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Listparagraf"/>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Listparagraf"/>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Listparagraf"/>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Listparagraf"/>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Listparagraf"/>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Listparagraf"/>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D8130E">
      <w:pPr>
        <w:pStyle w:val="Listparagraf"/>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Listparagraf"/>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000000" w:rsidP="00F902A7">
      <w:pPr>
        <w:pStyle w:val="Listparagraf"/>
        <w:numPr>
          <w:ilvl w:val="0"/>
          <w:numId w:val="20"/>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Listparagraf"/>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Listparagraf"/>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w:t>
      </w:r>
      <w:r w:rsidR="007167E4" w:rsidRPr="00FF430B">
        <w:rPr>
          <w:lang w:val="ro-MD"/>
        </w:rPr>
        <w:lastRenderedPageBreak/>
        <w:t xml:space="preserve">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68622098"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 xml:space="preserve">ublice și/sau Jurnalul Oficial al Uniunii Europene, </w:t>
      </w:r>
      <w:r w:rsidR="002E7F31" w:rsidRPr="002E7F31">
        <w:rPr>
          <w:rFonts w:ascii="Times New Roman" w:hAnsi="Times New Roman"/>
          <w:b/>
          <w:bCs/>
          <w:szCs w:val="24"/>
          <w:lang w:val="ro-MD"/>
        </w:rPr>
        <w:t>LD</w:t>
      </w:r>
      <w:r w:rsidRPr="00FF430B">
        <w:rPr>
          <w:rFonts w:ascii="Times New Roman" w:hAnsi="Times New Roman"/>
          <w:szCs w:val="24"/>
          <w:lang w:val="ro-MD"/>
        </w:rPr>
        <w:t xml:space="preserve"> </w:t>
      </w:r>
      <w:r w:rsidRPr="006557E3">
        <w:rPr>
          <w:rFonts w:ascii="Times New Roman" w:hAnsi="Times New Roman"/>
          <w:b/>
          <w:bCs/>
          <w:szCs w:val="24"/>
          <w:lang w:val="ro-MD"/>
        </w:rPr>
        <w:t>nr.</w:t>
      </w:r>
      <w:r w:rsidR="006557E3" w:rsidRPr="006557E3">
        <w:rPr>
          <w:rFonts w:ascii="Times New Roman" w:hAnsi="Times New Roman"/>
          <w:b/>
          <w:bCs/>
          <w:szCs w:val="24"/>
          <w:lang w:val="ro-MD"/>
        </w:rPr>
        <w:t xml:space="preserve"> ocds-b3wdp1-MD-1719918836255</w:t>
      </w:r>
      <w:r w:rsidRPr="00FF430B">
        <w:rPr>
          <w:rFonts w:ascii="Times New Roman" w:hAnsi="Times New Roman"/>
          <w:szCs w:val="24"/>
          <w:lang w:val="ro-MD"/>
        </w:rPr>
        <w:t xml:space="preserve"> din</w:t>
      </w:r>
      <w:r w:rsidR="006557E3">
        <w:rPr>
          <w:rFonts w:ascii="Times New Roman" w:hAnsi="Times New Roman"/>
          <w:szCs w:val="24"/>
          <w:lang w:val="ro-MD"/>
        </w:rPr>
        <w:t xml:space="preserve"> ____ ______ 2024</w:t>
      </w:r>
      <w:r w:rsidRPr="00FF430B">
        <w:rPr>
          <w:rFonts w:ascii="Times New Roman" w:hAnsi="Times New Roman"/>
          <w:szCs w:val="24"/>
          <w:lang w:val="ro-MD"/>
        </w:rPr>
        <w:t>,  privind aplicarea procedurii pentru atribuirea contractului</w:t>
      </w:r>
      <w:r w:rsidR="006557E3" w:rsidRPr="006557E3">
        <w:rPr>
          <w:rFonts w:ascii="Times New Roman" w:hAnsi="Times New Roman"/>
          <w:szCs w:val="24"/>
          <w:lang w:val="ro-MD"/>
        </w:rPr>
        <w:t xml:space="preserve"> </w:t>
      </w:r>
      <w:r w:rsidR="006557E3">
        <w:rPr>
          <w:rFonts w:ascii="Times New Roman" w:hAnsi="Times New Roman"/>
          <w:szCs w:val="24"/>
          <w:lang w:val="ro-MD"/>
        </w:rPr>
        <w:t xml:space="preserve">de achiziționare a </w:t>
      </w:r>
      <w:r w:rsidR="006557E3" w:rsidRPr="006557E3">
        <w:rPr>
          <w:rFonts w:ascii="Times New Roman" w:hAnsi="Times New Roman"/>
          <w:b/>
          <w:bCs/>
          <w:szCs w:val="24"/>
          <w:lang w:val="ro-MD"/>
        </w:rPr>
        <w:t>Lucrărilor de amenajare a teritoriului adiacent Penitenciarului nr.10-Goian și trasarea rețelelor de canalizare</w:t>
      </w:r>
      <w:r w:rsidRPr="00FF430B">
        <w:rPr>
          <w:rFonts w:ascii="Times New Roman" w:hAnsi="Times New Roman"/>
          <w:szCs w:val="24"/>
          <w:lang w:val="ro-MD"/>
        </w:rPr>
        <w:t>,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638BF8CE" w:rsidR="00211C74" w:rsidRPr="00FF430B" w:rsidRDefault="00211C74" w:rsidP="00211C74">
      <w:pPr>
        <w:pStyle w:val="Corptext"/>
        <w:tabs>
          <w:tab w:val="left" w:pos="-142"/>
        </w:tabs>
        <w:spacing w:before="240"/>
        <w:jc w:val="center"/>
        <w:rPr>
          <w:rFonts w:ascii="Times New Roman" w:hAnsi="Times New Roman"/>
          <w:szCs w:val="24"/>
          <w:lang w:val="ro-MD"/>
        </w:rPr>
      </w:pPr>
      <w:proofErr w:type="spellStart"/>
      <w:r w:rsidRPr="00FF430B">
        <w:rPr>
          <w:rFonts w:ascii="Times New Roman" w:hAnsi="Times New Roman"/>
          <w:szCs w:val="24"/>
          <w:lang w:val="ro-MD"/>
        </w:rPr>
        <w:t>Către___________</w:t>
      </w:r>
      <w:r w:rsidR="00822C0F">
        <w:rPr>
          <w:rFonts w:ascii="Times New Roman" w:hAnsi="Times New Roman"/>
          <w:szCs w:val="24"/>
          <w:lang w:val="ro-MD"/>
        </w:rPr>
        <w:t>_____</w:t>
      </w:r>
      <w:r w:rsidRPr="00FF430B">
        <w:rPr>
          <w:rFonts w:ascii="Times New Roman" w:hAnsi="Times New Roman"/>
          <w:szCs w:val="24"/>
          <w:lang w:val="ro-MD"/>
        </w:rPr>
        <w:t>__</w:t>
      </w:r>
      <w:r w:rsidR="00822C0F" w:rsidRPr="00822C0F">
        <w:rPr>
          <w:rFonts w:ascii="Times New Roman" w:hAnsi="Times New Roman"/>
          <w:szCs w:val="24"/>
          <w:u w:val="single"/>
          <w:lang w:val="ro-MD"/>
        </w:rPr>
        <w:t>Administrația</w:t>
      </w:r>
      <w:proofErr w:type="spellEnd"/>
      <w:r w:rsidR="00822C0F" w:rsidRPr="00822C0F">
        <w:rPr>
          <w:rFonts w:ascii="Times New Roman" w:hAnsi="Times New Roman"/>
          <w:szCs w:val="24"/>
          <w:u w:val="single"/>
          <w:lang w:val="ro-MD"/>
        </w:rPr>
        <w:t xml:space="preserve"> Națională a Penitenciarelor</w:t>
      </w:r>
      <w:r w:rsidRPr="00FF430B">
        <w:rPr>
          <w:rFonts w:ascii="Times New Roman" w:hAnsi="Times New Roman"/>
          <w:szCs w:val="24"/>
          <w:lang w:val="ro-MD"/>
        </w:rPr>
        <w:t>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4080A579"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00822C0F" w:rsidRPr="00822C0F">
        <w:rPr>
          <w:b/>
          <w:noProof w:val="0"/>
          <w:lang w:val="ro-MD" w:eastAsia="ru-RU"/>
        </w:rPr>
        <w:t xml:space="preserve">Lucrărilor de amenajare a teritoriului adiacent Penitenciarului nr.10-Goian și trasarea rețelelor de canalizare </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b/>
          <w:noProof w:val="0"/>
          <w:lang w:val="ro-MD" w:eastAsia="ru-RU"/>
        </w:rPr>
        <w:br/>
        <w:t xml:space="preserve">prin procedura de </w:t>
      </w:r>
      <w:proofErr w:type="spellStart"/>
      <w:r w:rsidRPr="00FF430B">
        <w:rPr>
          <w:b/>
          <w:noProof w:val="0"/>
          <w:lang w:val="ro-MD" w:eastAsia="ru-RU"/>
        </w:rPr>
        <w:t>achiziție______</w:t>
      </w:r>
      <w:r w:rsidR="00822C0F" w:rsidRPr="00822C0F">
        <w:rPr>
          <w:b/>
          <w:noProof w:val="0"/>
          <w:u w:val="single"/>
          <w:lang w:val="ro-MD" w:eastAsia="ru-RU"/>
        </w:rPr>
        <w:t>Licitație</w:t>
      </w:r>
      <w:proofErr w:type="spellEnd"/>
      <w:r w:rsidR="00822C0F" w:rsidRPr="00822C0F">
        <w:rPr>
          <w:b/>
          <w:noProof w:val="0"/>
          <w:u w:val="single"/>
          <w:lang w:val="ro-MD" w:eastAsia="ru-RU"/>
        </w:rPr>
        <w:t xml:space="preserve"> deschisă</w:t>
      </w:r>
      <w:r w:rsidR="002E7F31">
        <w:rPr>
          <w:b/>
          <w:noProof w:val="0"/>
          <w:u w:val="single"/>
          <w:lang w:val="ro-MD" w:eastAsia="ru-RU"/>
        </w:rPr>
        <w:t xml:space="preserve"> </w:t>
      </w:r>
      <w:r w:rsidR="002E7F31" w:rsidRPr="002E7F31">
        <w:rPr>
          <w:b/>
          <w:bCs/>
          <w:u w:val="single"/>
          <w:lang w:val="ro-MD"/>
        </w:rPr>
        <w:t>nr. ocds-b3wdp1-MD-1719918836255</w:t>
      </w:r>
      <w:r w:rsidR="002927B7" w:rsidRPr="00FF430B">
        <w:rPr>
          <w:b/>
          <w:noProof w:val="0"/>
          <w:lang w:val="ro-MD" w:eastAsia="ru-RU"/>
        </w:rPr>
        <w:t>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Default="00B65C93" w:rsidP="00F43D02">
      <w:pPr>
        <w:jc w:val="both"/>
        <w:rPr>
          <w:rFonts w:eastAsia="PMingLiU"/>
          <w:lang w:val="ro-MD" w:eastAsia="zh-CN"/>
        </w:rPr>
      </w:pPr>
    </w:p>
    <w:p w14:paraId="1CF65AB6" w14:textId="77777777" w:rsidR="00822C0F" w:rsidRPr="00FF430B" w:rsidRDefault="00822C0F"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Listparagraf"/>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0" w:name="_Toc449692118"/>
      <w:bookmarkStart w:id="61" w:name="_Toc390252621"/>
      <w:r w:rsidRPr="00FF430B">
        <w:rPr>
          <w:rFonts w:ascii="Times New Roman" w:hAnsi="Times New Roman" w:cs="Times New Roman"/>
          <w:bCs w:val="0"/>
          <w:color w:val="auto"/>
          <w:sz w:val="24"/>
          <w:szCs w:val="24"/>
          <w:lang w:val="ro-MD"/>
        </w:rPr>
        <w:t>CAIET DE SARCINI</w:t>
      </w:r>
      <w:bookmarkEnd w:id="60"/>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1"/>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9051E4">
      <w:pPr>
        <w:pStyle w:val="Listparagraf"/>
        <w:numPr>
          <w:ilvl w:val="0"/>
          <w:numId w:val="0"/>
        </w:numPr>
        <w:jc w:val="center"/>
        <w:rPr>
          <w:lang w:val="ro-MD"/>
        </w:rPr>
      </w:pPr>
    </w:p>
    <w:p w14:paraId="3FE3C444" w14:textId="0A8BA793" w:rsidR="00233538" w:rsidRPr="009051E4" w:rsidRDefault="0003591A" w:rsidP="009051E4">
      <w:pPr>
        <w:ind w:firstLine="709"/>
        <w:jc w:val="both"/>
        <w:rPr>
          <w:b/>
          <w:bCs/>
          <w:u w:val="single"/>
          <w:lang w:val="ro-MD"/>
        </w:rPr>
      </w:pPr>
      <w:r w:rsidRPr="00FF430B">
        <w:rPr>
          <w:lang w:val="ro-MD"/>
        </w:rPr>
        <w:t>Obiectul</w:t>
      </w:r>
      <w:r w:rsidR="009051E4" w:rsidRPr="009051E4">
        <w:t xml:space="preserve"> </w:t>
      </w:r>
      <w:r w:rsidR="009051E4" w:rsidRPr="009051E4">
        <w:rPr>
          <w:b/>
          <w:bCs/>
          <w:u w:val="single"/>
          <w:lang w:val="ro-MD"/>
        </w:rPr>
        <w:t>Lucrări de amenajare a teritoriului adiacent Penitenciarului nr.10-Goian și trasarea rețelelor de canalizare</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2955D33C" w:rsidR="00233538" w:rsidRPr="00FF430B" w:rsidRDefault="0003591A" w:rsidP="00196AB4">
      <w:pPr>
        <w:ind w:firstLine="709"/>
        <w:jc w:val="both"/>
        <w:rPr>
          <w:lang w:val="ro-MD"/>
        </w:rPr>
      </w:pPr>
      <w:r w:rsidRPr="00FF430B">
        <w:rPr>
          <w:lang w:val="ro-MD"/>
        </w:rPr>
        <w:t>Autoritatea contractantă</w:t>
      </w:r>
      <w:r w:rsidR="009051E4">
        <w:rPr>
          <w:lang w:val="ro-MD"/>
        </w:rPr>
        <w:t xml:space="preserve"> </w:t>
      </w:r>
      <w:r w:rsidR="009051E4" w:rsidRPr="009051E4">
        <w:rPr>
          <w:b/>
          <w:bCs/>
          <w:u w:val="single"/>
          <w:lang w:val="ro-MD"/>
        </w:rPr>
        <w:t>Administrația Națională a Penitenciarelor</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75E68AFE" w14:textId="77777777" w:rsidR="009051E4" w:rsidRPr="009051E4" w:rsidRDefault="009051E4" w:rsidP="009051E4">
      <w:pPr>
        <w:ind w:firstLine="709"/>
        <w:jc w:val="both"/>
        <w:rPr>
          <w:lang w:val="ro-MD"/>
        </w:rPr>
      </w:pPr>
      <w:r w:rsidRPr="009051E4">
        <w:rPr>
          <w:lang w:val="ro-MD"/>
        </w:rPr>
        <w:t xml:space="preserve">Locul desfășurării lucrărilor: mun. Chişinău, s. Goian, Penitenciarul nr.10-Goian, la obiect urmează a fi instalate sistemele tehnic-o genistice de pază (egoza spiralată pe gardurile perimetrale din beton armat și cele din plasă metalică). În afara perimetrului urmează a fi executate lucrările pentru rigolele de scurgere a apelor provenite din precipitații fântânile de captare și evacuare a apelor, sistemul de canalizare ce va uni Centrul de instruire cu stația de epurare a apelor reziduale a penitenciarului nr.10-Goian. Mai marea parte de lucrări constituie amenajarea teritoriului prin construcția drumurilor de acces din beton asfaltic, pe perimetru instituției și amenajarea parcărilor, edificarea unui gard de protecție și construcția unui gard din elemente constructive combinate (beton armat, finisări exterioare, etc). </w:t>
      </w:r>
    </w:p>
    <w:p w14:paraId="71ABC512" w14:textId="77777777" w:rsidR="009051E4" w:rsidRDefault="009051E4" w:rsidP="009051E4">
      <w:pPr>
        <w:ind w:firstLine="709"/>
        <w:jc w:val="both"/>
        <w:rPr>
          <w:lang w:val="ro-MD"/>
        </w:rPr>
      </w:pPr>
      <w:r w:rsidRPr="009051E4">
        <w:rPr>
          <w:lang w:val="ro-MD"/>
        </w:rPr>
        <w:t>Sunt unele elemente din beton armat precum zidul de sprijin, ce urmează a fi demolat, urmare a demolării molozul de construcție, elementele prefabricate din beton armat, urmează a fi transportate la gunoiște autorizată de către antreprenor.</w:t>
      </w:r>
    </w:p>
    <w:p w14:paraId="61B03973" w14:textId="4C40EC08" w:rsidR="00233538" w:rsidRPr="00FF430B" w:rsidRDefault="0003591A" w:rsidP="009051E4">
      <w:pPr>
        <w:ind w:firstLine="709"/>
        <w:jc w:val="both"/>
        <w:rPr>
          <w:b/>
          <w:lang w:val="ro-MD"/>
        </w:rPr>
      </w:pPr>
      <w:r w:rsidRPr="00FF430B">
        <w:rPr>
          <w:b/>
          <w:lang w:val="ro-MD"/>
        </w:rPr>
        <w:t>2. Informaţii şi proiectare</w:t>
      </w:r>
    </w:p>
    <w:p w14:paraId="037DD2B5" w14:textId="77777777" w:rsidR="009051E4" w:rsidRDefault="009051E4" w:rsidP="009051E4">
      <w:pPr>
        <w:ind w:firstLineChars="295" w:firstLine="708"/>
        <w:jc w:val="both"/>
        <w:rPr>
          <w:lang w:val="ro-MD"/>
        </w:rPr>
      </w:pPr>
      <w:r w:rsidRPr="00F42A5C">
        <w:rPr>
          <w:lang w:val="ro-MD"/>
        </w:rPr>
        <w:t>Autoritatea contractată dispune de documentația de proiect și deviz pentru efectuarea lucrărilor de demolare având ca bază următoarele compartimente:</w:t>
      </w:r>
    </w:p>
    <w:p w14:paraId="0D0913DE" w14:textId="77777777" w:rsidR="009051E4" w:rsidRDefault="009051E4" w:rsidP="009051E4">
      <w:pPr>
        <w:ind w:leftChars="-300" w:left="-720" w:firstLineChars="300" w:firstLine="720"/>
        <w:jc w:val="center"/>
        <w:rPr>
          <w:lang w:val="ro-MD"/>
        </w:rPr>
      </w:pPr>
    </w:p>
    <w:p w14:paraId="304BE246" w14:textId="77777777" w:rsidR="009051E4" w:rsidRPr="00F616D0" w:rsidRDefault="009051E4" w:rsidP="009051E4">
      <w:pPr>
        <w:autoSpaceDE w:val="0"/>
        <w:autoSpaceDN w:val="0"/>
        <w:adjustRightInd w:val="0"/>
        <w:jc w:val="center"/>
        <w:rPr>
          <w:b/>
          <w:u w:val="single"/>
          <w:lang w:val="en-US"/>
        </w:rPr>
      </w:pPr>
      <w:r>
        <w:rPr>
          <w:lang w:val="ro-MD"/>
        </w:rPr>
        <w:t xml:space="preserve">            </w:t>
      </w:r>
      <w:r w:rsidRPr="00F616D0">
        <w:rPr>
          <w:b/>
          <w:u w:val="single"/>
          <w:lang w:val="en-US"/>
        </w:rPr>
        <w:t>BORDEROU SETURILOR DE BAZĂ AL DESENELOR DE LUCRU</w:t>
      </w:r>
    </w:p>
    <w:p w14:paraId="6A345ADD" w14:textId="77777777" w:rsidR="009051E4" w:rsidRPr="00F616D0" w:rsidRDefault="009051E4" w:rsidP="009051E4">
      <w:pPr>
        <w:autoSpaceDE w:val="0"/>
        <w:autoSpaceDN w:val="0"/>
        <w:adjustRightInd w:val="0"/>
        <w:jc w:val="center"/>
        <w:rPr>
          <w:b/>
          <w:u w:val="single"/>
          <w:lang w:val="en-US"/>
        </w:rPr>
      </w:pPr>
      <w:r w:rsidRPr="00F616D0">
        <w:rPr>
          <w:b/>
          <w:u w:val="single"/>
          <w:lang w:val="en-US"/>
        </w:rPr>
        <w:t>VOLUMUL 0 "MATERIALE GENERALE ALE TERENULUI DE CONSTRUCŢIE"</w:t>
      </w:r>
    </w:p>
    <w:p w14:paraId="758EBC67" w14:textId="77777777" w:rsidR="009051E4" w:rsidRPr="00F616D0" w:rsidRDefault="009051E4" w:rsidP="009051E4">
      <w:pPr>
        <w:autoSpaceDE w:val="0"/>
        <w:autoSpaceDN w:val="0"/>
        <w:adjustRightInd w:val="0"/>
        <w:jc w:val="center"/>
        <w:rPr>
          <w:b/>
          <w:u w:val="single"/>
          <w:lang w:val="en-US"/>
        </w:rPr>
      </w:pPr>
    </w:p>
    <w:tbl>
      <w:tblPr>
        <w:tblW w:w="5000" w:type="pct"/>
        <w:tblInd w:w="1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36"/>
        <w:gridCol w:w="5169"/>
        <w:gridCol w:w="2245"/>
      </w:tblGrid>
      <w:tr w:rsidR="009051E4" w:rsidRPr="005662CD" w14:paraId="40AE740B" w14:textId="77777777" w:rsidTr="008B344E">
        <w:trPr>
          <w:trHeight w:hRule="exact" w:val="851"/>
        </w:trPr>
        <w:tc>
          <w:tcPr>
            <w:tcW w:w="1077" w:type="pct"/>
            <w:tcBorders>
              <w:top w:val="single" w:sz="18" w:space="0" w:color="auto"/>
              <w:left w:val="single" w:sz="18" w:space="0" w:color="auto"/>
              <w:bottom w:val="single" w:sz="12" w:space="0" w:color="auto"/>
              <w:right w:val="single" w:sz="18" w:space="0" w:color="auto"/>
            </w:tcBorders>
            <w:shd w:val="clear" w:color="auto" w:fill="D9D9D9"/>
            <w:vAlign w:val="center"/>
          </w:tcPr>
          <w:p w14:paraId="7FDEBFBD" w14:textId="77777777" w:rsidR="009051E4" w:rsidRPr="00F616D0" w:rsidRDefault="009051E4" w:rsidP="008B344E">
            <w:pPr>
              <w:autoSpaceDE w:val="0"/>
              <w:autoSpaceDN w:val="0"/>
              <w:adjustRightInd w:val="0"/>
              <w:jc w:val="center"/>
              <w:rPr>
                <w:b/>
                <w:u w:val="single"/>
                <w:lang w:val="en-US"/>
              </w:rPr>
            </w:pPr>
          </w:p>
          <w:p w14:paraId="1F6EAD79" w14:textId="77777777" w:rsidR="009051E4" w:rsidRPr="005662CD" w:rsidRDefault="009051E4" w:rsidP="008B344E">
            <w:pPr>
              <w:autoSpaceDE w:val="0"/>
              <w:autoSpaceDN w:val="0"/>
              <w:adjustRightInd w:val="0"/>
              <w:jc w:val="center"/>
            </w:pPr>
            <w:r w:rsidRPr="005662CD">
              <w:t>Marca</w:t>
            </w:r>
          </w:p>
          <w:p w14:paraId="7401BF83" w14:textId="77777777" w:rsidR="009051E4" w:rsidRPr="005662CD" w:rsidRDefault="009051E4" w:rsidP="008B344E">
            <w:pPr>
              <w:autoSpaceDE w:val="0"/>
              <w:autoSpaceDN w:val="0"/>
              <w:adjustRightInd w:val="0"/>
              <w:jc w:val="center"/>
              <w:rPr>
                <w:b/>
                <w:u w:val="single"/>
              </w:rPr>
            </w:pPr>
          </w:p>
        </w:tc>
        <w:tc>
          <w:tcPr>
            <w:tcW w:w="2735" w:type="pct"/>
            <w:tcBorders>
              <w:top w:val="single" w:sz="18" w:space="0" w:color="auto"/>
              <w:left w:val="single" w:sz="18" w:space="0" w:color="auto"/>
              <w:bottom w:val="single" w:sz="12" w:space="0" w:color="auto"/>
              <w:right w:val="single" w:sz="18" w:space="0" w:color="auto"/>
            </w:tcBorders>
            <w:shd w:val="clear" w:color="auto" w:fill="D9D9D9"/>
            <w:vAlign w:val="center"/>
          </w:tcPr>
          <w:p w14:paraId="021D0C84" w14:textId="77777777" w:rsidR="009051E4" w:rsidRPr="005662CD" w:rsidRDefault="009051E4" w:rsidP="008B344E">
            <w:pPr>
              <w:autoSpaceDE w:val="0"/>
              <w:autoSpaceDN w:val="0"/>
              <w:adjustRightInd w:val="0"/>
              <w:jc w:val="center"/>
              <w:rPr>
                <w:b/>
                <w:u w:val="single"/>
              </w:rPr>
            </w:pPr>
          </w:p>
          <w:p w14:paraId="2F75C440" w14:textId="77777777" w:rsidR="009051E4" w:rsidRPr="005662CD" w:rsidRDefault="009051E4" w:rsidP="008B344E">
            <w:pPr>
              <w:autoSpaceDE w:val="0"/>
              <w:autoSpaceDN w:val="0"/>
              <w:adjustRightInd w:val="0"/>
              <w:jc w:val="center"/>
            </w:pPr>
            <w:r w:rsidRPr="005662CD">
              <w:t>Denumirea</w:t>
            </w:r>
          </w:p>
          <w:p w14:paraId="53F689BE" w14:textId="77777777" w:rsidR="009051E4" w:rsidRPr="005662CD" w:rsidRDefault="009051E4" w:rsidP="008B344E">
            <w:pPr>
              <w:autoSpaceDE w:val="0"/>
              <w:autoSpaceDN w:val="0"/>
              <w:adjustRightInd w:val="0"/>
              <w:jc w:val="center"/>
              <w:rPr>
                <w:b/>
                <w:u w:val="single"/>
              </w:rPr>
            </w:pPr>
          </w:p>
        </w:tc>
        <w:tc>
          <w:tcPr>
            <w:tcW w:w="1188" w:type="pct"/>
            <w:tcBorders>
              <w:top w:val="single" w:sz="18" w:space="0" w:color="auto"/>
              <w:left w:val="single" w:sz="18" w:space="0" w:color="auto"/>
              <w:bottom w:val="single" w:sz="12" w:space="0" w:color="auto"/>
              <w:right w:val="single" w:sz="18" w:space="0" w:color="auto"/>
            </w:tcBorders>
            <w:shd w:val="clear" w:color="auto" w:fill="D9D9D9"/>
            <w:vAlign w:val="center"/>
          </w:tcPr>
          <w:p w14:paraId="340F1B3C" w14:textId="77777777" w:rsidR="009051E4" w:rsidRPr="005662CD" w:rsidRDefault="009051E4" w:rsidP="008B344E">
            <w:pPr>
              <w:autoSpaceDE w:val="0"/>
              <w:autoSpaceDN w:val="0"/>
              <w:adjustRightInd w:val="0"/>
              <w:jc w:val="center"/>
              <w:rPr>
                <w:b/>
                <w:u w:val="single"/>
              </w:rPr>
            </w:pPr>
          </w:p>
          <w:p w14:paraId="4294A523" w14:textId="77777777" w:rsidR="009051E4" w:rsidRPr="005662CD" w:rsidRDefault="009051E4" w:rsidP="008B344E">
            <w:pPr>
              <w:autoSpaceDE w:val="0"/>
              <w:autoSpaceDN w:val="0"/>
              <w:adjustRightInd w:val="0"/>
              <w:jc w:val="center"/>
            </w:pPr>
            <w:r w:rsidRPr="005662CD">
              <w:t>Nota</w:t>
            </w:r>
          </w:p>
          <w:p w14:paraId="5B900F79" w14:textId="77777777" w:rsidR="009051E4" w:rsidRPr="005662CD" w:rsidRDefault="009051E4" w:rsidP="008B344E">
            <w:pPr>
              <w:autoSpaceDE w:val="0"/>
              <w:autoSpaceDN w:val="0"/>
              <w:adjustRightInd w:val="0"/>
              <w:jc w:val="center"/>
              <w:rPr>
                <w:b/>
                <w:u w:val="single"/>
              </w:rPr>
            </w:pPr>
          </w:p>
        </w:tc>
      </w:tr>
      <w:tr w:rsidR="009051E4" w:rsidRPr="005662CD" w14:paraId="4CCE9AF2" w14:textId="77777777" w:rsidTr="008B344E">
        <w:trPr>
          <w:trHeight w:hRule="exact" w:val="284"/>
        </w:trPr>
        <w:tc>
          <w:tcPr>
            <w:tcW w:w="1077" w:type="pct"/>
            <w:tcBorders>
              <w:top w:val="single" w:sz="12" w:space="0" w:color="auto"/>
              <w:left w:val="single" w:sz="18" w:space="0" w:color="auto"/>
              <w:right w:val="single" w:sz="18" w:space="0" w:color="auto"/>
            </w:tcBorders>
            <w:shd w:val="clear" w:color="auto" w:fill="auto"/>
            <w:vAlign w:val="center"/>
          </w:tcPr>
          <w:p w14:paraId="7FA690BA" w14:textId="77777777" w:rsidR="009051E4" w:rsidRPr="005662CD" w:rsidRDefault="009051E4" w:rsidP="008B344E">
            <w:pPr>
              <w:autoSpaceDE w:val="0"/>
              <w:autoSpaceDN w:val="0"/>
              <w:adjustRightInd w:val="0"/>
              <w:jc w:val="center"/>
              <w:rPr>
                <w:b/>
                <w:u w:val="single"/>
              </w:rPr>
            </w:pPr>
            <w:r w:rsidRPr="005662CD">
              <w:rPr>
                <w:color w:val="FFFFFF"/>
              </w:rPr>
              <w:t xml:space="preserve"> </w:t>
            </w:r>
            <w:r w:rsidRPr="005662CD">
              <w:t>04/2020-0-PG</w:t>
            </w:r>
          </w:p>
        </w:tc>
        <w:tc>
          <w:tcPr>
            <w:tcW w:w="2735" w:type="pct"/>
            <w:tcBorders>
              <w:top w:val="single" w:sz="12" w:space="0" w:color="auto"/>
              <w:left w:val="single" w:sz="18" w:space="0" w:color="auto"/>
              <w:right w:val="single" w:sz="18" w:space="0" w:color="auto"/>
            </w:tcBorders>
            <w:shd w:val="clear" w:color="auto" w:fill="auto"/>
            <w:vAlign w:val="center"/>
          </w:tcPr>
          <w:p w14:paraId="340B1B65" w14:textId="77777777" w:rsidR="009051E4" w:rsidRPr="005662CD" w:rsidRDefault="009051E4" w:rsidP="008B344E">
            <w:pPr>
              <w:autoSpaceDE w:val="0"/>
              <w:autoSpaceDN w:val="0"/>
              <w:adjustRightInd w:val="0"/>
            </w:pPr>
            <w:r w:rsidRPr="005662CD">
              <w:t>Plan General</w:t>
            </w:r>
          </w:p>
        </w:tc>
        <w:tc>
          <w:tcPr>
            <w:tcW w:w="1188" w:type="pct"/>
            <w:tcBorders>
              <w:top w:val="single" w:sz="12" w:space="0" w:color="auto"/>
              <w:left w:val="single" w:sz="18" w:space="0" w:color="auto"/>
              <w:bottom w:val="single" w:sz="4" w:space="0" w:color="auto"/>
              <w:right w:val="single" w:sz="18" w:space="0" w:color="auto"/>
            </w:tcBorders>
            <w:shd w:val="clear" w:color="auto" w:fill="auto"/>
            <w:vAlign w:val="center"/>
          </w:tcPr>
          <w:p w14:paraId="2926B3DB" w14:textId="77777777" w:rsidR="009051E4" w:rsidRPr="005662CD" w:rsidRDefault="009051E4" w:rsidP="008B344E">
            <w:pPr>
              <w:autoSpaceDE w:val="0"/>
              <w:autoSpaceDN w:val="0"/>
              <w:adjustRightInd w:val="0"/>
              <w:jc w:val="center"/>
            </w:pPr>
            <w:r w:rsidRPr="005662CD">
              <w:t>Album 0.1</w:t>
            </w:r>
          </w:p>
        </w:tc>
      </w:tr>
      <w:tr w:rsidR="009051E4" w:rsidRPr="005662CD" w14:paraId="73F3AB7A" w14:textId="77777777" w:rsidTr="008B344E">
        <w:trPr>
          <w:trHeight w:hRule="exact" w:val="284"/>
        </w:trPr>
        <w:tc>
          <w:tcPr>
            <w:tcW w:w="1077" w:type="pct"/>
            <w:tcBorders>
              <w:left w:val="single" w:sz="18" w:space="0" w:color="auto"/>
              <w:bottom w:val="single" w:sz="4" w:space="0" w:color="auto"/>
              <w:right w:val="single" w:sz="18" w:space="0" w:color="auto"/>
            </w:tcBorders>
            <w:shd w:val="clear" w:color="auto" w:fill="auto"/>
            <w:vAlign w:val="center"/>
          </w:tcPr>
          <w:p w14:paraId="2D1B0D35" w14:textId="77777777" w:rsidR="009051E4" w:rsidRPr="005662CD" w:rsidRDefault="009051E4" w:rsidP="008B344E">
            <w:pPr>
              <w:autoSpaceDE w:val="0"/>
              <w:autoSpaceDN w:val="0"/>
              <w:adjustRightInd w:val="0"/>
              <w:jc w:val="center"/>
              <w:rPr>
                <w:b/>
                <w:u w:val="single"/>
              </w:rPr>
            </w:pPr>
            <w:r w:rsidRPr="005662CD">
              <w:t>04/2020-0-CPE</w:t>
            </w:r>
          </w:p>
        </w:tc>
        <w:tc>
          <w:tcPr>
            <w:tcW w:w="2735" w:type="pct"/>
            <w:tcBorders>
              <w:left w:val="single" w:sz="18" w:space="0" w:color="auto"/>
              <w:bottom w:val="single" w:sz="4" w:space="0" w:color="auto"/>
              <w:right w:val="single" w:sz="18" w:space="0" w:color="auto"/>
            </w:tcBorders>
            <w:shd w:val="clear" w:color="auto" w:fill="auto"/>
            <w:vAlign w:val="center"/>
          </w:tcPr>
          <w:p w14:paraId="01D67530" w14:textId="77777777" w:rsidR="009051E4" w:rsidRPr="005662CD" w:rsidRDefault="009051E4" w:rsidP="008B344E">
            <w:pPr>
              <w:autoSpaceDE w:val="0"/>
              <w:autoSpaceDN w:val="0"/>
              <w:adjustRightInd w:val="0"/>
            </w:pPr>
            <w:r w:rsidRPr="005662CD">
              <w:t>Canalizare Pluviala Exterioara.</w:t>
            </w:r>
          </w:p>
        </w:tc>
        <w:tc>
          <w:tcPr>
            <w:tcW w:w="1188" w:type="pct"/>
            <w:tcBorders>
              <w:left w:val="single" w:sz="18" w:space="0" w:color="auto"/>
              <w:bottom w:val="single" w:sz="4" w:space="0" w:color="auto"/>
              <w:right w:val="single" w:sz="18" w:space="0" w:color="auto"/>
            </w:tcBorders>
            <w:shd w:val="clear" w:color="auto" w:fill="auto"/>
            <w:vAlign w:val="center"/>
          </w:tcPr>
          <w:p w14:paraId="1B5A5821" w14:textId="77777777" w:rsidR="009051E4" w:rsidRPr="005662CD" w:rsidRDefault="009051E4" w:rsidP="008B344E">
            <w:pPr>
              <w:autoSpaceDE w:val="0"/>
              <w:autoSpaceDN w:val="0"/>
              <w:adjustRightInd w:val="0"/>
              <w:jc w:val="center"/>
              <w:rPr>
                <w:b/>
                <w:u w:val="single"/>
              </w:rPr>
            </w:pPr>
            <w:r w:rsidRPr="005662CD">
              <w:t>Album 0.3</w:t>
            </w:r>
          </w:p>
        </w:tc>
      </w:tr>
      <w:tr w:rsidR="009051E4" w:rsidRPr="005662CD" w14:paraId="2CF43E1A" w14:textId="77777777" w:rsidTr="008B344E">
        <w:trPr>
          <w:trHeight w:hRule="exact" w:val="284"/>
        </w:trPr>
        <w:tc>
          <w:tcPr>
            <w:tcW w:w="1077" w:type="pct"/>
            <w:tcBorders>
              <w:left w:val="single" w:sz="18" w:space="0" w:color="auto"/>
              <w:right w:val="single" w:sz="18" w:space="0" w:color="auto"/>
            </w:tcBorders>
            <w:shd w:val="clear" w:color="auto" w:fill="auto"/>
            <w:vAlign w:val="center"/>
          </w:tcPr>
          <w:p w14:paraId="66064EB8" w14:textId="77777777" w:rsidR="009051E4" w:rsidRPr="005662CD" w:rsidRDefault="009051E4" w:rsidP="008B344E">
            <w:pPr>
              <w:autoSpaceDE w:val="0"/>
              <w:autoSpaceDN w:val="0"/>
              <w:adjustRightInd w:val="0"/>
              <w:jc w:val="center"/>
              <w:rPr>
                <w:b/>
                <w:u w:val="single"/>
              </w:rPr>
            </w:pPr>
            <w:r w:rsidRPr="005662CD">
              <w:t>04/2021-0-POS</w:t>
            </w:r>
          </w:p>
        </w:tc>
        <w:tc>
          <w:tcPr>
            <w:tcW w:w="2735" w:type="pct"/>
            <w:tcBorders>
              <w:left w:val="single" w:sz="18" w:space="0" w:color="auto"/>
              <w:right w:val="single" w:sz="18" w:space="0" w:color="auto"/>
            </w:tcBorders>
            <w:shd w:val="clear" w:color="auto" w:fill="auto"/>
            <w:vAlign w:val="center"/>
          </w:tcPr>
          <w:p w14:paraId="1B06DC29" w14:textId="77777777" w:rsidR="009051E4" w:rsidRPr="00F616D0" w:rsidRDefault="009051E4" w:rsidP="008B344E">
            <w:pPr>
              <w:autoSpaceDE w:val="0"/>
              <w:autoSpaceDN w:val="0"/>
              <w:adjustRightInd w:val="0"/>
              <w:rPr>
                <w:lang w:val="en-US"/>
              </w:rPr>
            </w:pPr>
            <w:r w:rsidRPr="00F616D0">
              <w:rPr>
                <w:lang w:val="en-US"/>
              </w:rPr>
              <w:t>Proiect de organizare a santierului.</w:t>
            </w:r>
          </w:p>
        </w:tc>
        <w:tc>
          <w:tcPr>
            <w:tcW w:w="1188" w:type="pct"/>
            <w:tcBorders>
              <w:left w:val="single" w:sz="18" w:space="0" w:color="auto"/>
              <w:right w:val="single" w:sz="18" w:space="0" w:color="auto"/>
            </w:tcBorders>
            <w:shd w:val="clear" w:color="auto" w:fill="auto"/>
            <w:vAlign w:val="center"/>
          </w:tcPr>
          <w:p w14:paraId="7138D946" w14:textId="77777777" w:rsidR="009051E4" w:rsidRPr="005662CD" w:rsidRDefault="009051E4" w:rsidP="008B344E">
            <w:pPr>
              <w:autoSpaceDE w:val="0"/>
              <w:autoSpaceDN w:val="0"/>
              <w:adjustRightInd w:val="0"/>
              <w:jc w:val="center"/>
              <w:rPr>
                <w:b/>
                <w:u w:val="single"/>
              </w:rPr>
            </w:pPr>
            <w:r w:rsidRPr="005662CD">
              <w:t>Album 0.5</w:t>
            </w:r>
          </w:p>
        </w:tc>
      </w:tr>
    </w:tbl>
    <w:p w14:paraId="30FF4609" w14:textId="77777777" w:rsidR="009051E4" w:rsidRDefault="009051E4" w:rsidP="009051E4">
      <w:pPr>
        <w:ind w:firstLine="709"/>
        <w:jc w:val="both"/>
      </w:pPr>
    </w:p>
    <w:p w14:paraId="6AFBC551" w14:textId="77777777" w:rsidR="009051E4" w:rsidRDefault="009051E4" w:rsidP="009051E4">
      <w:pPr>
        <w:ind w:firstLine="709"/>
        <w:jc w:val="both"/>
        <w:rPr>
          <w:b/>
          <w:lang w:val="ro-MD"/>
        </w:rPr>
      </w:pPr>
      <w:r w:rsidRPr="00F616D0">
        <w:rPr>
          <w:lang w:eastAsia="ro-RO"/>
        </w:rPr>
        <w:lastRenderedPageBreak/>
        <w:drawing>
          <wp:inline distT="0" distB="0" distL="0" distR="0" wp14:anchorId="2992E592" wp14:editId="4A89D6DA">
            <wp:extent cx="4448175" cy="2162175"/>
            <wp:effectExtent l="19050" t="19050" r="28575" b="28575"/>
            <wp:docPr id="369806542" name="Imagine 1" descr="O imagine care conține text, captură de ecran, Font, număr&#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806542" name="Imagine 1" descr="O imagine care conține text, captură de ecran, Font, număr&#10;&#10;Descriere generată automa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48175" cy="2162175"/>
                    </a:xfrm>
                    <a:prstGeom prst="rect">
                      <a:avLst/>
                    </a:prstGeom>
                    <a:noFill/>
                    <a:ln w="6350" cmpd="sng">
                      <a:solidFill>
                        <a:srgbClr val="000000"/>
                      </a:solidFill>
                      <a:miter lim="800000"/>
                      <a:headEnd/>
                      <a:tailEnd/>
                    </a:ln>
                    <a:effectLst/>
                  </pic:spPr>
                </pic:pic>
              </a:graphicData>
            </a:graphic>
          </wp:inline>
        </w:drawing>
      </w:r>
    </w:p>
    <w:p w14:paraId="41205B61" w14:textId="57CD9E00" w:rsidR="00233538" w:rsidRPr="00FF430B" w:rsidRDefault="0003591A" w:rsidP="009051E4">
      <w:pPr>
        <w:ind w:firstLine="709"/>
        <w:jc w:val="both"/>
        <w:rPr>
          <w:b/>
          <w:lang w:val="ro-MD"/>
        </w:rPr>
      </w:pPr>
      <w:r w:rsidRPr="00FF430B">
        <w:rPr>
          <w:b/>
          <w:lang w:val="ro-MD"/>
        </w:rPr>
        <w:t>3. Materiale, compatibilităţi, reglementări tehnice şi standarde utilizate</w:t>
      </w:r>
    </w:p>
    <w:p w14:paraId="588DDA4A" w14:textId="77777777" w:rsidR="009051E4" w:rsidRDefault="009051E4" w:rsidP="00196AB4">
      <w:pPr>
        <w:ind w:firstLine="709"/>
        <w:jc w:val="both"/>
        <w:rPr>
          <w:lang w:val="ro-MD"/>
        </w:rPr>
      </w:pPr>
      <w:r w:rsidRPr="009051E4">
        <w:rPr>
          <w:lang w:val="ro-MD"/>
        </w:rPr>
        <w:t>La execuția lucrărilor în construcții se aplică documentele normative, reglementările tehnice și standardele în vigoare a Republicii Moldova. Pot fi utilizate şi documentele normative internaționale şi europene în cazul în care sunt superioare celor din Republica Moldova. Materialele aplicate la construcţia în cauză vor fi coordonate cu Beneficiarul şi responsabilul tehnic, precum şi vor trece testările de laborator.</w:t>
      </w:r>
    </w:p>
    <w:p w14:paraId="70CC699B" w14:textId="0D859410" w:rsidR="00233538" w:rsidRPr="00FF430B" w:rsidRDefault="0003591A" w:rsidP="00196AB4">
      <w:pPr>
        <w:ind w:firstLine="709"/>
        <w:jc w:val="both"/>
        <w:rPr>
          <w:b/>
          <w:lang w:val="ro-MD"/>
        </w:rPr>
      </w:pPr>
      <w:r w:rsidRPr="00FF430B">
        <w:rPr>
          <w:b/>
          <w:lang w:val="ro-MD"/>
        </w:rPr>
        <w:t>4. Mostre</w:t>
      </w:r>
    </w:p>
    <w:p w14:paraId="720CA12C" w14:textId="77777777" w:rsidR="009051E4" w:rsidRDefault="009051E4" w:rsidP="00196AB4">
      <w:pPr>
        <w:ind w:firstLine="709"/>
        <w:jc w:val="both"/>
        <w:rPr>
          <w:lang w:val="ro-MD"/>
        </w:rPr>
      </w:pPr>
      <w:r w:rsidRPr="009051E4">
        <w:rPr>
          <w:lang w:val="ro-MD"/>
        </w:rPr>
        <w:t>Mostrele la lucrările ascunse vor fi predispuse conform cerinţelor, normativelor şi legislaţiei în vigoare a Republicii Moldova.</w:t>
      </w:r>
    </w:p>
    <w:p w14:paraId="2693113D" w14:textId="4C68F85B"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46F47B2F" w14:textId="77777777" w:rsidR="00EF6728" w:rsidRDefault="00EF6728" w:rsidP="00196AB4">
      <w:pPr>
        <w:ind w:firstLine="709"/>
        <w:jc w:val="both"/>
        <w:rPr>
          <w:lang w:val="ro-MD"/>
        </w:rPr>
      </w:pPr>
      <w:r w:rsidRPr="00EF6728">
        <w:rPr>
          <w:lang w:val="ro-MD"/>
        </w:rPr>
        <w:t xml:space="preserve">Transportarea, manipularea şi depozitarea produselor şi materialelor utilizate; protecţia lucrărilor în funcţie de condiţiile atmosferice; protecţia construcţiilor şi teritoriilor aferente sunt în sarcina Ofertantului desemnat învingător. </w:t>
      </w:r>
    </w:p>
    <w:p w14:paraId="3EFA90BF" w14:textId="4BCB07BB"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52051CD4" w14:textId="77777777" w:rsidR="00EF6728" w:rsidRDefault="00EF6728" w:rsidP="00196AB4">
      <w:pPr>
        <w:ind w:firstLine="709"/>
        <w:jc w:val="both"/>
        <w:rPr>
          <w:lang w:val="ro-MD"/>
        </w:rPr>
      </w:pPr>
      <w:r w:rsidRPr="00EF6728">
        <w:rPr>
          <w:lang w:val="ro-MD"/>
        </w:rPr>
        <w:t>Este necesar  de a  efectua încercări ale utilajului instalat cu întocmirea actelor corespunzătoare, de a prezenta investitorului schemele şi documentele de execuţie, de a completa cartea tehnică a construcţiei. Cap. B “documentaţia privind executarea lucrărilor”, cheltuielile pentru perfectarea documentaţiei necesare sunt puse în sarcina Antreprenorului.</w:t>
      </w:r>
    </w:p>
    <w:p w14:paraId="7E0B200D" w14:textId="6159EDD0" w:rsidR="00233538" w:rsidRPr="00FF430B" w:rsidRDefault="0003591A" w:rsidP="00196AB4">
      <w:pPr>
        <w:ind w:firstLine="709"/>
        <w:jc w:val="both"/>
        <w:rPr>
          <w:b/>
          <w:lang w:val="ro-MD"/>
        </w:rPr>
      </w:pPr>
      <w:r w:rsidRPr="00FF430B">
        <w:rPr>
          <w:b/>
          <w:lang w:val="ro-MD"/>
        </w:rPr>
        <w:t>7. Remedierea viciilor ascunse şi a defectelor</w:t>
      </w:r>
    </w:p>
    <w:p w14:paraId="3CEBC390" w14:textId="77777777" w:rsidR="00EF6728" w:rsidRDefault="00EF6728" w:rsidP="00196AB4">
      <w:pPr>
        <w:ind w:firstLine="709"/>
        <w:jc w:val="both"/>
        <w:rPr>
          <w:lang w:val="ro-MD"/>
        </w:rPr>
      </w:pPr>
      <w:r w:rsidRPr="00EF6728">
        <w:rPr>
          <w:lang w:val="ro-MD"/>
        </w:rPr>
        <w:t>Antreprenorul îşi asumă obligaţiunile să înlăture din cont propriu toate defectele apărute din cauza sa, depistate pe parcursul termenului de garanţie, care  sunt indicate în actul semnat de ambele părţi.</w:t>
      </w:r>
    </w:p>
    <w:p w14:paraId="0082AA3B" w14:textId="77777777" w:rsidR="00EF6728" w:rsidRDefault="00EF6728" w:rsidP="00196AB4">
      <w:pPr>
        <w:ind w:firstLine="709"/>
        <w:jc w:val="both"/>
        <w:rPr>
          <w:b/>
          <w:lang w:val="ro-MD"/>
        </w:rPr>
      </w:pPr>
      <w:r w:rsidRPr="00EF6728">
        <w:rPr>
          <w:b/>
          <w:lang w:val="ro-MD"/>
        </w:rPr>
        <w:t>8. Trasarea geodezică a lucrărilor, toleranţe de execuţie: în conformitate cu documentația de proiect.</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0C96D516" w14:textId="77777777" w:rsidR="00EF6728" w:rsidRDefault="00EF6728" w:rsidP="00196AB4">
      <w:pPr>
        <w:ind w:firstLine="709"/>
        <w:jc w:val="both"/>
        <w:rPr>
          <w:lang w:val="ro-MD"/>
        </w:rPr>
      </w:pPr>
      <w:r w:rsidRPr="00EF6728">
        <w:rPr>
          <w:lang w:val="ro-MD"/>
        </w:rPr>
        <w:t>Sarcinile luate în calcul: seismicitatea, acţiunile, alţi parametri sunt redate în documentația de proiect.</w:t>
      </w:r>
    </w:p>
    <w:p w14:paraId="55B269D6" w14:textId="2F34F2EA" w:rsidR="00233538" w:rsidRPr="00FF430B" w:rsidRDefault="00EF6728" w:rsidP="00196AB4">
      <w:pPr>
        <w:ind w:firstLine="709"/>
        <w:jc w:val="both"/>
        <w:rPr>
          <w:b/>
          <w:lang w:val="ro-MD"/>
        </w:rPr>
      </w:pPr>
      <w:r>
        <w:rPr>
          <w:b/>
          <w:lang w:val="ro-MD"/>
        </w:rPr>
        <w:t>10</w:t>
      </w:r>
      <w:r w:rsidR="0003591A" w:rsidRPr="00FF430B">
        <w:rPr>
          <w:b/>
          <w:lang w:val="ro-MD"/>
        </w:rPr>
        <w:t>. Echipamentele, instalaţiile, utilajele, sculele, instrumentele, dispozitivele şi alte obiecte necesare pentru executarea lucrărilor</w:t>
      </w:r>
    </w:p>
    <w:p w14:paraId="127F9B1D" w14:textId="77777777" w:rsidR="00EF6728" w:rsidRPr="008C269C" w:rsidRDefault="00EF6728" w:rsidP="00EF6728">
      <w:pPr>
        <w:jc w:val="both"/>
        <w:rPr>
          <w:b/>
          <w:bCs/>
          <w:u w:val="single"/>
          <w:lang w:val="ro-MD"/>
        </w:rPr>
      </w:pPr>
      <w:r w:rsidRPr="008C269C">
        <w:rPr>
          <w:b/>
          <w:bCs/>
          <w:u w:val="single"/>
          <w:lang w:val="ro-MD"/>
        </w:rPr>
        <w:t>Utilaje de construcție minim necesare</w:t>
      </w:r>
      <w:r>
        <w:rPr>
          <w:b/>
          <w:bCs/>
          <w:u w:val="single"/>
          <w:lang w:val="ro-MD"/>
        </w:rPr>
        <w:t xml:space="preserve"> pentru model</w:t>
      </w:r>
    </w:p>
    <w:p w14:paraId="446E5A7D" w14:textId="77777777" w:rsidR="00EF6728" w:rsidRDefault="00EF6728" w:rsidP="00EF6728">
      <w:pPr>
        <w:ind w:leftChars="-300" w:left="-479" w:hangingChars="100" w:hanging="241"/>
        <w:jc w:val="both"/>
        <w:rPr>
          <w:b/>
          <w:lang w:val="ro-MD"/>
        </w:rPr>
      </w:pPr>
    </w:p>
    <w:p w14:paraId="2115561C" w14:textId="77777777" w:rsidR="00EF6728" w:rsidRDefault="00EF6728" w:rsidP="00EF6728">
      <w:pPr>
        <w:ind w:firstLine="709"/>
        <w:jc w:val="both"/>
        <w:rPr>
          <w:b/>
          <w:lang w:val="ro-MD"/>
        </w:rPr>
      </w:pPr>
      <w:r>
        <w:rPr>
          <w:b/>
          <w:lang w:val="ro-MD"/>
        </w:rPr>
        <w:lastRenderedPageBreak/>
        <w:drawing>
          <wp:inline distT="0" distB="0" distL="0" distR="0" wp14:anchorId="21068741" wp14:editId="15459247">
            <wp:extent cx="4048125" cy="2276475"/>
            <wp:effectExtent l="0" t="0" r="9525" b="9525"/>
            <wp:docPr id="1691408279" name="Imagine 2" descr="O imagine care conține text, captură de ecran, număr, Font&#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408279" name="Imagine 2" descr="O imagine care conține text, captură de ecran, număr, Font&#10;&#10;Descriere generată automa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48125" cy="2276475"/>
                    </a:xfrm>
                    <a:prstGeom prst="rect">
                      <a:avLst/>
                    </a:prstGeom>
                    <a:noFill/>
                    <a:ln>
                      <a:noFill/>
                    </a:ln>
                  </pic:spPr>
                </pic:pic>
              </a:graphicData>
            </a:graphic>
          </wp:inline>
        </w:drawing>
      </w:r>
    </w:p>
    <w:p w14:paraId="036896FF" w14:textId="6178639A" w:rsidR="00233538" w:rsidRPr="00FF430B" w:rsidRDefault="00EF6728" w:rsidP="00196AB4">
      <w:pPr>
        <w:ind w:firstLine="709"/>
        <w:jc w:val="both"/>
        <w:rPr>
          <w:b/>
          <w:lang w:val="ro-MD"/>
        </w:rPr>
      </w:pPr>
      <w:r>
        <w:rPr>
          <w:b/>
          <w:lang w:val="ro-MD"/>
        </w:rPr>
        <w:t>11</w:t>
      </w:r>
      <w:r w:rsidR="0003591A" w:rsidRPr="00FF430B">
        <w:rPr>
          <w:b/>
          <w:lang w:val="ro-MD"/>
        </w:rPr>
        <w:t>. Cerinţe privind calculul costului</w:t>
      </w:r>
    </w:p>
    <w:p w14:paraId="36771A62" w14:textId="77777777" w:rsidR="00EF6728" w:rsidRDefault="00EF6728" w:rsidP="00196AB4">
      <w:pPr>
        <w:ind w:firstLine="709"/>
        <w:jc w:val="both"/>
        <w:rPr>
          <w:lang w:val="ro-MD"/>
        </w:rPr>
      </w:pPr>
      <w:r w:rsidRPr="00EF6728">
        <w:rPr>
          <w:lang w:val="ro-MD"/>
        </w:rPr>
        <w:t>La ofertă urmează a fi anexate devizele de cheltuieli elaborate în conformitate cu CP L.01.01-2012 Instrucţiuni privind întocmirea devizelor pentru lucrările de construcţii-montaj prin metoda de resurse, formularele nr.3 nr.5, nr.7, în formă desfășurată; fără a efectua modificări de consum şi excluderea materialelor aferente necesare procesului tehnologic, din indicatoarele de norme de deviz. Orice modificare de consum a materialelor de construcţie şi excluderile acestora, modificarea simbolului de norme de deviz, va fi considerată ca încălcare a cerinţelor de calcul, astfel ofertele de agest gen vor fi respinse de grupul de lucru ca necorespunzătoare cerinţelor de calificare aplicate la procedura de achiziţie în cauză.  În cazul prezentări preţurilor la utilaje extrem de mici de anexat la ofertă caracteristicile tehnice a utilajului propus şi documente confirmative ce atestă preţul acestora. Parametrii solicitaţi conform cărora este necesar să corespundă obiectul achiziţiei, în caz de modificare a mărcii sau tipului de utilaj, urmează ca cel propus să corespundă caracteristicilor tehnice celui inclus în proiect, abateri de la parametrii tehnici ale utilajului nu sunt admisibile, nespecificarea utilajului propus în deviz se va socoti ca abatere.</w:t>
      </w:r>
    </w:p>
    <w:p w14:paraId="570B8A85" w14:textId="7B27871B" w:rsidR="00F4030F" w:rsidRPr="00FF430B" w:rsidRDefault="00F4030F" w:rsidP="00196AB4">
      <w:pPr>
        <w:ind w:firstLine="709"/>
        <w:jc w:val="both"/>
        <w:rPr>
          <w:b/>
          <w:lang w:val="ro-MD"/>
        </w:rPr>
      </w:pPr>
      <w:r w:rsidRPr="00FF430B">
        <w:rPr>
          <w:b/>
          <w:lang w:val="ro-MD"/>
        </w:rPr>
        <w:t>18. Documente obligatorii la depunerea ofertei</w:t>
      </w:r>
    </w:p>
    <w:tbl>
      <w:tblPr>
        <w:tblW w:w="10394" w:type="dxa"/>
        <w:tblInd w:w="-4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8"/>
        <w:gridCol w:w="4062"/>
        <w:gridCol w:w="4588"/>
        <w:gridCol w:w="1256"/>
      </w:tblGrid>
      <w:tr w:rsidR="00EF6728" w:rsidRPr="00DE2FD7" w14:paraId="53E7FA4F" w14:textId="77777777" w:rsidTr="008B344E">
        <w:tc>
          <w:tcPr>
            <w:tcW w:w="488" w:type="dxa"/>
            <w:shd w:val="clear" w:color="auto" w:fill="9CC2E5"/>
            <w:vAlign w:val="center"/>
          </w:tcPr>
          <w:p w14:paraId="50A56984" w14:textId="77777777" w:rsidR="00EF6728" w:rsidRPr="00DE2FD7" w:rsidRDefault="00EF6728" w:rsidP="008B344E">
            <w:pPr>
              <w:pStyle w:val="TableParagraph"/>
              <w:spacing w:before="120" w:after="160" w:line="240" w:lineRule="exact"/>
              <w:ind w:leftChars="-303" w:left="-727" w:firstLineChars="100" w:firstLine="181"/>
              <w:jc w:val="right"/>
              <w:rPr>
                <w:b/>
                <w:color w:val="000000"/>
                <w:spacing w:val="1"/>
                <w:sz w:val="18"/>
                <w:szCs w:val="18"/>
                <w:lang w:val="ro-MD"/>
              </w:rPr>
            </w:pPr>
            <w:r w:rsidRPr="00DE2FD7">
              <w:rPr>
                <w:b/>
                <w:color w:val="000000"/>
                <w:sz w:val="18"/>
                <w:szCs w:val="18"/>
                <w:lang w:val="ro-MD"/>
              </w:rPr>
              <w:t>Nr.</w:t>
            </w:r>
            <w:r w:rsidRPr="00DE2FD7">
              <w:rPr>
                <w:b/>
                <w:color w:val="000000"/>
                <w:spacing w:val="1"/>
                <w:sz w:val="18"/>
                <w:szCs w:val="18"/>
                <w:lang w:val="ro-MD"/>
              </w:rPr>
              <w:t xml:space="preserve"> </w:t>
            </w:r>
          </w:p>
          <w:p w14:paraId="74CDBF4C" w14:textId="77777777" w:rsidR="00EF6728" w:rsidRPr="00DE2FD7" w:rsidRDefault="00EF6728" w:rsidP="008B344E">
            <w:pPr>
              <w:pStyle w:val="TableParagraph"/>
              <w:spacing w:before="120" w:after="160" w:line="240" w:lineRule="exact"/>
              <w:ind w:leftChars="-303" w:left="-727" w:firstLineChars="100" w:firstLine="181"/>
              <w:jc w:val="right"/>
              <w:rPr>
                <w:b/>
                <w:color w:val="000000"/>
                <w:sz w:val="18"/>
                <w:szCs w:val="18"/>
                <w:lang w:val="ro-MD"/>
              </w:rPr>
            </w:pPr>
            <w:r w:rsidRPr="00DE2FD7">
              <w:rPr>
                <w:b/>
                <w:color w:val="000000"/>
                <w:sz w:val="18"/>
                <w:szCs w:val="18"/>
                <w:lang w:val="ro-MD"/>
              </w:rPr>
              <w:t>d/o</w:t>
            </w:r>
          </w:p>
        </w:tc>
        <w:tc>
          <w:tcPr>
            <w:tcW w:w="4062" w:type="dxa"/>
            <w:shd w:val="clear" w:color="auto" w:fill="9CC2E5"/>
            <w:vAlign w:val="center"/>
          </w:tcPr>
          <w:p w14:paraId="1430B85B" w14:textId="77777777" w:rsidR="00EF6728" w:rsidRPr="00DE2FD7" w:rsidRDefault="00EF6728" w:rsidP="008B344E">
            <w:pPr>
              <w:pStyle w:val="Frspaiere"/>
              <w:spacing w:after="160" w:line="240" w:lineRule="exact"/>
              <w:ind w:leftChars="-200" w:left="-480" w:firstLineChars="100" w:firstLine="181"/>
              <w:jc w:val="center"/>
              <w:rPr>
                <w:b/>
                <w:color w:val="000000"/>
                <w:sz w:val="18"/>
                <w:szCs w:val="18"/>
                <w:lang w:val="ro-MD"/>
              </w:rPr>
            </w:pPr>
            <w:r w:rsidRPr="00DE2FD7">
              <w:rPr>
                <w:b/>
                <w:color w:val="000000"/>
                <w:sz w:val="18"/>
                <w:szCs w:val="18"/>
                <w:lang w:val="ro-MD"/>
              </w:rPr>
              <w:t>Descrierea</w:t>
            </w:r>
            <w:r w:rsidRPr="00DE2FD7">
              <w:rPr>
                <w:b/>
                <w:color w:val="000000"/>
                <w:spacing w:val="-8"/>
                <w:sz w:val="18"/>
                <w:szCs w:val="18"/>
                <w:lang w:val="ro-MD"/>
              </w:rPr>
              <w:t xml:space="preserve"> </w:t>
            </w:r>
            <w:r w:rsidRPr="00DE2FD7">
              <w:rPr>
                <w:b/>
                <w:color w:val="000000"/>
                <w:sz w:val="18"/>
                <w:szCs w:val="18"/>
                <w:lang w:val="ro-MD"/>
              </w:rPr>
              <w:t>criteriului/cerinței</w:t>
            </w:r>
          </w:p>
        </w:tc>
        <w:tc>
          <w:tcPr>
            <w:tcW w:w="4588" w:type="dxa"/>
            <w:shd w:val="clear" w:color="auto" w:fill="9CC2E5"/>
            <w:vAlign w:val="center"/>
          </w:tcPr>
          <w:p w14:paraId="2C1D2458" w14:textId="77777777" w:rsidR="00EF6728" w:rsidRPr="00DE2FD7" w:rsidRDefault="00EF6728" w:rsidP="008B344E">
            <w:pPr>
              <w:pStyle w:val="TableParagraph"/>
              <w:spacing w:before="120" w:after="160" w:line="240" w:lineRule="exact"/>
              <w:ind w:leftChars="-200" w:left="-480" w:right="34" w:firstLineChars="100" w:firstLine="181"/>
              <w:jc w:val="center"/>
              <w:rPr>
                <w:b/>
                <w:color w:val="000000"/>
                <w:sz w:val="18"/>
                <w:szCs w:val="18"/>
                <w:lang w:val="ro-MD"/>
              </w:rPr>
            </w:pPr>
            <w:r w:rsidRPr="00DE2FD7">
              <w:rPr>
                <w:b/>
                <w:color w:val="000000"/>
                <w:sz w:val="18"/>
                <w:szCs w:val="18"/>
                <w:lang w:val="ro-MD"/>
              </w:rPr>
              <w:t>Mod</w:t>
            </w:r>
            <w:r w:rsidRPr="00DE2FD7">
              <w:rPr>
                <w:b/>
                <w:color w:val="000000"/>
                <w:spacing w:val="-4"/>
                <w:sz w:val="18"/>
                <w:szCs w:val="18"/>
                <w:lang w:val="ro-MD"/>
              </w:rPr>
              <w:t xml:space="preserve"> </w:t>
            </w:r>
            <w:r w:rsidRPr="00DE2FD7">
              <w:rPr>
                <w:b/>
                <w:color w:val="000000"/>
                <w:sz w:val="18"/>
                <w:szCs w:val="18"/>
                <w:lang w:val="ro-MD"/>
              </w:rPr>
              <w:t>de demonstrare</w:t>
            </w:r>
            <w:r w:rsidRPr="00DE2FD7">
              <w:rPr>
                <w:b/>
                <w:color w:val="000000"/>
                <w:spacing w:val="-1"/>
                <w:sz w:val="18"/>
                <w:szCs w:val="18"/>
                <w:lang w:val="ro-MD"/>
              </w:rPr>
              <w:t xml:space="preserve"> </w:t>
            </w:r>
            <w:r w:rsidRPr="00DE2FD7">
              <w:rPr>
                <w:b/>
                <w:color w:val="000000"/>
                <w:sz w:val="18"/>
                <w:szCs w:val="18"/>
                <w:lang w:val="ro-MD"/>
              </w:rPr>
              <w:t>a</w:t>
            </w:r>
            <w:r w:rsidRPr="00DE2FD7">
              <w:rPr>
                <w:b/>
                <w:color w:val="000000"/>
                <w:spacing w:val="-7"/>
                <w:sz w:val="18"/>
                <w:szCs w:val="18"/>
                <w:lang w:val="ro-MD"/>
              </w:rPr>
              <w:t xml:space="preserve"> </w:t>
            </w:r>
            <w:r w:rsidRPr="00DE2FD7">
              <w:rPr>
                <w:b/>
                <w:color w:val="000000"/>
                <w:sz w:val="18"/>
                <w:szCs w:val="18"/>
                <w:lang w:val="ro-MD"/>
              </w:rPr>
              <w:t>îndeplinirii</w:t>
            </w:r>
            <w:r w:rsidRPr="00DE2FD7">
              <w:rPr>
                <w:b/>
                <w:color w:val="000000"/>
                <w:spacing w:val="-47"/>
                <w:sz w:val="18"/>
                <w:szCs w:val="18"/>
                <w:lang w:val="ro-MD"/>
              </w:rPr>
              <w:t xml:space="preserve"> </w:t>
            </w:r>
            <w:r w:rsidRPr="00DE2FD7">
              <w:rPr>
                <w:b/>
                <w:color w:val="000000"/>
                <w:sz w:val="18"/>
                <w:szCs w:val="18"/>
                <w:lang w:val="ro-MD"/>
              </w:rPr>
              <w:t>criteriului/cerinței:</w:t>
            </w:r>
          </w:p>
        </w:tc>
        <w:tc>
          <w:tcPr>
            <w:tcW w:w="1256" w:type="dxa"/>
            <w:shd w:val="clear" w:color="auto" w:fill="9CC2E5"/>
            <w:vAlign w:val="center"/>
          </w:tcPr>
          <w:p w14:paraId="75082107" w14:textId="77777777" w:rsidR="00EF6728" w:rsidRPr="00DE2FD7" w:rsidRDefault="00EF6728" w:rsidP="008B344E">
            <w:pPr>
              <w:pStyle w:val="TableParagraph"/>
              <w:spacing w:before="120" w:after="160" w:line="240" w:lineRule="exact"/>
              <w:ind w:leftChars="-100" w:left="-240" w:right="-222"/>
              <w:jc w:val="center"/>
              <w:rPr>
                <w:b/>
                <w:color w:val="000000"/>
                <w:sz w:val="18"/>
                <w:szCs w:val="18"/>
                <w:lang w:val="ro-MD"/>
              </w:rPr>
            </w:pPr>
            <w:r w:rsidRPr="00DE2FD7">
              <w:rPr>
                <w:b/>
                <w:color w:val="000000"/>
                <w:sz w:val="18"/>
                <w:szCs w:val="18"/>
                <w:lang w:val="ro-MD"/>
              </w:rPr>
              <w:t>Nivelul minim/</w:t>
            </w:r>
            <w:r w:rsidRPr="00DE2FD7">
              <w:rPr>
                <w:b/>
                <w:color w:val="000000"/>
                <w:spacing w:val="-47"/>
                <w:sz w:val="18"/>
                <w:szCs w:val="18"/>
                <w:lang w:val="ro-MD"/>
              </w:rPr>
              <w:t xml:space="preserve"> </w:t>
            </w:r>
            <w:r w:rsidRPr="00DE2FD7">
              <w:rPr>
                <w:b/>
                <w:color w:val="000000"/>
                <w:sz w:val="18"/>
                <w:szCs w:val="18"/>
                <w:lang w:val="ro-MD"/>
              </w:rPr>
              <w:t>Obligativitatea</w:t>
            </w:r>
          </w:p>
        </w:tc>
      </w:tr>
      <w:tr w:rsidR="00EF6728" w:rsidRPr="00DE2FD7" w14:paraId="557E3F78" w14:textId="77777777" w:rsidTr="008B344E">
        <w:trPr>
          <w:trHeight w:val="90"/>
        </w:trPr>
        <w:tc>
          <w:tcPr>
            <w:tcW w:w="488" w:type="dxa"/>
            <w:shd w:val="clear" w:color="auto" w:fill="auto"/>
          </w:tcPr>
          <w:p w14:paraId="057A90C7" w14:textId="77777777" w:rsidR="00EF6728" w:rsidRPr="00DE2FD7" w:rsidRDefault="00EF6728" w:rsidP="008B344E">
            <w:pPr>
              <w:pStyle w:val="Frspaiere"/>
              <w:spacing w:after="160" w:line="240" w:lineRule="exact"/>
              <w:rPr>
                <w:sz w:val="22"/>
                <w:szCs w:val="22"/>
                <w:lang w:val="ro-MD"/>
              </w:rPr>
            </w:pPr>
            <w:r w:rsidRPr="00DE2FD7">
              <w:rPr>
                <w:sz w:val="22"/>
                <w:szCs w:val="22"/>
                <w:lang w:val="ro-MD"/>
              </w:rPr>
              <w:t>1</w:t>
            </w:r>
          </w:p>
        </w:tc>
        <w:tc>
          <w:tcPr>
            <w:tcW w:w="4062" w:type="dxa"/>
            <w:shd w:val="clear" w:color="auto" w:fill="auto"/>
            <w:vAlign w:val="center"/>
          </w:tcPr>
          <w:p w14:paraId="4A10E13C" w14:textId="77777777" w:rsidR="00EF6728" w:rsidRPr="00DE2FD7" w:rsidRDefault="00EF6728" w:rsidP="008B344E">
            <w:pPr>
              <w:pStyle w:val="Frspaiere"/>
              <w:spacing w:after="160" w:line="240" w:lineRule="exact"/>
              <w:rPr>
                <w:sz w:val="22"/>
                <w:szCs w:val="22"/>
                <w:lang w:val="ro-MD"/>
              </w:rPr>
            </w:pPr>
            <w:r w:rsidRPr="00DE2FD7">
              <w:rPr>
                <w:sz w:val="22"/>
                <w:szCs w:val="22"/>
                <w:lang w:val="ro-MD"/>
              </w:rPr>
              <w:t>Oferta</w:t>
            </w:r>
          </w:p>
        </w:tc>
        <w:tc>
          <w:tcPr>
            <w:tcW w:w="4588" w:type="dxa"/>
            <w:shd w:val="clear" w:color="auto" w:fill="auto"/>
            <w:vAlign w:val="center"/>
          </w:tcPr>
          <w:p w14:paraId="049D8475" w14:textId="77777777" w:rsidR="00EF6728" w:rsidRPr="00DE2FD7" w:rsidRDefault="00EF6728" w:rsidP="008B344E">
            <w:pPr>
              <w:pStyle w:val="Frspaiere"/>
              <w:spacing w:after="160" w:line="240" w:lineRule="exact"/>
              <w:rPr>
                <w:sz w:val="22"/>
                <w:szCs w:val="22"/>
                <w:lang w:val="ro-MD"/>
              </w:rPr>
            </w:pPr>
            <w:r w:rsidRPr="00DE2FD7">
              <w:rPr>
                <w:sz w:val="22"/>
                <w:szCs w:val="22"/>
                <w:lang w:val="ro-MD"/>
              </w:rPr>
              <w:t>Semnat cu semnătură    electronică</w:t>
            </w:r>
          </w:p>
        </w:tc>
        <w:tc>
          <w:tcPr>
            <w:tcW w:w="1256" w:type="dxa"/>
            <w:shd w:val="clear" w:color="auto" w:fill="auto"/>
            <w:vAlign w:val="center"/>
          </w:tcPr>
          <w:p w14:paraId="29EF1ED3" w14:textId="77777777" w:rsidR="00EF6728" w:rsidRPr="00DE2FD7" w:rsidRDefault="00EF6728" w:rsidP="008B344E">
            <w:pPr>
              <w:pStyle w:val="Frspaiere"/>
              <w:spacing w:after="160" w:line="240" w:lineRule="exact"/>
              <w:rPr>
                <w:sz w:val="22"/>
                <w:szCs w:val="22"/>
                <w:lang w:val="ro-MD"/>
              </w:rPr>
            </w:pPr>
            <w:r w:rsidRPr="00DE2FD7">
              <w:rPr>
                <w:sz w:val="22"/>
                <w:szCs w:val="22"/>
                <w:lang w:val="ro-MD"/>
              </w:rPr>
              <w:t>Obligatoriu</w:t>
            </w:r>
          </w:p>
        </w:tc>
      </w:tr>
      <w:tr w:rsidR="00EF6728" w:rsidRPr="00DE2FD7" w14:paraId="7301C462" w14:textId="77777777" w:rsidTr="008B344E">
        <w:tc>
          <w:tcPr>
            <w:tcW w:w="488" w:type="dxa"/>
            <w:shd w:val="clear" w:color="auto" w:fill="auto"/>
          </w:tcPr>
          <w:p w14:paraId="6755CEFC" w14:textId="77777777" w:rsidR="00EF6728" w:rsidRPr="00DE2FD7" w:rsidRDefault="00EF6728" w:rsidP="008B344E">
            <w:pPr>
              <w:pStyle w:val="Frspaiere"/>
              <w:spacing w:after="160" w:line="240" w:lineRule="exact"/>
              <w:rPr>
                <w:sz w:val="22"/>
                <w:szCs w:val="22"/>
                <w:lang w:val="ro-MD"/>
              </w:rPr>
            </w:pPr>
            <w:r w:rsidRPr="00DE2FD7">
              <w:rPr>
                <w:sz w:val="22"/>
                <w:szCs w:val="22"/>
                <w:lang w:val="ro-MD"/>
              </w:rPr>
              <w:t>2</w:t>
            </w:r>
          </w:p>
        </w:tc>
        <w:tc>
          <w:tcPr>
            <w:tcW w:w="4062" w:type="dxa"/>
            <w:shd w:val="clear" w:color="auto" w:fill="auto"/>
            <w:vAlign w:val="center"/>
          </w:tcPr>
          <w:p w14:paraId="61F28511" w14:textId="77777777" w:rsidR="00EF6728" w:rsidRPr="00DE2FD7" w:rsidRDefault="00EF6728" w:rsidP="008B344E">
            <w:pPr>
              <w:pStyle w:val="Frspaiere"/>
              <w:spacing w:after="160" w:line="240" w:lineRule="exact"/>
              <w:rPr>
                <w:sz w:val="22"/>
                <w:szCs w:val="22"/>
                <w:lang w:val="ro-MD"/>
              </w:rPr>
            </w:pPr>
            <w:r w:rsidRPr="00DE2FD7">
              <w:rPr>
                <w:sz w:val="22"/>
                <w:szCs w:val="22"/>
                <w:lang w:val="ro-MD"/>
              </w:rPr>
              <w:t>Garanția pentru ofertă – 1%</w:t>
            </w:r>
          </w:p>
        </w:tc>
        <w:tc>
          <w:tcPr>
            <w:tcW w:w="4588" w:type="dxa"/>
            <w:shd w:val="clear" w:color="auto" w:fill="auto"/>
            <w:vAlign w:val="center"/>
          </w:tcPr>
          <w:p w14:paraId="2FE7D01E" w14:textId="77777777" w:rsidR="00EF6728" w:rsidRPr="00DE2FD7" w:rsidRDefault="00EF6728" w:rsidP="008B344E">
            <w:pPr>
              <w:pStyle w:val="Frspaiere"/>
              <w:spacing w:after="160" w:line="240" w:lineRule="exact"/>
              <w:jc w:val="both"/>
              <w:rPr>
                <w:sz w:val="22"/>
                <w:szCs w:val="22"/>
                <w:lang w:val="ro-MD" w:eastAsia="en-US"/>
              </w:rPr>
            </w:pPr>
            <w:r w:rsidRPr="00DE2FD7">
              <w:rPr>
                <w:sz w:val="22"/>
                <w:szCs w:val="22"/>
                <w:lang w:val="ro-MD" w:eastAsia="en-US"/>
              </w:rPr>
              <w:t xml:space="preserve">Completată în conformitate cu </w:t>
            </w:r>
            <w:r w:rsidRPr="00DE2FD7">
              <w:rPr>
                <w:b/>
                <w:bCs/>
                <w:sz w:val="22"/>
                <w:szCs w:val="22"/>
                <w:lang w:val="ro-MD" w:eastAsia="en-US"/>
              </w:rPr>
              <w:t>Anexa nr. 9</w:t>
            </w:r>
            <w:r w:rsidRPr="00DE2FD7">
              <w:rPr>
                <w:sz w:val="22"/>
                <w:szCs w:val="22"/>
                <w:lang w:val="ro-MD" w:eastAsia="en-US"/>
              </w:rPr>
              <w:t xml:space="preserve"> la Documentația standard - în original, emisă de o bancă comercială s-au transfer pe contul ANP; Termenul de valabilitate să fie egal cu perioada de valabilitate al ofertei - 60 zile  din ziua deschiderii ofertelor.</w:t>
            </w:r>
          </w:p>
        </w:tc>
        <w:tc>
          <w:tcPr>
            <w:tcW w:w="1256" w:type="dxa"/>
            <w:shd w:val="clear" w:color="auto" w:fill="auto"/>
            <w:vAlign w:val="center"/>
          </w:tcPr>
          <w:p w14:paraId="6B27DACC" w14:textId="77777777" w:rsidR="00EF6728" w:rsidRPr="00DE2FD7" w:rsidRDefault="00EF6728" w:rsidP="008B344E">
            <w:pPr>
              <w:pStyle w:val="Frspaiere"/>
              <w:spacing w:after="160" w:line="240" w:lineRule="exact"/>
              <w:rPr>
                <w:sz w:val="22"/>
                <w:szCs w:val="22"/>
                <w:lang w:val="ro-MD"/>
              </w:rPr>
            </w:pPr>
            <w:r w:rsidRPr="00DE2FD7">
              <w:rPr>
                <w:sz w:val="22"/>
                <w:szCs w:val="22"/>
                <w:lang w:val="ro-MD"/>
              </w:rPr>
              <w:t>Obligatoriu</w:t>
            </w:r>
          </w:p>
        </w:tc>
      </w:tr>
      <w:tr w:rsidR="00EF6728" w:rsidRPr="00DE2FD7" w14:paraId="2C3C062E" w14:textId="77777777" w:rsidTr="008B344E">
        <w:tc>
          <w:tcPr>
            <w:tcW w:w="488" w:type="dxa"/>
            <w:shd w:val="clear" w:color="auto" w:fill="auto"/>
          </w:tcPr>
          <w:p w14:paraId="25D7E29B" w14:textId="77777777" w:rsidR="00EF6728" w:rsidRPr="00DE2FD7" w:rsidRDefault="00EF6728" w:rsidP="008B344E">
            <w:pPr>
              <w:pStyle w:val="Frspaiere"/>
              <w:spacing w:after="160" w:line="240" w:lineRule="exact"/>
              <w:rPr>
                <w:sz w:val="22"/>
                <w:szCs w:val="22"/>
                <w:lang w:val="ro-MD"/>
              </w:rPr>
            </w:pPr>
            <w:r w:rsidRPr="00DE2FD7">
              <w:rPr>
                <w:sz w:val="22"/>
                <w:szCs w:val="22"/>
                <w:lang w:val="ro-MD"/>
              </w:rPr>
              <w:t>3</w:t>
            </w:r>
          </w:p>
        </w:tc>
        <w:tc>
          <w:tcPr>
            <w:tcW w:w="4062" w:type="dxa"/>
            <w:shd w:val="clear" w:color="auto" w:fill="auto"/>
            <w:vAlign w:val="center"/>
          </w:tcPr>
          <w:p w14:paraId="661D29A6" w14:textId="77777777" w:rsidR="00EF6728" w:rsidRPr="00DE2FD7" w:rsidRDefault="00EF6728" w:rsidP="008B344E">
            <w:pPr>
              <w:pStyle w:val="Frspaiere"/>
              <w:spacing w:after="160" w:line="240" w:lineRule="exact"/>
              <w:rPr>
                <w:sz w:val="22"/>
                <w:szCs w:val="22"/>
                <w:lang w:val="ro-MD"/>
              </w:rPr>
            </w:pPr>
            <w:r w:rsidRPr="00DE2FD7">
              <w:rPr>
                <w:sz w:val="22"/>
                <w:szCs w:val="22"/>
                <w:lang w:val="ro-MD"/>
              </w:rPr>
              <w:t>Documentația de deviz</w:t>
            </w:r>
          </w:p>
        </w:tc>
        <w:tc>
          <w:tcPr>
            <w:tcW w:w="4588" w:type="dxa"/>
            <w:shd w:val="clear" w:color="auto" w:fill="auto"/>
          </w:tcPr>
          <w:p w14:paraId="07D3C13D" w14:textId="77777777" w:rsidR="00EF6728" w:rsidRPr="00DE2FD7" w:rsidRDefault="00EF6728" w:rsidP="008B344E">
            <w:pPr>
              <w:pStyle w:val="Frspaiere"/>
              <w:spacing w:after="160" w:line="240" w:lineRule="exact"/>
              <w:rPr>
                <w:sz w:val="22"/>
                <w:szCs w:val="22"/>
                <w:lang w:val="ro-MD" w:eastAsia="en-US"/>
              </w:rPr>
            </w:pPr>
            <w:r w:rsidRPr="00DE2FD7">
              <w:rPr>
                <w:b/>
                <w:bCs/>
                <w:sz w:val="22"/>
                <w:szCs w:val="22"/>
                <w:lang w:val="ro-MD" w:eastAsia="en-US"/>
              </w:rPr>
              <w:t>Formularele 3, 5, 7</w:t>
            </w:r>
            <w:r w:rsidRPr="00DE2FD7">
              <w:rPr>
                <w:sz w:val="22"/>
                <w:szCs w:val="22"/>
                <w:lang w:val="ro-MD" w:eastAsia="en-US"/>
              </w:rPr>
              <w:t>, în formă desfășurată.</w:t>
            </w:r>
          </w:p>
        </w:tc>
        <w:tc>
          <w:tcPr>
            <w:tcW w:w="1256" w:type="dxa"/>
            <w:shd w:val="clear" w:color="auto" w:fill="auto"/>
            <w:vAlign w:val="center"/>
          </w:tcPr>
          <w:p w14:paraId="61A90545" w14:textId="77777777" w:rsidR="00EF6728" w:rsidRPr="00DE2FD7" w:rsidRDefault="00EF6728" w:rsidP="008B344E">
            <w:pPr>
              <w:pStyle w:val="Frspaiere"/>
              <w:spacing w:after="160" w:line="240" w:lineRule="exact"/>
              <w:rPr>
                <w:sz w:val="22"/>
                <w:szCs w:val="22"/>
                <w:lang w:val="ro-MD"/>
              </w:rPr>
            </w:pPr>
            <w:r w:rsidRPr="00DE2FD7">
              <w:rPr>
                <w:sz w:val="22"/>
                <w:szCs w:val="22"/>
                <w:lang w:val="ro-MD"/>
              </w:rPr>
              <w:t>Obligatoriu</w:t>
            </w:r>
          </w:p>
        </w:tc>
      </w:tr>
      <w:tr w:rsidR="00EF6728" w:rsidRPr="00DE2FD7" w14:paraId="34C4FE74" w14:textId="77777777" w:rsidTr="008B344E">
        <w:tc>
          <w:tcPr>
            <w:tcW w:w="488" w:type="dxa"/>
            <w:shd w:val="clear" w:color="auto" w:fill="auto"/>
          </w:tcPr>
          <w:p w14:paraId="15C5CB96" w14:textId="77777777" w:rsidR="00EF6728" w:rsidRPr="00DE2FD7" w:rsidRDefault="00EF6728" w:rsidP="008B344E">
            <w:pPr>
              <w:pStyle w:val="Frspaiere"/>
              <w:spacing w:after="160" w:line="240" w:lineRule="exact"/>
              <w:rPr>
                <w:sz w:val="22"/>
                <w:szCs w:val="22"/>
                <w:lang w:val="ro-MD"/>
              </w:rPr>
            </w:pPr>
            <w:r w:rsidRPr="00DE2FD7">
              <w:rPr>
                <w:sz w:val="22"/>
                <w:szCs w:val="22"/>
                <w:lang w:val="ro-MD"/>
              </w:rPr>
              <w:t>5</w:t>
            </w:r>
          </w:p>
        </w:tc>
        <w:tc>
          <w:tcPr>
            <w:tcW w:w="4062" w:type="dxa"/>
            <w:shd w:val="clear" w:color="auto" w:fill="auto"/>
            <w:vAlign w:val="center"/>
          </w:tcPr>
          <w:p w14:paraId="601FE7CC" w14:textId="77777777" w:rsidR="00EF6728" w:rsidRPr="00DE2FD7" w:rsidRDefault="00EF6728" w:rsidP="008B344E">
            <w:pPr>
              <w:pStyle w:val="Frspaiere"/>
              <w:spacing w:after="160" w:line="240" w:lineRule="exact"/>
              <w:rPr>
                <w:sz w:val="22"/>
                <w:szCs w:val="22"/>
                <w:lang w:val="ro-MD"/>
              </w:rPr>
            </w:pPr>
            <w:r w:rsidRPr="00DE2FD7">
              <w:rPr>
                <w:sz w:val="22"/>
                <w:szCs w:val="22"/>
                <w:lang w:val="ro-MD"/>
              </w:rPr>
              <w:t>Cerere de participare</w:t>
            </w:r>
          </w:p>
        </w:tc>
        <w:tc>
          <w:tcPr>
            <w:tcW w:w="4588" w:type="dxa"/>
            <w:shd w:val="clear" w:color="auto" w:fill="auto"/>
            <w:vAlign w:val="center"/>
          </w:tcPr>
          <w:p w14:paraId="430C60B0" w14:textId="77777777" w:rsidR="00EF6728" w:rsidRPr="00DE2FD7" w:rsidRDefault="00EF6728" w:rsidP="008B344E">
            <w:pPr>
              <w:pStyle w:val="Frspaiere"/>
              <w:spacing w:after="160" w:line="240" w:lineRule="exact"/>
              <w:rPr>
                <w:sz w:val="22"/>
                <w:szCs w:val="22"/>
                <w:lang w:val="ro-MD"/>
              </w:rPr>
            </w:pPr>
            <w:r w:rsidRPr="00DE2FD7">
              <w:rPr>
                <w:b/>
                <w:bCs/>
                <w:sz w:val="22"/>
                <w:szCs w:val="22"/>
                <w:lang w:val="ro-MD"/>
              </w:rPr>
              <w:t>Anexa nr. 7</w:t>
            </w:r>
            <w:r w:rsidRPr="00DE2FD7">
              <w:rPr>
                <w:sz w:val="22"/>
                <w:szCs w:val="22"/>
                <w:lang w:val="ro-MD"/>
              </w:rPr>
              <w:t xml:space="preserve"> la Documentația standard, semnat cu semnătură  electronică</w:t>
            </w:r>
          </w:p>
        </w:tc>
        <w:tc>
          <w:tcPr>
            <w:tcW w:w="1256" w:type="dxa"/>
            <w:shd w:val="clear" w:color="auto" w:fill="auto"/>
            <w:vAlign w:val="center"/>
          </w:tcPr>
          <w:p w14:paraId="4CE62923" w14:textId="77777777" w:rsidR="00EF6728" w:rsidRPr="00DE2FD7" w:rsidRDefault="00EF6728" w:rsidP="008B344E">
            <w:pPr>
              <w:pStyle w:val="Frspaiere"/>
              <w:spacing w:after="160" w:line="240" w:lineRule="exact"/>
              <w:rPr>
                <w:sz w:val="22"/>
                <w:szCs w:val="22"/>
                <w:lang w:val="ro-MD"/>
              </w:rPr>
            </w:pPr>
            <w:r w:rsidRPr="00DE2FD7">
              <w:rPr>
                <w:sz w:val="22"/>
                <w:szCs w:val="22"/>
                <w:lang w:val="ro-MD"/>
              </w:rPr>
              <w:t>Obligatoriu</w:t>
            </w:r>
          </w:p>
        </w:tc>
      </w:tr>
      <w:tr w:rsidR="00EF6728" w:rsidRPr="00DE2FD7" w14:paraId="2B3E1C58" w14:textId="77777777" w:rsidTr="008B344E">
        <w:tc>
          <w:tcPr>
            <w:tcW w:w="488" w:type="dxa"/>
            <w:shd w:val="clear" w:color="auto" w:fill="auto"/>
          </w:tcPr>
          <w:p w14:paraId="046280B6" w14:textId="77777777" w:rsidR="00EF6728" w:rsidRPr="00DE2FD7" w:rsidRDefault="00EF6728" w:rsidP="008B344E">
            <w:pPr>
              <w:pStyle w:val="Frspaiere"/>
              <w:spacing w:after="160" w:line="240" w:lineRule="exact"/>
              <w:rPr>
                <w:sz w:val="22"/>
                <w:szCs w:val="22"/>
                <w:lang w:val="ro-MD"/>
              </w:rPr>
            </w:pPr>
            <w:r w:rsidRPr="00DE2FD7">
              <w:rPr>
                <w:sz w:val="22"/>
                <w:szCs w:val="22"/>
                <w:lang w:val="ro-MD"/>
              </w:rPr>
              <w:t>4</w:t>
            </w:r>
          </w:p>
        </w:tc>
        <w:tc>
          <w:tcPr>
            <w:tcW w:w="4062" w:type="dxa"/>
            <w:shd w:val="clear" w:color="auto" w:fill="auto"/>
            <w:vAlign w:val="center"/>
          </w:tcPr>
          <w:p w14:paraId="51F06E0E" w14:textId="77777777" w:rsidR="00EF6728" w:rsidRPr="00DE2FD7" w:rsidRDefault="00EF6728" w:rsidP="008B344E">
            <w:pPr>
              <w:pStyle w:val="Frspaiere"/>
              <w:spacing w:after="160" w:line="240" w:lineRule="exact"/>
              <w:rPr>
                <w:sz w:val="22"/>
                <w:szCs w:val="22"/>
                <w:lang w:val="ro-MD"/>
              </w:rPr>
            </w:pPr>
            <w:r w:rsidRPr="00DE2FD7">
              <w:rPr>
                <w:sz w:val="22"/>
                <w:szCs w:val="22"/>
                <w:lang w:val="ro-MD"/>
              </w:rPr>
              <w:t>Declarație privind valabilitatea  ofertei</w:t>
            </w:r>
          </w:p>
        </w:tc>
        <w:tc>
          <w:tcPr>
            <w:tcW w:w="4588" w:type="dxa"/>
            <w:shd w:val="clear" w:color="auto" w:fill="auto"/>
            <w:vAlign w:val="center"/>
          </w:tcPr>
          <w:p w14:paraId="0FBAE1CF" w14:textId="77777777" w:rsidR="00EF6728" w:rsidRPr="00DE2FD7" w:rsidRDefault="00EF6728" w:rsidP="008B344E">
            <w:pPr>
              <w:pStyle w:val="Frspaiere"/>
              <w:spacing w:after="160" w:line="240" w:lineRule="exact"/>
              <w:rPr>
                <w:sz w:val="22"/>
                <w:szCs w:val="22"/>
                <w:lang w:val="ro-MD"/>
              </w:rPr>
            </w:pPr>
            <w:r w:rsidRPr="00DE2FD7">
              <w:rPr>
                <w:b/>
                <w:bCs/>
                <w:sz w:val="22"/>
                <w:szCs w:val="22"/>
                <w:lang w:val="ro-MD"/>
              </w:rPr>
              <w:t>Anexa nr. 8</w:t>
            </w:r>
            <w:r w:rsidRPr="00DE2FD7">
              <w:rPr>
                <w:sz w:val="22"/>
                <w:szCs w:val="22"/>
                <w:lang w:val="ro-MD"/>
              </w:rPr>
              <w:t xml:space="preserve"> la Documentația standard, semnat cu semnătură  electronică</w:t>
            </w:r>
          </w:p>
        </w:tc>
        <w:tc>
          <w:tcPr>
            <w:tcW w:w="1256" w:type="dxa"/>
            <w:shd w:val="clear" w:color="auto" w:fill="auto"/>
            <w:vAlign w:val="center"/>
          </w:tcPr>
          <w:p w14:paraId="0F758A0F" w14:textId="77777777" w:rsidR="00EF6728" w:rsidRPr="00DE2FD7" w:rsidRDefault="00EF6728" w:rsidP="008B344E">
            <w:pPr>
              <w:pStyle w:val="Frspaiere"/>
              <w:spacing w:after="160" w:line="240" w:lineRule="exact"/>
              <w:rPr>
                <w:sz w:val="22"/>
                <w:szCs w:val="22"/>
                <w:lang w:val="ro-MD"/>
              </w:rPr>
            </w:pPr>
            <w:r w:rsidRPr="00DE2FD7">
              <w:rPr>
                <w:sz w:val="22"/>
                <w:szCs w:val="22"/>
                <w:lang w:val="ro-MD"/>
              </w:rPr>
              <w:t>Obligatoriu</w:t>
            </w:r>
          </w:p>
        </w:tc>
      </w:tr>
      <w:tr w:rsidR="00EF6728" w:rsidRPr="00DE2FD7" w14:paraId="62D55727" w14:textId="77777777" w:rsidTr="008B344E">
        <w:tc>
          <w:tcPr>
            <w:tcW w:w="488" w:type="dxa"/>
            <w:shd w:val="clear" w:color="auto" w:fill="auto"/>
          </w:tcPr>
          <w:p w14:paraId="08D22CF8" w14:textId="77777777" w:rsidR="00EF6728" w:rsidRPr="00DE2FD7" w:rsidRDefault="00EF6728" w:rsidP="008B344E">
            <w:pPr>
              <w:pStyle w:val="Frspaiere"/>
              <w:spacing w:after="160" w:line="240" w:lineRule="exact"/>
              <w:rPr>
                <w:sz w:val="22"/>
                <w:szCs w:val="22"/>
                <w:lang w:val="ro-MD"/>
              </w:rPr>
            </w:pPr>
            <w:r w:rsidRPr="00DE2FD7">
              <w:rPr>
                <w:sz w:val="22"/>
                <w:szCs w:val="22"/>
                <w:lang w:val="ro-MD"/>
              </w:rPr>
              <w:t>6</w:t>
            </w:r>
          </w:p>
        </w:tc>
        <w:tc>
          <w:tcPr>
            <w:tcW w:w="4062" w:type="dxa"/>
            <w:shd w:val="clear" w:color="auto" w:fill="auto"/>
            <w:vAlign w:val="center"/>
          </w:tcPr>
          <w:p w14:paraId="0213E723" w14:textId="77777777" w:rsidR="00EF6728" w:rsidRPr="00DE2FD7" w:rsidRDefault="00EF6728" w:rsidP="008B344E">
            <w:pPr>
              <w:pStyle w:val="Frspaiere"/>
              <w:spacing w:after="160" w:line="240" w:lineRule="exact"/>
              <w:rPr>
                <w:sz w:val="22"/>
                <w:szCs w:val="22"/>
                <w:lang w:val="ro-MD"/>
              </w:rPr>
            </w:pPr>
            <w:r w:rsidRPr="00DE2FD7">
              <w:rPr>
                <w:sz w:val="22"/>
                <w:szCs w:val="22"/>
                <w:lang w:val="ro-MD"/>
              </w:rPr>
              <w:t>DUAE</w:t>
            </w:r>
          </w:p>
        </w:tc>
        <w:tc>
          <w:tcPr>
            <w:tcW w:w="4588" w:type="dxa"/>
            <w:shd w:val="clear" w:color="auto" w:fill="auto"/>
            <w:vAlign w:val="center"/>
          </w:tcPr>
          <w:p w14:paraId="5096D04D" w14:textId="77777777" w:rsidR="00EF6728" w:rsidRPr="00DE2FD7" w:rsidRDefault="00EF6728" w:rsidP="008B344E">
            <w:pPr>
              <w:pStyle w:val="Frspaiere"/>
              <w:spacing w:after="160" w:line="240" w:lineRule="exact"/>
              <w:rPr>
                <w:sz w:val="22"/>
                <w:szCs w:val="22"/>
                <w:lang w:val="ro-MD"/>
              </w:rPr>
            </w:pPr>
            <w:r w:rsidRPr="00DE2FD7">
              <w:rPr>
                <w:sz w:val="22"/>
                <w:szCs w:val="22"/>
                <w:lang w:val="ro-MD"/>
              </w:rPr>
              <w:t>Confirmată prin semnătură electronică;</w:t>
            </w:r>
          </w:p>
        </w:tc>
        <w:tc>
          <w:tcPr>
            <w:tcW w:w="1256" w:type="dxa"/>
            <w:shd w:val="clear" w:color="auto" w:fill="auto"/>
            <w:vAlign w:val="center"/>
          </w:tcPr>
          <w:p w14:paraId="44C208B8" w14:textId="77777777" w:rsidR="00EF6728" w:rsidRPr="00DE2FD7" w:rsidRDefault="00EF6728" w:rsidP="008B344E">
            <w:pPr>
              <w:pStyle w:val="Frspaiere"/>
              <w:spacing w:after="160" w:line="240" w:lineRule="exact"/>
              <w:rPr>
                <w:sz w:val="22"/>
                <w:szCs w:val="22"/>
                <w:lang w:val="ro-MD"/>
              </w:rPr>
            </w:pPr>
            <w:r w:rsidRPr="00DE2FD7">
              <w:rPr>
                <w:sz w:val="22"/>
                <w:szCs w:val="22"/>
                <w:lang w:val="ro-MD"/>
              </w:rPr>
              <w:t>Obligatoriu</w:t>
            </w:r>
          </w:p>
        </w:tc>
      </w:tr>
    </w:tbl>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tbl>
      <w:tblPr>
        <w:tblW w:w="10394" w:type="dxa"/>
        <w:tblInd w:w="-4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8"/>
        <w:gridCol w:w="4062"/>
        <w:gridCol w:w="4588"/>
        <w:gridCol w:w="1256"/>
      </w:tblGrid>
      <w:tr w:rsidR="00EF6728" w:rsidRPr="00DE2FD7" w14:paraId="5EC7FD31" w14:textId="77777777" w:rsidTr="008B344E">
        <w:tc>
          <w:tcPr>
            <w:tcW w:w="488" w:type="dxa"/>
            <w:shd w:val="clear" w:color="auto" w:fill="9CC2E5"/>
            <w:vAlign w:val="center"/>
          </w:tcPr>
          <w:p w14:paraId="43E6E9F8" w14:textId="77777777" w:rsidR="00EF6728" w:rsidRPr="00DE2FD7" w:rsidRDefault="00EF6728" w:rsidP="008B344E">
            <w:pPr>
              <w:pStyle w:val="TableParagraph"/>
              <w:spacing w:before="120" w:after="160" w:line="240" w:lineRule="exact"/>
              <w:ind w:leftChars="-303" w:left="-727" w:firstLineChars="100" w:firstLine="181"/>
              <w:jc w:val="right"/>
              <w:rPr>
                <w:b/>
                <w:color w:val="000000"/>
                <w:spacing w:val="1"/>
                <w:sz w:val="18"/>
                <w:szCs w:val="18"/>
                <w:lang w:val="ro-MD"/>
              </w:rPr>
            </w:pPr>
            <w:r w:rsidRPr="00DE2FD7">
              <w:rPr>
                <w:b/>
                <w:color w:val="000000"/>
                <w:sz w:val="18"/>
                <w:szCs w:val="18"/>
                <w:lang w:val="ro-MD"/>
              </w:rPr>
              <w:t>Nr.</w:t>
            </w:r>
            <w:r w:rsidRPr="00DE2FD7">
              <w:rPr>
                <w:b/>
                <w:color w:val="000000"/>
                <w:spacing w:val="1"/>
                <w:sz w:val="18"/>
                <w:szCs w:val="18"/>
                <w:lang w:val="ro-MD"/>
              </w:rPr>
              <w:t xml:space="preserve"> </w:t>
            </w:r>
          </w:p>
          <w:p w14:paraId="0CAAA6C3" w14:textId="77777777" w:rsidR="00EF6728" w:rsidRPr="00DE2FD7" w:rsidRDefault="00EF6728" w:rsidP="008B344E">
            <w:pPr>
              <w:pStyle w:val="TableParagraph"/>
              <w:spacing w:before="120" w:after="160" w:line="240" w:lineRule="exact"/>
              <w:ind w:leftChars="-303" w:left="-727" w:firstLineChars="100" w:firstLine="181"/>
              <w:jc w:val="right"/>
              <w:rPr>
                <w:b/>
                <w:color w:val="000000"/>
                <w:sz w:val="18"/>
                <w:szCs w:val="18"/>
                <w:lang w:val="ro-MD"/>
              </w:rPr>
            </w:pPr>
            <w:r w:rsidRPr="00DE2FD7">
              <w:rPr>
                <w:b/>
                <w:color w:val="000000"/>
                <w:sz w:val="18"/>
                <w:szCs w:val="18"/>
                <w:lang w:val="ro-MD"/>
              </w:rPr>
              <w:t>d/o</w:t>
            </w:r>
          </w:p>
        </w:tc>
        <w:tc>
          <w:tcPr>
            <w:tcW w:w="4062" w:type="dxa"/>
            <w:shd w:val="clear" w:color="auto" w:fill="9CC2E5"/>
            <w:vAlign w:val="center"/>
          </w:tcPr>
          <w:p w14:paraId="09CC4E40" w14:textId="77777777" w:rsidR="00EF6728" w:rsidRPr="00DE2FD7" w:rsidRDefault="00EF6728" w:rsidP="008B344E">
            <w:pPr>
              <w:pStyle w:val="Frspaiere"/>
              <w:spacing w:after="160" w:line="240" w:lineRule="exact"/>
              <w:ind w:leftChars="-200" w:left="-480" w:firstLineChars="100" w:firstLine="181"/>
              <w:jc w:val="center"/>
              <w:rPr>
                <w:b/>
                <w:color w:val="000000"/>
                <w:sz w:val="18"/>
                <w:szCs w:val="18"/>
                <w:lang w:val="ro-MD"/>
              </w:rPr>
            </w:pPr>
            <w:r w:rsidRPr="00DE2FD7">
              <w:rPr>
                <w:b/>
                <w:color w:val="000000"/>
                <w:sz w:val="18"/>
                <w:szCs w:val="18"/>
                <w:lang w:val="ro-MD"/>
              </w:rPr>
              <w:t>Descrierea</w:t>
            </w:r>
            <w:r w:rsidRPr="00DE2FD7">
              <w:rPr>
                <w:b/>
                <w:color w:val="000000"/>
                <w:spacing w:val="-8"/>
                <w:sz w:val="18"/>
                <w:szCs w:val="18"/>
                <w:lang w:val="ro-MD"/>
              </w:rPr>
              <w:t xml:space="preserve"> </w:t>
            </w:r>
            <w:r w:rsidRPr="00DE2FD7">
              <w:rPr>
                <w:b/>
                <w:color w:val="000000"/>
                <w:sz w:val="18"/>
                <w:szCs w:val="18"/>
                <w:lang w:val="ro-MD"/>
              </w:rPr>
              <w:t>criteriului/cerinței</w:t>
            </w:r>
          </w:p>
        </w:tc>
        <w:tc>
          <w:tcPr>
            <w:tcW w:w="4588" w:type="dxa"/>
            <w:shd w:val="clear" w:color="auto" w:fill="9CC2E5"/>
            <w:vAlign w:val="center"/>
          </w:tcPr>
          <w:p w14:paraId="7DE2A4B2" w14:textId="77777777" w:rsidR="00EF6728" w:rsidRPr="00DE2FD7" w:rsidRDefault="00EF6728" w:rsidP="008B344E">
            <w:pPr>
              <w:pStyle w:val="TableParagraph"/>
              <w:spacing w:before="120" w:after="160" w:line="240" w:lineRule="exact"/>
              <w:ind w:leftChars="-200" w:left="-480" w:right="34" w:firstLineChars="100" w:firstLine="181"/>
              <w:jc w:val="center"/>
              <w:rPr>
                <w:b/>
                <w:color w:val="000000"/>
                <w:sz w:val="18"/>
                <w:szCs w:val="18"/>
                <w:lang w:val="ro-MD"/>
              </w:rPr>
            </w:pPr>
            <w:r w:rsidRPr="00DE2FD7">
              <w:rPr>
                <w:b/>
                <w:color w:val="000000"/>
                <w:sz w:val="18"/>
                <w:szCs w:val="18"/>
                <w:lang w:val="ro-MD"/>
              </w:rPr>
              <w:t>Mod</w:t>
            </w:r>
            <w:r w:rsidRPr="00DE2FD7">
              <w:rPr>
                <w:b/>
                <w:color w:val="000000"/>
                <w:spacing w:val="-4"/>
                <w:sz w:val="18"/>
                <w:szCs w:val="18"/>
                <w:lang w:val="ro-MD"/>
              </w:rPr>
              <w:t xml:space="preserve"> </w:t>
            </w:r>
            <w:r w:rsidRPr="00DE2FD7">
              <w:rPr>
                <w:b/>
                <w:color w:val="000000"/>
                <w:sz w:val="18"/>
                <w:szCs w:val="18"/>
                <w:lang w:val="ro-MD"/>
              </w:rPr>
              <w:t>de demonstrare</w:t>
            </w:r>
            <w:r w:rsidRPr="00DE2FD7">
              <w:rPr>
                <w:b/>
                <w:color w:val="000000"/>
                <w:spacing w:val="-1"/>
                <w:sz w:val="18"/>
                <w:szCs w:val="18"/>
                <w:lang w:val="ro-MD"/>
              </w:rPr>
              <w:t xml:space="preserve"> </w:t>
            </w:r>
            <w:r w:rsidRPr="00DE2FD7">
              <w:rPr>
                <w:b/>
                <w:color w:val="000000"/>
                <w:sz w:val="18"/>
                <w:szCs w:val="18"/>
                <w:lang w:val="ro-MD"/>
              </w:rPr>
              <w:t>a</w:t>
            </w:r>
            <w:r w:rsidRPr="00DE2FD7">
              <w:rPr>
                <w:b/>
                <w:color w:val="000000"/>
                <w:spacing w:val="-7"/>
                <w:sz w:val="18"/>
                <w:szCs w:val="18"/>
                <w:lang w:val="ro-MD"/>
              </w:rPr>
              <w:t xml:space="preserve"> </w:t>
            </w:r>
            <w:r w:rsidRPr="00DE2FD7">
              <w:rPr>
                <w:b/>
                <w:color w:val="000000"/>
                <w:sz w:val="18"/>
                <w:szCs w:val="18"/>
                <w:lang w:val="ro-MD"/>
              </w:rPr>
              <w:t>îndeplinirii</w:t>
            </w:r>
            <w:r w:rsidRPr="00DE2FD7">
              <w:rPr>
                <w:b/>
                <w:color w:val="000000"/>
                <w:spacing w:val="-47"/>
                <w:sz w:val="18"/>
                <w:szCs w:val="18"/>
                <w:lang w:val="ro-MD"/>
              </w:rPr>
              <w:t xml:space="preserve"> </w:t>
            </w:r>
            <w:r w:rsidRPr="00DE2FD7">
              <w:rPr>
                <w:b/>
                <w:color w:val="000000"/>
                <w:sz w:val="18"/>
                <w:szCs w:val="18"/>
                <w:lang w:val="ro-MD"/>
              </w:rPr>
              <w:t>criteriului/cerinței:</w:t>
            </w:r>
          </w:p>
        </w:tc>
        <w:tc>
          <w:tcPr>
            <w:tcW w:w="1256" w:type="dxa"/>
            <w:shd w:val="clear" w:color="auto" w:fill="9CC2E5"/>
            <w:vAlign w:val="center"/>
          </w:tcPr>
          <w:p w14:paraId="7AD52A62" w14:textId="77777777" w:rsidR="00EF6728" w:rsidRPr="00DE2FD7" w:rsidRDefault="00EF6728" w:rsidP="008B344E">
            <w:pPr>
              <w:pStyle w:val="TableParagraph"/>
              <w:spacing w:before="120" w:after="160" w:line="240" w:lineRule="exact"/>
              <w:ind w:leftChars="-100" w:left="-240" w:right="-222"/>
              <w:jc w:val="center"/>
              <w:rPr>
                <w:b/>
                <w:color w:val="000000"/>
                <w:sz w:val="18"/>
                <w:szCs w:val="18"/>
                <w:lang w:val="ro-MD"/>
              </w:rPr>
            </w:pPr>
            <w:r w:rsidRPr="00DE2FD7">
              <w:rPr>
                <w:b/>
                <w:color w:val="000000"/>
                <w:sz w:val="18"/>
                <w:szCs w:val="18"/>
                <w:lang w:val="ro-MD"/>
              </w:rPr>
              <w:t>Nivelul minim/</w:t>
            </w:r>
            <w:r w:rsidRPr="00DE2FD7">
              <w:rPr>
                <w:b/>
                <w:color w:val="000000"/>
                <w:spacing w:val="-47"/>
                <w:sz w:val="18"/>
                <w:szCs w:val="18"/>
                <w:lang w:val="ro-MD"/>
              </w:rPr>
              <w:t xml:space="preserve"> </w:t>
            </w:r>
            <w:r w:rsidRPr="00DE2FD7">
              <w:rPr>
                <w:b/>
                <w:color w:val="000000"/>
                <w:sz w:val="18"/>
                <w:szCs w:val="18"/>
                <w:lang w:val="ro-MD"/>
              </w:rPr>
              <w:t>Obligativitatea</w:t>
            </w:r>
          </w:p>
        </w:tc>
      </w:tr>
      <w:tr w:rsidR="00EF6728" w:rsidRPr="00DE2FD7" w14:paraId="6F92CD41" w14:textId="77777777" w:rsidTr="008B344E">
        <w:trPr>
          <w:trHeight w:val="416"/>
        </w:trPr>
        <w:tc>
          <w:tcPr>
            <w:tcW w:w="10394" w:type="dxa"/>
            <w:gridSpan w:val="4"/>
            <w:shd w:val="clear" w:color="auto" w:fill="auto"/>
          </w:tcPr>
          <w:p w14:paraId="5DC94E49" w14:textId="77777777" w:rsidR="00EF6728" w:rsidRPr="00DE2FD7" w:rsidRDefault="00EF6728" w:rsidP="008B344E">
            <w:pPr>
              <w:pStyle w:val="Frspaiere"/>
              <w:spacing w:after="160" w:line="240" w:lineRule="exact"/>
              <w:jc w:val="center"/>
              <w:rPr>
                <w:i/>
                <w:iCs/>
                <w:sz w:val="22"/>
                <w:szCs w:val="22"/>
                <w:lang w:val="ro-MD"/>
              </w:rPr>
            </w:pPr>
            <w:r w:rsidRPr="00DE2FD7">
              <w:rPr>
                <w:i/>
                <w:iCs/>
                <w:sz w:val="22"/>
                <w:szCs w:val="22"/>
                <w:lang w:val="ro-MD"/>
              </w:rPr>
              <w:t>Acte solicitate prin DUAE,</w:t>
            </w:r>
          </w:p>
          <w:p w14:paraId="0ECD2861" w14:textId="4CF3E6AB" w:rsidR="00EF6728" w:rsidRPr="00DE2FD7" w:rsidRDefault="00EF6728" w:rsidP="008B344E">
            <w:pPr>
              <w:pStyle w:val="Frspaiere"/>
              <w:spacing w:after="160" w:line="240" w:lineRule="exact"/>
              <w:jc w:val="center"/>
              <w:rPr>
                <w:sz w:val="22"/>
                <w:szCs w:val="22"/>
                <w:lang w:val="ro-MD"/>
              </w:rPr>
            </w:pPr>
            <w:r w:rsidRPr="00DE2FD7">
              <w:rPr>
                <w:i/>
                <w:iCs/>
                <w:sz w:val="22"/>
                <w:szCs w:val="22"/>
                <w:lang w:val="ro-MD"/>
              </w:rPr>
              <w:t xml:space="preserve">conform art. 20 alin.8, Legea nr. 131 din 03.07.2015, privind </w:t>
            </w:r>
            <w:proofErr w:type="spellStart"/>
            <w:r w:rsidRPr="00DE2FD7">
              <w:rPr>
                <w:i/>
                <w:iCs/>
                <w:sz w:val="22"/>
                <w:szCs w:val="22"/>
                <w:lang w:val="ro-MD"/>
              </w:rPr>
              <w:t>achiziţiile</w:t>
            </w:r>
            <w:proofErr w:type="spellEnd"/>
            <w:r w:rsidRPr="00DE2FD7">
              <w:rPr>
                <w:i/>
                <w:iCs/>
                <w:sz w:val="22"/>
                <w:szCs w:val="22"/>
                <w:lang w:val="ro-MD"/>
              </w:rPr>
              <w:t xml:space="preserve"> publice, ofertantul clasat pe primul loc va prezenta (prin mijloace electronice, cu aplicarea semnăturii electronice) </w:t>
            </w:r>
            <w:r w:rsidRPr="00DE2FD7">
              <w:rPr>
                <w:b/>
                <w:bCs/>
                <w:i/>
                <w:iCs/>
                <w:sz w:val="22"/>
                <w:szCs w:val="22"/>
                <w:lang w:val="ro-MD"/>
              </w:rPr>
              <w:t xml:space="preserve">în termen de </w:t>
            </w:r>
            <w:r w:rsidR="002E7F31">
              <w:rPr>
                <w:b/>
                <w:bCs/>
                <w:i/>
                <w:iCs/>
                <w:sz w:val="22"/>
                <w:szCs w:val="22"/>
                <w:lang w:val="ro-MD"/>
              </w:rPr>
              <w:t>3</w:t>
            </w:r>
            <w:r w:rsidRPr="00DE2FD7">
              <w:rPr>
                <w:b/>
                <w:bCs/>
                <w:i/>
                <w:iCs/>
                <w:sz w:val="22"/>
                <w:szCs w:val="22"/>
                <w:lang w:val="ro-MD"/>
              </w:rPr>
              <w:t xml:space="preserve"> zi</w:t>
            </w:r>
            <w:r w:rsidR="002E7F31">
              <w:rPr>
                <w:b/>
                <w:bCs/>
                <w:i/>
                <w:iCs/>
                <w:sz w:val="22"/>
                <w:szCs w:val="22"/>
                <w:lang w:val="ro-MD"/>
              </w:rPr>
              <w:t>le</w:t>
            </w:r>
            <w:r w:rsidRPr="00DE2FD7">
              <w:rPr>
                <w:i/>
                <w:iCs/>
                <w:sz w:val="22"/>
                <w:szCs w:val="22"/>
                <w:lang w:val="ro-MD"/>
              </w:rPr>
              <w:t xml:space="preserve">, la solicitarea </w:t>
            </w:r>
            <w:proofErr w:type="spellStart"/>
            <w:r w:rsidRPr="00DE2FD7">
              <w:rPr>
                <w:i/>
                <w:iCs/>
                <w:sz w:val="22"/>
                <w:szCs w:val="22"/>
                <w:lang w:val="ro-MD"/>
              </w:rPr>
              <w:lastRenderedPageBreak/>
              <w:t>autorităţii</w:t>
            </w:r>
            <w:proofErr w:type="spellEnd"/>
            <w:r w:rsidRPr="00DE2FD7">
              <w:rPr>
                <w:i/>
                <w:iCs/>
                <w:sz w:val="22"/>
                <w:szCs w:val="22"/>
                <w:lang w:val="ro-MD"/>
              </w:rPr>
              <w:t xml:space="preserve"> contractante, documentele justificative actualizate prin care va demonstra îndeplinirea tuturor criteriilor de calificare </w:t>
            </w:r>
            <w:proofErr w:type="spellStart"/>
            <w:r w:rsidRPr="00DE2FD7">
              <w:rPr>
                <w:i/>
                <w:iCs/>
                <w:sz w:val="22"/>
                <w:szCs w:val="22"/>
                <w:lang w:val="ro-MD"/>
              </w:rPr>
              <w:t>şi</w:t>
            </w:r>
            <w:proofErr w:type="spellEnd"/>
            <w:r w:rsidRPr="00DE2FD7">
              <w:rPr>
                <w:i/>
                <w:iCs/>
                <w:sz w:val="22"/>
                <w:szCs w:val="22"/>
                <w:lang w:val="ro-MD"/>
              </w:rPr>
              <w:t xml:space="preserve"> </w:t>
            </w:r>
            <w:proofErr w:type="spellStart"/>
            <w:r w:rsidRPr="00DE2FD7">
              <w:rPr>
                <w:i/>
                <w:iCs/>
                <w:sz w:val="22"/>
                <w:szCs w:val="22"/>
                <w:lang w:val="ro-MD"/>
              </w:rPr>
              <w:t>selecţie</w:t>
            </w:r>
            <w:proofErr w:type="spellEnd"/>
            <w:r w:rsidRPr="00DE2FD7">
              <w:rPr>
                <w:i/>
                <w:iCs/>
                <w:sz w:val="22"/>
                <w:szCs w:val="22"/>
                <w:lang w:val="ro-MD"/>
              </w:rPr>
              <w:t>.</w:t>
            </w:r>
          </w:p>
        </w:tc>
      </w:tr>
      <w:tr w:rsidR="00EF6728" w:rsidRPr="00DE2FD7" w14:paraId="47E4ABA6" w14:textId="77777777" w:rsidTr="008B344E">
        <w:tc>
          <w:tcPr>
            <w:tcW w:w="488" w:type="dxa"/>
            <w:shd w:val="clear" w:color="auto" w:fill="auto"/>
          </w:tcPr>
          <w:p w14:paraId="6DD92368" w14:textId="0A124A82" w:rsidR="00EF6728" w:rsidRPr="00DE2FD7" w:rsidRDefault="00EF6728" w:rsidP="008B344E">
            <w:pPr>
              <w:pStyle w:val="Frspaiere"/>
              <w:spacing w:after="160" w:line="240" w:lineRule="exact"/>
              <w:rPr>
                <w:sz w:val="22"/>
                <w:szCs w:val="22"/>
                <w:lang w:val="ro-MD"/>
              </w:rPr>
            </w:pPr>
            <w:r>
              <w:rPr>
                <w:sz w:val="22"/>
                <w:szCs w:val="22"/>
                <w:lang w:val="ro-MD"/>
              </w:rPr>
              <w:lastRenderedPageBreak/>
              <w:t>1</w:t>
            </w:r>
          </w:p>
        </w:tc>
        <w:tc>
          <w:tcPr>
            <w:tcW w:w="4062" w:type="dxa"/>
            <w:shd w:val="clear" w:color="auto" w:fill="auto"/>
            <w:vAlign w:val="center"/>
          </w:tcPr>
          <w:p w14:paraId="3E304318" w14:textId="77777777" w:rsidR="00EF6728" w:rsidRPr="00DE2FD7" w:rsidRDefault="00EF6728" w:rsidP="008B344E">
            <w:pPr>
              <w:pStyle w:val="Frspaiere"/>
              <w:spacing w:after="160" w:line="240" w:lineRule="exact"/>
              <w:rPr>
                <w:sz w:val="22"/>
                <w:szCs w:val="22"/>
                <w:lang w:val="ro-MD"/>
              </w:rPr>
            </w:pPr>
            <w:r w:rsidRPr="00DE2FD7">
              <w:rPr>
                <w:sz w:val="22"/>
                <w:szCs w:val="22"/>
                <w:lang w:val="ro-MD"/>
              </w:rPr>
              <w:t>Grafic de executare a lucrărilor</w:t>
            </w:r>
          </w:p>
        </w:tc>
        <w:tc>
          <w:tcPr>
            <w:tcW w:w="4588" w:type="dxa"/>
            <w:shd w:val="clear" w:color="auto" w:fill="auto"/>
            <w:vAlign w:val="center"/>
          </w:tcPr>
          <w:p w14:paraId="5C8AC25D" w14:textId="77777777" w:rsidR="00EF6728" w:rsidRPr="00DE2FD7" w:rsidRDefault="00EF6728" w:rsidP="008B344E">
            <w:pPr>
              <w:pStyle w:val="Frspaiere"/>
              <w:spacing w:after="160" w:line="240" w:lineRule="exact"/>
              <w:rPr>
                <w:sz w:val="22"/>
                <w:szCs w:val="22"/>
                <w:lang w:val="ro-MD"/>
              </w:rPr>
            </w:pPr>
            <w:r w:rsidRPr="00DE2FD7">
              <w:rPr>
                <w:b/>
                <w:bCs/>
                <w:sz w:val="22"/>
                <w:szCs w:val="22"/>
                <w:lang w:val="ro-MD"/>
              </w:rPr>
              <w:t>Anexa nr. 10</w:t>
            </w:r>
            <w:r w:rsidRPr="00DE2FD7">
              <w:rPr>
                <w:sz w:val="22"/>
                <w:szCs w:val="22"/>
                <w:lang w:val="ro-MD"/>
              </w:rPr>
              <w:t xml:space="preserve"> la Documentația standard, semnat cu semnătură  electronică</w:t>
            </w:r>
          </w:p>
        </w:tc>
        <w:tc>
          <w:tcPr>
            <w:tcW w:w="1256" w:type="dxa"/>
            <w:shd w:val="clear" w:color="auto" w:fill="auto"/>
            <w:vAlign w:val="center"/>
          </w:tcPr>
          <w:p w14:paraId="524F5109" w14:textId="77777777" w:rsidR="00EF6728" w:rsidRPr="00DE2FD7" w:rsidRDefault="00EF6728" w:rsidP="008B344E">
            <w:pPr>
              <w:pStyle w:val="Frspaiere"/>
              <w:spacing w:after="160" w:line="240" w:lineRule="exact"/>
              <w:rPr>
                <w:sz w:val="22"/>
                <w:szCs w:val="22"/>
                <w:lang w:val="ro-MD"/>
              </w:rPr>
            </w:pPr>
            <w:r w:rsidRPr="00DE2FD7">
              <w:rPr>
                <w:sz w:val="22"/>
                <w:szCs w:val="22"/>
                <w:lang w:val="ro-MD"/>
              </w:rPr>
              <w:t>Obligatoriu</w:t>
            </w:r>
          </w:p>
        </w:tc>
      </w:tr>
      <w:tr w:rsidR="00EF6728" w:rsidRPr="00DE2FD7" w14:paraId="4E24FE85" w14:textId="77777777" w:rsidTr="008B344E">
        <w:tc>
          <w:tcPr>
            <w:tcW w:w="488" w:type="dxa"/>
            <w:shd w:val="clear" w:color="auto" w:fill="auto"/>
          </w:tcPr>
          <w:p w14:paraId="2A99CFEE" w14:textId="5A5D2A10" w:rsidR="00EF6728" w:rsidRPr="00DE2FD7" w:rsidRDefault="00EF6728" w:rsidP="008B344E">
            <w:pPr>
              <w:pStyle w:val="Frspaiere"/>
              <w:spacing w:after="160" w:line="240" w:lineRule="exact"/>
              <w:rPr>
                <w:sz w:val="22"/>
                <w:szCs w:val="22"/>
                <w:lang w:val="ro-MD"/>
              </w:rPr>
            </w:pPr>
            <w:r>
              <w:rPr>
                <w:sz w:val="22"/>
                <w:szCs w:val="22"/>
                <w:lang w:val="ro-MD"/>
              </w:rPr>
              <w:t>2</w:t>
            </w:r>
          </w:p>
        </w:tc>
        <w:tc>
          <w:tcPr>
            <w:tcW w:w="4062" w:type="dxa"/>
            <w:shd w:val="clear" w:color="auto" w:fill="auto"/>
            <w:vAlign w:val="center"/>
          </w:tcPr>
          <w:p w14:paraId="69CAA205" w14:textId="77777777" w:rsidR="00EF6728" w:rsidRPr="00DE2FD7" w:rsidRDefault="00EF6728" w:rsidP="008B344E">
            <w:pPr>
              <w:pStyle w:val="Frspaiere"/>
              <w:spacing w:after="160" w:line="240" w:lineRule="exact"/>
              <w:rPr>
                <w:sz w:val="22"/>
                <w:szCs w:val="22"/>
                <w:lang w:val="ro-MD"/>
              </w:rPr>
            </w:pPr>
            <w:r w:rsidRPr="00DE2FD7">
              <w:rPr>
                <w:sz w:val="22"/>
                <w:szCs w:val="22"/>
                <w:lang w:val="ro-MD"/>
              </w:rPr>
              <w:t>Declarație privind experiența  similară</w:t>
            </w:r>
          </w:p>
        </w:tc>
        <w:tc>
          <w:tcPr>
            <w:tcW w:w="4588" w:type="dxa"/>
            <w:shd w:val="clear" w:color="auto" w:fill="auto"/>
            <w:vAlign w:val="center"/>
          </w:tcPr>
          <w:p w14:paraId="1DB67B60" w14:textId="77777777" w:rsidR="00EF6728" w:rsidRPr="00DE2FD7" w:rsidRDefault="00EF6728" w:rsidP="008B344E">
            <w:pPr>
              <w:pStyle w:val="Frspaiere"/>
              <w:spacing w:after="160" w:line="240" w:lineRule="exact"/>
              <w:rPr>
                <w:sz w:val="22"/>
                <w:szCs w:val="22"/>
                <w:lang w:val="ro-MD"/>
              </w:rPr>
            </w:pPr>
            <w:r w:rsidRPr="00DE2FD7">
              <w:rPr>
                <w:b/>
                <w:bCs/>
                <w:sz w:val="22"/>
                <w:szCs w:val="22"/>
                <w:lang w:val="ro-MD"/>
              </w:rPr>
              <w:t>Anexa nr. 12</w:t>
            </w:r>
            <w:r w:rsidRPr="00DE2FD7">
              <w:rPr>
                <w:sz w:val="22"/>
                <w:szCs w:val="22"/>
                <w:lang w:val="ro-MD"/>
              </w:rPr>
              <w:t xml:space="preserve"> la Documentația standard, semnat cu semnătură electronică</w:t>
            </w:r>
          </w:p>
        </w:tc>
        <w:tc>
          <w:tcPr>
            <w:tcW w:w="1256" w:type="dxa"/>
            <w:shd w:val="clear" w:color="auto" w:fill="auto"/>
            <w:vAlign w:val="center"/>
          </w:tcPr>
          <w:p w14:paraId="7CA7D861" w14:textId="77777777" w:rsidR="00EF6728" w:rsidRPr="00DE2FD7" w:rsidRDefault="00EF6728" w:rsidP="008B344E">
            <w:pPr>
              <w:pStyle w:val="Frspaiere"/>
              <w:spacing w:after="160" w:line="240" w:lineRule="exact"/>
              <w:rPr>
                <w:sz w:val="22"/>
                <w:szCs w:val="22"/>
                <w:lang w:val="ro-MD"/>
              </w:rPr>
            </w:pPr>
            <w:r w:rsidRPr="00DE2FD7">
              <w:rPr>
                <w:sz w:val="22"/>
                <w:szCs w:val="22"/>
                <w:lang w:val="ro-MD"/>
              </w:rPr>
              <w:t>Obligatoriu</w:t>
            </w:r>
          </w:p>
        </w:tc>
      </w:tr>
      <w:tr w:rsidR="00EF6728" w:rsidRPr="00DE2FD7" w14:paraId="6376C8EB" w14:textId="77777777" w:rsidTr="008B344E">
        <w:tc>
          <w:tcPr>
            <w:tcW w:w="488" w:type="dxa"/>
            <w:shd w:val="clear" w:color="auto" w:fill="auto"/>
          </w:tcPr>
          <w:p w14:paraId="7C4502C3" w14:textId="46CC9756" w:rsidR="00EF6728" w:rsidRPr="00DE2FD7" w:rsidRDefault="00EF6728" w:rsidP="008B344E">
            <w:pPr>
              <w:pStyle w:val="Frspaiere"/>
              <w:spacing w:after="160" w:line="240" w:lineRule="exact"/>
              <w:rPr>
                <w:sz w:val="22"/>
                <w:szCs w:val="22"/>
                <w:lang w:val="ro-MD"/>
              </w:rPr>
            </w:pPr>
            <w:r>
              <w:rPr>
                <w:sz w:val="22"/>
                <w:szCs w:val="22"/>
                <w:lang w:val="ro-MD"/>
              </w:rPr>
              <w:t>3</w:t>
            </w:r>
          </w:p>
        </w:tc>
        <w:tc>
          <w:tcPr>
            <w:tcW w:w="4062" w:type="dxa"/>
            <w:shd w:val="clear" w:color="auto" w:fill="auto"/>
            <w:vAlign w:val="center"/>
          </w:tcPr>
          <w:p w14:paraId="7E87F9DB" w14:textId="77777777" w:rsidR="00EF6728" w:rsidRPr="00DE2FD7" w:rsidRDefault="00EF6728" w:rsidP="008B344E">
            <w:pPr>
              <w:pStyle w:val="Frspaiere"/>
              <w:spacing w:after="160" w:line="240" w:lineRule="exact"/>
              <w:ind w:rightChars="-235" w:right="-564"/>
              <w:rPr>
                <w:sz w:val="22"/>
                <w:szCs w:val="22"/>
                <w:lang w:val="ro-MD"/>
              </w:rPr>
            </w:pPr>
            <w:r w:rsidRPr="00DE2FD7">
              <w:rPr>
                <w:sz w:val="22"/>
                <w:szCs w:val="22"/>
                <w:lang w:val="ro-MD"/>
              </w:rPr>
              <w:t>Declarație privind lista principalelor lucrări executate în ultimul an de activitate</w:t>
            </w:r>
          </w:p>
        </w:tc>
        <w:tc>
          <w:tcPr>
            <w:tcW w:w="4588" w:type="dxa"/>
            <w:shd w:val="clear" w:color="auto" w:fill="auto"/>
            <w:vAlign w:val="center"/>
          </w:tcPr>
          <w:p w14:paraId="4189530D" w14:textId="77777777" w:rsidR="00EF6728" w:rsidRPr="00DE2FD7" w:rsidRDefault="00EF6728" w:rsidP="008B344E">
            <w:pPr>
              <w:pStyle w:val="Frspaiere"/>
              <w:spacing w:after="160" w:line="240" w:lineRule="exact"/>
              <w:rPr>
                <w:sz w:val="22"/>
                <w:szCs w:val="22"/>
                <w:lang w:val="ro-MD"/>
              </w:rPr>
            </w:pPr>
            <w:r w:rsidRPr="00DE2FD7">
              <w:rPr>
                <w:b/>
                <w:bCs/>
                <w:sz w:val="22"/>
                <w:szCs w:val="22"/>
                <w:lang w:val="ro-MD"/>
              </w:rPr>
              <w:t>Anexa nr. 13</w:t>
            </w:r>
            <w:r w:rsidRPr="00DE2FD7">
              <w:rPr>
                <w:sz w:val="22"/>
                <w:szCs w:val="22"/>
                <w:lang w:val="ro-MD"/>
              </w:rPr>
              <w:t xml:space="preserve"> la Documentația standard, semnat cu semnătură electronică</w:t>
            </w:r>
          </w:p>
        </w:tc>
        <w:tc>
          <w:tcPr>
            <w:tcW w:w="1256" w:type="dxa"/>
            <w:shd w:val="clear" w:color="auto" w:fill="auto"/>
            <w:vAlign w:val="center"/>
          </w:tcPr>
          <w:p w14:paraId="4C43E360" w14:textId="77777777" w:rsidR="00EF6728" w:rsidRPr="00DE2FD7" w:rsidRDefault="00EF6728" w:rsidP="008B344E">
            <w:pPr>
              <w:pStyle w:val="Frspaiere"/>
              <w:spacing w:after="160" w:line="240" w:lineRule="exact"/>
              <w:rPr>
                <w:sz w:val="22"/>
                <w:szCs w:val="22"/>
                <w:lang w:val="ro-MD"/>
              </w:rPr>
            </w:pPr>
            <w:r w:rsidRPr="00DE2FD7">
              <w:rPr>
                <w:sz w:val="22"/>
                <w:szCs w:val="22"/>
                <w:lang w:val="ro-MD"/>
              </w:rPr>
              <w:t>Obligatoriu</w:t>
            </w:r>
          </w:p>
        </w:tc>
      </w:tr>
      <w:tr w:rsidR="00EF6728" w:rsidRPr="00DE2FD7" w14:paraId="44A8AFF2" w14:textId="77777777" w:rsidTr="008B344E">
        <w:tc>
          <w:tcPr>
            <w:tcW w:w="488" w:type="dxa"/>
            <w:shd w:val="clear" w:color="auto" w:fill="auto"/>
          </w:tcPr>
          <w:p w14:paraId="5F06C08D" w14:textId="6B9E86A4" w:rsidR="00EF6728" w:rsidRPr="00DE2FD7" w:rsidRDefault="00EF6728" w:rsidP="008B344E">
            <w:pPr>
              <w:pStyle w:val="Frspaiere"/>
              <w:spacing w:after="160" w:line="240" w:lineRule="exact"/>
              <w:rPr>
                <w:sz w:val="22"/>
                <w:szCs w:val="22"/>
                <w:lang w:val="ro-MD"/>
              </w:rPr>
            </w:pPr>
            <w:r>
              <w:rPr>
                <w:sz w:val="22"/>
                <w:szCs w:val="22"/>
                <w:lang w:val="ro-MD"/>
              </w:rPr>
              <w:t>4</w:t>
            </w:r>
          </w:p>
        </w:tc>
        <w:tc>
          <w:tcPr>
            <w:tcW w:w="4062" w:type="dxa"/>
            <w:shd w:val="clear" w:color="auto" w:fill="auto"/>
            <w:vAlign w:val="center"/>
          </w:tcPr>
          <w:p w14:paraId="2115D19E" w14:textId="77777777" w:rsidR="00EF6728" w:rsidRPr="00DE2FD7" w:rsidRDefault="00EF6728" w:rsidP="008B344E">
            <w:pPr>
              <w:pStyle w:val="Frspaiere"/>
              <w:spacing w:after="160" w:line="240" w:lineRule="exact"/>
              <w:ind w:rightChars="-235" w:right="-564"/>
              <w:rPr>
                <w:sz w:val="22"/>
                <w:szCs w:val="22"/>
                <w:lang w:val="ro-MD"/>
              </w:rPr>
            </w:pPr>
            <w:r w:rsidRPr="00DE2FD7">
              <w:rPr>
                <w:sz w:val="22"/>
                <w:szCs w:val="22"/>
                <w:lang w:val="ro-MD"/>
              </w:rPr>
              <w:t xml:space="preserve">Declarație privind dotările specifice, utilajul </w:t>
            </w:r>
            <w:proofErr w:type="spellStart"/>
            <w:r w:rsidRPr="00DE2FD7">
              <w:rPr>
                <w:sz w:val="22"/>
                <w:szCs w:val="22"/>
                <w:lang w:val="ro-MD"/>
              </w:rPr>
              <w:t>şi</w:t>
            </w:r>
            <w:proofErr w:type="spellEnd"/>
            <w:r w:rsidRPr="00DE2FD7">
              <w:rPr>
                <w:sz w:val="22"/>
                <w:szCs w:val="22"/>
                <w:lang w:val="ro-MD"/>
              </w:rPr>
              <w:t xml:space="preserve"> echipamentul necesar pentru îndeplinirea corespunzătoare a contractului</w:t>
            </w:r>
          </w:p>
        </w:tc>
        <w:tc>
          <w:tcPr>
            <w:tcW w:w="4588" w:type="dxa"/>
            <w:shd w:val="clear" w:color="auto" w:fill="auto"/>
            <w:vAlign w:val="center"/>
          </w:tcPr>
          <w:p w14:paraId="5D175F8E" w14:textId="77777777" w:rsidR="00EF6728" w:rsidRPr="00DE2FD7" w:rsidRDefault="00EF6728" w:rsidP="008B344E">
            <w:pPr>
              <w:pStyle w:val="Frspaiere"/>
              <w:spacing w:after="160" w:line="240" w:lineRule="exact"/>
              <w:rPr>
                <w:sz w:val="22"/>
                <w:szCs w:val="22"/>
                <w:lang w:val="ro-MD"/>
              </w:rPr>
            </w:pPr>
            <w:r w:rsidRPr="00DE2FD7">
              <w:rPr>
                <w:b/>
                <w:bCs/>
                <w:sz w:val="22"/>
                <w:szCs w:val="22"/>
                <w:lang w:val="ro-MD"/>
              </w:rPr>
              <w:t xml:space="preserve">Anexa nr. 14 </w:t>
            </w:r>
            <w:r w:rsidRPr="00DE2FD7">
              <w:rPr>
                <w:sz w:val="22"/>
                <w:szCs w:val="22"/>
                <w:lang w:val="ro-MD"/>
              </w:rPr>
              <w:t>la Documentația standard, semnat cu semnătură electronică</w:t>
            </w:r>
          </w:p>
        </w:tc>
        <w:tc>
          <w:tcPr>
            <w:tcW w:w="1256" w:type="dxa"/>
            <w:shd w:val="clear" w:color="auto" w:fill="auto"/>
            <w:vAlign w:val="center"/>
          </w:tcPr>
          <w:p w14:paraId="64B9BD86" w14:textId="77777777" w:rsidR="00EF6728" w:rsidRPr="00DE2FD7" w:rsidRDefault="00EF6728" w:rsidP="008B344E">
            <w:pPr>
              <w:pStyle w:val="Frspaiere"/>
              <w:spacing w:after="160" w:line="240" w:lineRule="exact"/>
              <w:rPr>
                <w:sz w:val="22"/>
                <w:szCs w:val="22"/>
                <w:lang w:val="ro-MD"/>
              </w:rPr>
            </w:pPr>
            <w:r w:rsidRPr="00DE2FD7">
              <w:rPr>
                <w:sz w:val="22"/>
                <w:szCs w:val="22"/>
                <w:lang w:val="ro-MD"/>
              </w:rPr>
              <w:t>Obligatoriu</w:t>
            </w:r>
          </w:p>
        </w:tc>
      </w:tr>
      <w:tr w:rsidR="00EF6728" w:rsidRPr="00DE2FD7" w14:paraId="27FCDB40" w14:textId="77777777" w:rsidTr="008B344E">
        <w:tc>
          <w:tcPr>
            <w:tcW w:w="488" w:type="dxa"/>
            <w:shd w:val="clear" w:color="auto" w:fill="auto"/>
          </w:tcPr>
          <w:p w14:paraId="1672B0D5" w14:textId="6996CF01" w:rsidR="00EF6728" w:rsidRPr="00DE2FD7" w:rsidRDefault="00EF6728" w:rsidP="008B344E">
            <w:pPr>
              <w:pStyle w:val="Frspaiere"/>
              <w:spacing w:after="160" w:line="240" w:lineRule="exact"/>
              <w:rPr>
                <w:sz w:val="22"/>
                <w:szCs w:val="22"/>
                <w:lang w:val="ro-MD"/>
              </w:rPr>
            </w:pPr>
            <w:r>
              <w:rPr>
                <w:sz w:val="22"/>
                <w:szCs w:val="22"/>
                <w:lang w:val="ro-MD"/>
              </w:rPr>
              <w:t>5</w:t>
            </w:r>
          </w:p>
        </w:tc>
        <w:tc>
          <w:tcPr>
            <w:tcW w:w="4062" w:type="dxa"/>
            <w:shd w:val="clear" w:color="auto" w:fill="auto"/>
            <w:vAlign w:val="center"/>
          </w:tcPr>
          <w:p w14:paraId="48F68DA8" w14:textId="77777777" w:rsidR="00EF6728" w:rsidRPr="00DE2FD7" w:rsidRDefault="00EF6728" w:rsidP="008B344E">
            <w:pPr>
              <w:pStyle w:val="Frspaiere"/>
              <w:spacing w:after="160" w:line="240" w:lineRule="exact"/>
              <w:ind w:rightChars="-235" w:right="-564"/>
              <w:rPr>
                <w:sz w:val="22"/>
                <w:szCs w:val="22"/>
                <w:lang w:val="ro-MD"/>
              </w:rPr>
            </w:pPr>
            <w:r w:rsidRPr="00DE2FD7">
              <w:rPr>
                <w:sz w:val="22"/>
                <w:szCs w:val="22"/>
                <w:lang w:val="ro-MD"/>
              </w:rPr>
              <w:t xml:space="preserve">Declarație privind personalul de </w:t>
            </w:r>
          </w:p>
          <w:p w14:paraId="35A53B4D" w14:textId="77777777" w:rsidR="00EF6728" w:rsidRPr="00DE2FD7" w:rsidRDefault="00EF6728" w:rsidP="008B344E">
            <w:pPr>
              <w:pStyle w:val="Frspaiere"/>
              <w:spacing w:after="160" w:line="240" w:lineRule="exact"/>
              <w:ind w:rightChars="-235" w:right="-564"/>
              <w:rPr>
                <w:sz w:val="22"/>
                <w:szCs w:val="22"/>
                <w:lang w:val="ro-MD"/>
              </w:rPr>
            </w:pPr>
            <w:r w:rsidRPr="00DE2FD7">
              <w:rPr>
                <w:sz w:val="22"/>
                <w:szCs w:val="22"/>
                <w:lang w:val="ro-MD"/>
              </w:rPr>
              <w:t xml:space="preserve">specialitate </w:t>
            </w:r>
            <w:proofErr w:type="spellStart"/>
            <w:r w:rsidRPr="00DE2FD7">
              <w:rPr>
                <w:sz w:val="22"/>
                <w:szCs w:val="22"/>
                <w:lang w:val="ro-MD"/>
              </w:rPr>
              <w:t>şi</w:t>
            </w:r>
            <w:proofErr w:type="spellEnd"/>
            <w:r w:rsidRPr="00DE2FD7">
              <w:rPr>
                <w:sz w:val="22"/>
                <w:szCs w:val="22"/>
                <w:lang w:val="ro-MD"/>
              </w:rPr>
              <w:t>/sau a experților propus/</w:t>
            </w:r>
          </w:p>
          <w:p w14:paraId="1EE0C793" w14:textId="77777777" w:rsidR="00EF6728" w:rsidRPr="00DE2FD7" w:rsidRDefault="00EF6728" w:rsidP="008B344E">
            <w:pPr>
              <w:pStyle w:val="Frspaiere"/>
              <w:spacing w:after="160" w:line="240" w:lineRule="exact"/>
              <w:ind w:rightChars="-235" w:right="-564"/>
              <w:rPr>
                <w:sz w:val="22"/>
                <w:szCs w:val="22"/>
                <w:lang w:val="ro-MD"/>
              </w:rPr>
            </w:pPr>
            <w:r w:rsidRPr="00DE2FD7">
              <w:rPr>
                <w:sz w:val="22"/>
                <w:szCs w:val="22"/>
                <w:lang w:val="ro-MD"/>
              </w:rPr>
              <w:t>propuși pentru implementarea contractului</w:t>
            </w:r>
          </w:p>
        </w:tc>
        <w:tc>
          <w:tcPr>
            <w:tcW w:w="4588" w:type="dxa"/>
            <w:shd w:val="clear" w:color="auto" w:fill="auto"/>
            <w:vAlign w:val="center"/>
          </w:tcPr>
          <w:p w14:paraId="30551AA2" w14:textId="77777777" w:rsidR="00EF6728" w:rsidRPr="00DE2FD7" w:rsidRDefault="00EF6728" w:rsidP="008B344E">
            <w:pPr>
              <w:pStyle w:val="Frspaiere"/>
              <w:spacing w:after="160" w:line="240" w:lineRule="exact"/>
              <w:rPr>
                <w:sz w:val="22"/>
                <w:szCs w:val="22"/>
                <w:lang w:val="ro-MD"/>
              </w:rPr>
            </w:pPr>
            <w:r w:rsidRPr="00DE2FD7">
              <w:rPr>
                <w:b/>
                <w:bCs/>
                <w:sz w:val="22"/>
                <w:szCs w:val="22"/>
                <w:lang w:val="ro-MD"/>
              </w:rPr>
              <w:t>Anexa nr. 15</w:t>
            </w:r>
            <w:r w:rsidRPr="00DE2FD7">
              <w:rPr>
                <w:sz w:val="22"/>
                <w:szCs w:val="22"/>
                <w:lang w:val="ro-MD"/>
              </w:rPr>
              <w:t xml:space="preserve"> la Documentația standard, semnat cu semnătură electronică</w:t>
            </w:r>
          </w:p>
        </w:tc>
        <w:tc>
          <w:tcPr>
            <w:tcW w:w="1256" w:type="dxa"/>
            <w:shd w:val="clear" w:color="auto" w:fill="auto"/>
            <w:vAlign w:val="center"/>
          </w:tcPr>
          <w:p w14:paraId="4BEB9696" w14:textId="77777777" w:rsidR="00EF6728" w:rsidRPr="00DE2FD7" w:rsidRDefault="00EF6728" w:rsidP="008B344E">
            <w:pPr>
              <w:pStyle w:val="Frspaiere"/>
              <w:spacing w:after="160" w:line="240" w:lineRule="exact"/>
              <w:rPr>
                <w:sz w:val="22"/>
                <w:szCs w:val="22"/>
                <w:lang w:val="ro-MD"/>
              </w:rPr>
            </w:pPr>
            <w:r w:rsidRPr="00DE2FD7">
              <w:rPr>
                <w:sz w:val="22"/>
                <w:szCs w:val="22"/>
                <w:lang w:val="ro-MD"/>
              </w:rPr>
              <w:t>Obligatoriu</w:t>
            </w:r>
          </w:p>
        </w:tc>
      </w:tr>
      <w:tr w:rsidR="00EF6728" w:rsidRPr="00DE2FD7" w14:paraId="3F303391" w14:textId="77777777" w:rsidTr="008B344E">
        <w:trPr>
          <w:trHeight w:val="660"/>
        </w:trPr>
        <w:tc>
          <w:tcPr>
            <w:tcW w:w="488" w:type="dxa"/>
            <w:shd w:val="clear" w:color="auto" w:fill="auto"/>
          </w:tcPr>
          <w:p w14:paraId="2A73E92A" w14:textId="0A375580" w:rsidR="00EF6728" w:rsidRPr="00DE2FD7" w:rsidRDefault="00EF6728" w:rsidP="008B344E">
            <w:pPr>
              <w:pStyle w:val="Frspaiere"/>
              <w:spacing w:after="160" w:line="240" w:lineRule="exact"/>
              <w:rPr>
                <w:sz w:val="22"/>
                <w:szCs w:val="22"/>
                <w:lang w:val="ro-MD"/>
              </w:rPr>
            </w:pPr>
            <w:r>
              <w:rPr>
                <w:sz w:val="22"/>
                <w:szCs w:val="22"/>
                <w:lang w:val="ro-MD"/>
              </w:rPr>
              <w:t>6</w:t>
            </w:r>
          </w:p>
        </w:tc>
        <w:tc>
          <w:tcPr>
            <w:tcW w:w="4062" w:type="dxa"/>
            <w:shd w:val="clear" w:color="auto" w:fill="auto"/>
            <w:vAlign w:val="center"/>
          </w:tcPr>
          <w:p w14:paraId="3BC4AB9A" w14:textId="77777777" w:rsidR="00EF6728" w:rsidRPr="00DE2FD7" w:rsidRDefault="00EF6728" w:rsidP="008B344E">
            <w:pPr>
              <w:pStyle w:val="Frspaiere"/>
              <w:spacing w:after="160" w:line="240" w:lineRule="exact"/>
              <w:ind w:rightChars="-235" w:right="-564"/>
              <w:rPr>
                <w:sz w:val="22"/>
                <w:szCs w:val="22"/>
                <w:lang w:val="ro-MD"/>
              </w:rPr>
            </w:pPr>
            <w:r w:rsidRPr="00DE2FD7">
              <w:rPr>
                <w:sz w:val="22"/>
                <w:szCs w:val="22"/>
                <w:lang w:val="ro-MD"/>
              </w:rPr>
              <w:t>Lista subcontractanților și partea/părțile din contract care sunt   îndeplinite de către aceștia</w:t>
            </w:r>
          </w:p>
        </w:tc>
        <w:tc>
          <w:tcPr>
            <w:tcW w:w="4588" w:type="dxa"/>
            <w:shd w:val="clear" w:color="auto" w:fill="auto"/>
            <w:vAlign w:val="center"/>
          </w:tcPr>
          <w:p w14:paraId="02F80765" w14:textId="77777777" w:rsidR="00EF6728" w:rsidRPr="00DE2FD7" w:rsidRDefault="00EF6728" w:rsidP="008B344E">
            <w:pPr>
              <w:pStyle w:val="Frspaiere"/>
              <w:spacing w:after="160" w:line="240" w:lineRule="exact"/>
              <w:rPr>
                <w:sz w:val="22"/>
                <w:szCs w:val="22"/>
                <w:lang w:val="ro-MD"/>
              </w:rPr>
            </w:pPr>
            <w:r w:rsidRPr="00DE2FD7">
              <w:rPr>
                <w:b/>
                <w:bCs/>
                <w:sz w:val="22"/>
                <w:szCs w:val="22"/>
                <w:lang w:val="ro-MD"/>
              </w:rPr>
              <w:t xml:space="preserve">Anexa nr. 16 </w:t>
            </w:r>
            <w:r w:rsidRPr="00DE2FD7">
              <w:rPr>
                <w:sz w:val="22"/>
                <w:szCs w:val="22"/>
                <w:lang w:val="ro-MD"/>
              </w:rPr>
              <w:t>la Documentația standard, semnat cu semnătură electronică</w:t>
            </w:r>
          </w:p>
        </w:tc>
        <w:tc>
          <w:tcPr>
            <w:tcW w:w="1256" w:type="dxa"/>
            <w:shd w:val="clear" w:color="auto" w:fill="auto"/>
            <w:vAlign w:val="center"/>
          </w:tcPr>
          <w:p w14:paraId="00405602" w14:textId="77777777" w:rsidR="00EF6728" w:rsidRPr="00DE2FD7" w:rsidRDefault="00EF6728" w:rsidP="008B344E">
            <w:pPr>
              <w:pStyle w:val="Frspaiere"/>
              <w:spacing w:after="160" w:line="240" w:lineRule="exact"/>
              <w:rPr>
                <w:sz w:val="22"/>
                <w:szCs w:val="22"/>
                <w:lang w:val="ro-MD"/>
              </w:rPr>
            </w:pPr>
            <w:r w:rsidRPr="00DE2FD7">
              <w:rPr>
                <w:sz w:val="22"/>
                <w:szCs w:val="22"/>
                <w:lang w:val="ro-MD"/>
              </w:rPr>
              <w:t>Obligatoriu</w:t>
            </w:r>
          </w:p>
        </w:tc>
      </w:tr>
      <w:tr w:rsidR="00EF6728" w:rsidRPr="00DE2FD7" w14:paraId="2BE480E6" w14:textId="77777777" w:rsidTr="008B344E">
        <w:tc>
          <w:tcPr>
            <w:tcW w:w="488" w:type="dxa"/>
            <w:shd w:val="clear" w:color="auto" w:fill="auto"/>
          </w:tcPr>
          <w:p w14:paraId="37370BED" w14:textId="3F6DB405" w:rsidR="00EF6728" w:rsidRPr="00DE2FD7" w:rsidRDefault="00EF6728" w:rsidP="008B344E">
            <w:pPr>
              <w:pStyle w:val="Frspaiere"/>
              <w:spacing w:after="160" w:line="240" w:lineRule="exact"/>
              <w:rPr>
                <w:sz w:val="22"/>
                <w:szCs w:val="22"/>
                <w:lang w:val="ro-MD"/>
              </w:rPr>
            </w:pPr>
            <w:r>
              <w:rPr>
                <w:sz w:val="22"/>
                <w:szCs w:val="22"/>
                <w:lang w:val="ro-MD"/>
              </w:rPr>
              <w:t>7</w:t>
            </w:r>
          </w:p>
        </w:tc>
        <w:tc>
          <w:tcPr>
            <w:tcW w:w="4062" w:type="dxa"/>
            <w:shd w:val="clear" w:color="auto" w:fill="auto"/>
            <w:vAlign w:val="center"/>
          </w:tcPr>
          <w:p w14:paraId="55D14CE7" w14:textId="77777777" w:rsidR="00EF6728" w:rsidRPr="00DE2FD7" w:rsidRDefault="00EF6728" w:rsidP="008B344E">
            <w:pPr>
              <w:pStyle w:val="Frspaiere"/>
              <w:spacing w:after="160" w:line="240" w:lineRule="exact"/>
              <w:ind w:rightChars="-235" w:right="-564"/>
              <w:rPr>
                <w:sz w:val="22"/>
                <w:szCs w:val="22"/>
                <w:lang w:val="ro-MD"/>
              </w:rPr>
            </w:pPr>
            <w:r w:rsidRPr="00DE2FD7">
              <w:rPr>
                <w:sz w:val="22"/>
                <w:szCs w:val="22"/>
                <w:lang w:val="ro-MD"/>
              </w:rPr>
              <w:t>Informație privind asocierea</w:t>
            </w:r>
          </w:p>
        </w:tc>
        <w:tc>
          <w:tcPr>
            <w:tcW w:w="4588" w:type="dxa"/>
            <w:shd w:val="clear" w:color="auto" w:fill="auto"/>
            <w:vAlign w:val="center"/>
          </w:tcPr>
          <w:p w14:paraId="59801089" w14:textId="77777777" w:rsidR="00EF6728" w:rsidRPr="00DE2FD7" w:rsidRDefault="00EF6728" w:rsidP="008B344E">
            <w:pPr>
              <w:pStyle w:val="Frspaiere"/>
              <w:spacing w:after="160" w:line="240" w:lineRule="exact"/>
              <w:rPr>
                <w:sz w:val="22"/>
                <w:szCs w:val="22"/>
                <w:lang w:val="ro-MD"/>
              </w:rPr>
            </w:pPr>
            <w:r w:rsidRPr="00DE2FD7">
              <w:rPr>
                <w:b/>
                <w:bCs/>
                <w:sz w:val="22"/>
                <w:szCs w:val="22"/>
                <w:lang w:val="ro-MD"/>
              </w:rPr>
              <w:t>Anexa nr. 17</w:t>
            </w:r>
            <w:r w:rsidRPr="00DE2FD7">
              <w:rPr>
                <w:sz w:val="22"/>
                <w:szCs w:val="22"/>
                <w:lang w:val="ro-MD"/>
              </w:rPr>
              <w:t xml:space="preserve"> la Documentația standard, semnat cu semnătură electronică</w:t>
            </w:r>
          </w:p>
        </w:tc>
        <w:tc>
          <w:tcPr>
            <w:tcW w:w="1256" w:type="dxa"/>
            <w:shd w:val="clear" w:color="auto" w:fill="auto"/>
            <w:vAlign w:val="center"/>
          </w:tcPr>
          <w:p w14:paraId="210730B6" w14:textId="77777777" w:rsidR="00EF6728" w:rsidRPr="00DE2FD7" w:rsidRDefault="00EF6728" w:rsidP="008B344E">
            <w:pPr>
              <w:pStyle w:val="Frspaiere"/>
              <w:spacing w:after="160" w:line="240" w:lineRule="exact"/>
              <w:rPr>
                <w:sz w:val="22"/>
                <w:szCs w:val="22"/>
                <w:lang w:val="ro-MD"/>
              </w:rPr>
            </w:pPr>
            <w:r w:rsidRPr="00DE2FD7">
              <w:rPr>
                <w:sz w:val="22"/>
                <w:szCs w:val="22"/>
                <w:lang w:val="ro-MD"/>
              </w:rPr>
              <w:t>Obligatoriu</w:t>
            </w:r>
          </w:p>
        </w:tc>
      </w:tr>
      <w:tr w:rsidR="00EF6728" w:rsidRPr="00DE2FD7" w14:paraId="0EE89EA1" w14:textId="77777777" w:rsidTr="008B344E">
        <w:tc>
          <w:tcPr>
            <w:tcW w:w="488" w:type="dxa"/>
            <w:shd w:val="clear" w:color="auto" w:fill="auto"/>
          </w:tcPr>
          <w:p w14:paraId="7831B5AB" w14:textId="2ADBE32E" w:rsidR="00EF6728" w:rsidRPr="00DE2FD7" w:rsidRDefault="00EF6728" w:rsidP="008B344E">
            <w:pPr>
              <w:pStyle w:val="Frspaiere"/>
              <w:spacing w:after="160" w:line="240" w:lineRule="exact"/>
              <w:rPr>
                <w:sz w:val="22"/>
                <w:szCs w:val="22"/>
                <w:lang w:val="ro-MD"/>
              </w:rPr>
            </w:pPr>
            <w:r>
              <w:rPr>
                <w:sz w:val="22"/>
                <w:szCs w:val="22"/>
                <w:lang w:val="ro-MD"/>
              </w:rPr>
              <w:t>8</w:t>
            </w:r>
          </w:p>
        </w:tc>
        <w:tc>
          <w:tcPr>
            <w:tcW w:w="4062" w:type="dxa"/>
            <w:shd w:val="clear" w:color="auto" w:fill="auto"/>
            <w:vAlign w:val="center"/>
          </w:tcPr>
          <w:p w14:paraId="26135137" w14:textId="77777777" w:rsidR="00EF6728" w:rsidRPr="00DE2FD7" w:rsidRDefault="00EF6728" w:rsidP="008B344E">
            <w:pPr>
              <w:pStyle w:val="Frspaiere"/>
              <w:spacing w:after="160" w:line="240" w:lineRule="exact"/>
              <w:rPr>
                <w:sz w:val="22"/>
                <w:szCs w:val="22"/>
                <w:lang w:val="ro-MD"/>
              </w:rPr>
            </w:pPr>
            <w:r w:rsidRPr="00DE2FD7">
              <w:rPr>
                <w:sz w:val="22"/>
                <w:szCs w:val="22"/>
                <w:lang w:val="ro-MD"/>
              </w:rPr>
              <w:t>Angajament terț susținător financiar</w:t>
            </w:r>
          </w:p>
        </w:tc>
        <w:tc>
          <w:tcPr>
            <w:tcW w:w="4588" w:type="dxa"/>
            <w:shd w:val="clear" w:color="auto" w:fill="auto"/>
            <w:vAlign w:val="center"/>
          </w:tcPr>
          <w:p w14:paraId="4E1F7AA1" w14:textId="77777777" w:rsidR="00EF6728" w:rsidRPr="00DE2FD7" w:rsidRDefault="00EF6728" w:rsidP="008B344E">
            <w:pPr>
              <w:pStyle w:val="Frspaiere"/>
              <w:spacing w:after="160" w:line="240" w:lineRule="exact"/>
              <w:rPr>
                <w:sz w:val="22"/>
                <w:szCs w:val="22"/>
                <w:lang w:val="ro-MD"/>
              </w:rPr>
            </w:pPr>
            <w:r w:rsidRPr="00DE2FD7">
              <w:rPr>
                <w:b/>
                <w:bCs/>
                <w:sz w:val="22"/>
                <w:szCs w:val="22"/>
                <w:lang w:val="ro-MD"/>
              </w:rPr>
              <w:t xml:space="preserve">Anexa nr. 18 </w:t>
            </w:r>
            <w:r w:rsidRPr="00DE2FD7">
              <w:rPr>
                <w:sz w:val="22"/>
                <w:szCs w:val="22"/>
                <w:lang w:val="ro-MD"/>
              </w:rPr>
              <w:t>la Documentația standard, semnat cu semnătură  electronică</w:t>
            </w:r>
          </w:p>
        </w:tc>
        <w:tc>
          <w:tcPr>
            <w:tcW w:w="1256" w:type="dxa"/>
            <w:shd w:val="clear" w:color="auto" w:fill="auto"/>
            <w:vAlign w:val="center"/>
          </w:tcPr>
          <w:p w14:paraId="28B04F8D" w14:textId="77777777" w:rsidR="00EF6728" w:rsidRPr="00DE2FD7" w:rsidRDefault="00EF6728" w:rsidP="008B344E">
            <w:pPr>
              <w:pStyle w:val="Frspaiere"/>
              <w:spacing w:after="160" w:line="240" w:lineRule="exact"/>
              <w:rPr>
                <w:sz w:val="22"/>
                <w:szCs w:val="22"/>
                <w:lang w:val="ro-MD"/>
              </w:rPr>
            </w:pPr>
            <w:r w:rsidRPr="00DE2FD7">
              <w:rPr>
                <w:sz w:val="22"/>
                <w:szCs w:val="22"/>
                <w:lang w:val="ro-MD"/>
              </w:rPr>
              <w:t>Obligatoriu</w:t>
            </w:r>
          </w:p>
        </w:tc>
      </w:tr>
      <w:tr w:rsidR="00EF6728" w:rsidRPr="00DE2FD7" w14:paraId="272F032B" w14:textId="77777777" w:rsidTr="008B344E">
        <w:trPr>
          <w:trHeight w:val="354"/>
        </w:trPr>
        <w:tc>
          <w:tcPr>
            <w:tcW w:w="488" w:type="dxa"/>
            <w:shd w:val="clear" w:color="auto" w:fill="auto"/>
          </w:tcPr>
          <w:p w14:paraId="0D1A4821" w14:textId="495D3E6F" w:rsidR="00EF6728" w:rsidRPr="00DE2FD7" w:rsidRDefault="00EF6728" w:rsidP="008B344E">
            <w:pPr>
              <w:pStyle w:val="Frspaiere"/>
              <w:spacing w:after="160" w:line="240" w:lineRule="exact"/>
              <w:rPr>
                <w:sz w:val="22"/>
                <w:szCs w:val="22"/>
                <w:lang w:val="ro-MD"/>
              </w:rPr>
            </w:pPr>
            <w:r>
              <w:rPr>
                <w:sz w:val="22"/>
                <w:szCs w:val="22"/>
                <w:lang w:val="ro-MD"/>
              </w:rPr>
              <w:t>9</w:t>
            </w:r>
          </w:p>
        </w:tc>
        <w:tc>
          <w:tcPr>
            <w:tcW w:w="4062" w:type="dxa"/>
            <w:shd w:val="clear" w:color="auto" w:fill="auto"/>
            <w:vAlign w:val="center"/>
          </w:tcPr>
          <w:p w14:paraId="444DD1F6" w14:textId="77777777" w:rsidR="00EF6728" w:rsidRPr="00DE2FD7" w:rsidRDefault="00EF6728" w:rsidP="008B344E">
            <w:pPr>
              <w:pStyle w:val="Frspaiere"/>
              <w:spacing w:after="160" w:line="240" w:lineRule="exact"/>
              <w:rPr>
                <w:sz w:val="22"/>
                <w:szCs w:val="22"/>
                <w:lang w:val="ro-MD"/>
              </w:rPr>
            </w:pPr>
            <w:r w:rsidRPr="00DE2FD7">
              <w:rPr>
                <w:sz w:val="22"/>
                <w:szCs w:val="22"/>
                <w:lang w:val="ro-MD"/>
              </w:rPr>
              <w:t>ANGAJAMENT privind susținerea tehnică și profesională a ofertantului/ grupului de Operatori economici</w:t>
            </w:r>
          </w:p>
        </w:tc>
        <w:tc>
          <w:tcPr>
            <w:tcW w:w="4588" w:type="dxa"/>
            <w:shd w:val="clear" w:color="auto" w:fill="auto"/>
            <w:vAlign w:val="center"/>
          </w:tcPr>
          <w:p w14:paraId="787C9824" w14:textId="77777777" w:rsidR="00EF6728" w:rsidRPr="00DE2FD7" w:rsidRDefault="00EF6728" w:rsidP="008B344E">
            <w:pPr>
              <w:pStyle w:val="Frspaiere"/>
              <w:spacing w:after="160" w:line="240" w:lineRule="exact"/>
              <w:rPr>
                <w:sz w:val="22"/>
                <w:szCs w:val="22"/>
                <w:lang w:val="ro-MD"/>
              </w:rPr>
            </w:pPr>
            <w:r w:rsidRPr="00DE2FD7">
              <w:rPr>
                <w:b/>
                <w:bCs/>
                <w:sz w:val="22"/>
                <w:szCs w:val="22"/>
                <w:lang w:val="ro-MD"/>
              </w:rPr>
              <w:t>Anexa nr. 19</w:t>
            </w:r>
            <w:r w:rsidRPr="00DE2FD7">
              <w:rPr>
                <w:sz w:val="22"/>
                <w:szCs w:val="22"/>
                <w:lang w:val="ro-MD"/>
              </w:rPr>
              <w:t xml:space="preserve"> la Documentația standard, semnat cu semnătură electronică</w:t>
            </w:r>
          </w:p>
        </w:tc>
        <w:tc>
          <w:tcPr>
            <w:tcW w:w="1256" w:type="dxa"/>
            <w:shd w:val="clear" w:color="auto" w:fill="auto"/>
            <w:vAlign w:val="center"/>
          </w:tcPr>
          <w:p w14:paraId="5EE58BBF" w14:textId="77777777" w:rsidR="00EF6728" w:rsidRPr="00DE2FD7" w:rsidRDefault="00EF6728" w:rsidP="008B344E">
            <w:pPr>
              <w:pStyle w:val="Frspaiere"/>
              <w:spacing w:after="160" w:line="240" w:lineRule="exact"/>
              <w:rPr>
                <w:sz w:val="22"/>
                <w:szCs w:val="22"/>
                <w:lang w:val="ro-MD"/>
              </w:rPr>
            </w:pPr>
            <w:r w:rsidRPr="00DE2FD7">
              <w:rPr>
                <w:sz w:val="22"/>
                <w:szCs w:val="22"/>
                <w:lang w:val="ro-MD"/>
              </w:rPr>
              <w:t>Obligatoriu</w:t>
            </w:r>
          </w:p>
        </w:tc>
      </w:tr>
      <w:tr w:rsidR="00EF6728" w:rsidRPr="00DE2FD7" w14:paraId="5DE09180" w14:textId="77777777" w:rsidTr="008B344E">
        <w:tc>
          <w:tcPr>
            <w:tcW w:w="488" w:type="dxa"/>
            <w:shd w:val="clear" w:color="auto" w:fill="auto"/>
          </w:tcPr>
          <w:p w14:paraId="519947DC" w14:textId="0632EDB2" w:rsidR="00EF6728" w:rsidRPr="00DE2FD7" w:rsidRDefault="00EF6728" w:rsidP="008B344E">
            <w:pPr>
              <w:pStyle w:val="Frspaiere"/>
              <w:spacing w:after="160" w:line="240" w:lineRule="exact"/>
              <w:rPr>
                <w:sz w:val="22"/>
                <w:szCs w:val="22"/>
                <w:lang w:val="ro-MD"/>
              </w:rPr>
            </w:pPr>
            <w:r w:rsidRPr="00DE2FD7">
              <w:rPr>
                <w:sz w:val="22"/>
                <w:szCs w:val="22"/>
                <w:lang w:val="ro-MD"/>
              </w:rPr>
              <w:t>1</w:t>
            </w:r>
            <w:r>
              <w:rPr>
                <w:sz w:val="22"/>
                <w:szCs w:val="22"/>
                <w:lang w:val="ro-MD"/>
              </w:rPr>
              <w:t>0</w:t>
            </w:r>
          </w:p>
        </w:tc>
        <w:tc>
          <w:tcPr>
            <w:tcW w:w="4062" w:type="dxa"/>
            <w:shd w:val="clear" w:color="auto" w:fill="auto"/>
            <w:vAlign w:val="center"/>
          </w:tcPr>
          <w:p w14:paraId="0066A874" w14:textId="77777777" w:rsidR="00EF6728" w:rsidRPr="00DE2FD7" w:rsidRDefault="00EF6728" w:rsidP="008B344E">
            <w:pPr>
              <w:pStyle w:val="Frspaiere"/>
              <w:spacing w:after="160" w:line="240" w:lineRule="exact"/>
              <w:rPr>
                <w:sz w:val="22"/>
                <w:szCs w:val="22"/>
                <w:lang w:val="ro-MD"/>
              </w:rPr>
            </w:pPr>
            <w:proofErr w:type="spellStart"/>
            <w:r w:rsidRPr="00DE2FD7">
              <w:rPr>
                <w:sz w:val="22"/>
                <w:szCs w:val="22"/>
                <w:lang w:val="ro-MD"/>
              </w:rPr>
              <w:t>Declaraţie</w:t>
            </w:r>
            <w:proofErr w:type="spellEnd"/>
            <w:r w:rsidRPr="00DE2FD7">
              <w:rPr>
                <w:sz w:val="22"/>
                <w:szCs w:val="22"/>
                <w:lang w:val="ro-MD"/>
              </w:rPr>
              <w:t xml:space="preserve"> </w:t>
            </w:r>
            <w:proofErr w:type="spellStart"/>
            <w:r w:rsidRPr="00DE2FD7">
              <w:rPr>
                <w:sz w:val="22"/>
                <w:szCs w:val="22"/>
                <w:lang w:val="ro-MD"/>
              </w:rPr>
              <w:t>terţ</w:t>
            </w:r>
            <w:proofErr w:type="spellEnd"/>
            <w:r w:rsidRPr="00DE2FD7">
              <w:rPr>
                <w:sz w:val="22"/>
                <w:szCs w:val="22"/>
                <w:lang w:val="ro-MD"/>
              </w:rPr>
              <w:t xml:space="preserve"> </w:t>
            </w:r>
            <w:proofErr w:type="spellStart"/>
            <w:r w:rsidRPr="00DE2FD7">
              <w:rPr>
                <w:sz w:val="22"/>
                <w:szCs w:val="22"/>
                <w:lang w:val="ro-MD"/>
              </w:rPr>
              <w:t>susţinător</w:t>
            </w:r>
            <w:proofErr w:type="spellEnd"/>
            <w:r w:rsidRPr="00DE2FD7">
              <w:rPr>
                <w:sz w:val="22"/>
                <w:szCs w:val="22"/>
                <w:lang w:val="ro-MD"/>
              </w:rPr>
              <w:t xml:space="preserve"> tehnic</w:t>
            </w:r>
          </w:p>
        </w:tc>
        <w:tc>
          <w:tcPr>
            <w:tcW w:w="4588" w:type="dxa"/>
            <w:shd w:val="clear" w:color="auto" w:fill="auto"/>
            <w:vAlign w:val="center"/>
          </w:tcPr>
          <w:p w14:paraId="7D592255" w14:textId="77777777" w:rsidR="00EF6728" w:rsidRPr="00DE2FD7" w:rsidRDefault="00EF6728" w:rsidP="008B344E">
            <w:pPr>
              <w:pStyle w:val="Frspaiere"/>
              <w:spacing w:after="160" w:line="240" w:lineRule="exact"/>
              <w:rPr>
                <w:sz w:val="22"/>
                <w:szCs w:val="22"/>
                <w:lang w:val="ro-MD"/>
              </w:rPr>
            </w:pPr>
            <w:r w:rsidRPr="00DE2FD7">
              <w:rPr>
                <w:b/>
                <w:bCs/>
                <w:sz w:val="22"/>
                <w:szCs w:val="22"/>
                <w:lang w:val="ro-MD"/>
              </w:rPr>
              <w:t>Anexa nr. 20</w:t>
            </w:r>
            <w:r w:rsidRPr="00DE2FD7">
              <w:rPr>
                <w:sz w:val="22"/>
                <w:szCs w:val="22"/>
                <w:lang w:val="ro-MD"/>
              </w:rPr>
              <w:t xml:space="preserve"> la Documentația standard, semnat cu semnătură electronică</w:t>
            </w:r>
          </w:p>
        </w:tc>
        <w:tc>
          <w:tcPr>
            <w:tcW w:w="1256" w:type="dxa"/>
            <w:shd w:val="clear" w:color="auto" w:fill="auto"/>
            <w:vAlign w:val="center"/>
          </w:tcPr>
          <w:p w14:paraId="5F871FEC" w14:textId="77777777" w:rsidR="00EF6728" w:rsidRPr="00DE2FD7" w:rsidRDefault="00EF6728" w:rsidP="008B344E">
            <w:pPr>
              <w:pStyle w:val="Frspaiere"/>
              <w:spacing w:after="160" w:line="240" w:lineRule="exact"/>
              <w:rPr>
                <w:sz w:val="22"/>
                <w:szCs w:val="22"/>
                <w:lang w:val="ro-MD"/>
              </w:rPr>
            </w:pPr>
            <w:r w:rsidRPr="00DE2FD7">
              <w:rPr>
                <w:sz w:val="22"/>
                <w:szCs w:val="22"/>
                <w:lang w:val="ro-MD"/>
              </w:rPr>
              <w:t>Obligatoriu</w:t>
            </w:r>
          </w:p>
        </w:tc>
      </w:tr>
      <w:tr w:rsidR="00EF6728" w:rsidRPr="00DE2FD7" w14:paraId="4D575C77" w14:textId="77777777" w:rsidTr="008B344E">
        <w:tc>
          <w:tcPr>
            <w:tcW w:w="488" w:type="dxa"/>
            <w:shd w:val="clear" w:color="auto" w:fill="auto"/>
          </w:tcPr>
          <w:p w14:paraId="0B3AC381" w14:textId="19F9F2BC" w:rsidR="00EF6728" w:rsidRPr="00DE2FD7" w:rsidRDefault="00EF6728" w:rsidP="008B344E">
            <w:pPr>
              <w:pStyle w:val="Frspaiere"/>
              <w:spacing w:after="160" w:line="240" w:lineRule="exact"/>
              <w:rPr>
                <w:sz w:val="22"/>
                <w:szCs w:val="22"/>
                <w:lang w:val="ro-MD"/>
              </w:rPr>
            </w:pPr>
            <w:r w:rsidRPr="00DE2FD7">
              <w:rPr>
                <w:sz w:val="22"/>
                <w:szCs w:val="22"/>
                <w:lang w:val="ro-MD"/>
              </w:rPr>
              <w:t>1</w:t>
            </w:r>
            <w:r>
              <w:rPr>
                <w:sz w:val="22"/>
                <w:szCs w:val="22"/>
                <w:lang w:val="ro-MD"/>
              </w:rPr>
              <w:t>1</w:t>
            </w:r>
          </w:p>
        </w:tc>
        <w:tc>
          <w:tcPr>
            <w:tcW w:w="4062" w:type="dxa"/>
            <w:shd w:val="clear" w:color="auto" w:fill="auto"/>
            <w:vAlign w:val="center"/>
          </w:tcPr>
          <w:p w14:paraId="686AE3D5" w14:textId="77777777" w:rsidR="00EF6728" w:rsidRPr="00DE2FD7" w:rsidRDefault="00EF6728" w:rsidP="008B344E">
            <w:pPr>
              <w:pStyle w:val="Frspaiere"/>
              <w:spacing w:after="160" w:line="240" w:lineRule="exact"/>
              <w:rPr>
                <w:sz w:val="22"/>
                <w:szCs w:val="22"/>
                <w:lang w:val="ro-MD"/>
              </w:rPr>
            </w:pPr>
            <w:proofErr w:type="spellStart"/>
            <w:r w:rsidRPr="00DE2FD7">
              <w:rPr>
                <w:sz w:val="22"/>
                <w:szCs w:val="22"/>
                <w:lang w:val="ro-MD"/>
              </w:rPr>
              <w:t>Declaraţie</w:t>
            </w:r>
            <w:proofErr w:type="spellEnd"/>
            <w:r w:rsidRPr="00DE2FD7">
              <w:rPr>
                <w:sz w:val="22"/>
                <w:szCs w:val="22"/>
                <w:lang w:val="ro-MD"/>
              </w:rPr>
              <w:t xml:space="preserve"> </w:t>
            </w:r>
            <w:proofErr w:type="spellStart"/>
            <w:r w:rsidRPr="00DE2FD7">
              <w:rPr>
                <w:sz w:val="22"/>
                <w:szCs w:val="22"/>
                <w:lang w:val="ro-MD"/>
              </w:rPr>
              <w:t>terţ</w:t>
            </w:r>
            <w:proofErr w:type="spellEnd"/>
            <w:r w:rsidRPr="00DE2FD7">
              <w:rPr>
                <w:sz w:val="22"/>
                <w:szCs w:val="22"/>
                <w:lang w:val="ro-MD"/>
              </w:rPr>
              <w:t xml:space="preserve"> </w:t>
            </w:r>
            <w:proofErr w:type="spellStart"/>
            <w:r w:rsidRPr="00DE2FD7">
              <w:rPr>
                <w:sz w:val="22"/>
                <w:szCs w:val="22"/>
                <w:lang w:val="ro-MD"/>
              </w:rPr>
              <w:t>susţinător</w:t>
            </w:r>
            <w:proofErr w:type="spellEnd"/>
            <w:r w:rsidRPr="00DE2FD7">
              <w:rPr>
                <w:sz w:val="22"/>
                <w:szCs w:val="22"/>
                <w:lang w:val="ro-MD"/>
              </w:rPr>
              <w:t xml:space="preserve"> profesional</w:t>
            </w:r>
          </w:p>
        </w:tc>
        <w:tc>
          <w:tcPr>
            <w:tcW w:w="4588" w:type="dxa"/>
            <w:shd w:val="clear" w:color="auto" w:fill="auto"/>
            <w:vAlign w:val="center"/>
          </w:tcPr>
          <w:p w14:paraId="67B35684" w14:textId="77777777" w:rsidR="00EF6728" w:rsidRPr="00DE2FD7" w:rsidRDefault="00EF6728" w:rsidP="008B344E">
            <w:pPr>
              <w:pStyle w:val="Frspaiere"/>
              <w:spacing w:after="160" w:line="240" w:lineRule="exact"/>
              <w:rPr>
                <w:sz w:val="22"/>
                <w:szCs w:val="22"/>
                <w:lang w:val="ro-MD"/>
              </w:rPr>
            </w:pPr>
            <w:r w:rsidRPr="00DE2FD7">
              <w:rPr>
                <w:b/>
                <w:bCs/>
                <w:sz w:val="22"/>
                <w:szCs w:val="22"/>
                <w:lang w:val="ro-MD"/>
              </w:rPr>
              <w:t>Anexa nr. 21</w:t>
            </w:r>
            <w:r w:rsidRPr="00DE2FD7">
              <w:rPr>
                <w:sz w:val="22"/>
                <w:szCs w:val="22"/>
                <w:lang w:val="ro-MD"/>
              </w:rPr>
              <w:t xml:space="preserve"> la Documentația standard, semnat cu semnătură electronică</w:t>
            </w:r>
          </w:p>
        </w:tc>
        <w:tc>
          <w:tcPr>
            <w:tcW w:w="1256" w:type="dxa"/>
            <w:shd w:val="clear" w:color="auto" w:fill="auto"/>
            <w:vAlign w:val="center"/>
          </w:tcPr>
          <w:p w14:paraId="660AF49F" w14:textId="77777777" w:rsidR="00EF6728" w:rsidRPr="00DE2FD7" w:rsidRDefault="00EF6728" w:rsidP="008B344E">
            <w:pPr>
              <w:pStyle w:val="Frspaiere"/>
              <w:spacing w:after="160" w:line="240" w:lineRule="exact"/>
              <w:rPr>
                <w:sz w:val="22"/>
                <w:szCs w:val="22"/>
                <w:lang w:val="ro-MD"/>
              </w:rPr>
            </w:pPr>
            <w:r w:rsidRPr="00DE2FD7">
              <w:rPr>
                <w:sz w:val="22"/>
                <w:szCs w:val="22"/>
                <w:lang w:val="ro-MD"/>
              </w:rPr>
              <w:t>Obligatoriu</w:t>
            </w:r>
          </w:p>
        </w:tc>
      </w:tr>
      <w:tr w:rsidR="00EF6728" w:rsidRPr="00DE2FD7" w14:paraId="29B77E03" w14:textId="77777777" w:rsidTr="008B344E">
        <w:tc>
          <w:tcPr>
            <w:tcW w:w="488" w:type="dxa"/>
            <w:shd w:val="clear" w:color="auto" w:fill="auto"/>
          </w:tcPr>
          <w:p w14:paraId="2B831FDE" w14:textId="098FCE5C" w:rsidR="00EF6728" w:rsidRPr="00DE2FD7" w:rsidRDefault="00EF6728" w:rsidP="008B344E">
            <w:pPr>
              <w:pStyle w:val="Frspaiere"/>
              <w:spacing w:after="160" w:line="240" w:lineRule="exact"/>
              <w:rPr>
                <w:sz w:val="22"/>
                <w:szCs w:val="22"/>
                <w:lang w:val="ro-MD"/>
              </w:rPr>
            </w:pPr>
            <w:r w:rsidRPr="00DE2FD7">
              <w:rPr>
                <w:sz w:val="22"/>
                <w:szCs w:val="22"/>
                <w:lang w:val="ro-MD"/>
              </w:rPr>
              <w:t>1</w:t>
            </w:r>
            <w:r>
              <w:rPr>
                <w:sz w:val="22"/>
                <w:szCs w:val="22"/>
                <w:lang w:val="ro-MD"/>
              </w:rPr>
              <w:t>2</w:t>
            </w:r>
          </w:p>
        </w:tc>
        <w:tc>
          <w:tcPr>
            <w:tcW w:w="4062" w:type="dxa"/>
            <w:shd w:val="clear" w:color="auto" w:fill="auto"/>
            <w:vAlign w:val="center"/>
          </w:tcPr>
          <w:p w14:paraId="606A4AEF" w14:textId="77777777" w:rsidR="00EF6728" w:rsidRPr="00DE2FD7" w:rsidRDefault="00EF6728" w:rsidP="008B344E">
            <w:pPr>
              <w:pStyle w:val="Frspaiere"/>
              <w:spacing w:after="160" w:line="240" w:lineRule="exact"/>
              <w:rPr>
                <w:sz w:val="22"/>
                <w:szCs w:val="22"/>
                <w:lang w:val="ro-MD"/>
              </w:rPr>
            </w:pPr>
            <w:r w:rsidRPr="00DE2FD7">
              <w:rPr>
                <w:sz w:val="22"/>
                <w:szCs w:val="22"/>
                <w:lang w:val="ro-MD"/>
              </w:rPr>
              <w:t>Avizul Agenției pentru supraveghere tehnică</w:t>
            </w:r>
          </w:p>
        </w:tc>
        <w:tc>
          <w:tcPr>
            <w:tcW w:w="4588" w:type="dxa"/>
            <w:shd w:val="clear" w:color="auto" w:fill="auto"/>
            <w:vAlign w:val="center"/>
          </w:tcPr>
          <w:p w14:paraId="68C99102" w14:textId="77777777" w:rsidR="00EF6728" w:rsidRPr="00DE2FD7" w:rsidRDefault="00EF6728" w:rsidP="008B344E">
            <w:pPr>
              <w:pStyle w:val="Frspaiere"/>
              <w:spacing w:after="160" w:line="240" w:lineRule="exact"/>
              <w:rPr>
                <w:b/>
                <w:bCs/>
                <w:sz w:val="22"/>
                <w:szCs w:val="22"/>
                <w:lang w:val="ro-MD"/>
              </w:rPr>
            </w:pPr>
            <w:r w:rsidRPr="00DE2FD7">
              <w:rPr>
                <w:b/>
                <w:bCs/>
                <w:sz w:val="22"/>
                <w:szCs w:val="22"/>
                <w:lang w:val="ro-MD"/>
              </w:rPr>
              <w:t xml:space="preserve">Anexa nr. 22 </w:t>
            </w:r>
            <w:r w:rsidRPr="00DE2FD7">
              <w:rPr>
                <w:sz w:val="22"/>
                <w:szCs w:val="22"/>
                <w:lang w:val="ro-MD"/>
              </w:rPr>
              <w:t>la Documentația standard, semnat cu semnătură electronică</w:t>
            </w:r>
          </w:p>
        </w:tc>
        <w:tc>
          <w:tcPr>
            <w:tcW w:w="1256" w:type="dxa"/>
            <w:shd w:val="clear" w:color="auto" w:fill="auto"/>
            <w:vAlign w:val="center"/>
          </w:tcPr>
          <w:p w14:paraId="17CCDFEE" w14:textId="77777777" w:rsidR="00EF6728" w:rsidRPr="00DE2FD7" w:rsidRDefault="00EF6728" w:rsidP="008B344E">
            <w:pPr>
              <w:pStyle w:val="Frspaiere"/>
              <w:spacing w:after="160" w:line="240" w:lineRule="exact"/>
              <w:rPr>
                <w:sz w:val="22"/>
                <w:szCs w:val="22"/>
                <w:lang w:val="ro-MD"/>
              </w:rPr>
            </w:pPr>
            <w:r w:rsidRPr="00DE2FD7">
              <w:rPr>
                <w:sz w:val="22"/>
                <w:szCs w:val="22"/>
                <w:lang w:val="ro-MD"/>
              </w:rPr>
              <w:t>Obligatoriu</w:t>
            </w:r>
          </w:p>
        </w:tc>
      </w:tr>
      <w:tr w:rsidR="00EF6728" w:rsidRPr="00DE2FD7" w14:paraId="23B4C4C9" w14:textId="77777777" w:rsidTr="008B344E">
        <w:tc>
          <w:tcPr>
            <w:tcW w:w="488" w:type="dxa"/>
            <w:shd w:val="clear" w:color="auto" w:fill="auto"/>
          </w:tcPr>
          <w:p w14:paraId="7F69F6AD" w14:textId="3ED96E63" w:rsidR="00EF6728" w:rsidRPr="00DE2FD7" w:rsidRDefault="00EF6728" w:rsidP="008B344E">
            <w:pPr>
              <w:pStyle w:val="Frspaiere"/>
              <w:spacing w:after="160" w:line="240" w:lineRule="exact"/>
              <w:rPr>
                <w:sz w:val="22"/>
                <w:szCs w:val="22"/>
                <w:lang w:val="ro-MD"/>
              </w:rPr>
            </w:pPr>
            <w:r w:rsidRPr="00DE2FD7">
              <w:rPr>
                <w:sz w:val="22"/>
                <w:szCs w:val="22"/>
                <w:lang w:val="ro-MD"/>
              </w:rPr>
              <w:t>1</w:t>
            </w:r>
            <w:r>
              <w:rPr>
                <w:sz w:val="22"/>
                <w:szCs w:val="22"/>
                <w:lang w:val="ro-MD"/>
              </w:rPr>
              <w:t>3</w:t>
            </w:r>
          </w:p>
        </w:tc>
        <w:tc>
          <w:tcPr>
            <w:tcW w:w="4062" w:type="dxa"/>
            <w:shd w:val="clear" w:color="auto" w:fill="auto"/>
            <w:vAlign w:val="center"/>
          </w:tcPr>
          <w:p w14:paraId="1F2956E4" w14:textId="77777777" w:rsidR="00EF6728" w:rsidRPr="00DE2FD7" w:rsidRDefault="00EF6728" w:rsidP="008B344E">
            <w:pPr>
              <w:pStyle w:val="Frspaiere"/>
              <w:spacing w:after="160" w:line="240" w:lineRule="exact"/>
              <w:rPr>
                <w:sz w:val="22"/>
                <w:szCs w:val="22"/>
                <w:lang w:val="ro-MD"/>
              </w:rPr>
            </w:pPr>
            <w:r w:rsidRPr="00DE2FD7">
              <w:rPr>
                <w:sz w:val="22"/>
                <w:szCs w:val="22"/>
                <w:lang w:val="ro-MD"/>
              </w:rPr>
              <w:t xml:space="preserve">Raportul financiar pentru </w:t>
            </w:r>
            <w:r>
              <w:rPr>
                <w:sz w:val="22"/>
                <w:szCs w:val="22"/>
                <w:lang w:val="ro-MD"/>
              </w:rPr>
              <w:t>anul 2023</w:t>
            </w:r>
          </w:p>
        </w:tc>
        <w:tc>
          <w:tcPr>
            <w:tcW w:w="4588" w:type="dxa"/>
            <w:shd w:val="clear" w:color="auto" w:fill="auto"/>
            <w:vAlign w:val="center"/>
          </w:tcPr>
          <w:p w14:paraId="0FF72F0A" w14:textId="77777777" w:rsidR="00EF6728" w:rsidRPr="00DE2FD7" w:rsidRDefault="00EF6728" w:rsidP="008B344E">
            <w:pPr>
              <w:pStyle w:val="Frspaiere"/>
              <w:spacing w:after="160" w:line="240" w:lineRule="exact"/>
              <w:rPr>
                <w:sz w:val="22"/>
                <w:szCs w:val="22"/>
                <w:lang w:val="ro-MD" w:eastAsia="en-US"/>
              </w:rPr>
            </w:pPr>
            <w:r w:rsidRPr="00DE2FD7">
              <w:rPr>
                <w:sz w:val="22"/>
                <w:szCs w:val="22"/>
                <w:lang w:val="ro-MD" w:eastAsia="en-US"/>
              </w:rPr>
              <w:t>Copie – confirmată prin semnătura electronică a ofertantului;</w:t>
            </w:r>
          </w:p>
        </w:tc>
        <w:tc>
          <w:tcPr>
            <w:tcW w:w="1256" w:type="dxa"/>
            <w:shd w:val="clear" w:color="auto" w:fill="auto"/>
            <w:vAlign w:val="center"/>
          </w:tcPr>
          <w:p w14:paraId="18D44DAE" w14:textId="77777777" w:rsidR="00EF6728" w:rsidRPr="00DE2FD7" w:rsidRDefault="00EF6728" w:rsidP="008B344E">
            <w:pPr>
              <w:pStyle w:val="Frspaiere"/>
              <w:spacing w:after="160" w:line="240" w:lineRule="exact"/>
              <w:rPr>
                <w:sz w:val="22"/>
                <w:szCs w:val="22"/>
                <w:lang w:val="ro-MD"/>
              </w:rPr>
            </w:pPr>
            <w:r w:rsidRPr="00DE2FD7">
              <w:rPr>
                <w:sz w:val="22"/>
                <w:szCs w:val="22"/>
                <w:lang w:val="ro-MD"/>
              </w:rPr>
              <w:t>Obligatoriu</w:t>
            </w:r>
          </w:p>
        </w:tc>
      </w:tr>
      <w:tr w:rsidR="00EF6728" w:rsidRPr="00DE2FD7" w14:paraId="5D407094" w14:textId="77777777" w:rsidTr="008B344E">
        <w:tc>
          <w:tcPr>
            <w:tcW w:w="488" w:type="dxa"/>
            <w:shd w:val="clear" w:color="auto" w:fill="auto"/>
          </w:tcPr>
          <w:p w14:paraId="68EE0BD0" w14:textId="5B528450" w:rsidR="00EF6728" w:rsidRPr="00DE2FD7" w:rsidRDefault="00EF6728" w:rsidP="008B344E">
            <w:pPr>
              <w:pStyle w:val="Frspaiere"/>
              <w:spacing w:after="160" w:line="240" w:lineRule="exact"/>
              <w:rPr>
                <w:sz w:val="22"/>
                <w:szCs w:val="22"/>
                <w:lang w:val="ro-MD"/>
              </w:rPr>
            </w:pPr>
            <w:r>
              <w:rPr>
                <w:sz w:val="22"/>
                <w:szCs w:val="22"/>
                <w:lang w:val="ro-MD"/>
              </w:rPr>
              <w:t>14</w:t>
            </w:r>
          </w:p>
        </w:tc>
        <w:tc>
          <w:tcPr>
            <w:tcW w:w="4062" w:type="dxa"/>
            <w:shd w:val="clear" w:color="auto" w:fill="auto"/>
            <w:vAlign w:val="center"/>
          </w:tcPr>
          <w:p w14:paraId="0F481EA1" w14:textId="77777777" w:rsidR="00EF6728" w:rsidRPr="00DE2FD7" w:rsidRDefault="00EF6728" w:rsidP="008B344E">
            <w:pPr>
              <w:pStyle w:val="Frspaiere"/>
              <w:spacing w:after="160" w:line="240" w:lineRule="exact"/>
              <w:rPr>
                <w:sz w:val="22"/>
                <w:szCs w:val="22"/>
                <w:lang w:val="ro-MD"/>
              </w:rPr>
            </w:pPr>
            <w:r w:rsidRPr="00DE2FD7">
              <w:rPr>
                <w:sz w:val="22"/>
                <w:szCs w:val="22"/>
                <w:lang w:val="ro-MD"/>
              </w:rPr>
              <w:t>Dovada înregistrării juridice</w:t>
            </w:r>
          </w:p>
        </w:tc>
        <w:tc>
          <w:tcPr>
            <w:tcW w:w="4588" w:type="dxa"/>
            <w:shd w:val="clear" w:color="auto" w:fill="auto"/>
            <w:vAlign w:val="center"/>
          </w:tcPr>
          <w:p w14:paraId="5CCBC7D3" w14:textId="77777777" w:rsidR="00EF6728" w:rsidRPr="00DE2FD7" w:rsidRDefault="00EF6728" w:rsidP="008B344E">
            <w:pPr>
              <w:pStyle w:val="Frspaiere"/>
              <w:spacing w:after="160" w:line="240" w:lineRule="exact"/>
              <w:rPr>
                <w:sz w:val="22"/>
                <w:szCs w:val="22"/>
                <w:lang w:val="ro-MD" w:eastAsia="en-US"/>
              </w:rPr>
            </w:pPr>
            <w:r w:rsidRPr="00DE2FD7">
              <w:rPr>
                <w:sz w:val="22"/>
                <w:szCs w:val="22"/>
                <w:lang w:val="ro-MD" w:eastAsia="en-US"/>
              </w:rPr>
              <w:t>Copie – confirmată prin semnătura electronică a ofertantului;</w:t>
            </w:r>
          </w:p>
        </w:tc>
        <w:tc>
          <w:tcPr>
            <w:tcW w:w="1256" w:type="dxa"/>
            <w:shd w:val="clear" w:color="auto" w:fill="auto"/>
            <w:vAlign w:val="center"/>
          </w:tcPr>
          <w:p w14:paraId="10BDD27B" w14:textId="77777777" w:rsidR="00EF6728" w:rsidRPr="00DE2FD7" w:rsidRDefault="00EF6728" w:rsidP="008B344E">
            <w:pPr>
              <w:pStyle w:val="Frspaiere"/>
              <w:spacing w:after="160" w:line="240" w:lineRule="exact"/>
              <w:rPr>
                <w:sz w:val="22"/>
                <w:szCs w:val="22"/>
                <w:lang w:val="ro-MD"/>
              </w:rPr>
            </w:pPr>
            <w:r w:rsidRPr="00DE2FD7">
              <w:rPr>
                <w:sz w:val="22"/>
                <w:szCs w:val="22"/>
                <w:lang w:val="ro-MD"/>
              </w:rPr>
              <w:t>Obligatoriu</w:t>
            </w:r>
          </w:p>
        </w:tc>
      </w:tr>
      <w:tr w:rsidR="00EF6728" w:rsidRPr="00DE2FD7" w14:paraId="1DDD9E72" w14:textId="77777777" w:rsidTr="008B344E">
        <w:tc>
          <w:tcPr>
            <w:tcW w:w="488" w:type="dxa"/>
            <w:shd w:val="clear" w:color="auto" w:fill="auto"/>
          </w:tcPr>
          <w:p w14:paraId="0C2BCAF1" w14:textId="17DB0C20" w:rsidR="00EF6728" w:rsidRPr="00DE2FD7" w:rsidRDefault="00EF6728" w:rsidP="008B344E">
            <w:pPr>
              <w:pStyle w:val="Frspaiere"/>
              <w:spacing w:after="160" w:line="240" w:lineRule="exact"/>
              <w:rPr>
                <w:sz w:val="22"/>
                <w:szCs w:val="22"/>
                <w:lang w:val="ro-MD"/>
              </w:rPr>
            </w:pPr>
            <w:r>
              <w:rPr>
                <w:sz w:val="22"/>
                <w:szCs w:val="22"/>
                <w:lang w:val="ro-MD"/>
              </w:rPr>
              <w:t>15</w:t>
            </w:r>
          </w:p>
        </w:tc>
        <w:tc>
          <w:tcPr>
            <w:tcW w:w="4062" w:type="dxa"/>
            <w:shd w:val="clear" w:color="auto" w:fill="auto"/>
            <w:vAlign w:val="center"/>
          </w:tcPr>
          <w:p w14:paraId="0715259E" w14:textId="77777777" w:rsidR="00EF6728" w:rsidRPr="00DE2FD7" w:rsidRDefault="00EF6728" w:rsidP="008B344E">
            <w:pPr>
              <w:pStyle w:val="Frspaiere"/>
              <w:spacing w:after="160" w:line="240" w:lineRule="exact"/>
              <w:rPr>
                <w:sz w:val="22"/>
                <w:szCs w:val="22"/>
                <w:lang w:val="ro-MD"/>
              </w:rPr>
            </w:pPr>
            <w:r w:rsidRPr="00DE2FD7">
              <w:rPr>
                <w:sz w:val="22"/>
                <w:szCs w:val="22"/>
                <w:lang w:val="ro-MD"/>
              </w:rPr>
              <w:t>Certificat de atribuire a contului bancar</w:t>
            </w:r>
          </w:p>
        </w:tc>
        <w:tc>
          <w:tcPr>
            <w:tcW w:w="4588" w:type="dxa"/>
            <w:shd w:val="clear" w:color="auto" w:fill="auto"/>
            <w:vAlign w:val="center"/>
          </w:tcPr>
          <w:p w14:paraId="5150DC5D" w14:textId="77777777" w:rsidR="00EF6728" w:rsidRPr="00DE2FD7" w:rsidRDefault="00EF6728" w:rsidP="008B344E">
            <w:pPr>
              <w:pStyle w:val="Frspaiere"/>
              <w:spacing w:after="160" w:line="240" w:lineRule="exact"/>
              <w:rPr>
                <w:sz w:val="22"/>
                <w:szCs w:val="22"/>
                <w:lang w:val="ro-MD" w:eastAsia="en-US"/>
              </w:rPr>
            </w:pPr>
            <w:r w:rsidRPr="00DE2FD7">
              <w:rPr>
                <w:sz w:val="22"/>
                <w:szCs w:val="22"/>
                <w:lang w:val="ro-MD" w:eastAsia="en-US"/>
              </w:rPr>
              <w:t>Eliberat de banca deținătoare de cont, semnat electronic de către operatorul economic;</w:t>
            </w:r>
          </w:p>
        </w:tc>
        <w:tc>
          <w:tcPr>
            <w:tcW w:w="1256" w:type="dxa"/>
            <w:shd w:val="clear" w:color="auto" w:fill="auto"/>
            <w:vAlign w:val="center"/>
          </w:tcPr>
          <w:p w14:paraId="2622BDF1" w14:textId="77777777" w:rsidR="00EF6728" w:rsidRPr="00DE2FD7" w:rsidRDefault="00EF6728" w:rsidP="008B344E">
            <w:pPr>
              <w:pStyle w:val="Frspaiere"/>
              <w:spacing w:after="160" w:line="240" w:lineRule="exact"/>
              <w:rPr>
                <w:sz w:val="22"/>
                <w:szCs w:val="22"/>
                <w:lang w:val="ro-MD"/>
              </w:rPr>
            </w:pPr>
            <w:r w:rsidRPr="00DE2FD7">
              <w:rPr>
                <w:sz w:val="22"/>
                <w:szCs w:val="22"/>
                <w:lang w:val="ro-MD"/>
              </w:rPr>
              <w:t>Obligatoriu</w:t>
            </w:r>
          </w:p>
        </w:tc>
      </w:tr>
      <w:tr w:rsidR="00EF6728" w:rsidRPr="00DE2FD7" w14:paraId="52E81604" w14:textId="77777777" w:rsidTr="008B344E">
        <w:tc>
          <w:tcPr>
            <w:tcW w:w="488" w:type="dxa"/>
            <w:shd w:val="clear" w:color="auto" w:fill="auto"/>
          </w:tcPr>
          <w:p w14:paraId="5A14315C" w14:textId="66D67FA9" w:rsidR="00EF6728" w:rsidRPr="00DE2FD7" w:rsidRDefault="00EF6728" w:rsidP="008B344E">
            <w:pPr>
              <w:pStyle w:val="Frspaiere"/>
              <w:spacing w:after="160" w:line="240" w:lineRule="exact"/>
              <w:rPr>
                <w:sz w:val="22"/>
                <w:szCs w:val="22"/>
                <w:lang w:val="ro-MD"/>
              </w:rPr>
            </w:pPr>
            <w:r>
              <w:rPr>
                <w:sz w:val="22"/>
                <w:szCs w:val="22"/>
                <w:lang w:val="ro-MD"/>
              </w:rPr>
              <w:t>16</w:t>
            </w:r>
          </w:p>
        </w:tc>
        <w:tc>
          <w:tcPr>
            <w:tcW w:w="4062" w:type="dxa"/>
            <w:shd w:val="clear" w:color="auto" w:fill="auto"/>
            <w:vAlign w:val="center"/>
          </w:tcPr>
          <w:p w14:paraId="53B68E3B" w14:textId="77777777" w:rsidR="00EF6728" w:rsidRPr="00DE2FD7" w:rsidRDefault="00EF6728" w:rsidP="008B344E">
            <w:pPr>
              <w:pStyle w:val="Frspaiere"/>
              <w:spacing w:after="160" w:line="240" w:lineRule="exact"/>
              <w:rPr>
                <w:sz w:val="22"/>
                <w:szCs w:val="22"/>
                <w:lang w:val="ro-MD"/>
              </w:rPr>
            </w:pPr>
            <w:r w:rsidRPr="00DE2FD7">
              <w:rPr>
                <w:sz w:val="22"/>
                <w:szCs w:val="22"/>
                <w:lang w:val="ro-MD"/>
              </w:rPr>
              <w:t>Certificat de efectuare sistematică a plății impozitelor, contribuțiilor</w:t>
            </w:r>
          </w:p>
        </w:tc>
        <w:tc>
          <w:tcPr>
            <w:tcW w:w="4588" w:type="dxa"/>
            <w:shd w:val="clear" w:color="auto" w:fill="auto"/>
            <w:vAlign w:val="center"/>
          </w:tcPr>
          <w:p w14:paraId="1D7B5849" w14:textId="77777777" w:rsidR="00EF6728" w:rsidRPr="00DE2FD7" w:rsidRDefault="00EF6728" w:rsidP="008B344E">
            <w:pPr>
              <w:pStyle w:val="Frspaiere"/>
              <w:spacing w:after="160" w:line="240" w:lineRule="exact"/>
              <w:rPr>
                <w:sz w:val="22"/>
                <w:szCs w:val="22"/>
                <w:lang w:val="ro-MD" w:eastAsia="en-US"/>
              </w:rPr>
            </w:pPr>
            <w:r w:rsidRPr="00DE2FD7">
              <w:rPr>
                <w:sz w:val="22"/>
                <w:szCs w:val="22"/>
                <w:lang w:val="ro-MD" w:eastAsia="en-US"/>
              </w:rPr>
              <w:t>Eliberat de Inspectoratul Fiscal, valabil la momentul deschiderii ofertelor, semnat electronic de către operatorul economic;</w:t>
            </w:r>
          </w:p>
        </w:tc>
        <w:tc>
          <w:tcPr>
            <w:tcW w:w="1256" w:type="dxa"/>
            <w:shd w:val="clear" w:color="auto" w:fill="auto"/>
            <w:vAlign w:val="center"/>
          </w:tcPr>
          <w:p w14:paraId="1FF69CBF" w14:textId="77777777" w:rsidR="00EF6728" w:rsidRPr="00DE2FD7" w:rsidRDefault="00EF6728" w:rsidP="008B344E">
            <w:pPr>
              <w:pStyle w:val="Frspaiere"/>
              <w:spacing w:after="160" w:line="240" w:lineRule="exact"/>
              <w:rPr>
                <w:sz w:val="22"/>
                <w:szCs w:val="22"/>
                <w:lang w:val="ro-MD"/>
              </w:rPr>
            </w:pPr>
            <w:r w:rsidRPr="00DE2FD7">
              <w:rPr>
                <w:sz w:val="22"/>
                <w:szCs w:val="22"/>
                <w:lang w:val="ro-MD"/>
              </w:rPr>
              <w:t>Obligatoriu</w:t>
            </w:r>
          </w:p>
        </w:tc>
      </w:tr>
      <w:tr w:rsidR="00EF6728" w:rsidRPr="00DE2FD7" w14:paraId="37F1F5B1" w14:textId="77777777" w:rsidTr="008B344E">
        <w:tc>
          <w:tcPr>
            <w:tcW w:w="488" w:type="dxa"/>
            <w:shd w:val="clear" w:color="auto" w:fill="auto"/>
          </w:tcPr>
          <w:p w14:paraId="2CA16DFF" w14:textId="70E1AD5A" w:rsidR="00EF6728" w:rsidRPr="00DE2FD7" w:rsidRDefault="00EF6728" w:rsidP="008B344E">
            <w:pPr>
              <w:pStyle w:val="Frspaiere"/>
              <w:spacing w:after="160" w:line="240" w:lineRule="exact"/>
              <w:rPr>
                <w:sz w:val="22"/>
                <w:szCs w:val="22"/>
                <w:lang w:val="ro-MD"/>
              </w:rPr>
            </w:pPr>
            <w:r>
              <w:rPr>
                <w:sz w:val="22"/>
                <w:szCs w:val="22"/>
                <w:lang w:val="ro-MD"/>
              </w:rPr>
              <w:t>17</w:t>
            </w:r>
          </w:p>
        </w:tc>
        <w:tc>
          <w:tcPr>
            <w:tcW w:w="4062" w:type="dxa"/>
            <w:shd w:val="clear" w:color="auto" w:fill="auto"/>
            <w:vAlign w:val="center"/>
          </w:tcPr>
          <w:p w14:paraId="4805A19C" w14:textId="77777777" w:rsidR="00EF6728" w:rsidRPr="00DE2FD7" w:rsidRDefault="00EF6728" w:rsidP="008B344E">
            <w:pPr>
              <w:pStyle w:val="Frspaiere"/>
              <w:spacing w:after="160" w:line="240" w:lineRule="exact"/>
              <w:rPr>
                <w:sz w:val="22"/>
                <w:szCs w:val="22"/>
                <w:lang w:val="ro-MD"/>
              </w:rPr>
            </w:pPr>
            <w:r w:rsidRPr="00DE2FD7">
              <w:rPr>
                <w:sz w:val="22"/>
                <w:szCs w:val="22"/>
                <w:lang w:val="ro-MD"/>
              </w:rPr>
              <w:t>Informații generale despre ofertant</w:t>
            </w:r>
          </w:p>
        </w:tc>
        <w:tc>
          <w:tcPr>
            <w:tcW w:w="4588" w:type="dxa"/>
            <w:shd w:val="clear" w:color="auto" w:fill="auto"/>
            <w:vAlign w:val="center"/>
          </w:tcPr>
          <w:p w14:paraId="1B15AC93" w14:textId="77777777" w:rsidR="00EF6728" w:rsidRPr="00DE2FD7" w:rsidRDefault="00EF6728" w:rsidP="008B344E">
            <w:pPr>
              <w:pStyle w:val="Frspaiere"/>
              <w:spacing w:after="160" w:line="240" w:lineRule="exact"/>
              <w:rPr>
                <w:sz w:val="22"/>
                <w:szCs w:val="22"/>
                <w:lang w:val="ro-MD" w:eastAsia="en-US"/>
              </w:rPr>
            </w:pPr>
            <w:r w:rsidRPr="00DE2FD7">
              <w:rPr>
                <w:sz w:val="22"/>
                <w:szCs w:val="22"/>
                <w:lang w:val="ro-MD" w:eastAsia="en-US"/>
              </w:rPr>
              <w:t>Original, confirmat prin semnătura electronică a ofertantului;</w:t>
            </w:r>
          </w:p>
        </w:tc>
        <w:tc>
          <w:tcPr>
            <w:tcW w:w="1256" w:type="dxa"/>
            <w:shd w:val="clear" w:color="auto" w:fill="auto"/>
            <w:vAlign w:val="center"/>
          </w:tcPr>
          <w:p w14:paraId="298A4125" w14:textId="77777777" w:rsidR="00EF6728" w:rsidRPr="00DE2FD7" w:rsidRDefault="00EF6728" w:rsidP="008B344E">
            <w:pPr>
              <w:pStyle w:val="Frspaiere"/>
              <w:spacing w:after="160" w:line="240" w:lineRule="exact"/>
              <w:rPr>
                <w:sz w:val="22"/>
                <w:szCs w:val="22"/>
                <w:lang w:val="ro-MD"/>
              </w:rPr>
            </w:pPr>
            <w:r w:rsidRPr="00DE2FD7">
              <w:rPr>
                <w:sz w:val="22"/>
                <w:szCs w:val="22"/>
                <w:lang w:val="ro-MD"/>
              </w:rPr>
              <w:t>Obligatoriu</w:t>
            </w:r>
          </w:p>
        </w:tc>
      </w:tr>
      <w:tr w:rsidR="00EF6728" w:rsidRPr="00DE2FD7" w14:paraId="0E19A77B" w14:textId="77777777" w:rsidTr="008B344E">
        <w:tc>
          <w:tcPr>
            <w:tcW w:w="488" w:type="dxa"/>
            <w:shd w:val="clear" w:color="auto" w:fill="auto"/>
          </w:tcPr>
          <w:p w14:paraId="586B6B8E" w14:textId="69354048" w:rsidR="00EF6728" w:rsidRPr="00DE2FD7" w:rsidRDefault="00EF6728" w:rsidP="008B344E">
            <w:pPr>
              <w:pStyle w:val="Frspaiere"/>
              <w:spacing w:after="160" w:line="240" w:lineRule="exact"/>
              <w:rPr>
                <w:sz w:val="22"/>
                <w:szCs w:val="22"/>
                <w:lang w:val="ro-MD"/>
              </w:rPr>
            </w:pPr>
            <w:r>
              <w:rPr>
                <w:sz w:val="22"/>
                <w:szCs w:val="22"/>
                <w:lang w:val="ro-MD"/>
              </w:rPr>
              <w:t>18</w:t>
            </w:r>
          </w:p>
        </w:tc>
        <w:tc>
          <w:tcPr>
            <w:tcW w:w="4062" w:type="dxa"/>
            <w:shd w:val="clear" w:color="auto" w:fill="auto"/>
            <w:vAlign w:val="center"/>
          </w:tcPr>
          <w:p w14:paraId="2C0A01C6" w14:textId="77777777" w:rsidR="00EF6728" w:rsidRPr="00DE2FD7" w:rsidRDefault="00EF6728" w:rsidP="008B344E">
            <w:pPr>
              <w:pStyle w:val="Frspaiere"/>
              <w:spacing w:after="160" w:line="240" w:lineRule="exact"/>
              <w:rPr>
                <w:sz w:val="22"/>
                <w:szCs w:val="22"/>
                <w:lang w:val="ro-MD"/>
              </w:rPr>
            </w:pPr>
            <w:r w:rsidRPr="00DE2FD7">
              <w:rPr>
                <w:sz w:val="22"/>
                <w:szCs w:val="22"/>
                <w:lang w:val="ro-MD"/>
              </w:rPr>
              <w:t>Cifra de afaceri medie anuală în ultimii 3 ani</w:t>
            </w:r>
          </w:p>
        </w:tc>
        <w:tc>
          <w:tcPr>
            <w:tcW w:w="4588" w:type="dxa"/>
            <w:shd w:val="clear" w:color="auto" w:fill="auto"/>
            <w:vAlign w:val="center"/>
          </w:tcPr>
          <w:p w14:paraId="16F2E4F2" w14:textId="77777777" w:rsidR="00EF6728" w:rsidRPr="00DE2FD7" w:rsidRDefault="00EF6728" w:rsidP="008B344E">
            <w:pPr>
              <w:pStyle w:val="Frspaiere"/>
              <w:spacing w:after="160" w:line="240" w:lineRule="exact"/>
              <w:rPr>
                <w:sz w:val="22"/>
                <w:szCs w:val="22"/>
                <w:lang w:val="ro-MD" w:eastAsia="en-US"/>
              </w:rPr>
            </w:pPr>
            <w:r w:rsidRPr="00DE2FD7">
              <w:rPr>
                <w:sz w:val="22"/>
                <w:szCs w:val="22"/>
                <w:lang w:val="ro-MD" w:eastAsia="en-US"/>
              </w:rPr>
              <w:t>Egală sau mai mare decât</w:t>
            </w:r>
          </w:p>
          <w:p w14:paraId="7F45CD7C" w14:textId="77777777" w:rsidR="00EF6728" w:rsidRPr="00DE2FD7" w:rsidRDefault="00EF6728" w:rsidP="008B344E">
            <w:pPr>
              <w:pStyle w:val="Frspaiere"/>
              <w:spacing w:after="160" w:line="240" w:lineRule="exact"/>
              <w:rPr>
                <w:sz w:val="22"/>
                <w:szCs w:val="22"/>
                <w:lang w:val="ro-MD" w:eastAsia="en-US"/>
              </w:rPr>
            </w:pPr>
            <w:r w:rsidRPr="006868F3">
              <w:rPr>
                <w:sz w:val="22"/>
                <w:szCs w:val="22"/>
                <w:lang w:val="ro-MD" w:eastAsia="en-US"/>
              </w:rPr>
              <w:t xml:space="preserve">7 505,688 </w:t>
            </w:r>
            <w:r w:rsidRPr="00DE2FD7">
              <w:rPr>
                <w:sz w:val="22"/>
                <w:szCs w:val="22"/>
                <w:lang w:val="ro-MD" w:eastAsia="en-US"/>
              </w:rPr>
              <w:t>mii lei;</w:t>
            </w:r>
          </w:p>
        </w:tc>
        <w:tc>
          <w:tcPr>
            <w:tcW w:w="1256" w:type="dxa"/>
            <w:shd w:val="clear" w:color="auto" w:fill="auto"/>
            <w:vAlign w:val="center"/>
          </w:tcPr>
          <w:p w14:paraId="33E90961" w14:textId="77777777" w:rsidR="00EF6728" w:rsidRPr="00DE2FD7" w:rsidRDefault="00EF6728" w:rsidP="008B344E">
            <w:pPr>
              <w:pStyle w:val="Frspaiere"/>
              <w:spacing w:after="160" w:line="240" w:lineRule="exact"/>
              <w:rPr>
                <w:sz w:val="22"/>
                <w:szCs w:val="22"/>
                <w:lang w:val="ro-MD"/>
              </w:rPr>
            </w:pPr>
            <w:r w:rsidRPr="00DE2FD7">
              <w:rPr>
                <w:sz w:val="22"/>
                <w:szCs w:val="22"/>
                <w:lang w:val="ro-MD"/>
              </w:rPr>
              <w:t>Obligatoriu</w:t>
            </w:r>
          </w:p>
        </w:tc>
      </w:tr>
      <w:tr w:rsidR="00EF6728" w:rsidRPr="00DE2FD7" w14:paraId="50F12845" w14:textId="77777777" w:rsidTr="008B344E">
        <w:tc>
          <w:tcPr>
            <w:tcW w:w="488" w:type="dxa"/>
            <w:shd w:val="clear" w:color="auto" w:fill="auto"/>
          </w:tcPr>
          <w:p w14:paraId="093AD9FA" w14:textId="3414756D" w:rsidR="00EF6728" w:rsidRPr="00DE2FD7" w:rsidRDefault="00EF6728" w:rsidP="008B344E">
            <w:pPr>
              <w:pStyle w:val="Frspaiere"/>
              <w:spacing w:after="160" w:line="240" w:lineRule="exact"/>
              <w:rPr>
                <w:sz w:val="22"/>
                <w:szCs w:val="22"/>
                <w:lang w:val="ro-MD"/>
              </w:rPr>
            </w:pPr>
            <w:r>
              <w:rPr>
                <w:sz w:val="22"/>
                <w:szCs w:val="22"/>
                <w:lang w:val="ro-MD"/>
              </w:rPr>
              <w:t>19</w:t>
            </w:r>
          </w:p>
        </w:tc>
        <w:tc>
          <w:tcPr>
            <w:tcW w:w="4062" w:type="dxa"/>
            <w:shd w:val="clear" w:color="auto" w:fill="auto"/>
            <w:vAlign w:val="center"/>
          </w:tcPr>
          <w:p w14:paraId="31C8F974" w14:textId="77777777" w:rsidR="00EF6728" w:rsidRPr="00DE2FD7" w:rsidRDefault="00EF6728" w:rsidP="008B344E">
            <w:pPr>
              <w:pStyle w:val="Frspaiere"/>
              <w:spacing w:after="160" w:line="240" w:lineRule="exact"/>
              <w:rPr>
                <w:sz w:val="22"/>
                <w:szCs w:val="22"/>
                <w:lang w:val="ro-MD"/>
              </w:rPr>
            </w:pPr>
            <w:r w:rsidRPr="00DE2FD7">
              <w:rPr>
                <w:sz w:val="22"/>
                <w:szCs w:val="22"/>
                <w:lang w:val="ro-MD"/>
              </w:rPr>
              <w:t>Certificate de atestare profesională</w:t>
            </w:r>
          </w:p>
        </w:tc>
        <w:tc>
          <w:tcPr>
            <w:tcW w:w="4588" w:type="dxa"/>
            <w:shd w:val="clear" w:color="auto" w:fill="auto"/>
          </w:tcPr>
          <w:p w14:paraId="0616A25F" w14:textId="77777777" w:rsidR="00EF6728" w:rsidRPr="00DE2FD7" w:rsidRDefault="00EF6728" w:rsidP="008B344E">
            <w:pPr>
              <w:pStyle w:val="Frspaiere"/>
              <w:spacing w:after="160" w:line="240" w:lineRule="exact"/>
              <w:rPr>
                <w:sz w:val="22"/>
                <w:szCs w:val="22"/>
                <w:lang w:val="ro-MD" w:eastAsia="en-US"/>
              </w:rPr>
            </w:pPr>
            <w:r w:rsidRPr="00DE2FD7">
              <w:rPr>
                <w:sz w:val="22"/>
                <w:szCs w:val="22"/>
                <w:lang w:val="ro-MD" w:eastAsia="en-US"/>
              </w:rPr>
              <w:t xml:space="preserve">Pentru persoanele responsabile (diriginți de șantier, electricieni, etc) pentru execuția lucrărilor prevăzute în Caietul de sarcini Certificatele urmează a fi semnate electronic de către operatorul economic; </w:t>
            </w:r>
          </w:p>
        </w:tc>
        <w:tc>
          <w:tcPr>
            <w:tcW w:w="1256" w:type="dxa"/>
            <w:shd w:val="clear" w:color="auto" w:fill="auto"/>
            <w:vAlign w:val="center"/>
          </w:tcPr>
          <w:p w14:paraId="2D5FD813" w14:textId="77777777" w:rsidR="00EF6728" w:rsidRPr="00DE2FD7" w:rsidRDefault="00EF6728" w:rsidP="008B344E">
            <w:pPr>
              <w:pStyle w:val="Frspaiere"/>
              <w:spacing w:after="160" w:line="240" w:lineRule="exact"/>
              <w:rPr>
                <w:sz w:val="22"/>
                <w:szCs w:val="22"/>
                <w:lang w:val="ro-MD"/>
              </w:rPr>
            </w:pPr>
            <w:r w:rsidRPr="00DE2FD7">
              <w:rPr>
                <w:sz w:val="22"/>
                <w:szCs w:val="22"/>
                <w:lang w:val="ro-MD"/>
              </w:rPr>
              <w:t>Obligatoriu</w:t>
            </w:r>
          </w:p>
        </w:tc>
      </w:tr>
      <w:tr w:rsidR="00EF6728" w:rsidRPr="00DE2FD7" w14:paraId="5DF96EFD" w14:textId="77777777" w:rsidTr="008B344E">
        <w:trPr>
          <w:trHeight w:val="120"/>
        </w:trPr>
        <w:tc>
          <w:tcPr>
            <w:tcW w:w="488" w:type="dxa"/>
            <w:vMerge w:val="restart"/>
            <w:shd w:val="clear" w:color="auto" w:fill="auto"/>
          </w:tcPr>
          <w:p w14:paraId="4EA2B0F6" w14:textId="1109028C" w:rsidR="00EF6728" w:rsidRPr="00DE2FD7" w:rsidRDefault="00EF6728" w:rsidP="008B344E">
            <w:pPr>
              <w:pStyle w:val="Frspaiere"/>
              <w:spacing w:after="160" w:line="240" w:lineRule="exact"/>
              <w:rPr>
                <w:sz w:val="22"/>
                <w:szCs w:val="22"/>
                <w:lang w:val="ro-MD"/>
              </w:rPr>
            </w:pPr>
            <w:r w:rsidRPr="00DE2FD7">
              <w:rPr>
                <w:sz w:val="22"/>
                <w:szCs w:val="22"/>
                <w:lang w:val="ro-MD"/>
              </w:rPr>
              <w:lastRenderedPageBreak/>
              <w:t>2</w:t>
            </w:r>
            <w:r>
              <w:rPr>
                <w:sz w:val="22"/>
                <w:szCs w:val="22"/>
                <w:lang w:val="ro-MD"/>
              </w:rPr>
              <w:t>0</w:t>
            </w:r>
          </w:p>
        </w:tc>
        <w:tc>
          <w:tcPr>
            <w:tcW w:w="4062" w:type="dxa"/>
            <w:vMerge w:val="restart"/>
            <w:shd w:val="clear" w:color="auto" w:fill="auto"/>
            <w:vAlign w:val="center"/>
          </w:tcPr>
          <w:p w14:paraId="526BBBA9" w14:textId="77777777" w:rsidR="00EF6728" w:rsidRPr="00DE2FD7" w:rsidRDefault="00EF6728" w:rsidP="008B344E">
            <w:pPr>
              <w:pStyle w:val="Frspaiere"/>
              <w:spacing w:after="160" w:line="240" w:lineRule="exact"/>
              <w:rPr>
                <w:sz w:val="22"/>
                <w:szCs w:val="22"/>
                <w:lang w:val="ro-MD"/>
              </w:rPr>
            </w:pPr>
            <w:r w:rsidRPr="00DE2FD7">
              <w:rPr>
                <w:sz w:val="22"/>
                <w:szCs w:val="22"/>
                <w:lang w:val="ro-MD"/>
              </w:rPr>
              <w:t>Experiență similară</w:t>
            </w:r>
          </w:p>
        </w:tc>
        <w:tc>
          <w:tcPr>
            <w:tcW w:w="4588" w:type="dxa"/>
            <w:shd w:val="clear" w:color="auto" w:fill="auto"/>
          </w:tcPr>
          <w:p w14:paraId="0A0B2AA0" w14:textId="77777777" w:rsidR="00EF6728" w:rsidRPr="00DE2FD7" w:rsidRDefault="00EF6728" w:rsidP="008B344E">
            <w:pPr>
              <w:pStyle w:val="Frspaiere"/>
              <w:spacing w:after="160" w:line="240" w:lineRule="exact"/>
              <w:rPr>
                <w:sz w:val="22"/>
                <w:szCs w:val="22"/>
                <w:lang w:val="ro-MD" w:eastAsia="en-US"/>
              </w:rPr>
            </w:pPr>
            <w:r w:rsidRPr="00DE2FD7">
              <w:rPr>
                <w:sz w:val="22"/>
                <w:szCs w:val="22"/>
                <w:lang w:val="ro-MD" w:eastAsia="en-US"/>
              </w:rPr>
              <w:t>Minim 5 ani de activitate în domeniul executării lucrărilor în reconstrucție și construcție</w:t>
            </w:r>
          </w:p>
        </w:tc>
        <w:tc>
          <w:tcPr>
            <w:tcW w:w="1256" w:type="dxa"/>
            <w:shd w:val="clear" w:color="auto" w:fill="auto"/>
            <w:vAlign w:val="center"/>
          </w:tcPr>
          <w:p w14:paraId="696EE2A3" w14:textId="77777777" w:rsidR="00EF6728" w:rsidRPr="00DE2FD7" w:rsidRDefault="00EF6728" w:rsidP="008B344E">
            <w:pPr>
              <w:pStyle w:val="Frspaiere"/>
              <w:spacing w:after="160" w:line="240" w:lineRule="exact"/>
              <w:rPr>
                <w:sz w:val="22"/>
                <w:szCs w:val="22"/>
                <w:lang w:val="ro-MD"/>
              </w:rPr>
            </w:pPr>
            <w:r w:rsidRPr="00DE2FD7">
              <w:rPr>
                <w:sz w:val="22"/>
                <w:szCs w:val="22"/>
                <w:lang w:val="ro-MD"/>
              </w:rPr>
              <w:t>Obligatoriu</w:t>
            </w:r>
          </w:p>
        </w:tc>
      </w:tr>
      <w:tr w:rsidR="00EF6728" w:rsidRPr="00DE2FD7" w14:paraId="2051B391" w14:textId="77777777" w:rsidTr="008B344E">
        <w:trPr>
          <w:trHeight w:val="150"/>
        </w:trPr>
        <w:tc>
          <w:tcPr>
            <w:tcW w:w="488" w:type="dxa"/>
            <w:vMerge/>
            <w:shd w:val="clear" w:color="auto" w:fill="auto"/>
          </w:tcPr>
          <w:p w14:paraId="4523CFB4" w14:textId="77777777" w:rsidR="00EF6728" w:rsidRPr="00DE2FD7" w:rsidRDefault="00EF6728" w:rsidP="008B344E">
            <w:pPr>
              <w:pStyle w:val="Frspaiere"/>
              <w:spacing w:after="160" w:line="240" w:lineRule="exact"/>
              <w:rPr>
                <w:sz w:val="22"/>
                <w:szCs w:val="22"/>
                <w:lang w:val="ro-MD"/>
              </w:rPr>
            </w:pPr>
          </w:p>
        </w:tc>
        <w:tc>
          <w:tcPr>
            <w:tcW w:w="4062" w:type="dxa"/>
            <w:vMerge/>
            <w:shd w:val="clear" w:color="auto" w:fill="auto"/>
            <w:vAlign w:val="center"/>
          </w:tcPr>
          <w:p w14:paraId="09E40688" w14:textId="77777777" w:rsidR="00EF6728" w:rsidRPr="00DE2FD7" w:rsidRDefault="00EF6728" w:rsidP="008B344E">
            <w:pPr>
              <w:pStyle w:val="Frspaiere"/>
              <w:spacing w:after="160" w:line="240" w:lineRule="exact"/>
              <w:rPr>
                <w:sz w:val="22"/>
                <w:szCs w:val="22"/>
                <w:lang w:val="ro-MD"/>
              </w:rPr>
            </w:pPr>
          </w:p>
        </w:tc>
        <w:tc>
          <w:tcPr>
            <w:tcW w:w="4588" w:type="dxa"/>
            <w:shd w:val="clear" w:color="auto" w:fill="auto"/>
            <w:vAlign w:val="center"/>
          </w:tcPr>
          <w:p w14:paraId="0BDB5697" w14:textId="77777777" w:rsidR="00EF6728" w:rsidRPr="00DE2FD7" w:rsidRDefault="00EF6728" w:rsidP="008B344E">
            <w:pPr>
              <w:pStyle w:val="Frspaiere"/>
              <w:spacing w:after="160" w:line="240" w:lineRule="exact"/>
              <w:rPr>
                <w:sz w:val="22"/>
                <w:szCs w:val="22"/>
                <w:lang w:val="ro-MD" w:eastAsia="en-US"/>
              </w:rPr>
            </w:pPr>
            <w:r w:rsidRPr="00DE2FD7">
              <w:rPr>
                <w:sz w:val="22"/>
                <w:szCs w:val="22"/>
                <w:lang w:val="ro-MD" w:eastAsia="en-US"/>
              </w:rPr>
              <w:t xml:space="preserve"> Operatorul economic va confirma experiența prin prezentarea de copii ale contractului de antrepriză, proceselor verbale de recepție finală cu anexe,  executate în ultimii 5 ani a cel puțin a unui contract cu o valoare nu mai mică de 75% din valoarea viitorului contract, sau valoarea cumulată a tuturor contractelor executate în ultimul an de activitate să fie egală sau mai mare decât valoarea viitorului contract cu aplicarea semnăturii electronice;</w:t>
            </w:r>
          </w:p>
        </w:tc>
        <w:tc>
          <w:tcPr>
            <w:tcW w:w="1256" w:type="dxa"/>
            <w:shd w:val="clear" w:color="auto" w:fill="auto"/>
            <w:vAlign w:val="center"/>
          </w:tcPr>
          <w:p w14:paraId="7895A7C2" w14:textId="77777777" w:rsidR="00EF6728" w:rsidRPr="00DE2FD7" w:rsidRDefault="00EF6728" w:rsidP="008B344E">
            <w:pPr>
              <w:pStyle w:val="Frspaiere"/>
              <w:spacing w:after="160" w:line="240" w:lineRule="exact"/>
              <w:rPr>
                <w:sz w:val="22"/>
                <w:szCs w:val="22"/>
                <w:lang w:val="ro-MD"/>
              </w:rPr>
            </w:pPr>
            <w:r w:rsidRPr="00DE2FD7">
              <w:rPr>
                <w:sz w:val="22"/>
                <w:szCs w:val="22"/>
                <w:lang w:val="ro-MD"/>
              </w:rPr>
              <w:t>Obligatoriu</w:t>
            </w:r>
          </w:p>
        </w:tc>
      </w:tr>
      <w:tr w:rsidR="00EF6728" w:rsidRPr="00DE2FD7" w14:paraId="1937E281" w14:textId="77777777" w:rsidTr="008B344E">
        <w:trPr>
          <w:trHeight w:val="650"/>
        </w:trPr>
        <w:tc>
          <w:tcPr>
            <w:tcW w:w="488" w:type="dxa"/>
            <w:shd w:val="clear" w:color="auto" w:fill="auto"/>
          </w:tcPr>
          <w:p w14:paraId="79627F57" w14:textId="7B2697DE" w:rsidR="00EF6728" w:rsidRPr="00DE2FD7" w:rsidRDefault="00EF6728" w:rsidP="008B344E">
            <w:pPr>
              <w:pStyle w:val="Frspaiere"/>
              <w:spacing w:after="160" w:line="240" w:lineRule="exact"/>
              <w:rPr>
                <w:sz w:val="22"/>
                <w:szCs w:val="22"/>
                <w:lang w:val="ro-MD"/>
              </w:rPr>
            </w:pPr>
            <w:r w:rsidRPr="00DE2FD7">
              <w:rPr>
                <w:sz w:val="22"/>
                <w:szCs w:val="22"/>
                <w:lang w:val="ro-MD"/>
              </w:rPr>
              <w:t>2</w:t>
            </w:r>
            <w:r>
              <w:rPr>
                <w:sz w:val="22"/>
                <w:szCs w:val="22"/>
                <w:lang w:val="ro-MD"/>
              </w:rPr>
              <w:t>1</w:t>
            </w:r>
          </w:p>
        </w:tc>
        <w:tc>
          <w:tcPr>
            <w:tcW w:w="4062" w:type="dxa"/>
            <w:shd w:val="clear" w:color="auto" w:fill="auto"/>
            <w:vAlign w:val="center"/>
          </w:tcPr>
          <w:p w14:paraId="52BC1940" w14:textId="77777777" w:rsidR="00EF6728" w:rsidRPr="00DE2FD7" w:rsidRDefault="00EF6728" w:rsidP="008B344E">
            <w:pPr>
              <w:pStyle w:val="Frspaiere"/>
              <w:spacing w:after="160" w:line="240" w:lineRule="exact"/>
              <w:rPr>
                <w:sz w:val="22"/>
                <w:szCs w:val="22"/>
                <w:lang w:val="ro-MD"/>
              </w:rPr>
            </w:pPr>
            <w:r w:rsidRPr="00DE2FD7">
              <w:rPr>
                <w:sz w:val="22"/>
                <w:szCs w:val="22"/>
                <w:lang w:val="ro-MD"/>
              </w:rPr>
              <w:t>Manualul calității</w:t>
            </w:r>
          </w:p>
        </w:tc>
        <w:tc>
          <w:tcPr>
            <w:tcW w:w="4588" w:type="dxa"/>
            <w:shd w:val="clear" w:color="auto" w:fill="auto"/>
            <w:vAlign w:val="center"/>
          </w:tcPr>
          <w:p w14:paraId="152194C7" w14:textId="77777777" w:rsidR="00EF6728" w:rsidRPr="00DE2FD7" w:rsidRDefault="00EF6728" w:rsidP="008B344E">
            <w:pPr>
              <w:pStyle w:val="Frspaiere"/>
              <w:spacing w:after="160" w:line="240" w:lineRule="exact"/>
              <w:rPr>
                <w:sz w:val="22"/>
                <w:szCs w:val="22"/>
                <w:lang w:val="ro-MD" w:eastAsia="en-US"/>
              </w:rPr>
            </w:pPr>
            <w:r w:rsidRPr="00DE2FD7">
              <w:rPr>
                <w:sz w:val="22"/>
                <w:szCs w:val="22"/>
                <w:lang w:val="ro-MD" w:eastAsia="en-US"/>
              </w:rPr>
              <w:t>Copie – confirmată prin semnătura electronică a ofertantului;</w:t>
            </w:r>
          </w:p>
        </w:tc>
        <w:tc>
          <w:tcPr>
            <w:tcW w:w="1256" w:type="dxa"/>
            <w:shd w:val="clear" w:color="auto" w:fill="auto"/>
            <w:vAlign w:val="center"/>
          </w:tcPr>
          <w:p w14:paraId="445558AE" w14:textId="77777777" w:rsidR="00EF6728" w:rsidRPr="00DE2FD7" w:rsidRDefault="00EF6728" w:rsidP="008B344E">
            <w:pPr>
              <w:pStyle w:val="Frspaiere"/>
              <w:spacing w:after="160" w:line="240" w:lineRule="exact"/>
              <w:rPr>
                <w:sz w:val="22"/>
                <w:szCs w:val="22"/>
                <w:lang w:val="ro-MD"/>
              </w:rPr>
            </w:pPr>
            <w:r w:rsidRPr="00DE2FD7">
              <w:rPr>
                <w:sz w:val="22"/>
                <w:szCs w:val="22"/>
                <w:lang w:val="ro-MD"/>
              </w:rPr>
              <w:t>Obligatoriu</w:t>
            </w:r>
          </w:p>
        </w:tc>
      </w:tr>
      <w:tr w:rsidR="00EF6728" w:rsidRPr="00DE2FD7" w14:paraId="0F655123" w14:textId="77777777" w:rsidTr="008B344E">
        <w:trPr>
          <w:trHeight w:val="295"/>
        </w:trPr>
        <w:tc>
          <w:tcPr>
            <w:tcW w:w="488" w:type="dxa"/>
            <w:shd w:val="clear" w:color="auto" w:fill="auto"/>
          </w:tcPr>
          <w:p w14:paraId="0FF939CB" w14:textId="2FB3AD30" w:rsidR="00EF6728" w:rsidRPr="00DE2FD7" w:rsidRDefault="00EF6728" w:rsidP="008B344E">
            <w:pPr>
              <w:pStyle w:val="Frspaiere"/>
              <w:spacing w:after="160" w:line="240" w:lineRule="exact"/>
              <w:rPr>
                <w:sz w:val="22"/>
                <w:szCs w:val="22"/>
                <w:lang w:val="ro-MD"/>
              </w:rPr>
            </w:pPr>
            <w:r w:rsidRPr="00DE2FD7">
              <w:rPr>
                <w:sz w:val="22"/>
                <w:szCs w:val="22"/>
                <w:lang w:val="ro-MD"/>
              </w:rPr>
              <w:t>2</w:t>
            </w:r>
            <w:r>
              <w:rPr>
                <w:sz w:val="22"/>
                <w:szCs w:val="22"/>
                <w:lang w:val="ro-MD"/>
              </w:rPr>
              <w:t>2</w:t>
            </w:r>
          </w:p>
        </w:tc>
        <w:tc>
          <w:tcPr>
            <w:tcW w:w="4062" w:type="dxa"/>
            <w:shd w:val="clear" w:color="auto" w:fill="auto"/>
            <w:vAlign w:val="center"/>
          </w:tcPr>
          <w:p w14:paraId="672AECCC" w14:textId="77777777" w:rsidR="00EF6728" w:rsidRPr="00DE2FD7" w:rsidRDefault="00EF6728" w:rsidP="008B344E">
            <w:pPr>
              <w:pStyle w:val="Frspaiere"/>
              <w:spacing w:after="160" w:line="240" w:lineRule="exact"/>
              <w:rPr>
                <w:sz w:val="22"/>
                <w:szCs w:val="22"/>
                <w:lang w:val="ro-MD"/>
              </w:rPr>
            </w:pPr>
            <w:r w:rsidRPr="00DE2FD7">
              <w:rPr>
                <w:sz w:val="22"/>
                <w:szCs w:val="22"/>
                <w:lang w:val="ro-MD"/>
              </w:rPr>
              <w:t>Garanția de bună execuție în valoare de 5%, valabilă pe perioada valabilității contractului</w:t>
            </w:r>
          </w:p>
        </w:tc>
        <w:tc>
          <w:tcPr>
            <w:tcW w:w="4588" w:type="dxa"/>
            <w:shd w:val="clear" w:color="auto" w:fill="auto"/>
          </w:tcPr>
          <w:p w14:paraId="74CB35F5" w14:textId="77777777" w:rsidR="00EF6728" w:rsidRPr="006868F3" w:rsidRDefault="00EF6728" w:rsidP="008B344E">
            <w:pPr>
              <w:pStyle w:val="Frspaiere"/>
              <w:spacing w:after="160" w:line="240" w:lineRule="exact"/>
              <w:rPr>
                <w:sz w:val="22"/>
                <w:szCs w:val="22"/>
                <w:lang w:val="ro-MD"/>
              </w:rPr>
            </w:pPr>
            <w:r w:rsidRPr="001B245D">
              <w:rPr>
                <w:color w:val="000000"/>
                <w:shd w:val="clear" w:color="auto" w:fill="FFFFFF"/>
                <w:lang w:val="en-US" w:eastAsia="ro-RO"/>
              </w:rPr>
              <w:t>1</w:t>
            </w:r>
            <w:r w:rsidRPr="006868F3">
              <w:rPr>
                <w:sz w:val="22"/>
                <w:szCs w:val="22"/>
                <w:lang w:val="ro-MD"/>
              </w:rPr>
              <w:t>) original, emisă de o bancă comercială, confirmat prin aplicarea ștampilei și semnăturii electronice</w:t>
            </w:r>
            <w:r>
              <w:rPr>
                <w:sz w:val="22"/>
                <w:szCs w:val="22"/>
                <w:lang w:val="ro-MD"/>
              </w:rPr>
              <w:t xml:space="preserve">, valabilă </w:t>
            </w:r>
            <w:proofErr w:type="spellStart"/>
            <w:r>
              <w:rPr>
                <w:sz w:val="22"/>
                <w:szCs w:val="22"/>
                <w:lang w:val="ro-MD"/>
              </w:rPr>
              <w:t>pînă</w:t>
            </w:r>
            <w:proofErr w:type="spellEnd"/>
            <w:r>
              <w:rPr>
                <w:sz w:val="22"/>
                <w:szCs w:val="22"/>
                <w:lang w:val="ro-MD"/>
              </w:rPr>
              <w:t xml:space="preserve"> la </w:t>
            </w:r>
            <w:proofErr w:type="gramStart"/>
            <w:r>
              <w:rPr>
                <w:sz w:val="22"/>
                <w:szCs w:val="22"/>
                <w:lang w:val="ro-MD"/>
              </w:rPr>
              <w:t>31.03.2025</w:t>
            </w:r>
            <w:r w:rsidRPr="006868F3">
              <w:rPr>
                <w:sz w:val="22"/>
                <w:szCs w:val="22"/>
                <w:lang w:val="ro-MD"/>
              </w:rPr>
              <w:t>;</w:t>
            </w:r>
            <w:proofErr w:type="gramEnd"/>
            <w:r w:rsidRPr="006868F3">
              <w:rPr>
                <w:sz w:val="22"/>
                <w:szCs w:val="22"/>
                <w:lang w:val="ro-MD"/>
              </w:rPr>
              <w:t xml:space="preserve"> </w:t>
            </w:r>
          </w:p>
          <w:p w14:paraId="32E1EEC4" w14:textId="77777777" w:rsidR="00EF6728" w:rsidRPr="00A82803" w:rsidRDefault="00EF6728" w:rsidP="008B344E">
            <w:pPr>
              <w:pStyle w:val="Frspaiere"/>
              <w:spacing w:after="160" w:line="240" w:lineRule="exact"/>
              <w:rPr>
                <w:sz w:val="22"/>
                <w:szCs w:val="22"/>
                <w:lang w:val="ro-MD"/>
              </w:rPr>
            </w:pPr>
            <w:r w:rsidRPr="006868F3">
              <w:rPr>
                <w:sz w:val="22"/>
                <w:szCs w:val="22"/>
                <w:lang w:val="ro-MD"/>
              </w:rPr>
              <w:t>2) rețineri succesive din plata cuvenită pentru facturile înaintate, cu efectuarea transferului sumei respective pe un cont special deschis de către operatorul economic, pus la dispoziția autorității contractante, la o bancă licențiată, agreată de ambele părți</w:t>
            </w:r>
            <w:r>
              <w:rPr>
                <w:sz w:val="22"/>
                <w:szCs w:val="22"/>
                <w:lang w:val="ro-MD"/>
              </w:rPr>
              <w:t xml:space="preserve">, valabilă </w:t>
            </w:r>
            <w:proofErr w:type="spellStart"/>
            <w:r>
              <w:rPr>
                <w:sz w:val="22"/>
                <w:szCs w:val="22"/>
                <w:lang w:val="ro-MD"/>
              </w:rPr>
              <w:t>pînă</w:t>
            </w:r>
            <w:proofErr w:type="spellEnd"/>
            <w:r>
              <w:rPr>
                <w:sz w:val="22"/>
                <w:szCs w:val="22"/>
                <w:lang w:val="ro-MD"/>
              </w:rPr>
              <w:t xml:space="preserve"> la 31.03.2025</w:t>
            </w:r>
            <w:r w:rsidRPr="006868F3">
              <w:rPr>
                <w:sz w:val="22"/>
                <w:szCs w:val="22"/>
                <w:lang w:val="ro-MD"/>
              </w:rPr>
              <w:t>;</w:t>
            </w:r>
          </w:p>
        </w:tc>
        <w:tc>
          <w:tcPr>
            <w:tcW w:w="1256" w:type="dxa"/>
            <w:shd w:val="clear" w:color="auto" w:fill="auto"/>
            <w:vAlign w:val="center"/>
          </w:tcPr>
          <w:p w14:paraId="2091AB4C" w14:textId="77777777" w:rsidR="00EF6728" w:rsidRPr="00DE2FD7" w:rsidRDefault="00EF6728" w:rsidP="008B344E">
            <w:pPr>
              <w:pStyle w:val="Frspaiere"/>
              <w:spacing w:after="160" w:line="240" w:lineRule="exact"/>
              <w:rPr>
                <w:sz w:val="22"/>
                <w:szCs w:val="22"/>
                <w:lang w:val="ro-MD"/>
              </w:rPr>
            </w:pPr>
            <w:r w:rsidRPr="00DE2FD7">
              <w:rPr>
                <w:sz w:val="22"/>
                <w:szCs w:val="22"/>
                <w:lang w:val="ro-MD"/>
              </w:rPr>
              <w:t>Obligatoriu</w:t>
            </w:r>
          </w:p>
        </w:tc>
      </w:tr>
      <w:tr w:rsidR="00EF6728" w:rsidRPr="00DE2FD7" w14:paraId="62F2688A" w14:textId="77777777" w:rsidTr="008B344E">
        <w:trPr>
          <w:trHeight w:val="56"/>
        </w:trPr>
        <w:tc>
          <w:tcPr>
            <w:tcW w:w="488" w:type="dxa"/>
            <w:shd w:val="clear" w:color="auto" w:fill="auto"/>
          </w:tcPr>
          <w:p w14:paraId="3CE66CFA" w14:textId="191AE5FA" w:rsidR="00EF6728" w:rsidRPr="00DE2FD7" w:rsidRDefault="00EF6728" w:rsidP="008B344E">
            <w:pPr>
              <w:pStyle w:val="Frspaiere"/>
              <w:spacing w:after="160" w:line="240" w:lineRule="exact"/>
              <w:rPr>
                <w:sz w:val="22"/>
                <w:szCs w:val="22"/>
                <w:lang w:val="ro-MD"/>
              </w:rPr>
            </w:pPr>
            <w:r w:rsidRPr="00DE2FD7">
              <w:rPr>
                <w:sz w:val="22"/>
                <w:szCs w:val="22"/>
                <w:lang w:val="ro-MD"/>
              </w:rPr>
              <w:t>2</w:t>
            </w:r>
            <w:r>
              <w:rPr>
                <w:sz w:val="22"/>
                <w:szCs w:val="22"/>
                <w:lang w:val="ro-MD"/>
              </w:rPr>
              <w:t>3</w:t>
            </w:r>
          </w:p>
        </w:tc>
        <w:tc>
          <w:tcPr>
            <w:tcW w:w="4062" w:type="dxa"/>
            <w:shd w:val="clear" w:color="auto" w:fill="auto"/>
            <w:vAlign w:val="center"/>
          </w:tcPr>
          <w:p w14:paraId="6EEF94AD" w14:textId="77777777" w:rsidR="00EF6728" w:rsidRPr="00DE2FD7" w:rsidRDefault="00EF6728" w:rsidP="008B344E">
            <w:pPr>
              <w:pStyle w:val="Frspaiere"/>
              <w:spacing w:after="160" w:line="240" w:lineRule="exact"/>
              <w:rPr>
                <w:sz w:val="22"/>
                <w:szCs w:val="22"/>
                <w:lang w:val="ro-MD" w:eastAsia="en-US"/>
              </w:rPr>
            </w:pPr>
            <w:bookmarkStart w:id="62" w:name="_Toc449692099"/>
            <w:bookmarkStart w:id="63" w:name="_Toc449633144"/>
            <w:bookmarkStart w:id="64" w:name="_Toc449632652"/>
            <w:r w:rsidRPr="00DE2FD7">
              <w:rPr>
                <w:sz w:val="22"/>
                <w:szCs w:val="22"/>
                <w:lang w:val="ro-MD" w:eastAsia="en-US"/>
              </w:rPr>
              <w:t>D</w:t>
            </w:r>
            <w:bookmarkEnd w:id="62"/>
            <w:bookmarkEnd w:id="63"/>
            <w:bookmarkEnd w:id="64"/>
            <w:r w:rsidRPr="00DE2FD7">
              <w:rPr>
                <w:sz w:val="22"/>
                <w:szCs w:val="22"/>
                <w:lang w:val="ro-MD" w:eastAsia="en-US"/>
              </w:rPr>
              <w:t>eclarație</w:t>
            </w:r>
            <w:bookmarkStart w:id="65" w:name="_Toc449692100"/>
            <w:bookmarkStart w:id="66" w:name="_Toc449633145"/>
            <w:bookmarkStart w:id="67" w:name="_Toc449632653"/>
            <w:r w:rsidRPr="00DE2FD7">
              <w:rPr>
                <w:sz w:val="22"/>
                <w:szCs w:val="22"/>
                <w:lang w:val="ro-MD" w:eastAsia="en-US"/>
              </w:rPr>
              <w:t xml:space="preserve"> privind confirmarea identității beneficiarilor efectivi și neîncadrarea acestora în situația condamnării  </w:t>
            </w:r>
            <w:bookmarkEnd w:id="65"/>
            <w:bookmarkEnd w:id="66"/>
            <w:bookmarkEnd w:id="67"/>
            <w:r w:rsidRPr="00DE2FD7">
              <w:rPr>
                <w:sz w:val="22"/>
                <w:szCs w:val="22"/>
                <w:lang w:val="ro-MD" w:eastAsia="en-US"/>
              </w:rPr>
              <w:t xml:space="preserve">pentru participarea la </w:t>
            </w:r>
            <w:proofErr w:type="spellStart"/>
            <w:r w:rsidRPr="00DE2FD7">
              <w:rPr>
                <w:sz w:val="22"/>
                <w:szCs w:val="22"/>
                <w:lang w:val="ro-MD" w:eastAsia="en-US"/>
              </w:rPr>
              <w:t>activităţi</w:t>
            </w:r>
            <w:proofErr w:type="spellEnd"/>
            <w:r w:rsidRPr="00DE2FD7">
              <w:rPr>
                <w:sz w:val="22"/>
                <w:szCs w:val="22"/>
                <w:lang w:val="ro-MD" w:eastAsia="en-US"/>
              </w:rPr>
              <w:t xml:space="preserve"> ale unei </w:t>
            </w:r>
            <w:proofErr w:type="spellStart"/>
            <w:r w:rsidRPr="00DE2FD7">
              <w:rPr>
                <w:sz w:val="22"/>
                <w:szCs w:val="22"/>
                <w:lang w:val="ro-MD" w:eastAsia="en-US"/>
              </w:rPr>
              <w:t>organizaţii</w:t>
            </w:r>
            <w:proofErr w:type="spellEnd"/>
            <w:r w:rsidRPr="00DE2FD7">
              <w:rPr>
                <w:sz w:val="22"/>
                <w:szCs w:val="22"/>
                <w:lang w:val="ro-MD" w:eastAsia="en-US"/>
              </w:rPr>
              <w:t xml:space="preserve"> sau grupări criminale, pentru </w:t>
            </w:r>
            <w:proofErr w:type="spellStart"/>
            <w:r w:rsidRPr="00DE2FD7">
              <w:rPr>
                <w:sz w:val="22"/>
                <w:szCs w:val="22"/>
                <w:lang w:val="ro-MD" w:eastAsia="en-US"/>
              </w:rPr>
              <w:t>corupţie</w:t>
            </w:r>
            <w:proofErr w:type="spellEnd"/>
            <w:r w:rsidRPr="00DE2FD7">
              <w:rPr>
                <w:sz w:val="22"/>
                <w:szCs w:val="22"/>
                <w:lang w:val="ro-MD" w:eastAsia="en-US"/>
              </w:rPr>
              <w:t xml:space="preserve">, fraudă </w:t>
            </w:r>
            <w:proofErr w:type="spellStart"/>
            <w:r w:rsidRPr="00DE2FD7">
              <w:rPr>
                <w:sz w:val="22"/>
                <w:szCs w:val="22"/>
                <w:lang w:val="ro-MD" w:eastAsia="en-US"/>
              </w:rPr>
              <w:t>şi</w:t>
            </w:r>
            <w:proofErr w:type="spellEnd"/>
            <w:r w:rsidRPr="00DE2FD7">
              <w:rPr>
                <w:sz w:val="22"/>
                <w:szCs w:val="22"/>
                <w:lang w:val="ro-MD" w:eastAsia="en-US"/>
              </w:rPr>
              <w:t>/sau spălare de bani.</w:t>
            </w:r>
          </w:p>
        </w:tc>
        <w:tc>
          <w:tcPr>
            <w:tcW w:w="4588" w:type="dxa"/>
            <w:shd w:val="clear" w:color="auto" w:fill="auto"/>
            <w:vAlign w:val="center"/>
          </w:tcPr>
          <w:p w14:paraId="7827933A" w14:textId="77777777" w:rsidR="00EF6728" w:rsidRPr="00DE2FD7" w:rsidRDefault="00EF6728" w:rsidP="008B344E">
            <w:pPr>
              <w:pStyle w:val="Frspaiere"/>
              <w:spacing w:after="160" w:line="240" w:lineRule="exact"/>
              <w:rPr>
                <w:sz w:val="22"/>
                <w:szCs w:val="22"/>
                <w:lang w:val="ro-MD" w:eastAsia="en-US"/>
              </w:rPr>
            </w:pPr>
            <w:r w:rsidRPr="00DE2FD7">
              <w:rPr>
                <w:sz w:val="22"/>
                <w:szCs w:val="22"/>
                <w:lang w:val="ro-MD" w:eastAsia="en-US"/>
              </w:rPr>
              <w:t>completat  în conformitate cu ordinul Ministerului Finanțelor nr.145 din 24.11.2020, confirmată prin semnătura electronică;</w:t>
            </w:r>
          </w:p>
        </w:tc>
        <w:tc>
          <w:tcPr>
            <w:tcW w:w="1256" w:type="dxa"/>
            <w:shd w:val="clear" w:color="auto" w:fill="auto"/>
            <w:vAlign w:val="center"/>
          </w:tcPr>
          <w:p w14:paraId="214804F1" w14:textId="77777777" w:rsidR="00EF6728" w:rsidRPr="00DE2FD7" w:rsidRDefault="00EF6728" w:rsidP="008B344E">
            <w:pPr>
              <w:pStyle w:val="Frspaiere"/>
              <w:spacing w:after="160" w:line="240" w:lineRule="exact"/>
              <w:rPr>
                <w:sz w:val="22"/>
                <w:szCs w:val="22"/>
                <w:lang w:val="ro-MD" w:eastAsia="en-US"/>
              </w:rPr>
            </w:pPr>
            <w:r w:rsidRPr="00DE2FD7">
              <w:rPr>
                <w:sz w:val="22"/>
                <w:szCs w:val="22"/>
                <w:lang w:val="ro-MD" w:eastAsia="en-US"/>
              </w:rPr>
              <w:t>Obligatoriu</w:t>
            </w:r>
          </w:p>
        </w:tc>
      </w:tr>
    </w:tbl>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1E1652F" w14:textId="3C39C996" w:rsidR="002E1E18" w:rsidRPr="002E1E18" w:rsidRDefault="002E1E18" w:rsidP="002E1E18">
      <w:pPr>
        <w:ind w:left="426"/>
        <w:rPr>
          <w:rFonts w:eastAsia="Calibri"/>
          <w:i/>
          <w:u w:val="single"/>
          <w:lang w:val="ro-MD"/>
        </w:rPr>
      </w:pPr>
      <w:r w:rsidRPr="002E1E18">
        <w:rPr>
          <w:rFonts w:eastAsia="Calibri"/>
          <w:b/>
          <w:lang w:val="ro-MD"/>
        </w:rPr>
        <w:t>Obiectul</w:t>
      </w:r>
      <w:r w:rsidRPr="002E1E18">
        <w:rPr>
          <w:rFonts w:eastAsia="Calibri"/>
          <w:lang w:val="ro-MD"/>
        </w:rPr>
        <w:t xml:space="preserve">: </w:t>
      </w:r>
      <w:r w:rsidRPr="002E1E18">
        <w:rPr>
          <w:rFonts w:eastAsia="Calibri"/>
          <w:i/>
          <w:u w:val="single"/>
          <w:lang w:val="ro-MD"/>
        </w:rPr>
        <w:t>„Lucrări de amenajare a teritoriului adiacent Penitenciarului nr.10-Goian și trasarea rețelelor de canalizare”</w:t>
      </w:r>
    </w:p>
    <w:p w14:paraId="1EF3A161" w14:textId="77777777" w:rsidR="002E1E18" w:rsidRPr="002E1E18" w:rsidRDefault="002E1E18" w:rsidP="002E1E18">
      <w:pPr>
        <w:pStyle w:val="Listparagraf"/>
        <w:numPr>
          <w:ilvl w:val="0"/>
          <w:numId w:val="0"/>
        </w:numPr>
        <w:spacing w:after="200" w:line="276" w:lineRule="auto"/>
        <w:ind w:left="720"/>
        <w:contextualSpacing/>
        <w:rPr>
          <w:rFonts w:eastAsia="Calibri"/>
          <w:i/>
          <w:u w:val="single"/>
          <w:lang w:val="ro-MD"/>
        </w:rPr>
      </w:pPr>
    </w:p>
    <w:p w14:paraId="0382CFE6" w14:textId="77777777" w:rsidR="002E1E18" w:rsidRPr="002E1E18" w:rsidRDefault="002E1E18" w:rsidP="002E1E18">
      <w:pPr>
        <w:spacing w:after="200" w:line="276" w:lineRule="auto"/>
        <w:ind w:left="360" w:right="-286"/>
        <w:contextualSpacing/>
        <w:rPr>
          <w:rFonts w:eastAsia="Calibri"/>
          <w:i/>
          <w:u w:val="single"/>
          <w:lang w:val="ro-MD"/>
        </w:rPr>
      </w:pPr>
      <w:r w:rsidRPr="002E1E18">
        <w:rPr>
          <w:rFonts w:eastAsia="Calibri"/>
          <w:b/>
          <w:lang w:val="ro-MD"/>
        </w:rPr>
        <w:t xml:space="preserve">Autoritatea contractantă: </w:t>
      </w:r>
      <w:r w:rsidRPr="002E1E18">
        <w:rPr>
          <w:rFonts w:eastAsia="Calibri"/>
          <w:i/>
          <w:u w:val="single"/>
          <w:lang w:val="ro-MD"/>
        </w:rPr>
        <w:t>Administrația Națională a Penitenciarelor, mun. Chișinău, str. Titulescu, 35.</w:t>
      </w:r>
    </w:p>
    <w:p w14:paraId="4C6E4CDF" w14:textId="77777777" w:rsidR="002E1E18" w:rsidRPr="002E1E18" w:rsidRDefault="002E1E18" w:rsidP="002E1E18">
      <w:pPr>
        <w:pStyle w:val="Listparagraf"/>
        <w:numPr>
          <w:ilvl w:val="0"/>
          <w:numId w:val="0"/>
        </w:numPr>
        <w:ind w:left="720" w:right="567"/>
        <w:rPr>
          <w:b/>
          <w:sz w:val="18"/>
          <w:szCs w:val="18"/>
        </w:rPr>
      </w:pPr>
    </w:p>
    <w:p w14:paraId="3E87E832" w14:textId="77777777" w:rsidR="002E1E18" w:rsidRPr="002E1E18" w:rsidRDefault="002E1E18" w:rsidP="002E1E18">
      <w:pPr>
        <w:ind w:left="360" w:right="567"/>
        <w:rPr>
          <w:b/>
          <w:sz w:val="28"/>
        </w:rPr>
      </w:pPr>
      <w:r w:rsidRPr="002E1E18">
        <w:rPr>
          <w:b/>
          <w:sz w:val="28"/>
        </w:rPr>
        <w:t xml:space="preserve">  2-1-1 </w:t>
      </w:r>
      <w:r w:rsidRPr="002E1E18">
        <w:rPr>
          <w:b/>
          <w:sz w:val="28"/>
          <w:u w:val="single"/>
        </w:rPr>
        <w:t>Lucrari de construcție</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2E1E18" w14:paraId="1B982FFE" w14:textId="77777777" w:rsidTr="008B344E">
        <w:trPr>
          <w:cantSplit/>
          <w:trHeight w:val="592"/>
        </w:trPr>
        <w:tc>
          <w:tcPr>
            <w:tcW w:w="709" w:type="dxa"/>
            <w:tcBorders>
              <w:top w:val="single" w:sz="6" w:space="0" w:color="auto"/>
              <w:left w:val="single" w:sz="6" w:space="0" w:color="auto"/>
              <w:bottom w:val="nil"/>
              <w:right w:val="nil"/>
              <w:tl2br w:val="nil"/>
              <w:tr2bl w:val="nil"/>
            </w:tcBorders>
            <w:shd w:val="pct5" w:color="auto" w:fill="auto"/>
          </w:tcPr>
          <w:p w14:paraId="7EE39031" w14:textId="77777777" w:rsidR="002E1E18" w:rsidRDefault="002E1E18" w:rsidP="008B344E">
            <w:pPr>
              <w:ind w:right="-108"/>
              <w:jc w:val="center"/>
              <w:rPr>
                <w:sz w:val="22"/>
                <w:lang w:val="en-US"/>
              </w:rPr>
            </w:pPr>
            <w:r>
              <w:rPr>
                <w:sz w:val="22"/>
                <w:lang w:val="en-US"/>
              </w:rPr>
              <w:t>№</w:t>
            </w:r>
          </w:p>
          <w:p w14:paraId="7B1F9352" w14:textId="77777777" w:rsidR="002E1E18" w:rsidRDefault="002E1E18" w:rsidP="008B344E">
            <w:pPr>
              <w:ind w:right="-108"/>
              <w:jc w:val="center"/>
              <w:rPr>
                <w:sz w:val="22"/>
                <w:lang w:val="en-US"/>
              </w:rPr>
            </w:pPr>
            <w:r>
              <w:rPr>
                <w:sz w:val="22"/>
                <w:lang w:val="en-US"/>
              </w:rPr>
              <w:t xml:space="preserve"> crt.</w:t>
            </w:r>
          </w:p>
        </w:tc>
        <w:tc>
          <w:tcPr>
            <w:tcW w:w="1559" w:type="dxa"/>
            <w:tcBorders>
              <w:top w:val="single" w:sz="6" w:space="0" w:color="auto"/>
              <w:left w:val="single" w:sz="6" w:space="0" w:color="auto"/>
              <w:bottom w:val="nil"/>
              <w:right w:val="nil"/>
              <w:tl2br w:val="nil"/>
              <w:tr2bl w:val="nil"/>
            </w:tcBorders>
            <w:shd w:val="pct5" w:color="auto" w:fill="auto"/>
          </w:tcPr>
          <w:p w14:paraId="0563A3CF" w14:textId="77777777" w:rsidR="002E1E18" w:rsidRDefault="002E1E18" w:rsidP="008B344E">
            <w:pPr>
              <w:ind w:left="-120" w:right="-108"/>
              <w:jc w:val="center"/>
              <w:rPr>
                <w:sz w:val="22"/>
                <w:lang w:val="en-US"/>
              </w:rPr>
            </w:pPr>
            <w:r>
              <w:rPr>
                <w:sz w:val="22"/>
              </w:rPr>
              <w:t>Simbol</w:t>
            </w:r>
            <w:r>
              <w:rPr>
                <w:sz w:val="22"/>
                <w:lang w:val="en-US"/>
              </w:rPr>
              <w:t xml:space="preserve"> </w:t>
            </w:r>
            <w:r>
              <w:rPr>
                <w:sz w:val="22"/>
              </w:rPr>
              <w:t>norme</w:t>
            </w:r>
            <w:r>
              <w:rPr>
                <w:sz w:val="22"/>
                <w:lang w:val="en-US"/>
              </w:rPr>
              <w:t xml:space="preserve"> </w:t>
            </w:r>
            <w:r>
              <w:rPr>
                <w:sz w:val="22"/>
              </w:rPr>
              <w:t xml:space="preserve">şi Cod </w:t>
            </w:r>
            <w:r>
              <w:rPr>
                <w:sz w:val="22"/>
                <w:lang w:val="en-US"/>
              </w:rPr>
              <w:t xml:space="preserve"> </w:t>
            </w:r>
            <w:r>
              <w:rPr>
                <w:sz w:val="22"/>
              </w:rPr>
              <w:t xml:space="preserve">resurse  </w:t>
            </w:r>
          </w:p>
        </w:tc>
        <w:tc>
          <w:tcPr>
            <w:tcW w:w="4678" w:type="dxa"/>
            <w:tcBorders>
              <w:top w:val="single" w:sz="6" w:space="0" w:color="auto"/>
              <w:left w:val="single" w:sz="6" w:space="0" w:color="auto"/>
              <w:bottom w:val="nil"/>
              <w:right w:val="nil"/>
              <w:tl2br w:val="nil"/>
              <w:tr2bl w:val="nil"/>
            </w:tcBorders>
            <w:shd w:val="pct5" w:color="auto" w:fill="auto"/>
          </w:tcPr>
          <w:p w14:paraId="5A8FE8C8" w14:textId="77777777" w:rsidR="002E1E18" w:rsidRDefault="002E1E18" w:rsidP="008B344E">
            <w:pPr>
              <w:jc w:val="center"/>
              <w:rPr>
                <w:sz w:val="22"/>
              </w:rPr>
            </w:pPr>
          </w:p>
          <w:p w14:paraId="5DE21D6A" w14:textId="77777777" w:rsidR="002E1E18" w:rsidRDefault="002E1E18" w:rsidP="008B344E">
            <w:pPr>
              <w:jc w:val="center"/>
              <w:rPr>
                <w:sz w:val="22"/>
                <w:lang w:val="en-US"/>
              </w:rPr>
            </w:pPr>
            <w:r>
              <w:rPr>
                <w:sz w:val="22"/>
              </w:rPr>
              <w:t xml:space="preserve">Denumire lucrărilor    </w:t>
            </w:r>
          </w:p>
        </w:tc>
        <w:tc>
          <w:tcPr>
            <w:tcW w:w="992" w:type="dxa"/>
            <w:tcBorders>
              <w:top w:val="single" w:sz="6" w:space="0" w:color="auto"/>
              <w:left w:val="single" w:sz="6" w:space="0" w:color="auto"/>
              <w:bottom w:val="nil"/>
              <w:right w:val="nil"/>
              <w:tl2br w:val="nil"/>
              <w:tr2bl w:val="nil"/>
            </w:tcBorders>
            <w:shd w:val="pct5" w:color="auto" w:fill="auto"/>
          </w:tcPr>
          <w:p w14:paraId="468F66C4" w14:textId="77777777" w:rsidR="002E1E18" w:rsidRDefault="002E1E18" w:rsidP="008B344E">
            <w:pPr>
              <w:ind w:left="-108" w:right="-108"/>
              <w:jc w:val="center"/>
              <w:rPr>
                <w:sz w:val="22"/>
                <w:lang w:val="en-US"/>
              </w:rPr>
            </w:pPr>
            <w:r>
              <w:rPr>
                <w:sz w:val="22"/>
              </w:rPr>
              <w:t>Unitatea de masura</w:t>
            </w:r>
            <w:r>
              <w:rPr>
                <w:sz w:val="22"/>
                <w:lang w:val="en-US"/>
              </w:rPr>
              <w:t xml:space="preserve"> </w:t>
            </w:r>
          </w:p>
        </w:tc>
        <w:tc>
          <w:tcPr>
            <w:tcW w:w="1843" w:type="dxa"/>
            <w:tcBorders>
              <w:top w:val="single" w:sz="6" w:space="0" w:color="auto"/>
              <w:left w:val="single" w:sz="6" w:space="0" w:color="auto"/>
              <w:right w:val="single" w:sz="6" w:space="0" w:color="auto"/>
              <w:tl2br w:val="nil"/>
              <w:tr2bl w:val="nil"/>
            </w:tcBorders>
            <w:shd w:val="pct5" w:color="auto" w:fill="auto"/>
          </w:tcPr>
          <w:p w14:paraId="06663F54" w14:textId="77777777" w:rsidR="002E1E18" w:rsidRDefault="002E1E18" w:rsidP="008B344E">
            <w:pPr>
              <w:jc w:val="center"/>
              <w:rPr>
                <w:sz w:val="22"/>
                <w:lang w:val="en-US"/>
              </w:rPr>
            </w:pPr>
            <w:r>
              <w:rPr>
                <w:sz w:val="22"/>
                <w:lang w:val="en-US"/>
              </w:rPr>
              <w:t>Volum</w:t>
            </w:r>
          </w:p>
        </w:tc>
      </w:tr>
    </w:tbl>
    <w:p w14:paraId="3875D8C6" w14:textId="77777777" w:rsidR="002E1E18" w:rsidRPr="002E1E18" w:rsidRDefault="002E1E18" w:rsidP="002E1E18">
      <w:pPr>
        <w:pStyle w:val="Listparagraf"/>
        <w:numPr>
          <w:ilvl w:val="0"/>
          <w:numId w:val="3"/>
        </w:numPr>
        <w:rPr>
          <w:sz w:val="2"/>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2E1E18" w14:paraId="7AC1452A" w14:textId="77777777" w:rsidTr="008B344E">
        <w:trPr>
          <w:cantSplit/>
          <w:tblHeader/>
        </w:trPr>
        <w:tc>
          <w:tcPr>
            <w:tcW w:w="709" w:type="dxa"/>
            <w:tcBorders>
              <w:top w:val="single" w:sz="6" w:space="0" w:color="auto"/>
              <w:left w:val="single" w:sz="6" w:space="0" w:color="auto"/>
              <w:bottom w:val="double" w:sz="6" w:space="0" w:color="auto"/>
              <w:right w:val="nil"/>
              <w:tl2br w:val="nil"/>
              <w:tr2bl w:val="nil"/>
            </w:tcBorders>
            <w:shd w:val="pct5" w:color="auto" w:fill="auto"/>
          </w:tcPr>
          <w:p w14:paraId="1C09F1EF" w14:textId="77777777" w:rsidR="002E1E18" w:rsidRDefault="002E1E18" w:rsidP="008B344E">
            <w:pPr>
              <w:ind w:right="-108"/>
              <w:jc w:val="center"/>
              <w:rPr>
                <w:sz w:val="22"/>
                <w:lang w:val="en-US"/>
              </w:rPr>
            </w:pPr>
            <w:r>
              <w:rPr>
                <w:sz w:val="22"/>
                <w:lang w:val="en-US"/>
              </w:rPr>
              <w:t>1</w:t>
            </w:r>
          </w:p>
        </w:tc>
        <w:tc>
          <w:tcPr>
            <w:tcW w:w="1559" w:type="dxa"/>
            <w:tcBorders>
              <w:top w:val="single" w:sz="6" w:space="0" w:color="auto"/>
              <w:left w:val="single" w:sz="6" w:space="0" w:color="auto"/>
              <w:bottom w:val="double" w:sz="6" w:space="0" w:color="auto"/>
              <w:right w:val="nil"/>
              <w:tl2br w:val="nil"/>
              <w:tr2bl w:val="nil"/>
            </w:tcBorders>
            <w:shd w:val="pct5" w:color="auto" w:fill="auto"/>
          </w:tcPr>
          <w:p w14:paraId="449314AC" w14:textId="77777777" w:rsidR="002E1E18" w:rsidRDefault="002E1E18" w:rsidP="008B344E">
            <w:pPr>
              <w:ind w:left="-120" w:right="-108"/>
              <w:jc w:val="center"/>
              <w:rPr>
                <w:sz w:val="22"/>
                <w:lang w:val="en-US"/>
              </w:rPr>
            </w:pPr>
            <w:r>
              <w:rPr>
                <w:sz w:val="22"/>
                <w:lang w:val="en-US"/>
              </w:rPr>
              <w:t>2</w:t>
            </w:r>
          </w:p>
        </w:tc>
        <w:tc>
          <w:tcPr>
            <w:tcW w:w="4678" w:type="dxa"/>
            <w:tcBorders>
              <w:top w:val="single" w:sz="6" w:space="0" w:color="auto"/>
              <w:left w:val="single" w:sz="6" w:space="0" w:color="auto"/>
              <w:bottom w:val="double" w:sz="6" w:space="0" w:color="auto"/>
              <w:right w:val="nil"/>
              <w:tl2br w:val="nil"/>
              <w:tr2bl w:val="nil"/>
            </w:tcBorders>
            <w:shd w:val="pct5" w:color="auto" w:fill="auto"/>
          </w:tcPr>
          <w:p w14:paraId="598CE2D3" w14:textId="77777777" w:rsidR="002E1E18" w:rsidRDefault="002E1E18" w:rsidP="008B344E">
            <w:pPr>
              <w:jc w:val="center"/>
              <w:rPr>
                <w:sz w:val="22"/>
                <w:lang w:val="en-US"/>
              </w:rPr>
            </w:pPr>
            <w:r>
              <w:rPr>
                <w:sz w:val="22"/>
                <w:lang w:val="en-US"/>
              </w:rPr>
              <w:t>3</w:t>
            </w:r>
          </w:p>
        </w:tc>
        <w:tc>
          <w:tcPr>
            <w:tcW w:w="992" w:type="dxa"/>
            <w:tcBorders>
              <w:top w:val="single" w:sz="6" w:space="0" w:color="auto"/>
              <w:left w:val="single" w:sz="6" w:space="0" w:color="auto"/>
              <w:bottom w:val="double" w:sz="6" w:space="0" w:color="auto"/>
              <w:right w:val="nil"/>
              <w:tl2br w:val="nil"/>
              <w:tr2bl w:val="nil"/>
            </w:tcBorders>
            <w:shd w:val="pct5" w:color="auto" w:fill="auto"/>
          </w:tcPr>
          <w:p w14:paraId="0CE6986A" w14:textId="77777777" w:rsidR="002E1E18" w:rsidRDefault="002E1E18" w:rsidP="008B344E">
            <w:pPr>
              <w:ind w:left="-108" w:right="-108"/>
              <w:jc w:val="center"/>
              <w:rPr>
                <w:sz w:val="22"/>
                <w:lang w:val="en-US"/>
              </w:rPr>
            </w:pPr>
            <w:r>
              <w:rPr>
                <w:sz w:val="22"/>
                <w:lang w:val="en-US"/>
              </w:rPr>
              <w:t>4</w:t>
            </w:r>
          </w:p>
        </w:tc>
        <w:tc>
          <w:tcPr>
            <w:tcW w:w="1843" w:type="dxa"/>
            <w:tcBorders>
              <w:top w:val="single" w:sz="6" w:space="0" w:color="auto"/>
              <w:left w:val="single" w:sz="6" w:space="0" w:color="auto"/>
              <w:bottom w:val="double" w:sz="6" w:space="0" w:color="auto"/>
              <w:right w:val="single" w:sz="6" w:space="0" w:color="auto"/>
              <w:tl2br w:val="nil"/>
              <w:tr2bl w:val="nil"/>
            </w:tcBorders>
            <w:shd w:val="pct5" w:color="auto" w:fill="auto"/>
          </w:tcPr>
          <w:p w14:paraId="0571D33C" w14:textId="77777777" w:rsidR="002E1E18" w:rsidRDefault="002E1E18" w:rsidP="008B344E">
            <w:pPr>
              <w:jc w:val="center"/>
              <w:rPr>
                <w:sz w:val="22"/>
                <w:lang w:val="en-US"/>
              </w:rPr>
            </w:pPr>
            <w:r>
              <w:rPr>
                <w:sz w:val="22"/>
                <w:lang w:val="en-US"/>
              </w:rPr>
              <w:t>5</w:t>
            </w:r>
          </w:p>
        </w:tc>
      </w:tr>
      <w:tr w:rsidR="002E1E18" w14:paraId="2A31C0DF" w14:textId="77777777" w:rsidTr="008B344E">
        <w:tc>
          <w:tcPr>
            <w:tcW w:w="709" w:type="dxa"/>
            <w:tcBorders>
              <w:top w:val="nil"/>
              <w:left w:val="single" w:sz="6" w:space="0" w:color="auto"/>
              <w:bottom w:val="nil"/>
              <w:right w:val="nil"/>
              <w:tl2br w:val="nil"/>
              <w:tr2bl w:val="nil"/>
            </w:tcBorders>
          </w:tcPr>
          <w:p w14:paraId="63874814" w14:textId="77777777" w:rsidR="002E1E18" w:rsidRDefault="002E1E18" w:rsidP="008B344E">
            <w:pPr>
              <w:jc w:val="center"/>
              <w:rPr>
                <w:lang w:val="en-US"/>
              </w:rPr>
            </w:pPr>
          </w:p>
        </w:tc>
        <w:tc>
          <w:tcPr>
            <w:tcW w:w="1559" w:type="dxa"/>
            <w:tcBorders>
              <w:top w:val="nil"/>
              <w:left w:val="single" w:sz="6" w:space="0" w:color="auto"/>
              <w:bottom w:val="nil"/>
              <w:right w:val="nil"/>
              <w:tl2br w:val="nil"/>
              <w:tr2bl w:val="nil"/>
            </w:tcBorders>
          </w:tcPr>
          <w:p w14:paraId="57E50FCA" w14:textId="77777777" w:rsidR="002E1E18" w:rsidRDefault="002E1E18" w:rsidP="008B344E">
            <w:pPr>
              <w:rPr>
                <w:lang w:val="en-US"/>
              </w:rPr>
            </w:pPr>
          </w:p>
        </w:tc>
        <w:tc>
          <w:tcPr>
            <w:tcW w:w="7513" w:type="dxa"/>
            <w:gridSpan w:val="3"/>
            <w:tcBorders>
              <w:top w:val="nil"/>
              <w:left w:val="single" w:sz="6" w:space="0" w:color="auto"/>
              <w:bottom w:val="nil"/>
              <w:right w:val="single" w:sz="6" w:space="0" w:color="auto"/>
              <w:tl2br w:val="nil"/>
              <w:tr2bl w:val="nil"/>
            </w:tcBorders>
          </w:tcPr>
          <w:p w14:paraId="099BA123" w14:textId="77777777" w:rsidR="002E1E18" w:rsidRDefault="002E1E18" w:rsidP="008B344E">
            <w:pPr>
              <w:rPr>
                <w:b/>
                <w:sz w:val="22"/>
                <w:lang w:val="en-US"/>
              </w:rPr>
            </w:pPr>
            <w:r>
              <w:rPr>
                <w:b/>
                <w:sz w:val="22"/>
                <w:lang w:val="en-US"/>
              </w:rPr>
              <w:t xml:space="preserve">1. Demolari </w:t>
            </w:r>
          </w:p>
          <w:p w14:paraId="32816CA5" w14:textId="77777777" w:rsidR="002E1E18" w:rsidRDefault="002E1E18" w:rsidP="008B344E">
            <w:pPr>
              <w:rPr>
                <w:lang w:val="en-US"/>
              </w:rPr>
            </w:pPr>
          </w:p>
        </w:tc>
      </w:tr>
      <w:tr w:rsidR="002E1E18" w14:paraId="0FF1D9A3" w14:textId="77777777" w:rsidTr="008B34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51C0F710" w14:textId="77777777" w:rsidR="002E1E18" w:rsidRDefault="002E1E18" w:rsidP="008B344E">
            <w:pPr>
              <w:rPr>
                <w:sz w:val="22"/>
                <w:lang w:val="en-US"/>
              </w:rPr>
            </w:pPr>
            <w:r>
              <w:rPr>
                <w:sz w:val="22"/>
                <w:lang w:val="en-US"/>
              </w:rPr>
              <w:t>1</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72D308A9" w14:textId="77777777" w:rsidR="002E1E18" w:rsidRDefault="002E1E18" w:rsidP="008B344E">
            <w:pPr>
              <w:rPr>
                <w:sz w:val="22"/>
                <w:lang w:val="en-US"/>
              </w:rPr>
            </w:pPr>
            <w:r>
              <w:rPr>
                <w:sz w:val="22"/>
                <w:lang w:val="en-US"/>
              </w:rPr>
              <w:t>RpCG29C1</w:t>
            </w:r>
          </w:p>
          <w:p w14:paraId="25003228" w14:textId="77777777" w:rsidR="002E1E18" w:rsidRDefault="002E1E18" w:rsidP="008B344E">
            <w:pPr>
              <w:rPr>
                <w:sz w:val="22"/>
                <w:lang w:val="en-US"/>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1390FEA0" w14:textId="77777777" w:rsidR="002E1E18" w:rsidRDefault="002E1E18" w:rsidP="008B344E">
            <w:pPr>
              <w:rPr>
                <w:lang w:val="en-US"/>
              </w:rPr>
            </w:pPr>
            <w:r>
              <w:rPr>
                <w:lang w:val="en-US"/>
              </w:rPr>
              <w:t>Demolarea cu mijloace mecanice a peretilor de zidarie din caramida plina,  BCA, blocuri ceramice sau din beton  usor, caramizi GVP, exclusiv schela si curatirea caramizilor, pentru demolarea cu mijloace mecanice( Zidarie din Cotilet)</w:t>
            </w:r>
          </w:p>
          <w:p w14:paraId="3C850EA6" w14:textId="77777777" w:rsidR="002E1E18" w:rsidRDefault="002E1E18" w:rsidP="008B344E">
            <w:pPr>
              <w:rPr>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578FDDEE" w14:textId="77777777" w:rsidR="002E1E18" w:rsidRDefault="002E1E18" w:rsidP="008B344E">
            <w:pPr>
              <w:jc w:val="center"/>
              <w:rPr>
                <w:sz w:val="22"/>
                <w:lang w:val="en-US"/>
              </w:rPr>
            </w:pPr>
            <w:r>
              <w:rPr>
                <w:sz w:val="22"/>
                <w:lang w:val="en-US"/>
              </w:rPr>
              <w:t>m3</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4541D551" w14:textId="77777777" w:rsidR="002E1E18" w:rsidRDefault="002E1E18" w:rsidP="008B344E">
            <w:pPr>
              <w:adjustRightInd w:val="0"/>
              <w:jc w:val="center"/>
              <w:rPr>
                <w:rFonts w:ascii="Arial CYR" w:eastAsia="Arial CYR" w:hAnsi="Arial CYR"/>
                <w:lang w:val="en-US"/>
              </w:rPr>
            </w:pPr>
            <w:r>
              <w:rPr>
                <w:rFonts w:ascii="Arial CYR" w:eastAsia="Arial CYR" w:hAnsi="Arial CYR"/>
                <w:lang w:val="en-US"/>
              </w:rPr>
              <w:t>42,3000</w:t>
            </w:r>
          </w:p>
          <w:p w14:paraId="09A166CF" w14:textId="77777777" w:rsidR="002E1E18" w:rsidRDefault="002E1E18" w:rsidP="008B344E">
            <w:pPr>
              <w:jc w:val="center"/>
              <w:rPr>
                <w:sz w:val="22"/>
                <w:lang w:val="en-US"/>
              </w:rPr>
            </w:pPr>
          </w:p>
        </w:tc>
      </w:tr>
      <w:tr w:rsidR="002E1E18" w14:paraId="4DF16656" w14:textId="77777777" w:rsidTr="008B34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4C36EBCD" w14:textId="77777777" w:rsidR="002E1E18" w:rsidRDefault="002E1E18" w:rsidP="008B344E">
            <w:pPr>
              <w:rPr>
                <w:sz w:val="22"/>
                <w:lang w:val="en-US"/>
              </w:rPr>
            </w:pPr>
            <w:r>
              <w:rPr>
                <w:sz w:val="22"/>
                <w:lang w:val="en-US"/>
              </w:rPr>
              <w:t>2</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7200EA0A" w14:textId="77777777" w:rsidR="002E1E18" w:rsidRDefault="002E1E18" w:rsidP="008B344E">
            <w:pPr>
              <w:rPr>
                <w:sz w:val="22"/>
                <w:lang w:val="en-US"/>
              </w:rPr>
            </w:pPr>
            <w:r>
              <w:rPr>
                <w:sz w:val="22"/>
                <w:lang w:val="en-US"/>
              </w:rPr>
              <w:t>RpCB18F</w:t>
            </w:r>
          </w:p>
          <w:p w14:paraId="281F8848" w14:textId="77777777" w:rsidR="002E1E18" w:rsidRDefault="002E1E18" w:rsidP="008B344E">
            <w:pPr>
              <w:rPr>
                <w:sz w:val="22"/>
                <w:lang w:val="en-US"/>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5CBBF55E" w14:textId="77777777" w:rsidR="002E1E18" w:rsidRDefault="002E1E18" w:rsidP="008B344E">
            <w:pPr>
              <w:rPr>
                <w:lang w:val="en-US"/>
              </w:rPr>
            </w:pPr>
            <w:r>
              <w:rPr>
                <w:lang w:val="en-US"/>
              </w:rPr>
              <w:t>Demolarea betoanelor vechi cu mijloace mecanice,  beton simplu</w:t>
            </w:r>
          </w:p>
          <w:p w14:paraId="31C0EE5E" w14:textId="77777777" w:rsidR="002E1E18" w:rsidRDefault="002E1E18" w:rsidP="008B344E">
            <w:pPr>
              <w:rPr>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5185501C" w14:textId="77777777" w:rsidR="002E1E18" w:rsidRDefault="002E1E18" w:rsidP="008B344E">
            <w:pPr>
              <w:jc w:val="center"/>
              <w:rPr>
                <w:sz w:val="22"/>
                <w:lang w:val="en-US"/>
              </w:rPr>
            </w:pPr>
            <w:r>
              <w:rPr>
                <w:sz w:val="22"/>
                <w:lang w:val="en-US"/>
              </w:rPr>
              <w:t>m3</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025F1259" w14:textId="77777777" w:rsidR="002E1E18" w:rsidRDefault="002E1E18" w:rsidP="008B344E">
            <w:pPr>
              <w:adjustRightInd w:val="0"/>
              <w:jc w:val="center"/>
              <w:rPr>
                <w:rFonts w:ascii="Arial CYR" w:eastAsia="Arial CYR" w:hAnsi="Arial CYR"/>
                <w:lang w:val="en-US"/>
              </w:rPr>
            </w:pPr>
            <w:r>
              <w:rPr>
                <w:rFonts w:ascii="Arial CYR" w:eastAsia="Arial CYR" w:hAnsi="Arial CYR"/>
                <w:lang w:val="en-US"/>
              </w:rPr>
              <w:t>19,1000</w:t>
            </w:r>
          </w:p>
          <w:p w14:paraId="144FA173" w14:textId="77777777" w:rsidR="002E1E18" w:rsidRDefault="002E1E18" w:rsidP="008B344E">
            <w:pPr>
              <w:jc w:val="center"/>
              <w:rPr>
                <w:sz w:val="22"/>
                <w:lang w:val="en-US"/>
              </w:rPr>
            </w:pPr>
          </w:p>
        </w:tc>
      </w:tr>
      <w:tr w:rsidR="002E1E18" w14:paraId="16789275" w14:textId="77777777" w:rsidTr="008B34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40EFCC81" w14:textId="77777777" w:rsidR="002E1E18" w:rsidRDefault="002E1E18" w:rsidP="008B344E">
            <w:pPr>
              <w:rPr>
                <w:sz w:val="22"/>
                <w:lang w:val="en-US"/>
              </w:rPr>
            </w:pPr>
            <w:r>
              <w:rPr>
                <w:sz w:val="22"/>
                <w:lang w:val="en-US"/>
              </w:rPr>
              <w:t>3</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4A8553D8" w14:textId="77777777" w:rsidR="002E1E18" w:rsidRDefault="002E1E18" w:rsidP="008B344E">
            <w:pPr>
              <w:rPr>
                <w:sz w:val="22"/>
                <w:lang w:val="en-US"/>
              </w:rPr>
            </w:pPr>
            <w:r>
              <w:rPr>
                <w:sz w:val="22"/>
                <w:lang w:val="en-US"/>
              </w:rPr>
              <w:t>TsC02D1</w:t>
            </w:r>
          </w:p>
          <w:p w14:paraId="77EE5D48" w14:textId="77777777" w:rsidR="002E1E18" w:rsidRDefault="002E1E18" w:rsidP="008B344E">
            <w:pPr>
              <w:rPr>
                <w:sz w:val="22"/>
                <w:lang w:val="en-US"/>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0E7D8EDE" w14:textId="77777777" w:rsidR="002E1E18" w:rsidRDefault="002E1E18" w:rsidP="008B344E">
            <w:pPr>
              <w:rPr>
                <w:lang w:val="en-US"/>
              </w:rPr>
            </w:pPr>
            <w:r>
              <w:rPr>
                <w:lang w:val="en-US"/>
              </w:rPr>
              <w:t>Sapatura mecanica cu excavator pe pneuri de 0,21-0,39 mc, cu comanda hidraulica, in pamint cu umiditate naturala descarcare auto teren catg. II. / incarcarea pamantului</w:t>
            </w:r>
          </w:p>
          <w:p w14:paraId="01DE89EF" w14:textId="77777777" w:rsidR="002E1E18" w:rsidRDefault="002E1E18" w:rsidP="008B344E">
            <w:pPr>
              <w:rPr>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515E3A8A" w14:textId="77777777" w:rsidR="002E1E18" w:rsidRDefault="002E1E18" w:rsidP="008B344E">
            <w:pPr>
              <w:jc w:val="center"/>
              <w:rPr>
                <w:sz w:val="22"/>
                <w:lang w:val="en-US"/>
              </w:rPr>
            </w:pPr>
            <w:r>
              <w:rPr>
                <w:sz w:val="22"/>
                <w:lang w:val="en-US"/>
              </w:rPr>
              <w:t>100 m3</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26F89A20" w14:textId="77777777" w:rsidR="002E1E18" w:rsidRDefault="002E1E18" w:rsidP="008B344E">
            <w:pPr>
              <w:adjustRightInd w:val="0"/>
              <w:jc w:val="center"/>
              <w:rPr>
                <w:rFonts w:ascii="Arial CYR" w:eastAsia="Arial CYR" w:hAnsi="Arial CYR"/>
                <w:lang w:val="en-US"/>
              </w:rPr>
            </w:pPr>
            <w:r>
              <w:rPr>
                <w:rFonts w:ascii="Arial CYR" w:eastAsia="Arial CYR" w:hAnsi="Arial CYR"/>
                <w:lang w:val="en-US"/>
              </w:rPr>
              <w:t>0,6140</w:t>
            </w:r>
          </w:p>
          <w:p w14:paraId="2A3D8DE0" w14:textId="77777777" w:rsidR="002E1E18" w:rsidRDefault="002E1E18" w:rsidP="008B344E">
            <w:pPr>
              <w:jc w:val="center"/>
              <w:rPr>
                <w:sz w:val="22"/>
                <w:lang w:val="en-US"/>
              </w:rPr>
            </w:pPr>
          </w:p>
        </w:tc>
      </w:tr>
      <w:tr w:rsidR="002E1E18" w14:paraId="0CA7DEDD" w14:textId="77777777" w:rsidTr="008B34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2A97624E" w14:textId="77777777" w:rsidR="002E1E18" w:rsidRDefault="002E1E18" w:rsidP="008B344E">
            <w:pPr>
              <w:rPr>
                <w:sz w:val="22"/>
                <w:lang w:val="en-US"/>
              </w:rPr>
            </w:pPr>
            <w:r>
              <w:rPr>
                <w:sz w:val="22"/>
                <w:lang w:val="en-US"/>
              </w:rPr>
              <w:t>4</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0CA30EF9" w14:textId="77777777" w:rsidR="002E1E18" w:rsidRDefault="002E1E18" w:rsidP="008B344E">
            <w:pPr>
              <w:rPr>
                <w:sz w:val="22"/>
                <w:lang w:val="en-US"/>
              </w:rPr>
            </w:pPr>
            <w:r>
              <w:rPr>
                <w:sz w:val="22"/>
                <w:lang w:val="en-US"/>
              </w:rPr>
              <w:t>TsI51B5</w:t>
            </w:r>
          </w:p>
          <w:p w14:paraId="6682289E" w14:textId="77777777" w:rsidR="002E1E18" w:rsidRDefault="002E1E18" w:rsidP="008B344E">
            <w:pPr>
              <w:rPr>
                <w:sz w:val="22"/>
                <w:lang w:val="en-US"/>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2A5D1E26" w14:textId="77777777" w:rsidR="002E1E18" w:rsidRDefault="002E1E18" w:rsidP="008B344E">
            <w:pPr>
              <w:rPr>
                <w:lang w:val="en-US"/>
              </w:rPr>
            </w:pPr>
            <w:r>
              <w:rPr>
                <w:lang w:val="en-US"/>
              </w:rPr>
              <w:t>Transportarea pamintului cu autobasculanta de 10 t la distanta de: 15 km</w:t>
            </w:r>
          </w:p>
          <w:p w14:paraId="515A6F18" w14:textId="77777777" w:rsidR="002E1E18" w:rsidRDefault="002E1E18" w:rsidP="008B344E">
            <w:pPr>
              <w:rPr>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1564DD03" w14:textId="77777777" w:rsidR="002E1E18" w:rsidRDefault="002E1E18" w:rsidP="008B344E">
            <w:pPr>
              <w:jc w:val="center"/>
              <w:rPr>
                <w:sz w:val="22"/>
                <w:lang w:val="en-US"/>
              </w:rPr>
            </w:pPr>
            <w:r>
              <w:rPr>
                <w:sz w:val="22"/>
                <w:lang w:val="en-US"/>
              </w:rPr>
              <w:t>t</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597F8824" w14:textId="77777777" w:rsidR="002E1E18" w:rsidRDefault="002E1E18" w:rsidP="008B344E">
            <w:pPr>
              <w:adjustRightInd w:val="0"/>
              <w:jc w:val="center"/>
              <w:rPr>
                <w:rFonts w:ascii="Arial CYR" w:eastAsia="Arial CYR" w:hAnsi="Arial CYR"/>
                <w:lang w:val="en-US"/>
              </w:rPr>
            </w:pPr>
            <w:r>
              <w:rPr>
                <w:rFonts w:ascii="Arial CYR" w:eastAsia="Arial CYR" w:hAnsi="Arial CYR"/>
                <w:lang w:val="en-US"/>
              </w:rPr>
              <w:t>128,9400</w:t>
            </w:r>
          </w:p>
          <w:p w14:paraId="0C96B4EF" w14:textId="77777777" w:rsidR="002E1E18" w:rsidRDefault="002E1E18" w:rsidP="008B344E">
            <w:pPr>
              <w:jc w:val="center"/>
              <w:rPr>
                <w:sz w:val="22"/>
                <w:lang w:val="en-US"/>
              </w:rPr>
            </w:pPr>
          </w:p>
        </w:tc>
      </w:tr>
      <w:tr w:rsidR="002E1E18" w14:paraId="3267A214" w14:textId="77777777" w:rsidTr="008B344E">
        <w:tc>
          <w:tcPr>
            <w:tcW w:w="709" w:type="dxa"/>
            <w:tcBorders>
              <w:top w:val="nil"/>
              <w:left w:val="single" w:sz="6" w:space="0" w:color="auto"/>
              <w:bottom w:val="nil"/>
              <w:right w:val="nil"/>
              <w:tl2br w:val="nil"/>
              <w:tr2bl w:val="nil"/>
            </w:tcBorders>
          </w:tcPr>
          <w:p w14:paraId="1F1D73F1" w14:textId="77777777" w:rsidR="002E1E18" w:rsidRDefault="002E1E18" w:rsidP="008B344E">
            <w:pPr>
              <w:jc w:val="center"/>
              <w:rPr>
                <w:lang w:val="en-US"/>
              </w:rPr>
            </w:pPr>
          </w:p>
        </w:tc>
        <w:tc>
          <w:tcPr>
            <w:tcW w:w="1559" w:type="dxa"/>
            <w:tcBorders>
              <w:top w:val="nil"/>
              <w:left w:val="single" w:sz="6" w:space="0" w:color="auto"/>
              <w:bottom w:val="nil"/>
              <w:right w:val="nil"/>
              <w:tl2br w:val="nil"/>
              <w:tr2bl w:val="nil"/>
            </w:tcBorders>
          </w:tcPr>
          <w:p w14:paraId="47F5AC1B" w14:textId="77777777" w:rsidR="002E1E18" w:rsidRDefault="002E1E18" w:rsidP="008B344E">
            <w:pPr>
              <w:rPr>
                <w:lang w:val="en-US"/>
              </w:rPr>
            </w:pPr>
          </w:p>
        </w:tc>
        <w:tc>
          <w:tcPr>
            <w:tcW w:w="7513" w:type="dxa"/>
            <w:gridSpan w:val="3"/>
            <w:tcBorders>
              <w:top w:val="nil"/>
              <w:left w:val="single" w:sz="6" w:space="0" w:color="auto"/>
              <w:bottom w:val="nil"/>
              <w:right w:val="single" w:sz="6" w:space="0" w:color="auto"/>
              <w:tl2br w:val="nil"/>
              <w:tr2bl w:val="nil"/>
            </w:tcBorders>
          </w:tcPr>
          <w:p w14:paraId="36D8738E" w14:textId="77777777" w:rsidR="002E1E18" w:rsidRDefault="002E1E18" w:rsidP="008B344E">
            <w:pPr>
              <w:rPr>
                <w:b/>
                <w:sz w:val="22"/>
                <w:lang w:val="en-US"/>
              </w:rPr>
            </w:pPr>
            <w:r>
              <w:rPr>
                <w:b/>
                <w:sz w:val="22"/>
                <w:lang w:val="en-US"/>
              </w:rPr>
              <w:t>2. Constructii din beton armat. GARD</w:t>
            </w:r>
          </w:p>
          <w:p w14:paraId="28D5F012" w14:textId="77777777" w:rsidR="002E1E18" w:rsidRDefault="002E1E18" w:rsidP="008B344E">
            <w:pPr>
              <w:rPr>
                <w:lang w:val="en-US"/>
              </w:rPr>
            </w:pPr>
          </w:p>
        </w:tc>
      </w:tr>
      <w:tr w:rsidR="002E1E18" w14:paraId="1C74DAA6" w14:textId="77777777" w:rsidTr="008B344E">
        <w:tc>
          <w:tcPr>
            <w:tcW w:w="709" w:type="dxa"/>
            <w:tcBorders>
              <w:top w:val="nil"/>
              <w:left w:val="single" w:sz="6" w:space="0" w:color="auto"/>
              <w:bottom w:val="nil"/>
              <w:right w:val="nil"/>
              <w:tl2br w:val="nil"/>
              <w:tr2bl w:val="nil"/>
            </w:tcBorders>
          </w:tcPr>
          <w:p w14:paraId="4CC1B44E" w14:textId="77777777" w:rsidR="002E1E18" w:rsidRDefault="002E1E18" w:rsidP="008B344E">
            <w:pPr>
              <w:jc w:val="center"/>
              <w:rPr>
                <w:lang w:val="en-US"/>
              </w:rPr>
            </w:pPr>
          </w:p>
        </w:tc>
        <w:tc>
          <w:tcPr>
            <w:tcW w:w="1559" w:type="dxa"/>
            <w:tcBorders>
              <w:top w:val="nil"/>
              <w:left w:val="single" w:sz="6" w:space="0" w:color="auto"/>
              <w:bottom w:val="nil"/>
              <w:right w:val="nil"/>
              <w:tl2br w:val="nil"/>
              <w:tr2bl w:val="nil"/>
            </w:tcBorders>
          </w:tcPr>
          <w:p w14:paraId="3E2EE269" w14:textId="77777777" w:rsidR="002E1E18" w:rsidRDefault="002E1E18" w:rsidP="008B344E">
            <w:pPr>
              <w:rPr>
                <w:lang w:val="en-US"/>
              </w:rPr>
            </w:pPr>
          </w:p>
        </w:tc>
        <w:tc>
          <w:tcPr>
            <w:tcW w:w="7513" w:type="dxa"/>
            <w:gridSpan w:val="3"/>
            <w:tcBorders>
              <w:top w:val="nil"/>
              <w:left w:val="single" w:sz="6" w:space="0" w:color="auto"/>
              <w:bottom w:val="nil"/>
              <w:right w:val="single" w:sz="6" w:space="0" w:color="auto"/>
              <w:tl2br w:val="nil"/>
              <w:tr2bl w:val="nil"/>
            </w:tcBorders>
          </w:tcPr>
          <w:p w14:paraId="27B0BA53" w14:textId="77777777" w:rsidR="002E1E18" w:rsidRDefault="002E1E18" w:rsidP="008B344E">
            <w:pPr>
              <w:rPr>
                <w:b/>
                <w:sz w:val="22"/>
                <w:lang w:val="en-US"/>
              </w:rPr>
            </w:pPr>
            <w:r>
              <w:rPr>
                <w:b/>
                <w:sz w:val="22"/>
                <w:lang w:val="en-US"/>
              </w:rPr>
              <w:t>2.1. Terasamente</w:t>
            </w:r>
          </w:p>
          <w:p w14:paraId="41E8D65F" w14:textId="77777777" w:rsidR="002E1E18" w:rsidRDefault="002E1E18" w:rsidP="008B344E">
            <w:pPr>
              <w:rPr>
                <w:lang w:val="en-US"/>
              </w:rPr>
            </w:pPr>
          </w:p>
        </w:tc>
      </w:tr>
      <w:tr w:rsidR="002E1E18" w14:paraId="05EA37B6" w14:textId="77777777" w:rsidTr="008B34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49F4C781" w14:textId="77777777" w:rsidR="002E1E18" w:rsidRDefault="002E1E18" w:rsidP="008B344E">
            <w:pPr>
              <w:rPr>
                <w:sz w:val="22"/>
                <w:lang w:val="en-US"/>
              </w:rPr>
            </w:pPr>
            <w:r>
              <w:rPr>
                <w:sz w:val="22"/>
                <w:lang w:val="en-US"/>
              </w:rPr>
              <w:t>5</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4E96785A" w14:textId="77777777" w:rsidR="002E1E18" w:rsidRDefault="002E1E18" w:rsidP="008B344E">
            <w:pPr>
              <w:rPr>
                <w:sz w:val="22"/>
                <w:lang w:val="en-US"/>
              </w:rPr>
            </w:pPr>
            <w:r>
              <w:rPr>
                <w:sz w:val="22"/>
                <w:lang w:val="en-US"/>
              </w:rPr>
              <w:t>TsC03B1</w:t>
            </w:r>
          </w:p>
          <w:p w14:paraId="7D940263" w14:textId="77777777" w:rsidR="002E1E18" w:rsidRDefault="002E1E18" w:rsidP="008B344E">
            <w:pPr>
              <w:rPr>
                <w:sz w:val="22"/>
                <w:lang w:val="en-US"/>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322C8D2C" w14:textId="77777777" w:rsidR="002E1E18" w:rsidRDefault="002E1E18" w:rsidP="008B344E">
            <w:pPr>
              <w:rPr>
                <w:lang w:val="en-US"/>
              </w:rPr>
            </w:pPr>
            <w:r>
              <w:rPr>
                <w:lang w:val="en-US"/>
              </w:rPr>
              <w:t>Sapatura mecanica cu excavatorul de 0,40-0,70 mc, cu motor cu ardere interna si comanda hidraulica, in pamint cu umiditate naturala, descarcare in depozit teren catg. II</w:t>
            </w:r>
          </w:p>
          <w:p w14:paraId="7230988A" w14:textId="77777777" w:rsidR="002E1E18" w:rsidRDefault="002E1E18" w:rsidP="008B344E">
            <w:pPr>
              <w:rPr>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4D58D1E1" w14:textId="77777777" w:rsidR="002E1E18" w:rsidRDefault="002E1E18" w:rsidP="008B344E">
            <w:pPr>
              <w:jc w:val="center"/>
              <w:rPr>
                <w:sz w:val="22"/>
                <w:lang w:val="en-US"/>
              </w:rPr>
            </w:pPr>
            <w:r>
              <w:rPr>
                <w:sz w:val="22"/>
                <w:lang w:val="en-US"/>
              </w:rPr>
              <w:t>100 m3</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6378865E" w14:textId="77777777" w:rsidR="002E1E18" w:rsidRDefault="002E1E18" w:rsidP="008B344E">
            <w:pPr>
              <w:adjustRightInd w:val="0"/>
              <w:jc w:val="center"/>
              <w:rPr>
                <w:rFonts w:ascii="Arial CYR" w:eastAsia="Arial CYR" w:hAnsi="Arial CYR"/>
                <w:lang w:val="en-US"/>
              </w:rPr>
            </w:pPr>
            <w:r>
              <w:rPr>
                <w:rFonts w:ascii="Arial CYR" w:eastAsia="Arial CYR" w:hAnsi="Arial CYR"/>
                <w:lang w:val="en-US"/>
              </w:rPr>
              <w:t>2,5750</w:t>
            </w:r>
          </w:p>
          <w:p w14:paraId="21C7B7FD" w14:textId="77777777" w:rsidR="002E1E18" w:rsidRDefault="002E1E18" w:rsidP="008B344E">
            <w:pPr>
              <w:jc w:val="center"/>
              <w:rPr>
                <w:sz w:val="22"/>
                <w:lang w:val="en-US"/>
              </w:rPr>
            </w:pPr>
          </w:p>
        </w:tc>
      </w:tr>
      <w:tr w:rsidR="002E1E18" w14:paraId="19059120" w14:textId="77777777" w:rsidTr="008B34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0567E995" w14:textId="77777777" w:rsidR="002E1E18" w:rsidRDefault="002E1E18" w:rsidP="008B344E">
            <w:pPr>
              <w:rPr>
                <w:sz w:val="22"/>
                <w:lang w:val="en-US"/>
              </w:rPr>
            </w:pPr>
            <w:r>
              <w:rPr>
                <w:sz w:val="22"/>
                <w:lang w:val="en-US"/>
              </w:rPr>
              <w:t>6</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7E78AFE6" w14:textId="77777777" w:rsidR="002E1E18" w:rsidRDefault="002E1E18" w:rsidP="008B344E">
            <w:pPr>
              <w:rPr>
                <w:sz w:val="22"/>
                <w:lang w:val="en-US"/>
              </w:rPr>
            </w:pPr>
            <w:r>
              <w:rPr>
                <w:sz w:val="22"/>
                <w:lang w:val="en-US"/>
              </w:rPr>
              <w:t>TsC02D1</w:t>
            </w:r>
          </w:p>
          <w:p w14:paraId="77010249" w14:textId="77777777" w:rsidR="002E1E18" w:rsidRDefault="002E1E18" w:rsidP="008B344E">
            <w:pPr>
              <w:rPr>
                <w:sz w:val="22"/>
                <w:lang w:val="en-US"/>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7CC1B4E9" w14:textId="77777777" w:rsidR="002E1E18" w:rsidRDefault="002E1E18" w:rsidP="008B344E">
            <w:pPr>
              <w:rPr>
                <w:lang w:val="en-US"/>
              </w:rPr>
            </w:pPr>
            <w:r>
              <w:rPr>
                <w:lang w:val="en-US"/>
              </w:rPr>
              <w:t>Sapatura mecanica cu excavator pe pneuri de 0,21-0,39 mc, cu comanda hidraulica, in pamint cu umiditate naturala descarcare auto teren catg. II. / incarcarea pamantului</w:t>
            </w:r>
          </w:p>
          <w:p w14:paraId="2E463B5E" w14:textId="77777777" w:rsidR="002E1E18" w:rsidRDefault="002E1E18" w:rsidP="008B344E">
            <w:pPr>
              <w:rPr>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57604E34" w14:textId="77777777" w:rsidR="002E1E18" w:rsidRDefault="002E1E18" w:rsidP="008B344E">
            <w:pPr>
              <w:jc w:val="center"/>
              <w:rPr>
                <w:sz w:val="22"/>
                <w:lang w:val="en-US"/>
              </w:rPr>
            </w:pPr>
            <w:r>
              <w:rPr>
                <w:sz w:val="22"/>
                <w:lang w:val="en-US"/>
              </w:rPr>
              <w:t>100 m3</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24A4FE8E" w14:textId="77777777" w:rsidR="002E1E18" w:rsidRDefault="002E1E18" w:rsidP="008B344E">
            <w:pPr>
              <w:adjustRightInd w:val="0"/>
              <w:jc w:val="center"/>
              <w:rPr>
                <w:rFonts w:ascii="Arial CYR" w:eastAsia="Arial CYR" w:hAnsi="Arial CYR"/>
                <w:lang w:val="en-US"/>
              </w:rPr>
            </w:pPr>
            <w:r>
              <w:rPr>
                <w:rFonts w:ascii="Arial CYR" w:eastAsia="Arial CYR" w:hAnsi="Arial CYR"/>
                <w:lang w:val="en-US"/>
              </w:rPr>
              <w:t>1,4270</w:t>
            </w:r>
          </w:p>
          <w:p w14:paraId="68C64302" w14:textId="77777777" w:rsidR="002E1E18" w:rsidRDefault="002E1E18" w:rsidP="008B344E">
            <w:pPr>
              <w:jc w:val="center"/>
              <w:rPr>
                <w:sz w:val="22"/>
                <w:lang w:val="en-US"/>
              </w:rPr>
            </w:pPr>
          </w:p>
        </w:tc>
      </w:tr>
      <w:tr w:rsidR="002E1E18" w14:paraId="5AD37777" w14:textId="77777777" w:rsidTr="008B34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059D3399" w14:textId="77777777" w:rsidR="002E1E18" w:rsidRDefault="002E1E18" w:rsidP="008B344E">
            <w:pPr>
              <w:rPr>
                <w:sz w:val="22"/>
                <w:lang w:val="en-US"/>
              </w:rPr>
            </w:pPr>
            <w:r>
              <w:rPr>
                <w:sz w:val="22"/>
                <w:lang w:val="en-US"/>
              </w:rPr>
              <w:t>7</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7AD1262E" w14:textId="77777777" w:rsidR="002E1E18" w:rsidRDefault="002E1E18" w:rsidP="008B344E">
            <w:pPr>
              <w:rPr>
                <w:sz w:val="22"/>
                <w:lang w:val="en-US"/>
              </w:rPr>
            </w:pPr>
            <w:r>
              <w:rPr>
                <w:sz w:val="22"/>
                <w:lang w:val="en-US"/>
              </w:rPr>
              <w:t>TsI51B5</w:t>
            </w:r>
          </w:p>
          <w:p w14:paraId="44B2BC5B" w14:textId="77777777" w:rsidR="002E1E18" w:rsidRDefault="002E1E18" w:rsidP="008B344E">
            <w:pPr>
              <w:rPr>
                <w:sz w:val="22"/>
                <w:lang w:val="en-US"/>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17F0BC76" w14:textId="77777777" w:rsidR="002E1E18" w:rsidRDefault="002E1E18" w:rsidP="008B344E">
            <w:pPr>
              <w:rPr>
                <w:lang w:val="en-US"/>
              </w:rPr>
            </w:pPr>
            <w:r>
              <w:rPr>
                <w:lang w:val="en-US"/>
              </w:rPr>
              <w:t>Transportarea pamintului cu autobasculanta de 10 t la distanta de: 15 km</w:t>
            </w:r>
          </w:p>
          <w:p w14:paraId="097AC6B3" w14:textId="77777777" w:rsidR="002E1E18" w:rsidRDefault="002E1E18" w:rsidP="008B344E">
            <w:pPr>
              <w:rPr>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46256D9C" w14:textId="77777777" w:rsidR="002E1E18" w:rsidRDefault="002E1E18" w:rsidP="008B344E">
            <w:pPr>
              <w:jc w:val="center"/>
              <w:rPr>
                <w:sz w:val="22"/>
                <w:lang w:val="en-US"/>
              </w:rPr>
            </w:pPr>
            <w:r>
              <w:rPr>
                <w:sz w:val="22"/>
                <w:lang w:val="en-US"/>
              </w:rPr>
              <w:t>t</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24EAD66F" w14:textId="77777777" w:rsidR="002E1E18" w:rsidRDefault="002E1E18" w:rsidP="008B344E">
            <w:pPr>
              <w:adjustRightInd w:val="0"/>
              <w:jc w:val="center"/>
              <w:rPr>
                <w:rFonts w:ascii="Arial CYR" w:eastAsia="Arial CYR" w:hAnsi="Arial CYR"/>
                <w:lang w:val="en-US"/>
              </w:rPr>
            </w:pPr>
            <w:r>
              <w:rPr>
                <w:rFonts w:ascii="Arial CYR" w:eastAsia="Arial CYR" w:hAnsi="Arial CYR"/>
                <w:lang w:val="en-US"/>
              </w:rPr>
              <w:t>228,3200</w:t>
            </w:r>
          </w:p>
          <w:p w14:paraId="60313537" w14:textId="77777777" w:rsidR="002E1E18" w:rsidRDefault="002E1E18" w:rsidP="008B344E">
            <w:pPr>
              <w:jc w:val="center"/>
              <w:rPr>
                <w:sz w:val="22"/>
                <w:lang w:val="en-US"/>
              </w:rPr>
            </w:pPr>
          </w:p>
        </w:tc>
      </w:tr>
      <w:tr w:rsidR="002E1E18" w14:paraId="74E691F7" w14:textId="77777777" w:rsidTr="008B34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7D9AED10" w14:textId="77777777" w:rsidR="002E1E18" w:rsidRDefault="002E1E18" w:rsidP="008B344E">
            <w:pPr>
              <w:rPr>
                <w:sz w:val="22"/>
                <w:lang w:val="en-US"/>
              </w:rPr>
            </w:pPr>
            <w:r>
              <w:rPr>
                <w:sz w:val="22"/>
                <w:lang w:val="en-US"/>
              </w:rPr>
              <w:t>8</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3B85810A" w14:textId="77777777" w:rsidR="002E1E18" w:rsidRDefault="002E1E18" w:rsidP="008B344E">
            <w:pPr>
              <w:rPr>
                <w:sz w:val="22"/>
                <w:lang w:val="en-US"/>
              </w:rPr>
            </w:pPr>
            <w:r>
              <w:rPr>
                <w:sz w:val="22"/>
                <w:lang w:val="en-US"/>
              </w:rPr>
              <w:t>TsD02B1</w:t>
            </w:r>
          </w:p>
          <w:p w14:paraId="0BB42AC9" w14:textId="77777777" w:rsidR="002E1E18" w:rsidRDefault="002E1E18" w:rsidP="008B344E">
            <w:pPr>
              <w:rPr>
                <w:sz w:val="22"/>
                <w:lang w:val="en-US"/>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19DA25CE" w14:textId="77777777" w:rsidR="002E1E18" w:rsidRDefault="002E1E18" w:rsidP="008B344E">
            <w:pPr>
              <w:rPr>
                <w:lang w:val="en-US"/>
              </w:rPr>
            </w:pPr>
            <w:r>
              <w:rPr>
                <w:lang w:val="en-US"/>
              </w:rPr>
              <w:t xml:space="preserve">Imprastierea pamintului afinat provenit din teren categoria I sau II, executata cu buldozer </w:t>
            </w:r>
            <w:r>
              <w:rPr>
                <w:lang w:val="en-US"/>
              </w:rPr>
              <w:lastRenderedPageBreak/>
              <w:t>pe tractor cu senile de 65-80 CP, in straturi cu grosimea de 21-30 cm</w:t>
            </w:r>
          </w:p>
          <w:p w14:paraId="60E91FEF" w14:textId="77777777" w:rsidR="002E1E18" w:rsidRDefault="002E1E18" w:rsidP="008B344E">
            <w:pPr>
              <w:rPr>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6A7AF454" w14:textId="77777777" w:rsidR="002E1E18" w:rsidRDefault="002E1E18" w:rsidP="008B344E">
            <w:pPr>
              <w:jc w:val="center"/>
              <w:rPr>
                <w:sz w:val="22"/>
                <w:lang w:val="en-US"/>
              </w:rPr>
            </w:pPr>
            <w:r>
              <w:rPr>
                <w:sz w:val="22"/>
                <w:lang w:val="en-US"/>
              </w:rPr>
              <w:lastRenderedPageBreak/>
              <w:t>100 m3</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09FC38EC" w14:textId="77777777" w:rsidR="002E1E18" w:rsidRDefault="002E1E18" w:rsidP="008B344E">
            <w:pPr>
              <w:adjustRightInd w:val="0"/>
              <w:jc w:val="center"/>
              <w:rPr>
                <w:rFonts w:ascii="Arial CYR" w:eastAsia="Arial CYR" w:hAnsi="Arial CYR"/>
                <w:lang w:val="en-US"/>
              </w:rPr>
            </w:pPr>
            <w:r>
              <w:rPr>
                <w:rFonts w:ascii="Arial CYR" w:eastAsia="Arial CYR" w:hAnsi="Arial CYR"/>
                <w:lang w:val="en-US"/>
              </w:rPr>
              <w:t>1,1480</w:t>
            </w:r>
          </w:p>
          <w:p w14:paraId="2C20799F" w14:textId="77777777" w:rsidR="002E1E18" w:rsidRDefault="002E1E18" w:rsidP="008B344E">
            <w:pPr>
              <w:jc w:val="center"/>
              <w:rPr>
                <w:sz w:val="22"/>
                <w:lang w:val="en-US"/>
              </w:rPr>
            </w:pPr>
          </w:p>
        </w:tc>
      </w:tr>
      <w:tr w:rsidR="002E1E18" w14:paraId="54CF9825" w14:textId="77777777" w:rsidTr="008B34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4C7A9C54" w14:textId="77777777" w:rsidR="002E1E18" w:rsidRDefault="002E1E18" w:rsidP="008B344E">
            <w:pPr>
              <w:rPr>
                <w:sz w:val="22"/>
                <w:lang w:val="en-US"/>
              </w:rPr>
            </w:pPr>
            <w:r>
              <w:rPr>
                <w:sz w:val="22"/>
                <w:lang w:val="en-US"/>
              </w:rPr>
              <w:t>9</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16CC1610" w14:textId="77777777" w:rsidR="002E1E18" w:rsidRDefault="002E1E18" w:rsidP="008B344E">
            <w:pPr>
              <w:rPr>
                <w:sz w:val="22"/>
                <w:lang w:val="en-US"/>
              </w:rPr>
            </w:pPr>
            <w:r>
              <w:rPr>
                <w:sz w:val="22"/>
                <w:lang w:val="en-US"/>
              </w:rPr>
              <w:t>TsD05A</w:t>
            </w:r>
          </w:p>
          <w:p w14:paraId="2E772B98" w14:textId="77777777" w:rsidR="002E1E18" w:rsidRDefault="002E1E18" w:rsidP="008B344E">
            <w:pPr>
              <w:rPr>
                <w:sz w:val="22"/>
                <w:lang w:val="en-US"/>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2CD04082" w14:textId="77777777" w:rsidR="002E1E18" w:rsidRDefault="002E1E18" w:rsidP="008B344E">
            <w:pPr>
              <w:rPr>
                <w:lang w:val="en-US"/>
              </w:rPr>
            </w:pPr>
            <w:r>
              <w:rPr>
                <w:lang w:val="en-US"/>
              </w:rPr>
              <w:t>Compactarea cu maiul mecanic de 150-200 kg a umpluturilor in straturi succesive de 20-30 cm grosime, exclusiv udarea fiecarui strat in parte, umpluturile executindu-se din pamint necoeziv</w:t>
            </w:r>
          </w:p>
          <w:p w14:paraId="4C479058" w14:textId="77777777" w:rsidR="002E1E18" w:rsidRDefault="002E1E18" w:rsidP="008B344E">
            <w:pPr>
              <w:rPr>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707966FE" w14:textId="77777777" w:rsidR="002E1E18" w:rsidRDefault="002E1E18" w:rsidP="008B344E">
            <w:pPr>
              <w:jc w:val="center"/>
              <w:rPr>
                <w:sz w:val="22"/>
                <w:lang w:val="en-US"/>
              </w:rPr>
            </w:pPr>
            <w:r>
              <w:rPr>
                <w:sz w:val="22"/>
                <w:lang w:val="en-US"/>
              </w:rPr>
              <w:t>100 m3</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7C71151B" w14:textId="77777777" w:rsidR="002E1E18" w:rsidRDefault="002E1E18" w:rsidP="008B344E">
            <w:pPr>
              <w:adjustRightInd w:val="0"/>
              <w:jc w:val="center"/>
              <w:rPr>
                <w:rFonts w:ascii="Arial CYR" w:eastAsia="Arial CYR" w:hAnsi="Arial CYR"/>
                <w:lang w:val="en-US"/>
              </w:rPr>
            </w:pPr>
            <w:r>
              <w:rPr>
                <w:rFonts w:ascii="Arial CYR" w:eastAsia="Arial CYR" w:hAnsi="Arial CYR"/>
                <w:lang w:val="en-US"/>
              </w:rPr>
              <w:t>1,1480</w:t>
            </w:r>
          </w:p>
          <w:p w14:paraId="1943B04F" w14:textId="77777777" w:rsidR="002E1E18" w:rsidRDefault="002E1E18" w:rsidP="008B344E">
            <w:pPr>
              <w:jc w:val="center"/>
              <w:rPr>
                <w:sz w:val="22"/>
                <w:lang w:val="en-US"/>
              </w:rPr>
            </w:pPr>
          </w:p>
        </w:tc>
      </w:tr>
      <w:tr w:rsidR="002E1E18" w14:paraId="5687A73D" w14:textId="77777777" w:rsidTr="008B344E">
        <w:tc>
          <w:tcPr>
            <w:tcW w:w="709" w:type="dxa"/>
            <w:tcBorders>
              <w:top w:val="nil"/>
              <w:left w:val="single" w:sz="6" w:space="0" w:color="auto"/>
              <w:bottom w:val="nil"/>
              <w:right w:val="nil"/>
              <w:tl2br w:val="nil"/>
              <w:tr2bl w:val="nil"/>
            </w:tcBorders>
          </w:tcPr>
          <w:p w14:paraId="3B0CAE4A" w14:textId="77777777" w:rsidR="002E1E18" w:rsidRDefault="002E1E18" w:rsidP="008B344E">
            <w:pPr>
              <w:jc w:val="center"/>
              <w:rPr>
                <w:lang w:val="en-US"/>
              </w:rPr>
            </w:pPr>
          </w:p>
        </w:tc>
        <w:tc>
          <w:tcPr>
            <w:tcW w:w="1559" w:type="dxa"/>
            <w:tcBorders>
              <w:top w:val="nil"/>
              <w:left w:val="single" w:sz="6" w:space="0" w:color="auto"/>
              <w:bottom w:val="nil"/>
              <w:right w:val="nil"/>
              <w:tl2br w:val="nil"/>
              <w:tr2bl w:val="nil"/>
            </w:tcBorders>
          </w:tcPr>
          <w:p w14:paraId="70872778" w14:textId="77777777" w:rsidR="002E1E18" w:rsidRDefault="002E1E18" w:rsidP="008B344E">
            <w:pPr>
              <w:rPr>
                <w:lang w:val="en-US"/>
              </w:rPr>
            </w:pPr>
          </w:p>
        </w:tc>
        <w:tc>
          <w:tcPr>
            <w:tcW w:w="7513" w:type="dxa"/>
            <w:gridSpan w:val="3"/>
            <w:tcBorders>
              <w:top w:val="nil"/>
              <w:left w:val="single" w:sz="6" w:space="0" w:color="auto"/>
              <w:bottom w:val="nil"/>
              <w:right w:val="single" w:sz="6" w:space="0" w:color="auto"/>
              <w:tl2br w:val="nil"/>
              <w:tr2bl w:val="nil"/>
            </w:tcBorders>
          </w:tcPr>
          <w:p w14:paraId="0C021797" w14:textId="77777777" w:rsidR="002E1E18" w:rsidRDefault="002E1E18" w:rsidP="008B344E">
            <w:pPr>
              <w:rPr>
                <w:b/>
                <w:sz w:val="22"/>
                <w:lang w:val="en-US"/>
              </w:rPr>
            </w:pPr>
            <w:r>
              <w:rPr>
                <w:b/>
                <w:sz w:val="22"/>
                <w:lang w:val="en-US"/>
              </w:rPr>
              <w:t>2.2. Perete de sprijin, Gard</w:t>
            </w:r>
          </w:p>
          <w:p w14:paraId="474FAC09" w14:textId="77777777" w:rsidR="002E1E18" w:rsidRDefault="002E1E18" w:rsidP="008B344E">
            <w:pPr>
              <w:rPr>
                <w:lang w:val="en-US"/>
              </w:rPr>
            </w:pPr>
          </w:p>
        </w:tc>
      </w:tr>
      <w:tr w:rsidR="002E1E18" w14:paraId="6064976E" w14:textId="77777777" w:rsidTr="008B34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2D27C46D" w14:textId="77777777" w:rsidR="002E1E18" w:rsidRDefault="002E1E18" w:rsidP="008B344E">
            <w:pPr>
              <w:rPr>
                <w:sz w:val="22"/>
                <w:lang w:val="en-US"/>
              </w:rPr>
            </w:pPr>
            <w:r>
              <w:rPr>
                <w:sz w:val="22"/>
                <w:lang w:val="en-US"/>
              </w:rPr>
              <w:t>10</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69A74756" w14:textId="77777777" w:rsidR="002E1E18" w:rsidRDefault="002E1E18" w:rsidP="008B344E">
            <w:pPr>
              <w:rPr>
                <w:sz w:val="22"/>
                <w:lang w:val="en-US"/>
              </w:rPr>
            </w:pPr>
            <w:r>
              <w:rPr>
                <w:sz w:val="22"/>
                <w:lang w:val="en-US"/>
              </w:rPr>
              <w:t>CA02C</w:t>
            </w:r>
          </w:p>
          <w:p w14:paraId="5168A1DB" w14:textId="77777777" w:rsidR="002E1E18" w:rsidRDefault="002E1E18" w:rsidP="008B344E">
            <w:pPr>
              <w:rPr>
                <w:sz w:val="22"/>
                <w:lang w:val="en-US"/>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361632D0" w14:textId="77777777" w:rsidR="002E1E18" w:rsidRDefault="002E1E18" w:rsidP="008B344E">
            <w:pPr>
              <w:rPr>
                <w:lang w:val="en-US"/>
              </w:rPr>
            </w:pPr>
            <w:r>
              <w:rPr>
                <w:lang w:val="en-US"/>
              </w:rPr>
              <w:t>Beton simplu turnat  in egalizari, pante, sape la inaltimi pina la 35 m inclusiv, preparat cu centrala de betoane conform art. CA01 sau beton marfa, turnare cu mijloace clasice Beton clasa C8/10</w:t>
            </w:r>
          </w:p>
          <w:p w14:paraId="0CA830C1" w14:textId="77777777" w:rsidR="002E1E18" w:rsidRDefault="002E1E18" w:rsidP="008B344E">
            <w:pPr>
              <w:rPr>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2B6311C3" w14:textId="77777777" w:rsidR="002E1E18" w:rsidRDefault="002E1E18" w:rsidP="008B344E">
            <w:pPr>
              <w:jc w:val="center"/>
              <w:rPr>
                <w:sz w:val="22"/>
                <w:lang w:val="en-US"/>
              </w:rPr>
            </w:pPr>
            <w:r>
              <w:rPr>
                <w:sz w:val="22"/>
                <w:lang w:val="en-US"/>
              </w:rPr>
              <w:t>m3</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12AD41C8" w14:textId="77777777" w:rsidR="002E1E18" w:rsidRDefault="002E1E18" w:rsidP="008B344E">
            <w:pPr>
              <w:adjustRightInd w:val="0"/>
              <w:jc w:val="center"/>
              <w:rPr>
                <w:rFonts w:ascii="Arial CYR" w:eastAsia="Arial CYR" w:hAnsi="Arial CYR"/>
                <w:lang w:val="en-US"/>
              </w:rPr>
            </w:pPr>
            <w:r>
              <w:rPr>
                <w:rFonts w:ascii="Arial CYR" w:eastAsia="Arial CYR" w:hAnsi="Arial CYR"/>
                <w:lang w:val="en-US"/>
              </w:rPr>
              <w:t>15,5000</w:t>
            </w:r>
          </w:p>
          <w:p w14:paraId="1BC14444" w14:textId="77777777" w:rsidR="002E1E18" w:rsidRDefault="002E1E18" w:rsidP="008B344E">
            <w:pPr>
              <w:jc w:val="center"/>
              <w:rPr>
                <w:sz w:val="22"/>
                <w:lang w:val="en-US"/>
              </w:rPr>
            </w:pPr>
          </w:p>
        </w:tc>
      </w:tr>
      <w:tr w:rsidR="002E1E18" w14:paraId="7D7BF661" w14:textId="77777777" w:rsidTr="008B34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0E122FAE" w14:textId="77777777" w:rsidR="002E1E18" w:rsidRDefault="002E1E18" w:rsidP="008B344E">
            <w:pPr>
              <w:rPr>
                <w:sz w:val="22"/>
                <w:lang w:val="en-US"/>
              </w:rPr>
            </w:pPr>
            <w:r>
              <w:rPr>
                <w:sz w:val="22"/>
                <w:lang w:val="en-US"/>
              </w:rPr>
              <w:t>11</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6ABBDC15" w14:textId="77777777" w:rsidR="002E1E18" w:rsidRDefault="002E1E18" w:rsidP="008B344E">
            <w:pPr>
              <w:rPr>
                <w:sz w:val="22"/>
                <w:lang w:val="en-US"/>
              </w:rPr>
            </w:pPr>
            <w:r>
              <w:rPr>
                <w:sz w:val="22"/>
                <w:lang w:val="en-US"/>
              </w:rPr>
              <w:t>CB03D</w:t>
            </w:r>
          </w:p>
          <w:p w14:paraId="43F70279" w14:textId="77777777" w:rsidR="002E1E18" w:rsidRDefault="002E1E18" w:rsidP="008B344E">
            <w:pPr>
              <w:rPr>
                <w:sz w:val="22"/>
                <w:lang w:val="en-US"/>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7626A48F" w14:textId="77777777" w:rsidR="002E1E18" w:rsidRDefault="002E1E18" w:rsidP="008B344E">
            <w:pPr>
              <w:rPr>
                <w:lang w:val="en-US"/>
              </w:rPr>
            </w:pPr>
            <w:r>
              <w:rPr>
                <w:lang w:val="en-US"/>
              </w:rPr>
              <w:t>Cofraje din panouri refolosibile, cu placaj de 15 mm pentru turnarea betonului in pereti si diafragme la constructii cu inaltimea  pina la 20 m inclusiv,  sprijinirile fiind incluse</w:t>
            </w:r>
          </w:p>
          <w:p w14:paraId="43840287" w14:textId="77777777" w:rsidR="002E1E18" w:rsidRDefault="002E1E18" w:rsidP="008B344E">
            <w:pPr>
              <w:rPr>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3A61C332" w14:textId="77777777" w:rsidR="002E1E18" w:rsidRDefault="002E1E18" w:rsidP="008B344E">
            <w:pPr>
              <w:jc w:val="center"/>
              <w:rPr>
                <w:sz w:val="22"/>
                <w:lang w:val="en-US"/>
              </w:rPr>
            </w:pPr>
            <w:r>
              <w:rPr>
                <w:sz w:val="22"/>
                <w:lang w:val="en-US"/>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538A19F3" w14:textId="77777777" w:rsidR="002E1E18" w:rsidRDefault="002E1E18" w:rsidP="008B344E">
            <w:pPr>
              <w:adjustRightInd w:val="0"/>
              <w:jc w:val="center"/>
              <w:rPr>
                <w:rFonts w:ascii="Arial CYR" w:eastAsia="Arial CYR" w:hAnsi="Arial CYR"/>
                <w:lang w:val="en-US"/>
              </w:rPr>
            </w:pPr>
            <w:r>
              <w:rPr>
                <w:rFonts w:ascii="Arial CYR" w:eastAsia="Arial CYR" w:hAnsi="Arial CYR"/>
                <w:lang w:val="en-US"/>
              </w:rPr>
              <w:t>576,0000</w:t>
            </w:r>
          </w:p>
          <w:p w14:paraId="74124F5F" w14:textId="77777777" w:rsidR="002E1E18" w:rsidRDefault="002E1E18" w:rsidP="008B344E">
            <w:pPr>
              <w:jc w:val="center"/>
              <w:rPr>
                <w:sz w:val="22"/>
                <w:lang w:val="en-US"/>
              </w:rPr>
            </w:pPr>
          </w:p>
        </w:tc>
      </w:tr>
      <w:tr w:rsidR="002E1E18" w14:paraId="218DCC58" w14:textId="77777777" w:rsidTr="008B34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17A7E5A5" w14:textId="77777777" w:rsidR="002E1E18" w:rsidRDefault="002E1E18" w:rsidP="008B344E">
            <w:pPr>
              <w:rPr>
                <w:sz w:val="22"/>
                <w:lang w:val="en-US"/>
              </w:rPr>
            </w:pPr>
            <w:r>
              <w:rPr>
                <w:sz w:val="22"/>
                <w:lang w:val="en-US"/>
              </w:rPr>
              <w:t>12</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1F21AEE7" w14:textId="77777777" w:rsidR="002E1E18" w:rsidRDefault="002E1E18" w:rsidP="008B344E">
            <w:pPr>
              <w:rPr>
                <w:sz w:val="22"/>
                <w:lang w:val="en-US"/>
              </w:rPr>
            </w:pPr>
            <w:r>
              <w:rPr>
                <w:sz w:val="22"/>
                <w:lang w:val="en-US"/>
              </w:rPr>
              <w:t>CC02A</w:t>
            </w:r>
          </w:p>
          <w:p w14:paraId="6A3FA417" w14:textId="77777777" w:rsidR="002E1E18" w:rsidRDefault="002E1E18" w:rsidP="008B344E">
            <w:pPr>
              <w:rPr>
                <w:sz w:val="22"/>
                <w:lang w:val="en-US"/>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2686EDD5" w14:textId="77777777" w:rsidR="002E1E18" w:rsidRDefault="002E1E18" w:rsidP="008B344E">
            <w:pPr>
              <w:rPr>
                <w:lang w:val="en-US"/>
              </w:rPr>
            </w:pPr>
            <w:r>
              <w:rPr>
                <w:lang w:val="en-US"/>
              </w:rPr>
              <w:t>Armaturi din otel beton OB 37 fasonate in ateliere de santier, cu diametrul barelor pina la 8 mm inclusiv, pt. pereti si diafragme, exclusiv constructiile executate cu cofraje glisante</w:t>
            </w:r>
          </w:p>
          <w:p w14:paraId="215ED84D" w14:textId="77777777" w:rsidR="002E1E18" w:rsidRDefault="002E1E18" w:rsidP="008B344E">
            <w:pPr>
              <w:rPr>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4E9CC63B" w14:textId="77777777" w:rsidR="002E1E18" w:rsidRDefault="002E1E18" w:rsidP="008B344E">
            <w:pPr>
              <w:jc w:val="center"/>
              <w:rPr>
                <w:sz w:val="22"/>
                <w:lang w:val="en-US"/>
              </w:rPr>
            </w:pPr>
            <w:r>
              <w:rPr>
                <w:sz w:val="22"/>
                <w:lang w:val="en-US"/>
              </w:rPr>
              <w:t>kg</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6F6DB17A" w14:textId="77777777" w:rsidR="002E1E18" w:rsidRDefault="002E1E18" w:rsidP="008B344E">
            <w:pPr>
              <w:adjustRightInd w:val="0"/>
              <w:jc w:val="center"/>
              <w:rPr>
                <w:rFonts w:ascii="Arial CYR" w:eastAsia="Arial CYR" w:hAnsi="Arial CYR"/>
                <w:lang w:val="en-US"/>
              </w:rPr>
            </w:pPr>
            <w:r>
              <w:rPr>
                <w:rFonts w:ascii="Arial CYR" w:eastAsia="Arial CYR" w:hAnsi="Arial CYR"/>
                <w:lang w:val="en-US"/>
              </w:rPr>
              <w:t>245,9200</w:t>
            </w:r>
          </w:p>
          <w:p w14:paraId="5E3E92AD" w14:textId="77777777" w:rsidR="002E1E18" w:rsidRDefault="002E1E18" w:rsidP="008B344E">
            <w:pPr>
              <w:jc w:val="center"/>
              <w:rPr>
                <w:sz w:val="22"/>
                <w:lang w:val="en-US"/>
              </w:rPr>
            </w:pPr>
          </w:p>
        </w:tc>
      </w:tr>
      <w:tr w:rsidR="002E1E18" w14:paraId="6F435530" w14:textId="77777777" w:rsidTr="008B34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57E5091C" w14:textId="77777777" w:rsidR="002E1E18" w:rsidRDefault="002E1E18" w:rsidP="008B344E">
            <w:pPr>
              <w:rPr>
                <w:sz w:val="22"/>
                <w:lang w:val="en-US"/>
              </w:rPr>
            </w:pPr>
            <w:r>
              <w:rPr>
                <w:sz w:val="22"/>
                <w:lang w:val="en-US"/>
              </w:rPr>
              <w:t>13</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089B5968" w14:textId="77777777" w:rsidR="002E1E18" w:rsidRDefault="002E1E18" w:rsidP="008B344E">
            <w:pPr>
              <w:rPr>
                <w:sz w:val="22"/>
                <w:lang w:val="en-US"/>
              </w:rPr>
            </w:pPr>
            <w:r>
              <w:rPr>
                <w:sz w:val="22"/>
                <w:lang w:val="en-US"/>
              </w:rPr>
              <w:t>CC02B2</w:t>
            </w:r>
          </w:p>
          <w:p w14:paraId="4AC1A347" w14:textId="77777777" w:rsidR="002E1E18" w:rsidRDefault="002E1E18" w:rsidP="008B344E">
            <w:pPr>
              <w:rPr>
                <w:sz w:val="22"/>
                <w:lang w:val="en-US"/>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01A1B2FD" w14:textId="77777777" w:rsidR="002E1E18" w:rsidRDefault="002E1E18" w:rsidP="008B344E">
            <w:pPr>
              <w:rPr>
                <w:lang w:val="en-US"/>
              </w:rPr>
            </w:pPr>
            <w:r>
              <w:rPr>
                <w:lang w:val="en-US"/>
              </w:rPr>
              <w:t>Armaturi din otel betonPC 52 fasonate in ateliere de santier, cu diametrul barelor peste 8 mm, pt. pereti si diafragme, exclusiv constructiile executate cu cofraje glisante</w:t>
            </w:r>
          </w:p>
          <w:p w14:paraId="335C3F5F" w14:textId="77777777" w:rsidR="002E1E18" w:rsidRDefault="002E1E18" w:rsidP="008B344E">
            <w:pPr>
              <w:rPr>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74F7E079" w14:textId="77777777" w:rsidR="002E1E18" w:rsidRDefault="002E1E18" w:rsidP="008B344E">
            <w:pPr>
              <w:jc w:val="center"/>
              <w:rPr>
                <w:sz w:val="22"/>
                <w:lang w:val="en-US"/>
              </w:rPr>
            </w:pPr>
            <w:r>
              <w:rPr>
                <w:sz w:val="22"/>
                <w:lang w:val="en-US"/>
              </w:rPr>
              <w:t>kg</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646B79CE" w14:textId="77777777" w:rsidR="002E1E18" w:rsidRDefault="002E1E18" w:rsidP="008B344E">
            <w:pPr>
              <w:adjustRightInd w:val="0"/>
              <w:jc w:val="center"/>
              <w:rPr>
                <w:rFonts w:ascii="Arial CYR" w:eastAsia="Arial CYR" w:hAnsi="Arial CYR"/>
                <w:lang w:val="en-US"/>
              </w:rPr>
            </w:pPr>
            <w:r>
              <w:rPr>
                <w:rFonts w:ascii="Arial CYR" w:eastAsia="Arial CYR" w:hAnsi="Arial CYR"/>
                <w:lang w:val="en-US"/>
              </w:rPr>
              <w:t>7 068,0600</w:t>
            </w:r>
          </w:p>
          <w:p w14:paraId="0A2CAF07" w14:textId="77777777" w:rsidR="002E1E18" w:rsidRDefault="002E1E18" w:rsidP="008B344E">
            <w:pPr>
              <w:jc w:val="center"/>
              <w:rPr>
                <w:sz w:val="22"/>
                <w:lang w:val="en-US"/>
              </w:rPr>
            </w:pPr>
          </w:p>
        </w:tc>
      </w:tr>
      <w:tr w:rsidR="002E1E18" w14:paraId="590232A4" w14:textId="77777777" w:rsidTr="008B34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052814BE" w14:textId="77777777" w:rsidR="002E1E18" w:rsidRDefault="002E1E18" w:rsidP="008B344E">
            <w:pPr>
              <w:rPr>
                <w:sz w:val="22"/>
                <w:lang w:val="en-US"/>
              </w:rPr>
            </w:pPr>
            <w:r>
              <w:rPr>
                <w:sz w:val="22"/>
                <w:lang w:val="en-US"/>
              </w:rPr>
              <w:t>14</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6DB06BB4" w14:textId="77777777" w:rsidR="002E1E18" w:rsidRDefault="002E1E18" w:rsidP="008B344E">
            <w:pPr>
              <w:rPr>
                <w:sz w:val="22"/>
                <w:lang w:val="en-US"/>
              </w:rPr>
            </w:pPr>
            <w:r>
              <w:rPr>
                <w:sz w:val="22"/>
                <w:lang w:val="en-US"/>
              </w:rPr>
              <w:t>CA03F</w:t>
            </w:r>
          </w:p>
          <w:p w14:paraId="2420B873" w14:textId="77777777" w:rsidR="002E1E18" w:rsidRDefault="002E1E18" w:rsidP="008B344E">
            <w:pPr>
              <w:rPr>
                <w:sz w:val="22"/>
                <w:lang w:val="en-US"/>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1650E886" w14:textId="77777777" w:rsidR="002E1E18" w:rsidRDefault="002E1E18" w:rsidP="008B344E">
            <w:pPr>
              <w:rPr>
                <w:lang w:val="en-US"/>
              </w:rPr>
            </w:pPr>
            <w:r>
              <w:rPr>
                <w:lang w:val="en-US"/>
              </w:rPr>
              <w:t>Beton simplu  turnat cu mijloace clasice,  in fundatii, socluri, ziduri de sprijin, pereti sub cota zero, preparat cu centrala de betoane sau beton marfa conform. art. CA01, turnare cu mijloace clasice, beton simplu clasa C12/15</w:t>
            </w:r>
          </w:p>
          <w:p w14:paraId="38F520DD" w14:textId="77777777" w:rsidR="002E1E18" w:rsidRDefault="002E1E18" w:rsidP="008B344E">
            <w:pPr>
              <w:rPr>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2EFAA35D" w14:textId="77777777" w:rsidR="002E1E18" w:rsidRDefault="002E1E18" w:rsidP="008B344E">
            <w:pPr>
              <w:jc w:val="center"/>
              <w:rPr>
                <w:sz w:val="22"/>
                <w:lang w:val="en-US"/>
              </w:rPr>
            </w:pPr>
            <w:r>
              <w:rPr>
                <w:sz w:val="22"/>
                <w:lang w:val="en-US"/>
              </w:rPr>
              <w:t>m3</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605A01E5" w14:textId="77777777" w:rsidR="002E1E18" w:rsidRDefault="002E1E18" w:rsidP="008B344E">
            <w:pPr>
              <w:adjustRightInd w:val="0"/>
              <w:jc w:val="center"/>
              <w:rPr>
                <w:rFonts w:ascii="Arial CYR" w:eastAsia="Arial CYR" w:hAnsi="Arial CYR"/>
                <w:lang w:val="en-US"/>
              </w:rPr>
            </w:pPr>
            <w:r>
              <w:rPr>
                <w:rFonts w:ascii="Arial CYR" w:eastAsia="Arial CYR" w:hAnsi="Arial CYR"/>
                <w:lang w:val="en-US"/>
              </w:rPr>
              <w:t>111,1000</w:t>
            </w:r>
          </w:p>
          <w:p w14:paraId="7807A998" w14:textId="77777777" w:rsidR="002E1E18" w:rsidRDefault="002E1E18" w:rsidP="008B344E">
            <w:pPr>
              <w:jc w:val="center"/>
              <w:rPr>
                <w:sz w:val="22"/>
                <w:lang w:val="en-US"/>
              </w:rPr>
            </w:pPr>
          </w:p>
        </w:tc>
      </w:tr>
      <w:tr w:rsidR="002E1E18" w14:paraId="00CFC4F7" w14:textId="77777777" w:rsidTr="008B344E">
        <w:tc>
          <w:tcPr>
            <w:tcW w:w="709" w:type="dxa"/>
            <w:tcBorders>
              <w:top w:val="nil"/>
              <w:left w:val="single" w:sz="6" w:space="0" w:color="auto"/>
              <w:bottom w:val="nil"/>
              <w:right w:val="nil"/>
              <w:tl2br w:val="nil"/>
              <w:tr2bl w:val="nil"/>
            </w:tcBorders>
          </w:tcPr>
          <w:p w14:paraId="445D9252" w14:textId="77777777" w:rsidR="002E1E18" w:rsidRDefault="002E1E18" w:rsidP="008B344E">
            <w:pPr>
              <w:jc w:val="center"/>
              <w:rPr>
                <w:lang w:val="en-US"/>
              </w:rPr>
            </w:pPr>
          </w:p>
        </w:tc>
        <w:tc>
          <w:tcPr>
            <w:tcW w:w="1559" w:type="dxa"/>
            <w:tcBorders>
              <w:top w:val="nil"/>
              <w:left w:val="single" w:sz="6" w:space="0" w:color="auto"/>
              <w:bottom w:val="nil"/>
              <w:right w:val="nil"/>
              <w:tl2br w:val="nil"/>
              <w:tr2bl w:val="nil"/>
            </w:tcBorders>
          </w:tcPr>
          <w:p w14:paraId="54C33E56" w14:textId="77777777" w:rsidR="002E1E18" w:rsidRDefault="002E1E18" w:rsidP="008B344E">
            <w:pPr>
              <w:rPr>
                <w:lang w:val="en-US"/>
              </w:rPr>
            </w:pPr>
          </w:p>
        </w:tc>
        <w:tc>
          <w:tcPr>
            <w:tcW w:w="7513" w:type="dxa"/>
            <w:gridSpan w:val="3"/>
            <w:tcBorders>
              <w:top w:val="nil"/>
              <w:left w:val="single" w:sz="6" w:space="0" w:color="auto"/>
              <w:bottom w:val="nil"/>
              <w:right w:val="single" w:sz="6" w:space="0" w:color="auto"/>
              <w:tl2br w:val="nil"/>
              <w:tr2bl w:val="nil"/>
            </w:tcBorders>
          </w:tcPr>
          <w:p w14:paraId="613B4E52" w14:textId="77777777" w:rsidR="002E1E18" w:rsidRDefault="002E1E18" w:rsidP="008B344E">
            <w:pPr>
              <w:rPr>
                <w:b/>
                <w:sz w:val="22"/>
                <w:lang w:val="en-US"/>
              </w:rPr>
            </w:pPr>
            <w:r>
              <w:rPr>
                <w:b/>
                <w:sz w:val="22"/>
                <w:lang w:val="en-US"/>
              </w:rPr>
              <w:t xml:space="preserve">2.3. Stilp pentru Poarta </w:t>
            </w:r>
          </w:p>
          <w:p w14:paraId="3B387AE7" w14:textId="77777777" w:rsidR="002E1E18" w:rsidRDefault="002E1E18" w:rsidP="008B344E">
            <w:pPr>
              <w:rPr>
                <w:lang w:val="en-US"/>
              </w:rPr>
            </w:pPr>
          </w:p>
        </w:tc>
      </w:tr>
      <w:tr w:rsidR="002E1E18" w14:paraId="3AA8C19C" w14:textId="77777777" w:rsidTr="008B34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3DC3F16D" w14:textId="77777777" w:rsidR="002E1E18" w:rsidRDefault="002E1E18" w:rsidP="008B344E">
            <w:pPr>
              <w:rPr>
                <w:sz w:val="22"/>
                <w:lang w:val="en-US"/>
              </w:rPr>
            </w:pPr>
            <w:r>
              <w:rPr>
                <w:sz w:val="22"/>
                <w:lang w:val="en-US"/>
              </w:rPr>
              <w:t>15</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2111B732" w14:textId="77777777" w:rsidR="002E1E18" w:rsidRDefault="002E1E18" w:rsidP="008B344E">
            <w:pPr>
              <w:rPr>
                <w:sz w:val="22"/>
                <w:lang w:val="en-US"/>
              </w:rPr>
            </w:pPr>
            <w:r>
              <w:rPr>
                <w:sz w:val="22"/>
                <w:lang w:val="en-US"/>
              </w:rPr>
              <w:t>CB03F</w:t>
            </w:r>
          </w:p>
          <w:p w14:paraId="3FADBAE0" w14:textId="77777777" w:rsidR="002E1E18" w:rsidRDefault="002E1E18" w:rsidP="008B344E">
            <w:pPr>
              <w:rPr>
                <w:sz w:val="22"/>
                <w:lang w:val="en-US"/>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06E708AF" w14:textId="77777777" w:rsidR="002E1E18" w:rsidRDefault="002E1E18" w:rsidP="008B344E">
            <w:pPr>
              <w:rPr>
                <w:lang w:val="en-US"/>
              </w:rPr>
            </w:pPr>
            <w:r>
              <w:rPr>
                <w:lang w:val="en-US"/>
              </w:rPr>
              <w:t>Cofraje din panouri refolosibile, cu placaj de 15 mm pentru turnarea betonului in stilpi la constructii cu inaltimea  pina la 20 m inclusiv,  exclusiv sustinerile</w:t>
            </w:r>
          </w:p>
          <w:p w14:paraId="6844C4DD" w14:textId="77777777" w:rsidR="002E1E18" w:rsidRDefault="002E1E18" w:rsidP="008B344E">
            <w:pPr>
              <w:rPr>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31414155" w14:textId="77777777" w:rsidR="002E1E18" w:rsidRDefault="002E1E18" w:rsidP="008B344E">
            <w:pPr>
              <w:jc w:val="center"/>
              <w:rPr>
                <w:sz w:val="22"/>
                <w:lang w:val="en-US"/>
              </w:rPr>
            </w:pPr>
            <w:r>
              <w:rPr>
                <w:sz w:val="22"/>
                <w:lang w:val="en-US"/>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2F7414B3" w14:textId="77777777" w:rsidR="002E1E18" w:rsidRDefault="002E1E18" w:rsidP="008B344E">
            <w:pPr>
              <w:adjustRightInd w:val="0"/>
              <w:jc w:val="center"/>
              <w:rPr>
                <w:rFonts w:ascii="Arial CYR" w:eastAsia="Arial CYR" w:hAnsi="Arial CYR"/>
                <w:lang w:val="en-US"/>
              </w:rPr>
            </w:pPr>
            <w:r>
              <w:rPr>
                <w:rFonts w:ascii="Arial CYR" w:eastAsia="Arial CYR" w:hAnsi="Arial CYR"/>
                <w:lang w:val="en-US"/>
              </w:rPr>
              <w:t>4,8000</w:t>
            </w:r>
          </w:p>
          <w:p w14:paraId="134AE10F" w14:textId="77777777" w:rsidR="002E1E18" w:rsidRDefault="002E1E18" w:rsidP="008B344E">
            <w:pPr>
              <w:jc w:val="center"/>
              <w:rPr>
                <w:sz w:val="22"/>
                <w:lang w:val="en-US"/>
              </w:rPr>
            </w:pPr>
          </w:p>
        </w:tc>
      </w:tr>
      <w:tr w:rsidR="002E1E18" w14:paraId="199C4E07" w14:textId="77777777" w:rsidTr="008B34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77184A3F" w14:textId="77777777" w:rsidR="002E1E18" w:rsidRDefault="002E1E18" w:rsidP="008B344E">
            <w:pPr>
              <w:rPr>
                <w:sz w:val="22"/>
                <w:lang w:val="en-US"/>
              </w:rPr>
            </w:pPr>
            <w:r>
              <w:rPr>
                <w:sz w:val="22"/>
                <w:lang w:val="en-US"/>
              </w:rPr>
              <w:t>16</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79E54526" w14:textId="77777777" w:rsidR="002E1E18" w:rsidRDefault="002E1E18" w:rsidP="008B344E">
            <w:pPr>
              <w:rPr>
                <w:sz w:val="22"/>
                <w:lang w:val="en-US"/>
              </w:rPr>
            </w:pPr>
            <w:r>
              <w:rPr>
                <w:sz w:val="22"/>
                <w:lang w:val="en-US"/>
              </w:rPr>
              <w:t>CC02C</w:t>
            </w:r>
          </w:p>
          <w:p w14:paraId="6B9AC328" w14:textId="77777777" w:rsidR="002E1E18" w:rsidRDefault="002E1E18" w:rsidP="008B344E">
            <w:pPr>
              <w:rPr>
                <w:sz w:val="22"/>
                <w:lang w:val="en-US"/>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2B3DB537" w14:textId="77777777" w:rsidR="002E1E18" w:rsidRDefault="002E1E18" w:rsidP="008B344E">
            <w:pPr>
              <w:rPr>
                <w:lang w:val="en-US"/>
              </w:rPr>
            </w:pPr>
            <w:r>
              <w:rPr>
                <w:lang w:val="en-US"/>
              </w:rPr>
              <w:t>Armaturi din otel beton OB 37 fasonate in ateliere de santier, cu diametrul barelor pina la 8 mm inclusiv, pentru stilpi,  exclusiv constructiile executate cu cofraje glisante</w:t>
            </w:r>
          </w:p>
          <w:p w14:paraId="795DD72B" w14:textId="77777777" w:rsidR="002E1E18" w:rsidRDefault="002E1E18" w:rsidP="008B344E">
            <w:pPr>
              <w:rPr>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201484CF" w14:textId="77777777" w:rsidR="002E1E18" w:rsidRDefault="002E1E18" w:rsidP="008B344E">
            <w:pPr>
              <w:jc w:val="center"/>
              <w:rPr>
                <w:sz w:val="22"/>
                <w:lang w:val="en-US"/>
              </w:rPr>
            </w:pPr>
            <w:r>
              <w:rPr>
                <w:sz w:val="22"/>
                <w:lang w:val="en-US"/>
              </w:rPr>
              <w:t>kg</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4E37BA29" w14:textId="77777777" w:rsidR="002E1E18" w:rsidRDefault="002E1E18" w:rsidP="008B344E">
            <w:pPr>
              <w:adjustRightInd w:val="0"/>
              <w:jc w:val="center"/>
              <w:rPr>
                <w:rFonts w:ascii="Arial CYR" w:eastAsia="Arial CYR" w:hAnsi="Arial CYR"/>
                <w:lang w:val="en-US"/>
              </w:rPr>
            </w:pPr>
            <w:r>
              <w:rPr>
                <w:rFonts w:ascii="Arial CYR" w:eastAsia="Arial CYR" w:hAnsi="Arial CYR"/>
                <w:lang w:val="en-US"/>
              </w:rPr>
              <w:t>5,0000</w:t>
            </w:r>
          </w:p>
          <w:p w14:paraId="4AEDA33E" w14:textId="77777777" w:rsidR="002E1E18" w:rsidRDefault="002E1E18" w:rsidP="008B344E">
            <w:pPr>
              <w:jc w:val="center"/>
              <w:rPr>
                <w:sz w:val="22"/>
                <w:lang w:val="en-US"/>
              </w:rPr>
            </w:pPr>
          </w:p>
        </w:tc>
      </w:tr>
      <w:tr w:rsidR="002E1E18" w14:paraId="3EA0FC77" w14:textId="77777777" w:rsidTr="008B34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1C6A277B" w14:textId="77777777" w:rsidR="002E1E18" w:rsidRDefault="002E1E18" w:rsidP="008B344E">
            <w:pPr>
              <w:rPr>
                <w:sz w:val="22"/>
                <w:lang w:val="en-US"/>
              </w:rPr>
            </w:pPr>
            <w:r>
              <w:rPr>
                <w:sz w:val="22"/>
                <w:lang w:val="en-US"/>
              </w:rPr>
              <w:t>17</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2F79515B" w14:textId="77777777" w:rsidR="002E1E18" w:rsidRDefault="002E1E18" w:rsidP="008B344E">
            <w:pPr>
              <w:rPr>
                <w:sz w:val="22"/>
                <w:lang w:val="en-US"/>
              </w:rPr>
            </w:pPr>
            <w:r>
              <w:rPr>
                <w:sz w:val="22"/>
                <w:lang w:val="en-US"/>
              </w:rPr>
              <w:t>CC02D2</w:t>
            </w:r>
          </w:p>
          <w:p w14:paraId="5C32E853" w14:textId="77777777" w:rsidR="002E1E18" w:rsidRDefault="002E1E18" w:rsidP="008B344E">
            <w:pPr>
              <w:rPr>
                <w:sz w:val="22"/>
                <w:lang w:val="en-US"/>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280790F2" w14:textId="77777777" w:rsidR="002E1E18" w:rsidRDefault="002E1E18" w:rsidP="008B344E">
            <w:pPr>
              <w:rPr>
                <w:lang w:val="en-US"/>
              </w:rPr>
            </w:pPr>
            <w:r>
              <w:rPr>
                <w:lang w:val="en-US"/>
              </w:rPr>
              <w:t>Armaturi din otel beton PC 52 fasonate in ateliere de santier, cu diametrul barelor peste  8 mm, pentru stilpi,  exclusiv constructiile executate cu cofraje glisante</w:t>
            </w:r>
          </w:p>
          <w:p w14:paraId="455050C1" w14:textId="77777777" w:rsidR="002E1E18" w:rsidRDefault="002E1E18" w:rsidP="008B344E">
            <w:pPr>
              <w:rPr>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3536E8D6" w14:textId="77777777" w:rsidR="002E1E18" w:rsidRDefault="002E1E18" w:rsidP="008B344E">
            <w:pPr>
              <w:jc w:val="center"/>
              <w:rPr>
                <w:sz w:val="22"/>
                <w:lang w:val="en-US"/>
              </w:rPr>
            </w:pPr>
            <w:r>
              <w:rPr>
                <w:sz w:val="22"/>
                <w:lang w:val="en-US"/>
              </w:rPr>
              <w:lastRenderedPageBreak/>
              <w:t>kg</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168F22BA" w14:textId="77777777" w:rsidR="002E1E18" w:rsidRDefault="002E1E18" w:rsidP="008B344E">
            <w:pPr>
              <w:adjustRightInd w:val="0"/>
              <w:jc w:val="center"/>
              <w:rPr>
                <w:rFonts w:ascii="Arial CYR" w:eastAsia="Arial CYR" w:hAnsi="Arial CYR"/>
                <w:lang w:val="en-US"/>
              </w:rPr>
            </w:pPr>
            <w:r>
              <w:rPr>
                <w:rFonts w:ascii="Arial CYR" w:eastAsia="Arial CYR" w:hAnsi="Arial CYR"/>
                <w:lang w:val="en-US"/>
              </w:rPr>
              <w:t>9,6000</w:t>
            </w:r>
          </w:p>
          <w:p w14:paraId="0C33E9E7" w14:textId="77777777" w:rsidR="002E1E18" w:rsidRDefault="002E1E18" w:rsidP="008B344E">
            <w:pPr>
              <w:jc w:val="center"/>
              <w:rPr>
                <w:sz w:val="22"/>
                <w:lang w:val="en-US"/>
              </w:rPr>
            </w:pPr>
          </w:p>
        </w:tc>
      </w:tr>
      <w:tr w:rsidR="002E1E18" w14:paraId="0CA56582" w14:textId="77777777" w:rsidTr="008B34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410227E3" w14:textId="77777777" w:rsidR="002E1E18" w:rsidRDefault="002E1E18" w:rsidP="008B344E">
            <w:pPr>
              <w:rPr>
                <w:sz w:val="22"/>
                <w:lang w:val="en-US"/>
              </w:rPr>
            </w:pPr>
            <w:r>
              <w:rPr>
                <w:sz w:val="22"/>
                <w:lang w:val="en-US"/>
              </w:rPr>
              <w:t>18</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0AC11452" w14:textId="77777777" w:rsidR="002E1E18" w:rsidRDefault="002E1E18" w:rsidP="008B344E">
            <w:pPr>
              <w:rPr>
                <w:sz w:val="22"/>
                <w:lang w:val="en-US"/>
              </w:rPr>
            </w:pPr>
            <w:r>
              <w:rPr>
                <w:sz w:val="22"/>
                <w:lang w:val="en-US"/>
              </w:rPr>
              <w:t>CA04F</w:t>
            </w:r>
          </w:p>
          <w:p w14:paraId="2C355400" w14:textId="77777777" w:rsidR="002E1E18" w:rsidRDefault="002E1E18" w:rsidP="008B344E">
            <w:pPr>
              <w:rPr>
                <w:sz w:val="22"/>
                <w:lang w:val="en-US"/>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14E43F0C" w14:textId="77777777" w:rsidR="002E1E18" w:rsidRDefault="002E1E18" w:rsidP="008B344E">
            <w:pPr>
              <w:rPr>
                <w:lang w:val="en-US"/>
              </w:rPr>
            </w:pPr>
            <w:r>
              <w:rPr>
                <w:lang w:val="en-US"/>
              </w:rPr>
              <w:t>Beton turnat in stilpi, preparat cu centrala de betoane sau beton marfa conf. art. CA01 si turnarea cu mijloace clasice C12/15</w:t>
            </w:r>
          </w:p>
          <w:p w14:paraId="135367EF" w14:textId="77777777" w:rsidR="002E1E18" w:rsidRDefault="002E1E18" w:rsidP="008B344E">
            <w:pPr>
              <w:rPr>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01C6F4A0" w14:textId="77777777" w:rsidR="002E1E18" w:rsidRDefault="002E1E18" w:rsidP="008B344E">
            <w:pPr>
              <w:jc w:val="center"/>
              <w:rPr>
                <w:sz w:val="22"/>
                <w:lang w:val="en-US"/>
              </w:rPr>
            </w:pPr>
            <w:r>
              <w:rPr>
                <w:sz w:val="22"/>
                <w:lang w:val="en-US"/>
              </w:rPr>
              <w:t>m3</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48A34576" w14:textId="77777777" w:rsidR="002E1E18" w:rsidRDefault="002E1E18" w:rsidP="008B344E">
            <w:pPr>
              <w:adjustRightInd w:val="0"/>
              <w:jc w:val="center"/>
              <w:rPr>
                <w:rFonts w:ascii="Arial CYR" w:eastAsia="Arial CYR" w:hAnsi="Arial CYR"/>
                <w:lang w:val="en-US"/>
              </w:rPr>
            </w:pPr>
            <w:r>
              <w:rPr>
                <w:rFonts w:ascii="Arial CYR" w:eastAsia="Arial CYR" w:hAnsi="Arial CYR"/>
                <w:lang w:val="en-US"/>
              </w:rPr>
              <w:t>0,5000</w:t>
            </w:r>
          </w:p>
          <w:p w14:paraId="3AACA792" w14:textId="77777777" w:rsidR="002E1E18" w:rsidRDefault="002E1E18" w:rsidP="008B344E">
            <w:pPr>
              <w:jc w:val="center"/>
              <w:rPr>
                <w:sz w:val="22"/>
                <w:lang w:val="en-US"/>
              </w:rPr>
            </w:pPr>
          </w:p>
        </w:tc>
      </w:tr>
      <w:tr w:rsidR="002E1E18" w14:paraId="7F3B33C5" w14:textId="77777777" w:rsidTr="008B344E">
        <w:tc>
          <w:tcPr>
            <w:tcW w:w="709" w:type="dxa"/>
            <w:tcBorders>
              <w:top w:val="nil"/>
              <w:left w:val="single" w:sz="6" w:space="0" w:color="auto"/>
              <w:bottom w:val="nil"/>
              <w:right w:val="nil"/>
              <w:tl2br w:val="nil"/>
              <w:tr2bl w:val="nil"/>
            </w:tcBorders>
          </w:tcPr>
          <w:p w14:paraId="4033DB0F" w14:textId="77777777" w:rsidR="002E1E18" w:rsidRDefault="002E1E18" w:rsidP="008B344E">
            <w:pPr>
              <w:jc w:val="center"/>
              <w:rPr>
                <w:lang w:val="en-US"/>
              </w:rPr>
            </w:pPr>
          </w:p>
        </w:tc>
        <w:tc>
          <w:tcPr>
            <w:tcW w:w="1559" w:type="dxa"/>
            <w:tcBorders>
              <w:top w:val="nil"/>
              <w:left w:val="single" w:sz="6" w:space="0" w:color="auto"/>
              <w:bottom w:val="nil"/>
              <w:right w:val="nil"/>
              <w:tl2br w:val="nil"/>
              <w:tr2bl w:val="nil"/>
            </w:tcBorders>
          </w:tcPr>
          <w:p w14:paraId="20679615" w14:textId="77777777" w:rsidR="002E1E18" w:rsidRDefault="002E1E18" w:rsidP="008B344E">
            <w:pPr>
              <w:rPr>
                <w:lang w:val="en-US"/>
              </w:rPr>
            </w:pPr>
          </w:p>
        </w:tc>
        <w:tc>
          <w:tcPr>
            <w:tcW w:w="7513" w:type="dxa"/>
            <w:gridSpan w:val="3"/>
            <w:tcBorders>
              <w:top w:val="nil"/>
              <w:left w:val="single" w:sz="6" w:space="0" w:color="auto"/>
              <w:bottom w:val="nil"/>
              <w:right w:val="single" w:sz="6" w:space="0" w:color="auto"/>
              <w:tl2br w:val="nil"/>
              <w:tr2bl w:val="nil"/>
            </w:tcBorders>
          </w:tcPr>
          <w:p w14:paraId="40F56FFB" w14:textId="77777777" w:rsidR="002E1E18" w:rsidRDefault="002E1E18" w:rsidP="008B344E">
            <w:pPr>
              <w:rPr>
                <w:b/>
                <w:sz w:val="22"/>
                <w:lang w:val="en-US"/>
              </w:rPr>
            </w:pPr>
            <w:r>
              <w:rPr>
                <w:b/>
                <w:sz w:val="22"/>
                <w:lang w:val="en-US"/>
              </w:rPr>
              <w:t>3. Solutii arhitecturale</w:t>
            </w:r>
          </w:p>
          <w:p w14:paraId="22D5CD8C" w14:textId="77777777" w:rsidR="002E1E18" w:rsidRDefault="002E1E18" w:rsidP="008B344E">
            <w:pPr>
              <w:rPr>
                <w:lang w:val="en-US"/>
              </w:rPr>
            </w:pPr>
          </w:p>
        </w:tc>
      </w:tr>
      <w:tr w:rsidR="002E1E18" w14:paraId="15E0B667" w14:textId="77777777" w:rsidTr="008B34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1D3E0A73" w14:textId="77777777" w:rsidR="002E1E18" w:rsidRDefault="002E1E18" w:rsidP="008B344E">
            <w:pPr>
              <w:rPr>
                <w:sz w:val="22"/>
                <w:lang w:val="en-US"/>
              </w:rPr>
            </w:pPr>
            <w:r>
              <w:rPr>
                <w:sz w:val="22"/>
                <w:lang w:val="en-US"/>
              </w:rPr>
              <w:t>19</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7023973F" w14:textId="77777777" w:rsidR="002E1E18" w:rsidRDefault="002E1E18" w:rsidP="008B344E">
            <w:pPr>
              <w:rPr>
                <w:sz w:val="22"/>
                <w:lang w:val="en-US"/>
              </w:rPr>
            </w:pPr>
            <w:r>
              <w:rPr>
                <w:sz w:val="22"/>
                <w:lang w:val="en-US"/>
              </w:rPr>
              <w:t>CI22A</w:t>
            </w:r>
          </w:p>
          <w:p w14:paraId="206E31F1" w14:textId="77777777" w:rsidR="002E1E18" w:rsidRDefault="002E1E18" w:rsidP="008B344E">
            <w:pPr>
              <w:rPr>
                <w:sz w:val="22"/>
                <w:lang w:val="en-US"/>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3E7EAD50" w14:textId="77777777" w:rsidR="002E1E18" w:rsidRDefault="002E1E18" w:rsidP="008B344E">
            <w:pPr>
              <w:rPr>
                <w:lang w:val="en-US"/>
              </w:rPr>
            </w:pPr>
            <w:r>
              <w:rPr>
                <w:lang w:val="en-US"/>
              </w:rPr>
              <w:t>Placaj din placute vibroturnate color gr40mm,  (la pereti, stilpi, pilastri si glafuri)  fixate de adeziv (amestec uscat),  dimensiuni  placute: pina la 100 x 100 mm</w:t>
            </w:r>
          </w:p>
          <w:p w14:paraId="1CCBA9D6" w14:textId="77777777" w:rsidR="002E1E18" w:rsidRDefault="002E1E18" w:rsidP="008B344E">
            <w:pPr>
              <w:rPr>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4C3F2D11" w14:textId="77777777" w:rsidR="002E1E18" w:rsidRDefault="002E1E18" w:rsidP="008B344E">
            <w:pPr>
              <w:jc w:val="center"/>
              <w:rPr>
                <w:sz w:val="22"/>
                <w:lang w:val="en-US"/>
              </w:rPr>
            </w:pPr>
            <w:r>
              <w:rPr>
                <w:sz w:val="22"/>
                <w:lang w:val="en-US"/>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2EB0B31A" w14:textId="77777777" w:rsidR="002E1E18" w:rsidRDefault="002E1E18" w:rsidP="008B344E">
            <w:pPr>
              <w:adjustRightInd w:val="0"/>
              <w:jc w:val="center"/>
              <w:rPr>
                <w:rFonts w:ascii="Arial CYR" w:eastAsia="Arial CYR" w:hAnsi="Arial CYR"/>
                <w:lang w:val="en-US"/>
              </w:rPr>
            </w:pPr>
            <w:r>
              <w:rPr>
                <w:rFonts w:ascii="Arial CYR" w:eastAsia="Arial CYR" w:hAnsi="Arial CYR"/>
                <w:lang w:val="en-US"/>
              </w:rPr>
              <w:t>174,8000</w:t>
            </w:r>
          </w:p>
          <w:p w14:paraId="4BD3C2B0" w14:textId="77777777" w:rsidR="002E1E18" w:rsidRDefault="002E1E18" w:rsidP="008B344E">
            <w:pPr>
              <w:jc w:val="center"/>
              <w:rPr>
                <w:sz w:val="22"/>
                <w:lang w:val="en-US"/>
              </w:rPr>
            </w:pPr>
          </w:p>
        </w:tc>
      </w:tr>
      <w:tr w:rsidR="002E1E18" w14:paraId="42C756A4" w14:textId="77777777" w:rsidTr="008B34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68C24670" w14:textId="77777777" w:rsidR="002E1E18" w:rsidRDefault="002E1E18" w:rsidP="008B344E">
            <w:pPr>
              <w:rPr>
                <w:sz w:val="22"/>
                <w:lang w:val="en-US"/>
              </w:rPr>
            </w:pPr>
            <w:r>
              <w:rPr>
                <w:sz w:val="22"/>
                <w:lang w:val="en-US"/>
              </w:rPr>
              <w:t>20</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0015194C" w14:textId="77777777" w:rsidR="002E1E18" w:rsidRDefault="002E1E18" w:rsidP="008B344E">
            <w:pPr>
              <w:rPr>
                <w:sz w:val="22"/>
                <w:lang w:val="en-US"/>
              </w:rPr>
            </w:pPr>
            <w:r>
              <w:rPr>
                <w:sz w:val="22"/>
                <w:lang w:val="en-US"/>
              </w:rPr>
              <w:t>CJ08A</w:t>
            </w:r>
          </w:p>
          <w:p w14:paraId="44782D95" w14:textId="77777777" w:rsidR="002E1E18" w:rsidRDefault="002E1E18" w:rsidP="008B344E">
            <w:pPr>
              <w:rPr>
                <w:sz w:val="22"/>
                <w:lang w:val="en-US"/>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51799714" w14:textId="77777777" w:rsidR="002E1E18" w:rsidRDefault="002E1E18" w:rsidP="008B344E">
            <w:pPr>
              <w:rPr>
                <w:lang w:val="en-US"/>
              </w:rPr>
            </w:pPr>
            <w:r>
              <w:rPr>
                <w:lang w:val="en-US"/>
              </w:rPr>
              <w:t>Profiluri turnate, uzinate, montate la exterior la briuri, cu latimea desfasurate pina la 30 cm inclusiv, cu mortar de ciment var M 50-T, cu strat vizibil din mortar de praf de piatra,  ( coama de gard 1000x28mm)</w:t>
            </w:r>
          </w:p>
          <w:p w14:paraId="40A5BB99" w14:textId="77777777" w:rsidR="002E1E18" w:rsidRDefault="002E1E18" w:rsidP="008B344E">
            <w:pPr>
              <w:rPr>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311AB48D" w14:textId="77777777" w:rsidR="002E1E18" w:rsidRDefault="002E1E18" w:rsidP="008B344E">
            <w:pPr>
              <w:jc w:val="center"/>
              <w:rPr>
                <w:sz w:val="22"/>
                <w:lang w:val="en-US"/>
              </w:rPr>
            </w:pPr>
            <w:r>
              <w:rPr>
                <w:sz w:val="22"/>
                <w:lang w:val="en-US"/>
              </w:rPr>
              <w:t>m</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688D4223" w14:textId="77777777" w:rsidR="002E1E18" w:rsidRDefault="002E1E18" w:rsidP="008B344E">
            <w:pPr>
              <w:adjustRightInd w:val="0"/>
              <w:jc w:val="center"/>
              <w:rPr>
                <w:rFonts w:ascii="Arial CYR" w:eastAsia="Arial CYR" w:hAnsi="Arial CYR"/>
                <w:lang w:val="en-US"/>
              </w:rPr>
            </w:pPr>
            <w:r>
              <w:rPr>
                <w:rFonts w:ascii="Arial CYR" w:eastAsia="Arial CYR" w:hAnsi="Arial CYR"/>
                <w:lang w:val="en-US"/>
              </w:rPr>
              <w:t>111,1000</w:t>
            </w:r>
          </w:p>
          <w:p w14:paraId="0E2F2C68" w14:textId="77777777" w:rsidR="002E1E18" w:rsidRDefault="002E1E18" w:rsidP="008B344E">
            <w:pPr>
              <w:jc w:val="center"/>
              <w:rPr>
                <w:sz w:val="22"/>
                <w:lang w:val="en-US"/>
              </w:rPr>
            </w:pPr>
          </w:p>
        </w:tc>
      </w:tr>
      <w:tr w:rsidR="002E1E18" w14:paraId="3226645A" w14:textId="77777777" w:rsidTr="008B34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7453A8A4" w14:textId="77777777" w:rsidR="002E1E18" w:rsidRDefault="002E1E18" w:rsidP="008B344E">
            <w:pPr>
              <w:rPr>
                <w:sz w:val="22"/>
                <w:lang w:val="en-US"/>
              </w:rPr>
            </w:pPr>
            <w:r>
              <w:rPr>
                <w:sz w:val="22"/>
                <w:lang w:val="en-US"/>
              </w:rPr>
              <w:t>21</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48799E54" w14:textId="77777777" w:rsidR="002E1E18" w:rsidRDefault="002E1E18" w:rsidP="008B344E">
            <w:pPr>
              <w:rPr>
                <w:sz w:val="22"/>
                <w:lang w:val="en-US"/>
              </w:rPr>
            </w:pPr>
            <w:r>
              <w:rPr>
                <w:sz w:val="22"/>
                <w:lang w:val="en-US"/>
              </w:rPr>
              <w:t>CK14A</w:t>
            </w:r>
          </w:p>
          <w:p w14:paraId="7CBBD501" w14:textId="77777777" w:rsidR="002E1E18" w:rsidRDefault="002E1E18" w:rsidP="008B344E">
            <w:pPr>
              <w:rPr>
                <w:sz w:val="22"/>
                <w:lang w:val="en-US"/>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4CE7750F" w14:textId="77777777" w:rsidR="002E1E18" w:rsidRDefault="002E1E18" w:rsidP="008B344E">
            <w:pPr>
              <w:rPr>
                <w:lang w:val="en-US"/>
              </w:rPr>
            </w:pPr>
            <w:r>
              <w:rPr>
                <w:lang w:val="en-US"/>
              </w:rPr>
              <w:t>Porti metalice cu rame din profiluri din otel rotun gata confectionate, inclusiv accesoriile necesare, montate pe stilpi din beton armat ( Poarta metalica prefabricata L=4m, h=2m, cu chit de automatizare)</w:t>
            </w:r>
          </w:p>
          <w:p w14:paraId="6682974A" w14:textId="77777777" w:rsidR="002E1E18" w:rsidRDefault="002E1E18" w:rsidP="008B344E">
            <w:pPr>
              <w:rPr>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3AF2DFBA" w14:textId="77777777" w:rsidR="002E1E18" w:rsidRDefault="002E1E18" w:rsidP="008B344E">
            <w:pPr>
              <w:jc w:val="center"/>
              <w:rPr>
                <w:sz w:val="22"/>
                <w:lang w:val="en-US"/>
              </w:rPr>
            </w:pPr>
            <w:r>
              <w:rPr>
                <w:sz w:val="22"/>
                <w:lang w:val="en-US"/>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127DC75A" w14:textId="77777777" w:rsidR="002E1E18" w:rsidRDefault="002E1E18" w:rsidP="008B344E">
            <w:pPr>
              <w:adjustRightInd w:val="0"/>
              <w:jc w:val="center"/>
              <w:rPr>
                <w:rFonts w:ascii="Arial CYR" w:eastAsia="Arial CYR" w:hAnsi="Arial CYR"/>
                <w:lang w:val="en-US"/>
              </w:rPr>
            </w:pPr>
            <w:r>
              <w:rPr>
                <w:rFonts w:ascii="Arial CYR" w:eastAsia="Arial CYR" w:hAnsi="Arial CYR"/>
                <w:lang w:val="en-US"/>
              </w:rPr>
              <w:t>8,0000</w:t>
            </w:r>
          </w:p>
          <w:p w14:paraId="7E5586EE" w14:textId="77777777" w:rsidR="002E1E18" w:rsidRDefault="002E1E18" w:rsidP="008B344E">
            <w:pPr>
              <w:jc w:val="center"/>
              <w:rPr>
                <w:sz w:val="22"/>
                <w:lang w:val="en-US"/>
              </w:rPr>
            </w:pPr>
          </w:p>
        </w:tc>
      </w:tr>
    </w:tbl>
    <w:p w14:paraId="05E4AF55" w14:textId="77777777" w:rsidR="002E1E18" w:rsidRDefault="002E1E18" w:rsidP="002E1E18">
      <w:pPr>
        <w:pStyle w:val="Listparagraf"/>
        <w:numPr>
          <w:ilvl w:val="0"/>
          <w:numId w:val="0"/>
        </w:numPr>
        <w:ind w:left="720"/>
      </w:pPr>
    </w:p>
    <w:p w14:paraId="3127132A" w14:textId="77777777" w:rsidR="002E1E18" w:rsidRPr="002E1E18" w:rsidRDefault="002E1E18" w:rsidP="002E1E18">
      <w:pPr>
        <w:ind w:left="360" w:right="567"/>
        <w:rPr>
          <w:b/>
          <w:sz w:val="28"/>
        </w:rPr>
      </w:pPr>
      <w:r w:rsidRPr="002E1E18">
        <w:rPr>
          <w:b/>
          <w:sz w:val="28"/>
          <w:u w:val="single"/>
        </w:rPr>
        <w:t>2-1-2 Trasarea retelelor de canalizare</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2E1E18" w14:paraId="069D1000" w14:textId="77777777" w:rsidTr="008B344E">
        <w:trPr>
          <w:cantSplit/>
          <w:trHeight w:val="592"/>
        </w:trPr>
        <w:tc>
          <w:tcPr>
            <w:tcW w:w="709" w:type="dxa"/>
            <w:tcBorders>
              <w:top w:val="single" w:sz="6" w:space="0" w:color="auto"/>
              <w:left w:val="single" w:sz="6" w:space="0" w:color="auto"/>
              <w:bottom w:val="nil"/>
              <w:right w:val="nil"/>
              <w:tl2br w:val="nil"/>
              <w:tr2bl w:val="nil"/>
            </w:tcBorders>
            <w:shd w:val="pct5" w:color="auto" w:fill="auto"/>
          </w:tcPr>
          <w:p w14:paraId="43171071" w14:textId="77777777" w:rsidR="002E1E18" w:rsidRDefault="002E1E18" w:rsidP="008B344E">
            <w:pPr>
              <w:ind w:right="-108"/>
              <w:jc w:val="center"/>
              <w:rPr>
                <w:sz w:val="22"/>
                <w:lang w:val="en-US"/>
              </w:rPr>
            </w:pPr>
            <w:r>
              <w:rPr>
                <w:sz w:val="22"/>
                <w:lang w:val="en-US"/>
              </w:rPr>
              <w:t>№</w:t>
            </w:r>
          </w:p>
          <w:p w14:paraId="66DEA540" w14:textId="77777777" w:rsidR="002E1E18" w:rsidRDefault="002E1E18" w:rsidP="008B344E">
            <w:pPr>
              <w:ind w:right="-108"/>
              <w:jc w:val="center"/>
              <w:rPr>
                <w:sz w:val="22"/>
                <w:lang w:val="en-US"/>
              </w:rPr>
            </w:pPr>
            <w:r>
              <w:rPr>
                <w:sz w:val="22"/>
                <w:lang w:val="en-US"/>
              </w:rPr>
              <w:t xml:space="preserve"> crt.</w:t>
            </w:r>
          </w:p>
        </w:tc>
        <w:tc>
          <w:tcPr>
            <w:tcW w:w="1559" w:type="dxa"/>
            <w:tcBorders>
              <w:top w:val="single" w:sz="6" w:space="0" w:color="auto"/>
              <w:left w:val="single" w:sz="6" w:space="0" w:color="auto"/>
              <w:bottom w:val="nil"/>
              <w:right w:val="nil"/>
              <w:tl2br w:val="nil"/>
              <w:tr2bl w:val="nil"/>
            </w:tcBorders>
            <w:shd w:val="pct5" w:color="auto" w:fill="auto"/>
          </w:tcPr>
          <w:p w14:paraId="06767F2A" w14:textId="77777777" w:rsidR="002E1E18" w:rsidRDefault="002E1E18" w:rsidP="008B344E">
            <w:pPr>
              <w:ind w:left="-120" w:right="-108"/>
              <w:jc w:val="center"/>
              <w:rPr>
                <w:sz w:val="22"/>
                <w:lang w:val="en-US"/>
              </w:rPr>
            </w:pPr>
            <w:r>
              <w:rPr>
                <w:sz w:val="22"/>
              </w:rPr>
              <w:t>Simbol</w:t>
            </w:r>
            <w:r>
              <w:rPr>
                <w:sz w:val="22"/>
                <w:lang w:val="en-US"/>
              </w:rPr>
              <w:t xml:space="preserve"> </w:t>
            </w:r>
            <w:r>
              <w:rPr>
                <w:sz w:val="22"/>
              </w:rPr>
              <w:t>norme</w:t>
            </w:r>
            <w:r>
              <w:rPr>
                <w:sz w:val="22"/>
                <w:lang w:val="en-US"/>
              </w:rPr>
              <w:t xml:space="preserve"> </w:t>
            </w:r>
            <w:r>
              <w:rPr>
                <w:sz w:val="22"/>
              </w:rPr>
              <w:t xml:space="preserve">şi Cod </w:t>
            </w:r>
            <w:r>
              <w:rPr>
                <w:sz w:val="22"/>
                <w:lang w:val="en-US"/>
              </w:rPr>
              <w:t xml:space="preserve"> </w:t>
            </w:r>
            <w:r>
              <w:rPr>
                <w:sz w:val="22"/>
              </w:rPr>
              <w:t xml:space="preserve">resurse  </w:t>
            </w:r>
          </w:p>
        </w:tc>
        <w:tc>
          <w:tcPr>
            <w:tcW w:w="4678" w:type="dxa"/>
            <w:tcBorders>
              <w:top w:val="single" w:sz="6" w:space="0" w:color="auto"/>
              <w:left w:val="single" w:sz="6" w:space="0" w:color="auto"/>
              <w:bottom w:val="nil"/>
              <w:right w:val="nil"/>
              <w:tl2br w:val="nil"/>
              <w:tr2bl w:val="nil"/>
            </w:tcBorders>
            <w:shd w:val="pct5" w:color="auto" w:fill="auto"/>
          </w:tcPr>
          <w:p w14:paraId="0AF92BDA" w14:textId="77777777" w:rsidR="002E1E18" w:rsidRDefault="002E1E18" w:rsidP="008B344E">
            <w:pPr>
              <w:jc w:val="center"/>
              <w:rPr>
                <w:sz w:val="22"/>
              </w:rPr>
            </w:pPr>
          </w:p>
          <w:p w14:paraId="14140983" w14:textId="77777777" w:rsidR="002E1E18" w:rsidRDefault="002E1E18" w:rsidP="008B344E">
            <w:pPr>
              <w:jc w:val="center"/>
              <w:rPr>
                <w:sz w:val="22"/>
                <w:lang w:val="en-US"/>
              </w:rPr>
            </w:pPr>
            <w:r>
              <w:rPr>
                <w:sz w:val="22"/>
              </w:rPr>
              <w:t xml:space="preserve">Denumire lucrărilor    </w:t>
            </w:r>
          </w:p>
        </w:tc>
        <w:tc>
          <w:tcPr>
            <w:tcW w:w="992" w:type="dxa"/>
            <w:tcBorders>
              <w:top w:val="single" w:sz="6" w:space="0" w:color="auto"/>
              <w:left w:val="single" w:sz="6" w:space="0" w:color="auto"/>
              <w:bottom w:val="nil"/>
              <w:right w:val="nil"/>
              <w:tl2br w:val="nil"/>
              <w:tr2bl w:val="nil"/>
            </w:tcBorders>
            <w:shd w:val="pct5" w:color="auto" w:fill="auto"/>
          </w:tcPr>
          <w:p w14:paraId="5FBDACB9" w14:textId="77777777" w:rsidR="002E1E18" w:rsidRDefault="002E1E18" w:rsidP="008B344E">
            <w:pPr>
              <w:ind w:left="-108" w:right="-108"/>
              <w:jc w:val="center"/>
              <w:rPr>
                <w:sz w:val="22"/>
                <w:lang w:val="en-US"/>
              </w:rPr>
            </w:pPr>
            <w:r>
              <w:rPr>
                <w:sz w:val="22"/>
              </w:rPr>
              <w:t>Unitatea de masura</w:t>
            </w:r>
            <w:r>
              <w:rPr>
                <w:sz w:val="22"/>
                <w:lang w:val="en-US"/>
              </w:rPr>
              <w:t xml:space="preserve"> </w:t>
            </w:r>
          </w:p>
        </w:tc>
        <w:tc>
          <w:tcPr>
            <w:tcW w:w="1843" w:type="dxa"/>
            <w:tcBorders>
              <w:top w:val="single" w:sz="6" w:space="0" w:color="auto"/>
              <w:left w:val="single" w:sz="6" w:space="0" w:color="auto"/>
              <w:right w:val="single" w:sz="6" w:space="0" w:color="auto"/>
              <w:tl2br w:val="nil"/>
              <w:tr2bl w:val="nil"/>
            </w:tcBorders>
            <w:shd w:val="pct5" w:color="auto" w:fill="auto"/>
          </w:tcPr>
          <w:p w14:paraId="0A980FA6" w14:textId="77777777" w:rsidR="002E1E18" w:rsidRDefault="002E1E18" w:rsidP="008B344E">
            <w:pPr>
              <w:jc w:val="center"/>
              <w:rPr>
                <w:sz w:val="22"/>
                <w:lang w:val="en-US"/>
              </w:rPr>
            </w:pPr>
            <w:r>
              <w:rPr>
                <w:sz w:val="22"/>
                <w:lang w:val="en-US"/>
              </w:rPr>
              <w:t>Volum</w:t>
            </w:r>
          </w:p>
        </w:tc>
      </w:tr>
    </w:tbl>
    <w:p w14:paraId="527B886C" w14:textId="77777777" w:rsidR="002E1E18" w:rsidRPr="002E1E18" w:rsidRDefault="002E1E18" w:rsidP="002E1E18">
      <w:pPr>
        <w:pStyle w:val="Listparagraf"/>
        <w:numPr>
          <w:ilvl w:val="0"/>
          <w:numId w:val="3"/>
        </w:numPr>
        <w:rPr>
          <w:sz w:val="2"/>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2E1E18" w14:paraId="5671895A" w14:textId="77777777" w:rsidTr="008B344E">
        <w:trPr>
          <w:cantSplit/>
          <w:tblHeader/>
        </w:trPr>
        <w:tc>
          <w:tcPr>
            <w:tcW w:w="709" w:type="dxa"/>
            <w:tcBorders>
              <w:top w:val="single" w:sz="6" w:space="0" w:color="auto"/>
              <w:left w:val="single" w:sz="6" w:space="0" w:color="auto"/>
              <w:bottom w:val="double" w:sz="6" w:space="0" w:color="auto"/>
              <w:right w:val="nil"/>
              <w:tl2br w:val="nil"/>
              <w:tr2bl w:val="nil"/>
            </w:tcBorders>
            <w:shd w:val="pct5" w:color="auto" w:fill="auto"/>
          </w:tcPr>
          <w:p w14:paraId="682D6874" w14:textId="77777777" w:rsidR="002E1E18" w:rsidRDefault="002E1E18" w:rsidP="008B344E">
            <w:pPr>
              <w:ind w:right="-108"/>
              <w:jc w:val="center"/>
              <w:rPr>
                <w:sz w:val="22"/>
                <w:lang w:val="en-US"/>
              </w:rPr>
            </w:pPr>
            <w:r>
              <w:rPr>
                <w:sz w:val="22"/>
                <w:lang w:val="en-US"/>
              </w:rPr>
              <w:t>1</w:t>
            </w:r>
          </w:p>
        </w:tc>
        <w:tc>
          <w:tcPr>
            <w:tcW w:w="1559" w:type="dxa"/>
            <w:tcBorders>
              <w:top w:val="single" w:sz="6" w:space="0" w:color="auto"/>
              <w:left w:val="single" w:sz="6" w:space="0" w:color="auto"/>
              <w:bottom w:val="double" w:sz="6" w:space="0" w:color="auto"/>
              <w:right w:val="nil"/>
              <w:tl2br w:val="nil"/>
              <w:tr2bl w:val="nil"/>
            </w:tcBorders>
            <w:shd w:val="pct5" w:color="auto" w:fill="auto"/>
          </w:tcPr>
          <w:p w14:paraId="310D2673" w14:textId="77777777" w:rsidR="002E1E18" w:rsidRDefault="002E1E18" w:rsidP="008B344E">
            <w:pPr>
              <w:ind w:left="-120" w:right="-108"/>
              <w:jc w:val="center"/>
              <w:rPr>
                <w:sz w:val="22"/>
                <w:lang w:val="en-US"/>
              </w:rPr>
            </w:pPr>
            <w:r>
              <w:rPr>
                <w:sz w:val="22"/>
                <w:lang w:val="en-US"/>
              </w:rPr>
              <w:t>2</w:t>
            </w:r>
          </w:p>
        </w:tc>
        <w:tc>
          <w:tcPr>
            <w:tcW w:w="4678" w:type="dxa"/>
            <w:tcBorders>
              <w:top w:val="single" w:sz="6" w:space="0" w:color="auto"/>
              <w:left w:val="single" w:sz="6" w:space="0" w:color="auto"/>
              <w:bottom w:val="double" w:sz="6" w:space="0" w:color="auto"/>
              <w:right w:val="nil"/>
              <w:tl2br w:val="nil"/>
              <w:tr2bl w:val="nil"/>
            </w:tcBorders>
            <w:shd w:val="pct5" w:color="auto" w:fill="auto"/>
          </w:tcPr>
          <w:p w14:paraId="6088CA5D" w14:textId="77777777" w:rsidR="002E1E18" w:rsidRDefault="002E1E18" w:rsidP="008B344E">
            <w:pPr>
              <w:jc w:val="center"/>
              <w:rPr>
                <w:sz w:val="22"/>
                <w:lang w:val="en-US"/>
              </w:rPr>
            </w:pPr>
            <w:r>
              <w:rPr>
                <w:sz w:val="22"/>
                <w:lang w:val="en-US"/>
              </w:rPr>
              <w:t>3</w:t>
            </w:r>
          </w:p>
        </w:tc>
        <w:tc>
          <w:tcPr>
            <w:tcW w:w="992" w:type="dxa"/>
            <w:tcBorders>
              <w:top w:val="single" w:sz="6" w:space="0" w:color="auto"/>
              <w:left w:val="single" w:sz="6" w:space="0" w:color="auto"/>
              <w:bottom w:val="double" w:sz="6" w:space="0" w:color="auto"/>
              <w:right w:val="nil"/>
              <w:tl2br w:val="nil"/>
              <w:tr2bl w:val="nil"/>
            </w:tcBorders>
            <w:shd w:val="pct5" w:color="auto" w:fill="auto"/>
          </w:tcPr>
          <w:p w14:paraId="7AC841A6" w14:textId="77777777" w:rsidR="002E1E18" w:rsidRDefault="002E1E18" w:rsidP="008B344E">
            <w:pPr>
              <w:ind w:left="-108" w:right="-108"/>
              <w:jc w:val="center"/>
              <w:rPr>
                <w:sz w:val="22"/>
                <w:lang w:val="en-US"/>
              </w:rPr>
            </w:pPr>
            <w:r>
              <w:rPr>
                <w:sz w:val="22"/>
                <w:lang w:val="en-US"/>
              </w:rPr>
              <w:t>4</w:t>
            </w:r>
          </w:p>
        </w:tc>
        <w:tc>
          <w:tcPr>
            <w:tcW w:w="1843" w:type="dxa"/>
            <w:tcBorders>
              <w:top w:val="single" w:sz="6" w:space="0" w:color="auto"/>
              <w:left w:val="single" w:sz="6" w:space="0" w:color="auto"/>
              <w:bottom w:val="double" w:sz="6" w:space="0" w:color="auto"/>
              <w:right w:val="single" w:sz="6" w:space="0" w:color="auto"/>
              <w:tl2br w:val="nil"/>
              <w:tr2bl w:val="nil"/>
            </w:tcBorders>
            <w:shd w:val="pct5" w:color="auto" w:fill="auto"/>
          </w:tcPr>
          <w:p w14:paraId="6F8B84C6" w14:textId="77777777" w:rsidR="002E1E18" w:rsidRDefault="002E1E18" w:rsidP="008B344E">
            <w:pPr>
              <w:jc w:val="center"/>
              <w:rPr>
                <w:sz w:val="22"/>
                <w:lang w:val="en-US"/>
              </w:rPr>
            </w:pPr>
            <w:r>
              <w:rPr>
                <w:sz w:val="22"/>
                <w:lang w:val="en-US"/>
              </w:rPr>
              <w:t>5</w:t>
            </w:r>
          </w:p>
        </w:tc>
      </w:tr>
      <w:tr w:rsidR="002E1E18" w14:paraId="5C73904A" w14:textId="77777777" w:rsidTr="008B344E">
        <w:tc>
          <w:tcPr>
            <w:tcW w:w="709" w:type="dxa"/>
            <w:tcBorders>
              <w:top w:val="nil"/>
              <w:left w:val="single" w:sz="6" w:space="0" w:color="auto"/>
              <w:bottom w:val="nil"/>
              <w:right w:val="nil"/>
              <w:tl2br w:val="nil"/>
              <w:tr2bl w:val="nil"/>
            </w:tcBorders>
          </w:tcPr>
          <w:p w14:paraId="5CAF3169" w14:textId="77777777" w:rsidR="002E1E18" w:rsidRDefault="002E1E18" w:rsidP="008B344E">
            <w:pPr>
              <w:jc w:val="center"/>
              <w:rPr>
                <w:lang w:val="en-US"/>
              </w:rPr>
            </w:pPr>
          </w:p>
        </w:tc>
        <w:tc>
          <w:tcPr>
            <w:tcW w:w="1559" w:type="dxa"/>
            <w:tcBorders>
              <w:top w:val="nil"/>
              <w:left w:val="single" w:sz="6" w:space="0" w:color="auto"/>
              <w:bottom w:val="nil"/>
              <w:right w:val="nil"/>
              <w:tl2br w:val="nil"/>
              <w:tr2bl w:val="nil"/>
            </w:tcBorders>
          </w:tcPr>
          <w:p w14:paraId="480782AE" w14:textId="77777777" w:rsidR="002E1E18" w:rsidRDefault="002E1E18" w:rsidP="008B344E">
            <w:pPr>
              <w:rPr>
                <w:lang w:val="en-US"/>
              </w:rPr>
            </w:pPr>
          </w:p>
        </w:tc>
        <w:tc>
          <w:tcPr>
            <w:tcW w:w="7513" w:type="dxa"/>
            <w:gridSpan w:val="3"/>
            <w:tcBorders>
              <w:top w:val="nil"/>
              <w:left w:val="single" w:sz="6" w:space="0" w:color="auto"/>
              <w:bottom w:val="nil"/>
              <w:right w:val="single" w:sz="6" w:space="0" w:color="auto"/>
              <w:tl2br w:val="nil"/>
              <w:tr2bl w:val="nil"/>
            </w:tcBorders>
          </w:tcPr>
          <w:p w14:paraId="632D1883" w14:textId="77777777" w:rsidR="002E1E18" w:rsidRDefault="002E1E18" w:rsidP="008B344E">
            <w:pPr>
              <w:rPr>
                <w:b/>
                <w:sz w:val="22"/>
                <w:lang w:val="en-US"/>
              </w:rPr>
            </w:pPr>
            <w:r>
              <w:rPr>
                <w:b/>
                <w:sz w:val="22"/>
                <w:lang w:val="en-US"/>
              </w:rPr>
              <w:t>1. Lucrari de terasament</w:t>
            </w:r>
          </w:p>
          <w:p w14:paraId="5412487C" w14:textId="77777777" w:rsidR="002E1E18" w:rsidRDefault="002E1E18" w:rsidP="008B344E">
            <w:pPr>
              <w:rPr>
                <w:lang w:val="en-US"/>
              </w:rPr>
            </w:pPr>
          </w:p>
        </w:tc>
      </w:tr>
      <w:tr w:rsidR="002E1E18" w14:paraId="58312015" w14:textId="77777777" w:rsidTr="008B34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58735F84" w14:textId="77777777" w:rsidR="002E1E18" w:rsidRDefault="002E1E18" w:rsidP="008B344E">
            <w:pPr>
              <w:rPr>
                <w:sz w:val="22"/>
                <w:lang w:val="en-US"/>
              </w:rPr>
            </w:pPr>
            <w:r>
              <w:rPr>
                <w:sz w:val="22"/>
                <w:lang w:val="en-US"/>
              </w:rPr>
              <w:t>1</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5D2435B9" w14:textId="77777777" w:rsidR="002E1E18" w:rsidRDefault="002E1E18" w:rsidP="008B344E">
            <w:pPr>
              <w:rPr>
                <w:sz w:val="22"/>
                <w:lang w:val="en-US"/>
              </w:rPr>
            </w:pPr>
            <w:r>
              <w:rPr>
                <w:sz w:val="22"/>
                <w:lang w:val="en-US"/>
              </w:rPr>
              <w:t>TsC03B1</w:t>
            </w:r>
          </w:p>
          <w:p w14:paraId="512DF431" w14:textId="77777777" w:rsidR="002E1E18" w:rsidRDefault="002E1E18" w:rsidP="008B344E">
            <w:pPr>
              <w:rPr>
                <w:sz w:val="22"/>
                <w:lang w:val="en-US"/>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6AFDCA8C" w14:textId="77777777" w:rsidR="002E1E18" w:rsidRDefault="002E1E18" w:rsidP="008B344E">
            <w:pPr>
              <w:rPr>
                <w:lang w:val="en-US"/>
              </w:rPr>
            </w:pPr>
            <w:r>
              <w:rPr>
                <w:lang w:val="en-US"/>
              </w:rPr>
              <w:t>Sapatura mecanica cu excavatorul de 0,40-0,70 mc, cu motor cu ardere interna si comanda hidraulica, in pamint cu umiditate naturala, descarcare in depozit teren catg. II</w:t>
            </w:r>
          </w:p>
          <w:p w14:paraId="25505964" w14:textId="77777777" w:rsidR="002E1E18" w:rsidRDefault="002E1E18" w:rsidP="008B344E">
            <w:pPr>
              <w:rPr>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168226F9" w14:textId="77777777" w:rsidR="002E1E18" w:rsidRDefault="002E1E18" w:rsidP="008B344E">
            <w:pPr>
              <w:jc w:val="center"/>
              <w:rPr>
                <w:sz w:val="22"/>
                <w:lang w:val="en-US"/>
              </w:rPr>
            </w:pPr>
            <w:r>
              <w:rPr>
                <w:sz w:val="22"/>
                <w:lang w:val="en-US"/>
              </w:rPr>
              <w:t>100 m3</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1A1DE98A" w14:textId="77777777" w:rsidR="002E1E18" w:rsidRDefault="002E1E18" w:rsidP="008B344E">
            <w:pPr>
              <w:adjustRightInd w:val="0"/>
              <w:jc w:val="center"/>
              <w:rPr>
                <w:rFonts w:ascii="Arial CYR" w:eastAsia="Arial CYR" w:hAnsi="Arial CYR"/>
                <w:lang w:val="en-US"/>
              </w:rPr>
            </w:pPr>
            <w:r>
              <w:rPr>
                <w:rFonts w:ascii="Arial CYR" w:eastAsia="Arial CYR" w:hAnsi="Arial CYR"/>
                <w:lang w:val="en-US"/>
              </w:rPr>
              <w:t>2,7470</w:t>
            </w:r>
          </w:p>
          <w:p w14:paraId="089506C3" w14:textId="77777777" w:rsidR="002E1E18" w:rsidRDefault="002E1E18" w:rsidP="008B344E">
            <w:pPr>
              <w:jc w:val="center"/>
              <w:rPr>
                <w:sz w:val="22"/>
                <w:lang w:val="en-US"/>
              </w:rPr>
            </w:pPr>
          </w:p>
        </w:tc>
      </w:tr>
      <w:tr w:rsidR="002E1E18" w14:paraId="0F85976C" w14:textId="77777777" w:rsidTr="008B34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6FA8BD23" w14:textId="77777777" w:rsidR="002E1E18" w:rsidRDefault="002E1E18" w:rsidP="008B344E">
            <w:pPr>
              <w:rPr>
                <w:sz w:val="22"/>
                <w:lang w:val="en-US"/>
              </w:rPr>
            </w:pPr>
            <w:r>
              <w:rPr>
                <w:sz w:val="22"/>
                <w:lang w:val="en-US"/>
              </w:rPr>
              <w:t>2</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376CDD0E" w14:textId="77777777" w:rsidR="002E1E18" w:rsidRDefault="002E1E18" w:rsidP="008B344E">
            <w:pPr>
              <w:rPr>
                <w:sz w:val="22"/>
                <w:lang w:val="en-US"/>
              </w:rPr>
            </w:pPr>
            <w:r>
              <w:rPr>
                <w:sz w:val="22"/>
                <w:lang w:val="en-US"/>
              </w:rPr>
              <w:t>TsC03F1</w:t>
            </w:r>
          </w:p>
          <w:p w14:paraId="666926F1" w14:textId="77777777" w:rsidR="002E1E18" w:rsidRDefault="002E1E18" w:rsidP="008B344E">
            <w:pPr>
              <w:rPr>
                <w:sz w:val="22"/>
                <w:lang w:val="en-US"/>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6B07E8FA" w14:textId="77777777" w:rsidR="002E1E18" w:rsidRDefault="002E1E18" w:rsidP="008B344E">
            <w:pPr>
              <w:rPr>
                <w:lang w:val="en-US"/>
              </w:rPr>
            </w:pPr>
            <w:r>
              <w:rPr>
                <w:lang w:val="en-US"/>
              </w:rPr>
              <w:t>Sapatura mecanica cu excavatorul de 0,40-0,70 mc, cu motor cu ardere interna si comanda hidraulica, in pamint cu umiditate naturala, descarcare in autovehicule teren catg. II</w:t>
            </w:r>
          </w:p>
          <w:p w14:paraId="2981C192" w14:textId="77777777" w:rsidR="002E1E18" w:rsidRDefault="002E1E18" w:rsidP="008B344E">
            <w:pPr>
              <w:rPr>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71EBD687" w14:textId="77777777" w:rsidR="002E1E18" w:rsidRDefault="002E1E18" w:rsidP="008B344E">
            <w:pPr>
              <w:jc w:val="center"/>
              <w:rPr>
                <w:sz w:val="22"/>
                <w:lang w:val="en-US"/>
              </w:rPr>
            </w:pPr>
            <w:r>
              <w:rPr>
                <w:sz w:val="22"/>
                <w:lang w:val="en-US"/>
              </w:rPr>
              <w:t>100 m3</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7F91E6BC" w14:textId="77777777" w:rsidR="002E1E18" w:rsidRDefault="002E1E18" w:rsidP="008B344E">
            <w:pPr>
              <w:adjustRightInd w:val="0"/>
              <w:jc w:val="center"/>
              <w:rPr>
                <w:rFonts w:ascii="Arial CYR" w:eastAsia="Arial CYR" w:hAnsi="Arial CYR"/>
                <w:lang w:val="en-US"/>
              </w:rPr>
            </w:pPr>
            <w:r>
              <w:rPr>
                <w:rFonts w:ascii="Arial CYR" w:eastAsia="Arial CYR" w:hAnsi="Arial CYR"/>
                <w:lang w:val="en-US"/>
              </w:rPr>
              <w:t>0,1420</w:t>
            </w:r>
          </w:p>
          <w:p w14:paraId="1B4DB781" w14:textId="77777777" w:rsidR="002E1E18" w:rsidRDefault="002E1E18" w:rsidP="008B344E">
            <w:pPr>
              <w:jc w:val="center"/>
              <w:rPr>
                <w:sz w:val="22"/>
                <w:lang w:val="en-US"/>
              </w:rPr>
            </w:pPr>
          </w:p>
        </w:tc>
      </w:tr>
      <w:tr w:rsidR="002E1E18" w14:paraId="05A89777" w14:textId="77777777" w:rsidTr="008B34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130ECF9F" w14:textId="77777777" w:rsidR="002E1E18" w:rsidRDefault="002E1E18" w:rsidP="008B344E">
            <w:pPr>
              <w:rPr>
                <w:sz w:val="22"/>
                <w:lang w:val="en-US"/>
              </w:rPr>
            </w:pPr>
            <w:r>
              <w:rPr>
                <w:sz w:val="22"/>
                <w:lang w:val="en-US"/>
              </w:rPr>
              <w:t>3</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3A3FC1E1" w14:textId="77777777" w:rsidR="002E1E18" w:rsidRDefault="002E1E18" w:rsidP="008B344E">
            <w:pPr>
              <w:rPr>
                <w:sz w:val="22"/>
                <w:lang w:val="en-US"/>
              </w:rPr>
            </w:pPr>
            <w:r>
              <w:rPr>
                <w:sz w:val="22"/>
                <w:lang w:val="en-US"/>
              </w:rPr>
              <w:t>TsI51B5</w:t>
            </w:r>
          </w:p>
          <w:p w14:paraId="3AFDBAA4" w14:textId="77777777" w:rsidR="002E1E18" w:rsidRDefault="002E1E18" w:rsidP="008B344E">
            <w:pPr>
              <w:rPr>
                <w:sz w:val="22"/>
                <w:lang w:val="en-US"/>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32EE009E" w14:textId="77777777" w:rsidR="002E1E18" w:rsidRDefault="002E1E18" w:rsidP="008B344E">
            <w:pPr>
              <w:rPr>
                <w:lang w:val="en-US"/>
              </w:rPr>
            </w:pPr>
            <w:r>
              <w:rPr>
                <w:lang w:val="en-US"/>
              </w:rPr>
              <w:t>Transportarea pamintului cu autobasculanta de 10 t la distanta de: 15 km</w:t>
            </w:r>
          </w:p>
          <w:p w14:paraId="6F9A7B79" w14:textId="77777777" w:rsidR="002E1E18" w:rsidRDefault="002E1E18" w:rsidP="008B344E">
            <w:pPr>
              <w:rPr>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147FB524" w14:textId="77777777" w:rsidR="002E1E18" w:rsidRDefault="002E1E18" w:rsidP="008B344E">
            <w:pPr>
              <w:jc w:val="center"/>
              <w:rPr>
                <w:sz w:val="22"/>
                <w:lang w:val="en-US"/>
              </w:rPr>
            </w:pPr>
            <w:r>
              <w:rPr>
                <w:sz w:val="22"/>
                <w:lang w:val="en-US"/>
              </w:rPr>
              <w:t>t</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0254D403" w14:textId="77777777" w:rsidR="002E1E18" w:rsidRDefault="002E1E18" w:rsidP="008B344E">
            <w:pPr>
              <w:adjustRightInd w:val="0"/>
              <w:jc w:val="center"/>
              <w:rPr>
                <w:rFonts w:ascii="Arial CYR" w:eastAsia="Arial CYR" w:hAnsi="Arial CYR"/>
                <w:lang w:val="en-US"/>
              </w:rPr>
            </w:pPr>
            <w:r>
              <w:rPr>
                <w:rFonts w:ascii="Arial CYR" w:eastAsia="Arial CYR" w:hAnsi="Arial CYR"/>
                <w:lang w:val="en-US"/>
              </w:rPr>
              <w:t>22,7200</w:t>
            </w:r>
          </w:p>
          <w:p w14:paraId="0B5637D5" w14:textId="77777777" w:rsidR="002E1E18" w:rsidRDefault="002E1E18" w:rsidP="008B344E">
            <w:pPr>
              <w:jc w:val="center"/>
              <w:rPr>
                <w:sz w:val="22"/>
                <w:lang w:val="en-US"/>
              </w:rPr>
            </w:pPr>
          </w:p>
        </w:tc>
      </w:tr>
      <w:tr w:rsidR="002E1E18" w14:paraId="38B97CA0" w14:textId="77777777" w:rsidTr="008B34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2FC7535D" w14:textId="77777777" w:rsidR="002E1E18" w:rsidRDefault="002E1E18" w:rsidP="008B344E">
            <w:pPr>
              <w:rPr>
                <w:sz w:val="22"/>
                <w:lang w:val="en-US"/>
              </w:rPr>
            </w:pPr>
            <w:r>
              <w:rPr>
                <w:sz w:val="22"/>
                <w:lang w:val="en-US"/>
              </w:rPr>
              <w:t>4</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0CD5E8A3" w14:textId="77777777" w:rsidR="002E1E18" w:rsidRDefault="002E1E18" w:rsidP="008B344E">
            <w:pPr>
              <w:rPr>
                <w:sz w:val="22"/>
                <w:lang w:val="en-US"/>
              </w:rPr>
            </w:pPr>
            <w:r>
              <w:rPr>
                <w:sz w:val="22"/>
                <w:lang w:val="en-US"/>
              </w:rPr>
              <w:t>TsC51B</w:t>
            </w:r>
          </w:p>
          <w:p w14:paraId="054A7D99" w14:textId="77777777" w:rsidR="002E1E18" w:rsidRDefault="002E1E18" w:rsidP="008B344E">
            <w:pPr>
              <w:rPr>
                <w:sz w:val="22"/>
                <w:lang w:val="en-US"/>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15C11BE5" w14:textId="77777777" w:rsidR="002E1E18" w:rsidRDefault="002E1E18" w:rsidP="008B344E">
            <w:pPr>
              <w:rPr>
                <w:lang w:val="en-US"/>
              </w:rPr>
            </w:pPr>
            <w:r>
              <w:rPr>
                <w:lang w:val="en-US"/>
              </w:rPr>
              <w:t>Lucrari la descarcarea pamintului in depozit, teren categoria II</w:t>
            </w:r>
          </w:p>
          <w:p w14:paraId="2C57D458" w14:textId="77777777" w:rsidR="002E1E18" w:rsidRDefault="002E1E18" w:rsidP="008B344E">
            <w:pPr>
              <w:rPr>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4079F7A1" w14:textId="77777777" w:rsidR="002E1E18" w:rsidRDefault="002E1E18" w:rsidP="008B344E">
            <w:pPr>
              <w:jc w:val="center"/>
              <w:rPr>
                <w:sz w:val="22"/>
                <w:lang w:val="en-US"/>
              </w:rPr>
            </w:pPr>
            <w:r>
              <w:rPr>
                <w:sz w:val="22"/>
                <w:lang w:val="en-US"/>
              </w:rPr>
              <w:t>100 m3</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221DB627" w14:textId="77777777" w:rsidR="002E1E18" w:rsidRDefault="002E1E18" w:rsidP="008B344E">
            <w:pPr>
              <w:adjustRightInd w:val="0"/>
              <w:jc w:val="center"/>
              <w:rPr>
                <w:rFonts w:ascii="Arial CYR" w:eastAsia="Arial CYR" w:hAnsi="Arial CYR"/>
                <w:lang w:val="en-US"/>
              </w:rPr>
            </w:pPr>
            <w:r>
              <w:rPr>
                <w:rFonts w:ascii="Arial CYR" w:eastAsia="Arial CYR" w:hAnsi="Arial CYR"/>
                <w:lang w:val="en-US"/>
              </w:rPr>
              <w:t>0,1420</w:t>
            </w:r>
          </w:p>
          <w:p w14:paraId="68E1C7C3" w14:textId="77777777" w:rsidR="002E1E18" w:rsidRDefault="002E1E18" w:rsidP="008B344E">
            <w:pPr>
              <w:jc w:val="center"/>
              <w:rPr>
                <w:sz w:val="22"/>
                <w:lang w:val="en-US"/>
              </w:rPr>
            </w:pPr>
          </w:p>
        </w:tc>
      </w:tr>
      <w:tr w:rsidR="002E1E18" w14:paraId="1FDA5D69" w14:textId="77777777" w:rsidTr="008B34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3EEED879" w14:textId="77777777" w:rsidR="002E1E18" w:rsidRDefault="002E1E18" w:rsidP="008B344E">
            <w:pPr>
              <w:rPr>
                <w:sz w:val="22"/>
                <w:lang w:val="en-US"/>
              </w:rPr>
            </w:pPr>
            <w:r>
              <w:rPr>
                <w:sz w:val="22"/>
                <w:lang w:val="en-US"/>
              </w:rPr>
              <w:t>5</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6BF36555" w14:textId="77777777" w:rsidR="002E1E18" w:rsidRDefault="002E1E18" w:rsidP="008B344E">
            <w:pPr>
              <w:rPr>
                <w:sz w:val="22"/>
                <w:lang w:val="en-US"/>
              </w:rPr>
            </w:pPr>
            <w:r>
              <w:rPr>
                <w:sz w:val="22"/>
                <w:lang w:val="en-US"/>
              </w:rPr>
              <w:t>TsA20B</w:t>
            </w:r>
          </w:p>
          <w:p w14:paraId="738363BD" w14:textId="77777777" w:rsidR="002E1E18" w:rsidRDefault="002E1E18" w:rsidP="008B344E">
            <w:pPr>
              <w:rPr>
                <w:sz w:val="22"/>
                <w:lang w:val="en-US"/>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12963F3A" w14:textId="77777777" w:rsidR="002E1E18" w:rsidRDefault="002E1E18" w:rsidP="008B344E">
            <w:pPr>
              <w:rPr>
                <w:lang w:val="en-US"/>
              </w:rPr>
            </w:pPr>
            <w:r>
              <w:rPr>
                <w:lang w:val="en-US"/>
              </w:rPr>
              <w:t>Sapatura manuala de pamint, in taluzuri, la deblee sapate cu excavator sau screper, pentru completarea sapaturii la profilul taluzului, in teren mijlociu</w:t>
            </w:r>
          </w:p>
          <w:p w14:paraId="29044766" w14:textId="77777777" w:rsidR="002E1E18" w:rsidRDefault="002E1E18" w:rsidP="008B344E">
            <w:pPr>
              <w:rPr>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2433D7CB" w14:textId="77777777" w:rsidR="002E1E18" w:rsidRDefault="002E1E18" w:rsidP="008B344E">
            <w:pPr>
              <w:jc w:val="center"/>
              <w:rPr>
                <w:sz w:val="22"/>
                <w:lang w:val="en-US"/>
              </w:rPr>
            </w:pPr>
            <w:r>
              <w:rPr>
                <w:sz w:val="22"/>
                <w:lang w:val="en-US"/>
              </w:rPr>
              <w:t>m3</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73EA4203" w14:textId="77777777" w:rsidR="002E1E18" w:rsidRDefault="002E1E18" w:rsidP="008B344E">
            <w:pPr>
              <w:adjustRightInd w:val="0"/>
              <w:jc w:val="center"/>
              <w:rPr>
                <w:rFonts w:ascii="Arial CYR" w:eastAsia="Arial CYR" w:hAnsi="Arial CYR"/>
                <w:lang w:val="en-US"/>
              </w:rPr>
            </w:pPr>
            <w:r>
              <w:rPr>
                <w:rFonts w:ascii="Arial CYR" w:eastAsia="Arial CYR" w:hAnsi="Arial CYR"/>
                <w:lang w:val="en-US"/>
              </w:rPr>
              <w:t>14,4000</w:t>
            </w:r>
          </w:p>
          <w:p w14:paraId="7CF360ED" w14:textId="77777777" w:rsidR="002E1E18" w:rsidRDefault="002E1E18" w:rsidP="008B344E">
            <w:pPr>
              <w:jc w:val="center"/>
              <w:rPr>
                <w:sz w:val="22"/>
                <w:lang w:val="en-US"/>
              </w:rPr>
            </w:pPr>
          </w:p>
        </w:tc>
      </w:tr>
      <w:tr w:rsidR="002E1E18" w14:paraId="274A441E" w14:textId="77777777" w:rsidTr="008B34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173E3B9F" w14:textId="77777777" w:rsidR="002E1E18" w:rsidRDefault="002E1E18" w:rsidP="008B344E">
            <w:pPr>
              <w:rPr>
                <w:sz w:val="22"/>
                <w:lang w:val="en-US"/>
              </w:rPr>
            </w:pPr>
            <w:r>
              <w:rPr>
                <w:sz w:val="22"/>
                <w:lang w:val="en-US"/>
              </w:rPr>
              <w:lastRenderedPageBreak/>
              <w:t>6</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4981F843" w14:textId="77777777" w:rsidR="002E1E18" w:rsidRDefault="002E1E18" w:rsidP="008B344E">
            <w:pPr>
              <w:rPr>
                <w:sz w:val="22"/>
                <w:lang w:val="en-US"/>
              </w:rPr>
            </w:pPr>
            <w:r>
              <w:rPr>
                <w:sz w:val="22"/>
                <w:lang w:val="en-US"/>
              </w:rPr>
              <w:t>AcF03A</w:t>
            </w:r>
          </w:p>
          <w:p w14:paraId="1A1DF058" w14:textId="77777777" w:rsidR="002E1E18" w:rsidRDefault="002E1E18" w:rsidP="008B344E">
            <w:pPr>
              <w:rPr>
                <w:sz w:val="22"/>
                <w:lang w:val="en-US"/>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099A16D2" w14:textId="77777777" w:rsidR="002E1E18" w:rsidRDefault="002E1E18" w:rsidP="008B344E">
            <w:pPr>
              <w:rPr>
                <w:lang w:val="en-US"/>
              </w:rPr>
            </w:pPr>
            <w:r>
              <w:rPr>
                <w:lang w:val="en-US"/>
              </w:rPr>
              <w:t>Umpluturi in santuri la conductele de alimentare cu apa sau canalizare, ca substrat, strat de protectie, strat de izolare sau strat filtrant la tuburile de drenaj, executate cu nisip</w:t>
            </w:r>
          </w:p>
          <w:p w14:paraId="776A2843" w14:textId="77777777" w:rsidR="002E1E18" w:rsidRDefault="002E1E18" w:rsidP="008B344E">
            <w:pPr>
              <w:rPr>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3E979876" w14:textId="77777777" w:rsidR="002E1E18" w:rsidRDefault="002E1E18" w:rsidP="008B344E">
            <w:pPr>
              <w:jc w:val="center"/>
              <w:rPr>
                <w:sz w:val="22"/>
                <w:lang w:val="en-US"/>
              </w:rPr>
            </w:pPr>
            <w:r>
              <w:rPr>
                <w:sz w:val="22"/>
                <w:lang w:val="en-US"/>
              </w:rPr>
              <w:t>m3</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58C0C61A" w14:textId="77777777" w:rsidR="002E1E18" w:rsidRDefault="002E1E18" w:rsidP="008B344E">
            <w:pPr>
              <w:adjustRightInd w:val="0"/>
              <w:jc w:val="center"/>
              <w:rPr>
                <w:rFonts w:ascii="Arial CYR" w:eastAsia="Arial CYR" w:hAnsi="Arial CYR"/>
                <w:lang w:val="en-US"/>
              </w:rPr>
            </w:pPr>
            <w:r>
              <w:rPr>
                <w:rFonts w:ascii="Arial CYR" w:eastAsia="Arial CYR" w:hAnsi="Arial CYR"/>
                <w:lang w:val="en-US"/>
              </w:rPr>
              <w:t>14,2000</w:t>
            </w:r>
          </w:p>
          <w:p w14:paraId="767CA81C" w14:textId="77777777" w:rsidR="002E1E18" w:rsidRDefault="002E1E18" w:rsidP="008B344E">
            <w:pPr>
              <w:jc w:val="center"/>
              <w:rPr>
                <w:sz w:val="22"/>
                <w:lang w:val="en-US"/>
              </w:rPr>
            </w:pPr>
          </w:p>
        </w:tc>
      </w:tr>
      <w:tr w:rsidR="002E1E18" w14:paraId="6B6CE15A" w14:textId="77777777" w:rsidTr="008B34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6723F5CF" w14:textId="77777777" w:rsidR="002E1E18" w:rsidRDefault="002E1E18" w:rsidP="008B344E">
            <w:pPr>
              <w:rPr>
                <w:sz w:val="22"/>
                <w:lang w:val="en-US"/>
              </w:rPr>
            </w:pPr>
            <w:r>
              <w:rPr>
                <w:sz w:val="22"/>
                <w:lang w:val="en-US"/>
              </w:rPr>
              <w:t>7</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6999E7E7" w14:textId="77777777" w:rsidR="002E1E18" w:rsidRDefault="002E1E18" w:rsidP="008B344E">
            <w:pPr>
              <w:rPr>
                <w:sz w:val="22"/>
                <w:lang w:val="en-US"/>
              </w:rPr>
            </w:pPr>
            <w:r>
              <w:rPr>
                <w:sz w:val="22"/>
                <w:lang w:val="en-US"/>
              </w:rPr>
              <w:t>TsD01B</w:t>
            </w:r>
          </w:p>
          <w:p w14:paraId="506283BA" w14:textId="77777777" w:rsidR="002E1E18" w:rsidRDefault="002E1E18" w:rsidP="008B344E">
            <w:pPr>
              <w:rPr>
                <w:sz w:val="22"/>
                <w:lang w:val="en-US"/>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6E64453E" w14:textId="77777777" w:rsidR="002E1E18" w:rsidRDefault="002E1E18" w:rsidP="008B344E">
            <w:pPr>
              <w:rPr>
                <w:lang w:val="en-US"/>
              </w:rPr>
            </w:pPr>
            <w:r>
              <w:rPr>
                <w:lang w:val="en-US"/>
              </w:rPr>
              <w:t>Imprastierea cu lopata a pamintului afinat, in straturi uniforme, de 10-30 cm grosime, printr-o aruncare de pina la 3 m din gramezi, inclusiv sfarimarea bulgarilor, pamintul provenind din teren mijlociu</w:t>
            </w:r>
          </w:p>
          <w:p w14:paraId="17C15117" w14:textId="77777777" w:rsidR="002E1E18" w:rsidRDefault="002E1E18" w:rsidP="008B344E">
            <w:pPr>
              <w:rPr>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6E5092AE" w14:textId="77777777" w:rsidR="002E1E18" w:rsidRDefault="002E1E18" w:rsidP="008B344E">
            <w:pPr>
              <w:jc w:val="center"/>
              <w:rPr>
                <w:sz w:val="22"/>
                <w:lang w:val="en-US"/>
              </w:rPr>
            </w:pPr>
            <w:r>
              <w:rPr>
                <w:sz w:val="22"/>
                <w:lang w:val="en-US"/>
              </w:rPr>
              <w:t>m3</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24180750" w14:textId="77777777" w:rsidR="002E1E18" w:rsidRDefault="002E1E18" w:rsidP="008B344E">
            <w:pPr>
              <w:adjustRightInd w:val="0"/>
              <w:jc w:val="center"/>
              <w:rPr>
                <w:rFonts w:ascii="Arial CYR" w:eastAsia="Arial CYR" w:hAnsi="Arial CYR"/>
                <w:lang w:val="en-US"/>
              </w:rPr>
            </w:pPr>
            <w:r>
              <w:rPr>
                <w:rFonts w:ascii="Arial CYR" w:eastAsia="Arial CYR" w:hAnsi="Arial CYR"/>
                <w:lang w:val="en-US"/>
              </w:rPr>
              <w:t>14,4000</w:t>
            </w:r>
          </w:p>
          <w:p w14:paraId="48DD4355" w14:textId="77777777" w:rsidR="002E1E18" w:rsidRDefault="002E1E18" w:rsidP="008B344E">
            <w:pPr>
              <w:jc w:val="center"/>
              <w:rPr>
                <w:sz w:val="22"/>
                <w:lang w:val="en-US"/>
              </w:rPr>
            </w:pPr>
          </w:p>
        </w:tc>
      </w:tr>
      <w:tr w:rsidR="002E1E18" w14:paraId="59F11518" w14:textId="77777777" w:rsidTr="008B34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4B0E32DB" w14:textId="77777777" w:rsidR="002E1E18" w:rsidRDefault="002E1E18" w:rsidP="008B344E">
            <w:pPr>
              <w:rPr>
                <w:sz w:val="22"/>
                <w:lang w:val="en-US"/>
              </w:rPr>
            </w:pPr>
            <w:r>
              <w:rPr>
                <w:sz w:val="22"/>
                <w:lang w:val="en-US"/>
              </w:rPr>
              <w:t>8</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7AC1CA74" w14:textId="77777777" w:rsidR="002E1E18" w:rsidRDefault="002E1E18" w:rsidP="008B344E">
            <w:pPr>
              <w:rPr>
                <w:sz w:val="22"/>
                <w:lang w:val="en-US"/>
              </w:rPr>
            </w:pPr>
            <w:r>
              <w:rPr>
                <w:sz w:val="22"/>
                <w:lang w:val="en-US"/>
              </w:rPr>
              <w:t>TsD04B</w:t>
            </w:r>
          </w:p>
          <w:p w14:paraId="7780CE9B" w14:textId="77777777" w:rsidR="002E1E18" w:rsidRDefault="002E1E18" w:rsidP="008B344E">
            <w:pPr>
              <w:rPr>
                <w:sz w:val="22"/>
                <w:lang w:val="en-US"/>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238303ED" w14:textId="77777777" w:rsidR="002E1E18" w:rsidRDefault="002E1E18" w:rsidP="008B344E">
            <w:pPr>
              <w:rPr>
                <w:lang w:val="en-US"/>
              </w:rPr>
            </w:pPr>
            <w:r>
              <w:rPr>
                <w:lang w:val="en-US"/>
              </w:rPr>
              <w:t>Compactarea cu maiul de mina a umpluturilor executate in sapaturi orizontale sau inclinate la 1/4, inclusiv udarea fiecarui strat de pamint in parte, avind 10 cm grosime pamint coeziv</w:t>
            </w:r>
          </w:p>
          <w:p w14:paraId="743A590F" w14:textId="77777777" w:rsidR="002E1E18" w:rsidRDefault="002E1E18" w:rsidP="008B344E">
            <w:pPr>
              <w:rPr>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7D779CF7" w14:textId="77777777" w:rsidR="002E1E18" w:rsidRDefault="002E1E18" w:rsidP="008B344E">
            <w:pPr>
              <w:jc w:val="center"/>
              <w:rPr>
                <w:sz w:val="22"/>
                <w:lang w:val="en-US"/>
              </w:rPr>
            </w:pPr>
            <w:r>
              <w:rPr>
                <w:sz w:val="22"/>
                <w:lang w:val="en-US"/>
              </w:rPr>
              <w:t>m3</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70CDAE22" w14:textId="77777777" w:rsidR="002E1E18" w:rsidRDefault="002E1E18" w:rsidP="008B344E">
            <w:pPr>
              <w:adjustRightInd w:val="0"/>
              <w:jc w:val="center"/>
              <w:rPr>
                <w:rFonts w:ascii="Arial CYR" w:eastAsia="Arial CYR" w:hAnsi="Arial CYR"/>
                <w:lang w:val="en-US"/>
              </w:rPr>
            </w:pPr>
            <w:r>
              <w:rPr>
                <w:rFonts w:ascii="Arial CYR" w:eastAsia="Arial CYR" w:hAnsi="Arial CYR"/>
                <w:lang w:val="en-US"/>
              </w:rPr>
              <w:t>14,4000</w:t>
            </w:r>
          </w:p>
          <w:p w14:paraId="1D9E38AD" w14:textId="77777777" w:rsidR="002E1E18" w:rsidRDefault="002E1E18" w:rsidP="008B344E">
            <w:pPr>
              <w:jc w:val="center"/>
              <w:rPr>
                <w:sz w:val="22"/>
                <w:lang w:val="en-US"/>
              </w:rPr>
            </w:pPr>
          </w:p>
        </w:tc>
      </w:tr>
      <w:tr w:rsidR="002E1E18" w14:paraId="6155342A" w14:textId="77777777" w:rsidTr="008B34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10C3282B" w14:textId="77777777" w:rsidR="002E1E18" w:rsidRDefault="002E1E18" w:rsidP="008B344E">
            <w:pPr>
              <w:rPr>
                <w:sz w:val="22"/>
                <w:lang w:val="en-US"/>
              </w:rPr>
            </w:pPr>
            <w:r>
              <w:rPr>
                <w:sz w:val="22"/>
                <w:lang w:val="en-US"/>
              </w:rPr>
              <w:t>9</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29E8A30F" w14:textId="77777777" w:rsidR="002E1E18" w:rsidRDefault="002E1E18" w:rsidP="008B344E">
            <w:pPr>
              <w:rPr>
                <w:sz w:val="22"/>
                <w:lang w:val="en-US"/>
              </w:rPr>
            </w:pPr>
            <w:r>
              <w:rPr>
                <w:sz w:val="22"/>
                <w:lang w:val="en-US"/>
              </w:rPr>
              <w:t>TsD02A1</w:t>
            </w:r>
          </w:p>
          <w:p w14:paraId="5CC43B15" w14:textId="77777777" w:rsidR="002E1E18" w:rsidRDefault="002E1E18" w:rsidP="008B344E">
            <w:pPr>
              <w:rPr>
                <w:sz w:val="22"/>
                <w:lang w:val="en-US"/>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6F1B7D27" w14:textId="77777777" w:rsidR="002E1E18" w:rsidRDefault="002E1E18" w:rsidP="008B344E">
            <w:pPr>
              <w:rPr>
                <w:lang w:val="en-US"/>
              </w:rPr>
            </w:pPr>
            <w:r>
              <w:rPr>
                <w:lang w:val="en-US"/>
              </w:rPr>
              <w:t>Imprastierea pamintului afinat provenit din teren categoria I sau II, executata cu buldozer pe tractor cu senile de 65-80 CP, in straturi cu grosimea de 15-20 cm</w:t>
            </w:r>
          </w:p>
          <w:p w14:paraId="0C9D29EC" w14:textId="77777777" w:rsidR="002E1E18" w:rsidRDefault="002E1E18" w:rsidP="008B344E">
            <w:pPr>
              <w:rPr>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045DF3D1" w14:textId="77777777" w:rsidR="002E1E18" w:rsidRDefault="002E1E18" w:rsidP="008B344E">
            <w:pPr>
              <w:jc w:val="center"/>
              <w:rPr>
                <w:sz w:val="22"/>
                <w:lang w:val="en-US"/>
              </w:rPr>
            </w:pPr>
            <w:r>
              <w:rPr>
                <w:sz w:val="22"/>
                <w:lang w:val="en-US"/>
              </w:rPr>
              <w:t>100 m3</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235F4B6E" w14:textId="77777777" w:rsidR="002E1E18" w:rsidRDefault="002E1E18" w:rsidP="008B344E">
            <w:pPr>
              <w:adjustRightInd w:val="0"/>
              <w:jc w:val="center"/>
              <w:rPr>
                <w:rFonts w:ascii="Arial CYR" w:eastAsia="Arial CYR" w:hAnsi="Arial CYR"/>
                <w:lang w:val="en-US"/>
              </w:rPr>
            </w:pPr>
            <w:r>
              <w:rPr>
                <w:rFonts w:ascii="Arial CYR" w:eastAsia="Arial CYR" w:hAnsi="Arial CYR"/>
                <w:lang w:val="en-US"/>
              </w:rPr>
              <w:t>2,7470</w:t>
            </w:r>
          </w:p>
          <w:p w14:paraId="19DD7EC6" w14:textId="77777777" w:rsidR="002E1E18" w:rsidRDefault="002E1E18" w:rsidP="008B344E">
            <w:pPr>
              <w:jc w:val="center"/>
              <w:rPr>
                <w:sz w:val="22"/>
                <w:lang w:val="en-US"/>
              </w:rPr>
            </w:pPr>
          </w:p>
        </w:tc>
      </w:tr>
      <w:tr w:rsidR="002E1E18" w14:paraId="2F2A9C36" w14:textId="77777777" w:rsidTr="008B34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1CBF1EFA" w14:textId="77777777" w:rsidR="002E1E18" w:rsidRDefault="002E1E18" w:rsidP="008B344E">
            <w:pPr>
              <w:rPr>
                <w:sz w:val="22"/>
                <w:lang w:val="en-US"/>
              </w:rPr>
            </w:pPr>
            <w:r>
              <w:rPr>
                <w:sz w:val="22"/>
                <w:lang w:val="en-US"/>
              </w:rPr>
              <w:t>10</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6B142FFD" w14:textId="77777777" w:rsidR="002E1E18" w:rsidRDefault="002E1E18" w:rsidP="008B344E">
            <w:pPr>
              <w:rPr>
                <w:sz w:val="22"/>
                <w:lang w:val="en-US"/>
              </w:rPr>
            </w:pPr>
            <w:r>
              <w:rPr>
                <w:sz w:val="22"/>
                <w:lang w:val="en-US"/>
              </w:rPr>
              <w:t>TsD05B</w:t>
            </w:r>
          </w:p>
          <w:p w14:paraId="0081EE95" w14:textId="77777777" w:rsidR="002E1E18" w:rsidRDefault="002E1E18" w:rsidP="008B344E">
            <w:pPr>
              <w:rPr>
                <w:sz w:val="22"/>
                <w:lang w:val="en-US"/>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13AA6C60" w14:textId="77777777" w:rsidR="002E1E18" w:rsidRDefault="002E1E18" w:rsidP="008B344E">
            <w:pPr>
              <w:rPr>
                <w:lang w:val="en-US"/>
              </w:rPr>
            </w:pPr>
            <w:r>
              <w:rPr>
                <w:lang w:val="en-US"/>
              </w:rPr>
              <w:t>Compactarea cu maiul mecanic de 150-200 kg a umpluturilor in straturi succesive de 20-30 cm grosime, exclusiv udarea fiecarui strat in parte, umpluturile executindu-se din pamint coeziv</w:t>
            </w:r>
          </w:p>
          <w:p w14:paraId="0C0C52BB" w14:textId="77777777" w:rsidR="002E1E18" w:rsidRDefault="002E1E18" w:rsidP="008B344E">
            <w:pPr>
              <w:rPr>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4FCE8339" w14:textId="77777777" w:rsidR="002E1E18" w:rsidRDefault="002E1E18" w:rsidP="008B344E">
            <w:pPr>
              <w:jc w:val="center"/>
              <w:rPr>
                <w:sz w:val="22"/>
                <w:lang w:val="en-US"/>
              </w:rPr>
            </w:pPr>
            <w:r>
              <w:rPr>
                <w:sz w:val="22"/>
                <w:lang w:val="en-US"/>
              </w:rPr>
              <w:t>100 m3</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408CF524" w14:textId="77777777" w:rsidR="002E1E18" w:rsidRDefault="002E1E18" w:rsidP="008B344E">
            <w:pPr>
              <w:adjustRightInd w:val="0"/>
              <w:jc w:val="center"/>
              <w:rPr>
                <w:rFonts w:ascii="Arial CYR" w:eastAsia="Arial CYR" w:hAnsi="Arial CYR"/>
                <w:lang w:val="en-US"/>
              </w:rPr>
            </w:pPr>
            <w:r>
              <w:rPr>
                <w:rFonts w:ascii="Arial CYR" w:eastAsia="Arial CYR" w:hAnsi="Arial CYR"/>
                <w:lang w:val="en-US"/>
              </w:rPr>
              <w:t>2,7470</w:t>
            </w:r>
          </w:p>
          <w:p w14:paraId="7AA5368C" w14:textId="77777777" w:rsidR="002E1E18" w:rsidRDefault="002E1E18" w:rsidP="008B344E">
            <w:pPr>
              <w:jc w:val="center"/>
              <w:rPr>
                <w:sz w:val="22"/>
                <w:lang w:val="en-US"/>
              </w:rPr>
            </w:pPr>
          </w:p>
        </w:tc>
      </w:tr>
      <w:tr w:rsidR="002E1E18" w14:paraId="507E1A20" w14:textId="77777777" w:rsidTr="008B344E">
        <w:tc>
          <w:tcPr>
            <w:tcW w:w="709" w:type="dxa"/>
            <w:tcBorders>
              <w:top w:val="nil"/>
              <w:left w:val="single" w:sz="6" w:space="0" w:color="auto"/>
              <w:bottom w:val="nil"/>
              <w:right w:val="nil"/>
              <w:tl2br w:val="nil"/>
              <w:tr2bl w:val="nil"/>
            </w:tcBorders>
          </w:tcPr>
          <w:p w14:paraId="10B78721" w14:textId="77777777" w:rsidR="002E1E18" w:rsidRDefault="002E1E18" w:rsidP="008B344E">
            <w:pPr>
              <w:jc w:val="center"/>
              <w:rPr>
                <w:lang w:val="en-US"/>
              </w:rPr>
            </w:pPr>
          </w:p>
        </w:tc>
        <w:tc>
          <w:tcPr>
            <w:tcW w:w="1559" w:type="dxa"/>
            <w:tcBorders>
              <w:top w:val="nil"/>
              <w:left w:val="single" w:sz="6" w:space="0" w:color="auto"/>
              <w:bottom w:val="nil"/>
              <w:right w:val="nil"/>
              <w:tl2br w:val="nil"/>
              <w:tr2bl w:val="nil"/>
            </w:tcBorders>
          </w:tcPr>
          <w:p w14:paraId="6BC7C9B6" w14:textId="77777777" w:rsidR="002E1E18" w:rsidRDefault="002E1E18" w:rsidP="008B344E">
            <w:pPr>
              <w:rPr>
                <w:lang w:val="en-US"/>
              </w:rPr>
            </w:pPr>
          </w:p>
        </w:tc>
        <w:tc>
          <w:tcPr>
            <w:tcW w:w="7513" w:type="dxa"/>
            <w:gridSpan w:val="3"/>
            <w:tcBorders>
              <w:top w:val="nil"/>
              <w:left w:val="single" w:sz="6" w:space="0" w:color="auto"/>
              <w:bottom w:val="nil"/>
              <w:right w:val="single" w:sz="6" w:space="0" w:color="auto"/>
              <w:tl2br w:val="nil"/>
              <w:tr2bl w:val="nil"/>
            </w:tcBorders>
          </w:tcPr>
          <w:p w14:paraId="6A924B51" w14:textId="77777777" w:rsidR="002E1E18" w:rsidRDefault="002E1E18" w:rsidP="008B344E">
            <w:pPr>
              <w:rPr>
                <w:b/>
                <w:sz w:val="22"/>
                <w:lang w:val="en-US"/>
              </w:rPr>
            </w:pPr>
            <w:r>
              <w:rPr>
                <w:b/>
                <w:sz w:val="22"/>
                <w:lang w:val="en-US"/>
              </w:rPr>
              <w:t>2. Tevi si armaturi</w:t>
            </w:r>
          </w:p>
          <w:p w14:paraId="09605A8A" w14:textId="77777777" w:rsidR="002E1E18" w:rsidRDefault="002E1E18" w:rsidP="008B344E">
            <w:pPr>
              <w:rPr>
                <w:lang w:val="en-US"/>
              </w:rPr>
            </w:pPr>
          </w:p>
        </w:tc>
      </w:tr>
      <w:tr w:rsidR="002E1E18" w14:paraId="0D6C24B3" w14:textId="77777777" w:rsidTr="008B34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10BD2E18" w14:textId="77777777" w:rsidR="002E1E18" w:rsidRDefault="002E1E18" w:rsidP="008B344E">
            <w:pPr>
              <w:rPr>
                <w:sz w:val="22"/>
                <w:lang w:val="en-US"/>
              </w:rPr>
            </w:pPr>
            <w:r>
              <w:rPr>
                <w:sz w:val="22"/>
                <w:lang w:val="en-US"/>
              </w:rPr>
              <w:t>11</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449E1AD9" w14:textId="77777777" w:rsidR="002E1E18" w:rsidRDefault="002E1E18" w:rsidP="008B344E">
            <w:pPr>
              <w:rPr>
                <w:sz w:val="22"/>
                <w:lang w:val="en-US"/>
              </w:rPr>
            </w:pPr>
            <w:r>
              <w:rPr>
                <w:sz w:val="22"/>
                <w:lang w:val="en-US"/>
              </w:rPr>
              <w:t>AcA07B</w:t>
            </w:r>
          </w:p>
          <w:p w14:paraId="0078BF4B" w14:textId="77777777" w:rsidR="002E1E18" w:rsidRDefault="002E1E18" w:rsidP="008B344E">
            <w:pPr>
              <w:rPr>
                <w:sz w:val="22"/>
                <w:lang w:val="en-US"/>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334F4629" w14:textId="77777777" w:rsidR="002E1E18" w:rsidRDefault="002E1E18" w:rsidP="008B344E">
            <w:pPr>
              <w:rPr>
                <w:lang w:val="en-US"/>
              </w:rPr>
            </w:pPr>
            <w:r>
              <w:rPr>
                <w:lang w:val="en-US"/>
              </w:rPr>
              <w:t>Montarea in pamint, in exteriorul cladirilor, a tevilor din PVC tip SN4, avind diametrul de 160 mm</w:t>
            </w:r>
          </w:p>
          <w:p w14:paraId="0343694B" w14:textId="77777777" w:rsidR="002E1E18" w:rsidRDefault="002E1E18" w:rsidP="008B344E">
            <w:pPr>
              <w:rPr>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4C2B0B6B" w14:textId="77777777" w:rsidR="002E1E18" w:rsidRDefault="002E1E18" w:rsidP="008B344E">
            <w:pPr>
              <w:jc w:val="center"/>
              <w:rPr>
                <w:sz w:val="22"/>
                <w:lang w:val="en-US"/>
              </w:rPr>
            </w:pPr>
            <w:r>
              <w:rPr>
                <w:sz w:val="22"/>
                <w:lang w:val="en-US"/>
              </w:rPr>
              <w:t>m</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2A61EDAA" w14:textId="77777777" w:rsidR="002E1E18" w:rsidRDefault="002E1E18" w:rsidP="008B344E">
            <w:pPr>
              <w:adjustRightInd w:val="0"/>
              <w:jc w:val="center"/>
              <w:rPr>
                <w:rFonts w:ascii="Arial CYR" w:eastAsia="Arial CYR" w:hAnsi="Arial CYR"/>
                <w:lang w:val="en-US"/>
              </w:rPr>
            </w:pPr>
            <w:r>
              <w:rPr>
                <w:rFonts w:ascii="Arial CYR" w:eastAsia="Arial CYR" w:hAnsi="Arial CYR"/>
                <w:lang w:val="en-US"/>
              </w:rPr>
              <w:t>180,5000</w:t>
            </w:r>
          </w:p>
          <w:p w14:paraId="09E76721" w14:textId="77777777" w:rsidR="002E1E18" w:rsidRDefault="002E1E18" w:rsidP="008B344E">
            <w:pPr>
              <w:jc w:val="center"/>
              <w:rPr>
                <w:sz w:val="22"/>
                <w:lang w:val="en-US"/>
              </w:rPr>
            </w:pPr>
          </w:p>
        </w:tc>
      </w:tr>
      <w:tr w:rsidR="002E1E18" w14:paraId="79ACD9E3" w14:textId="77777777" w:rsidTr="008B34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08C893FD" w14:textId="77777777" w:rsidR="002E1E18" w:rsidRDefault="002E1E18" w:rsidP="008B344E">
            <w:pPr>
              <w:rPr>
                <w:sz w:val="22"/>
                <w:lang w:val="en-US"/>
              </w:rPr>
            </w:pPr>
            <w:r>
              <w:rPr>
                <w:sz w:val="22"/>
                <w:lang w:val="en-US"/>
              </w:rPr>
              <w:t>12</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11E203CA" w14:textId="77777777" w:rsidR="002E1E18" w:rsidRDefault="002E1E18" w:rsidP="008B344E">
            <w:pPr>
              <w:rPr>
                <w:sz w:val="22"/>
                <w:lang w:val="en-US"/>
              </w:rPr>
            </w:pPr>
            <w:r>
              <w:rPr>
                <w:sz w:val="22"/>
                <w:lang w:val="en-US"/>
              </w:rPr>
              <w:t>SB09G</w:t>
            </w:r>
          </w:p>
          <w:p w14:paraId="26B81CAC" w14:textId="77777777" w:rsidR="002E1E18" w:rsidRDefault="002E1E18" w:rsidP="008B344E">
            <w:pPr>
              <w:rPr>
                <w:sz w:val="22"/>
                <w:lang w:val="en-US"/>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0030C67C" w14:textId="77777777" w:rsidR="002E1E18" w:rsidRDefault="002E1E18" w:rsidP="008B344E">
            <w:pPr>
              <w:rPr>
                <w:lang w:val="en-US"/>
              </w:rPr>
            </w:pPr>
            <w:r>
              <w:rPr>
                <w:lang w:val="en-US"/>
              </w:rPr>
              <w:t>Piesa de legatura din material plastic pentru canalizare, imbinata cu garnitura de cauciuc, avind diametrul de 160 mm</w:t>
            </w:r>
          </w:p>
          <w:p w14:paraId="6A3B27E9" w14:textId="77777777" w:rsidR="002E1E18" w:rsidRDefault="002E1E18" w:rsidP="008B344E">
            <w:pPr>
              <w:rPr>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7A76FD91" w14:textId="77777777" w:rsidR="002E1E18" w:rsidRDefault="002E1E18" w:rsidP="008B344E">
            <w:pPr>
              <w:jc w:val="center"/>
              <w:rPr>
                <w:sz w:val="22"/>
                <w:lang w:val="en-US"/>
              </w:rPr>
            </w:pPr>
            <w:r>
              <w:rPr>
                <w:sz w:val="22"/>
                <w:lang w:val="en-US"/>
              </w:rPr>
              <w:t>buc</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41EAAFCB" w14:textId="77777777" w:rsidR="002E1E18" w:rsidRDefault="002E1E18" w:rsidP="008B344E">
            <w:pPr>
              <w:adjustRightInd w:val="0"/>
              <w:jc w:val="center"/>
              <w:rPr>
                <w:rFonts w:ascii="Arial CYR" w:eastAsia="Arial CYR" w:hAnsi="Arial CYR"/>
                <w:lang w:val="en-US"/>
              </w:rPr>
            </w:pPr>
            <w:r>
              <w:rPr>
                <w:rFonts w:ascii="Arial CYR" w:eastAsia="Arial CYR" w:hAnsi="Arial CYR"/>
                <w:lang w:val="en-US"/>
              </w:rPr>
              <w:t>1,0000</w:t>
            </w:r>
          </w:p>
          <w:p w14:paraId="6366CBFF" w14:textId="77777777" w:rsidR="002E1E18" w:rsidRDefault="002E1E18" w:rsidP="008B344E">
            <w:pPr>
              <w:jc w:val="center"/>
              <w:rPr>
                <w:sz w:val="22"/>
                <w:lang w:val="en-US"/>
              </w:rPr>
            </w:pPr>
          </w:p>
        </w:tc>
      </w:tr>
      <w:tr w:rsidR="002E1E18" w14:paraId="13CCCCB1" w14:textId="77777777" w:rsidTr="008B34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772FDB03" w14:textId="77777777" w:rsidR="002E1E18" w:rsidRDefault="002E1E18" w:rsidP="008B344E">
            <w:pPr>
              <w:rPr>
                <w:sz w:val="22"/>
                <w:lang w:val="en-US"/>
              </w:rPr>
            </w:pPr>
            <w:r>
              <w:rPr>
                <w:sz w:val="22"/>
                <w:lang w:val="en-US"/>
              </w:rPr>
              <w:t>13</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01F2048B" w14:textId="77777777" w:rsidR="002E1E18" w:rsidRDefault="002E1E18" w:rsidP="008B344E">
            <w:pPr>
              <w:rPr>
                <w:sz w:val="22"/>
                <w:lang w:val="en-US"/>
              </w:rPr>
            </w:pPr>
          </w:p>
          <w:p w14:paraId="3CA5051D" w14:textId="77777777" w:rsidR="002E1E18" w:rsidRDefault="002E1E18" w:rsidP="008B344E">
            <w:pPr>
              <w:rPr>
                <w:sz w:val="22"/>
                <w:lang w:val="en-US"/>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21C2015B" w14:textId="77777777" w:rsidR="002E1E18" w:rsidRDefault="002E1E18" w:rsidP="008B344E">
            <w:pPr>
              <w:rPr>
                <w:lang w:val="en-US"/>
              </w:rPr>
            </w:pPr>
            <w:r>
              <w:rPr>
                <w:lang w:val="en-US"/>
              </w:rPr>
              <w:t>Banda de avertizare</w:t>
            </w:r>
          </w:p>
          <w:p w14:paraId="2ABAC60B" w14:textId="77777777" w:rsidR="002E1E18" w:rsidRDefault="002E1E18" w:rsidP="008B344E">
            <w:pPr>
              <w:rPr>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5A4C607F" w14:textId="77777777" w:rsidR="002E1E18" w:rsidRDefault="002E1E18" w:rsidP="008B344E">
            <w:pPr>
              <w:jc w:val="center"/>
              <w:rPr>
                <w:sz w:val="22"/>
                <w:lang w:val="en-US"/>
              </w:rPr>
            </w:pPr>
            <w:r>
              <w:rPr>
                <w:sz w:val="22"/>
                <w:lang w:val="en-US"/>
              </w:rPr>
              <w:t>m</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3F1ED36F" w14:textId="77777777" w:rsidR="002E1E18" w:rsidRDefault="002E1E18" w:rsidP="008B344E">
            <w:pPr>
              <w:adjustRightInd w:val="0"/>
              <w:jc w:val="center"/>
              <w:rPr>
                <w:rFonts w:ascii="Arial CYR" w:eastAsia="Arial CYR" w:hAnsi="Arial CYR"/>
                <w:lang w:val="en-US"/>
              </w:rPr>
            </w:pPr>
            <w:r>
              <w:rPr>
                <w:rFonts w:ascii="Arial CYR" w:eastAsia="Arial CYR" w:hAnsi="Arial CYR"/>
                <w:lang w:val="en-US"/>
              </w:rPr>
              <w:t>180,5000</w:t>
            </w:r>
          </w:p>
          <w:p w14:paraId="1CA2275D" w14:textId="77777777" w:rsidR="002E1E18" w:rsidRDefault="002E1E18" w:rsidP="008B344E">
            <w:pPr>
              <w:jc w:val="center"/>
              <w:rPr>
                <w:sz w:val="22"/>
                <w:lang w:val="en-US"/>
              </w:rPr>
            </w:pPr>
          </w:p>
        </w:tc>
      </w:tr>
      <w:tr w:rsidR="002E1E18" w14:paraId="7CB2ED46" w14:textId="77777777" w:rsidTr="008B34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32D554BB" w14:textId="77777777" w:rsidR="002E1E18" w:rsidRDefault="002E1E18" w:rsidP="008B344E">
            <w:pPr>
              <w:rPr>
                <w:sz w:val="22"/>
                <w:lang w:val="en-US"/>
              </w:rPr>
            </w:pPr>
            <w:r>
              <w:rPr>
                <w:sz w:val="22"/>
                <w:lang w:val="en-US"/>
              </w:rPr>
              <w:t>14</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3D2046C7" w14:textId="77777777" w:rsidR="002E1E18" w:rsidRDefault="002E1E18" w:rsidP="008B344E">
            <w:pPr>
              <w:rPr>
                <w:sz w:val="22"/>
                <w:lang w:val="en-US"/>
              </w:rPr>
            </w:pPr>
            <w:r>
              <w:rPr>
                <w:sz w:val="22"/>
                <w:lang w:val="en-US"/>
              </w:rPr>
              <w:t>AcF11E</w:t>
            </w:r>
          </w:p>
          <w:p w14:paraId="1A4806A7" w14:textId="77777777" w:rsidR="002E1E18" w:rsidRDefault="002E1E18" w:rsidP="008B344E">
            <w:pPr>
              <w:rPr>
                <w:sz w:val="22"/>
                <w:lang w:val="en-US"/>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5833FDA6" w14:textId="77777777" w:rsidR="002E1E18" w:rsidRDefault="002E1E18" w:rsidP="008B344E">
            <w:pPr>
              <w:rPr>
                <w:lang w:val="en-US"/>
              </w:rPr>
            </w:pPr>
            <w:r>
              <w:rPr>
                <w:lang w:val="en-US"/>
              </w:rPr>
              <w:t>Spalarea tevilor din PVC, fonta, azbociment, polietilena etc 150-225 mm, de apa potabila dupa montarea si imbinarea, inaintea receptiei</w:t>
            </w:r>
          </w:p>
          <w:p w14:paraId="5D969FFF" w14:textId="77777777" w:rsidR="002E1E18" w:rsidRDefault="002E1E18" w:rsidP="008B344E">
            <w:pPr>
              <w:rPr>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7684D98B" w14:textId="77777777" w:rsidR="002E1E18" w:rsidRDefault="002E1E18" w:rsidP="008B344E">
            <w:pPr>
              <w:jc w:val="center"/>
              <w:rPr>
                <w:sz w:val="22"/>
                <w:lang w:val="en-US"/>
              </w:rPr>
            </w:pPr>
            <w:r>
              <w:rPr>
                <w:sz w:val="22"/>
                <w:lang w:val="en-US"/>
              </w:rPr>
              <w:t>m</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619A9684" w14:textId="77777777" w:rsidR="002E1E18" w:rsidRDefault="002E1E18" w:rsidP="008B344E">
            <w:pPr>
              <w:adjustRightInd w:val="0"/>
              <w:jc w:val="center"/>
              <w:rPr>
                <w:rFonts w:ascii="Arial CYR" w:eastAsia="Arial CYR" w:hAnsi="Arial CYR"/>
                <w:lang w:val="en-US"/>
              </w:rPr>
            </w:pPr>
            <w:r>
              <w:rPr>
                <w:rFonts w:ascii="Arial CYR" w:eastAsia="Arial CYR" w:hAnsi="Arial CYR"/>
                <w:lang w:val="en-US"/>
              </w:rPr>
              <w:t>180,5000</w:t>
            </w:r>
          </w:p>
          <w:p w14:paraId="028D2AE3" w14:textId="77777777" w:rsidR="002E1E18" w:rsidRDefault="002E1E18" w:rsidP="008B344E">
            <w:pPr>
              <w:jc w:val="center"/>
              <w:rPr>
                <w:sz w:val="22"/>
                <w:lang w:val="en-US"/>
              </w:rPr>
            </w:pPr>
          </w:p>
        </w:tc>
      </w:tr>
      <w:tr w:rsidR="002E1E18" w14:paraId="03CB9A8F" w14:textId="77777777" w:rsidTr="008B34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77459A14" w14:textId="77777777" w:rsidR="002E1E18" w:rsidRDefault="002E1E18" w:rsidP="008B344E">
            <w:pPr>
              <w:rPr>
                <w:sz w:val="22"/>
                <w:lang w:val="en-US"/>
              </w:rPr>
            </w:pPr>
            <w:r>
              <w:rPr>
                <w:sz w:val="22"/>
                <w:lang w:val="en-US"/>
              </w:rPr>
              <w:t>15</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4434E794" w14:textId="77777777" w:rsidR="002E1E18" w:rsidRDefault="002E1E18" w:rsidP="008B344E">
            <w:pPr>
              <w:rPr>
                <w:sz w:val="22"/>
                <w:lang w:val="en-US"/>
              </w:rPr>
            </w:pPr>
            <w:r>
              <w:rPr>
                <w:sz w:val="22"/>
                <w:lang w:val="en-US"/>
              </w:rPr>
              <w:t>AcF12C</w:t>
            </w:r>
          </w:p>
          <w:p w14:paraId="3CA4EB69" w14:textId="77777777" w:rsidR="002E1E18" w:rsidRDefault="002E1E18" w:rsidP="008B344E">
            <w:pPr>
              <w:rPr>
                <w:sz w:val="22"/>
                <w:lang w:val="en-US"/>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1DE80266" w14:textId="77777777" w:rsidR="002E1E18" w:rsidRDefault="002E1E18" w:rsidP="008B344E">
            <w:pPr>
              <w:rPr>
                <w:lang w:val="en-US"/>
              </w:rPr>
            </w:pPr>
            <w:r>
              <w:rPr>
                <w:lang w:val="en-US"/>
              </w:rPr>
              <w:t>Proba de presiune a conductelor din polietilena montate in transee pentru retelele de alimentare cu apa si canalizare, cu diametru  pina la 200 mm</w:t>
            </w:r>
          </w:p>
          <w:p w14:paraId="68B0C211" w14:textId="77777777" w:rsidR="002E1E18" w:rsidRDefault="002E1E18" w:rsidP="008B344E">
            <w:pPr>
              <w:rPr>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6011FD29" w14:textId="77777777" w:rsidR="002E1E18" w:rsidRDefault="002E1E18" w:rsidP="008B344E">
            <w:pPr>
              <w:jc w:val="center"/>
              <w:rPr>
                <w:sz w:val="22"/>
                <w:lang w:val="en-US"/>
              </w:rPr>
            </w:pPr>
            <w:r>
              <w:rPr>
                <w:sz w:val="22"/>
                <w:lang w:val="en-US"/>
              </w:rPr>
              <w:t>m</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2D29F8D2" w14:textId="77777777" w:rsidR="002E1E18" w:rsidRDefault="002E1E18" w:rsidP="008B344E">
            <w:pPr>
              <w:adjustRightInd w:val="0"/>
              <w:jc w:val="center"/>
              <w:rPr>
                <w:rFonts w:ascii="Arial CYR" w:eastAsia="Arial CYR" w:hAnsi="Arial CYR"/>
                <w:lang w:val="en-US"/>
              </w:rPr>
            </w:pPr>
            <w:r>
              <w:rPr>
                <w:rFonts w:ascii="Arial CYR" w:eastAsia="Arial CYR" w:hAnsi="Arial CYR"/>
                <w:lang w:val="en-US"/>
              </w:rPr>
              <w:t>180,5000</w:t>
            </w:r>
          </w:p>
          <w:p w14:paraId="3E3B4B7C" w14:textId="77777777" w:rsidR="002E1E18" w:rsidRDefault="002E1E18" w:rsidP="008B344E">
            <w:pPr>
              <w:jc w:val="center"/>
              <w:rPr>
                <w:sz w:val="22"/>
                <w:lang w:val="en-US"/>
              </w:rPr>
            </w:pPr>
          </w:p>
        </w:tc>
      </w:tr>
      <w:tr w:rsidR="002E1E18" w14:paraId="50D9364B" w14:textId="77777777" w:rsidTr="008B344E">
        <w:tc>
          <w:tcPr>
            <w:tcW w:w="709" w:type="dxa"/>
            <w:tcBorders>
              <w:top w:val="nil"/>
              <w:left w:val="single" w:sz="6" w:space="0" w:color="auto"/>
              <w:bottom w:val="nil"/>
              <w:right w:val="nil"/>
              <w:tl2br w:val="nil"/>
              <w:tr2bl w:val="nil"/>
            </w:tcBorders>
          </w:tcPr>
          <w:p w14:paraId="34F51081" w14:textId="77777777" w:rsidR="002E1E18" w:rsidRDefault="002E1E18" w:rsidP="008B344E">
            <w:pPr>
              <w:jc w:val="center"/>
              <w:rPr>
                <w:lang w:val="en-US"/>
              </w:rPr>
            </w:pPr>
          </w:p>
        </w:tc>
        <w:tc>
          <w:tcPr>
            <w:tcW w:w="1559" w:type="dxa"/>
            <w:tcBorders>
              <w:top w:val="nil"/>
              <w:left w:val="single" w:sz="6" w:space="0" w:color="auto"/>
              <w:bottom w:val="nil"/>
              <w:right w:val="nil"/>
              <w:tl2br w:val="nil"/>
              <w:tr2bl w:val="nil"/>
            </w:tcBorders>
          </w:tcPr>
          <w:p w14:paraId="3886F350" w14:textId="77777777" w:rsidR="002E1E18" w:rsidRDefault="002E1E18" w:rsidP="008B344E">
            <w:pPr>
              <w:rPr>
                <w:lang w:val="en-US"/>
              </w:rPr>
            </w:pPr>
          </w:p>
        </w:tc>
        <w:tc>
          <w:tcPr>
            <w:tcW w:w="7513" w:type="dxa"/>
            <w:gridSpan w:val="3"/>
            <w:tcBorders>
              <w:top w:val="nil"/>
              <w:left w:val="single" w:sz="6" w:space="0" w:color="auto"/>
              <w:bottom w:val="nil"/>
              <w:right w:val="single" w:sz="6" w:space="0" w:color="auto"/>
              <w:tl2br w:val="nil"/>
              <w:tr2bl w:val="nil"/>
            </w:tcBorders>
          </w:tcPr>
          <w:p w14:paraId="2C3124B9" w14:textId="77777777" w:rsidR="002E1E18" w:rsidRDefault="002E1E18" w:rsidP="008B344E">
            <w:pPr>
              <w:rPr>
                <w:b/>
                <w:sz w:val="22"/>
                <w:lang w:val="en-US"/>
              </w:rPr>
            </w:pPr>
            <w:r>
              <w:rPr>
                <w:b/>
                <w:sz w:val="22"/>
                <w:lang w:val="en-US"/>
              </w:rPr>
              <w:t>3. Camine,  lucrari de constructie</w:t>
            </w:r>
          </w:p>
          <w:p w14:paraId="745A8CD1" w14:textId="77777777" w:rsidR="002E1E18" w:rsidRDefault="002E1E18" w:rsidP="008B344E">
            <w:pPr>
              <w:rPr>
                <w:lang w:val="en-US"/>
              </w:rPr>
            </w:pPr>
          </w:p>
        </w:tc>
      </w:tr>
      <w:tr w:rsidR="002E1E18" w14:paraId="4D4E829C" w14:textId="77777777" w:rsidTr="008B34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3804CB90" w14:textId="77777777" w:rsidR="002E1E18" w:rsidRDefault="002E1E18" w:rsidP="008B344E">
            <w:pPr>
              <w:rPr>
                <w:sz w:val="22"/>
                <w:lang w:val="en-US"/>
              </w:rPr>
            </w:pPr>
            <w:r>
              <w:rPr>
                <w:sz w:val="22"/>
                <w:lang w:val="en-US"/>
              </w:rPr>
              <w:t>16</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2B0237DE" w14:textId="77777777" w:rsidR="002E1E18" w:rsidRDefault="002E1E18" w:rsidP="008B344E">
            <w:pPr>
              <w:rPr>
                <w:sz w:val="22"/>
                <w:lang w:val="en-US"/>
              </w:rPr>
            </w:pPr>
            <w:r>
              <w:rPr>
                <w:sz w:val="22"/>
                <w:lang w:val="en-US"/>
              </w:rPr>
              <w:t>AcE13A</w:t>
            </w:r>
          </w:p>
          <w:p w14:paraId="0F261059" w14:textId="77777777" w:rsidR="002E1E18" w:rsidRDefault="002E1E18" w:rsidP="008B344E">
            <w:pPr>
              <w:rPr>
                <w:sz w:val="22"/>
                <w:lang w:val="en-US"/>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424DF1DC" w14:textId="77777777" w:rsidR="002E1E18" w:rsidRDefault="002E1E18" w:rsidP="008B344E">
            <w:pPr>
              <w:rPr>
                <w:lang w:val="en-US"/>
              </w:rPr>
            </w:pPr>
            <w:r>
              <w:rPr>
                <w:lang w:val="en-US"/>
              </w:rPr>
              <w:t>Executarea caminelor de vizitare din elemente de beton armat prefabricat, pentru canalizare, circulare (inelare) cu diametrul 1,0 m, in teren fara apa subterana</w:t>
            </w:r>
          </w:p>
          <w:p w14:paraId="4344625C" w14:textId="77777777" w:rsidR="002E1E18" w:rsidRDefault="002E1E18" w:rsidP="008B344E">
            <w:pPr>
              <w:rPr>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317E2A4E" w14:textId="77777777" w:rsidR="002E1E18" w:rsidRDefault="002E1E18" w:rsidP="008B344E">
            <w:pPr>
              <w:jc w:val="center"/>
              <w:rPr>
                <w:sz w:val="22"/>
                <w:lang w:val="en-US"/>
              </w:rPr>
            </w:pPr>
            <w:r>
              <w:rPr>
                <w:sz w:val="22"/>
                <w:lang w:val="en-US"/>
              </w:rPr>
              <w:lastRenderedPageBreak/>
              <w:t>m3</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5029C5BB" w14:textId="77777777" w:rsidR="002E1E18" w:rsidRDefault="002E1E18" w:rsidP="008B344E">
            <w:pPr>
              <w:adjustRightInd w:val="0"/>
              <w:jc w:val="center"/>
              <w:rPr>
                <w:rFonts w:ascii="Arial CYR" w:eastAsia="Arial CYR" w:hAnsi="Arial CYR"/>
                <w:lang w:val="en-US"/>
              </w:rPr>
            </w:pPr>
            <w:r>
              <w:rPr>
                <w:rFonts w:ascii="Arial CYR" w:eastAsia="Arial CYR" w:hAnsi="Arial CYR"/>
                <w:lang w:val="en-US"/>
              </w:rPr>
              <w:t>4,8200</w:t>
            </w:r>
          </w:p>
          <w:p w14:paraId="6D937724" w14:textId="77777777" w:rsidR="002E1E18" w:rsidRDefault="002E1E18" w:rsidP="008B344E">
            <w:pPr>
              <w:jc w:val="center"/>
              <w:rPr>
                <w:sz w:val="22"/>
                <w:lang w:val="en-US"/>
              </w:rPr>
            </w:pPr>
          </w:p>
        </w:tc>
      </w:tr>
      <w:tr w:rsidR="002E1E18" w14:paraId="14CE9E2B" w14:textId="77777777" w:rsidTr="008B34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57F56F1D" w14:textId="77777777" w:rsidR="002E1E18" w:rsidRDefault="002E1E18" w:rsidP="008B344E">
            <w:pPr>
              <w:rPr>
                <w:sz w:val="22"/>
                <w:lang w:val="en-US"/>
              </w:rPr>
            </w:pPr>
            <w:r>
              <w:rPr>
                <w:sz w:val="22"/>
                <w:lang w:val="en-US"/>
              </w:rPr>
              <w:t>17</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7DB4A092" w14:textId="77777777" w:rsidR="002E1E18" w:rsidRDefault="002E1E18" w:rsidP="008B344E">
            <w:pPr>
              <w:rPr>
                <w:sz w:val="22"/>
                <w:lang w:val="en-US"/>
              </w:rPr>
            </w:pPr>
            <w:r>
              <w:rPr>
                <w:sz w:val="22"/>
                <w:lang w:val="en-US"/>
              </w:rPr>
              <w:t>AcE13A1</w:t>
            </w:r>
          </w:p>
          <w:p w14:paraId="1580F69B" w14:textId="77777777" w:rsidR="002E1E18" w:rsidRDefault="002E1E18" w:rsidP="008B344E">
            <w:pPr>
              <w:rPr>
                <w:sz w:val="22"/>
                <w:lang w:val="en-US"/>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0F814BA3" w14:textId="77777777" w:rsidR="002E1E18" w:rsidRDefault="002E1E18" w:rsidP="008B344E">
            <w:pPr>
              <w:rPr>
                <w:lang w:val="en-US"/>
              </w:rPr>
            </w:pPr>
            <w:r>
              <w:rPr>
                <w:lang w:val="en-US"/>
              </w:rPr>
              <w:t>Elemente din beton armat prefabricat КЦД-10</w:t>
            </w:r>
          </w:p>
          <w:p w14:paraId="6E3F6FF3" w14:textId="77777777" w:rsidR="002E1E18" w:rsidRDefault="002E1E18" w:rsidP="008B344E">
            <w:pPr>
              <w:rPr>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12B69EE9" w14:textId="77777777" w:rsidR="002E1E18" w:rsidRDefault="002E1E18" w:rsidP="008B344E">
            <w:pPr>
              <w:jc w:val="center"/>
              <w:rPr>
                <w:sz w:val="22"/>
                <w:lang w:val="en-US"/>
              </w:rPr>
            </w:pPr>
            <w:r>
              <w:rPr>
                <w:sz w:val="22"/>
                <w:lang w:val="en-US"/>
              </w:rPr>
              <w:t>buc</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02FB1E33" w14:textId="77777777" w:rsidR="002E1E18" w:rsidRDefault="002E1E18" w:rsidP="008B344E">
            <w:pPr>
              <w:adjustRightInd w:val="0"/>
              <w:jc w:val="center"/>
              <w:rPr>
                <w:rFonts w:ascii="Arial CYR" w:eastAsia="Arial CYR" w:hAnsi="Arial CYR"/>
                <w:lang w:val="en-US"/>
              </w:rPr>
            </w:pPr>
            <w:r>
              <w:rPr>
                <w:rFonts w:ascii="Arial CYR" w:eastAsia="Arial CYR" w:hAnsi="Arial CYR"/>
                <w:lang w:val="en-US"/>
              </w:rPr>
              <w:t>7,0000</w:t>
            </w:r>
          </w:p>
          <w:p w14:paraId="76C23DED" w14:textId="77777777" w:rsidR="002E1E18" w:rsidRDefault="002E1E18" w:rsidP="008B344E">
            <w:pPr>
              <w:jc w:val="center"/>
              <w:rPr>
                <w:sz w:val="22"/>
                <w:lang w:val="en-US"/>
              </w:rPr>
            </w:pPr>
          </w:p>
        </w:tc>
      </w:tr>
      <w:tr w:rsidR="002E1E18" w14:paraId="0AF5E72D" w14:textId="77777777" w:rsidTr="008B34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5596A5C5" w14:textId="77777777" w:rsidR="002E1E18" w:rsidRDefault="002E1E18" w:rsidP="008B344E">
            <w:pPr>
              <w:rPr>
                <w:sz w:val="22"/>
                <w:lang w:val="en-US"/>
              </w:rPr>
            </w:pPr>
            <w:r>
              <w:rPr>
                <w:sz w:val="22"/>
                <w:lang w:val="en-US"/>
              </w:rPr>
              <w:t>18</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0F6261B8" w14:textId="77777777" w:rsidR="002E1E18" w:rsidRDefault="002E1E18" w:rsidP="008B344E">
            <w:pPr>
              <w:rPr>
                <w:sz w:val="22"/>
                <w:lang w:val="en-US"/>
              </w:rPr>
            </w:pPr>
            <w:r>
              <w:rPr>
                <w:sz w:val="22"/>
                <w:lang w:val="en-US"/>
              </w:rPr>
              <w:t>AcE13A1</w:t>
            </w:r>
          </w:p>
          <w:p w14:paraId="4C4B7994" w14:textId="77777777" w:rsidR="002E1E18" w:rsidRDefault="002E1E18" w:rsidP="008B344E">
            <w:pPr>
              <w:rPr>
                <w:sz w:val="22"/>
                <w:lang w:val="en-US"/>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06840347" w14:textId="77777777" w:rsidR="002E1E18" w:rsidRDefault="002E1E18" w:rsidP="008B344E">
            <w:pPr>
              <w:rPr>
                <w:lang w:val="en-US"/>
              </w:rPr>
            </w:pPr>
            <w:r>
              <w:rPr>
                <w:lang w:val="en-US"/>
              </w:rPr>
              <w:t>Elemente din beton armat prefabricat КЦ-10-6</w:t>
            </w:r>
          </w:p>
          <w:p w14:paraId="117E6C79" w14:textId="77777777" w:rsidR="002E1E18" w:rsidRDefault="002E1E18" w:rsidP="008B344E">
            <w:pPr>
              <w:rPr>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3A1421D8" w14:textId="77777777" w:rsidR="002E1E18" w:rsidRDefault="002E1E18" w:rsidP="008B344E">
            <w:pPr>
              <w:jc w:val="center"/>
              <w:rPr>
                <w:sz w:val="22"/>
                <w:lang w:val="en-US"/>
              </w:rPr>
            </w:pPr>
            <w:r>
              <w:rPr>
                <w:sz w:val="22"/>
                <w:lang w:val="en-US"/>
              </w:rPr>
              <w:t>buc</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316324AD" w14:textId="77777777" w:rsidR="002E1E18" w:rsidRDefault="002E1E18" w:rsidP="008B344E">
            <w:pPr>
              <w:adjustRightInd w:val="0"/>
              <w:jc w:val="center"/>
              <w:rPr>
                <w:rFonts w:ascii="Arial CYR" w:eastAsia="Arial CYR" w:hAnsi="Arial CYR"/>
                <w:lang w:val="en-US"/>
              </w:rPr>
            </w:pPr>
            <w:r>
              <w:rPr>
                <w:rFonts w:ascii="Arial CYR" w:eastAsia="Arial CYR" w:hAnsi="Arial CYR"/>
                <w:lang w:val="en-US"/>
              </w:rPr>
              <w:t>12,0000</w:t>
            </w:r>
          </w:p>
          <w:p w14:paraId="4382C615" w14:textId="77777777" w:rsidR="002E1E18" w:rsidRDefault="002E1E18" w:rsidP="008B344E">
            <w:pPr>
              <w:jc w:val="center"/>
              <w:rPr>
                <w:sz w:val="22"/>
                <w:lang w:val="en-US"/>
              </w:rPr>
            </w:pPr>
          </w:p>
        </w:tc>
      </w:tr>
      <w:tr w:rsidR="002E1E18" w14:paraId="55DC47B4" w14:textId="77777777" w:rsidTr="008B34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16B27122" w14:textId="77777777" w:rsidR="002E1E18" w:rsidRDefault="002E1E18" w:rsidP="008B344E">
            <w:pPr>
              <w:rPr>
                <w:sz w:val="22"/>
                <w:lang w:val="en-US"/>
              </w:rPr>
            </w:pPr>
            <w:r>
              <w:rPr>
                <w:sz w:val="22"/>
                <w:lang w:val="en-US"/>
              </w:rPr>
              <w:t>19</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56AAD947" w14:textId="77777777" w:rsidR="002E1E18" w:rsidRDefault="002E1E18" w:rsidP="008B344E">
            <w:pPr>
              <w:rPr>
                <w:sz w:val="22"/>
                <w:lang w:val="en-US"/>
              </w:rPr>
            </w:pPr>
            <w:r>
              <w:rPr>
                <w:sz w:val="22"/>
                <w:lang w:val="en-US"/>
              </w:rPr>
              <w:t>AcE13A1</w:t>
            </w:r>
          </w:p>
          <w:p w14:paraId="735E4DE9" w14:textId="77777777" w:rsidR="002E1E18" w:rsidRDefault="002E1E18" w:rsidP="008B344E">
            <w:pPr>
              <w:rPr>
                <w:sz w:val="22"/>
                <w:lang w:val="en-US"/>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03DFCAAD" w14:textId="77777777" w:rsidR="002E1E18" w:rsidRDefault="002E1E18" w:rsidP="008B344E">
            <w:pPr>
              <w:rPr>
                <w:lang w:val="en-US"/>
              </w:rPr>
            </w:pPr>
            <w:r>
              <w:rPr>
                <w:lang w:val="en-US"/>
              </w:rPr>
              <w:t>Inel prefabricat pt. camine КЦ-10-9</w:t>
            </w:r>
          </w:p>
          <w:p w14:paraId="3B6EF908" w14:textId="77777777" w:rsidR="002E1E18" w:rsidRDefault="002E1E18" w:rsidP="008B344E">
            <w:pPr>
              <w:rPr>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2B548BDD" w14:textId="77777777" w:rsidR="002E1E18" w:rsidRDefault="002E1E18" w:rsidP="008B344E">
            <w:pPr>
              <w:jc w:val="center"/>
              <w:rPr>
                <w:sz w:val="22"/>
                <w:lang w:val="en-US"/>
              </w:rPr>
            </w:pPr>
            <w:r>
              <w:rPr>
                <w:sz w:val="22"/>
                <w:lang w:val="en-US"/>
              </w:rPr>
              <w:t>buc</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65865C99" w14:textId="77777777" w:rsidR="002E1E18" w:rsidRDefault="002E1E18" w:rsidP="008B344E">
            <w:pPr>
              <w:adjustRightInd w:val="0"/>
              <w:jc w:val="center"/>
              <w:rPr>
                <w:rFonts w:ascii="Arial CYR" w:eastAsia="Arial CYR" w:hAnsi="Arial CYR"/>
                <w:lang w:val="en-US"/>
              </w:rPr>
            </w:pPr>
            <w:r>
              <w:rPr>
                <w:rFonts w:ascii="Arial CYR" w:eastAsia="Arial CYR" w:hAnsi="Arial CYR"/>
                <w:lang w:val="en-US"/>
              </w:rPr>
              <w:t>2,0000</w:t>
            </w:r>
          </w:p>
          <w:p w14:paraId="6E9B4613" w14:textId="77777777" w:rsidR="002E1E18" w:rsidRDefault="002E1E18" w:rsidP="008B344E">
            <w:pPr>
              <w:jc w:val="center"/>
              <w:rPr>
                <w:sz w:val="22"/>
                <w:lang w:val="en-US"/>
              </w:rPr>
            </w:pPr>
          </w:p>
        </w:tc>
      </w:tr>
      <w:tr w:rsidR="002E1E18" w14:paraId="60B9852C" w14:textId="77777777" w:rsidTr="008B34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7EB7A784" w14:textId="77777777" w:rsidR="002E1E18" w:rsidRDefault="002E1E18" w:rsidP="008B344E">
            <w:pPr>
              <w:rPr>
                <w:sz w:val="22"/>
                <w:lang w:val="en-US"/>
              </w:rPr>
            </w:pPr>
            <w:r>
              <w:rPr>
                <w:sz w:val="22"/>
                <w:lang w:val="en-US"/>
              </w:rPr>
              <w:t>20</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66A27F11" w14:textId="77777777" w:rsidR="002E1E18" w:rsidRDefault="002E1E18" w:rsidP="008B344E">
            <w:pPr>
              <w:rPr>
                <w:sz w:val="22"/>
                <w:lang w:val="en-US"/>
              </w:rPr>
            </w:pPr>
            <w:r>
              <w:rPr>
                <w:sz w:val="22"/>
                <w:lang w:val="en-US"/>
              </w:rPr>
              <w:t>AcE13A1</w:t>
            </w:r>
          </w:p>
          <w:p w14:paraId="02F1A2CB" w14:textId="77777777" w:rsidR="002E1E18" w:rsidRDefault="002E1E18" w:rsidP="008B344E">
            <w:pPr>
              <w:rPr>
                <w:sz w:val="22"/>
                <w:lang w:val="en-US"/>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0AFF03A4" w14:textId="77777777" w:rsidR="002E1E18" w:rsidRDefault="002E1E18" w:rsidP="008B344E">
            <w:pPr>
              <w:rPr>
                <w:lang w:val="en-US"/>
              </w:rPr>
            </w:pPr>
            <w:r>
              <w:rPr>
                <w:lang w:val="en-US"/>
              </w:rPr>
              <w:t>Elemente din beton armat prefabricat КЦП-1-10-1</w:t>
            </w:r>
          </w:p>
          <w:p w14:paraId="743B5F67" w14:textId="77777777" w:rsidR="002E1E18" w:rsidRDefault="002E1E18" w:rsidP="008B344E">
            <w:pPr>
              <w:rPr>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24C7E56D" w14:textId="77777777" w:rsidR="002E1E18" w:rsidRDefault="002E1E18" w:rsidP="008B344E">
            <w:pPr>
              <w:jc w:val="center"/>
              <w:rPr>
                <w:sz w:val="22"/>
                <w:lang w:val="en-US"/>
              </w:rPr>
            </w:pPr>
            <w:r>
              <w:rPr>
                <w:sz w:val="22"/>
                <w:lang w:val="en-US"/>
              </w:rPr>
              <w:t>buc</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23B94A43" w14:textId="77777777" w:rsidR="002E1E18" w:rsidRDefault="002E1E18" w:rsidP="008B344E">
            <w:pPr>
              <w:adjustRightInd w:val="0"/>
              <w:jc w:val="center"/>
              <w:rPr>
                <w:rFonts w:ascii="Arial CYR" w:eastAsia="Arial CYR" w:hAnsi="Arial CYR"/>
                <w:lang w:val="en-US"/>
              </w:rPr>
            </w:pPr>
            <w:r>
              <w:rPr>
                <w:rFonts w:ascii="Arial CYR" w:eastAsia="Arial CYR" w:hAnsi="Arial CYR"/>
                <w:lang w:val="en-US"/>
              </w:rPr>
              <w:t>7,0000</w:t>
            </w:r>
          </w:p>
          <w:p w14:paraId="1662A0A5" w14:textId="77777777" w:rsidR="002E1E18" w:rsidRDefault="002E1E18" w:rsidP="008B344E">
            <w:pPr>
              <w:jc w:val="center"/>
              <w:rPr>
                <w:sz w:val="22"/>
                <w:lang w:val="en-US"/>
              </w:rPr>
            </w:pPr>
          </w:p>
        </w:tc>
      </w:tr>
      <w:tr w:rsidR="002E1E18" w14:paraId="33E39371" w14:textId="77777777" w:rsidTr="008B34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4836E1C5" w14:textId="77777777" w:rsidR="002E1E18" w:rsidRDefault="002E1E18" w:rsidP="008B344E">
            <w:pPr>
              <w:rPr>
                <w:sz w:val="22"/>
                <w:lang w:val="en-US"/>
              </w:rPr>
            </w:pPr>
            <w:r>
              <w:rPr>
                <w:sz w:val="22"/>
                <w:lang w:val="en-US"/>
              </w:rPr>
              <w:t>21</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7C8014E9" w14:textId="77777777" w:rsidR="002E1E18" w:rsidRDefault="002E1E18" w:rsidP="008B344E">
            <w:pPr>
              <w:rPr>
                <w:sz w:val="22"/>
                <w:lang w:val="en-US"/>
              </w:rPr>
            </w:pPr>
            <w:r>
              <w:rPr>
                <w:sz w:val="22"/>
                <w:lang w:val="en-US"/>
              </w:rPr>
              <w:t>AcE13A1</w:t>
            </w:r>
          </w:p>
          <w:p w14:paraId="58AF2062" w14:textId="77777777" w:rsidR="002E1E18" w:rsidRDefault="002E1E18" w:rsidP="008B344E">
            <w:pPr>
              <w:rPr>
                <w:sz w:val="22"/>
                <w:lang w:val="en-US"/>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517A459D" w14:textId="77777777" w:rsidR="002E1E18" w:rsidRDefault="002E1E18" w:rsidP="008B344E">
            <w:pPr>
              <w:rPr>
                <w:lang w:val="en-US"/>
              </w:rPr>
            </w:pPr>
            <w:r>
              <w:rPr>
                <w:lang w:val="en-US"/>
              </w:rPr>
              <w:t>Elemente din beton armat prefabricat,КЦ0-1</w:t>
            </w:r>
          </w:p>
          <w:p w14:paraId="5ACD7518" w14:textId="77777777" w:rsidR="002E1E18" w:rsidRDefault="002E1E18" w:rsidP="008B344E">
            <w:pPr>
              <w:rPr>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17120A7D" w14:textId="77777777" w:rsidR="002E1E18" w:rsidRDefault="002E1E18" w:rsidP="008B344E">
            <w:pPr>
              <w:jc w:val="center"/>
              <w:rPr>
                <w:sz w:val="22"/>
                <w:lang w:val="en-US"/>
              </w:rPr>
            </w:pPr>
            <w:r>
              <w:rPr>
                <w:sz w:val="22"/>
                <w:lang w:val="en-US"/>
              </w:rPr>
              <w:t>buc</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2A291F0D" w14:textId="77777777" w:rsidR="002E1E18" w:rsidRDefault="002E1E18" w:rsidP="008B344E">
            <w:pPr>
              <w:adjustRightInd w:val="0"/>
              <w:jc w:val="center"/>
              <w:rPr>
                <w:rFonts w:ascii="Arial CYR" w:eastAsia="Arial CYR" w:hAnsi="Arial CYR"/>
                <w:lang w:val="en-US"/>
              </w:rPr>
            </w:pPr>
            <w:r>
              <w:rPr>
                <w:rFonts w:ascii="Arial CYR" w:eastAsia="Arial CYR" w:hAnsi="Arial CYR"/>
                <w:lang w:val="en-US"/>
              </w:rPr>
              <w:t>13,0000</w:t>
            </w:r>
          </w:p>
          <w:p w14:paraId="0698EDB3" w14:textId="77777777" w:rsidR="002E1E18" w:rsidRDefault="002E1E18" w:rsidP="008B344E">
            <w:pPr>
              <w:jc w:val="center"/>
              <w:rPr>
                <w:sz w:val="22"/>
                <w:lang w:val="en-US"/>
              </w:rPr>
            </w:pPr>
          </w:p>
        </w:tc>
      </w:tr>
      <w:tr w:rsidR="002E1E18" w14:paraId="520A15FE" w14:textId="77777777" w:rsidTr="008B34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3C9C1E5B" w14:textId="77777777" w:rsidR="002E1E18" w:rsidRDefault="002E1E18" w:rsidP="008B344E">
            <w:pPr>
              <w:rPr>
                <w:sz w:val="22"/>
                <w:lang w:val="en-US"/>
              </w:rPr>
            </w:pPr>
            <w:r>
              <w:rPr>
                <w:sz w:val="22"/>
                <w:lang w:val="en-US"/>
              </w:rPr>
              <w:t>22</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4C456DC3" w14:textId="77777777" w:rsidR="002E1E18" w:rsidRDefault="002E1E18" w:rsidP="008B344E">
            <w:pPr>
              <w:rPr>
                <w:sz w:val="22"/>
                <w:lang w:val="en-US"/>
              </w:rPr>
            </w:pPr>
            <w:r>
              <w:rPr>
                <w:sz w:val="22"/>
                <w:lang w:val="en-US"/>
              </w:rPr>
              <w:t>AcE13A1</w:t>
            </w:r>
          </w:p>
          <w:p w14:paraId="1E90B07A" w14:textId="77777777" w:rsidR="002E1E18" w:rsidRDefault="002E1E18" w:rsidP="008B344E">
            <w:pPr>
              <w:rPr>
                <w:sz w:val="22"/>
                <w:lang w:val="en-US"/>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2FCEFB9B" w14:textId="77777777" w:rsidR="002E1E18" w:rsidRDefault="002E1E18" w:rsidP="008B344E">
            <w:pPr>
              <w:rPr>
                <w:lang w:val="en-US"/>
              </w:rPr>
            </w:pPr>
            <w:r>
              <w:rPr>
                <w:lang w:val="en-US"/>
              </w:rPr>
              <w:t>Elemente din beton armat prefabricat КЦ-7-3</w:t>
            </w:r>
          </w:p>
          <w:p w14:paraId="3297477F" w14:textId="77777777" w:rsidR="002E1E18" w:rsidRDefault="002E1E18" w:rsidP="008B344E">
            <w:pPr>
              <w:rPr>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709E92F9" w14:textId="77777777" w:rsidR="002E1E18" w:rsidRDefault="002E1E18" w:rsidP="008B344E">
            <w:pPr>
              <w:jc w:val="center"/>
              <w:rPr>
                <w:sz w:val="22"/>
                <w:lang w:val="en-US"/>
              </w:rPr>
            </w:pPr>
            <w:r>
              <w:rPr>
                <w:sz w:val="22"/>
                <w:lang w:val="en-US"/>
              </w:rPr>
              <w:t>buc</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0E79515F" w14:textId="77777777" w:rsidR="002E1E18" w:rsidRDefault="002E1E18" w:rsidP="008B344E">
            <w:pPr>
              <w:adjustRightInd w:val="0"/>
              <w:jc w:val="center"/>
              <w:rPr>
                <w:rFonts w:ascii="Arial CYR" w:eastAsia="Arial CYR" w:hAnsi="Arial CYR"/>
                <w:lang w:val="en-US"/>
              </w:rPr>
            </w:pPr>
            <w:r>
              <w:rPr>
                <w:rFonts w:ascii="Arial CYR" w:eastAsia="Arial CYR" w:hAnsi="Arial CYR"/>
                <w:lang w:val="en-US"/>
              </w:rPr>
              <w:t>4,0000</w:t>
            </w:r>
          </w:p>
          <w:p w14:paraId="5F33672D" w14:textId="77777777" w:rsidR="002E1E18" w:rsidRDefault="002E1E18" w:rsidP="008B344E">
            <w:pPr>
              <w:jc w:val="center"/>
              <w:rPr>
                <w:sz w:val="22"/>
                <w:lang w:val="en-US"/>
              </w:rPr>
            </w:pPr>
          </w:p>
        </w:tc>
      </w:tr>
      <w:tr w:rsidR="002E1E18" w14:paraId="11EA56BE" w14:textId="77777777" w:rsidTr="008B34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67FA99A5" w14:textId="77777777" w:rsidR="002E1E18" w:rsidRDefault="002E1E18" w:rsidP="008B344E">
            <w:pPr>
              <w:rPr>
                <w:sz w:val="22"/>
                <w:lang w:val="en-US"/>
              </w:rPr>
            </w:pPr>
            <w:r>
              <w:rPr>
                <w:sz w:val="22"/>
                <w:lang w:val="en-US"/>
              </w:rPr>
              <w:t>23</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13E5501F" w14:textId="77777777" w:rsidR="002E1E18" w:rsidRDefault="002E1E18" w:rsidP="008B344E">
            <w:pPr>
              <w:rPr>
                <w:sz w:val="22"/>
                <w:lang w:val="en-US"/>
              </w:rPr>
            </w:pPr>
            <w:r>
              <w:rPr>
                <w:sz w:val="22"/>
                <w:lang w:val="en-US"/>
              </w:rPr>
              <w:t>AcE13A1</w:t>
            </w:r>
          </w:p>
          <w:p w14:paraId="5F3F6E6E" w14:textId="77777777" w:rsidR="002E1E18" w:rsidRDefault="002E1E18" w:rsidP="008B344E">
            <w:pPr>
              <w:rPr>
                <w:sz w:val="22"/>
                <w:lang w:val="en-US"/>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1F7C6281" w14:textId="77777777" w:rsidR="002E1E18" w:rsidRDefault="002E1E18" w:rsidP="008B344E">
            <w:pPr>
              <w:rPr>
                <w:lang w:val="en-US"/>
              </w:rPr>
            </w:pPr>
            <w:r>
              <w:rPr>
                <w:lang w:val="en-US"/>
              </w:rPr>
              <w:t>Сapacul cu rama din fonta T</w:t>
            </w:r>
          </w:p>
          <w:p w14:paraId="01DBC1F6" w14:textId="77777777" w:rsidR="002E1E18" w:rsidRDefault="002E1E18" w:rsidP="008B344E">
            <w:pPr>
              <w:rPr>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66ACBEB3" w14:textId="77777777" w:rsidR="002E1E18" w:rsidRDefault="002E1E18" w:rsidP="008B344E">
            <w:pPr>
              <w:jc w:val="center"/>
              <w:rPr>
                <w:sz w:val="22"/>
                <w:lang w:val="en-US"/>
              </w:rPr>
            </w:pPr>
            <w:r>
              <w:rPr>
                <w:sz w:val="22"/>
                <w:lang w:val="en-US"/>
              </w:rPr>
              <w:t>buc</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0C1CCC0C" w14:textId="77777777" w:rsidR="002E1E18" w:rsidRDefault="002E1E18" w:rsidP="008B344E">
            <w:pPr>
              <w:adjustRightInd w:val="0"/>
              <w:jc w:val="center"/>
              <w:rPr>
                <w:rFonts w:ascii="Arial CYR" w:eastAsia="Arial CYR" w:hAnsi="Arial CYR"/>
                <w:lang w:val="en-US"/>
              </w:rPr>
            </w:pPr>
            <w:r>
              <w:rPr>
                <w:rFonts w:ascii="Arial CYR" w:eastAsia="Arial CYR" w:hAnsi="Arial CYR"/>
                <w:lang w:val="en-US"/>
              </w:rPr>
              <w:t>7,0000</w:t>
            </w:r>
          </w:p>
          <w:p w14:paraId="47CCABDF" w14:textId="77777777" w:rsidR="002E1E18" w:rsidRDefault="002E1E18" w:rsidP="008B344E">
            <w:pPr>
              <w:jc w:val="center"/>
              <w:rPr>
                <w:sz w:val="22"/>
                <w:lang w:val="en-US"/>
              </w:rPr>
            </w:pPr>
          </w:p>
        </w:tc>
      </w:tr>
      <w:tr w:rsidR="002E1E18" w14:paraId="4D77BEEC" w14:textId="77777777" w:rsidTr="008B34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660E6A7F" w14:textId="77777777" w:rsidR="002E1E18" w:rsidRDefault="002E1E18" w:rsidP="008B344E">
            <w:pPr>
              <w:rPr>
                <w:sz w:val="22"/>
                <w:lang w:val="en-US"/>
              </w:rPr>
            </w:pPr>
            <w:r>
              <w:rPr>
                <w:sz w:val="22"/>
                <w:lang w:val="en-US"/>
              </w:rPr>
              <w:t>24</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5218822C" w14:textId="77777777" w:rsidR="002E1E18" w:rsidRDefault="002E1E18" w:rsidP="008B344E">
            <w:pPr>
              <w:rPr>
                <w:sz w:val="22"/>
                <w:lang w:val="en-US"/>
              </w:rPr>
            </w:pPr>
            <w:r>
              <w:rPr>
                <w:sz w:val="22"/>
                <w:lang w:val="en-US"/>
              </w:rPr>
              <w:t>AcE13A1</w:t>
            </w:r>
          </w:p>
          <w:p w14:paraId="1146AB61" w14:textId="77777777" w:rsidR="002E1E18" w:rsidRDefault="002E1E18" w:rsidP="008B344E">
            <w:pPr>
              <w:rPr>
                <w:sz w:val="22"/>
                <w:lang w:val="en-US"/>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5F295019" w14:textId="77777777" w:rsidR="002E1E18" w:rsidRDefault="002E1E18" w:rsidP="008B344E">
            <w:pPr>
              <w:rPr>
                <w:lang w:val="en-US"/>
              </w:rPr>
            </w:pPr>
            <w:r>
              <w:rPr>
                <w:lang w:val="en-US"/>
              </w:rPr>
              <w:t>Scari metalica C1-01</w:t>
            </w:r>
          </w:p>
          <w:p w14:paraId="4EF2C132" w14:textId="77777777" w:rsidR="002E1E18" w:rsidRDefault="002E1E18" w:rsidP="008B344E">
            <w:pPr>
              <w:rPr>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51EA8D81" w14:textId="77777777" w:rsidR="002E1E18" w:rsidRDefault="002E1E18" w:rsidP="008B344E">
            <w:pPr>
              <w:jc w:val="center"/>
              <w:rPr>
                <w:sz w:val="22"/>
                <w:lang w:val="en-US"/>
              </w:rPr>
            </w:pPr>
            <w:r>
              <w:rPr>
                <w:sz w:val="22"/>
                <w:lang w:val="en-US"/>
              </w:rPr>
              <w:t>buc</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2E436EBF" w14:textId="77777777" w:rsidR="002E1E18" w:rsidRDefault="002E1E18" w:rsidP="008B344E">
            <w:pPr>
              <w:adjustRightInd w:val="0"/>
              <w:jc w:val="center"/>
              <w:rPr>
                <w:rFonts w:ascii="Arial CYR" w:eastAsia="Arial CYR" w:hAnsi="Arial CYR"/>
                <w:lang w:val="en-US"/>
              </w:rPr>
            </w:pPr>
            <w:r>
              <w:rPr>
                <w:rFonts w:ascii="Arial CYR" w:eastAsia="Arial CYR" w:hAnsi="Arial CYR"/>
                <w:lang w:val="en-US"/>
              </w:rPr>
              <w:t>5,0000</w:t>
            </w:r>
          </w:p>
          <w:p w14:paraId="6BFC69E7" w14:textId="77777777" w:rsidR="002E1E18" w:rsidRDefault="002E1E18" w:rsidP="008B344E">
            <w:pPr>
              <w:jc w:val="center"/>
              <w:rPr>
                <w:sz w:val="22"/>
                <w:lang w:val="en-US"/>
              </w:rPr>
            </w:pPr>
          </w:p>
        </w:tc>
      </w:tr>
      <w:tr w:rsidR="002E1E18" w14:paraId="01A23DF0" w14:textId="77777777" w:rsidTr="008B34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05E45541" w14:textId="77777777" w:rsidR="002E1E18" w:rsidRDefault="002E1E18" w:rsidP="008B344E">
            <w:pPr>
              <w:rPr>
                <w:sz w:val="22"/>
                <w:lang w:val="en-US"/>
              </w:rPr>
            </w:pPr>
            <w:r>
              <w:rPr>
                <w:sz w:val="22"/>
                <w:lang w:val="en-US"/>
              </w:rPr>
              <w:t>25</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23A75936" w14:textId="77777777" w:rsidR="002E1E18" w:rsidRDefault="002E1E18" w:rsidP="008B344E">
            <w:pPr>
              <w:rPr>
                <w:sz w:val="22"/>
                <w:lang w:val="en-US"/>
              </w:rPr>
            </w:pPr>
            <w:r>
              <w:rPr>
                <w:sz w:val="22"/>
                <w:lang w:val="en-US"/>
              </w:rPr>
              <w:t>AcE13A1</w:t>
            </w:r>
          </w:p>
          <w:p w14:paraId="661621BD" w14:textId="77777777" w:rsidR="002E1E18" w:rsidRDefault="002E1E18" w:rsidP="008B344E">
            <w:pPr>
              <w:rPr>
                <w:sz w:val="22"/>
                <w:lang w:val="en-US"/>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7A19478B" w14:textId="77777777" w:rsidR="002E1E18" w:rsidRDefault="002E1E18" w:rsidP="008B344E">
            <w:pPr>
              <w:rPr>
                <w:lang w:val="en-US"/>
              </w:rPr>
            </w:pPr>
            <w:r>
              <w:rPr>
                <w:lang w:val="en-US"/>
              </w:rPr>
              <w:t>Scari metalica C1-02</w:t>
            </w:r>
          </w:p>
          <w:p w14:paraId="36DA9150" w14:textId="77777777" w:rsidR="002E1E18" w:rsidRDefault="002E1E18" w:rsidP="008B344E">
            <w:pPr>
              <w:rPr>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7A05809A" w14:textId="77777777" w:rsidR="002E1E18" w:rsidRDefault="002E1E18" w:rsidP="008B344E">
            <w:pPr>
              <w:jc w:val="center"/>
              <w:rPr>
                <w:sz w:val="22"/>
                <w:lang w:val="en-US"/>
              </w:rPr>
            </w:pPr>
            <w:r>
              <w:rPr>
                <w:sz w:val="22"/>
                <w:lang w:val="en-US"/>
              </w:rPr>
              <w:t>buc</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40238C48" w14:textId="77777777" w:rsidR="002E1E18" w:rsidRDefault="002E1E18" w:rsidP="008B344E">
            <w:pPr>
              <w:adjustRightInd w:val="0"/>
              <w:jc w:val="center"/>
              <w:rPr>
                <w:rFonts w:ascii="Arial CYR" w:eastAsia="Arial CYR" w:hAnsi="Arial CYR"/>
                <w:lang w:val="en-US"/>
              </w:rPr>
            </w:pPr>
            <w:r>
              <w:rPr>
                <w:rFonts w:ascii="Arial CYR" w:eastAsia="Arial CYR" w:hAnsi="Arial CYR"/>
                <w:lang w:val="en-US"/>
              </w:rPr>
              <w:t>2,0000</w:t>
            </w:r>
          </w:p>
          <w:p w14:paraId="2EC97535" w14:textId="77777777" w:rsidR="002E1E18" w:rsidRDefault="002E1E18" w:rsidP="008B344E">
            <w:pPr>
              <w:jc w:val="center"/>
              <w:rPr>
                <w:sz w:val="22"/>
                <w:lang w:val="en-US"/>
              </w:rPr>
            </w:pPr>
          </w:p>
        </w:tc>
      </w:tr>
    </w:tbl>
    <w:p w14:paraId="482EBED5" w14:textId="77777777" w:rsidR="002E1E18" w:rsidRDefault="002E1E18" w:rsidP="002E1E18">
      <w:pPr>
        <w:pStyle w:val="Listparagraf"/>
        <w:numPr>
          <w:ilvl w:val="0"/>
          <w:numId w:val="0"/>
        </w:numPr>
        <w:ind w:left="720"/>
      </w:pPr>
    </w:p>
    <w:p w14:paraId="445BD662" w14:textId="77777777" w:rsidR="002E1E18" w:rsidRPr="002E1E18" w:rsidRDefault="002E1E18" w:rsidP="002E1E18">
      <w:pPr>
        <w:ind w:left="360" w:right="567"/>
        <w:rPr>
          <w:b/>
          <w:sz w:val="28"/>
        </w:rPr>
      </w:pPr>
      <w:r w:rsidRPr="002E1E18">
        <w:rPr>
          <w:b/>
        </w:rPr>
        <w:t xml:space="preserve">2-1-3 </w:t>
      </w:r>
      <w:r w:rsidRPr="002E1E18">
        <w:rPr>
          <w:b/>
          <w:sz w:val="28"/>
          <w:u w:val="single"/>
        </w:rPr>
        <w:t xml:space="preserve">Lucrari de amenajare a teritoriului </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2E1E18" w14:paraId="5824F741" w14:textId="77777777" w:rsidTr="008B344E">
        <w:trPr>
          <w:cantSplit/>
          <w:trHeight w:val="592"/>
        </w:trPr>
        <w:tc>
          <w:tcPr>
            <w:tcW w:w="709" w:type="dxa"/>
            <w:tcBorders>
              <w:top w:val="single" w:sz="6" w:space="0" w:color="auto"/>
              <w:left w:val="single" w:sz="6" w:space="0" w:color="auto"/>
              <w:bottom w:val="nil"/>
              <w:right w:val="nil"/>
              <w:tl2br w:val="nil"/>
              <w:tr2bl w:val="nil"/>
            </w:tcBorders>
            <w:shd w:val="pct5" w:color="auto" w:fill="auto"/>
          </w:tcPr>
          <w:p w14:paraId="123C4D37" w14:textId="77777777" w:rsidR="002E1E18" w:rsidRDefault="002E1E18" w:rsidP="008B344E">
            <w:pPr>
              <w:ind w:right="-108"/>
              <w:jc w:val="center"/>
              <w:rPr>
                <w:sz w:val="22"/>
                <w:lang w:val="en-US"/>
              </w:rPr>
            </w:pPr>
            <w:r>
              <w:rPr>
                <w:sz w:val="22"/>
                <w:lang w:val="en-US"/>
              </w:rPr>
              <w:t>№</w:t>
            </w:r>
          </w:p>
          <w:p w14:paraId="2E6AE1C4" w14:textId="77777777" w:rsidR="002E1E18" w:rsidRDefault="002E1E18" w:rsidP="008B344E">
            <w:pPr>
              <w:ind w:right="-108"/>
              <w:jc w:val="center"/>
              <w:rPr>
                <w:sz w:val="22"/>
                <w:lang w:val="en-US"/>
              </w:rPr>
            </w:pPr>
            <w:r>
              <w:rPr>
                <w:sz w:val="22"/>
                <w:lang w:val="en-US"/>
              </w:rPr>
              <w:t xml:space="preserve"> crt.</w:t>
            </w:r>
          </w:p>
        </w:tc>
        <w:tc>
          <w:tcPr>
            <w:tcW w:w="1559" w:type="dxa"/>
            <w:tcBorders>
              <w:top w:val="single" w:sz="6" w:space="0" w:color="auto"/>
              <w:left w:val="single" w:sz="6" w:space="0" w:color="auto"/>
              <w:bottom w:val="nil"/>
              <w:right w:val="nil"/>
              <w:tl2br w:val="nil"/>
              <w:tr2bl w:val="nil"/>
            </w:tcBorders>
            <w:shd w:val="pct5" w:color="auto" w:fill="auto"/>
          </w:tcPr>
          <w:p w14:paraId="5563EB2D" w14:textId="77777777" w:rsidR="002E1E18" w:rsidRDefault="002E1E18" w:rsidP="008B344E">
            <w:pPr>
              <w:ind w:left="-120" w:right="-108"/>
              <w:jc w:val="center"/>
              <w:rPr>
                <w:sz w:val="22"/>
                <w:lang w:val="en-US"/>
              </w:rPr>
            </w:pPr>
            <w:r>
              <w:rPr>
                <w:sz w:val="22"/>
              </w:rPr>
              <w:t>Simbol</w:t>
            </w:r>
            <w:r>
              <w:rPr>
                <w:sz w:val="22"/>
                <w:lang w:val="en-US"/>
              </w:rPr>
              <w:t xml:space="preserve"> </w:t>
            </w:r>
            <w:r>
              <w:rPr>
                <w:sz w:val="22"/>
              </w:rPr>
              <w:t>norme</w:t>
            </w:r>
            <w:r>
              <w:rPr>
                <w:sz w:val="22"/>
                <w:lang w:val="en-US"/>
              </w:rPr>
              <w:t xml:space="preserve"> </w:t>
            </w:r>
            <w:r>
              <w:rPr>
                <w:sz w:val="22"/>
              </w:rPr>
              <w:t xml:space="preserve">şi Cod </w:t>
            </w:r>
            <w:r>
              <w:rPr>
                <w:sz w:val="22"/>
                <w:lang w:val="en-US"/>
              </w:rPr>
              <w:t xml:space="preserve"> </w:t>
            </w:r>
            <w:r>
              <w:rPr>
                <w:sz w:val="22"/>
              </w:rPr>
              <w:t xml:space="preserve">resurse  </w:t>
            </w:r>
          </w:p>
        </w:tc>
        <w:tc>
          <w:tcPr>
            <w:tcW w:w="4678" w:type="dxa"/>
            <w:tcBorders>
              <w:top w:val="single" w:sz="6" w:space="0" w:color="auto"/>
              <w:left w:val="single" w:sz="6" w:space="0" w:color="auto"/>
              <w:bottom w:val="nil"/>
              <w:right w:val="nil"/>
              <w:tl2br w:val="nil"/>
              <w:tr2bl w:val="nil"/>
            </w:tcBorders>
            <w:shd w:val="pct5" w:color="auto" w:fill="auto"/>
          </w:tcPr>
          <w:p w14:paraId="7542086B" w14:textId="77777777" w:rsidR="002E1E18" w:rsidRDefault="002E1E18" w:rsidP="008B344E">
            <w:pPr>
              <w:jc w:val="center"/>
              <w:rPr>
                <w:sz w:val="22"/>
              </w:rPr>
            </w:pPr>
          </w:p>
          <w:p w14:paraId="0149E05E" w14:textId="77777777" w:rsidR="002E1E18" w:rsidRDefault="002E1E18" w:rsidP="008B344E">
            <w:pPr>
              <w:jc w:val="center"/>
              <w:rPr>
                <w:sz w:val="22"/>
                <w:lang w:val="en-US"/>
              </w:rPr>
            </w:pPr>
            <w:r>
              <w:rPr>
                <w:sz w:val="22"/>
              </w:rPr>
              <w:t xml:space="preserve">Denumire lucrărilor    </w:t>
            </w:r>
          </w:p>
        </w:tc>
        <w:tc>
          <w:tcPr>
            <w:tcW w:w="992" w:type="dxa"/>
            <w:tcBorders>
              <w:top w:val="single" w:sz="6" w:space="0" w:color="auto"/>
              <w:left w:val="single" w:sz="6" w:space="0" w:color="auto"/>
              <w:bottom w:val="nil"/>
              <w:right w:val="nil"/>
              <w:tl2br w:val="nil"/>
              <w:tr2bl w:val="nil"/>
            </w:tcBorders>
            <w:shd w:val="pct5" w:color="auto" w:fill="auto"/>
          </w:tcPr>
          <w:p w14:paraId="0A31346B" w14:textId="77777777" w:rsidR="002E1E18" w:rsidRDefault="002E1E18" w:rsidP="008B344E">
            <w:pPr>
              <w:ind w:left="-108" w:right="-108"/>
              <w:jc w:val="center"/>
              <w:rPr>
                <w:sz w:val="22"/>
                <w:lang w:val="en-US"/>
              </w:rPr>
            </w:pPr>
            <w:r>
              <w:rPr>
                <w:sz w:val="22"/>
              </w:rPr>
              <w:t>Unitatea de masura</w:t>
            </w:r>
            <w:r>
              <w:rPr>
                <w:sz w:val="22"/>
                <w:lang w:val="en-US"/>
              </w:rPr>
              <w:t xml:space="preserve"> </w:t>
            </w:r>
          </w:p>
        </w:tc>
        <w:tc>
          <w:tcPr>
            <w:tcW w:w="1843" w:type="dxa"/>
            <w:tcBorders>
              <w:top w:val="single" w:sz="6" w:space="0" w:color="auto"/>
              <w:left w:val="single" w:sz="6" w:space="0" w:color="auto"/>
              <w:right w:val="single" w:sz="6" w:space="0" w:color="auto"/>
              <w:tl2br w:val="nil"/>
              <w:tr2bl w:val="nil"/>
            </w:tcBorders>
            <w:shd w:val="pct5" w:color="auto" w:fill="auto"/>
          </w:tcPr>
          <w:p w14:paraId="1CB49E2D" w14:textId="77777777" w:rsidR="002E1E18" w:rsidRDefault="002E1E18" w:rsidP="008B344E">
            <w:pPr>
              <w:jc w:val="center"/>
              <w:rPr>
                <w:sz w:val="22"/>
                <w:lang w:val="en-US"/>
              </w:rPr>
            </w:pPr>
            <w:r>
              <w:rPr>
                <w:sz w:val="22"/>
                <w:lang w:val="en-US"/>
              </w:rPr>
              <w:t>Volum</w:t>
            </w:r>
          </w:p>
        </w:tc>
      </w:tr>
    </w:tbl>
    <w:p w14:paraId="1D2E6513" w14:textId="77777777" w:rsidR="002E1E18" w:rsidRPr="002E1E18" w:rsidRDefault="002E1E18" w:rsidP="002E1E18">
      <w:pPr>
        <w:pStyle w:val="Listparagraf"/>
        <w:numPr>
          <w:ilvl w:val="0"/>
          <w:numId w:val="3"/>
        </w:numPr>
        <w:rPr>
          <w:sz w:val="2"/>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2E1E18" w14:paraId="440CBA81" w14:textId="77777777" w:rsidTr="008B344E">
        <w:trPr>
          <w:cantSplit/>
          <w:tblHeader/>
        </w:trPr>
        <w:tc>
          <w:tcPr>
            <w:tcW w:w="709" w:type="dxa"/>
            <w:tcBorders>
              <w:top w:val="single" w:sz="6" w:space="0" w:color="auto"/>
              <w:left w:val="single" w:sz="6" w:space="0" w:color="auto"/>
              <w:bottom w:val="double" w:sz="6" w:space="0" w:color="auto"/>
              <w:right w:val="nil"/>
              <w:tl2br w:val="nil"/>
              <w:tr2bl w:val="nil"/>
            </w:tcBorders>
            <w:shd w:val="pct5" w:color="auto" w:fill="auto"/>
          </w:tcPr>
          <w:p w14:paraId="17E84DA4" w14:textId="77777777" w:rsidR="002E1E18" w:rsidRDefault="002E1E18" w:rsidP="008B344E">
            <w:pPr>
              <w:ind w:right="-108"/>
              <w:jc w:val="center"/>
              <w:rPr>
                <w:sz w:val="22"/>
                <w:lang w:val="en-US"/>
              </w:rPr>
            </w:pPr>
            <w:r>
              <w:rPr>
                <w:sz w:val="22"/>
                <w:lang w:val="en-US"/>
              </w:rPr>
              <w:t>1</w:t>
            </w:r>
          </w:p>
        </w:tc>
        <w:tc>
          <w:tcPr>
            <w:tcW w:w="1559" w:type="dxa"/>
            <w:tcBorders>
              <w:top w:val="single" w:sz="6" w:space="0" w:color="auto"/>
              <w:left w:val="single" w:sz="6" w:space="0" w:color="auto"/>
              <w:bottom w:val="double" w:sz="6" w:space="0" w:color="auto"/>
              <w:right w:val="nil"/>
              <w:tl2br w:val="nil"/>
              <w:tr2bl w:val="nil"/>
            </w:tcBorders>
            <w:shd w:val="pct5" w:color="auto" w:fill="auto"/>
          </w:tcPr>
          <w:p w14:paraId="45F747D9" w14:textId="77777777" w:rsidR="002E1E18" w:rsidRDefault="002E1E18" w:rsidP="008B344E">
            <w:pPr>
              <w:ind w:left="-120" w:right="-108"/>
              <w:jc w:val="center"/>
              <w:rPr>
                <w:sz w:val="22"/>
                <w:lang w:val="en-US"/>
              </w:rPr>
            </w:pPr>
            <w:r>
              <w:rPr>
                <w:sz w:val="22"/>
                <w:lang w:val="en-US"/>
              </w:rPr>
              <w:t>2</w:t>
            </w:r>
          </w:p>
        </w:tc>
        <w:tc>
          <w:tcPr>
            <w:tcW w:w="4678" w:type="dxa"/>
            <w:tcBorders>
              <w:top w:val="single" w:sz="6" w:space="0" w:color="auto"/>
              <w:left w:val="single" w:sz="6" w:space="0" w:color="auto"/>
              <w:bottom w:val="double" w:sz="6" w:space="0" w:color="auto"/>
              <w:right w:val="nil"/>
              <w:tl2br w:val="nil"/>
              <w:tr2bl w:val="nil"/>
            </w:tcBorders>
            <w:shd w:val="pct5" w:color="auto" w:fill="auto"/>
          </w:tcPr>
          <w:p w14:paraId="3A8C1D4F" w14:textId="77777777" w:rsidR="002E1E18" w:rsidRDefault="002E1E18" w:rsidP="008B344E">
            <w:pPr>
              <w:jc w:val="center"/>
              <w:rPr>
                <w:sz w:val="22"/>
                <w:lang w:val="en-US"/>
              </w:rPr>
            </w:pPr>
            <w:r>
              <w:rPr>
                <w:sz w:val="22"/>
                <w:lang w:val="en-US"/>
              </w:rPr>
              <w:t>3</w:t>
            </w:r>
          </w:p>
        </w:tc>
        <w:tc>
          <w:tcPr>
            <w:tcW w:w="992" w:type="dxa"/>
            <w:tcBorders>
              <w:top w:val="single" w:sz="6" w:space="0" w:color="auto"/>
              <w:left w:val="single" w:sz="6" w:space="0" w:color="auto"/>
              <w:bottom w:val="double" w:sz="6" w:space="0" w:color="auto"/>
              <w:right w:val="nil"/>
              <w:tl2br w:val="nil"/>
              <w:tr2bl w:val="nil"/>
            </w:tcBorders>
            <w:shd w:val="pct5" w:color="auto" w:fill="auto"/>
          </w:tcPr>
          <w:p w14:paraId="2C4D327F" w14:textId="77777777" w:rsidR="002E1E18" w:rsidRDefault="002E1E18" w:rsidP="008B344E">
            <w:pPr>
              <w:ind w:left="-108" w:right="-108"/>
              <w:jc w:val="center"/>
              <w:rPr>
                <w:sz w:val="22"/>
                <w:lang w:val="en-US"/>
              </w:rPr>
            </w:pPr>
            <w:r>
              <w:rPr>
                <w:sz w:val="22"/>
                <w:lang w:val="en-US"/>
              </w:rPr>
              <w:t>4</w:t>
            </w:r>
          </w:p>
        </w:tc>
        <w:tc>
          <w:tcPr>
            <w:tcW w:w="1843" w:type="dxa"/>
            <w:tcBorders>
              <w:top w:val="single" w:sz="6" w:space="0" w:color="auto"/>
              <w:left w:val="single" w:sz="6" w:space="0" w:color="auto"/>
              <w:bottom w:val="double" w:sz="6" w:space="0" w:color="auto"/>
              <w:right w:val="single" w:sz="6" w:space="0" w:color="auto"/>
              <w:tl2br w:val="nil"/>
              <w:tr2bl w:val="nil"/>
            </w:tcBorders>
            <w:shd w:val="pct5" w:color="auto" w:fill="auto"/>
          </w:tcPr>
          <w:p w14:paraId="289700F7" w14:textId="77777777" w:rsidR="002E1E18" w:rsidRDefault="002E1E18" w:rsidP="008B344E">
            <w:pPr>
              <w:jc w:val="center"/>
              <w:rPr>
                <w:sz w:val="22"/>
                <w:lang w:val="en-US"/>
              </w:rPr>
            </w:pPr>
            <w:r>
              <w:rPr>
                <w:sz w:val="22"/>
                <w:lang w:val="en-US"/>
              </w:rPr>
              <w:t>5</w:t>
            </w:r>
          </w:p>
        </w:tc>
      </w:tr>
      <w:tr w:rsidR="002E1E18" w14:paraId="2045FCF5" w14:textId="77777777" w:rsidTr="008B344E">
        <w:tc>
          <w:tcPr>
            <w:tcW w:w="709" w:type="dxa"/>
            <w:tcBorders>
              <w:top w:val="nil"/>
              <w:left w:val="single" w:sz="6" w:space="0" w:color="auto"/>
              <w:bottom w:val="nil"/>
              <w:right w:val="nil"/>
              <w:tl2br w:val="nil"/>
              <w:tr2bl w:val="nil"/>
            </w:tcBorders>
          </w:tcPr>
          <w:p w14:paraId="375BB83C" w14:textId="77777777" w:rsidR="002E1E18" w:rsidRDefault="002E1E18" w:rsidP="008B344E">
            <w:pPr>
              <w:jc w:val="center"/>
              <w:rPr>
                <w:lang w:val="en-US"/>
              </w:rPr>
            </w:pPr>
          </w:p>
        </w:tc>
        <w:tc>
          <w:tcPr>
            <w:tcW w:w="1559" w:type="dxa"/>
            <w:tcBorders>
              <w:top w:val="nil"/>
              <w:left w:val="single" w:sz="6" w:space="0" w:color="auto"/>
              <w:bottom w:val="nil"/>
              <w:right w:val="nil"/>
              <w:tl2br w:val="nil"/>
              <w:tr2bl w:val="nil"/>
            </w:tcBorders>
          </w:tcPr>
          <w:p w14:paraId="54B7B9AD" w14:textId="77777777" w:rsidR="002E1E18" w:rsidRDefault="002E1E18" w:rsidP="008B344E">
            <w:pPr>
              <w:rPr>
                <w:lang w:val="en-US"/>
              </w:rPr>
            </w:pPr>
          </w:p>
        </w:tc>
        <w:tc>
          <w:tcPr>
            <w:tcW w:w="7513" w:type="dxa"/>
            <w:gridSpan w:val="3"/>
            <w:tcBorders>
              <w:top w:val="nil"/>
              <w:left w:val="single" w:sz="6" w:space="0" w:color="auto"/>
              <w:bottom w:val="nil"/>
              <w:right w:val="single" w:sz="6" w:space="0" w:color="auto"/>
              <w:tl2br w:val="nil"/>
              <w:tr2bl w:val="nil"/>
            </w:tcBorders>
          </w:tcPr>
          <w:p w14:paraId="275B008F" w14:textId="77777777" w:rsidR="002E1E18" w:rsidRDefault="002E1E18" w:rsidP="008B344E">
            <w:pPr>
              <w:rPr>
                <w:b/>
                <w:sz w:val="22"/>
                <w:lang w:val="en-US"/>
              </w:rPr>
            </w:pPr>
            <w:r>
              <w:rPr>
                <w:b/>
                <w:sz w:val="22"/>
                <w:lang w:val="en-US"/>
              </w:rPr>
              <w:t>1. Demontari</w:t>
            </w:r>
          </w:p>
          <w:p w14:paraId="69313833" w14:textId="77777777" w:rsidR="002E1E18" w:rsidRDefault="002E1E18" w:rsidP="008B344E">
            <w:pPr>
              <w:rPr>
                <w:lang w:val="en-US"/>
              </w:rPr>
            </w:pPr>
          </w:p>
        </w:tc>
      </w:tr>
      <w:tr w:rsidR="002E1E18" w14:paraId="75390947" w14:textId="77777777" w:rsidTr="008B34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38060338" w14:textId="77777777" w:rsidR="002E1E18" w:rsidRDefault="002E1E18" w:rsidP="008B344E">
            <w:pPr>
              <w:rPr>
                <w:sz w:val="22"/>
                <w:lang w:val="en-US"/>
              </w:rPr>
            </w:pPr>
            <w:r>
              <w:rPr>
                <w:sz w:val="22"/>
                <w:lang w:val="en-US"/>
              </w:rPr>
              <w:t>1</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59B6485E" w14:textId="77777777" w:rsidR="002E1E18" w:rsidRDefault="002E1E18" w:rsidP="008B344E">
            <w:pPr>
              <w:rPr>
                <w:sz w:val="22"/>
                <w:lang w:val="en-US"/>
              </w:rPr>
            </w:pPr>
            <w:r>
              <w:rPr>
                <w:sz w:val="22"/>
                <w:lang w:val="en-US"/>
              </w:rPr>
              <w:t>DI109</w:t>
            </w:r>
          </w:p>
          <w:p w14:paraId="410333DC" w14:textId="77777777" w:rsidR="002E1E18" w:rsidRDefault="002E1E18" w:rsidP="008B344E">
            <w:pPr>
              <w:rPr>
                <w:sz w:val="22"/>
                <w:lang w:val="en-US"/>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32E96679" w14:textId="77777777" w:rsidR="002E1E18" w:rsidRDefault="002E1E18" w:rsidP="008B344E">
            <w:pPr>
              <w:rPr>
                <w:lang w:val="en-US"/>
              </w:rPr>
            </w:pPr>
            <w:r>
              <w:rPr>
                <w:lang w:val="en-US"/>
              </w:rPr>
              <w:t>Decaparea mecanizata a imbracamintei din beton asfaltic</w:t>
            </w:r>
          </w:p>
          <w:p w14:paraId="3F0D0AD8" w14:textId="77777777" w:rsidR="002E1E18" w:rsidRDefault="002E1E18" w:rsidP="008B344E">
            <w:pPr>
              <w:rPr>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7265E6F8" w14:textId="77777777" w:rsidR="002E1E18" w:rsidRDefault="002E1E18" w:rsidP="008B344E">
            <w:pPr>
              <w:jc w:val="center"/>
              <w:rPr>
                <w:sz w:val="22"/>
                <w:lang w:val="en-US"/>
              </w:rPr>
            </w:pPr>
            <w:r>
              <w:rPr>
                <w:sz w:val="22"/>
                <w:lang w:val="en-US"/>
              </w:rPr>
              <w:t>m3</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4A5AA484" w14:textId="77777777" w:rsidR="002E1E18" w:rsidRDefault="002E1E18" w:rsidP="008B344E">
            <w:pPr>
              <w:adjustRightInd w:val="0"/>
              <w:jc w:val="center"/>
              <w:rPr>
                <w:rFonts w:ascii="Arial CYR" w:eastAsia="Arial CYR" w:hAnsi="Arial CYR"/>
                <w:lang w:val="en-US"/>
              </w:rPr>
            </w:pPr>
            <w:r>
              <w:rPr>
                <w:rFonts w:ascii="Arial CYR" w:eastAsia="Arial CYR" w:hAnsi="Arial CYR"/>
                <w:lang w:val="en-US"/>
              </w:rPr>
              <w:t>79,0000</w:t>
            </w:r>
          </w:p>
          <w:p w14:paraId="12662F80" w14:textId="77777777" w:rsidR="002E1E18" w:rsidRDefault="002E1E18" w:rsidP="008B344E">
            <w:pPr>
              <w:jc w:val="center"/>
              <w:rPr>
                <w:sz w:val="22"/>
                <w:lang w:val="en-US"/>
              </w:rPr>
            </w:pPr>
          </w:p>
        </w:tc>
      </w:tr>
      <w:tr w:rsidR="002E1E18" w14:paraId="695D8481" w14:textId="77777777" w:rsidTr="008B34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2825E972" w14:textId="77777777" w:rsidR="002E1E18" w:rsidRDefault="002E1E18" w:rsidP="008B344E">
            <w:pPr>
              <w:rPr>
                <w:sz w:val="22"/>
                <w:lang w:val="en-US"/>
              </w:rPr>
            </w:pPr>
            <w:r>
              <w:rPr>
                <w:sz w:val="22"/>
                <w:lang w:val="en-US"/>
              </w:rPr>
              <w:t>2</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51798F9B" w14:textId="77777777" w:rsidR="002E1E18" w:rsidRDefault="002E1E18" w:rsidP="008B344E">
            <w:pPr>
              <w:rPr>
                <w:sz w:val="22"/>
                <w:lang w:val="en-US"/>
              </w:rPr>
            </w:pPr>
            <w:r>
              <w:rPr>
                <w:sz w:val="22"/>
                <w:lang w:val="en-US"/>
              </w:rPr>
              <w:t>DI118</w:t>
            </w:r>
          </w:p>
          <w:p w14:paraId="3F871B4E" w14:textId="77777777" w:rsidR="002E1E18" w:rsidRDefault="002E1E18" w:rsidP="008B344E">
            <w:pPr>
              <w:rPr>
                <w:sz w:val="22"/>
                <w:lang w:val="en-US"/>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3D2F4BB0" w14:textId="77777777" w:rsidR="002E1E18" w:rsidRDefault="002E1E18" w:rsidP="008B344E">
            <w:pPr>
              <w:rPr>
                <w:lang w:val="en-US"/>
              </w:rPr>
            </w:pPr>
            <w:r>
              <w:rPr>
                <w:lang w:val="en-US"/>
              </w:rPr>
              <w:t>Decaparea mecanizata a imbracamintei din piatra sparta</w:t>
            </w:r>
          </w:p>
          <w:p w14:paraId="5A777C4C" w14:textId="77777777" w:rsidR="002E1E18" w:rsidRDefault="002E1E18" w:rsidP="008B344E">
            <w:pPr>
              <w:rPr>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34E855E3" w14:textId="77777777" w:rsidR="002E1E18" w:rsidRDefault="002E1E18" w:rsidP="008B344E">
            <w:pPr>
              <w:jc w:val="center"/>
              <w:rPr>
                <w:sz w:val="22"/>
                <w:lang w:val="en-US"/>
              </w:rPr>
            </w:pPr>
            <w:r>
              <w:rPr>
                <w:sz w:val="22"/>
                <w:lang w:val="en-US"/>
              </w:rPr>
              <w:t>m3</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5033BCFB" w14:textId="77777777" w:rsidR="002E1E18" w:rsidRDefault="002E1E18" w:rsidP="008B344E">
            <w:pPr>
              <w:adjustRightInd w:val="0"/>
              <w:jc w:val="center"/>
              <w:rPr>
                <w:rFonts w:ascii="Arial CYR" w:eastAsia="Arial CYR" w:hAnsi="Arial CYR"/>
                <w:lang w:val="en-US"/>
              </w:rPr>
            </w:pPr>
            <w:r>
              <w:rPr>
                <w:rFonts w:ascii="Arial CYR" w:eastAsia="Arial CYR" w:hAnsi="Arial CYR"/>
                <w:lang w:val="en-US"/>
              </w:rPr>
              <w:t>79,0000</w:t>
            </w:r>
          </w:p>
          <w:p w14:paraId="6BE5C904" w14:textId="77777777" w:rsidR="002E1E18" w:rsidRDefault="002E1E18" w:rsidP="008B344E">
            <w:pPr>
              <w:jc w:val="center"/>
              <w:rPr>
                <w:sz w:val="22"/>
                <w:lang w:val="en-US"/>
              </w:rPr>
            </w:pPr>
          </w:p>
        </w:tc>
      </w:tr>
      <w:tr w:rsidR="002E1E18" w14:paraId="0674157B" w14:textId="77777777" w:rsidTr="008B34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43B131FD" w14:textId="77777777" w:rsidR="002E1E18" w:rsidRDefault="002E1E18" w:rsidP="008B344E">
            <w:pPr>
              <w:rPr>
                <w:sz w:val="22"/>
                <w:lang w:val="en-US"/>
              </w:rPr>
            </w:pPr>
            <w:r>
              <w:rPr>
                <w:sz w:val="22"/>
                <w:lang w:val="en-US"/>
              </w:rPr>
              <w:t>3</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7FD78AAD" w14:textId="77777777" w:rsidR="002E1E18" w:rsidRDefault="002E1E18" w:rsidP="008B344E">
            <w:pPr>
              <w:rPr>
                <w:sz w:val="22"/>
                <w:lang w:val="en-US"/>
              </w:rPr>
            </w:pPr>
            <w:r>
              <w:rPr>
                <w:sz w:val="22"/>
                <w:lang w:val="en-US"/>
              </w:rPr>
              <w:t>TsC02D1</w:t>
            </w:r>
          </w:p>
          <w:p w14:paraId="0AF011E7" w14:textId="77777777" w:rsidR="002E1E18" w:rsidRDefault="002E1E18" w:rsidP="008B344E">
            <w:pPr>
              <w:rPr>
                <w:sz w:val="22"/>
                <w:lang w:val="en-US"/>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36EB728E" w14:textId="77777777" w:rsidR="002E1E18" w:rsidRDefault="002E1E18" w:rsidP="008B344E">
            <w:pPr>
              <w:rPr>
                <w:lang w:val="en-US"/>
              </w:rPr>
            </w:pPr>
            <w:r>
              <w:rPr>
                <w:lang w:val="en-US"/>
              </w:rPr>
              <w:t>Sapatura mecanica cu excavator pe pneuri de 0,21-0,39 mc, cu comanda hidraulica, in pamint cu umiditate naturala descarcare auto teren catg. II.</w:t>
            </w:r>
          </w:p>
          <w:p w14:paraId="01968ECD" w14:textId="77777777" w:rsidR="002E1E18" w:rsidRDefault="002E1E18" w:rsidP="008B344E">
            <w:pPr>
              <w:rPr>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07F10074" w14:textId="77777777" w:rsidR="002E1E18" w:rsidRDefault="002E1E18" w:rsidP="008B344E">
            <w:pPr>
              <w:jc w:val="center"/>
              <w:rPr>
                <w:sz w:val="22"/>
                <w:lang w:val="en-US"/>
              </w:rPr>
            </w:pPr>
            <w:r>
              <w:rPr>
                <w:sz w:val="22"/>
                <w:lang w:val="en-US"/>
              </w:rPr>
              <w:t>100 m3</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43AB1B89" w14:textId="77777777" w:rsidR="002E1E18" w:rsidRDefault="002E1E18" w:rsidP="008B344E">
            <w:pPr>
              <w:adjustRightInd w:val="0"/>
              <w:jc w:val="center"/>
              <w:rPr>
                <w:rFonts w:ascii="Arial CYR" w:eastAsia="Arial CYR" w:hAnsi="Arial CYR"/>
                <w:lang w:val="en-US"/>
              </w:rPr>
            </w:pPr>
            <w:r>
              <w:rPr>
                <w:rFonts w:ascii="Arial CYR" w:eastAsia="Arial CYR" w:hAnsi="Arial CYR"/>
                <w:lang w:val="en-US"/>
              </w:rPr>
              <w:t>1,5800</w:t>
            </w:r>
          </w:p>
          <w:p w14:paraId="164C415C" w14:textId="77777777" w:rsidR="002E1E18" w:rsidRDefault="002E1E18" w:rsidP="008B344E">
            <w:pPr>
              <w:jc w:val="center"/>
              <w:rPr>
                <w:sz w:val="22"/>
                <w:lang w:val="en-US"/>
              </w:rPr>
            </w:pPr>
          </w:p>
        </w:tc>
      </w:tr>
      <w:tr w:rsidR="002E1E18" w14:paraId="3FE9756F" w14:textId="77777777" w:rsidTr="008B34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2E68C5DC" w14:textId="77777777" w:rsidR="002E1E18" w:rsidRDefault="002E1E18" w:rsidP="008B344E">
            <w:pPr>
              <w:rPr>
                <w:sz w:val="22"/>
                <w:lang w:val="en-US"/>
              </w:rPr>
            </w:pPr>
            <w:r>
              <w:rPr>
                <w:sz w:val="22"/>
                <w:lang w:val="en-US"/>
              </w:rPr>
              <w:t>4</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047B48EA" w14:textId="77777777" w:rsidR="002E1E18" w:rsidRDefault="002E1E18" w:rsidP="008B344E">
            <w:pPr>
              <w:rPr>
                <w:sz w:val="22"/>
                <w:lang w:val="en-US"/>
              </w:rPr>
            </w:pPr>
            <w:r>
              <w:rPr>
                <w:sz w:val="22"/>
                <w:lang w:val="en-US"/>
              </w:rPr>
              <w:t>TsI51B5</w:t>
            </w:r>
          </w:p>
          <w:p w14:paraId="08A8F122" w14:textId="77777777" w:rsidR="002E1E18" w:rsidRDefault="002E1E18" w:rsidP="008B344E">
            <w:pPr>
              <w:rPr>
                <w:sz w:val="22"/>
                <w:lang w:val="en-US"/>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54375AB3" w14:textId="77777777" w:rsidR="002E1E18" w:rsidRDefault="002E1E18" w:rsidP="008B344E">
            <w:pPr>
              <w:rPr>
                <w:lang w:val="en-US"/>
              </w:rPr>
            </w:pPr>
            <w:r>
              <w:rPr>
                <w:lang w:val="en-US"/>
              </w:rPr>
              <w:t>Transportarea pamintului cu autobasculanta de 10 t la distanta de: 15 km</w:t>
            </w:r>
          </w:p>
          <w:p w14:paraId="6A9F6B74" w14:textId="77777777" w:rsidR="002E1E18" w:rsidRDefault="002E1E18" w:rsidP="008B344E">
            <w:pPr>
              <w:rPr>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00EA2699" w14:textId="77777777" w:rsidR="002E1E18" w:rsidRDefault="002E1E18" w:rsidP="008B344E">
            <w:pPr>
              <w:jc w:val="center"/>
              <w:rPr>
                <w:sz w:val="22"/>
                <w:lang w:val="en-US"/>
              </w:rPr>
            </w:pPr>
            <w:r>
              <w:rPr>
                <w:sz w:val="22"/>
                <w:lang w:val="en-US"/>
              </w:rPr>
              <w:t>t</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31D76CD0" w14:textId="77777777" w:rsidR="002E1E18" w:rsidRDefault="002E1E18" w:rsidP="008B344E">
            <w:pPr>
              <w:adjustRightInd w:val="0"/>
              <w:jc w:val="center"/>
              <w:rPr>
                <w:rFonts w:ascii="Arial CYR" w:eastAsia="Arial CYR" w:hAnsi="Arial CYR"/>
                <w:lang w:val="en-US"/>
              </w:rPr>
            </w:pPr>
            <w:r>
              <w:rPr>
                <w:rFonts w:ascii="Arial CYR" w:eastAsia="Arial CYR" w:hAnsi="Arial CYR"/>
                <w:lang w:val="en-US"/>
              </w:rPr>
              <w:t>280,1500</w:t>
            </w:r>
          </w:p>
          <w:p w14:paraId="30762801" w14:textId="77777777" w:rsidR="002E1E18" w:rsidRDefault="002E1E18" w:rsidP="008B344E">
            <w:pPr>
              <w:jc w:val="center"/>
              <w:rPr>
                <w:sz w:val="22"/>
                <w:lang w:val="en-US"/>
              </w:rPr>
            </w:pPr>
          </w:p>
        </w:tc>
      </w:tr>
      <w:tr w:rsidR="002E1E18" w14:paraId="12C370C4" w14:textId="77777777" w:rsidTr="008B344E">
        <w:tc>
          <w:tcPr>
            <w:tcW w:w="709" w:type="dxa"/>
            <w:tcBorders>
              <w:top w:val="nil"/>
              <w:left w:val="single" w:sz="6" w:space="0" w:color="auto"/>
              <w:bottom w:val="nil"/>
              <w:right w:val="nil"/>
              <w:tl2br w:val="nil"/>
              <w:tr2bl w:val="nil"/>
            </w:tcBorders>
          </w:tcPr>
          <w:p w14:paraId="7A4AF4F5" w14:textId="77777777" w:rsidR="002E1E18" w:rsidRDefault="002E1E18" w:rsidP="008B344E">
            <w:pPr>
              <w:jc w:val="center"/>
              <w:rPr>
                <w:lang w:val="en-US"/>
              </w:rPr>
            </w:pPr>
          </w:p>
        </w:tc>
        <w:tc>
          <w:tcPr>
            <w:tcW w:w="1559" w:type="dxa"/>
            <w:tcBorders>
              <w:top w:val="nil"/>
              <w:left w:val="single" w:sz="6" w:space="0" w:color="auto"/>
              <w:bottom w:val="nil"/>
              <w:right w:val="nil"/>
              <w:tl2br w:val="nil"/>
              <w:tr2bl w:val="nil"/>
            </w:tcBorders>
          </w:tcPr>
          <w:p w14:paraId="28A4440E" w14:textId="77777777" w:rsidR="002E1E18" w:rsidRDefault="002E1E18" w:rsidP="008B344E">
            <w:pPr>
              <w:rPr>
                <w:lang w:val="en-US"/>
              </w:rPr>
            </w:pPr>
          </w:p>
        </w:tc>
        <w:tc>
          <w:tcPr>
            <w:tcW w:w="7513" w:type="dxa"/>
            <w:gridSpan w:val="3"/>
            <w:tcBorders>
              <w:top w:val="nil"/>
              <w:left w:val="single" w:sz="6" w:space="0" w:color="auto"/>
              <w:bottom w:val="nil"/>
              <w:right w:val="single" w:sz="6" w:space="0" w:color="auto"/>
              <w:tl2br w:val="nil"/>
              <w:tr2bl w:val="nil"/>
            </w:tcBorders>
          </w:tcPr>
          <w:p w14:paraId="40D39A0A" w14:textId="77777777" w:rsidR="002E1E18" w:rsidRDefault="002E1E18" w:rsidP="008B344E">
            <w:pPr>
              <w:rPr>
                <w:b/>
                <w:sz w:val="22"/>
                <w:lang w:val="en-US"/>
              </w:rPr>
            </w:pPr>
            <w:r>
              <w:rPr>
                <w:b/>
                <w:sz w:val="22"/>
                <w:lang w:val="en-US"/>
              </w:rPr>
              <w:t>2. Terasament</w:t>
            </w:r>
          </w:p>
          <w:p w14:paraId="10C93A04" w14:textId="77777777" w:rsidR="002E1E18" w:rsidRDefault="002E1E18" w:rsidP="008B344E">
            <w:pPr>
              <w:rPr>
                <w:lang w:val="en-US"/>
              </w:rPr>
            </w:pPr>
          </w:p>
        </w:tc>
      </w:tr>
      <w:tr w:rsidR="002E1E18" w14:paraId="6E07D830" w14:textId="77777777" w:rsidTr="008B34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6EC9C35A" w14:textId="77777777" w:rsidR="002E1E18" w:rsidRDefault="002E1E18" w:rsidP="008B344E">
            <w:pPr>
              <w:rPr>
                <w:sz w:val="22"/>
                <w:lang w:val="en-US"/>
              </w:rPr>
            </w:pPr>
            <w:r>
              <w:rPr>
                <w:sz w:val="22"/>
                <w:lang w:val="en-US"/>
              </w:rPr>
              <w:t>5</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4D583DB8" w14:textId="77777777" w:rsidR="002E1E18" w:rsidRDefault="002E1E18" w:rsidP="008B344E">
            <w:pPr>
              <w:rPr>
                <w:sz w:val="22"/>
                <w:lang w:val="en-US"/>
              </w:rPr>
            </w:pPr>
            <w:r>
              <w:rPr>
                <w:sz w:val="22"/>
                <w:lang w:val="en-US"/>
              </w:rPr>
              <w:t>TsC01B</w:t>
            </w:r>
          </w:p>
          <w:p w14:paraId="4D449695" w14:textId="77777777" w:rsidR="002E1E18" w:rsidRDefault="002E1E18" w:rsidP="008B344E">
            <w:pPr>
              <w:rPr>
                <w:sz w:val="22"/>
                <w:lang w:val="en-US"/>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5B51AAB1" w14:textId="77777777" w:rsidR="002E1E18" w:rsidRDefault="002E1E18" w:rsidP="008B344E">
            <w:pPr>
              <w:rPr>
                <w:lang w:val="en-US"/>
              </w:rPr>
            </w:pPr>
            <w:r>
              <w:rPr>
                <w:lang w:val="en-US"/>
              </w:rPr>
              <w:t>Scarificarea mecanica a terenului, cu buldozer pe seniele (Scarificator) 81-180 cp pe adincimea de 30 cm, teren catg. 4.</w:t>
            </w:r>
          </w:p>
          <w:p w14:paraId="670E3CF6" w14:textId="77777777" w:rsidR="002E1E18" w:rsidRDefault="002E1E18" w:rsidP="008B344E">
            <w:pPr>
              <w:rPr>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2845A274" w14:textId="77777777" w:rsidR="002E1E18" w:rsidRDefault="002E1E18" w:rsidP="008B344E">
            <w:pPr>
              <w:jc w:val="center"/>
              <w:rPr>
                <w:sz w:val="22"/>
                <w:lang w:val="en-US"/>
              </w:rPr>
            </w:pPr>
            <w:r>
              <w:rPr>
                <w:sz w:val="22"/>
                <w:lang w:val="en-US"/>
              </w:rPr>
              <w:t>100m2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12760400" w14:textId="77777777" w:rsidR="002E1E18" w:rsidRDefault="002E1E18" w:rsidP="008B344E">
            <w:pPr>
              <w:adjustRightInd w:val="0"/>
              <w:jc w:val="center"/>
              <w:rPr>
                <w:rFonts w:ascii="Arial CYR" w:eastAsia="Arial CYR" w:hAnsi="Arial CYR"/>
                <w:lang w:val="en-US"/>
              </w:rPr>
            </w:pPr>
            <w:r>
              <w:rPr>
                <w:rFonts w:ascii="Arial CYR" w:eastAsia="Arial CYR" w:hAnsi="Arial CYR"/>
                <w:lang w:val="en-US"/>
              </w:rPr>
              <w:t>1 030,0000</w:t>
            </w:r>
          </w:p>
          <w:p w14:paraId="54842EE5" w14:textId="77777777" w:rsidR="002E1E18" w:rsidRDefault="002E1E18" w:rsidP="008B344E">
            <w:pPr>
              <w:jc w:val="center"/>
              <w:rPr>
                <w:sz w:val="22"/>
                <w:lang w:val="en-US"/>
              </w:rPr>
            </w:pPr>
          </w:p>
        </w:tc>
      </w:tr>
      <w:tr w:rsidR="002E1E18" w14:paraId="5188DD21" w14:textId="77777777" w:rsidTr="008B34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3DFD90D7" w14:textId="77777777" w:rsidR="002E1E18" w:rsidRDefault="002E1E18" w:rsidP="008B344E">
            <w:pPr>
              <w:rPr>
                <w:sz w:val="22"/>
                <w:lang w:val="en-US"/>
              </w:rPr>
            </w:pPr>
            <w:r>
              <w:rPr>
                <w:sz w:val="22"/>
                <w:lang w:val="en-US"/>
              </w:rPr>
              <w:t>6</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43AA550F" w14:textId="77777777" w:rsidR="002E1E18" w:rsidRDefault="002E1E18" w:rsidP="008B344E">
            <w:pPr>
              <w:rPr>
                <w:sz w:val="22"/>
                <w:lang w:val="en-US"/>
              </w:rPr>
            </w:pPr>
            <w:r>
              <w:rPr>
                <w:sz w:val="22"/>
                <w:lang w:val="en-US"/>
              </w:rPr>
              <w:t>TsC21B1</w:t>
            </w:r>
          </w:p>
          <w:p w14:paraId="788DE8D4" w14:textId="77777777" w:rsidR="002E1E18" w:rsidRDefault="002E1E18" w:rsidP="008B344E">
            <w:pPr>
              <w:rPr>
                <w:sz w:val="22"/>
                <w:lang w:val="en-US"/>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7729F8AF" w14:textId="77777777" w:rsidR="002E1E18" w:rsidRDefault="002E1E18" w:rsidP="008B344E">
            <w:pPr>
              <w:rPr>
                <w:lang w:val="en-US"/>
              </w:rPr>
            </w:pPr>
            <w:r>
              <w:rPr>
                <w:lang w:val="en-US"/>
              </w:rPr>
              <w:t>Sapatura mecanica cu autogreder de pina la 175 CP, inclusiv imprastierea pamintului la 10 m, in teren catg. II</w:t>
            </w:r>
          </w:p>
          <w:p w14:paraId="20365287" w14:textId="77777777" w:rsidR="002E1E18" w:rsidRDefault="002E1E18" w:rsidP="008B344E">
            <w:pPr>
              <w:rPr>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5F08CFBF" w14:textId="77777777" w:rsidR="002E1E18" w:rsidRDefault="002E1E18" w:rsidP="008B344E">
            <w:pPr>
              <w:jc w:val="center"/>
              <w:rPr>
                <w:sz w:val="22"/>
                <w:lang w:val="en-US"/>
              </w:rPr>
            </w:pPr>
            <w:r>
              <w:rPr>
                <w:sz w:val="22"/>
                <w:lang w:val="en-US"/>
              </w:rPr>
              <w:t>100 m3</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7016AFE5" w14:textId="77777777" w:rsidR="002E1E18" w:rsidRDefault="002E1E18" w:rsidP="008B344E">
            <w:pPr>
              <w:adjustRightInd w:val="0"/>
              <w:jc w:val="center"/>
              <w:rPr>
                <w:rFonts w:ascii="Arial CYR" w:eastAsia="Arial CYR" w:hAnsi="Arial CYR"/>
                <w:lang w:val="en-US"/>
              </w:rPr>
            </w:pPr>
            <w:r>
              <w:rPr>
                <w:rFonts w:ascii="Arial CYR" w:eastAsia="Arial CYR" w:hAnsi="Arial CYR"/>
                <w:lang w:val="en-US"/>
              </w:rPr>
              <w:t>4,4000</w:t>
            </w:r>
          </w:p>
          <w:p w14:paraId="3166D868" w14:textId="77777777" w:rsidR="002E1E18" w:rsidRDefault="002E1E18" w:rsidP="008B344E">
            <w:pPr>
              <w:jc w:val="center"/>
              <w:rPr>
                <w:sz w:val="22"/>
                <w:lang w:val="en-US"/>
              </w:rPr>
            </w:pPr>
          </w:p>
        </w:tc>
      </w:tr>
      <w:tr w:rsidR="002E1E18" w14:paraId="43FFDA20" w14:textId="77777777" w:rsidTr="008B34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0A98228B" w14:textId="77777777" w:rsidR="002E1E18" w:rsidRDefault="002E1E18" w:rsidP="008B344E">
            <w:pPr>
              <w:rPr>
                <w:sz w:val="22"/>
                <w:lang w:val="en-US"/>
              </w:rPr>
            </w:pPr>
            <w:r>
              <w:rPr>
                <w:sz w:val="22"/>
                <w:lang w:val="en-US"/>
              </w:rPr>
              <w:t>7</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0971E306" w14:textId="77777777" w:rsidR="002E1E18" w:rsidRDefault="002E1E18" w:rsidP="008B344E">
            <w:pPr>
              <w:rPr>
                <w:sz w:val="22"/>
                <w:lang w:val="en-US"/>
              </w:rPr>
            </w:pPr>
            <w:r>
              <w:rPr>
                <w:sz w:val="22"/>
                <w:lang w:val="en-US"/>
              </w:rPr>
              <w:t>TsD02A1</w:t>
            </w:r>
          </w:p>
          <w:p w14:paraId="711F1D51" w14:textId="77777777" w:rsidR="002E1E18" w:rsidRDefault="002E1E18" w:rsidP="008B344E">
            <w:pPr>
              <w:rPr>
                <w:sz w:val="22"/>
                <w:lang w:val="en-US"/>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51B498D9" w14:textId="77777777" w:rsidR="002E1E18" w:rsidRDefault="002E1E18" w:rsidP="008B344E">
            <w:pPr>
              <w:rPr>
                <w:lang w:val="en-US"/>
              </w:rPr>
            </w:pPr>
            <w:r>
              <w:rPr>
                <w:lang w:val="en-US"/>
              </w:rPr>
              <w:t xml:space="preserve">Imprastierea pamintului afinat provenit din teren categoria I sau II, executata cu buldozer </w:t>
            </w:r>
            <w:r>
              <w:rPr>
                <w:lang w:val="en-US"/>
              </w:rPr>
              <w:lastRenderedPageBreak/>
              <w:t>pe tractor cu senile de 65-80 CP, in straturi cu grosimea de 15-20 cm</w:t>
            </w:r>
          </w:p>
          <w:p w14:paraId="18589061" w14:textId="77777777" w:rsidR="002E1E18" w:rsidRDefault="002E1E18" w:rsidP="008B344E">
            <w:pPr>
              <w:rPr>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18A7A106" w14:textId="77777777" w:rsidR="002E1E18" w:rsidRDefault="002E1E18" w:rsidP="008B344E">
            <w:pPr>
              <w:jc w:val="center"/>
              <w:rPr>
                <w:sz w:val="22"/>
                <w:lang w:val="en-US"/>
              </w:rPr>
            </w:pPr>
            <w:r>
              <w:rPr>
                <w:sz w:val="22"/>
                <w:lang w:val="en-US"/>
              </w:rPr>
              <w:lastRenderedPageBreak/>
              <w:t>100 m3</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71D9171A" w14:textId="77777777" w:rsidR="002E1E18" w:rsidRDefault="002E1E18" w:rsidP="008B344E">
            <w:pPr>
              <w:adjustRightInd w:val="0"/>
              <w:jc w:val="center"/>
              <w:rPr>
                <w:rFonts w:ascii="Arial CYR" w:eastAsia="Arial CYR" w:hAnsi="Arial CYR"/>
                <w:lang w:val="en-US"/>
              </w:rPr>
            </w:pPr>
            <w:r>
              <w:rPr>
                <w:rFonts w:ascii="Arial CYR" w:eastAsia="Arial CYR" w:hAnsi="Arial CYR"/>
                <w:lang w:val="en-US"/>
              </w:rPr>
              <w:t>0,8700</w:t>
            </w:r>
          </w:p>
          <w:p w14:paraId="30583BEE" w14:textId="77777777" w:rsidR="002E1E18" w:rsidRDefault="002E1E18" w:rsidP="008B344E">
            <w:pPr>
              <w:jc w:val="center"/>
              <w:rPr>
                <w:sz w:val="22"/>
                <w:lang w:val="en-US"/>
              </w:rPr>
            </w:pPr>
          </w:p>
        </w:tc>
      </w:tr>
      <w:tr w:rsidR="002E1E18" w14:paraId="63C430C6" w14:textId="77777777" w:rsidTr="008B34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495FCE19" w14:textId="77777777" w:rsidR="002E1E18" w:rsidRDefault="002E1E18" w:rsidP="008B344E">
            <w:pPr>
              <w:rPr>
                <w:sz w:val="22"/>
                <w:lang w:val="en-US"/>
              </w:rPr>
            </w:pPr>
            <w:r>
              <w:rPr>
                <w:sz w:val="22"/>
                <w:lang w:val="en-US"/>
              </w:rPr>
              <w:t>8</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7B727211" w14:textId="77777777" w:rsidR="002E1E18" w:rsidRDefault="002E1E18" w:rsidP="008B344E">
            <w:pPr>
              <w:rPr>
                <w:sz w:val="22"/>
                <w:lang w:val="en-US"/>
              </w:rPr>
            </w:pPr>
            <w:r>
              <w:rPr>
                <w:sz w:val="22"/>
                <w:lang w:val="en-US"/>
              </w:rPr>
              <w:t>DI96</w:t>
            </w:r>
          </w:p>
          <w:p w14:paraId="708EDFF9" w14:textId="77777777" w:rsidR="002E1E18" w:rsidRDefault="002E1E18" w:rsidP="008B344E">
            <w:pPr>
              <w:rPr>
                <w:sz w:val="22"/>
                <w:lang w:val="en-US"/>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34333F94" w14:textId="77777777" w:rsidR="002E1E18" w:rsidRDefault="002E1E18" w:rsidP="008B344E">
            <w:pPr>
              <w:rPr>
                <w:lang w:val="en-US"/>
              </w:rPr>
            </w:pPr>
            <w:r>
              <w:rPr>
                <w:lang w:val="en-US"/>
              </w:rPr>
              <w:t>Compactarea rambleului pamint de cat.II, cu compactor pe pneuri de 25 t , 8 parcursuri pe o urma</w:t>
            </w:r>
          </w:p>
          <w:p w14:paraId="2D1AEECD" w14:textId="77777777" w:rsidR="002E1E18" w:rsidRDefault="002E1E18" w:rsidP="008B344E">
            <w:pPr>
              <w:rPr>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7D4806BC" w14:textId="77777777" w:rsidR="002E1E18" w:rsidRDefault="002E1E18" w:rsidP="008B344E">
            <w:pPr>
              <w:jc w:val="center"/>
              <w:rPr>
                <w:sz w:val="22"/>
                <w:lang w:val="en-US"/>
              </w:rPr>
            </w:pPr>
            <w:r>
              <w:rPr>
                <w:sz w:val="22"/>
                <w:lang w:val="en-US"/>
              </w:rPr>
              <w:t>100 m3</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4F375973" w14:textId="77777777" w:rsidR="002E1E18" w:rsidRDefault="002E1E18" w:rsidP="008B344E">
            <w:pPr>
              <w:adjustRightInd w:val="0"/>
              <w:jc w:val="center"/>
              <w:rPr>
                <w:rFonts w:ascii="Arial CYR" w:eastAsia="Arial CYR" w:hAnsi="Arial CYR"/>
                <w:lang w:val="en-US"/>
              </w:rPr>
            </w:pPr>
            <w:r>
              <w:rPr>
                <w:rFonts w:ascii="Arial CYR" w:eastAsia="Arial CYR" w:hAnsi="Arial CYR"/>
                <w:lang w:val="en-US"/>
              </w:rPr>
              <w:t>0,8700</w:t>
            </w:r>
          </w:p>
          <w:p w14:paraId="196F740F" w14:textId="77777777" w:rsidR="002E1E18" w:rsidRDefault="002E1E18" w:rsidP="008B344E">
            <w:pPr>
              <w:jc w:val="center"/>
              <w:rPr>
                <w:sz w:val="22"/>
                <w:lang w:val="en-US"/>
              </w:rPr>
            </w:pPr>
          </w:p>
        </w:tc>
      </w:tr>
      <w:tr w:rsidR="002E1E18" w14:paraId="0D9DB78F" w14:textId="77777777" w:rsidTr="008B34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78900726" w14:textId="77777777" w:rsidR="002E1E18" w:rsidRDefault="002E1E18" w:rsidP="008B344E">
            <w:pPr>
              <w:rPr>
                <w:sz w:val="22"/>
                <w:lang w:val="en-US"/>
              </w:rPr>
            </w:pPr>
            <w:r>
              <w:rPr>
                <w:sz w:val="22"/>
                <w:lang w:val="en-US"/>
              </w:rPr>
              <w:t>9</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486F3A3C" w14:textId="77777777" w:rsidR="002E1E18" w:rsidRDefault="002E1E18" w:rsidP="008B344E">
            <w:pPr>
              <w:rPr>
                <w:sz w:val="22"/>
                <w:lang w:val="en-US"/>
              </w:rPr>
            </w:pPr>
            <w:r>
              <w:rPr>
                <w:sz w:val="22"/>
                <w:lang w:val="en-US"/>
              </w:rPr>
              <w:t>TsC02D1</w:t>
            </w:r>
          </w:p>
          <w:p w14:paraId="6E19EC55" w14:textId="77777777" w:rsidR="002E1E18" w:rsidRDefault="002E1E18" w:rsidP="008B344E">
            <w:pPr>
              <w:rPr>
                <w:sz w:val="22"/>
                <w:lang w:val="en-US"/>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738C5F3A" w14:textId="77777777" w:rsidR="002E1E18" w:rsidRDefault="002E1E18" w:rsidP="008B344E">
            <w:pPr>
              <w:rPr>
                <w:lang w:val="en-US"/>
              </w:rPr>
            </w:pPr>
            <w:r>
              <w:rPr>
                <w:lang w:val="en-US"/>
              </w:rPr>
              <w:t>Sapatura mecanica cu excavator pe pneuri de 0,21-0,39 mc, cu comanda hidraulica, in pamint cu umiditate naturala descarcare auto teren catg. II. / incarcarea pamantului</w:t>
            </w:r>
          </w:p>
          <w:p w14:paraId="6B2E3911" w14:textId="77777777" w:rsidR="002E1E18" w:rsidRDefault="002E1E18" w:rsidP="008B344E">
            <w:pPr>
              <w:rPr>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67502AE6" w14:textId="77777777" w:rsidR="002E1E18" w:rsidRDefault="002E1E18" w:rsidP="008B344E">
            <w:pPr>
              <w:jc w:val="center"/>
              <w:rPr>
                <w:sz w:val="22"/>
                <w:lang w:val="en-US"/>
              </w:rPr>
            </w:pPr>
            <w:r>
              <w:rPr>
                <w:sz w:val="22"/>
                <w:lang w:val="en-US"/>
              </w:rPr>
              <w:t>100 m3</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098A9EC9" w14:textId="77777777" w:rsidR="002E1E18" w:rsidRDefault="002E1E18" w:rsidP="008B344E">
            <w:pPr>
              <w:adjustRightInd w:val="0"/>
              <w:jc w:val="center"/>
              <w:rPr>
                <w:rFonts w:ascii="Arial CYR" w:eastAsia="Arial CYR" w:hAnsi="Arial CYR"/>
                <w:lang w:val="en-US"/>
              </w:rPr>
            </w:pPr>
            <w:r>
              <w:rPr>
                <w:rFonts w:ascii="Arial CYR" w:eastAsia="Arial CYR" w:hAnsi="Arial CYR"/>
                <w:lang w:val="en-US"/>
              </w:rPr>
              <w:t>3,5300</w:t>
            </w:r>
          </w:p>
          <w:p w14:paraId="25FA47B5" w14:textId="77777777" w:rsidR="002E1E18" w:rsidRDefault="002E1E18" w:rsidP="008B344E">
            <w:pPr>
              <w:jc w:val="center"/>
              <w:rPr>
                <w:sz w:val="22"/>
                <w:lang w:val="en-US"/>
              </w:rPr>
            </w:pPr>
          </w:p>
        </w:tc>
      </w:tr>
      <w:tr w:rsidR="002E1E18" w14:paraId="59195854" w14:textId="77777777" w:rsidTr="008B34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7697A364" w14:textId="77777777" w:rsidR="002E1E18" w:rsidRDefault="002E1E18" w:rsidP="008B344E">
            <w:pPr>
              <w:rPr>
                <w:sz w:val="22"/>
                <w:lang w:val="en-US"/>
              </w:rPr>
            </w:pPr>
            <w:r>
              <w:rPr>
                <w:sz w:val="22"/>
                <w:lang w:val="en-US"/>
              </w:rPr>
              <w:t>10</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3264273E" w14:textId="77777777" w:rsidR="002E1E18" w:rsidRDefault="002E1E18" w:rsidP="008B344E">
            <w:pPr>
              <w:rPr>
                <w:sz w:val="22"/>
                <w:lang w:val="en-US"/>
              </w:rPr>
            </w:pPr>
            <w:r>
              <w:rPr>
                <w:sz w:val="22"/>
                <w:lang w:val="en-US"/>
              </w:rPr>
              <w:t>TsI51B5</w:t>
            </w:r>
          </w:p>
          <w:p w14:paraId="47424F5D" w14:textId="77777777" w:rsidR="002E1E18" w:rsidRDefault="002E1E18" w:rsidP="008B344E">
            <w:pPr>
              <w:rPr>
                <w:sz w:val="22"/>
                <w:lang w:val="en-US"/>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55EB7475" w14:textId="77777777" w:rsidR="002E1E18" w:rsidRDefault="002E1E18" w:rsidP="008B344E">
            <w:pPr>
              <w:rPr>
                <w:lang w:val="en-US"/>
              </w:rPr>
            </w:pPr>
            <w:r>
              <w:rPr>
                <w:lang w:val="en-US"/>
              </w:rPr>
              <w:t>Transportarea pamintului cu autobasculanta de 10 t la distanta de: 15 km</w:t>
            </w:r>
          </w:p>
          <w:p w14:paraId="44DF85E5" w14:textId="77777777" w:rsidR="002E1E18" w:rsidRDefault="002E1E18" w:rsidP="008B344E">
            <w:pPr>
              <w:rPr>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4E20706A" w14:textId="77777777" w:rsidR="002E1E18" w:rsidRDefault="002E1E18" w:rsidP="008B344E">
            <w:pPr>
              <w:jc w:val="center"/>
              <w:rPr>
                <w:sz w:val="22"/>
                <w:lang w:val="en-US"/>
              </w:rPr>
            </w:pPr>
            <w:r>
              <w:rPr>
                <w:sz w:val="22"/>
                <w:lang w:val="en-US"/>
              </w:rPr>
              <w:t>t</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4D8584A0" w14:textId="77777777" w:rsidR="002E1E18" w:rsidRDefault="002E1E18" w:rsidP="008B344E">
            <w:pPr>
              <w:adjustRightInd w:val="0"/>
              <w:jc w:val="center"/>
              <w:rPr>
                <w:rFonts w:ascii="Arial CYR" w:eastAsia="Arial CYR" w:hAnsi="Arial CYR"/>
                <w:lang w:val="en-US"/>
              </w:rPr>
            </w:pPr>
            <w:r>
              <w:rPr>
                <w:rFonts w:ascii="Arial CYR" w:eastAsia="Arial CYR" w:hAnsi="Arial CYR"/>
                <w:lang w:val="en-US"/>
              </w:rPr>
              <w:t>564,8000</w:t>
            </w:r>
          </w:p>
          <w:p w14:paraId="163DBA1B" w14:textId="77777777" w:rsidR="002E1E18" w:rsidRDefault="002E1E18" w:rsidP="008B344E">
            <w:pPr>
              <w:jc w:val="center"/>
              <w:rPr>
                <w:sz w:val="22"/>
                <w:lang w:val="en-US"/>
              </w:rPr>
            </w:pPr>
          </w:p>
        </w:tc>
      </w:tr>
      <w:tr w:rsidR="002E1E18" w14:paraId="1EF74961" w14:textId="77777777" w:rsidTr="008B34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3C5E6309" w14:textId="77777777" w:rsidR="002E1E18" w:rsidRDefault="002E1E18" w:rsidP="008B344E">
            <w:pPr>
              <w:rPr>
                <w:sz w:val="22"/>
                <w:lang w:val="en-US"/>
              </w:rPr>
            </w:pPr>
            <w:r>
              <w:rPr>
                <w:sz w:val="22"/>
                <w:lang w:val="en-US"/>
              </w:rPr>
              <w:t>11</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0C0A25EB" w14:textId="77777777" w:rsidR="002E1E18" w:rsidRDefault="002E1E18" w:rsidP="008B344E">
            <w:pPr>
              <w:rPr>
                <w:sz w:val="22"/>
                <w:lang w:val="en-US"/>
              </w:rPr>
            </w:pPr>
            <w:r>
              <w:rPr>
                <w:sz w:val="22"/>
                <w:lang w:val="en-US"/>
              </w:rPr>
              <w:t>TsC02D1</w:t>
            </w:r>
          </w:p>
          <w:p w14:paraId="7C5D4D15" w14:textId="77777777" w:rsidR="002E1E18" w:rsidRDefault="002E1E18" w:rsidP="008B344E">
            <w:pPr>
              <w:rPr>
                <w:sz w:val="22"/>
                <w:lang w:val="en-US"/>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22631EFC" w14:textId="77777777" w:rsidR="002E1E18" w:rsidRDefault="002E1E18" w:rsidP="008B344E">
            <w:pPr>
              <w:rPr>
                <w:lang w:val="en-US"/>
              </w:rPr>
            </w:pPr>
            <w:r>
              <w:rPr>
                <w:lang w:val="en-US"/>
              </w:rPr>
              <w:t>Sapatura mecanica cu excavator pe pneuri de 0,21-0,39 mc, cu comanda hidraulica, in pamint cu umiditate naturala descarcare auto teren catg. II. / incarcarea pamantului vegetal pentru zona verde</w:t>
            </w:r>
          </w:p>
          <w:p w14:paraId="4FA862DE" w14:textId="77777777" w:rsidR="002E1E18" w:rsidRDefault="002E1E18" w:rsidP="008B344E">
            <w:pPr>
              <w:rPr>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09E5B6C5" w14:textId="77777777" w:rsidR="002E1E18" w:rsidRDefault="002E1E18" w:rsidP="008B344E">
            <w:pPr>
              <w:jc w:val="center"/>
              <w:rPr>
                <w:sz w:val="22"/>
                <w:lang w:val="en-US"/>
              </w:rPr>
            </w:pPr>
            <w:r>
              <w:rPr>
                <w:sz w:val="22"/>
                <w:lang w:val="en-US"/>
              </w:rPr>
              <w:t>100 m3</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4CA1480E" w14:textId="77777777" w:rsidR="002E1E18" w:rsidRDefault="002E1E18" w:rsidP="008B344E">
            <w:pPr>
              <w:adjustRightInd w:val="0"/>
              <w:jc w:val="center"/>
              <w:rPr>
                <w:rFonts w:ascii="Arial CYR" w:eastAsia="Arial CYR" w:hAnsi="Arial CYR"/>
                <w:lang w:val="en-US"/>
              </w:rPr>
            </w:pPr>
            <w:r>
              <w:rPr>
                <w:rFonts w:ascii="Arial CYR" w:eastAsia="Arial CYR" w:hAnsi="Arial CYR"/>
                <w:lang w:val="en-US"/>
              </w:rPr>
              <w:t>1,8300</w:t>
            </w:r>
          </w:p>
          <w:p w14:paraId="62562C88" w14:textId="77777777" w:rsidR="002E1E18" w:rsidRDefault="002E1E18" w:rsidP="008B344E">
            <w:pPr>
              <w:jc w:val="center"/>
              <w:rPr>
                <w:sz w:val="22"/>
                <w:lang w:val="en-US"/>
              </w:rPr>
            </w:pPr>
          </w:p>
        </w:tc>
      </w:tr>
      <w:tr w:rsidR="002E1E18" w14:paraId="515E017C" w14:textId="77777777" w:rsidTr="008B34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0FC6DE44" w14:textId="77777777" w:rsidR="002E1E18" w:rsidRDefault="002E1E18" w:rsidP="008B344E">
            <w:pPr>
              <w:rPr>
                <w:sz w:val="22"/>
                <w:lang w:val="en-US"/>
              </w:rPr>
            </w:pPr>
            <w:r>
              <w:rPr>
                <w:sz w:val="22"/>
                <w:lang w:val="en-US"/>
              </w:rPr>
              <w:t>12</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5B4989E1" w14:textId="77777777" w:rsidR="002E1E18" w:rsidRDefault="002E1E18" w:rsidP="008B344E">
            <w:pPr>
              <w:rPr>
                <w:sz w:val="22"/>
                <w:lang w:val="en-US"/>
              </w:rPr>
            </w:pPr>
            <w:r>
              <w:rPr>
                <w:sz w:val="22"/>
                <w:lang w:val="en-US"/>
              </w:rPr>
              <w:t>TsI51B5</w:t>
            </w:r>
          </w:p>
          <w:p w14:paraId="2F3B58E7" w14:textId="77777777" w:rsidR="002E1E18" w:rsidRDefault="002E1E18" w:rsidP="008B344E">
            <w:pPr>
              <w:rPr>
                <w:sz w:val="22"/>
                <w:lang w:val="en-US"/>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12CE596E" w14:textId="77777777" w:rsidR="002E1E18" w:rsidRDefault="002E1E18" w:rsidP="008B344E">
            <w:pPr>
              <w:rPr>
                <w:lang w:val="en-US"/>
              </w:rPr>
            </w:pPr>
            <w:r>
              <w:rPr>
                <w:lang w:val="en-US"/>
              </w:rPr>
              <w:t>Transportarea pamintului cu autobasculanta de 10 t la distanta de: 15 km</w:t>
            </w:r>
          </w:p>
          <w:p w14:paraId="11499DB1" w14:textId="77777777" w:rsidR="002E1E18" w:rsidRDefault="002E1E18" w:rsidP="008B344E">
            <w:pPr>
              <w:rPr>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503342C7" w14:textId="77777777" w:rsidR="002E1E18" w:rsidRDefault="002E1E18" w:rsidP="008B344E">
            <w:pPr>
              <w:jc w:val="center"/>
              <w:rPr>
                <w:sz w:val="22"/>
                <w:lang w:val="en-US"/>
              </w:rPr>
            </w:pPr>
            <w:r>
              <w:rPr>
                <w:sz w:val="22"/>
                <w:lang w:val="en-US"/>
              </w:rPr>
              <w:t>t</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59959DF7" w14:textId="77777777" w:rsidR="002E1E18" w:rsidRDefault="002E1E18" w:rsidP="008B344E">
            <w:pPr>
              <w:adjustRightInd w:val="0"/>
              <w:jc w:val="center"/>
              <w:rPr>
                <w:rFonts w:ascii="Arial CYR" w:eastAsia="Arial CYR" w:hAnsi="Arial CYR"/>
                <w:lang w:val="en-US"/>
              </w:rPr>
            </w:pPr>
            <w:r>
              <w:rPr>
                <w:rFonts w:ascii="Arial CYR" w:eastAsia="Arial CYR" w:hAnsi="Arial CYR"/>
                <w:lang w:val="en-US"/>
              </w:rPr>
              <w:t>292,8000</w:t>
            </w:r>
          </w:p>
          <w:p w14:paraId="5BD9E61E" w14:textId="77777777" w:rsidR="002E1E18" w:rsidRDefault="002E1E18" w:rsidP="008B344E">
            <w:pPr>
              <w:jc w:val="center"/>
              <w:rPr>
                <w:sz w:val="22"/>
                <w:lang w:val="en-US"/>
              </w:rPr>
            </w:pPr>
          </w:p>
        </w:tc>
      </w:tr>
      <w:tr w:rsidR="002E1E18" w14:paraId="6512C301" w14:textId="77777777" w:rsidTr="008B34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1E6BE42A" w14:textId="77777777" w:rsidR="002E1E18" w:rsidRDefault="002E1E18" w:rsidP="008B344E">
            <w:pPr>
              <w:rPr>
                <w:sz w:val="22"/>
                <w:lang w:val="en-US"/>
              </w:rPr>
            </w:pPr>
            <w:r>
              <w:rPr>
                <w:sz w:val="22"/>
                <w:lang w:val="en-US"/>
              </w:rPr>
              <w:t>13</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2C1CEB3D" w14:textId="77777777" w:rsidR="002E1E18" w:rsidRDefault="002E1E18" w:rsidP="008B344E">
            <w:pPr>
              <w:rPr>
                <w:sz w:val="22"/>
                <w:lang w:val="en-US"/>
              </w:rPr>
            </w:pPr>
            <w:r>
              <w:rPr>
                <w:sz w:val="22"/>
                <w:lang w:val="en-US"/>
              </w:rPr>
              <w:t>TsD01B</w:t>
            </w:r>
          </w:p>
          <w:p w14:paraId="6C793DAD" w14:textId="77777777" w:rsidR="002E1E18" w:rsidRDefault="002E1E18" w:rsidP="008B344E">
            <w:pPr>
              <w:rPr>
                <w:sz w:val="22"/>
                <w:lang w:val="en-US"/>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024010BC" w14:textId="77777777" w:rsidR="002E1E18" w:rsidRDefault="002E1E18" w:rsidP="008B344E">
            <w:pPr>
              <w:rPr>
                <w:lang w:val="en-US"/>
              </w:rPr>
            </w:pPr>
            <w:r>
              <w:rPr>
                <w:lang w:val="en-US"/>
              </w:rPr>
              <w:t>Imprastierea cu lopata a pamintului afinat, in straturi uniforme, de 10-30 cm grosime, printr-o aruncare de pina la 3 m din gramezi, inclusiv sfarimarea bulgarilor, pamintul provenind din teren mijlociu</w:t>
            </w:r>
          </w:p>
          <w:p w14:paraId="6ECEAB93" w14:textId="77777777" w:rsidR="002E1E18" w:rsidRDefault="002E1E18" w:rsidP="008B344E">
            <w:pPr>
              <w:rPr>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099917DA" w14:textId="77777777" w:rsidR="002E1E18" w:rsidRDefault="002E1E18" w:rsidP="008B344E">
            <w:pPr>
              <w:jc w:val="center"/>
              <w:rPr>
                <w:sz w:val="22"/>
                <w:lang w:val="en-US"/>
              </w:rPr>
            </w:pPr>
            <w:r>
              <w:rPr>
                <w:sz w:val="22"/>
                <w:lang w:val="en-US"/>
              </w:rPr>
              <w:t>m3</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5134AA89" w14:textId="77777777" w:rsidR="002E1E18" w:rsidRDefault="002E1E18" w:rsidP="008B344E">
            <w:pPr>
              <w:adjustRightInd w:val="0"/>
              <w:jc w:val="center"/>
              <w:rPr>
                <w:rFonts w:ascii="Arial CYR" w:eastAsia="Arial CYR" w:hAnsi="Arial CYR"/>
                <w:lang w:val="en-US"/>
              </w:rPr>
            </w:pPr>
            <w:r>
              <w:rPr>
                <w:rFonts w:ascii="Arial CYR" w:eastAsia="Arial CYR" w:hAnsi="Arial CYR"/>
                <w:lang w:val="en-US"/>
              </w:rPr>
              <w:t>183,0000</w:t>
            </w:r>
          </w:p>
          <w:p w14:paraId="6C7F2747" w14:textId="77777777" w:rsidR="002E1E18" w:rsidRDefault="002E1E18" w:rsidP="008B344E">
            <w:pPr>
              <w:jc w:val="center"/>
              <w:rPr>
                <w:sz w:val="22"/>
                <w:lang w:val="en-US"/>
              </w:rPr>
            </w:pPr>
          </w:p>
        </w:tc>
      </w:tr>
      <w:tr w:rsidR="002E1E18" w14:paraId="76D1E16A" w14:textId="77777777" w:rsidTr="008B344E">
        <w:tc>
          <w:tcPr>
            <w:tcW w:w="709" w:type="dxa"/>
            <w:tcBorders>
              <w:top w:val="nil"/>
              <w:left w:val="single" w:sz="6" w:space="0" w:color="auto"/>
              <w:bottom w:val="nil"/>
              <w:right w:val="nil"/>
              <w:tl2br w:val="nil"/>
              <w:tr2bl w:val="nil"/>
            </w:tcBorders>
          </w:tcPr>
          <w:p w14:paraId="1BCFF314" w14:textId="77777777" w:rsidR="002E1E18" w:rsidRDefault="002E1E18" w:rsidP="008B344E">
            <w:pPr>
              <w:jc w:val="center"/>
              <w:rPr>
                <w:lang w:val="en-US"/>
              </w:rPr>
            </w:pPr>
          </w:p>
        </w:tc>
        <w:tc>
          <w:tcPr>
            <w:tcW w:w="1559" w:type="dxa"/>
            <w:tcBorders>
              <w:top w:val="nil"/>
              <w:left w:val="single" w:sz="6" w:space="0" w:color="auto"/>
              <w:bottom w:val="nil"/>
              <w:right w:val="nil"/>
              <w:tl2br w:val="nil"/>
              <w:tr2bl w:val="nil"/>
            </w:tcBorders>
          </w:tcPr>
          <w:p w14:paraId="13AD0775" w14:textId="77777777" w:rsidR="002E1E18" w:rsidRDefault="002E1E18" w:rsidP="008B344E">
            <w:pPr>
              <w:rPr>
                <w:lang w:val="en-US"/>
              </w:rPr>
            </w:pPr>
          </w:p>
        </w:tc>
        <w:tc>
          <w:tcPr>
            <w:tcW w:w="7513" w:type="dxa"/>
            <w:gridSpan w:val="3"/>
            <w:tcBorders>
              <w:top w:val="nil"/>
              <w:left w:val="single" w:sz="6" w:space="0" w:color="auto"/>
              <w:bottom w:val="nil"/>
              <w:right w:val="single" w:sz="6" w:space="0" w:color="auto"/>
              <w:tl2br w:val="nil"/>
              <w:tr2bl w:val="nil"/>
            </w:tcBorders>
          </w:tcPr>
          <w:p w14:paraId="7003C807" w14:textId="77777777" w:rsidR="002E1E18" w:rsidRDefault="002E1E18" w:rsidP="008B344E">
            <w:pPr>
              <w:rPr>
                <w:b/>
                <w:sz w:val="22"/>
                <w:lang w:val="en-US"/>
              </w:rPr>
            </w:pPr>
            <w:r>
              <w:rPr>
                <w:b/>
                <w:sz w:val="22"/>
                <w:lang w:val="en-US"/>
              </w:rPr>
              <w:t xml:space="preserve">3. Suprafeta pavata </w:t>
            </w:r>
          </w:p>
          <w:p w14:paraId="5C1D9B0B" w14:textId="77777777" w:rsidR="002E1E18" w:rsidRDefault="002E1E18" w:rsidP="008B344E">
            <w:pPr>
              <w:rPr>
                <w:lang w:val="en-US"/>
              </w:rPr>
            </w:pPr>
          </w:p>
        </w:tc>
      </w:tr>
      <w:tr w:rsidR="002E1E18" w14:paraId="3D339312" w14:textId="77777777" w:rsidTr="008B34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6CC19957" w14:textId="77777777" w:rsidR="002E1E18" w:rsidRDefault="002E1E18" w:rsidP="008B344E">
            <w:pPr>
              <w:rPr>
                <w:sz w:val="22"/>
                <w:lang w:val="en-US"/>
              </w:rPr>
            </w:pPr>
            <w:r>
              <w:rPr>
                <w:sz w:val="22"/>
                <w:lang w:val="en-US"/>
              </w:rPr>
              <w:t>14</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5A2485EE" w14:textId="77777777" w:rsidR="002E1E18" w:rsidRDefault="002E1E18" w:rsidP="008B344E">
            <w:pPr>
              <w:rPr>
                <w:sz w:val="22"/>
                <w:lang w:val="en-US"/>
              </w:rPr>
            </w:pPr>
            <w:r>
              <w:rPr>
                <w:sz w:val="22"/>
                <w:lang w:val="en-US"/>
              </w:rPr>
              <w:t>TsE06B</w:t>
            </w:r>
          </w:p>
          <w:p w14:paraId="4632E7E2" w14:textId="77777777" w:rsidR="002E1E18" w:rsidRDefault="002E1E18" w:rsidP="008B344E">
            <w:pPr>
              <w:rPr>
                <w:sz w:val="22"/>
                <w:lang w:val="en-US"/>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29F69C93" w14:textId="77777777" w:rsidR="002E1E18" w:rsidRDefault="002E1E18" w:rsidP="008B344E">
            <w:pPr>
              <w:rPr>
                <w:lang w:val="en-US"/>
              </w:rPr>
            </w:pPr>
            <w:r>
              <w:rPr>
                <w:lang w:val="en-US"/>
              </w:rPr>
              <w:t>Pregatirea platformei de pamint in vederea asternerii unui strat izolator sau de reparatie din nisip sau balast, prin nivelare manuala si compactare cu rulou compresor static autopropulsat, de 10-12 t, in teren coeziv</w:t>
            </w:r>
          </w:p>
          <w:p w14:paraId="74E17436" w14:textId="77777777" w:rsidR="002E1E18" w:rsidRDefault="002E1E18" w:rsidP="008B344E">
            <w:pPr>
              <w:rPr>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08344065" w14:textId="77777777" w:rsidR="002E1E18" w:rsidRDefault="002E1E18" w:rsidP="008B344E">
            <w:pPr>
              <w:jc w:val="center"/>
              <w:rPr>
                <w:sz w:val="22"/>
                <w:lang w:val="en-US"/>
              </w:rPr>
            </w:pPr>
            <w:r>
              <w:rPr>
                <w:sz w:val="22"/>
                <w:lang w:val="en-US"/>
              </w:rPr>
              <w:t>100m2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57971112" w14:textId="77777777" w:rsidR="002E1E18" w:rsidRDefault="002E1E18" w:rsidP="008B344E">
            <w:pPr>
              <w:adjustRightInd w:val="0"/>
              <w:jc w:val="center"/>
              <w:rPr>
                <w:rFonts w:ascii="Arial CYR" w:eastAsia="Arial CYR" w:hAnsi="Arial CYR"/>
                <w:lang w:val="en-US"/>
              </w:rPr>
            </w:pPr>
            <w:r>
              <w:rPr>
                <w:rFonts w:ascii="Arial CYR" w:eastAsia="Arial CYR" w:hAnsi="Arial CYR"/>
                <w:lang w:val="en-US"/>
              </w:rPr>
              <w:t>10,0000</w:t>
            </w:r>
          </w:p>
          <w:p w14:paraId="5976CA16" w14:textId="77777777" w:rsidR="002E1E18" w:rsidRDefault="002E1E18" w:rsidP="008B344E">
            <w:pPr>
              <w:jc w:val="center"/>
              <w:rPr>
                <w:sz w:val="22"/>
                <w:lang w:val="en-US"/>
              </w:rPr>
            </w:pPr>
          </w:p>
        </w:tc>
      </w:tr>
      <w:tr w:rsidR="002E1E18" w14:paraId="49B68F04" w14:textId="77777777" w:rsidTr="008B34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7E9DF4A6" w14:textId="77777777" w:rsidR="002E1E18" w:rsidRDefault="002E1E18" w:rsidP="008B344E">
            <w:pPr>
              <w:rPr>
                <w:sz w:val="22"/>
                <w:lang w:val="en-US"/>
              </w:rPr>
            </w:pPr>
            <w:r>
              <w:rPr>
                <w:sz w:val="22"/>
                <w:lang w:val="en-US"/>
              </w:rPr>
              <w:t>15</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0CBF7FB7" w14:textId="77777777" w:rsidR="002E1E18" w:rsidRDefault="002E1E18" w:rsidP="008B344E">
            <w:pPr>
              <w:rPr>
                <w:sz w:val="22"/>
                <w:lang w:val="en-US"/>
              </w:rPr>
            </w:pPr>
            <w:r>
              <w:rPr>
                <w:sz w:val="22"/>
                <w:lang w:val="en-US"/>
              </w:rPr>
              <w:t>DI111</w:t>
            </w:r>
          </w:p>
          <w:p w14:paraId="29934940" w14:textId="77777777" w:rsidR="002E1E18" w:rsidRDefault="002E1E18" w:rsidP="008B344E">
            <w:pPr>
              <w:rPr>
                <w:sz w:val="22"/>
                <w:lang w:val="en-US"/>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126DF7D1" w14:textId="77777777" w:rsidR="002E1E18" w:rsidRDefault="002E1E18" w:rsidP="008B344E">
            <w:pPr>
              <w:rPr>
                <w:lang w:val="en-US"/>
              </w:rPr>
            </w:pPr>
            <w:r>
              <w:rPr>
                <w:lang w:val="en-US"/>
              </w:rPr>
              <w:t>Executarea mecanizata a straturilor de fundatie cu h=12 cm din piatra sparta la trotuare</w:t>
            </w:r>
          </w:p>
          <w:p w14:paraId="1FC8BF0E" w14:textId="77777777" w:rsidR="002E1E18" w:rsidRDefault="002E1E18" w:rsidP="008B344E">
            <w:pPr>
              <w:rPr>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7356436A" w14:textId="77777777" w:rsidR="002E1E18" w:rsidRDefault="002E1E18" w:rsidP="008B344E">
            <w:pPr>
              <w:jc w:val="center"/>
              <w:rPr>
                <w:sz w:val="22"/>
                <w:lang w:val="en-US"/>
              </w:rPr>
            </w:pPr>
            <w:r>
              <w:rPr>
                <w:sz w:val="22"/>
                <w:lang w:val="en-US"/>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4F6536B6" w14:textId="77777777" w:rsidR="002E1E18" w:rsidRDefault="002E1E18" w:rsidP="008B344E">
            <w:pPr>
              <w:adjustRightInd w:val="0"/>
              <w:jc w:val="center"/>
              <w:rPr>
                <w:rFonts w:ascii="Arial CYR" w:eastAsia="Arial CYR" w:hAnsi="Arial CYR"/>
                <w:lang w:val="en-US"/>
              </w:rPr>
            </w:pPr>
            <w:r>
              <w:rPr>
                <w:rFonts w:ascii="Arial CYR" w:eastAsia="Arial CYR" w:hAnsi="Arial CYR"/>
                <w:lang w:val="en-US"/>
              </w:rPr>
              <w:t>1 000,0000</w:t>
            </w:r>
          </w:p>
          <w:p w14:paraId="78F0D209" w14:textId="77777777" w:rsidR="002E1E18" w:rsidRDefault="002E1E18" w:rsidP="008B344E">
            <w:pPr>
              <w:jc w:val="center"/>
              <w:rPr>
                <w:sz w:val="22"/>
                <w:lang w:val="en-US"/>
              </w:rPr>
            </w:pPr>
          </w:p>
        </w:tc>
      </w:tr>
      <w:tr w:rsidR="002E1E18" w14:paraId="18D01CC0" w14:textId="77777777" w:rsidTr="008B34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7B996E15" w14:textId="77777777" w:rsidR="002E1E18" w:rsidRDefault="002E1E18" w:rsidP="008B344E">
            <w:pPr>
              <w:rPr>
                <w:sz w:val="22"/>
                <w:lang w:val="en-US"/>
              </w:rPr>
            </w:pPr>
            <w:r>
              <w:rPr>
                <w:sz w:val="22"/>
                <w:lang w:val="en-US"/>
              </w:rPr>
              <w:t>16</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48210F78" w14:textId="77777777" w:rsidR="002E1E18" w:rsidRDefault="002E1E18" w:rsidP="008B344E">
            <w:pPr>
              <w:rPr>
                <w:sz w:val="22"/>
                <w:lang w:val="en-US"/>
              </w:rPr>
            </w:pPr>
            <w:r>
              <w:rPr>
                <w:sz w:val="22"/>
                <w:lang w:val="en-US"/>
              </w:rPr>
              <w:t>DI112 (k=3)</w:t>
            </w:r>
          </w:p>
          <w:p w14:paraId="375B418A" w14:textId="77777777" w:rsidR="002E1E18" w:rsidRDefault="002E1E18" w:rsidP="008B344E">
            <w:pPr>
              <w:rPr>
                <w:sz w:val="22"/>
                <w:lang w:val="en-US"/>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42EE27E5" w14:textId="77777777" w:rsidR="002E1E18" w:rsidRDefault="002E1E18" w:rsidP="008B344E">
            <w:pPr>
              <w:rPr>
                <w:lang w:val="en-US"/>
              </w:rPr>
            </w:pPr>
            <w:r>
              <w:rPr>
                <w:lang w:val="en-US"/>
              </w:rPr>
              <w:t>Pentru fiecare 1 cm schimbare a grosimii stratului de piatra sparta se adauga sau se scade la norma Dl111. K=3 / grosimea finala 15 cm</w:t>
            </w:r>
          </w:p>
          <w:p w14:paraId="457D5116" w14:textId="77777777" w:rsidR="002E1E18" w:rsidRDefault="002E1E18" w:rsidP="008B344E">
            <w:pPr>
              <w:rPr>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739C8B1C" w14:textId="77777777" w:rsidR="002E1E18" w:rsidRDefault="002E1E18" w:rsidP="008B344E">
            <w:pPr>
              <w:jc w:val="center"/>
              <w:rPr>
                <w:sz w:val="22"/>
                <w:lang w:val="en-US"/>
              </w:rPr>
            </w:pPr>
            <w:r>
              <w:rPr>
                <w:sz w:val="22"/>
                <w:lang w:val="en-US"/>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5791B45F" w14:textId="77777777" w:rsidR="002E1E18" w:rsidRDefault="002E1E18" w:rsidP="008B344E">
            <w:pPr>
              <w:adjustRightInd w:val="0"/>
              <w:jc w:val="center"/>
              <w:rPr>
                <w:rFonts w:ascii="Arial CYR" w:eastAsia="Arial CYR" w:hAnsi="Arial CYR"/>
                <w:lang w:val="en-US"/>
              </w:rPr>
            </w:pPr>
            <w:r>
              <w:rPr>
                <w:rFonts w:ascii="Arial CYR" w:eastAsia="Arial CYR" w:hAnsi="Arial CYR"/>
                <w:lang w:val="en-US"/>
              </w:rPr>
              <w:t>1 000,0000</w:t>
            </w:r>
          </w:p>
          <w:p w14:paraId="0BC17C74" w14:textId="77777777" w:rsidR="002E1E18" w:rsidRDefault="002E1E18" w:rsidP="008B344E">
            <w:pPr>
              <w:jc w:val="center"/>
              <w:rPr>
                <w:sz w:val="22"/>
                <w:lang w:val="en-US"/>
              </w:rPr>
            </w:pPr>
          </w:p>
        </w:tc>
      </w:tr>
      <w:tr w:rsidR="002E1E18" w14:paraId="6DD1E033" w14:textId="77777777" w:rsidTr="008B34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02EBA47B" w14:textId="77777777" w:rsidR="002E1E18" w:rsidRDefault="002E1E18" w:rsidP="008B344E">
            <w:pPr>
              <w:rPr>
                <w:sz w:val="22"/>
                <w:lang w:val="en-US"/>
              </w:rPr>
            </w:pPr>
            <w:r>
              <w:rPr>
                <w:sz w:val="22"/>
                <w:lang w:val="en-US"/>
              </w:rPr>
              <w:t>17</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2511B50A" w14:textId="77777777" w:rsidR="002E1E18" w:rsidRDefault="002E1E18" w:rsidP="008B344E">
            <w:pPr>
              <w:rPr>
                <w:sz w:val="22"/>
                <w:lang w:val="en-US"/>
              </w:rPr>
            </w:pPr>
            <w:r>
              <w:rPr>
                <w:sz w:val="22"/>
                <w:lang w:val="en-US"/>
              </w:rPr>
              <w:t>TsC54B</w:t>
            </w:r>
          </w:p>
          <w:p w14:paraId="335AF682" w14:textId="77777777" w:rsidR="002E1E18" w:rsidRDefault="002E1E18" w:rsidP="008B344E">
            <w:pPr>
              <w:rPr>
                <w:sz w:val="22"/>
                <w:lang w:val="en-US"/>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43AFBAB5" w14:textId="77777777" w:rsidR="002E1E18" w:rsidRDefault="002E1E18" w:rsidP="008B344E">
            <w:pPr>
              <w:rPr>
                <w:lang w:val="en-US"/>
              </w:rPr>
            </w:pPr>
            <w:r>
              <w:rPr>
                <w:lang w:val="en-US"/>
              </w:rPr>
              <w:t>Strat de fundatie din piatra sparta</w:t>
            </w:r>
          </w:p>
          <w:p w14:paraId="479A97A8" w14:textId="77777777" w:rsidR="002E1E18" w:rsidRDefault="002E1E18" w:rsidP="008B344E">
            <w:pPr>
              <w:rPr>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10B8E313" w14:textId="77777777" w:rsidR="002E1E18" w:rsidRDefault="002E1E18" w:rsidP="008B344E">
            <w:pPr>
              <w:jc w:val="center"/>
              <w:rPr>
                <w:sz w:val="22"/>
                <w:lang w:val="en-US"/>
              </w:rPr>
            </w:pPr>
            <w:r>
              <w:rPr>
                <w:sz w:val="22"/>
                <w:lang w:val="en-US"/>
              </w:rPr>
              <w:t>m3</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1FEBF79E" w14:textId="77777777" w:rsidR="002E1E18" w:rsidRDefault="002E1E18" w:rsidP="008B344E">
            <w:pPr>
              <w:adjustRightInd w:val="0"/>
              <w:jc w:val="center"/>
              <w:rPr>
                <w:rFonts w:ascii="Arial CYR" w:eastAsia="Arial CYR" w:hAnsi="Arial CYR"/>
                <w:lang w:val="en-US"/>
              </w:rPr>
            </w:pPr>
            <w:r>
              <w:rPr>
                <w:rFonts w:ascii="Arial CYR" w:eastAsia="Arial CYR" w:hAnsi="Arial CYR"/>
                <w:lang w:val="en-US"/>
              </w:rPr>
              <w:t>200,0000</w:t>
            </w:r>
          </w:p>
          <w:p w14:paraId="3A872637" w14:textId="77777777" w:rsidR="002E1E18" w:rsidRDefault="002E1E18" w:rsidP="008B344E">
            <w:pPr>
              <w:jc w:val="center"/>
              <w:rPr>
                <w:sz w:val="22"/>
                <w:lang w:val="en-US"/>
              </w:rPr>
            </w:pPr>
          </w:p>
        </w:tc>
      </w:tr>
      <w:tr w:rsidR="002E1E18" w14:paraId="38FA3DBE" w14:textId="77777777" w:rsidTr="008B34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2792E4AA" w14:textId="77777777" w:rsidR="002E1E18" w:rsidRDefault="002E1E18" w:rsidP="008B344E">
            <w:pPr>
              <w:rPr>
                <w:sz w:val="22"/>
                <w:lang w:val="en-US"/>
              </w:rPr>
            </w:pPr>
            <w:r>
              <w:rPr>
                <w:sz w:val="22"/>
                <w:lang w:val="en-US"/>
              </w:rPr>
              <w:t>18</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495B0308" w14:textId="77777777" w:rsidR="002E1E18" w:rsidRDefault="002E1E18" w:rsidP="008B344E">
            <w:pPr>
              <w:rPr>
                <w:sz w:val="22"/>
                <w:lang w:val="en-US"/>
              </w:rPr>
            </w:pPr>
            <w:r>
              <w:rPr>
                <w:sz w:val="22"/>
                <w:lang w:val="en-US"/>
              </w:rPr>
              <w:t>DE18A</w:t>
            </w:r>
          </w:p>
          <w:p w14:paraId="4390295D" w14:textId="77777777" w:rsidR="002E1E18" w:rsidRDefault="002E1E18" w:rsidP="008B344E">
            <w:pPr>
              <w:rPr>
                <w:sz w:val="22"/>
                <w:lang w:val="en-US"/>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0C8FBE5D" w14:textId="77777777" w:rsidR="002E1E18" w:rsidRDefault="002E1E18" w:rsidP="008B344E">
            <w:pPr>
              <w:rPr>
                <w:lang w:val="en-US"/>
              </w:rPr>
            </w:pPr>
            <w:r>
              <w:rPr>
                <w:lang w:val="en-US"/>
              </w:rPr>
              <w:t>Pavaje executate din placi de trotuare din beton prefabricat gr. 80mm, asezate pe un strat din amestec uscat de ciment si nisip, in proportie 1:6, rostuit cu amestec uscat de ciment si nisip, grosime strat de 5 cm</w:t>
            </w:r>
          </w:p>
          <w:p w14:paraId="0186A6A4" w14:textId="77777777" w:rsidR="002E1E18" w:rsidRDefault="002E1E18" w:rsidP="008B344E">
            <w:pPr>
              <w:rPr>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25B3A58A" w14:textId="77777777" w:rsidR="002E1E18" w:rsidRDefault="002E1E18" w:rsidP="008B344E">
            <w:pPr>
              <w:jc w:val="center"/>
              <w:rPr>
                <w:sz w:val="22"/>
                <w:lang w:val="en-US"/>
              </w:rPr>
            </w:pPr>
            <w:r>
              <w:rPr>
                <w:sz w:val="22"/>
                <w:lang w:val="en-US"/>
              </w:rPr>
              <w:lastRenderedPageBreak/>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77E26F4E" w14:textId="77777777" w:rsidR="002E1E18" w:rsidRDefault="002E1E18" w:rsidP="008B344E">
            <w:pPr>
              <w:adjustRightInd w:val="0"/>
              <w:jc w:val="center"/>
              <w:rPr>
                <w:rFonts w:ascii="Arial CYR" w:eastAsia="Arial CYR" w:hAnsi="Arial CYR"/>
                <w:lang w:val="en-US"/>
              </w:rPr>
            </w:pPr>
            <w:r>
              <w:rPr>
                <w:rFonts w:ascii="Arial CYR" w:eastAsia="Arial CYR" w:hAnsi="Arial CYR"/>
                <w:lang w:val="en-US"/>
              </w:rPr>
              <w:t>1 000,0000</w:t>
            </w:r>
          </w:p>
          <w:p w14:paraId="44D4F650" w14:textId="77777777" w:rsidR="002E1E18" w:rsidRDefault="002E1E18" w:rsidP="008B344E">
            <w:pPr>
              <w:jc w:val="center"/>
              <w:rPr>
                <w:sz w:val="22"/>
                <w:lang w:val="en-US"/>
              </w:rPr>
            </w:pPr>
          </w:p>
        </w:tc>
      </w:tr>
      <w:tr w:rsidR="002E1E18" w14:paraId="4543D3B6" w14:textId="77777777" w:rsidTr="008B344E">
        <w:tc>
          <w:tcPr>
            <w:tcW w:w="709" w:type="dxa"/>
            <w:tcBorders>
              <w:top w:val="nil"/>
              <w:left w:val="single" w:sz="6" w:space="0" w:color="auto"/>
              <w:bottom w:val="nil"/>
              <w:right w:val="nil"/>
              <w:tl2br w:val="nil"/>
              <w:tr2bl w:val="nil"/>
            </w:tcBorders>
          </w:tcPr>
          <w:p w14:paraId="731F8454" w14:textId="77777777" w:rsidR="002E1E18" w:rsidRDefault="002E1E18" w:rsidP="008B344E">
            <w:pPr>
              <w:jc w:val="center"/>
              <w:rPr>
                <w:lang w:val="en-US"/>
              </w:rPr>
            </w:pPr>
          </w:p>
        </w:tc>
        <w:tc>
          <w:tcPr>
            <w:tcW w:w="1559" w:type="dxa"/>
            <w:tcBorders>
              <w:top w:val="nil"/>
              <w:left w:val="single" w:sz="6" w:space="0" w:color="auto"/>
              <w:bottom w:val="nil"/>
              <w:right w:val="nil"/>
              <w:tl2br w:val="nil"/>
              <w:tr2bl w:val="nil"/>
            </w:tcBorders>
          </w:tcPr>
          <w:p w14:paraId="1B247059" w14:textId="77777777" w:rsidR="002E1E18" w:rsidRDefault="002E1E18" w:rsidP="008B344E">
            <w:pPr>
              <w:rPr>
                <w:lang w:val="en-US"/>
              </w:rPr>
            </w:pPr>
          </w:p>
        </w:tc>
        <w:tc>
          <w:tcPr>
            <w:tcW w:w="7513" w:type="dxa"/>
            <w:gridSpan w:val="3"/>
            <w:tcBorders>
              <w:top w:val="nil"/>
              <w:left w:val="single" w:sz="6" w:space="0" w:color="auto"/>
              <w:bottom w:val="nil"/>
              <w:right w:val="single" w:sz="6" w:space="0" w:color="auto"/>
              <w:tl2br w:val="nil"/>
              <w:tr2bl w:val="nil"/>
            </w:tcBorders>
          </w:tcPr>
          <w:p w14:paraId="5FF6B41D" w14:textId="77777777" w:rsidR="002E1E18" w:rsidRDefault="002E1E18" w:rsidP="008B344E">
            <w:pPr>
              <w:rPr>
                <w:b/>
                <w:sz w:val="22"/>
                <w:lang w:val="en-US"/>
              </w:rPr>
            </w:pPr>
            <w:r>
              <w:rPr>
                <w:b/>
                <w:sz w:val="22"/>
                <w:lang w:val="en-US"/>
              </w:rPr>
              <w:t xml:space="preserve">4. Suprafata din beton asfaltic </w:t>
            </w:r>
          </w:p>
          <w:p w14:paraId="166895B4" w14:textId="77777777" w:rsidR="002E1E18" w:rsidRDefault="002E1E18" w:rsidP="008B344E">
            <w:pPr>
              <w:rPr>
                <w:lang w:val="en-US"/>
              </w:rPr>
            </w:pPr>
          </w:p>
        </w:tc>
      </w:tr>
      <w:tr w:rsidR="002E1E18" w14:paraId="5C77F728" w14:textId="77777777" w:rsidTr="008B34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561DC53B" w14:textId="77777777" w:rsidR="002E1E18" w:rsidRDefault="002E1E18" w:rsidP="008B344E">
            <w:pPr>
              <w:rPr>
                <w:sz w:val="22"/>
                <w:lang w:val="en-US"/>
              </w:rPr>
            </w:pPr>
            <w:r>
              <w:rPr>
                <w:sz w:val="22"/>
                <w:lang w:val="en-US"/>
              </w:rPr>
              <w:t>19</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4F2459A6" w14:textId="77777777" w:rsidR="002E1E18" w:rsidRDefault="002E1E18" w:rsidP="008B344E">
            <w:pPr>
              <w:rPr>
                <w:sz w:val="22"/>
                <w:lang w:val="en-US"/>
              </w:rPr>
            </w:pPr>
            <w:r>
              <w:rPr>
                <w:sz w:val="22"/>
                <w:lang w:val="en-US"/>
              </w:rPr>
              <w:t>DA12B</w:t>
            </w:r>
          </w:p>
          <w:p w14:paraId="409020C1" w14:textId="77777777" w:rsidR="002E1E18" w:rsidRDefault="002E1E18" w:rsidP="008B344E">
            <w:pPr>
              <w:rPr>
                <w:sz w:val="22"/>
                <w:lang w:val="en-US"/>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744551B8" w14:textId="77777777" w:rsidR="002E1E18" w:rsidRDefault="002E1E18" w:rsidP="008B344E">
            <w:pPr>
              <w:rPr>
                <w:lang w:val="en-US"/>
              </w:rPr>
            </w:pPr>
            <w:r>
              <w:rPr>
                <w:lang w:val="en-US"/>
              </w:rPr>
              <w:t>Strat de fundatie sau reprofilare din piatra sparta, pentru drumuri, cu asternere mecanica, executat cu impanare fara innororire</w:t>
            </w:r>
          </w:p>
          <w:p w14:paraId="225CF63C" w14:textId="77777777" w:rsidR="002E1E18" w:rsidRDefault="002E1E18" w:rsidP="008B344E">
            <w:pPr>
              <w:rPr>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635F0EF9" w14:textId="77777777" w:rsidR="002E1E18" w:rsidRDefault="002E1E18" w:rsidP="008B344E">
            <w:pPr>
              <w:jc w:val="center"/>
              <w:rPr>
                <w:sz w:val="22"/>
                <w:lang w:val="en-US"/>
              </w:rPr>
            </w:pPr>
            <w:r>
              <w:rPr>
                <w:sz w:val="22"/>
                <w:lang w:val="en-US"/>
              </w:rPr>
              <w:t>m3</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50CE429E" w14:textId="77777777" w:rsidR="002E1E18" w:rsidRDefault="002E1E18" w:rsidP="008B344E">
            <w:pPr>
              <w:adjustRightInd w:val="0"/>
              <w:jc w:val="center"/>
              <w:rPr>
                <w:rFonts w:ascii="Arial CYR" w:eastAsia="Arial CYR" w:hAnsi="Arial CYR"/>
                <w:lang w:val="en-US"/>
              </w:rPr>
            </w:pPr>
            <w:r>
              <w:rPr>
                <w:rFonts w:ascii="Arial CYR" w:eastAsia="Arial CYR" w:hAnsi="Arial CYR"/>
                <w:lang w:val="en-US"/>
              </w:rPr>
              <w:t>108,0000</w:t>
            </w:r>
          </w:p>
          <w:p w14:paraId="13DE9146" w14:textId="77777777" w:rsidR="002E1E18" w:rsidRDefault="002E1E18" w:rsidP="008B344E">
            <w:pPr>
              <w:jc w:val="center"/>
              <w:rPr>
                <w:sz w:val="22"/>
                <w:lang w:val="en-US"/>
              </w:rPr>
            </w:pPr>
          </w:p>
        </w:tc>
      </w:tr>
      <w:tr w:rsidR="002E1E18" w14:paraId="6A5F68DE" w14:textId="77777777" w:rsidTr="008B34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01519360" w14:textId="77777777" w:rsidR="002E1E18" w:rsidRDefault="002E1E18" w:rsidP="008B344E">
            <w:pPr>
              <w:rPr>
                <w:sz w:val="22"/>
                <w:lang w:val="en-US"/>
              </w:rPr>
            </w:pPr>
            <w:r>
              <w:rPr>
                <w:sz w:val="22"/>
                <w:lang w:val="en-US"/>
              </w:rPr>
              <w:t>20</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318F752F" w14:textId="77777777" w:rsidR="002E1E18" w:rsidRDefault="002E1E18" w:rsidP="008B344E">
            <w:pPr>
              <w:rPr>
                <w:sz w:val="22"/>
                <w:lang w:val="en-US"/>
              </w:rPr>
            </w:pPr>
            <w:r>
              <w:rPr>
                <w:sz w:val="22"/>
                <w:lang w:val="en-US"/>
              </w:rPr>
              <w:t>TsC54B</w:t>
            </w:r>
          </w:p>
          <w:p w14:paraId="678F6576" w14:textId="77777777" w:rsidR="002E1E18" w:rsidRDefault="002E1E18" w:rsidP="008B344E">
            <w:pPr>
              <w:rPr>
                <w:sz w:val="22"/>
                <w:lang w:val="en-US"/>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03345FF6" w14:textId="77777777" w:rsidR="002E1E18" w:rsidRDefault="002E1E18" w:rsidP="008B344E">
            <w:pPr>
              <w:rPr>
                <w:lang w:val="en-US"/>
              </w:rPr>
            </w:pPr>
            <w:r>
              <w:rPr>
                <w:lang w:val="en-US"/>
              </w:rPr>
              <w:t>Strat de fundatie din piatra sparta</w:t>
            </w:r>
          </w:p>
          <w:p w14:paraId="0B52145F" w14:textId="77777777" w:rsidR="002E1E18" w:rsidRDefault="002E1E18" w:rsidP="008B344E">
            <w:pPr>
              <w:rPr>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66E4363C" w14:textId="77777777" w:rsidR="002E1E18" w:rsidRDefault="002E1E18" w:rsidP="008B344E">
            <w:pPr>
              <w:jc w:val="center"/>
              <w:rPr>
                <w:sz w:val="22"/>
                <w:lang w:val="en-US"/>
              </w:rPr>
            </w:pPr>
            <w:r>
              <w:rPr>
                <w:sz w:val="22"/>
                <w:lang w:val="en-US"/>
              </w:rPr>
              <w:t>m3</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5C0195B2" w14:textId="77777777" w:rsidR="002E1E18" w:rsidRDefault="002E1E18" w:rsidP="008B344E">
            <w:pPr>
              <w:adjustRightInd w:val="0"/>
              <w:jc w:val="center"/>
              <w:rPr>
                <w:rFonts w:ascii="Arial CYR" w:eastAsia="Arial CYR" w:hAnsi="Arial CYR"/>
                <w:lang w:val="en-US"/>
              </w:rPr>
            </w:pPr>
            <w:r>
              <w:rPr>
                <w:rFonts w:ascii="Arial CYR" w:eastAsia="Arial CYR" w:hAnsi="Arial CYR"/>
                <w:lang w:val="en-US"/>
              </w:rPr>
              <w:t>144,0000</w:t>
            </w:r>
          </w:p>
          <w:p w14:paraId="43D8AC86" w14:textId="77777777" w:rsidR="002E1E18" w:rsidRDefault="002E1E18" w:rsidP="008B344E">
            <w:pPr>
              <w:jc w:val="center"/>
              <w:rPr>
                <w:sz w:val="22"/>
                <w:lang w:val="en-US"/>
              </w:rPr>
            </w:pPr>
          </w:p>
        </w:tc>
      </w:tr>
      <w:tr w:rsidR="002E1E18" w14:paraId="4587BD28" w14:textId="77777777" w:rsidTr="008B34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694704D5" w14:textId="77777777" w:rsidR="002E1E18" w:rsidRDefault="002E1E18" w:rsidP="008B344E">
            <w:pPr>
              <w:rPr>
                <w:sz w:val="22"/>
                <w:lang w:val="en-US"/>
              </w:rPr>
            </w:pPr>
            <w:r>
              <w:rPr>
                <w:sz w:val="22"/>
                <w:lang w:val="en-US"/>
              </w:rPr>
              <w:t>21</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649146B4" w14:textId="77777777" w:rsidR="002E1E18" w:rsidRDefault="002E1E18" w:rsidP="008B344E">
            <w:pPr>
              <w:rPr>
                <w:sz w:val="22"/>
                <w:lang w:val="en-US"/>
              </w:rPr>
            </w:pPr>
            <w:r>
              <w:rPr>
                <w:sz w:val="22"/>
                <w:lang w:val="en-US"/>
              </w:rPr>
              <w:t>DI107</w:t>
            </w:r>
          </w:p>
          <w:p w14:paraId="345253BD" w14:textId="77777777" w:rsidR="002E1E18" w:rsidRDefault="002E1E18" w:rsidP="008B344E">
            <w:pPr>
              <w:rPr>
                <w:sz w:val="22"/>
                <w:lang w:val="en-US"/>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55634629" w14:textId="77777777" w:rsidR="002E1E18" w:rsidRDefault="002E1E18" w:rsidP="008B344E">
            <w:pPr>
              <w:rPr>
                <w:lang w:val="en-US"/>
              </w:rPr>
            </w:pPr>
            <w:r>
              <w:rPr>
                <w:lang w:val="en-US"/>
              </w:rPr>
              <w:t>Amorsarea suprafetelor straturilor de baza in vederea aplicarii unui strat de beton asfaltic</w:t>
            </w:r>
          </w:p>
          <w:p w14:paraId="5C877E31" w14:textId="77777777" w:rsidR="002E1E18" w:rsidRDefault="002E1E18" w:rsidP="008B344E">
            <w:pPr>
              <w:rPr>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5500FBD6" w14:textId="77777777" w:rsidR="002E1E18" w:rsidRDefault="002E1E18" w:rsidP="008B344E">
            <w:pPr>
              <w:jc w:val="center"/>
              <w:rPr>
                <w:sz w:val="22"/>
                <w:lang w:val="en-US"/>
              </w:rPr>
            </w:pPr>
            <w:r>
              <w:rPr>
                <w:sz w:val="22"/>
                <w:lang w:val="en-US"/>
              </w:rPr>
              <w:t>t</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21CA1903" w14:textId="77777777" w:rsidR="002E1E18" w:rsidRDefault="002E1E18" w:rsidP="008B344E">
            <w:pPr>
              <w:adjustRightInd w:val="0"/>
              <w:jc w:val="center"/>
              <w:rPr>
                <w:rFonts w:ascii="Arial CYR" w:eastAsia="Arial CYR" w:hAnsi="Arial CYR"/>
                <w:lang w:val="en-US"/>
              </w:rPr>
            </w:pPr>
            <w:r>
              <w:rPr>
                <w:rFonts w:ascii="Arial CYR" w:eastAsia="Arial CYR" w:hAnsi="Arial CYR"/>
                <w:lang w:val="en-US"/>
              </w:rPr>
              <w:t>0,5040</w:t>
            </w:r>
          </w:p>
          <w:p w14:paraId="612E3A84" w14:textId="77777777" w:rsidR="002E1E18" w:rsidRDefault="002E1E18" w:rsidP="008B344E">
            <w:pPr>
              <w:jc w:val="center"/>
              <w:rPr>
                <w:sz w:val="22"/>
                <w:lang w:val="en-US"/>
              </w:rPr>
            </w:pPr>
          </w:p>
        </w:tc>
      </w:tr>
      <w:tr w:rsidR="002E1E18" w14:paraId="57FD31F3" w14:textId="77777777" w:rsidTr="008B34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03709442" w14:textId="77777777" w:rsidR="002E1E18" w:rsidRDefault="002E1E18" w:rsidP="008B344E">
            <w:pPr>
              <w:rPr>
                <w:sz w:val="22"/>
                <w:lang w:val="en-US"/>
              </w:rPr>
            </w:pPr>
            <w:r>
              <w:rPr>
                <w:sz w:val="22"/>
                <w:lang w:val="en-US"/>
              </w:rPr>
              <w:t>22</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10F44A99" w14:textId="77777777" w:rsidR="002E1E18" w:rsidRDefault="002E1E18" w:rsidP="008B344E">
            <w:pPr>
              <w:rPr>
                <w:sz w:val="22"/>
                <w:lang w:val="en-US"/>
              </w:rPr>
            </w:pPr>
            <w:r>
              <w:rPr>
                <w:sz w:val="22"/>
                <w:lang w:val="en-US"/>
              </w:rPr>
              <w:t>DB19G</w:t>
            </w:r>
          </w:p>
          <w:p w14:paraId="06DE7FEA" w14:textId="77777777" w:rsidR="002E1E18" w:rsidRDefault="002E1E18" w:rsidP="008B344E">
            <w:pPr>
              <w:rPr>
                <w:sz w:val="22"/>
                <w:lang w:val="en-US"/>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20DDED8E" w14:textId="77777777" w:rsidR="002E1E18" w:rsidRDefault="002E1E18" w:rsidP="008B344E">
            <w:pPr>
              <w:rPr>
                <w:lang w:val="en-US"/>
              </w:rPr>
            </w:pPr>
            <w:r>
              <w:rPr>
                <w:lang w:val="en-US"/>
              </w:rPr>
              <w:t>Imbracaminte de beton asfaltic cu agregat mare, executata la cald, in grosime de 6,0 cm, cu asternere mecanica</w:t>
            </w:r>
          </w:p>
          <w:p w14:paraId="7CEF273D" w14:textId="77777777" w:rsidR="002E1E18" w:rsidRDefault="002E1E18" w:rsidP="008B344E">
            <w:pPr>
              <w:rPr>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7DC15A60" w14:textId="77777777" w:rsidR="002E1E18" w:rsidRDefault="002E1E18" w:rsidP="008B344E">
            <w:pPr>
              <w:jc w:val="center"/>
              <w:rPr>
                <w:sz w:val="22"/>
                <w:lang w:val="en-US"/>
              </w:rPr>
            </w:pPr>
            <w:r>
              <w:rPr>
                <w:sz w:val="22"/>
                <w:lang w:val="en-US"/>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7DB50198" w14:textId="77777777" w:rsidR="002E1E18" w:rsidRDefault="002E1E18" w:rsidP="008B344E">
            <w:pPr>
              <w:adjustRightInd w:val="0"/>
              <w:jc w:val="center"/>
              <w:rPr>
                <w:rFonts w:ascii="Arial CYR" w:eastAsia="Arial CYR" w:hAnsi="Arial CYR"/>
                <w:lang w:val="en-US"/>
              </w:rPr>
            </w:pPr>
            <w:r>
              <w:rPr>
                <w:rFonts w:ascii="Arial CYR" w:eastAsia="Arial CYR" w:hAnsi="Arial CYR"/>
                <w:lang w:val="en-US"/>
              </w:rPr>
              <w:t>720,0000</w:t>
            </w:r>
          </w:p>
          <w:p w14:paraId="240B13A4" w14:textId="77777777" w:rsidR="002E1E18" w:rsidRDefault="002E1E18" w:rsidP="008B344E">
            <w:pPr>
              <w:jc w:val="center"/>
              <w:rPr>
                <w:sz w:val="22"/>
                <w:lang w:val="en-US"/>
              </w:rPr>
            </w:pPr>
          </w:p>
        </w:tc>
      </w:tr>
      <w:tr w:rsidR="002E1E18" w14:paraId="63D5AA3B" w14:textId="77777777" w:rsidTr="008B34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27721A09" w14:textId="77777777" w:rsidR="002E1E18" w:rsidRDefault="002E1E18" w:rsidP="008B344E">
            <w:pPr>
              <w:rPr>
                <w:sz w:val="22"/>
                <w:lang w:val="en-US"/>
              </w:rPr>
            </w:pPr>
            <w:r>
              <w:rPr>
                <w:sz w:val="22"/>
                <w:lang w:val="en-US"/>
              </w:rPr>
              <w:t>23</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5F5D8E2E" w14:textId="77777777" w:rsidR="002E1E18" w:rsidRDefault="002E1E18" w:rsidP="008B344E">
            <w:pPr>
              <w:rPr>
                <w:sz w:val="22"/>
                <w:lang w:val="en-US"/>
              </w:rPr>
            </w:pPr>
            <w:r>
              <w:rPr>
                <w:sz w:val="22"/>
                <w:lang w:val="en-US"/>
              </w:rPr>
              <w:t>DI107</w:t>
            </w:r>
          </w:p>
          <w:p w14:paraId="23245C6B" w14:textId="77777777" w:rsidR="002E1E18" w:rsidRDefault="002E1E18" w:rsidP="008B344E">
            <w:pPr>
              <w:rPr>
                <w:sz w:val="22"/>
                <w:lang w:val="en-US"/>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44FA4951" w14:textId="77777777" w:rsidR="002E1E18" w:rsidRDefault="002E1E18" w:rsidP="008B344E">
            <w:pPr>
              <w:rPr>
                <w:lang w:val="en-US"/>
              </w:rPr>
            </w:pPr>
            <w:r>
              <w:rPr>
                <w:lang w:val="en-US"/>
              </w:rPr>
              <w:t>Amorsarea suprafetelor straturilor de baza in vederea aplicarii unui strat de beton asfaltic</w:t>
            </w:r>
          </w:p>
          <w:p w14:paraId="50DB771A" w14:textId="77777777" w:rsidR="002E1E18" w:rsidRDefault="002E1E18" w:rsidP="008B344E">
            <w:pPr>
              <w:rPr>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0E74EFA6" w14:textId="77777777" w:rsidR="002E1E18" w:rsidRDefault="002E1E18" w:rsidP="008B344E">
            <w:pPr>
              <w:jc w:val="center"/>
              <w:rPr>
                <w:sz w:val="22"/>
                <w:lang w:val="en-US"/>
              </w:rPr>
            </w:pPr>
            <w:r>
              <w:rPr>
                <w:sz w:val="22"/>
                <w:lang w:val="en-US"/>
              </w:rPr>
              <w:t>t</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371A668E" w14:textId="77777777" w:rsidR="002E1E18" w:rsidRDefault="002E1E18" w:rsidP="008B344E">
            <w:pPr>
              <w:adjustRightInd w:val="0"/>
              <w:jc w:val="center"/>
              <w:rPr>
                <w:rFonts w:ascii="Arial CYR" w:eastAsia="Arial CYR" w:hAnsi="Arial CYR"/>
                <w:lang w:val="en-US"/>
              </w:rPr>
            </w:pPr>
            <w:r>
              <w:rPr>
                <w:rFonts w:ascii="Arial CYR" w:eastAsia="Arial CYR" w:hAnsi="Arial CYR"/>
                <w:lang w:val="en-US"/>
              </w:rPr>
              <w:t>0,2160</w:t>
            </w:r>
          </w:p>
          <w:p w14:paraId="0ADD38B8" w14:textId="77777777" w:rsidR="002E1E18" w:rsidRDefault="002E1E18" w:rsidP="008B344E">
            <w:pPr>
              <w:jc w:val="center"/>
              <w:rPr>
                <w:sz w:val="22"/>
                <w:lang w:val="en-US"/>
              </w:rPr>
            </w:pPr>
          </w:p>
        </w:tc>
      </w:tr>
      <w:tr w:rsidR="002E1E18" w14:paraId="55F7524E" w14:textId="77777777" w:rsidTr="008B34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16F08CE7" w14:textId="77777777" w:rsidR="002E1E18" w:rsidRDefault="002E1E18" w:rsidP="008B344E">
            <w:pPr>
              <w:rPr>
                <w:sz w:val="22"/>
                <w:lang w:val="en-US"/>
              </w:rPr>
            </w:pPr>
            <w:r>
              <w:rPr>
                <w:sz w:val="22"/>
                <w:lang w:val="en-US"/>
              </w:rPr>
              <w:t>24</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255A29E0" w14:textId="77777777" w:rsidR="002E1E18" w:rsidRDefault="002E1E18" w:rsidP="008B344E">
            <w:pPr>
              <w:rPr>
                <w:sz w:val="22"/>
                <w:lang w:val="en-US"/>
              </w:rPr>
            </w:pPr>
            <w:r>
              <w:rPr>
                <w:sz w:val="22"/>
                <w:lang w:val="en-US"/>
              </w:rPr>
              <w:t>DB16H</w:t>
            </w:r>
          </w:p>
          <w:p w14:paraId="0F053372" w14:textId="77777777" w:rsidR="002E1E18" w:rsidRDefault="002E1E18" w:rsidP="008B344E">
            <w:pPr>
              <w:rPr>
                <w:sz w:val="22"/>
                <w:lang w:val="en-US"/>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55935150" w14:textId="77777777" w:rsidR="002E1E18" w:rsidRDefault="002E1E18" w:rsidP="008B344E">
            <w:pPr>
              <w:rPr>
                <w:lang w:val="en-US"/>
              </w:rPr>
            </w:pPr>
            <w:r>
              <w:rPr>
                <w:lang w:val="en-US"/>
              </w:rPr>
              <w:t>Imbracaminte de beton asfaltic cu agregate marunte, executata la cald, in grosime de 4,0 cm, cu asternere mecanica</w:t>
            </w:r>
          </w:p>
          <w:p w14:paraId="0FA34D0C" w14:textId="77777777" w:rsidR="002E1E18" w:rsidRDefault="002E1E18" w:rsidP="008B344E">
            <w:pPr>
              <w:rPr>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06CF76D1" w14:textId="77777777" w:rsidR="002E1E18" w:rsidRDefault="002E1E18" w:rsidP="008B344E">
            <w:pPr>
              <w:jc w:val="center"/>
              <w:rPr>
                <w:sz w:val="22"/>
                <w:lang w:val="en-US"/>
              </w:rPr>
            </w:pPr>
            <w:r>
              <w:rPr>
                <w:sz w:val="22"/>
                <w:lang w:val="en-US"/>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600DDEE7" w14:textId="77777777" w:rsidR="002E1E18" w:rsidRDefault="002E1E18" w:rsidP="008B344E">
            <w:pPr>
              <w:adjustRightInd w:val="0"/>
              <w:jc w:val="center"/>
              <w:rPr>
                <w:rFonts w:ascii="Arial CYR" w:eastAsia="Arial CYR" w:hAnsi="Arial CYR"/>
                <w:lang w:val="en-US"/>
              </w:rPr>
            </w:pPr>
            <w:r>
              <w:rPr>
                <w:rFonts w:ascii="Arial CYR" w:eastAsia="Arial CYR" w:hAnsi="Arial CYR"/>
                <w:lang w:val="en-US"/>
              </w:rPr>
              <w:t>720,0000</w:t>
            </w:r>
          </w:p>
          <w:p w14:paraId="0F2D3FDA" w14:textId="77777777" w:rsidR="002E1E18" w:rsidRDefault="002E1E18" w:rsidP="008B344E">
            <w:pPr>
              <w:jc w:val="center"/>
              <w:rPr>
                <w:sz w:val="22"/>
                <w:lang w:val="en-US"/>
              </w:rPr>
            </w:pPr>
          </w:p>
        </w:tc>
      </w:tr>
      <w:tr w:rsidR="002E1E18" w14:paraId="1F141679" w14:textId="77777777" w:rsidTr="008B344E">
        <w:tc>
          <w:tcPr>
            <w:tcW w:w="709" w:type="dxa"/>
            <w:tcBorders>
              <w:top w:val="nil"/>
              <w:left w:val="single" w:sz="6" w:space="0" w:color="auto"/>
              <w:bottom w:val="nil"/>
              <w:right w:val="nil"/>
              <w:tl2br w:val="nil"/>
              <w:tr2bl w:val="nil"/>
            </w:tcBorders>
          </w:tcPr>
          <w:p w14:paraId="0C1D5873" w14:textId="77777777" w:rsidR="002E1E18" w:rsidRDefault="002E1E18" w:rsidP="008B344E">
            <w:pPr>
              <w:jc w:val="center"/>
              <w:rPr>
                <w:lang w:val="en-US"/>
              </w:rPr>
            </w:pPr>
          </w:p>
        </w:tc>
        <w:tc>
          <w:tcPr>
            <w:tcW w:w="1559" w:type="dxa"/>
            <w:tcBorders>
              <w:top w:val="nil"/>
              <w:left w:val="single" w:sz="6" w:space="0" w:color="auto"/>
              <w:bottom w:val="nil"/>
              <w:right w:val="nil"/>
              <w:tl2br w:val="nil"/>
              <w:tr2bl w:val="nil"/>
            </w:tcBorders>
          </w:tcPr>
          <w:p w14:paraId="5CD6ECA6" w14:textId="77777777" w:rsidR="002E1E18" w:rsidRDefault="002E1E18" w:rsidP="008B344E">
            <w:pPr>
              <w:rPr>
                <w:lang w:val="en-US"/>
              </w:rPr>
            </w:pPr>
          </w:p>
        </w:tc>
        <w:tc>
          <w:tcPr>
            <w:tcW w:w="7513" w:type="dxa"/>
            <w:gridSpan w:val="3"/>
            <w:tcBorders>
              <w:top w:val="nil"/>
              <w:left w:val="single" w:sz="6" w:space="0" w:color="auto"/>
              <w:bottom w:val="nil"/>
              <w:right w:val="single" w:sz="6" w:space="0" w:color="auto"/>
              <w:tl2br w:val="nil"/>
              <w:tr2bl w:val="nil"/>
            </w:tcBorders>
          </w:tcPr>
          <w:p w14:paraId="3C4170F9" w14:textId="77777777" w:rsidR="002E1E18" w:rsidRDefault="002E1E18" w:rsidP="008B344E">
            <w:pPr>
              <w:rPr>
                <w:b/>
                <w:sz w:val="22"/>
                <w:lang w:val="en-US"/>
              </w:rPr>
            </w:pPr>
            <w:r>
              <w:rPr>
                <w:b/>
                <w:sz w:val="22"/>
                <w:lang w:val="en-US"/>
              </w:rPr>
              <w:t>5. Bordure</w:t>
            </w:r>
          </w:p>
          <w:p w14:paraId="3597E40A" w14:textId="77777777" w:rsidR="002E1E18" w:rsidRDefault="002E1E18" w:rsidP="008B344E">
            <w:pPr>
              <w:rPr>
                <w:lang w:val="en-US"/>
              </w:rPr>
            </w:pPr>
          </w:p>
        </w:tc>
      </w:tr>
      <w:tr w:rsidR="002E1E18" w14:paraId="58A17B02" w14:textId="77777777" w:rsidTr="008B34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60AED455" w14:textId="77777777" w:rsidR="002E1E18" w:rsidRDefault="002E1E18" w:rsidP="008B344E">
            <w:pPr>
              <w:rPr>
                <w:sz w:val="22"/>
                <w:lang w:val="en-US"/>
              </w:rPr>
            </w:pPr>
            <w:r>
              <w:rPr>
                <w:sz w:val="22"/>
                <w:lang w:val="en-US"/>
              </w:rPr>
              <w:t>25</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2E149972" w14:textId="77777777" w:rsidR="002E1E18" w:rsidRDefault="002E1E18" w:rsidP="008B344E">
            <w:pPr>
              <w:rPr>
                <w:sz w:val="22"/>
                <w:lang w:val="en-US"/>
              </w:rPr>
            </w:pPr>
            <w:r>
              <w:rPr>
                <w:sz w:val="22"/>
                <w:lang w:val="en-US"/>
              </w:rPr>
              <w:t>DE10C</w:t>
            </w:r>
          </w:p>
          <w:p w14:paraId="674F78B6" w14:textId="77777777" w:rsidR="002E1E18" w:rsidRDefault="002E1E18" w:rsidP="008B344E">
            <w:pPr>
              <w:rPr>
                <w:sz w:val="22"/>
                <w:lang w:val="en-US"/>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6ED6D733" w14:textId="77777777" w:rsidR="002E1E18" w:rsidRDefault="002E1E18" w:rsidP="008B344E">
            <w:pPr>
              <w:rPr>
                <w:lang w:val="en-US"/>
              </w:rPr>
            </w:pPr>
            <w:r>
              <w:rPr>
                <w:lang w:val="en-US"/>
              </w:rPr>
              <w:t>Borduri prefabricate din beton, pentru trotuare 20x15 cm, pe fundatie de beton 30x15 cm / BR 100.30.15</w:t>
            </w:r>
          </w:p>
          <w:p w14:paraId="430AADBF" w14:textId="77777777" w:rsidR="002E1E18" w:rsidRDefault="002E1E18" w:rsidP="008B344E">
            <w:pPr>
              <w:rPr>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0BB859B9" w14:textId="77777777" w:rsidR="002E1E18" w:rsidRDefault="002E1E18" w:rsidP="008B344E">
            <w:pPr>
              <w:jc w:val="center"/>
              <w:rPr>
                <w:sz w:val="22"/>
                <w:lang w:val="en-US"/>
              </w:rPr>
            </w:pPr>
            <w:r>
              <w:rPr>
                <w:sz w:val="22"/>
                <w:lang w:val="en-US"/>
              </w:rPr>
              <w:t>m</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3A56BFCF" w14:textId="77777777" w:rsidR="002E1E18" w:rsidRDefault="002E1E18" w:rsidP="008B344E">
            <w:pPr>
              <w:adjustRightInd w:val="0"/>
              <w:jc w:val="center"/>
              <w:rPr>
                <w:rFonts w:ascii="Arial CYR" w:eastAsia="Arial CYR" w:hAnsi="Arial CYR"/>
                <w:lang w:val="en-US"/>
              </w:rPr>
            </w:pPr>
            <w:r>
              <w:rPr>
                <w:rFonts w:ascii="Arial CYR" w:eastAsia="Arial CYR" w:hAnsi="Arial CYR"/>
                <w:lang w:val="en-US"/>
              </w:rPr>
              <w:t>360,0000</w:t>
            </w:r>
          </w:p>
          <w:p w14:paraId="2D094B7B" w14:textId="77777777" w:rsidR="002E1E18" w:rsidRDefault="002E1E18" w:rsidP="008B344E">
            <w:pPr>
              <w:jc w:val="center"/>
              <w:rPr>
                <w:sz w:val="22"/>
                <w:lang w:val="en-US"/>
              </w:rPr>
            </w:pPr>
          </w:p>
        </w:tc>
      </w:tr>
      <w:tr w:rsidR="002E1E18" w14:paraId="72CE0E8D" w14:textId="77777777" w:rsidTr="008B344E">
        <w:tc>
          <w:tcPr>
            <w:tcW w:w="709" w:type="dxa"/>
            <w:tcBorders>
              <w:top w:val="nil"/>
              <w:left w:val="single" w:sz="6" w:space="0" w:color="auto"/>
              <w:bottom w:val="nil"/>
              <w:right w:val="nil"/>
              <w:tl2br w:val="nil"/>
              <w:tr2bl w:val="nil"/>
            </w:tcBorders>
          </w:tcPr>
          <w:p w14:paraId="45F8E6F3" w14:textId="77777777" w:rsidR="002E1E18" w:rsidRDefault="002E1E18" w:rsidP="008B344E">
            <w:pPr>
              <w:jc w:val="center"/>
              <w:rPr>
                <w:lang w:val="en-US"/>
              </w:rPr>
            </w:pPr>
          </w:p>
        </w:tc>
        <w:tc>
          <w:tcPr>
            <w:tcW w:w="1559" w:type="dxa"/>
            <w:tcBorders>
              <w:top w:val="nil"/>
              <w:left w:val="single" w:sz="6" w:space="0" w:color="auto"/>
              <w:bottom w:val="nil"/>
              <w:right w:val="nil"/>
              <w:tl2br w:val="nil"/>
              <w:tr2bl w:val="nil"/>
            </w:tcBorders>
          </w:tcPr>
          <w:p w14:paraId="78C0CF57" w14:textId="77777777" w:rsidR="002E1E18" w:rsidRDefault="002E1E18" w:rsidP="008B344E">
            <w:pPr>
              <w:rPr>
                <w:lang w:val="en-US"/>
              </w:rPr>
            </w:pPr>
          </w:p>
        </w:tc>
        <w:tc>
          <w:tcPr>
            <w:tcW w:w="7513" w:type="dxa"/>
            <w:gridSpan w:val="3"/>
            <w:tcBorders>
              <w:top w:val="nil"/>
              <w:left w:val="single" w:sz="6" w:space="0" w:color="auto"/>
              <w:bottom w:val="nil"/>
              <w:right w:val="single" w:sz="6" w:space="0" w:color="auto"/>
              <w:tl2br w:val="nil"/>
              <w:tr2bl w:val="nil"/>
            </w:tcBorders>
          </w:tcPr>
          <w:p w14:paraId="17DF3F5C" w14:textId="77777777" w:rsidR="002E1E18" w:rsidRDefault="002E1E18" w:rsidP="008B344E">
            <w:pPr>
              <w:rPr>
                <w:b/>
                <w:sz w:val="22"/>
                <w:lang w:val="en-US"/>
              </w:rPr>
            </w:pPr>
            <w:r>
              <w:rPr>
                <w:b/>
                <w:sz w:val="22"/>
                <w:lang w:val="en-US"/>
              </w:rPr>
              <w:t xml:space="preserve">6. Spatii verzi </w:t>
            </w:r>
          </w:p>
          <w:p w14:paraId="6A8E5E8C" w14:textId="77777777" w:rsidR="002E1E18" w:rsidRDefault="002E1E18" w:rsidP="008B344E">
            <w:pPr>
              <w:rPr>
                <w:lang w:val="en-US"/>
              </w:rPr>
            </w:pPr>
          </w:p>
        </w:tc>
      </w:tr>
      <w:tr w:rsidR="002E1E18" w14:paraId="2400848F" w14:textId="77777777" w:rsidTr="008B34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6611346D" w14:textId="77777777" w:rsidR="002E1E18" w:rsidRDefault="002E1E18" w:rsidP="008B344E">
            <w:pPr>
              <w:rPr>
                <w:sz w:val="22"/>
                <w:lang w:val="en-US"/>
              </w:rPr>
            </w:pPr>
            <w:r>
              <w:rPr>
                <w:sz w:val="22"/>
                <w:lang w:val="en-US"/>
              </w:rPr>
              <w:t>26</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3D152785" w14:textId="77777777" w:rsidR="002E1E18" w:rsidRDefault="002E1E18" w:rsidP="008B344E">
            <w:pPr>
              <w:rPr>
                <w:sz w:val="22"/>
                <w:lang w:val="en-US"/>
              </w:rPr>
            </w:pPr>
            <w:r>
              <w:rPr>
                <w:sz w:val="22"/>
                <w:lang w:val="en-US"/>
              </w:rPr>
              <w:t>TsH04A</w:t>
            </w:r>
          </w:p>
          <w:p w14:paraId="6F99DEB3" w14:textId="77777777" w:rsidR="002E1E18" w:rsidRDefault="002E1E18" w:rsidP="008B344E">
            <w:pPr>
              <w:rPr>
                <w:sz w:val="22"/>
                <w:lang w:val="en-US"/>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7D015A81" w14:textId="77777777" w:rsidR="002E1E18" w:rsidRDefault="002E1E18" w:rsidP="008B344E">
            <w:pPr>
              <w:rPr>
                <w:lang w:val="en-US"/>
              </w:rPr>
            </w:pPr>
            <w:r>
              <w:rPr>
                <w:lang w:val="en-US"/>
              </w:rPr>
              <w:t>Mobilizarea manuala a solului in vederea asigurarii prizei cu stratul vegetal, nivelarea si finisarea suprafetelor dupa mobilizarea solului, teren mijlociu la adincimea de 10 cm</w:t>
            </w:r>
          </w:p>
          <w:p w14:paraId="37FA1334" w14:textId="77777777" w:rsidR="002E1E18" w:rsidRDefault="002E1E18" w:rsidP="008B344E">
            <w:pPr>
              <w:rPr>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0FBF93FA" w14:textId="77777777" w:rsidR="002E1E18" w:rsidRDefault="002E1E18" w:rsidP="008B344E">
            <w:pPr>
              <w:jc w:val="center"/>
              <w:rPr>
                <w:sz w:val="22"/>
                <w:lang w:val="en-US"/>
              </w:rPr>
            </w:pPr>
            <w:r>
              <w:rPr>
                <w:sz w:val="22"/>
                <w:lang w:val="en-US"/>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439C8861" w14:textId="77777777" w:rsidR="002E1E18" w:rsidRDefault="002E1E18" w:rsidP="008B344E">
            <w:pPr>
              <w:adjustRightInd w:val="0"/>
              <w:jc w:val="center"/>
              <w:rPr>
                <w:rFonts w:ascii="Arial CYR" w:eastAsia="Arial CYR" w:hAnsi="Arial CYR"/>
                <w:lang w:val="en-US"/>
              </w:rPr>
            </w:pPr>
            <w:r>
              <w:rPr>
                <w:rFonts w:ascii="Arial CYR" w:eastAsia="Arial CYR" w:hAnsi="Arial CYR"/>
                <w:lang w:val="en-US"/>
              </w:rPr>
              <w:t>680,0000</w:t>
            </w:r>
          </w:p>
          <w:p w14:paraId="6728D1AB" w14:textId="77777777" w:rsidR="002E1E18" w:rsidRDefault="002E1E18" w:rsidP="008B344E">
            <w:pPr>
              <w:jc w:val="center"/>
              <w:rPr>
                <w:sz w:val="22"/>
                <w:lang w:val="en-US"/>
              </w:rPr>
            </w:pPr>
          </w:p>
        </w:tc>
      </w:tr>
      <w:tr w:rsidR="002E1E18" w14:paraId="3EAC0A74" w14:textId="77777777" w:rsidTr="008B34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42EA29F5" w14:textId="77777777" w:rsidR="002E1E18" w:rsidRDefault="002E1E18" w:rsidP="008B344E">
            <w:pPr>
              <w:rPr>
                <w:sz w:val="22"/>
                <w:lang w:val="en-US"/>
              </w:rPr>
            </w:pPr>
            <w:r>
              <w:rPr>
                <w:sz w:val="22"/>
                <w:lang w:val="en-US"/>
              </w:rPr>
              <w:t>27</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2C5864D6" w14:textId="77777777" w:rsidR="002E1E18" w:rsidRDefault="002E1E18" w:rsidP="008B344E">
            <w:pPr>
              <w:rPr>
                <w:sz w:val="22"/>
                <w:lang w:val="en-US"/>
              </w:rPr>
            </w:pPr>
            <w:r>
              <w:rPr>
                <w:sz w:val="22"/>
                <w:lang w:val="en-US"/>
              </w:rPr>
              <w:t>TsH05A</w:t>
            </w:r>
          </w:p>
          <w:p w14:paraId="56212E7F" w14:textId="77777777" w:rsidR="002E1E18" w:rsidRDefault="002E1E18" w:rsidP="008B344E">
            <w:pPr>
              <w:rPr>
                <w:sz w:val="22"/>
                <w:lang w:val="en-US"/>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5201A649" w14:textId="77777777" w:rsidR="002E1E18" w:rsidRDefault="002E1E18" w:rsidP="008B344E">
            <w:pPr>
              <w:rPr>
                <w:lang w:val="en-US"/>
              </w:rPr>
            </w:pPr>
            <w:r>
              <w:rPr>
                <w:lang w:val="en-US"/>
              </w:rPr>
              <w:t>Asternerea uniforma a stratului de pamint vegetal, pe teren orizontal sau cu  panta de 20%, cu pastrarea structurii, in straturi de 10 cm grosime</w:t>
            </w:r>
          </w:p>
          <w:p w14:paraId="24552ACB" w14:textId="77777777" w:rsidR="002E1E18" w:rsidRDefault="002E1E18" w:rsidP="008B344E">
            <w:pPr>
              <w:rPr>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72577347" w14:textId="77777777" w:rsidR="002E1E18" w:rsidRDefault="002E1E18" w:rsidP="008B344E">
            <w:pPr>
              <w:jc w:val="center"/>
              <w:rPr>
                <w:sz w:val="22"/>
                <w:lang w:val="en-US"/>
              </w:rPr>
            </w:pPr>
            <w:r>
              <w:rPr>
                <w:sz w:val="22"/>
                <w:lang w:val="en-US"/>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1FEE5A37" w14:textId="77777777" w:rsidR="002E1E18" w:rsidRDefault="002E1E18" w:rsidP="008B344E">
            <w:pPr>
              <w:adjustRightInd w:val="0"/>
              <w:jc w:val="center"/>
              <w:rPr>
                <w:rFonts w:ascii="Arial CYR" w:eastAsia="Arial CYR" w:hAnsi="Arial CYR"/>
                <w:lang w:val="en-US"/>
              </w:rPr>
            </w:pPr>
            <w:r>
              <w:rPr>
                <w:rFonts w:ascii="Arial CYR" w:eastAsia="Arial CYR" w:hAnsi="Arial CYR"/>
                <w:lang w:val="en-US"/>
              </w:rPr>
              <w:t>680,0000</w:t>
            </w:r>
          </w:p>
          <w:p w14:paraId="1607A75B" w14:textId="77777777" w:rsidR="002E1E18" w:rsidRDefault="002E1E18" w:rsidP="008B344E">
            <w:pPr>
              <w:jc w:val="center"/>
              <w:rPr>
                <w:sz w:val="22"/>
                <w:lang w:val="en-US"/>
              </w:rPr>
            </w:pPr>
          </w:p>
        </w:tc>
      </w:tr>
      <w:tr w:rsidR="002E1E18" w14:paraId="4CD37925" w14:textId="77777777" w:rsidTr="008B34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6919C70D" w14:textId="77777777" w:rsidR="002E1E18" w:rsidRDefault="002E1E18" w:rsidP="008B344E">
            <w:pPr>
              <w:rPr>
                <w:sz w:val="22"/>
                <w:lang w:val="en-US"/>
              </w:rPr>
            </w:pPr>
            <w:r>
              <w:rPr>
                <w:sz w:val="22"/>
                <w:lang w:val="en-US"/>
              </w:rPr>
              <w:t>28</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1CF61F6E" w14:textId="77777777" w:rsidR="002E1E18" w:rsidRDefault="002E1E18" w:rsidP="008B344E">
            <w:pPr>
              <w:rPr>
                <w:sz w:val="22"/>
                <w:lang w:val="en-US"/>
              </w:rPr>
            </w:pPr>
            <w:r>
              <w:rPr>
                <w:sz w:val="22"/>
                <w:lang w:val="en-US"/>
              </w:rPr>
              <w:t>TsH09A</w:t>
            </w:r>
          </w:p>
          <w:p w14:paraId="29209368" w14:textId="77777777" w:rsidR="002E1E18" w:rsidRDefault="002E1E18" w:rsidP="008B344E">
            <w:pPr>
              <w:rPr>
                <w:sz w:val="22"/>
                <w:lang w:val="en-US"/>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61C3CB74" w14:textId="77777777" w:rsidR="002E1E18" w:rsidRDefault="002E1E18" w:rsidP="008B344E">
            <w:pPr>
              <w:rPr>
                <w:lang w:val="en-US"/>
              </w:rPr>
            </w:pPr>
            <w:r>
              <w:rPr>
                <w:lang w:val="en-US"/>
              </w:rPr>
              <w:t>Semanarea gazonului pe suprafete orizontale sau in panta sub 30%  / Gazon</w:t>
            </w:r>
          </w:p>
          <w:p w14:paraId="2F6116B4" w14:textId="77777777" w:rsidR="002E1E18" w:rsidRDefault="002E1E18" w:rsidP="008B344E">
            <w:pPr>
              <w:rPr>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3AB0D101" w14:textId="77777777" w:rsidR="002E1E18" w:rsidRDefault="002E1E18" w:rsidP="008B344E">
            <w:pPr>
              <w:jc w:val="center"/>
              <w:rPr>
                <w:sz w:val="22"/>
                <w:lang w:val="en-US"/>
              </w:rPr>
            </w:pPr>
            <w:r>
              <w:rPr>
                <w:sz w:val="22"/>
                <w:lang w:val="en-US"/>
              </w:rPr>
              <w:t>100m2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2C4EF67F" w14:textId="77777777" w:rsidR="002E1E18" w:rsidRDefault="002E1E18" w:rsidP="008B344E">
            <w:pPr>
              <w:adjustRightInd w:val="0"/>
              <w:jc w:val="center"/>
              <w:rPr>
                <w:rFonts w:ascii="Arial CYR" w:eastAsia="Arial CYR" w:hAnsi="Arial CYR"/>
                <w:lang w:val="en-US"/>
              </w:rPr>
            </w:pPr>
            <w:r>
              <w:rPr>
                <w:rFonts w:ascii="Arial CYR" w:eastAsia="Arial CYR" w:hAnsi="Arial CYR"/>
                <w:lang w:val="en-US"/>
              </w:rPr>
              <w:t>6,8000</w:t>
            </w:r>
          </w:p>
          <w:p w14:paraId="6C532586" w14:textId="77777777" w:rsidR="002E1E18" w:rsidRDefault="002E1E18" w:rsidP="008B344E">
            <w:pPr>
              <w:jc w:val="center"/>
              <w:rPr>
                <w:sz w:val="22"/>
                <w:lang w:val="en-US"/>
              </w:rPr>
            </w:pPr>
          </w:p>
        </w:tc>
      </w:tr>
      <w:tr w:rsidR="002E1E18" w14:paraId="10CE5136" w14:textId="77777777" w:rsidTr="008B34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67DB56D5" w14:textId="77777777" w:rsidR="002E1E18" w:rsidRDefault="002E1E18" w:rsidP="008B344E">
            <w:pPr>
              <w:rPr>
                <w:sz w:val="22"/>
                <w:lang w:val="en-US"/>
              </w:rPr>
            </w:pPr>
            <w:r>
              <w:rPr>
                <w:sz w:val="22"/>
                <w:lang w:val="en-US"/>
              </w:rPr>
              <w:t>29</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649F13C6" w14:textId="77777777" w:rsidR="002E1E18" w:rsidRDefault="002E1E18" w:rsidP="008B344E">
            <w:pPr>
              <w:rPr>
                <w:sz w:val="22"/>
                <w:lang w:val="en-US"/>
              </w:rPr>
            </w:pPr>
            <w:r>
              <w:rPr>
                <w:sz w:val="22"/>
                <w:lang w:val="en-US"/>
              </w:rPr>
              <w:t>TsH12B</w:t>
            </w:r>
          </w:p>
          <w:p w14:paraId="45C6906F" w14:textId="77777777" w:rsidR="002E1E18" w:rsidRDefault="002E1E18" w:rsidP="008B344E">
            <w:pPr>
              <w:rPr>
                <w:sz w:val="22"/>
                <w:lang w:val="en-US"/>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6D9FD5AD" w14:textId="77777777" w:rsidR="002E1E18" w:rsidRDefault="002E1E18" w:rsidP="008B344E">
            <w:pPr>
              <w:rPr>
                <w:lang w:val="en-US"/>
              </w:rPr>
            </w:pPr>
            <w:r>
              <w:rPr>
                <w:lang w:val="en-US"/>
              </w:rPr>
              <w:t>Udarea suprafetelor cu furtunul de la cisterna</w:t>
            </w:r>
          </w:p>
          <w:p w14:paraId="27D54882" w14:textId="77777777" w:rsidR="002E1E18" w:rsidRDefault="002E1E18" w:rsidP="008B344E">
            <w:pPr>
              <w:rPr>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3C4B640A" w14:textId="77777777" w:rsidR="002E1E18" w:rsidRDefault="002E1E18" w:rsidP="008B344E">
            <w:pPr>
              <w:jc w:val="center"/>
              <w:rPr>
                <w:sz w:val="22"/>
                <w:lang w:val="en-US"/>
              </w:rPr>
            </w:pPr>
            <w:r>
              <w:rPr>
                <w:sz w:val="22"/>
                <w:lang w:val="en-US"/>
              </w:rPr>
              <w:t>100m2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3349B20B" w14:textId="77777777" w:rsidR="002E1E18" w:rsidRDefault="002E1E18" w:rsidP="008B344E">
            <w:pPr>
              <w:adjustRightInd w:val="0"/>
              <w:jc w:val="center"/>
              <w:rPr>
                <w:rFonts w:ascii="Arial CYR" w:eastAsia="Arial CYR" w:hAnsi="Arial CYR"/>
                <w:lang w:val="en-US"/>
              </w:rPr>
            </w:pPr>
            <w:r>
              <w:rPr>
                <w:rFonts w:ascii="Arial CYR" w:eastAsia="Arial CYR" w:hAnsi="Arial CYR"/>
                <w:lang w:val="en-US"/>
              </w:rPr>
              <w:t>6,8000</w:t>
            </w:r>
          </w:p>
          <w:p w14:paraId="2D4024BE" w14:textId="77777777" w:rsidR="002E1E18" w:rsidRDefault="002E1E18" w:rsidP="008B344E">
            <w:pPr>
              <w:jc w:val="center"/>
              <w:rPr>
                <w:sz w:val="22"/>
                <w:lang w:val="en-US"/>
              </w:rPr>
            </w:pPr>
          </w:p>
        </w:tc>
      </w:tr>
      <w:tr w:rsidR="002E1E18" w14:paraId="0A15D482" w14:textId="77777777" w:rsidTr="008B34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560E4355" w14:textId="77777777" w:rsidR="002E1E18" w:rsidRDefault="002E1E18" w:rsidP="008B344E">
            <w:pPr>
              <w:rPr>
                <w:sz w:val="22"/>
                <w:lang w:val="en-US"/>
              </w:rPr>
            </w:pPr>
            <w:r>
              <w:rPr>
                <w:sz w:val="22"/>
                <w:lang w:val="en-US"/>
              </w:rPr>
              <w:t>30</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7C39EEFD" w14:textId="77777777" w:rsidR="002E1E18" w:rsidRDefault="002E1E18" w:rsidP="008B344E">
            <w:pPr>
              <w:rPr>
                <w:sz w:val="22"/>
                <w:lang w:val="en-US"/>
              </w:rPr>
            </w:pPr>
            <w:r>
              <w:rPr>
                <w:sz w:val="22"/>
                <w:lang w:val="en-US"/>
              </w:rPr>
              <w:t>TsH24A</w:t>
            </w:r>
          </w:p>
          <w:p w14:paraId="55925B51" w14:textId="77777777" w:rsidR="002E1E18" w:rsidRDefault="002E1E18" w:rsidP="008B344E">
            <w:pPr>
              <w:rPr>
                <w:sz w:val="22"/>
                <w:lang w:val="en-US"/>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6AC6128E" w14:textId="77777777" w:rsidR="002E1E18" w:rsidRDefault="002E1E18" w:rsidP="008B344E">
            <w:pPr>
              <w:rPr>
                <w:lang w:val="en-US"/>
              </w:rPr>
            </w:pPr>
            <w:r>
              <w:rPr>
                <w:lang w:val="en-US"/>
              </w:rPr>
              <w:t>Plantari arbusti fara balot / Barberis Thunbergii (Arbusti ornamentali thuja smaragd)</w:t>
            </w:r>
          </w:p>
          <w:p w14:paraId="4BC2D383" w14:textId="77777777" w:rsidR="002E1E18" w:rsidRDefault="002E1E18" w:rsidP="008B344E">
            <w:pPr>
              <w:rPr>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0C39213C" w14:textId="77777777" w:rsidR="002E1E18" w:rsidRDefault="002E1E18" w:rsidP="008B344E">
            <w:pPr>
              <w:jc w:val="center"/>
              <w:rPr>
                <w:sz w:val="22"/>
                <w:lang w:val="en-US"/>
              </w:rPr>
            </w:pPr>
            <w:r>
              <w:rPr>
                <w:sz w:val="22"/>
                <w:lang w:val="en-US"/>
              </w:rPr>
              <w:t>buc</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06BCA9B5" w14:textId="77777777" w:rsidR="002E1E18" w:rsidRDefault="002E1E18" w:rsidP="008B344E">
            <w:pPr>
              <w:adjustRightInd w:val="0"/>
              <w:jc w:val="center"/>
              <w:rPr>
                <w:rFonts w:ascii="Arial CYR" w:eastAsia="Arial CYR" w:hAnsi="Arial CYR"/>
                <w:lang w:val="en-US"/>
              </w:rPr>
            </w:pPr>
            <w:r>
              <w:rPr>
                <w:rFonts w:ascii="Arial CYR" w:eastAsia="Arial CYR" w:hAnsi="Arial CYR"/>
                <w:lang w:val="en-US"/>
              </w:rPr>
              <w:t>16,0000</w:t>
            </w:r>
          </w:p>
          <w:p w14:paraId="0EC72CFE" w14:textId="77777777" w:rsidR="002E1E18" w:rsidRDefault="002E1E18" w:rsidP="008B344E">
            <w:pPr>
              <w:jc w:val="center"/>
              <w:rPr>
                <w:sz w:val="22"/>
                <w:lang w:val="en-US"/>
              </w:rPr>
            </w:pPr>
          </w:p>
        </w:tc>
      </w:tr>
      <w:tr w:rsidR="002E1E18" w14:paraId="714D7164" w14:textId="77777777" w:rsidTr="008B34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0286369A" w14:textId="77777777" w:rsidR="002E1E18" w:rsidRDefault="002E1E18" w:rsidP="008B344E">
            <w:pPr>
              <w:rPr>
                <w:sz w:val="22"/>
                <w:lang w:val="en-US"/>
              </w:rPr>
            </w:pPr>
            <w:r>
              <w:rPr>
                <w:sz w:val="22"/>
                <w:lang w:val="en-US"/>
              </w:rPr>
              <w:t>31</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71E96E56" w14:textId="77777777" w:rsidR="002E1E18" w:rsidRDefault="002E1E18" w:rsidP="008B344E">
            <w:pPr>
              <w:rPr>
                <w:sz w:val="22"/>
                <w:lang w:val="en-US"/>
              </w:rPr>
            </w:pPr>
            <w:r>
              <w:rPr>
                <w:sz w:val="22"/>
                <w:lang w:val="en-US"/>
              </w:rPr>
              <w:t>TsH24A</w:t>
            </w:r>
          </w:p>
          <w:p w14:paraId="233AC285" w14:textId="77777777" w:rsidR="002E1E18" w:rsidRDefault="002E1E18" w:rsidP="008B344E">
            <w:pPr>
              <w:rPr>
                <w:sz w:val="22"/>
                <w:lang w:val="en-US"/>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20453AAA" w14:textId="77777777" w:rsidR="002E1E18" w:rsidRDefault="002E1E18" w:rsidP="008B344E">
            <w:pPr>
              <w:rPr>
                <w:lang w:val="en-US"/>
              </w:rPr>
            </w:pPr>
            <w:r>
              <w:rPr>
                <w:lang w:val="en-US"/>
              </w:rPr>
              <w:t>Plantari arbusti fara balot / Barberis Thunbergii (Arbusti ornamentali thuja occidentalis h=0.5-0.8m)</w:t>
            </w:r>
          </w:p>
          <w:p w14:paraId="1AE85723" w14:textId="77777777" w:rsidR="002E1E18" w:rsidRDefault="002E1E18" w:rsidP="008B344E">
            <w:pPr>
              <w:rPr>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5E63A936" w14:textId="77777777" w:rsidR="002E1E18" w:rsidRDefault="002E1E18" w:rsidP="008B344E">
            <w:pPr>
              <w:jc w:val="center"/>
              <w:rPr>
                <w:sz w:val="22"/>
                <w:lang w:val="en-US"/>
              </w:rPr>
            </w:pPr>
            <w:r>
              <w:rPr>
                <w:sz w:val="22"/>
                <w:lang w:val="en-US"/>
              </w:rPr>
              <w:t>buc</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305F721B" w14:textId="77777777" w:rsidR="002E1E18" w:rsidRDefault="002E1E18" w:rsidP="008B344E">
            <w:pPr>
              <w:adjustRightInd w:val="0"/>
              <w:jc w:val="center"/>
              <w:rPr>
                <w:rFonts w:ascii="Arial CYR" w:eastAsia="Arial CYR" w:hAnsi="Arial CYR"/>
                <w:lang w:val="en-US"/>
              </w:rPr>
            </w:pPr>
            <w:r>
              <w:rPr>
                <w:rFonts w:ascii="Arial CYR" w:eastAsia="Arial CYR" w:hAnsi="Arial CYR"/>
                <w:lang w:val="en-US"/>
              </w:rPr>
              <w:t>93,0000</w:t>
            </w:r>
          </w:p>
          <w:p w14:paraId="58A94874" w14:textId="77777777" w:rsidR="002E1E18" w:rsidRDefault="002E1E18" w:rsidP="008B344E">
            <w:pPr>
              <w:jc w:val="center"/>
              <w:rPr>
                <w:sz w:val="22"/>
                <w:lang w:val="en-US"/>
              </w:rPr>
            </w:pPr>
          </w:p>
        </w:tc>
      </w:tr>
    </w:tbl>
    <w:p w14:paraId="4303EEB5" w14:textId="77777777" w:rsidR="002E1E18" w:rsidRDefault="002E1E18" w:rsidP="002E1E18">
      <w:pPr>
        <w:pStyle w:val="Listparagraf"/>
        <w:numPr>
          <w:ilvl w:val="0"/>
          <w:numId w:val="3"/>
        </w:numPr>
      </w:pPr>
    </w:p>
    <w:p w14:paraId="08E96675" w14:textId="77777777" w:rsidR="002E1E18" w:rsidRPr="002E1E18" w:rsidRDefault="002E1E18" w:rsidP="002E1E18">
      <w:pPr>
        <w:ind w:left="360"/>
        <w:rPr>
          <w:b/>
          <w:bCs/>
          <w:sz w:val="28"/>
          <w:szCs w:val="28"/>
        </w:rPr>
      </w:pPr>
      <w:r w:rsidRPr="002E1E18">
        <w:rPr>
          <w:b/>
          <w:bCs/>
          <w:sz w:val="36"/>
          <w:szCs w:val="36"/>
        </w:rPr>
        <w:lastRenderedPageBreak/>
        <w:t>2-2-1</w:t>
      </w:r>
      <w:r w:rsidRPr="002E1E18">
        <w:rPr>
          <w:b/>
          <w:bCs/>
          <w:sz w:val="28"/>
          <w:szCs w:val="28"/>
        </w:rPr>
        <w:t xml:space="preserve"> Lucrari restante + drum de acces</w:t>
      </w:r>
    </w:p>
    <w:p w14:paraId="7D0C3BAA" w14:textId="77777777" w:rsidR="002E1E18" w:rsidRPr="002E1E18" w:rsidRDefault="002E1E18" w:rsidP="002E1E18">
      <w:pPr>
        <w:pStyle w:val="Listparagraf"/>
        <w:numPr>
          <w:ilvl w:val="0"/>
          <w:numId w:val="3"/>
        </w:numPr>
        <w:jc w:val="center"/>
        <w:rPr>
          <w:b/>
          <w:bCs/>
          <w:sz w:val="28"/>
          <w:szCs w:val="28"/>
        </w:rPr>
      </w:pP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2E1E18" w:rsidRPr="009B70F2" w14:paraId="5EFAF296" w14:textId="77777777" w:rsidTr="008B344E">
        <w:trPr>
          <w:cantSplit/>
        </w:trPr>
        <w:tc>
          <w:tcPr>
            <w:tcW w:w="1119" w:type="dxa"/>
            <w:tcBorders>
              <w:top w:val="single" w:sz="6" w:space="0" w:color="auto"/>
              <w:left w:val="single" w:sz="6" w:space="0" w:color="auto"/>
              <w:bottom w:val="single" w:sz="6" w:space="0" w:color="auto"/>
              <w:right w:val="nil"/>
            </w:tcBorders>
            <w:vAlign w:val="center"/>
          </w:tcPr>
          <w:p w14:paraId="5959EC8E" w14:textId="77777777" w:rsidR="002E1E18" w:rsidRPr="009B70F2" w:rsidRDefault="002E1E18" w:rsidP="008B344E">
            <w:pPr>
              <w:rPr>
                <w:sz w:val="16"/>
                <w:szCs w:val="16"/>
                <w:lang w:val="en-US"/>
              </w:rPr>
            </w:pPr>
          </w:p>
        </w:tc>
        <w:tc>
          <w:tcPr>
            <w:tcW w:w="1397" w:type="dxa"/>
            <w:tcBorders>
              <w:top w:val="single" w:sz="6" w:space="0" w:color="auto"/>
              <w:left w:val="single" w:sz="6" w:space="0" w:color="auto"/>
              <w:bottom w:val="single" w:sz="6" w:space="0" w:color="auto"/>
              <w:right w:val="nil"/>
            </w:tcBorders>
            <w:vAlign w:val="center"/>
          </w:tcPr>
          <w:p w14:paraId="69D4F0E7" w14:textId="77777777" w:rsidR="002E1E18" w:rsidRPr="009B70F2" w:rsidRDefault="002E1E18" w:rsidP="008B344E">
            <w:pPr>
              <w:jc w:val="center"/>
              <w:rPr>
                <w:sz w:val="16"/>
                <w:szCs w:val="16"/>
                <w:lang w:val="en-US"/>
              </w:rPr>
            </w:pPr>
          </w:p>
        </w:tc>
        <w:tc>
          <w:tcPr>
            <w:tcW w:w="4183" w:type="dxa"/>
            <w:tcBorders>
              <w:top w:val="single" w:sz="6" w:space="0" w:color="auto"/>
              <w:left w:val="single" w:sz="6" w:space="0" w:color="auto"/>
              <w:bottom w:val="single" w:sz="6" w:space="0" w:color="auto"/>
              <w:right w:val="nil"/>
            </w:tcBorders>
            <w:vAlign w:val="center"/>
          </w:tcPr>
          <w:p w14:paraId="292ACEA6" w14:textId="77777777" w:rsidR="002E1E18" w:rsidRPr="009B70F2" w:rsidRDefault="002E1E18" w:rsidP="008B344E">
            <w:pPr>
              <w:jc w:val="center"/>
              <w:rPr>
                <w:sz w:val="16"/>
                <w:szCs w:val="16"/>
                <w:lang w:val="en-US"/>
              </w:rPr>
            </w:pPr>
          </w:p>
        </w:tc>
        <w:tc>
          <w:tcPr>
            <w:tcW w:w="995" w:type="dxa"/>
            <w:tcBorders>
              <w:top w:val="single" w:sz="6" w:space="0" w:color="auto"/>
              <w:left w:val="single" w:sz="6" w:space="0" w:color="auto"/>
              <w:bottom w:val="single" w:sz="6" w:space="0" w:color="auto"/>
              <w:right w:val="single" w:sz="4" w:space="0" w:color="auto"/>
            </w:tcBorders>
            <w:vAlign w:val="center"/>
          </w:tcPr>
          <w:p w14:paraId="6A466C07" w14:textId="77777777" w:rsidR="002E1E18" w:rsidRPr="009B70F2" w:rsidRDefault="002E1E18" w:rsidP="008B344E">
            <w:pPr>
              <w:jc w:val="center"/>
              <w:rPr>
                <w:sz w:val="16"/>
                <w:szCs w:val="16"/>
                <w:lang w:val="en-US"/>
              </w:rPr>
            </w:pPr>
          </w:p>
        </w:tc>
        <w:tc>
          <w:tcPr>
            <w:tcW w:w="1118" w:type="dxa"/>
            <w:tcBorders>
              <w:top w:val="single" w:sz="6" w:space="0" w:color="auto"/>
              <w:left w:val="single" w:sz="4" w:space="0" w:color="auto"/>
              <w:bottom w:val="single" w:sz="4" w:space="0" w:color="auto"/>
              <w:right w:val="single" w:sz="4" w:space="0" w:color="auto"/>
            </w:tcBorders>
            <w:shd w:val="pct5" w:color="auto" w:fill="auto"/>
            <w:vAlign w:val="center"/>
          </w:tcPr>
          <w:p w14:paraId="2AAB2B73" w14:textId="77777777" w:rsidR="002E1E18" w:rsidRPr="009B70F2" w:rsidRDefault="002E1E18" w:rsidP="008B344E">
            <w:pPr>
              <w:jc w:val="center"/>
              <w:rPr>
                <w:sz w:val="16"/>
                <w:szCs w:val="16"/>
                <w:lang w:val="en-US"/>
              </w:rPr>
            </w:pPr>
            <w:r w:rsidRPr="009B70F2">
              <w:rPr>
                <w:sz w:val="16"/>
                <w:szCs w:val="16"/>
                <w:lang w:val="en-US"/>
              </w:rPr>
              <w:t>Pe unitate de masura</w:t>
            </w:r>
          </w:p>
        </w:tc>
        <w:tc>
          <w:tcPr>
            <w:tcW w:w="1536" w:type="dxa"/>
            <w:tcBorders>
              <w:top w:val="single" w:sz="6" w:space="0" w:color="auto"/>
              <w:left w:val="single" w:sz="6" w:space="0" w:color="auto"/>
              <w:bottom w:val="single" w:sz="4" w:space="0" w:color="auto"/>
              <w:right w:val="single" w:sz="4" w:space="0" w:color="auto"/>
            </w:tcBorders>
            <w:shd w:val="pct5" w:color="auto" w:fill="auto"/>
            <w:vAlign w:val="center"/>
          </w:tcPr>
          <w:p w14:paraId="03AEABA1" w14:textId="77777777" w:rsidR="002E1E18" w:rsidRPr="009B70F2" w:rsidRDefault="002E1E18" w:rsidP="008B344E">
            <w:pPr>
              <w:jc w:val="center"/>
              <w:rPr>
                <w:sz w:val="16"/>
                <w:szCs w:val="16"/>
                <w:lang w:val="en-US"/>
              </w:rPr>
            </w:pPr>
            <w:r w:rsidRPr="000E0709">
              <w:rPr>
                <w:sz w:val="16"/>
                <w:szCs w:val="16"/>
                <w:lang w:val="en-US"/>
              </w:rPr>
              <w:t>Conform cantitatilor din proiect</w:t>
            </w:r>
          </w:p>
        </w:tc>
      </w:tr>
    </w:tbl>
    <w:p w14:paraId="5C39600C" w14:textId="77777777" w:rsidR="002E1E18" w:rsidRPr="002E1E18" w:rsidRDefault="002E1E18" w:rsidP="002E1E18">
      <w:pPr>
        <w:pStyle w:val="Listparagraf"/>
        <w:numPr>
          <w:ilvl w:val="0"/>
          <w:numId w:val="3"/>
        </w:numPr>
        <w:rPr>
          <w:sz w:val="2"/>
          <w:szCs w:val="2"/>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rsidR="002E1E18" w:rsidRPr="009B70F2" w14:paraId="4DEC7CD9" w14:textId="77777777" w:rsidTr="008B344E">
        <w:trPr>
          <w:cantSplit/>
          <w:tblHeader/>
        </w:trPr>
        <w:tc>
          <w:tcPr>
            <w:tcW w:w="1134" w:type="dxa"/>
            <w:gridSpan w:val="3"/>
            <w:shd w:val="pct5" w:color="auto" w:fill="auto"/>
            <w:vAlign w:val="center"/>
          </w:tcPr>
          <w:p w14:paraId="20269A5B" w14:textId="77777777" w:rsidR="002E1E18" w:rsidRPr="009B70F2" w:rsidRDefault="002E1E18" w:rsidP="008B344E">
            <w:pPr>
              <w:ind w:right="-108"/>
              <w:jc w:val="center"/>
              <w:rPr>
                <w:sz w:val="16"/>
                <w:szCs w:val="16"/>
                <w:lang w:val="en-US"/>
              </w:rPr>
            </w:pPr>
            <w:r w:rsidRPr="009B70F2">
              <w:rPr>
                <w:sz w:val="16"/>
                <w:szCs w:val="16"/>
                <w:lang w:val="en-US"/>
              </w:rPr>
              <w:t>1</w:t>
            </w:r>
          </w:p>
        </w:tc>
        <w:tc>
          <w:tcPr>
            <w:tcW w:w="1418" w:type="dxa"/>
            <w:gridSpan w:val="4"/>
            <w:shd w:val="pct5" w:color="auto" w:fill="auto"/>
            <w:vAlign w:val="center"/>
          </w:tcPr>
          <w:p w14:paraId="03FC616A" w14:textId="77777777" w:rsidR="002E1E18" w:rsidRPr="009B70F2" w:rsidRDefault="002E1E18" w:rsidP="008B344E">
            <w:pPr>
              <w:ind w:left="-120" w:right="-108"/>
              <w:jc w:val="center"/>
              <w:rPr>
                <w:sz w:val="16"/>
                <w:szCs w:val="16"/>
                <w:lang w:val="en-US"/>
              </w:rPr>
            </w:pPr>
            <w:r w:rsidRPr="009B70F2">
              <w:rPr>
                <w:sz w:val="16"/>
                <w:szCs w:val="16"/>
                <w:lang w:val="en-US"/>
              </w:rPr>
              <w:t>2</w:t>
            </w:r>
          </w:p>
        </w:tc>
        <w:tc>
          <w:tcPr>
            <w:tcW w:w="4366" w:type="dxa"/>
            <w:gridSpan w:val="4"/>
            <w:shd w:val="pct5" w:color="auto" w:fill="auto"/>
            <w:vAlign w:val="center"/>
          </w:tcPr>
          <w:p w14:paraId="0431D682" w14:textId="77777777" w:rsidR="002E1E18" w:rsidRPr="009B70F2" w:rsidRDefault="002E1E18" w:rsidP="008B344E">
            <w:pPr>
              <w:jc w:val="center"/>
              <w:rPr>
                <w:sz w:val="16"/>
                <w:szCs w:val="16"/>
                <w:lang w:val="en-US"/>
              </w:rPr>
            </w:pPr>
            <w:r w:rsidRPr="009B70F2">
              <w:rPr>
                <w:sz w:val="16"/>
                <w:szCs w:val="16"/>
                <w:lang w:val="en-US"/>
              </w:rPr>
              <w:t>3</w:t>
            </w:r>
          </w:p>
        </w:tc>
        <w:tc>
          <w:tcPr>
            <w:tcW w:w="1006" w:type="dxa"/>
            <w:gridSpan w:val="3"/>
            <w:shd w:val="pct5" w:color="auto" w:fill="auto"/>
            <w:vAlign w:val="center"/>
          </w:tcPr>
          <w:p w14:paraId="06FEF925" w14:textId="77777777" w:rsidR="002E1E18" w:rsidRPr="009B70F2" w:rsidRDefault="002E1E18" w:rsidP="008B344E">
            <w:pPr>
              <w:ind w:left="-108" w:right="-108"/>
              <w:jc w:val="center"/>
              <w:rPr>
                <w:sz w:val="16"/>
                <w:szCs w:val="16"/>
                <w:lang w:val="en-US"/>
              </w:rPr>
            </w:pPr>
            <w:r w:rsidRPr="009B70F2">
              <w:rPr>
                <w:sz w:val="16"/>
                <w:szCs w:val="16"/>
                <w:lang w:val="en-US"/>
              </w:rPr>
              <w:t>4</w:t>
            </w:r>
          </w:p>
        </w:tc>
        <w:tc>
          <w:tcPr>
            <w:tcW w:w="1134" w:type="dxa"/>
            <w:gridSpan w:val="3"/>
            <w:shd w:val="pct5" w:color="auto" w:fill="auto"/>
            <w:vAlign w:val="center"/>
          </w:tcPr>
          <w:p w14:paraId="7EA8B197" w14:textId="77777777" w:rsidR="002E1E18" w:rsidRPr="009B70F2" w:rsidRDefault="002E1E18" w:rsidP="008B344E">
            <w:pPr>
              <w:ind w:left="-108" w:right="-108"/>
              <w:jc w:val="center"/>
              <w:rPr>
                <w:sz w:val="16"/>
                <w:szCs w:val="16"/>
                <w:lang w:val="en-US"/>
              </w:rPr>
            </w:pPr>
            <w:r w:rsidRPr="009B70F2">
              <w:rPr>
                <w:sz w:val="16"/>
                <w:szCs w:val="16"/>
                <w:lang w:val="en-US"/>
              </w:rPr>
              <w:t>5</w:t>
            </w:r>
          </w:p>
        </w:tc>
        <w:tc>
          <w:tcPr>
            <w:tcW w:w="1559" w:type="dxa"/>
            <w:gridSpan w:val="2"/>
            <w:shd w:val="pct5" w:color="auto" w:fill="auto"/>
            <w:vAlign w:val="center"/>
          </w:tcPr>
          <w:p w14:paraId="28B1F40E" w14:textId="77777777" w:rsidR="002E1E18" w:rsidRPr="009B70F2" w:rsidRDefault="002E1E18" w:rsidP="008B344E">
            <w:pPr>
              <w:ind w:left="-108" w:right="-108"/>
              <w:jc w:val="center"/>
              <w:rPr>
                <w:sz w:val="16"/>
                <w:szCs w:val="16"/>
                <w:lang w:val="en-US"/>
              </w:rPr>
            </w:pPr>
            <w:r w:rsidRPr="009B70F2">
              <w:rPr>
                <w:sz w:val="16"/>
                <w:szCs w:val="16"/>
                <w:lang w:val="en-US"/>
              </w:rPr>
              <w:t>6</w:t>
            </w:r>
          </w:p>
        </w:tc>
      </w:tr>
      <w:tr w:rsidR="002E1E18" w:rsidRPr="009B70F2" w14:paraId="374F4FAB" w14:textId="77777777" w:rsidTr="008B344E">
        <w:tblPrEx>
          <w:tblCellMar>
            <w:left w:w="107" w:type="dxa"/>
            <w:right w:w="107" w:type="dxa"/>
          </w:tblCellMar>
        </w:tblPrEx>
        <w:tc>
          <w:tcPr>
            <w:tcW w:w="10495" w:type="dxa"/>
            <w:gridSpan w:val="19"/>
          </w:tcPr>
          <w:p w14:paraId="047E80C7" w14:textId="77777777" w:rsidR="002E1E18" w:rsidRPr="009B70F2" w:rsidRDefault="002E1E18" w:rsidP="008B344E">
            <w:pPr>
              <w:rPr>
                <w:b/>
                <w:bCs/>
                <w:sz w:val="22"/>
                <w:szCs w:val="22"/>
                <w:lang w:val="en-US"/>
              </w:rPr>
            </w:pPr>
            <w:r w:rsidRPr="00B40365">
              <w:rPr>
                <w:sz w:val="22"/>
                <w:szCs w:val="22"/>
                <w:lang w:val="en-US"/>
              </w:rPr>
              <w:t xml:space="preserve"> </w:t>
            </w:r>
            <w:r w:rsidRPr="009B70F2">
              <w:rPr>
                <w:b/>
                <w:bCs/>
                <w:sz w:val="22"/>
                <w:szCs w:val="22"/>
                <w:lang w:val="en-US"/>
              </w:rPr>
              <w:t>1. Perimetrul de baza din gard din beton armat si gard din plasa metalica (04/2020-1,2-SAC)</w:t>
            </w:r>
          </w:p>
          <w:p w14:paraId="041F1402" w14:textId="77777777" w:rsidR="002E1E18" w:rsidRPr="00B12F65" w:rsidRDefault="002E1E18" w:rsidP="008B344E">
            <w:pPr>
              <w:rPr>
                <w:sz w:val="2"/>
                <w:szCs w:val="2"/>
                <w:lang w:val="en-US"/>
              </w:rPr>
            </w:pPr>
          </w:p>
        </w:tc>
      </w:tr>
      <w:tr w:rsidR="002E1E18" w:rsidRPr="009B70F2" w14:paraId="777A1FC9" w14:textId="77777777" w:rsidTr="008B344E">
        <w:tblPrEx>
          <w:tblCellMar>
            <w:left w:w="107" w:type="dxa"/>
            <w:right w:w="107" w:type="dxa"/>
          </w:tblCellMar>
        </w:tblPrEx>
        <w:tc>
          <w:tcPr>
            <w:tcW w:w="10495" w:type="dxa"/>
            <w:gridSpan w:val="19"/>
          </w:tcPr>
          <w:p w14:paraId="78B01CC6" w14:textId="77777777" w:rsidR="002E1E18" w:rsidRPr="009B70F2" w:rsidRDefault="002E1E18" w:rsidP="008B344E">
            <w:pPr>
              <w:rPr>
                <w:b/>
                <w:bCs/>
                <w:sz w:val="22"/>
                <w:szCs w:val="22"/>
                <w:lang w:val="en-US"/>
              </w:rPr>
            </w:pPr>
            <w:r w:rsidRPr="009B70F2">
              <w:rPr>
                <w:b/>
                <w:bCs/>
                <w:sz w:val="22"/>
                <w:szCs w:val="22"/>
                <w:lang w:val="en-US"/>
              </w:rPr>
              <w:t xml:space="preserve">1.1. Gard din beton armat </w:t>
            </w:r>
          </w:p>
          <w:p w14:paraId="174CC6FA" w14:textId="77777777" w:rsidR="002E1E18" w:rsidRPr="00B12F65" w:rsidRDefault="002E1E18" w:rsidP="008B344E">
            <w:pPr>
              <w:rPr>
                <w:sz w:val="2"/>
                <w:szCs w:val="2"/>
                <w:lang w:val="en-US"/>
              </w:rPr>
            </w:pPr>
          </w:p>
        </w:tc>
      </w:tr>
      <w:tr w:rsidR="002E1E18" w:rsidRPr="009B70F2" w14:paraId="62D5E85A"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322605A" w14:textId="77777777" w:rsidR="002E1E18" w:rsidRPr="005E2CA0" w:rsidRDefault="002E1E18" w:rsidP="008B344E">
            <w:pPr>
              <w:jc w:val="center"/>
              <w:rPr>
                <w:b/>
                <w:bCs/>
                <w:sz w:val="22"/>
                <w:szCs w:val="22"/>
                <w:lang w:val="en-US"/>
              </w:rPr>
            </w:pPr>
            <w:r w:rsidRPr="005E2CA0">
              <w:rPr>
                <w:b/>
                <w:bCs/>
                <w:sz w:val="22"/>
                <w:szCs w:val="22"/>
                <w:lang w:val="en-US"/>
              </w:rPr>
              <w:t>1</w:t>
            </w:r>
          </w:p>
        </w:tc>
        <w:tc>
          <w:tcPr>
            <w:tcW w:w="1402" w:type="dxa"/>
            <w:gridSpan w:val="3"/>
            <w:tcBorders>
              <w:top w:val="single" w:sz="4" w:space="0" w:color="auto"/>
              <w:bottom w:val="single" w:sz="4" w:space="0" w:color="auto"/>
            </w:tcBorders>
            <w:vAlign w:val="center"/>
          </w:tcPr>
          <w:p w14:paraId="78D719C2" w14:textId="77777777" w:rsidR="002E1E18" w:rsidRPr="005E2CA0" w:rsidRDefault="002E1E18" w:rsidP="008B344E">
            <w:pPr>
              <w:jc w:val="center"/>
              <w:rPr>
                <w:b/>
                <w:bCs/>
                <w:sz w:val="22"/>
                <w:szCs w:val="22"/>
                <w:lang w:val="en-US"/>
              </w:rPr>
            </w:pPr>
            <w:r w:rsidRPr="005E2CA0">
              <w:rPr>
                <w:b/>
                <w:bCs/>
                <w:sz w:val="22"/>
                <w:szCs w:val="22"/>
                <w:lang w:val="en-US"/>
              </w:rPr>
              <w:t>CO07A</w:t>
            </w:r>
          </w:p>
        </w:tc>
        <w:tc>
          <w:tcPr>
            <w:tcW w:w="4366" w:type="dxa"/>
            <w:gridSpan w:val="5"/>
            <w:tcBorders>
              <w:top w:val="single" w:sz="4" w:space="0" w:color="auto"/>
              <w:bottom w:val="single" w:sz="4" w:space="0" w:color="auto"/>
            </w:tcBorders>
          </w:tcPr>
          <w:p w14:paraId="6F04291A" w14:textId="77777777" w:rsidR="002E1E18" w:rsidRPr="005E2CA0" w:rsidRDefault="002E1E18" w:rsidP="008B344E">
            <w:pPr>
              <w:rPr>
                <w:b/>
                <w:bCs/>
                <w:sz w:val="2"/>
                <w:szCs w:val="2"/>
                <w:lang w:val="en-US"/>
              </w:rPr>
            </w:pPr>
            <w:r w:rsidRPr="005E2CA0">
              <w:rPr>
                <w:b/>
                <w:bCs/>
                <w:sz w:val="22"/>
                <w:szCs w:val="22"/>
                <w:lang w:val="en-US"/>
              </w:rPr>
              <w:t>Imprejmuiri metalice din plasa gimpata pentru sisteme de securitate de tip 2. Egoza spiralata cu Dn 600 mm, continind: 7 scoabe in circumferinta, 11 spirale intr-un m. l. (inima sirmei 2,5 mm (EN 50189), grosimea panglicii zincate 0,5 mm (EN10346)) - 512 m.l.</w:t>
            </w:r>
          </w:p>
          <w:p w14:paraId="0DA9AD94"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4174C63B" w14:textId="77777777" w:rsidR="002E1E18" w:rsidRPr="005E2CA0" w:rsidRDefault="002E1E18" w:rsidP="008B344E">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37E59981"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7E3EBC0E" w14:textId="77777777" w:rsidR="002E1E18" w:rsidRPr="005E2CA0" w:rsidRDefault="002E1E18" w:rsidP="008B344E">
            <w:pPr>
              <w:jc w:val="center"/>
              <w:rPr>
                <w:b/>
                <w:bCs/>
                <w:sz w:val="22"/>
                <w:szCs w:val="22"/>
                <w:lang w:val="en-US"/>
              </w:rPr>
            </w:pPr>
            <w:r w:rsidRPr="005E2CA0">
              <w:rPr>
                <w:b/>
                <w:bCs/>
                <w:sz w:val="22"/>
                <w:szCs w:val="22"/>
                <w:lang w:val="en-US"/>
              </w:rPr>
              <w:t>1 049,60</w:t>
            </w:r>
          </w:p>
          <w:p w14:paraId="47C16F41" w14:textId="77777777" w:rsidR="002E1E18" w:rsidRPr="009B70F2" w:rsidRDefault="002E1E18" w:rsidP="008B344E">
            <w:pPr>
              <w:jc w:val="center"/>
              <w:rPr>
                <w:sz w:val="2"/>
                <w:szCs w:val="2"/>
                <w:lang w:val="en-US"/>
              </w:rPr>
            </w:pPr>
          </w:p>
        </w:tc>
      </w:tr>
      <w:tr w:rsidR="002E1E18" w:rsidRPr="00B40365" w14:paraId="111F4B14"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3FB96F"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7EB9B103" w14:textId="77777777" w:rsidR="002E1E18" w:rsidRPr="00B40365" w:rsidRDefault="002E1E18" w:rsidP="008B344E">
            <w:pPr>
              <w:jc w:val="center"/>
              <w:rPr>
                <w:sz w:val="16"/>
                <w:szCs w:val="16"/>
                <w:lang w:val="en-US"/>
              </w:rPr>
            </w:pPr>
            <w:r w:rsidRPr="00B40365">
              <w:rPr>
                <w:sz w:val="16"/>
                <w:szCs w:val="16"/>
                <w:lang w:val="en-US"/>
              </w:rPr>
              <w:t>7214070021400</w:t>
            </w:r>
          </w:p>
        </w:tc>
        <w:tc>
          <w:tcPr>
            <w:tcW w:w="4366" w:type="dxa"/>
            <w:gridSpan w:val="4"/>
            <w:tcBorders>
              <w:top w:val="nil"/>
              <w:bottom w:val="single" w:sz="2" w:space="0" w:color="auto"/>
            </w:tcBorders>
            <w:vAlign w:val="center"/>
          </w:tcPr>
          <w:p w14:paraId="34C8AA30" w14:textId="77777777" w:rsidR="002E1E18" w:rsidRPr="00C97908" w:rsidRDefault="002E1E18" w:rsidP="008B344E">
            <w:pPr>
              <w:rPr>
                <w:sz w:val="16"/>
                <w:szCs w:val="16"/>
                <w:lang w:val="en-US"/>
              </w:rPr>
            </w:pPr>
            <w:r w:rsidRPr="00C97908">
              <w:rPr>
                <w:sz w:val="16"/>
                <w:szCs w:val="16"/>
                <w:lang w:val="en-US"/>
              </w:rPr>
              <w:t>Lacatus constructii metalice</w:t>
            </w:r>
          </w:p>
        </w:tc>
        <w:tc>
          <w:tcPr>
            <w:tcW w:w="1021" w:type="dxa"/>
            <w:gridSpan w:val="3"/>
            <w:tcBorders>
              <w:top w:val="nil"/>
              <w:bottom w:val="single" w:sz="2" w:space="0" w:color="auto"/>
            </w:tcBorders>
            <w:vAlign w:val="center"/>
          </w:tcPr>
          <w:p w14:paraId="1135D512"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93BE104"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0,3500</w:t>
            </w:r>
          </w:p>
        </w:tc>
        <w:tc>
          <w:tcPr>
            <w:tcW w:w="1559" w:type="dxa"/>
            <w:gridSpan w:val="2"/>
            <w:tcBorders>
              <w:top w:val="nil"/>
              <w:bottom w:val="single" w:sz="2" w:space="0" w:color="auto"/>
            </w:tcBorders>
            <w:vAlign w:val="center"/>
          </w:tcPr>
          <w:p w14:paraId="6934293F" w14:textId="77777777" w:rsidR="002E1E18" w:rsidRPr="00C97908" w:rsidRDefault="002E1E18" w:rsidP="008B344E">
            <w:pPr>
              <w:jc w:val="center"/>
              <w:rPr>
                <w:sz w:val="16"/>
                <w:szCs w:val="16"/>
                <w:lang w:val="en-US"/>
              </w:rPr>
            </w:pPr>
            <w:r w:rsidRPr="00C97908">
              <w:rPr>
                <w:sz w:val="16"/>
                <w:szCs w:val="16"/>
                <w:lang w:val="en-US"/>
              </w:rPr>
              <w:t>367,36</w:t>
            </w:r>
          </w:p>
        </w:tc>
      </w:tr>
      <w:tr w:rsidR="002E1E18" w:rsidRPr="00B40365" w14:paraId="1AD4B956"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8FF509"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5B85201" w14:textId="77777777" w:rsidR="002E1E18" w:rsidRPr="00B40365" w:rsidRDefault="002E1E18" w:rsidP="008B344E">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B2ED464" w14:textId="77777777" w:rsidR="002E1E18" w:rsidRPr="00C97908" w:rsidRDefault="002E1E18" w:rsidP="008B344E">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E96ECF9"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F0DF4D5"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35766A31" w14:textId="77777777" w:rsidR="002E1E18" w:rsidRPr="00C97908" w:rsidRDefault="002E1E18" w:rsidP="008B344E">
            <w:pPr>
              <w:jc w:val="center"/>
              <w:rPr>
                <w:sz w:val="16"/>
                <w:szCs w:val="16"/>
                <w:lang w:val="en-US"/>
              </w:rPr>
            </w:pPr>
            <w:r w:rsidRPr="00C97908">
              <w:rPr>
                <w:sz w:val="16"/>
                <w:szCs w:val="16"/>
                <w:lang w:val="en-US"/>
              </w:rPr>
              <w:t>104,96</w:t>
            </w:r>
          </w:p>
        </w:tc>
      </w:tr>
      <w:tr w:rsidR="002E1E18" w:rsidRPr="00B40365" w14:paraId="161AB363"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D6E26B"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67B91C54" w14:textId="77777777" w:rsidR="002E1E18" w:rsidRPr="00B40365" w:rsidRDefault="002E1E18" w:rsidP="008B344E">
            <w:pPr>
              <w:jc w:val="center"/>
              <w:rPr>
                <w:sz w:val="16"/>
                <w:szCs w:val="16"/>
                <w:lang w:val="en-US"/>
              </w:rPr>
            </w:pPr>
            <w:r w:rsidRPr="00B40365">
              <w:rPr>
                <w:sz w:val="16"/>
                <w:szCs w:val="16"/>
                <w:lang w:val="en-US"/>
              </w:rPr>
              <w:t>2873123808000</w:t>
            </w:r>
          </w:p>
        </w:tc>
        <w:tc>
          <w:tcPr>
            <w:tcW w:w="4366" w:type="dxa"/>
            <w:gridSpan w:val="4"/>
            <w:tcBorders>
              <w:top w:val="nil"/>
              <w:bottom w:val="single" w:sz="2" w:space="0" w:color="auto"/>
            </w:tcBorders>
            <w:vAlign w:val="center"/>
          </w:tcPr>
          <w:p w14:paraId="4380AD4A" w14:textId="77777777" w:rsidR="002E1E18" w:rsidRPr="00C97908" w:rsidRDefault="002E1E18" w:rsidP="008B344E">
            <w:pPr>
              <w:rPr>
                <w:sz w:val="16"/>
                <w:szCs w:val="16"/>
                <w:lang w:val="en-US"/>
              </w:rPr>
            </w:pPr>
            <w:r w:rsidRPr="00C97908">
              <w:rPr>
                <w:sz w:val="16"/>
                <w:szCs w:val="16"/>
                <w:lang w:val="en-US"/>
              </w:rPr>
              <w:t xml:space="preserve">Sirma ghimpata </w:t>
            </w:r>
          </w:p>
        </w:tc>
        <w:tc>
          <w:tcPr>
            <w:tcW w:w="1021" w:type="dxa"/>
            <w:gridSpan w:val="3"/>
            <w:tcBorders>
              <w:top w:val="nil"/>
              <w:bottom w:val="single" w:sz="2" w:space="0" w:color="auto"/>
            </w:tcBorders>
            <w:vAlign w:val="center"/>
          </w:tcPr>
          <w:p w14:paraId="3A84C381" w14:textId="77777777" w:rsidR="002E1E18" w:rsidRPr="00C97908" w:rsidRDefault="002E1E18" w:rsidP="008B34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24CFA9E"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2E372F34" w14:textId="77777777" w:rsidR="002E1E18" w:rsidRPr="00C97908" w:rsidRDefault="002E1E18" w:rsidP="008B344E">
            <w:pPr>
              <w:jc w:val="center"/>
              <w:rPr>
                <w:sz w:val="16"/>
                <w:szCs w:val="16"/>
                <w:lang w:val="en-US"/>
              </w:rPr>
            </w:pPr>
            <w:r w:rsidRPr="00C97908">
              <w:rPr>
                <w:sz w:val="16"/>
                <w:szCs w:val="16"/>
                <w:lang w:val="en-US"/>
              </w:rPr>
              <w:t>1 102,08</w:t>
            </w:r>
          </w:p>
        </w:tc>
      </w:tr>
      <w:tr w:rsidR="002E1E18" w:rsidRPr="00B40365" w14:paraId="37C6C735"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609A1C"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2A04E00B" w14:textId="77777777" w:rsidR="002E1E18" w:rsidRPr="00B40365" w:rsidRDefault="002E1E18" w:rsidP="008B344E">
            <w:pPr>
              <w:jc w:val="center"/>
              <w:rPr>
                <w:sz w:val="16"/>
                <w:szCs w:val="16"/>
                <w:lang w:val="en-US"/>
              </w:rPr>
            </w:pPr>
            <w:r w:rsidRPr="00B40365">
              <w:rPr>
                <w:sz w:val="16"/>
                <w:szCs w:val="16"/>
                <w:lang w:val="en-US"/>
              </w:rPr>
              <w:t>2873155901200</w:t>
            </w:r>
          </w:p>
        </w:tc>
        <w:tc>
          <w:tcPr>
            <w:tcW w:w="4366" w:type="dxa"/>
            <w:gridSpan w:val="4"/>
            <w:tcBorders>
              <w:top w:val="nil"/>
              <w:bottom w:val="single" w:sz="2" w:space="0" w:color="auto"/>
            </w:tcBorders>
            <w:vAlign w:val="center"/>
          </w:tcPr>
          <w:p w14:paraId="1813BE7F" w14:textId="77777777" w:rsidR="002E1E18" w:rsidRPr="00C97908" w:rsidRDefault="002E1E18" w:rsidP="008B344E">
            <w:pPr>
              <w:rPr>
                <w:sz w:val="16"/>
                <w:szCs w:val="16"/>
                <w:lang w:val="en-US"/>
              </w:rPr>
            </w:pPr>
            <w:r w:rsidRPr="00C97908">
              <w:rPr>
                <w:sz w:val="16"/>
                <w:szCs w:val="16"/>
                <w:lang w:val="en-US"/>
              </w:rPr>
              <w:t>Electrozi pentru sudura</w:t>
            </w:r>
          </w:p>
        </w:tc>
        <w:tc>
          <w:tcPr>
            <w:tcW w:w="1021" w:type="dxa"/>
            <w:gridSpan w:val="3"/>
            <w:tcBorders>
              <w:top w:val="nil"/>
              <w:bottom w:val="single" w:sz="2" w:space="0" w:color="auto"/>
            </w:tcBorders>
            <w:vAlign w:val="center"/>
          </w:tcPr>
          <w:p w14:paraId="487FBFF7" w14:textId="77777777" w:rsidR="002E1E18" w:rsidRPr="00C97908" w:rsidRDefault="002E1E18" w:rsidP="008B34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7F4388D"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1F2A608D" w14:textId="77777777" w:rsidR="002E1E18" w:rsidRPr="00C97908" w:rsidRDefault="002E1E18" w:rsidP="008B344E">
            <w:pPr>
              <w:jc w:val="center"/>
              <w:rPr>
                <w:sz w:val="16"/>
                <w:szCs w:val="16"/>
                <w:lang w:val="en-US"/>
              </w:rPr>
            </w:pPr>
            <w:r w:rsidRPr="00C97908">
              <w:rPr>
                <w:sz w:val="16"/>
                <w:szCs w:val="16"/>
                <w:lang w:val="en-US"/>
              </w:rPr>
              <w:t>5,248</w:t>
            </w:r>
          </w:p>
        </w:tc>
      </w:tr>
      <w:tr w:rsidR="002E1E18" w:rsidRPr="00B40365" w14:paraId="2FA01519"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D508C1"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0ABDBF6A" w14:textId="77777777" w:rsidR="002E1E18" w:rsidRPr="00B40365" w:rsidRDefault="002E1E18" w:rsidP="008B344E">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2C64FD2E" w14:textId="77777777" w:rsidR="002E1E18" w:rsidRPr="00C97908" w:rsidRDefault="002E1E18" w:rsidP="008B344E">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3951A5FA" w14:textId="77777777" w:rsidR="002E1E18" w:rsidRPr="00C97908" w:rsidRDefault="002E1E18" w:rsidP="008B344E">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0C59409D"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14:paraId="571083E0" w14:textId="77777777" w:rsidR="002E1E18" w:rsidRPr="00C97908" w:rsidRDefault="002E1E18" w:rsidP="008B344E">
            <w:pPr>
              <w:jc w:val="center"/>
              <w:rPr>
                <w:sz w:val="16"/>
                <w:szCs w:val="16"/>
                <w:lang w:val="en-US"/>
              </w:rPr>
            </w:pPr>
            <w:r w:rsidRPr="00C97908">
              <w:rPr>
                <w:sz w:val="16"/>
                <w:szCs w:val="16"/>
                <w:lang w:val="en-US"/>
              </w:rPr>
              <w:t>6,298</w:t>
            </w:r>
          </w:p>
        </w:tc>
      </w:tr>
      <w:tr w:rsidR="002E1E18" w:rsidRPr="00B40365" w14:paraId="5EF6D74D"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562910"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23722182" w14:textId="77777777" w:rsidR="002E1E18" w:rsidRPr="00B40365" w:rsidRDefault="002E1E18" w:rsidP="008B344E">
            <w:pPr>
              <w:jc w:val="center"/>
              <w:rPr>
                <w:sz w:val="16"/>
                <w:szCs w:val="16"/>
                <w:lang w:val="en-US"/>
              </w:rPr>
            </w:pPr>
            <w:r w:rsidRPr="00B40365">
              <w:rPr>
                <w:sz w:val="16"/>
                <w:szCs w:val="16"/>
                <w:lang w:val="en-US"/>
              </w:rPr>
              <w:t>2874125884800</w:t>
            </w:r>
          </w:p>
        </w:tc>
        <w:tc>
          <w:tcPr>
            <w:tcW w:w="4366" w:type="dxa"/>
            <w:gridSpan w:val="4"/>
            <w:tcBorders>
              <w:top w:val="nil"/>
              <w:bottom w:val="single" w:sz="2" w:space="0" w:color="auto"/>
            </w:tcBorders>
            <w:vAlign w:val="center"/>
          </w:tcPr>
          <w:p w14:paraId="6C7C31C5" w14:textId="77777777" w:rsidR="002E1E18" w:rsidRPr="00C97908" w:rsidRDefault="002E1E18" w:rsidP="008B344E">
            <w:pPr>
              <w:rPr>
                <w:sz w:val="16"/>
                <w:szCs w:val="16"/>
                <w:lang w:val="en-US"/>
              </w:rPr>
            </w:pPr>
            <w:r w:rsidRPr="00C97908">
              <w:rPr>
                <w:sz w:val="16"/>
                <w:szCs w:val="16"/>
                <w:lang w:val="en-US"/>
              </w:rPr>
              <w:t xml:space="preserve">Nit cu cap semirotund </w:t>
            </w:r>
          </w:p>
        </w:tc>
        <w:tc>
          <w:tcPr>
            <w:tcW w:w="1021" w:type="dxa"/>
            <w:gridSpan w:val="3"/>
            <w:tcBorders>
              <w:top w:val="nil"/>
              <w:bottom w:val="single" w:sz="2" w:space="0" w:color="auto"/>
            </w:tcBorders>
            <w:vAlign w:val="center"/>
          </w:tcPr>
          <w:p w14:paraId="738E3F96" w14:textId="77777777" w:rsidR="002E1E18" w:rsidRPr="00C97908" w:rsidRDefault="002E1E18" w:rsidP="008B34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32A426C"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14:paraId="7742F67B" w14:textId="77777777" w:rsidR="002E1E18" w:rsidRPr="00C97908" w:rsidRDefault="002E1E18" w:rsidP="008B344E">
            <w:pPr>
              <w:jc w:val="center"/>
              <w:rPr>
                <w:sz w:val="16"/>
                <w:szCs w:val="16"/>
                <w:lang w:val="en-US"/>
              </w:rPr>
            </w:pPr>
            <w:r w:rsidRPr="00C97908">
              <w:rPr>
                <w:sz w:val="16"/>
                <w:szCs w:val="16"/>
                <w:lang w:val="en-US"/>
              </w:rPr>
              <w:t>8,397</w:t>
            </w:r>
          </w:p>
        </w:tc>
      </w:tr>
      <w:tr w:rsidR="002E1E18" w:rsidRPr="00B40365" w14:paraId="51956DA5"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AE8050"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77D40A6" w14:textId="77777777" w:rsidR="002E1E18" w:rsidRPr="00B40365" w:rsidRDefault="002E1E18" w:rsidP="008B344E">
            <w:pPr>
              <w:jc w:val="center"/>
              <w:rPr>
                <w:sz w:val="16"/>
                <w:szCs w:val="16"/>
                <w:lang w:val="en-US"/>
              </w:rPr>
            </w:pPr>
            <w:r w:rsidRPr="00B40365">
              <w:rPr>
                <w:sz w:val="16"/>
                <w:szCs w:val="16"/>
                <w:lang w:val="en-US"/>
              </w:rPr>
              <w:t>2430226103294</w:t>
            </w:r>
          </w:p>
        </w:tc>
        <w:tc>
          <w:tcPr>
            <w:tcW w:w="4366" w:type="dxa"/>
            <w:gridSpan w:val="4"/>
            <w:tcBorders>
              <w:top w:val="nil"/>
              <w:bottom w:val="single" w:sz="2" w:space="0" w:color="auto"/>
            </w:tcBorders>
            <w:vAlign w:val="center"/>
          </w:tcPr>
          <w:p w14:paraId="2B25F400" w14:textId="77777777" w:rsidR="002E1E18" w:rsidRPr="00C97908" w:rsidRDefault="002E1E18" w:rsidP="008B344E">
            <w:pPr>
              <w:rPr>
                <w:sz w:val="16"/>
                <w:szCs w:val="16"/>
                <w:lang w:val="en-US"/>
              </w:rPr>
            </w:pPr>
            <w:r w:rsidRPr="00C97908">
              <w:rPr>
                <w:sz w:val="16"/>
                <w:szCs w:val="16"/>
                <w:lang w:val="en-US"/>
              </w:rPr>
              <w:t>Vopsea de miniu de plumb  pe baza de ulei V 351-3</w:t>
            </w:r>
          </w:p>
        </w:tc>
        <w:tc>
          <w:tcPr>
            <w:tcW w:w="1021" w:type="dxa"/>
            <w:gridSpan w:val="3"/>
            <w:tcBorders>
              <w:top w:val="nil"/>
              <w:bottom w:val="single" w:sz="2" w:space="0" w:color="auto"/>
            </w:tcBorders>
            <w:vAlign w:val="center"/>
          </w:tcPr>
          <w:p w14:paraId="6A0E79B7" w14:textId="77777777" w:rsidR="002E1E18" w:rsidRPr="00C97908" w:rsidRDefault="002E1E18" w:rsidP="008B34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86059E4"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336555B2" w14:textId="77777777" w:rsidR="002E1E18" w:rsidRPr="00C97908" w:rsidRDefault="002E1E18" w:rsidP="008B344E">
            <w:pPr>
              <w:jc w:val="center"/>
              <w:rPr>
                <w:sz w:val="16"/>
                <w:szCs w:val="16"/>
                <w:lang w:val="en-US"/>
              </w:rPr>
            </w:pPr>
            <w:r w:rsidRPr="00C97908">
              <w:rPr>
                <w:sz w:val="16"/>
                <w:szCs w:val="16"/>
                <w:lang w:val="en-US"/>
              </w:rPr>
              <w:t>10,496</w:t>
            </w:r>
          </w:p>
        </w:tc>
      </w:tr>
      <w:tr w:rsidR="002E1E18" w:rsidRPr="009B70F2" w14:paraId="7D4DB5CC"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C9C46EE" w14:textId="77777777" w:rsidR="002E1E18" w:rsidRPr="005E2CA0" w:rsidRDefault="002E1E18" w:rsidP="008B344E">
            <w:pPr>
              <w:jc w:val="center"/>
              <w:rPr>
                <w:b/>
                <w:bCs/>
                <w:sz w:val="22"/>
                <w:szCs w:val="22"/>
                <w:lang w:val="en-US"/>
              </w:rPr>
            </w:pPr>
            <w:r w:rsidRPr="005E2CA0">
              <w:rPr>
                <w:b/>
                <w:bCs/>
                <w:sz w:val="22"/>
                <w:szCs w:val="22"/>
                <w:lang w:val="en-US"/>
              </w:rPr>
              <w:t>2</w:t>
            </w:r>
          </w:p>
        </w:tc>
        <w:tc>
          <w:tcPr>
            <w:tcW w:w="1402" w:type="dxa"/>
            <w:gridSpan w:val="3"/>
            <w:tcBorders>
              <w:top w:val="single" w:sz="4" w:space="0" w:color="auto"/>
              <w:bottom w:val="single" w:sz="4" w:space="0" w:color="auto"/>
            </w:tcBorders>
            <w:vAlign w:val="center"/>
          </w:tcPr>
          <w:p w14:paraId="4259F932" w14:textId="77777777" w:rsidR="002E1E18" w:rsidRPr="005E2CA0" w:rsidRDefault="002E1E18" w:rsidP="008B344E">
            <w:pPr>
              <w:jc w:val="center"/>
              <w:rPr>
                <w:b/>
                <w:bCs/>
                <w:sz w:val="22"/>
                <w:szCs w:val="22"/>
                <w:lang w:val="en-US"/>
              </w:rPr>
            </w:pPr>
            <w:r w:rsidRPr="005E2CA0">
              <w:rPr>
                <w:b/>
                <w:bCs/>
                <w:sz w:val="22"/>
                <w:szCs w:val="22"/>
                <w:lang w:val="en-US"/>
              </w:rPr>
              <w:t>CB14F</w:t>
            </w:r>
          </w:p>
        </w:tc>
        <w:tc>
          <w:tcPr>
            <w:tcW w:w="4366" w:type="dxa"/>
            <w:gridSpan w:val="5"/>
            <w:tcBorders>
              <w:top w:val="single" w:sz="4" w:space="0" w:color="auto"/>
              <w:bottom w:val="single" w:sz="4" w:space="0" w:color="auto"/>
            </w:tcBorders>
          </w:tcPr>
          <w:p w14:paraId="10B9B9D3" w14:textId="77777777" w:rsidR="002E1E18" w:rsidRPr="005E2CA0" w:rsidRDefault="002E1E18" w:rsidP="008B344E">
            <w:pPr>
              <w:rPr>
                <w:b/>
                <w:bCs/>
                <w:sz w:val="2"/>
                <w:szCs w:val="2"/>
                <w:lang w:val="en-US"/>
              </w:rPr>
            </w:pPr>
            <w:r w:rsidRPr="005E2CA0">
              <w:rPr>
                <w:b/>
                <w:bCs/>
                <w:sz w:val="22"/>
                <w:szCs w:val="22"/>
                <w:lang w:val="en-US"/>
              </w:rPr>
              <w:t>Schela metalica tubulara</w:t>
            </w:r>
          </w:p>
          <w:p w14:paraId="401A9225"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56655BA6" w14:textId="77777777" w:rsidR="002E1E18" w:rsidRPr="005E2CA0" w:rsidRDefault="002E1E18" w:rsidP="008B344E">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0979D0B7"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2148B50E" w14:textId="77777777" w:rsidR="002E1E18" w:rsidRPr="005E2CA0" w:rsidRDefault="002E1E18" w:rsidP="008B344E">
            <w:pPr>
              <w:jc w:val="center"/>
              <w:rPr>
                <w:b/>
                <w:bCs/>
                <w:sz w:val="22"/>
                <w:szCs w:val="22"/>
                <w:lang w:val="en-US"/>
              </w:rPr>
            </w:pPr>
            <w:r w:rsidRPr="005E2CA0">
              <w:rPr>
                <w:b/>
                <w:bCs/>
                <w:sz w:val="22"/>
                <w:szCs w:val="22"/>
                <w:lang w:val="en-US"/>
              </w:rPr>
              <w:t>512,00</w:t>
            </w:r>
          </w:p>
          <w:p w14:paraId="7D5692E1" w14:textId="77777777" w:rsidR="002E1E18" w:rsidRPr="009B70F2" w:rsidRDefault="002E1E18" w:rsidP="008B344E">
            <w:pPr>
              <w:jc w:val="center"/>
              <w:rPr>
                <w:sz w:val="2"/>
                <w:szCs w:val="2"/>
                <w:lang w:val="en-US"/>
              </w:rPr>
            </w:pPr>
          </w:p>
        </w:tc>
      </w:tr>
      <w:tr w:rsidR="002E1E18" w:rsidRPr="00B40365" w14:paraId="753A0AB1"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446140"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3F539DC1" w14:textId="77777777" w:rsidR="002E1E18" w:rsidRPr="00B40365" w:rsidRDefault="002E1E18" w:rsidP="008B344E">
            <w:pPr>
              <w:jc w:val="center"/>
              <w:rPr>
                <w:sz w:val="16"/>
                <w:szCs w:val="16"/>
                <w:lang w:val="en-US"/>
              </w:rPr>
            </w:pPr>
            <w:r w:rsidRPr="00B40365">
              <w:rPr>
                <w:sz w:val="16"/>
                <w:szCs w:val="16"/>
                <w:lang w:val="en-US"/>
              </w:rPr>
              <w:t>71240100107001</w:t>
            </w:r>
          </w:p>
        </w:tc>
        <w:tc>
          <w:tcPr>
            <w:tcW w:w="4366" w:type="dxa"/>
            <w:gridSpan w:val="4"/>
            <w:tcBorders>
              <w:top w:val="nil"/>
              <w:bottom w:val="single" w:sz="2" w:space="0" w:color="auto"/>
            </w:tcBorders>
            <w:vAlign w:val="center"/>
          </w:tcPr>
          <w:p w14:paraId="05D7D639" w14:textId="77777777" w:rsidR="002E1E18" w:rsidRPr="00C97908" w:rsidRDefault="002E1E18" w:rsidP="008B344E">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14:paraId="44420BC5"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4CA4DD9"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50194A09" w14:textId="77777777" w:rsidR="002E1E18" w:rsidRPr="00C97908" w:rsidRDefault="002E1E18" w:rsidP="008B344E">
            <w:pPr>
              <w:jc w:val="center"/>
              <w:rPr>
                <w:sz w:val="16"/>
                <w:szCs w:val="16"/>
                <w:lang w:val="en-US"/>
              </w:rPr>
            </w:pPr>
            <w:r w:rsidRPr="00C97908">
              <w:rPr>
                <w:sz w:val="16"/>
                <w:szCs w:val="16"/>
                <w:lang w:val="en-US"/>
              </w:rPr>
              <w:t>256,00</w:t>
            </w:r>
          </w:p>
        </w:tc>
      </w:tr>
      <w:tr w:rsidR="002E1E18" w:rsidRPr="00B40365" w14:paraId="63615530"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B916D2"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2DAD4D22" w14:textId="77777777" w:rsidR="002E1E18" w:rsidRPr="00B40365" w:rsidRDefault="002E1E18" w:rsidP="008B344E">
            <w:pPr>
              <w:jc w:val="center"/>
              <w:rPr>
                <w:sz w:val="16"/>
                <w:szCs w:val="16"/>
                <w:lang w:val="en-US"/>
              </w:rPr>
            </w:pPr>
            <w:r w:rsidRPr="00B40365">
              <w:rPr>
                <w:sz w:val="16"/>
                <w:szCs w:val="16"/>
                <w:lang w:val="en-US"/>
              </w:rPr>
              <w:t>2010102904340</w:t>
            </w:r>
          </w:p>
        </w:tc>
        <w:tc>
          <w:tcPr>
            <w:tcW w:w="4366" w:type="dxa"/>
            <w:gridSpan w:val="4"/>
            <w:tcBorders>
              <w:top w:val="nil"/>
              <w:bottom w:val="single" w:sz="2" w:space="0" w:color="auto"/>
            </w:tcBorders>
            <w:vAlign w:val="center"/>
          </w:tcPr>
          <w:p w14:paraId="6C74D8D5" w14:textId="77777777" w:rsidR="002E1E18" w:rsidRPr="00C97908" w:rsidRDefault="002E1E18" w:rsidP="008B344E">
            <w:pPr>
              <w:rPr>
                <w:sz w:val="16"/>
                <w:szCs w:val="16"/>
                <w:lang w:val="en-US"/>
              </w:rPr>
            </w:pPr>
            <w:r w:rsidRPr="00C97908">
              <w:rPr>
                <w:sz w:val="16"/>
                <w:szCs w:val="16"/>
                <w:lang w:val="en-US"/>
              </w:rPr>
              <w:t>Dulapi de rasinoase</w:t>
            </w:r>
          </w:p>
        </w:tc>
        <w:tc>
          <w:tcPr>
            <w:tcW w:w="1021" w:type="dxa"/>
            <w:gridSpan w:val="3"/>
            <w:tcBorders>
              <w:top w:val="nil"/>
              <w:bottom w:val="single" w:sz="2" w:space="0" w:color="auto"/>
            </w:tcBorders>
            <w:vAlign w:val="center"/>
          </w:tcPr>
          <w:p w14:paraId="59AF4828"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4700C36"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0,0001</w:t>
            </w:r>
          </w:p>
        </w:tc>
        <w:tc>
          <w:tcPr>
            <w:tcW w:w="1559" w:type="dxa"/>
            <w:gridSpan w:val="2"/>
            <w:tcBorders>
              <w:top w:val="nil"/>
              <w:bottom w:val="single" w:sz="2" w:space="0" w:color="auto"/>
            </w:tcBorders>
            <w:vAlign w:val="center"/>
          </w:tcPr>
          <w:p w14:paraId="499139C0" w14:textId="77777777" w:rsidR="002E1E18" w:rsidRPr="00C97908" w:rsidRDefault="002E1E18" w:rsidP="008B344E">
            <w:pPr>
              <w:jc w:val="center"/>
              <w:rPr>
                <w:sz w:val="16"/>
                <w:szCs w:val="16"/>
                <w:lang w:val="en-US"/>
              </w:rPr>
            </w:pPr>
            <w:r w:rsidRPr="00C97908">
              <w:rPr>
                <w:sz w:val="16"/>
                <w:szCs w:val="16"/>
                <w:lang w:val="en-US"/>
              </w:rPr>
              <w:t>0,051</w:t>
            </w:r>
          </w:p>
        </w:tc>
      </w:tr>
      <w:tr w:rsidR="002E1E18" w:rsidRPr="00B40365" w14:paraId="5D041E40"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0DF57F"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3A8FC18F" w14:textId="77777777" w:rsidR="002E1E18" w:rsidRPr="00B40365" w:rsidRDefault="002E1E18" w:rsidP="008B344E">
            <w:pPr>
              <w:jc w:val="center"/>
              <w:rPr>
                <w:sz w:val="16"/>
                <w:szCs w:val="16"/>
                <w:lang w:val="en-US"/>
              </w:rPr>
            </w:pPr>
            <w:r w:rsidRPr="00B40365">
              <w:rPr>
                <w:sz w:val="16"/>
                <w:szCs w:val="16"/>
                <w:lang w:val="en-US"/>
              </w:rPr>
              <w:t>2010102919000</w:t>
            </w:r>
          </w:p>
        </w:tc>
        <w:tc>
          <w:tcPr>
            <w:tcW w:w="4366" w:type="dxa"/>
            <w:gridSpan w:val="4"/>
            <w:tcBorders>
              <w:top w:val="nil"/>
              <w:bottom w:val="single" w:sz="2" w:space="0" w:color="auto"/>
            </w:tcBorders>
            <w:vAlign w:val="center"/>
          </w:tcPr>
          <w:p w14:paraId="38015C2C" w14:textId="77777777" w:rsidR="002E1E18" w:rsidRPr="00C97908" w:rsidRDefault="002E1E18" w:rsidP="008B344E">
            <w:pPr>
              <w:rPr>
                <w:sz w:val="16"/>
                <w:szCs w:val="16"/>
                <w:lang w:val="en-US"/>
              </w:rPr>
            </w:pPr>
            <w:r w:rsidRPr="00C97908">
              <w:rPr>
                <w:sz w:val="16"/>
                <w:szCs w:val="16"/>
                <w:lang w:val="en-US"/>
              </w:rPr>
              <w:t>Dulapi de rasinoase impregnati si balotati pt schela</w:t>
            </w:r>
          </w:p>
        </w:tc>
        <w:tc>
          <w:tcPr>
            <w:tcW w:w="1021" w:type="dxa"/>
            <w:gridSpan w:val="3"/>
            <w:tcBorders>
              <w:top w:val="nil"/>
              <w:bottom w:val="single" w:sz="2" w:space="0" w:color="auto"/>
            </w:tcBorders>
            <w:vAlign w:val="center"/>
          </w:tcPr>
          <w:p w14:paraId="2739D9EE"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16A400C"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0,0001</w:t>
            </w:r>
          </w:p>
        </w:tc>
        <w:tc>
          <w:tcPr>
            <w:tcW w:w="1559" w:type="dxa"/>
            <w:gridSpan w:val="2"/>
            <w:tcBorders>
              <w:top w:val="nil"/>
              <w:bottom w:val="single" w:sz="2" w:space="0" w:color="auto"/>
            </w:tcBorders>
            <w:vAlign w:val="center"/>
          </w:tcPr>
          <w:p w14:paraId="1427FC3B" w14:textId="77777777" w:rsidR="002E1E18" w:rsidRPr="00C97908" w:rsidRDefault="002E1E18" w:rsidP="008B344E">
            <w:pPr>
              <w:jc w:val="center"/>
              <w:rPr>
                <w:sz w:val="16"/>
                <w:szCs w:val="16"/>
                <w:lang w:val="en-US"/>
              </w:rPr>
            </w:pPr>
            <w:r w:rsidRPr="00C97908">
              <w:rPr>
                <w:sz w:val="16"/>
                <w:szCs w:val="16"/>
                <w:lang w:val="en-US"/>
              </w:rPr>
              <w:t>0,051</w:t>
            </w:r>
          </w:p>
        </w:tc>
      </w:tr>
      <w:tr w:rsidR="002E1E18" w:rsidRPr="00B40365" w14:paraId="345C5662"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096DA6"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3EC0181A" w14:textId="77777777" w:rsidR="002E1E18" w:rsidRPr="00B40365" w:rsidRDefault="002E1E18" w:rsidP="008B344E">
            <w:pPr>
              <w:jc w:val="center"/>
              <w:rPr>
                <w:sz w:val="16"/>
                <w:szCs w:val="16"/>
                <w:lang w:val="en-US"/>
              </w:rPr>
            </w:pPr>
            <w:r w:rsidRPr="00B40365">
              <w:rPr>
                <w:sz w:val="16"/>
                <w:szCs w:val="16"/>
                <w:lang w:val="en-US"/>
              </w:rPr>
              <w:t>2873145887000</w:t>
            </w:r>
          </w:p>
        </w:tc>
        <w:tc>
          <w:tcPr>
            <w:tcW w:w="4366" w:type="dxa"/>
            <w:gridSpan w:val="4"/>
            <w:tcBorders>
              <w:top w:val="nil"/>
              <w:bottom w:val="single" w:sz="2" w:space="0" w:color="auto"/>
            </w:tcBorders>
            <w:vAlign w:val="center"/>
          </w:tcPr>
          <w:p w14:paraId="6A696A06" w14:textId="77777777" w:rsidR="002E1E18" w:rsidRPr="00C97908" w:rsidRDefault="002E1E18" w:rsidP="008B344E">
            <w:pPr>
              <w:rPr>
                <w:sz w:val="16"/>
                <w:szCs w:val="16"/>
                <w:lang w:val="en-US"/>
              </w:rPr>
            </w:pPr>
            <w:r w:rsidRPr="00C97908">
              <w:rPr>
                <w:sz w:val="16"/>
                <w:szCs w:val="16"/>
                <w:lang w:val="en-US"/>
              </w:rPr>
              <w:t>Cuie cu cap conic tip A pentru constructii</w:t>
            </w:r>
          </w:p>
        </w:tc>
        <w:tc>
          <w:tcPr>
            <w:tcW w:w="1021" w:type="dxa"/>
            <w:gridSpan w:val="3"/>
            <w:tcBorders>
              <w:top w:val="nil"/>
              <w:bottom w:val="single" w:sz="2" w:space="0" w:color="auto"/>
            </w:tcBorders>
            <w:vAlign w:val="center"/>
          </w:tcPr>
          <w:p w14:paraId="69154B15" w14:textId="77777777" w:rsidR="002E1E18" w:rsidRPr="00C97908" w:rsidRDefault="002E1E18" w:rsidP="008B34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0EE5BD6"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14:paraId="03462093" w14:textId="77777777" w:rsidR="002E1E18" w:rsidRPr="00C97908" w:rsidRDefault="002E1E18" w:rsidP="008B344E">
            <w:pPr>
              <w:jc w:val="center"/>
              <w:rPr>
                <w:sz w:val="16"/>
                <w:szCs w:val="16"/>
                <w:lang w:val="en-US"/>
              </w:rPr>
            </w:pPr>
            <w:r w:rsidRPr="00C97908">
              <w:rPr>
                <w:sz w:val="16"/>
                <w:szCs w:val="16"/>
                <w:lang w:val="en-US"/>
              </w:rPr>
              <w:t>1,024</w:t>
            </w:r>
          </w:p>
        </w:tc>
      </w:tr>
      <w:tr w:rsidR="002E1E18" w:rsidRPr="00B40365" w14:paraId="5D5115F5"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6AC32C"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7BCE4A18" w14:textId="77777777" w:rsidR="002E1E18" w:rsidRPr="00B40365" w:rsidRDefault="002E1E18" w:rsidP="008B344E">
            <w:pPr>
              <w:jc w:val="center"/>
              <w:rPr>
                <w:sz w:val="16"/>
                <w:szCs w:val="16"/>
                <w:lang w:val="en-US"/>
              </w:rPr>
            </w:pPr>
            <w:r w:rsidRPr="00B40365">
              <w:rPr>
                <w:sz w:val="16"/>
                <w:szCs w:val="16"/>
                <w:lang w:val="en-US"/>
              </w:rPr>
              <w:t>2811230007606</w:t>
            </w:r>
          </w:p>
        </w:tc>
        <w:tc>
          <w:tcPr>
            <w:tcW w:w="4366" w:type="dxa"/>
            <w:gridSpan w:val="4"/>
            <w:tcBorders>
              <w:top w:val="nil"/>
              <w:bottom w:val="single" w:sz="2" w:space="0" w:color="auto"/>
            </w:tcBorders>
            <w:vAlign w:val="center"/>
          </w:tcPr>
          <w:p w14:paraId="33FD7620" w14:textId="77777777" w:rsidR="002E1E18" w:rsidRPr="00C97908" w:rsidRDefault="002E1E18" w:rsidP="008B344E">
            <w:pPr>
              <w:rPr>
                <w:sz w:val="16"/>
                <w:szCs w:val="16"/>
                <w:lang w:val="en-US"/>
              </w:rPr>
            </w:pPr>
            <w:r w:rsidRPr="00C97908">
              <w:rPr>
                <w:sz w:val="16"/>
                <w:szCs w:val="16"/>
                <w:lang w:val="en-US"/>
              </w:rPr>
              <w:t>Schela metalica tubulara de exterior S=640 mp, G=13,5 t (0,021t/m2)</w:t>
            </w:r>
          </w:p>
        </w:tc>
        <w:tc>
          <w:tcPr>
            <w:tcW w:w="1021" w:type="dxa"/>
            <w:gridSpan w:val="3"/>
            <w:tcBorders>
              <w:top w:val="nil"/>
              <w:bottom w:val="single" w:sz="2" w:space="0" w:color="auto"/>
            </w:tcBorders>
            <w:vAlign w:val="center"/>
          </w:tcPr>
          <w:p w14:paraId="1DA989C3"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C16B30B"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1,5000</w:t>
            </w:r>
          </w:p>
        </w:tc>
        <w:tc>
          <w:tcPr>
            <w:tcW w:w="1559" w:type="dxa"/>
            <w:gridSpan w:val="2"/>
            <w:tcBorders>
              <w:top w:val="nil"/>
              <w:bottom w:val="single" w:sz="2" w:space="0" w:color="auto"/>
              <w:right w:val="single" w:sz="4" w:space="0" w:color="auto"/>
            </w:tcBorders>
            <w:vAlign w:val="center"/>
          </w:tcPr>
          <w:p w14:paraId="5DDF5F1F" w14:textId="77777777" w:rsidR="002E1E18" w:rsidRPr="00C97908" w:rsidRDefault="002E1E18" w:rsidP="008B344E">
            <w:pPr>
              <w:jc w:val="center"/>
              <w:rPr>
                <w:sz w:val="16"/>
                <w:szCs w:val="16"/>
                <w:lang w:val="en-US"/>
              </w:rPr>
            </w:pPr>
            <w:r w:rsidRPr="00C97908">
              <w:rPr>
                <w:sz w:val="16"/>
                <w:szCs w:val="16"/>
                <w:lang w:val="en-US"/>
              </w:rPr>
              <w:t>768,00</w:t>
            </w:r>
          </w:p>
        </w:tc>
      </w:tr>
      <w:tr w:rsidR="002E1E18" w:rsidRPr="003E2692" w14:paraId="6B756029" w14:textId="77777777" w:rsidTr="008B344E">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0AC42ED9" w14:textId="77777777" w:rsidR="002E1E18" w:rsidRPr="003E2692" w:rsidRDefault="002E1E18" w:rsidP="008B344E">
            <w:pPr>
              <w:rPr>
                <w:sz w:val="2"/>
                <w:szCs w:val="2"/>
                <w:lang w:val="en-US"/>
              </w:rPr>
            </w:pPr>
          </w:p>
        </w:tc>
        <w:tc>
          <w:tcPr>
            <w:tcW w:w="1418" w:type="dxa"/>
            <w:gridSpan w:val="3"/>
            <w:tcBorders>
              <w:top w:val="single" w:sz="6" w:space="0" w:color="auto"/>
              <w:bottom w:val="nil"/>
            </w:tcBorders>
            <w:vAlign w:val="center"/>
          </w:tcPr>
          <w:p w14:paraId="23460251" w14:textId="77777777" w:rsidR="002E1E18" w:rsidRPr="003E2692" w:rsidRDefault="002E1E18" w:rsidP="008B344E">
            <w:pPr>
              <w:rPr>
                <w:sz w:val="2"/>
                <w:szCs w:val="2"/>
                <w:lang w:val="en-US"/>
              </w:rPr>
            </w:pPr>
          </w:p>
        </w:tc>
        <w:tc>
          <w:tcPr>
            <w:tcW w:w="4204" w:type="dxa"/>
            <w:gridSpan w:val="5"/>
            <w:tcBorders>
              <w:top w:val="single" w:sz="6" w:space="0" w:color="auto"/>
              <w:bottom w:val="nil"/>
            </w:tcBorders>
          </w:tcPr>
          <w:p w14:paraId="4FD39BD7" w14:textId="77777777" w:rsidR="002E1E18" w:rsidRPr="003E2692" w:rsidRDefault="002E1E18" w:rsidP="008B344E">
            <w:pPr>
              <w:rPr>
                <w:sz w:val="2"/>
                <w:szCs w:val="2"/>
                <w:lang w:val="en-US"/>
              </w:rPr>
            </w:pPr>
          </w:p>
        </w:tc>
        <w:tc>
          <w:tcPr>
            <w:tcW w:w="992" w:type="dxa"/>
            <w:gridSpan w:val="3"/>
            <w:tcBorders>
              <w:top w:val="single" w:sz="6" w:space="0" w:color="auto"/>
              <w:bottom w:val="nil"/>
              <w:right w:val="nil"/>
            </w:tcBorders>
          </w:tcPr>
          <w:p w14:paraId="040E6CB6" w14:textId="77777777" w:rsidR="002E1E18" w:rsidRPr="003E2692" w:rsidRDefault="002E1E18" w:rsidP="008B344E">
            <w:pPr>
              <w:rPr>
                <w:sz w:val="2"/>
                <w:szCs w:val="2"/>
                <w:lang w:val="en-US"/>
              </w:rPr>
            </w:pPr>
          </w:p>
        </w:tc>
        <w:tc>
          <w:tcPr>
            <w:tcW w:w="1276" w:type="dxa"/>
            <w:gridSpan w:val="3"/>
            <w:tcBorders>
              <w:top w:val="single" w:sz="6" w:space="0" w:color="auto"/>
              <w:left w:val="nil"/>
              <w:bottom w:val="nil"/>
              <w:right w:val="nil"/>
            </w:tcBorders>
          </w:tcPr>
          <w:p w14:paraId="386D4148" w14:textId="77777777" w:rsidR="002E1E18" w:rsidRPr="003E2692" w:rsidRDefault="002E1E18" w:rsidP="008B344E">
            <w:pPr>
              <w:rPr>
                <w:sz w:val="2"/>
                <w:szCs w:val="2"/>
                <w:lang w:val="en-US"/>
              </w:rPr>
            </w:pPr>
          </w:p>
        </w:tc>
        <w:tc>
          <w:tcPr>
            <w:tcW w:w="1559" w:type="dxa"/>
            <w:gridSpan w:val="3"/>
            <w:tcBorders>
              <w:top w:val="single" w:sz="6" w:space="0" w:color="auto"/>
              <w:left w:val="nil"/>
              <w:bottom w:val="nil"/>
              <w:right w:val="nil"/>
            </w:tcBorders>
          </w:tcPr>
          <w:p w14:paraId="526E45B7" w14:textId="77777777" w:rsidR="002E1E18" w:rsidRPr="003E2692" w:rsidRDefault="002E1E18" w:rsidP="008B344E">
            <w:pPr>
              <w:rPr>
                <w:sz w:val="2"/>
                <w:szCs w:val="2"/>
                <w:lang w:val="en-US"/>
              </w:rPr>
            </w:pPr>
          </w:p>
        </w:tc>
      </w:tr>
      <w:tr w:rsidR="002E1E18" w:rsidRPr="00B449C4" w14:paraId="399B645B" w14:textId="77777777" w:rsidTr="008B344E">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0F6E734" w14:textId="77777777" w:rsidR="002E1E18" w:rsidRPr="00B40365" w:rsidRDefault="002E1E18" w:rsidP="008B344E">
            <w:pPr>
              <w:rPr>
                <w:sz w:val="22"/>
                <w:szCs w:val="22"/>
                <w:lang w:val="en-US"/>
              </w:rPr>
            </w:pPr>
          </w:p>
        </w:tc>
        <w:tc>
          <w:tcPr>
            <w:tcW w:w="1418" w:type="dxa"/>
            <w:gridSpan w:val="4"/>
            <w:tcBorders>
              <w:top w:val="nil"/>
              <w:bottom w:val="single" w:sz="4" w:space="0" w:color="auto"/>
            </w:tcBorders>
            <w:vAlign w:val="center"/>
          </w:tcPr>
          <w:p w14:paraId="6B10755A" w14:textId="77777777" w:rsidR="002E1E18" w:rsidRPr="00B40365" w:rsidRDefault="002E1E18" w:rsidP="008B344E">
            <w:pPr>
              <w:rPr>
                <w:sz w:val="22"/>
                <w:szCs w:val="22"/>
                <w:lang w:val="en-US"/>
              </w:rPr>
            </w:pPr>
          </w:p>
        </w:tc>
        <w:tc>
          <w:tcPr>
            <w:tcW w:w="4366" w:type="dxa"/>
            <w:gridSpan w:val="4"/>
            <w:tcBorders>
              <w:top w:val="nil"/>
              <w:bottom w:val="single" w:sz="4" w:space="0" w:color="auto"/>
            </w:tcBorders>
          </w:tcPr>
          <w:p w14:paraId="7172F820" w14:textId="77777777" w:rsidR="002E1E18" w:rsidRPr="000E0709" w:rsidRDefault="002E1E18" w:rsidP="008B344E">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2A5DC55" w14:textId="77777777" w:rsidR="002E1E18" w:rsidRPr="00B449C4" w:rsidRDefault="002E1E18" w:rsidP="008B344E">
            <w:pPr>
              <w:rPr>
                <w:sz w:val="22"/>
                <w:szCs w:val="22"/>
                <w:lang w:val="en-US"/>
              </w:rPr>
            </w:pPr>
          </w:p>
        </w:tc>
        <w:tc>
          <w:tcPr>
            <w:tcW w:w="1134" w:type="dxa"/>
            <w:gridSpan w:val="3"/>
            <w:tcBorders>
              <w:top w:val="nil"/>
              <w:left w:val="nil"/>
              <w:bottom w:val="single" w:sz="4" w:space="0" w:color="auto"/>
              <w:right w:val="nil"/>
            </w:tcBorders>
          </w:tcPr>
          <w:p w14:paraId="10029AB3" w14:textId="77777777" w:rsidR="002E1E18" w:rsidRPr="00B449C4" w:rsidRDefault="002E1E18" w:rsidP="008B344E">
            <w:pPr>
              <w:rPr>
                <w:sz w:val="22"/>
                <w:szCs w:val="22"/>
                <w:lang w:val="en-US"/>
              </w:rPr>
            </w:pPr>
          </w:p>
        </w:tc>
        <w:tc>
          <w:tcPr>
            <w:tcW w:w="1559" w:type="dxa"/>
            <w:gridSpan w:val="2"/>
            <w:tcBorders>
              <w:top w:val="nil"/>
              <w:left w:val="nil"/>
              <w:bottom w:val="single" w:sz="4" w:space="0" w:color="auto"/>
            </w:tcBorders>
          </w:tcPr>
          <w:p w14:paraId="4EF57521" w14:textId="77777777" w:rsidR="002E1E18" w:rsidRPr="00B449C4" w:rsidRDefault="002E1E18" w:rsidP="008B344E">
            <w:pPr>
              <w:rPr>
                <w:sz w:val="22"/>
                <w:szCs w:val="22"/>
                <w:lang w:val="en-US"/>
              </w:rPr>
            </w:pPr>
          </w:p>
        </w:tc>
      </w:tr>
      <w:tr w:rsidR="002E1E18" w:rsidRPr="00B40365" w14:paraId="181995A3" w14:textId="77777777" w:rsidTr="008B344E">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965CA15" w14:textId="77777777" w:rsidR="002E1E18" w:rsidRPr="00B40365" w:rsidRDefault="002E1E18" w:rsidP="008B344E">
            <w:pPr>
              <w:rPr>
                <w:sz w:val="22"/>
                <w:szCs w:val="22"/>
                <w:lang w:val="en-US"/>
              </w:rPr>
            </w:pPr>
          </w:p>
        </w:tc>
        <w:tc>
          <w:tcPr>
            <w:tcW w:w="1381" w:type="dxa"/>
            <w:gridSpan w:val="4"/>
            <w:tcBorders>
              <w:bottom w:val="single" w:sz="4" w:space="0" w:color="auto"/>
            </w:tcBorders>
            <w:vAlign w:val="center"/>
          </w:tcPr>
          <w:p w14:paraId="710644FE" w14:textId="77777777" w:rsidR="002E1E18" w:rsidRPr="00B40365" w:rsidRDefault="002E1E18" w:rsidP="008B344E">
            <w:pPr>
              <w:rPr>
                <w:sz w:val="22"/>
                <w:szCs w:val="22"/>
                <w:lang w:val="en-US"/>
              </w:rPr>
            </w:pPr>
          </w:p>
        </w:tc>
        <w:tc>
          <w:tcPr>
            <w:tcW w:w="4238" w:type="dxa"/>
            <w:gridSpan w:val="4"/>
            <w:tcBorders>
              <w:bottom w:val="single" w:sz="4" w:space="0" w:color="auto"/>
            </w:tcBorders>
          </w:tcPr>
          <w:p w14:paraId="1891BB6A" w14:textId="77777777" w:rsidR="002E1E18" w:rsidRPr="00B40365" w:rsidRDefault="002E1E18" w:rsidP="008B344E">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 xml:space="preserve">Gard din beton armat </w:t>
            </w:r>
          </w:p>
        </w:tc>
        <w:tc>
          <w:tcPr>
            <w:tcW w:w="3621" w:type="dxa"/>
            <w:gridSpan w:val="8"/>
            <w:tcBorders>
              <w:bottom w:val="single" w:sz="4" w:space="0" w:color="auto"/>
              <w:right w:val="single" w:sz="4" w:space="0" w:color="auto"/>
            </w:tcBorders>
          </w:tcPr>
          <w:p w14:paraId="29CF7DCB" w14:textId="77777777" w:rsidR="002E1E18" w:rsidRPr="00B40365" w:rsidRDefault="002E1E18" w:rsidP="008B344E">
            <w:pPr>
              <w:rPr>
                <w:sz w:val="22"/>
                <w:szCs w:val="22"/>
                <w:lang w:val="en-US"/>
              </w:rPr>
            </w:pPr>
          </w:p>
        </w:tc>
      </w:tr>
      <w:tr w:rsidR="002E1E18" w:rsidRPr="009B70F2" w14:paraId="02708103" w14:textId="77777777" w:rsidTr="008B344E">
        <w:tblPrEx>
          <w:tblCellMar>
            <w:left w:w="107" w:type="dxa"/>
            <w:right w:w="107" w:type="dxa"/>
          </w:tblCellMar>
        </w:tblPrEx>
        <w:tc>
          <w:tcPr>
            <w:tcW w:w="10495" w:type="dxa"/>
            <w:gridSpan w:val="19"/>
          </w:tcPr>
          <w:p w14:paraId="288E4D3B" w14:textId="77777777" w:rsidR="002E1E18" w:rsidRPr="009B70F2" w:rsidRDefault="002E1E18" w:rsidP="008B344E">
            <w:pPr>
              <w:rPr>
                <w:b/>
                <w:bCs/>
                <w:sz w:val="22"/>
                <w:szCs w:val="22"/>
                <w:lang w:val="en-US"/>
              </w:rPr>
            </w:pPr>
            <w:r w:rsidRPr="009B70F2">
              <w:rPr>
                <w:b/>
                <w:bCs/>
                <w:sz w:val="22"/>
                <w:szCs w:val="22"/>
                <w:lang w:val="en-US"/>
              </w:rPr>
              <w:t>1.2. Gard din plasa metalica</w:t>
            </w:r>
          </w:p>
          <w:p w14:paraId="7635A10E" w14:textId="77777777" w:rsidR="002E1E18" w:rsidRPr="00B12F65" w:rsidRDefault="002E1E18" w:rsidP="008B344E">
            <w:pPr>
              <w:rPr>
                <w:sz w:val="2"/>
                <w:szCs w:val="2"/>
                <w:lang w:val="en-US"/>
              </w:rPr>
            </w:pPr>
          </w:p>
        </w:tc>
      </w:tr>
      <w:tr w:rsidR="002E1E18" w:rsidRPr="009B70F2" w14:paraId="53574C94"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1120B5C" w14:textId="77777777" w:rsidR="002E1E18" w:rsidRPr="005E2CA0" w:rsidRDefault="002E1E18" w:rsidP="008B344E">
            <w:pPr>
              <w:jc w:val="center"/>
              <w:rPr>
                <w:b/>
                <w:bCs/>
                <w:sz w:val="22"/>
                <w:szCs w:val="22"/>
                <w:lang w:val="en-US"/>
              </w:rPr>
            </w:pPr>
            <w:r w:rsidRPr="005E2CA0">
              <w:rPr>
                <w:b/>
                <w:bCs/>
                <w:sz w:val="22"/>
                <w:szCs w:val="22"/>
                <w:lang w:val="en-US"/>
              </w:rPr>
              <w:t>3</w:t>
            </w:r>
          </w:p>
        </w:tc>
        <w:tc>
          <w:tcPr>
            <w:tcW w:w="1402" w:type="dxa"/>
            <w:gridSpan w:val="3"/>
            <w:tcBorders>
              <w:top w:val="single" w:sz="4" w:space="0" w:color="auto"/>
              <w:bottom w:val="single" w:sz="4" w:space="0" w:color="auto"/>
            </w:tcBorders>
            <w:vAlign w:val="center"/>
          </w:tcPr>
          <w:p w14:paraId="1C4A95E7" w14:textId="77777777" w:rsidR="002E1E18" w:rsidRPr="005E2CA0" w:rsidRDefault="002E1E18" w:rsidP="008B344E">
            <w:pPr>
              <w:jc w:val="center"/>
              <w:rPr>
                <w:b/>
                <w:bCs/>
                <w:sz w:val="22"/>
                <w:szCs w:val="22"/>
                <w:lang w:val="en-US"/>
              </w:rPr>
            </w:pPr>
            <w:r w:rsidRPr="005E2CA0">
              <w:rPr>
                <w:b/>
                <w:bCs/>
                <w:sz w:val="22"/>
                <w:szCs w:val="22"/>
                <w:lang w:val="en-US"/>
              </w:rPr>
              <w:t>CO07A</w:t>
            </w:r>
          </w:p>
        </w:tc>
        <w:tc>
          <w:tcPr>
            <w:tcW w:w="4366" w:type="dxa"/>
            <w:gridSpan w:val="5"/>
            <w:tcBorders>
              <w:top w:val="single" w:sz="4" w:space="0" w:color="auto"/>
              <w:bottom w:val="single" w:sz="4" w:space="0" w:color="auto"/>
            </w:tcBorders>
          </w:tcPr>
          <w:p w14:paraId="7465825A" w14:textId="77777777" w:rsidR="002E1E18" w:rsidRPr="005E2CA0" w:rsidRDefault="002E1E18" w:rsidP="008B344E">
            <w:pPr>
              <w:rPr>
                <w:b/>
                <w:bCs/>
                <w:sz w:val="2"/>
                <w:szCs w:val="2"/>
                <w:lang w:val="en-US"/>
              </w:rPr>
            </w:pPr>
            <w:r w:rsidRPr="005E2CA0">
              <w:rPr>
                <w:b/>
                <w:bCs/>
                <w:sz w:val="22"/>
                <w:szCs w:val="22"/>
                <w:lang w:val="en-US"/>
              </w:rPr>
              <w:t>Imprejmuiri metalice din plasa gimpata pentru sisteme de securitate de tip 2. Egoza spiralata cu Dn 600 mm, continind: 7 scoabe in circumferinta, 11 spirale intr-un m. l. (inima sirmei 2,5 mm (EN 50189), grosimea panglicii zincate 0,5 mm (EN10346)) - 970 m.l.</w:t>
            </w:r>
          </w:p>
          <w:p w14:paraId="7546A2D0"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31E109F6" w14:textId="77777777" w:rsidR="002E1E18" w:rsidRPr="005E2CA0" w:rsidRDefault="002E1E18" w:rsidP="008B344E">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2147FAB6"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6169D183" w14:textId="77777777" w:rsidR="002E1E18" w:rsidRPr="005E2CA0" w:rsidRDefault="002E1E18" w:rsidP="008B344E">
            <w:pPr>
              <w:jc w:val="center"/>
              <w:rPr>
                <w:b/>
                <w:bCs/>
                <w:sz w:val="22"/>
                <w:szCs w:val="22"/>
                <w:lang w:val="en-US"/>
              </w:rPr>
            </w:pPr>
            <w:r w:rsidRPr="005E2CA0">
              <w:rPr>
                <w:b/>
                <w:bCs/>
                <w:sz w:val="22"/>
                <w:szCs w:val="22"/>
                <w:lang w:val="en-US"/>
              </w:rPr>
              <w:t>1 988,50</w:t>
            </w:r>
          </w:p>
          <w:p w14:paraId="33976DAD" w14:textId="77777777" w:rsidR="002E1E18" w:rsidRPr="009B70F2" w:rsidRDefault="002E1E18" w:rsidP="008B344E">
            <w:pPr>
              <w:jc w:val="center"/>
              <w:rPr>
                <w:sz w:val="2"/>
                <w:szCs w:val="2"/>
                <w:lang w:val="en-US"/>
              </w:rPr>
            </w:pPr>
          </w:p>
        </w:tc>
      </w:tr>
      <w:tr w:rsidR="002E1E18" w:rsidRPr="00B40365" w14:paraId="6A051773"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21B596"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34023F1" w14:textId="77777777" w:rsidR="002E1E18" w:rsidRPr="00B40365" w:rsidRDefault="002E1E18" w:rsidP="008B344E">
            <w:pPr>
              <w:jc w:val="center"/>
              <w:rPr>
                <w:sz w:val="16"/>
                <w:szCs w:val="16"/>
                <w:lang w:val="en-US"/>
              </w:rPr>
            </w:pPr>
            <w:r w:rsidRPr="00B40365">
              <w:rPr>
                <w:sz w:val="16"/>
                <w:szCs w:val="16"/>
                <w:lang w:val="en-US"/>
              </w:rPr>
              <w:t>7214070021400</w:t>
            </w:r>
          </w:p>
        </w:tc>
        <w:tc>
          <w:tcPr>
            <w:tcW w:w="4366" w:type="dxa"/>
            <w:gridSpan w:val="4"/>
            <w:tcBorders>
              <w:top w:val="nil"/>
              <w:bottom w:val="single" w:sz="2" w:space="0" w:color="auto"/>
            </w:tcBorders>
            <w:vAlign w:val="center"/>
          </w:tcPr>
          <w:p w14:paraId="0EAFB656" w14:textId="77777777" w:rsidR="002E1E18" w:rsidRPr="00C97908" w:rsidRDefault="002E1E18" w:rsidP="008B344E">
            <w:pPr>
              <w:rPr>
                <w:sz w:val="16"/>
                <w:szCs w:val="16"/>
                <w:lang w:val="en-US"/>
              </w:rPr>
            </w:pPr>
            <w:r w:rsidRPr="00C97908">
              <w:rPr>
                <w:sz w:val="16"/>
                <w:szCs w:val="16"/>
                <w:lang w:val="en-US"/>
              </w:rPr>
              <w:t>Lacatus constructii metalice</w:t>
            </w:r>
          </w:p>
        </w:tc>
        <w:tc>
          <w:tcPr>
            <w:tcW w:w="1021" w:type="dxa"/>
            <w:gridSpan w:val="3"/>
            <w:tcBorders>
              <w:top w:val="nil"/>
              <w:bottom w:val="single" w:sz="2" w:space="0" w:color="auto"/>
            </w:tcBorders>
            <w:vAlign w:val="center"/>
          </w:tcPr>
          <w:p w14:paraId="05F2B64C"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B4825CD"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0,3500</w:t>
            </w:r>
          </w:p>
        </w:tc>
        <w:tc>
          <w:tcPr>
            <w:tcW w:w="1559" w:type="dxa"/>
            <w:gridSpan w:val="2"/>
            <w:tcBorders>
              <w:top w:val="nil"/>
              <w:bottom w:val="single" w:sz="2" w:space="0" w:color="auto"/>
            </w:tcBorders>
            <w:vAlign w:val="center"/>
          </w:tcPr>
          <w:p w14:paraId="29DEF90C" w14:textId="77777777" w:rsidR="002E1E18" w:rsidRPr="00C97908" w:rsidRDefault="002E1E18" w:rsidP="008B344E">
            <w:pPr>
              <w:jc w:val="center"/>
              <w:rPr>
                <w:sz w:val="16"/>
                <w:szCs w:val="16"/>
                <w:lang w:val="en-US"/>
              </w:rPr>
            </w:pPr>
            <w:r w:rsidRPr="00C97908">
              <w:rPr>
                <w:sz w:val="16"/>
                <w:szCs w:val="16"/>
                <w:lang w:val="en-US"/>
              </w:rPr>
              <w:t>695,975</w:t>
            </w:r>
          </w:p>
        </w:tc>
      </w:tr>
      <w:tr w:rsidR="002E1E18" w:rsidRPr="00B40365" w14:paraId="3B305F6F"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618BAA"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1937E063" w14:textId="77777777" w:rsidR="002E1E18" w:rsidRPr="00B40365" w:rsidRDefault="002E1E18" w:rsidP="008B344E">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FA7F176" w14:textId="77777777" w:rsidR="002E1E18" w:rsidRPr="00C97908" w:rsidRDefault="002E1E18" w:rsidP="008B344E">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38E6F7E3"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FC085E7"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67DD9880" w14:textId="77777777" w:rsidR="002E1E18" w:rsidRPr="00C97908" w:rsidRDefault="002E1E18" w:rsidP="008B344E">
            <w:pPr>
              <w:jc w:val="center"/>
              <w:rPr>
                <w:sz w:val="16"/>
                <w:szCs w:val="16"/>
                <w:lang w:val="en-US"/>
              </w:rPr>
            </w:pPr>
            <w:r w:rsidRPr="00C97908">
              <w:rPr>
                <w:sz w:val="16"/>
                <w:szCs w:val="16"/>
                <w:lang w:val="en-US"/>
              </w:rPr>
              <w:t>198,85</w:t>
            </w:r>
          </w:p>
        </w:tc>
      </w:tr>
      <w:tr w:rsidR="002E1E18" w:rsidRPr="00B40365" w14:paraId="61AC8080"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CA059B"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6645F4CE" w14:textId="77777777" w:rsidR="002E1E18" w:rsidRPr="00B40365" w:rsidRDefault="002E1E18" w:rsidP="008B344E">
            <w:pPr>
              <w:jc w:val="center"/>
              <w:rPr>
                <w:sz w:val="16"/>
                <w:szCs w:val="16"/>
                <w:lang w:val="en-US"/>
              </w:rPr>
            </w:pPr>
            <w:r w:rsidRPr="00B40365">
              <w:rPr>
                <w:sz w:val="16"/>
                <w:szCs w:val="16"/>
                <w:lang w:val="en-US"/>
              </w:rPr>
              <w:t>2873123808000</w:t>
            </w:r>
          </w:p>
        </w:tc>
        <w:tc>
          <w:tcPr>
            <w:tcW w:w="4366" w:type="dxa"/>
            <w:gridSpan w:val="4"/>
            <w:tcBorders>
              <w:top w:val="nil"/>
              <w:bottom w:val="single" w:sz="2" w:space="0" w:color="auto"/>
            </w:tcBorders>
            <w:vAlign w:val="center"/>
          </w:tcPr>
          <w:p w14:paraId="24CD7973" w14:textId="77777777" w:rsidR="002E1E18" w:rsidRPr="00C97908" w:rsidRDefault="002E1E18" w:rsidP="008B344E">
            <w:pPr>
              <w:rPr>
                <w:sz w:val="16"/>
                <w:szCs w:val="16"/>
                <w:lang w:val="en-US"/>
              </w:rPr>
            </w:pPr>
            <w:r w:rsidRPr="00C97908">
              <w:rPr>
                <w:sz w:val="16"/>
                <w:szCs w:val="16"/>
                <w:lang w:val="en-US"/>
              </w:rPr>
              <w:t xml:space="preserve">Sirma ghimpata </w:t>
            </w:r>
          </w:p>
        </w:tc>
        <w:tc>
          <w:tcPr>
            <w:tcW w:w="1021" w:type="dxa"/>
            <w:gridSpan w:val="3"/>
            <w:tcBorders>
              <w:top w:val="nil"/>
              <w:bottom w:val="single" w:sz="2" w:space="0" w:color="auto"/>
            </w:tcBorders>
            <w:vAlign w:val="center"/>
          </w:tcPr>
          <w:p w14:paraId="79B8F8DB" w14:textId="77777777" w:rsidR="002E1E18" w:rsidRPr="00C97908" w:rsidRDefault="002E1E18" w:rsidP="008B34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82FDFB8"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6FA680EA" w14:textId="77777777" w:rsidR="002E1E18" w:rsidRPr="00C97908" w:rsidRDefault="002E1E18" w:rsidP="008B344E">
            <w:pPr>
              <w:jc w:val="center"/>
              <w:rPr>
                <w:sz w:val="16"/>
                <w:szCs w:val="16"/>
                <w:lang w:val="en-US"/>
              </w:rPr>
            </w:pPr>
            <w:r w:rsidRPr="00C97908">
              <w:rPr>
                <w:sz w:val="16"/>
                <w:szCs w:val="16"/>
                <w:lang w:val="en-US"/>
              </w:rPr>
              <w:t>2 087,925</w:t>
            </w:r>
          </w:p>
        </w:tc>
      </w:tr>
      <w:tr w:rsidR="002E1E18" w:rsidRPr="00B40365" w14:paraId="7C401EFB"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CA9321"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37B30A8" w14:textId="77777777" w:rsidR="002E1E18" w:rsidRPr="00B40365" w:rsidRDefault="002E1E18" w:rsidP="008B344E">
            <w:pPr>
              <w:jc w:val="center"/>
              <w:rPr>
                <w:sz w:val="16"/>
                <w:szCs w:val="16"/>
                <w:lang w:val="en-US"/>
              </w:rPr>
            </w:pPr>
            <w:r w:rsidRPr="00B40365">
              <w:rPr>
                <w:sz w:val="16"/>
                <w:szCs w:val="16"/>
                <w:lang w:val="en-US"/>
              </w:rPr>
              <w:t>2873155901200</w:t>
            </w:r>
          </w:p>
        </w:tc>
        <w:tc>
          <w:tcPr>
            <w:tcW w:w="4366" w:type="dxa"/>
            <w:gridSpan w:val="4"/>
            <w:tcBorders>
              <w:top w:val="nil"/>
              <w:bottom w:val="single" w:sz="2" w:space="0" w:color="auto"/>
            </w:tcBorders>
            <w:vAlign w:val="center"/>
          </w:tcPr>
          <w:p w14:paraId="68066470" w14:textId="77777777" w:rsidR="002E1E18" w:rsidRPr="00C97908" w:rsidRDefault="002E1E18" w:rsidP="008B344E">
            <w:pPr>
              <w:rPr>
                <w:sz w:val="16"/>
                <w:szCs w:val="16"/>
                <w:lang w:val="en-US"/>
              </w:rPr>
            </w:pPr>
            <w:r w:rsidRPr="00C97908">
              <w:rPr>
                <w:sz w:val="16"/>
                <w:szCs w:val="16"/>
                <w:lang w:val="en-US"/>
              </w:rPr>
              <w:t>Electrozi pentru sudura</w:t>
            </w:r>
          </w:p>
        </w:tc>
        <w:tc>
          <w:tcPr>
            <w:tcW w:w="1021" w:type="dxa"/>
            <w:gridSpan w:val="3"/>
            <w:tcBorders>
              <w:top w:val="nil"/>
              <w:bottom w:val="single" w:sz="2" w:space="0" w:color="auto"/>
            </w:tcBorders>
            <w:vAlign w:val="center"/>
          </w:tcPr>
          <w:p w14:paraId="5847FA7F" w14:textId="77777777" w:rsidR="002E1E18" w:rsidRPr="00C97908" w:rsidRDefault="002E1E18" w:rsidP="008B34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C61C3DC"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2DA3B414" w14:textId="77777777" w:rsidR="002E1E18" w:rsidRPr="00C97908" w:rsidRDefault="002E1E18" w:rsidP="008B344E">
            <w:pPr>
              <w:jc w:val="center"/>
              <w:rPr>
                <w:sz w:val="16"/>
                <w:szCs w:val="16"/>
                <w:lang w:val="en-US"/>
              </w:rPr>
            </w:pPr>
            <w:r w:rsidRPr="00C97908">
              <w:rPr>
                <w:sz w:val="16"/>
                <w:szCs w:val="16"/>
                <w:lang w:val="en-US"/>
              </w:rPr>
              <w:t>9,943</w:t>
            </w:r>
          </w:p>
        </w:tc>
      </w:tr>
      <w:tr w:rsidR="002E1E18" w:rsidRPr="00B40365" w14:paraId="5FF2FA88"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F17A78"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4F42E07" w14:textId="77777777" w:rsidR="002E1E18" w:rsidRPr="00B40365" w:rsidRDefault="002E1E18" w:rsidP="008B344E">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6696939D" w14:textId="77777777" w:rsidR="002E1E18" w:rsidRPr="00C97908" w:rsidRDefault="002E1E18" w:rsidP="008B344E">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39A9DC68" w14:textId="77777777" w:rsidR="002E1E18" w:rsidRPr="00C97908" w:rsidRDefault="002E1E18" w:rsidP="008B344E">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44794A9D"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14:paraId="7C3031CA" w14:textId="77777777" w:rsidR="002E1E18" w:rsidRPr="00C97908" w:rsidRDefault="002E1E18" w:rsidP="008B344E">
            <w:pPr>
              <w:jc w:val="center"/>
              <w:rPr>
                <w:sz w:val="16"/>
                <w:szCs w:val="16"/>
                <w:lang w:val="en-US"/>
              </w:rPr>
            </w:pPr>
            <w:r w:rsidRPr="00C97908">
              <w:rPr>
                <w:sz w:val="16"/>
                <w:szCs w:val="16"/>
                <w:lang w:val="en-US"/>
              </w:rPr>
              <w:t>11,931</w:t>
            </w:r>
          </w:p>
        </w:tc>
      </w:tr>
      <w:tr w:rsidR="002E1E18" w:rsidRPr="00B40365" w14:paraId="641EA9B4"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821FD5"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260BDB7D" w14:textId="77777777" w:rsidR="002E1E18" w:rsidRPr="00B40365" w:rsidRDefault="002E1E18" w:rsidP="008B344E">
            <w:pPr>
              <w:jc w:val="center"/>
              <w:rPr>
                <w:sz w:val="16"/>
                <w:szCs w:val="16"/>
                <w:lang w:val="en-US"/>
              </w:rPr>
            </w:pPr>
            <w:r w:rsidRPr="00B40365">
              <w:rPr>
                <w:sz w:val="16"/>
                <w:szCs w:val="16"/>
                <w:lang w:val="en-US"/>
              </w:rPr>
              <w:t>2874125884800</w:t>
            </w:r>
          </w:p>
        </w:tc>
        <w:tc>
          <w:tcPr>
            <w:tcW w:w="4366" w:type="dxa"/>
            <w:gridSpan w:val="4"/>
            <w:tcBorders>
              <w:top w:val="nil"/>
              <w:bottom w:val="single" w:sz="2" w:space="0" w:color="auto"/>
            </w:tcBorders>
            <w:vAlign w:val="center"/>
          </w:tcPr>
          <w:p w14:paraId="2FF00B39" w14:textId="77777777" w:rsidR="002E1E18" w:rsidRPr="00C97908" w:rsidRDefault="002E1E18" w:rsidP="008B344E">
            <w:pPr>
              <w:rPr>
                <w:sz w:val="16"/>
                <w:szCs w:val="16"/>
                <w:lang w:val="en-US"/>
              </w:rPr>
            </w:pPr>
            <w:r w:rsidRPr="00C97908">
              <w:rPr>
                <w:sz w:val="16"/>
                <w:szCs w:val="16"/>
                <w:lang w:val="en-US"/>
              </w:rPr>
              <w:t xml:space="preserve">Nit cu cap semirotund </w:t>
            </w:r>
          </w:p>
        </w:tc>
        <w:tc>
          <w:tcPr>
            <w:tcW w:w="1021" w:type="dxa"/>
            <w:gridSpan w:val="3"/>
            <w:tcBorders>
              <w:top w:val="nil"/>
              <w:bottom w:val="single" w:sz="2" w:space="0" w:color="auto"/>
            </w:tcBorders>
            <w:vAlign w:val="center"/>
          </w:tcPr>
          <w:p w14:paraId="26EB681E" w14:textId="77777777" w:rsidR="002E1E18" w:rsidRPr="00C97908" w:rsidRDefault="002E1E18" w:rsidP="008B34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0061BA5"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14:paraId="755F4D20" w14:textId="77777777" w:rsidR="002E1E18" w:rsidRPr="00C97908" w:rsidRDefault="002E1E18" w:rsidP="008B344E">
            <w:pPr>
              <w:jc w:val="center"/>
              <w:rPr>
                <w:sz w:val="16"/>
                <w:szCs w:val="16"/>
                <w:lang w:val="en-US"/>
              </w:rPr>
            </w:pPr>
            <w:r w:rsidRPr="00C97908">
              <w:rPr>
                <w:sz w:val="16"/>
                <w:szCs w:val="16"/>
                <w:lang w:val="en-US"/>
              </w:rPr>
              <w:t>15,908</w:t>
            </w:r>
          </w:p>
        </w:tc>
      </w:tr>
      <w:tr w:rsidR="002E1E18" w:rsidRPr="00B40365" w14:paraId="441DF8CA"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613995"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37EABEC7" w14:textId="77777777" w:rsidR="002E1E18" w:rsidRPr="00B40365" w:rsidRDefault="002E1E18" w:rsidP="008B344E">
            <w:pPr>
              <w:jc w:val="center"/>
              <w:rPr>
                <w:sz w:val="16"/>
                <w:szCs w:val="16"/>
                <w:lang w:val="en-US"/>
              </w:rPr>
            </w:pPr>
            <w:r w:rsidRPr="00B40365">
              <w:rPr>
                <w:sz w:val="16"/>
                <w:szCs w:val="16"/>
                <w:lang w:val="en-US"/>
              </w:rPr>
              <w:t>2430226103294</w:t>
            </w:r>
          </w:p>
        </w:tc>
        <w:tc>
          <w:tcPr>
            <w:tcW w:w="4366" w:type="dxa"/>
            <w:gridSpan w:val="4"/>
            <w:tcBorders>
              <w:top w:val="nil"/>
              <w:bottom w:val="single" w:sz="2" w:space="0" w:color="auto"/>
            </w:tcBorders>
            <w:vAlign w:val="center"/>
          </w:tcPr>
          <w:p w14:paraId="43A5B43B" w14:textId="77777777" w:rsidR="002E1E18" w:rsidRPr="00C97908" w:rsidRDefault="002E1E18" w:rsidP="008B344E">
            <w:pPr>
              <w:rPr>
                <w:sz w:val="16"/>
                <w:szCs w:val="16"/>
                <w:lang w:val="en-US"/>
              </w:rPr>
            </w:pPr>
            <w:r w:rsidRPr="00C97908">
              <w:rPr>
                <w:sz w:val="16"/>
                <w:szCs w:val="16"/>
                <w:lang w:val="en-US"/>
              </w:rPr>
              <w:t>Vopsea de miniu de plumb  pe baza de ulei V 351-3</w:t>
            </w:r>
          </w:p>
        </w:tc>
        <w:tc>
          <w:tcPr>
            <w:tcW w:w="1021" w:type="dxa"/>
            <w:gridSpan w:val="3"/>
            <w:tcBorders>
              <w:top w:val="nil"/>
              <w:bottom w:val="single" w:sz="2" w:space="0" w:color="auto"/>
            </w:tcBorders>
            <w:vAlign w:val="center"/>
          </w:tcPr>
          <w:p w14:paraId="47001067" w14:textId="77777777" w:rsidR="002E1E18" w:rsidRPr="00C97908" w:rsidRDefault="002E1E18" w:rsidP="008B34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8821881"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61F30BF1" w14:textId="77777777" w:rsidR="002E1E18" w:rsidRPr="00C97908" w:rsidRDefault="002E1E18" w:rsidP="008B344E">
            <w:pPr>
              <w:jc w:val="center"/>
              <w:rPr>
                <w:sz w:val="16"/>
                <w:szCs w:val="16"/>
                <w:lang w:val="en-US"/>
              </w:rPr>
            </w:pPr>
            <w:r w:rsidRPr="00C97908">
              <w:rPr>
                <w:sz w:val="16"/>
                <w:szCs w:val="16"/>
                <w:lang w:val="en-US"/>
              </w:rPr>
              <w:t>19,885</w:t>
            </w:r>
          </w:p>
        </w:tc>
      </w:tr>
      <w:tr w:rsidR="002E1E18" w:rsidRPr="003E2692" w14:paraId="05D7B975" w14:textId="77777777" w:rsidTr="008B344E">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4CDE27DC" w14:textId="77777777" w:rsidR="002E1E18" w:rsidRPr="003E2692" w:rsidRDefault="002E1E18" w:rsidP="008B344E">
            <w:pPr>
              <w:rPr>
                <w:sz w:val="2"/>
                <w:szCs w:val="2"/>
                <w:lang w:val="en-US"/>
              </w:rPr>
            </w:pPr>
          </w:p>
        </w:tc>
        <w:tc>
          <w:tcPr>
            <w:tcW w:w="1418" w:type="dxa"/>
            <w:gridSpan w:val="3"/>
            <w:tcBorders>
              <w:top w:val="single" w:sz="6" w:space="0" w:color="auto"/>
              <w:bottom w:val="nil"/>
            </w:tcBorders>
            <w:vAlign w:val="center"/>
          </w:tcPr>
          <w:p w14:paraId="01AC11E5" w14:textId="77777777" w:rsidR="002E1E18" w:rsidRPr="003E2692" w:rsidRDefault="002E1E18" w:rsidP="008B344E">
            <w:pPr>
              <w:rPr>
                <w:sz w:val="2"/>
                <w:szCs w:val="2"/>
                <w:lang w:val="en-US"/>
              </w:rPr>
            </w:pPr>
          </w:p>
        </w:tc>
        <w:tc>
          <w:tcPr>
            <w:tcW w:w="4204" w:type="dxa"/>
            <w:gridSpan w:val="5"/>
            <w:tcBorders>
              <w:top w:val="single" w:sz="6" w:space="0" w:color="auto"/>
              <w:bottom w:val="nil"/>
            </w:tcBorders>
          </w:tcPr>
          <w:p w14:paraId="4137320B" w14:textId="77777777" w:rsidR="002E1E18" w:rsidRPr="003E2692" w:rsidRDefault="002E1E18" w:rsidP="008B344E">
            <w:pPr>
              <w:rPr>
                <w:sz w:val="2"/>
                <w:szCs w:val="2"/>
                <w:lang w:val="en-US"/>
              </w:rPr>
            </w:pPr>
          </w:p>
        </w:tc>
        <w:tc>
          <w:tcPr>
            <w:tcW w:w="992" w:type="dxa"/>
            <w:gridSpan w:val="3"/>
            <w:tcBorders>
              <w:top w:val="single" w:sz="6" w:space="0" w:color="auto"/>
              <w:bottom w:val="nil"/>
              <w:right w:val="nil"/>
            </w:tcBorders>
          </w:tcPr>
          <w:p w14:paraId="7D879E25" w14:textId="77777777" w:rsidR="002E1E18" w:rsidRPr="003E2692" w:rsidRDefault="002E1E18" w:rsidP="008B344E">
            <w:pPr>
              <w:rPr>
                <w:sz w:val="2"/>
                <w:szCs w:val="2"/>
                <w:lang w:val="en-US"/>
              </w:rPr>
            </w:pPr>
          </w:p>
        </w:tc>
        <w:tc>
          <w:tcPr>
            <w:tcW w:w="1276" w:type="dxa"/>
            <w:gridSpan w:val="3"/>
            <w:tcBorders>
              <w:top w:val="single" w:sz="6" w:space="0" w:color="auto"/>
              <w:left w:val="nil"/>
              <w:bottom w:val="nil"/>
              <w:right w:val="nil"/>
            </w:tcBorders>
          </w:tcPr>
          <w:p w14:paraId="56CAF397" w14:textId="77777777" w:rsidR="002E1E18" w:rsidRPr="003E2692" w:rsidRDefault="002E1E18" w:rsidP="008B344E">
            <w:pPr>
              <w:rPr>
                <w:sz w:val="2"/>
                <w:szCs w:val="2"/>
                <w:lang w:val="en-US"/>
              </w:rPr>
            </w:pPr>
          </w:p>
        </w:tc>
        <w:tc>
          <w:tcPr>
            <w:tcW w:w="1559" w:type="dxa"/>
            <w:gridSpan w:val="3"/>
            <w:tcBorders>
              <w:top w:val="single" w:sz="6" w:space="0" w:color="auto"/>
              <w:left w:val="nil"/>
              <w:bottom w:val="nil"/>
              <w:right w:val="nil"/>
            </w:tcBorders>
          </w:tcPr>
          <w:p w14:paraId="42EFD553" w14:textId="77777777" w:rsidR="002E1E18" w:rsidRPr="003E2692" w:rsidRDefault="002E1E18" w:rsidP="008B344E">
            <w:pPr>
              <w:rPr>
                <w:sz w:val="2"/>
                <w:szCs w:val="2"/>
                <w:lang w:val="en-US"/>
              </w:rPr>
            </w:pPr>
          </w:p>
        </w:tc>
      </w:tr>
      <w:tr w:rsidR="002E1E18" w:rsidRPr="00B449C4" w14:paraId="2636F48D" w14:textId="77777777" w:rsidTr="008B344E">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FF26AFC" w14:textId="77777777" w:rsidR="002E1E18" w:rsidRPr="00B40365" w:rsidRDefault="002E1E18" w:rsidP="008B344E">
            <w:pPr>
              <w:rPr>
                <w:sz w:val="22"/>
                <w:szCs w:val="22"/>
                <w:lang w:val="en-US"/>
              </w:rPr>
            </w:pPr>
          </w:p>
        </w:tc>
        <w:tc>
          <w:tcPr>
            <w:tcW w:w="1418" w:type="dxa"/>
            <w:gridSpan w:val="4"/>
            <w:tcBorders>
              <w:top w:val="nil"/>
              <w:bottom w:val="single" w:sz="4" w:space="0" w:color="auto"/>
            </w:tcBorders>
            <w:vAlign w:val="center"/>
          </w:tcPr>
          <w:p w14:paraId="51FF2933" w14:textId="77777777" w:rsidR="002E1E18" w:rsidRPr="00B40365" w:rsidRDefault="002E1E18" w:rsidP="008B344E">
            <w:pPr>
              <w:rPr>
                <w:sz w:val="22"/>
                <w:szCs w:val="22"/>
                <w:lang w:val="en-US"/>
              </w:rPr>
            </w:pPr>
          </w:p>
        </w:tc>
        <w:tc>
          <w:tcPr>
            <w:tcW w:w="4366" w:type="dxa"/>
            <w:gridSpan w:val="4"/>
            <w:tcBorders>
              <w:top w:val="nil"/>
              <w:bottom w:val="single" w:sz="4" w:space="0" w:color="auto"/>
            </w:tcBorders>
          </w:tcPr>
          <w:p w14:paraId="44DC79B2" w14:textId="77777777" w:rsidR="002E1E18" w:rsidRPr="000E0709" w:rsidRDefault="002E1E18" w:rsidP="008B344E">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59357848" w14:textId="77777777" w:rsidR="002E1E18" w:rsidRPr="00B449C4" w:rsidRDefault="002E1E18" w:rsidP="008B344E">
            <w:pPr>
              <w:rPr>
                <w:sz w:val="22"/>
                <w:szCs w:val="22"/>
                <w:lang w:val="en-US"/>
              </w:rPr>
            </w:pPr>
          </w:p>
        </w:tc>
        <w:tc>
          <w:tcPr>
            <w:tcW w:w="1134" w:type="dxa"/>
            <w:gridSpan w:val="3"/>
            <w:tcBorders>
              <w:top w:val="nil"/>
              <w:left w:val="nil"/>
              <w:bottom w:val="single" w:sz="4" w:space="0" w:color="auto"/>
              <w:right w:val="nil"/>
            </w:tcBorders>
          </w:tcPr>
          <w:p w14:paraId="73543B18" w14:textId="77777777" w:rsidR="002E1E18" w:rsidRPr="00B449C4" w:rsidRDefault="002E1E18" w:rsidP="008B344E">
            <w:pPr>
              <w:rPr>
                <w:sz w:val="22"/>
                <w:szCs w:val="22"/>
                <w:lang w:val="en-US"/>
              </w:rPr>
            </w:pPr>
          </w:p>
        </w:tc>
        <w:tc>
          <w:tcPr>
            <w:tcW w:w="1559" w:type="dxa"/>
            <w:gridSpan w:val="2"/>
            <w:tcBorders>
              <w:top w:val="nil"/>
              <w:left w:val="nil"/>
              <w:bottom w:val="single" w:sz="4" w:space="0" w:color="auto"/>
            </w:tcBorders>
          </w:tcPr>
          <w:p w14:paraId="016BF8DD" w14:textId="77777777" w:rsidR="002E1E18" w:rsidRPr="00B449C4" w:rsidRDefault="002E1E18" w:rsidP="008B344E">
            <w:pPr>
              <w:rPr>
                <w:sz w:val="22"/>
                <w:szCs w:val="22"/>
                <w:lang w:val="en-US"/>
              </w:rPr>
            </w:pPr>
          </w:p>
        </w:tc>
      </w:tr>
      <w:tr w:rsidR="002E1E18" w:rsidRPr="00B40365" w14:paraId="6B2F4C2F" w14:textId="77777777" w:rsidTr="008B344E">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25509CE4" w14:textId="77777777" w:rsidR="002E1E18" w:rsidRPr="00B40365" w:rsidRDefault="002E1E18" w:rsidP="008B344E">
            <w:pPr>
              <w:rPr>
                <w:sz w:val="22"/>
                <w:szCs w:val="22"/>
                <w:lang w:val="en-US"/>
              </w:rPr>
            </w:pPr>
          </w:p>
        </w:tc>
        <w:tc>
          <w:tcPr>
            <w:tcW w:w="1381" w:type="dxa"/>
            <w:gridSpan w:val="4"/>
            <w:tcBorders>
              <w:bottom w:val="single" w:sz="4" w:space="0" w:color="auto"/>
            </w:tcBorders>
            <w:vAlign w:val="center"/>
          </w:tcPr>
          <w:p w14:paraId="209FA9BD" w14:textId="77777777" w:rsidR="002E1E18" w:rsidRPr="00B40365" w:rsidRDefault="002E1E18" w:rsidP="008B344E">
            <w:pPr>
              <w:rPr>
                <w:sz w:val="22"/>
                <w:szCs w:val="22"/>
                <w:lang w:val="en-US"/>
              </w:rPr>
            </w:pPr>
          </w:p>
        </w:tc>
        <w:tc>
          <w:tcPr>
            <w:tcW w:w="4238" w:type="dxa"/>
            <w:gridSpan w:val="4"/>
            <w:tcBorders>
              <w:bottom w:val="single" w:sz="4" w:space="0" w:color="auto"/>
            </w:tcBorders>
          </w:tcPr>
          <w:p w14:paraId="283F7DC2" w14:textId="77777777" w:rsidR="002E1E18" w:rsidRPr="00B40365" w:rsidRDefault="002E1E18" w:rsidP="008B344E">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Gard din plasa metalica</w:t>
            </w:r>
          </w:p>
        </w:tc>
        <w:tc>
          <w:tcPr>
            <w:tcW w:w="3621" w:type="dxa"/>
            <w:gridSpan w:val="8"/>
            <w:tcBorders>
              <w:bottom w:val="single" w:sz="4" w:space="0" w:color="auto"/>
              <w:right w:val="single" w:sz="4" w:space="0" w:color="auto"/>
            </w:tcBorders>
          </w:tcPr>
          <w:p w14:paraId="26C83F40" w14:textId="77777777" w:rsidR="002E1E18" w:rsidRPr="00B40365" w:rsidRDefault="002E1E18" w:rsidP="008B344E">
            <w:pPr>
              <w:rPr>
                <w:sz w:val="22"/>
                <w:szCs w:val="22"/>
                <w:lang w:val="en-US"/>
              </w:rPr>
            </w:pPr>
          </w:p>
        </w:tc>
      </w:tr>
      <w:tr w:rsidR="002E1E18" w:rsidRPr="003E2692" w14:paraId="37E8CD44" w14:textId="77777777" w:rsidTr="008B344E">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108A85AD" w14:textId="77777777" w:rsidR="002E1E18" w:rsidRPr="003E2692" w:rsidRDefault="002E1E18" w:rsidP="008B344E">
            <w:pPr>
              <w:rPr>
                <w:sz w:val="2"/>
                <w:szCs w:val="2"/>
                <w:lang w:val="en-US"/>
              </w:rPr>
            </w:pPr>
          </w:p>
        </w:tc>
        <w:tc>
          <w:tcPr>
            <w:tcW w:w="1418" w:type="dxa"/>
            <w:gridSpan w:val="3"/>
            <w:tcBorders>
              <w:top w:val="single" w:sz="6" w:space="0" w:color="auto"/>
              <w:bottom w:val="nil"/>
            </w:tcBorders>
            <w:vAlign w:val="center"/>
          </w:tcPr>
          <w:p w14:paraId="2D36EA95" w14:textId="77777777" w:rsidR="002E1E18" w:rsidRPr="003E2692" w:rsidRDefault="002E1E18" w:rsidP="008B344E">
            <w:pPr>
              <w:rPr>
                <w:sz w:val="2"/>
                <w:szCs w:val="2"/>
                <w:lang w:val="en-US"/>
              </w:rPr>
            </w:pPr>
          </w:p>
        </w:tc>
        <w:tc>
          <w:tcPr>
            <w:tcW w:w="4204" w:type="dxa"/>
            <w:gridSpan w:val="5"/>
            <w:tcBorders>
              <w:top w:val="single" w:sz="6" w:space="0" w:color="auto"/>
              <w:bottom w:val="nil"/>
            </w:tcBorders>
          </w:tcPr>
          <w:p w14:paraId="2ED21A77" w14:textId="77777777" w:rsidR="002E1E18" w:rsidRPr="003E2692" w:rsidRDefault="002E1E18" w:rsidP="008B344E">
            <w:pPr>
              <w:rPr>
                <w:sz w:val="2"/>
                <w:szCs w:val="2"/>
                <w:lang w:val="en-US"/>
              </w:rPr>
            </w:pPr>
          </w:p>
        </w:tc>
        <w:tc>
          <w:tcPr>
            <w:tcW w:w="992" w:type="dxa"/>
            <w:gridSpan w:val="3"/>
            <w:tcBorders>
              <w:top w:val="single" w:sz="6" w:space="0" w:color="auto"/>
              <w:bottom w:val="nil"/>
              <w:right w:val="nil"/>
            </w:tcBorders>
          </w:tcPr>
          <w:p w14:paraId="4D4E13E2" w14:textId="77777777" w:rsidR="002E1E18" w:rsidRPr="003E2692" w:rsidRDefault="002E1E18" w:rsidP="008B344E">
            <w:pPr>
              <w:rPr>
                <w:sz w:val="2"/>
                <w:szCs w:val="2"/>
                <w:lang w:val="en-US"/>
              </w:rPr>
            </w:pPr>
          </w:p>
        </w:tc>
        <w:tc>
          <w:tcPr>
            <w:tcW w:w="1276" w:type="dxa"/>
            <w:gridSpan w:val="3"/>
            <w:tcBorders>
              <w:top w:val="single" w:sz="6" w:space="0" w:color="auto"/>
              <w:left w:val="nil"/>
              <w:bottom w:val="nil"/>
              <w:right w:val="nil"/>
            </w:tcBorders>
          </w:tcPr>
          <w:p w14:paraId="475D97F9" w14:textId="77777777" w:rsidR="002E1E18" w:rsidRPr="003E2692" w:rsidRDefault="002E1E18" w:rsidP="008B344E">
            <w:pPr>
              <w:rPr>
                <w:sz w:val="2"/>
                <w:szCs w:val="2"/>
                <w:lang w:val="en-US"/>
              </w:rPr>
            </w:pPr>
          </w:p>
        </w:tc>
        <w:tc>
          <w:tcPr>
            <w:tcW w:w="1559" w:type="dxa"/>
            <w:gridSpan w:val="3"/>
            <w:tcBorders>
              <w:top w:val="single" w:sz="6" w:space="0" w:color="auto"/>
              <w:left w:val="nil"/>
              <w:bottom w:val="nil"/>
              <w:right w:val="nil"/>
            </w:tcBorders>
          </w:tcPr>
          <w:p w14:paraId="6C9C013F" w14:textId="77777777" w:rsidR="002E1E18" w:rsidRPr="003E2692" w:rsidRDefault="002E1E18" w:rsidP="008B344E">
            <w:pPr>
              <w:rPr>
                <w:sz w:val="2"/>
                <w:szCs w:val="2"/>
                <w:lang w:val="en-US"/>
              </w:rPr>
            </w:pPr>
          </w:p>
        </w:tc>
      </w:tr>
      <w:tr w:rsidR="002E1E18" w:rsidRPr="00B449C4" w14:paraId="55B76EE0" w14:textId="77777777" w:rsidTr="008B344E">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9177B72" w14:textId="77777777" w:rsidR="002E1E18" w:rsidRPr="00B40365" w:rsidRDefault="002E1E18" w:rsidP="008B344E">
            <w:pPr>
              <w:rPr>
                <w:sz w:val="22"/>
                <w:szCs w:val="22"/>
                <w:lang w:val="en-US"/>
              </w:rPr>
            </w:pPr>
          </w:p>
        </w:tc>
        <w:tc>
          <w:tcPr>
            <w:tcW w:w="1418" w:type="dxa"/>
            <w:gridSpan w:val="4"/>
            <w:tcBorders>
              <w:top w:val="nil"/>
              <w:bottom w:val="single" w:sz="4" w:space="0" w:color="auto"/>
            </w:tcBorders>
            <w:vAlign w:val="center"/>
          </w:tcPr>
          <w:p w14:paraId="14E7CB23" w14:textId="77777777" w:rsidR="002E1E18" w:rsidRPr="00B40365" w:rsidRDefault="002E1E18" w:rsidP="008B344E">
            <w:pPr>
              <w:rPr>
                <w:sz w:val="22"/>
                <w:szCs w:val="22"/>
                <w:lang w:val="en-US"/>
              </w:rPr>
            </w:pPr>
          </w:p>
        </w:tc>
        <w:tc>
          <w:tcPr>
            <w:tcW w:w="4366" w:type="dxa"/>
            <w:gridSpan w:val="4"/>
            <w:tcBorders>
              <w:top w:val="nil"/>
              <w:bottom w:val="single" w:sz="4" w:space="0" w:color="auto"/>
            </w:tcBorders>
          </w:tcPr>
          <w:p w14:paraId="1B68C7F9" w14:textId="77777777" w:rsidR="002E1E18" w:rsidRPr="000E0709" w:rsidRDefault="002E1E18" w:rsidP="008B344E">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1DCC4F29" w14:textId="77777777" w:rsidR="002E1E18" w:rsidRPr="00B449C4" w:rsidRDefault="002E1E18" w:rsidP="008B344E">
            <w:pPr>
              <w:rPr>
                <w:sz w:val="22"/>
                <w:szCs w:val="22"/>
                <w:lang w:val="en-US"/>
              </w:rPr>
            </w:pPr>
          </w:p>
        </w:tc>
        <w:tc>
          <w:tcPr>
            <w:tcW w:w="1134" w:type="dxa"/>
            <w:gridSpan w:val="3"/>
            <w:tcBorders>
              <w:top w:val="nil"/>
              <w:left w:val="nil"/>
              <w:bottom w:val="single" w:sz="4" w:space="0" w:color="auto"/>
              <w:right w:val="nil"/>
            </w:tcBorders>
          </w:tcPr>
          <w:p w14:paraId="4205981C" w14:textId="77777777" w:rsidR="002E1E18" w:rsidRPr="00B449C4" w:rsidRDefault="002E1E18" w:rsidP="008B344E">
            <w:pPr>
              <w:rPr>
                <w:sz w:val="22"/>
                <w:szCs w:val="22"/>
                <w:lang w:val="en-US"/>
              </w:rPr>
            </w:pPr>
          </w:p>
        </w:tc>
        <w:tc>
          <w:tcPr>
            <w:tcW w:w="1559" w:type="dxa"/>
            <w:gridSpan w:val="2"/>
            <w:tcBorders>
              <w:top w:val="nil"/>
              <w:left w:val="nil"/>
              <w:bottom w:val="single" w:sz="4" w:space="0" w:color="auto"/>
            </w:tcBorders>
          </w:tcPr>
          <w:p w14:paraId="6BA93732" w14:textId="77777777" w:rsidR="002E1E18" w:rsidRPr="00B449C4" w:rsidRDefault="002E1E18" w:rsidP="008B344E">
            <w:pPr>
              <w:rPr>
                <w:sz w:val="22"/>
                <w:szCs w:val="22"/>
                <w:lang w:val="en-US"/>
              </w:rPr>
            </w:pPr>
          </w:p>
        </w:tc>
      </w:tr>
      <w:tr w:rsidR="002E1E18" w:rsidRPr="00B40365" w14:paraId="1C7D6D47" w14:textId="77777777" w:rsidTr="008B344E">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79256EFF" w14:textId="77777777" w:rsidR="002E1E18" w:rsidRPr="00B40365" w:rsidRDefault="002E1E18" w:rsidP="008B344E">
            <w:pPr>
              <w:rPr>
                <w:sz w:val="22"/>
                <w:szCs w:val="22"/>
                <w:lang w:val="en-US"/>
              </w:rPr>
            </w:pPr>
          </w:p>
        </w:tc>
        <w:tc>
          <w:tcPr>
            <w:tcW w:w="1381" w:type="dxa"/>
            <w:gridSpan w:val="4"/>
            <w:tcBorders>
              <w:bottom w:val="single" w:sz="4" w:space="0" w:color="auto"/>
            </w:tcBorders>
            <w:vAlign w:val="center"/>
          </w:tcPr>
          <w:p w14:paraId="2C2034DC" w14:textId="77777777" w:rsidR="002E1E18" w:rsidRPr="00B40365" w:rsidRDefault="002E1E18" w:rsidP="008B344E">
            <w:pPr>
              <w:rPr>
                <w:sz w:val="22"/>
                <w:szCs w:val="22"/>
                <w:lang w:val="en-US"/>
              </w:rPr>
            </w:pPr>
          </w:p>
        </w:tc>
        <w:tc>
          <w:tcPr>
            <w:tcW w:w="4238" w:type="dxa"/>
            <w:gridSpan w:val="4"/>
            <w:tcBorders>
              <w:bottom w:val="single" w:sz="4" w:space="0" w:color="auto"/>
            </w:tcBorders>
          </w:tcPr>
          <w:p w14:paraId="6A989816" w14:textId="77777777" w:rsidR="002E1E18" w:rsidRPr="00B40365" w:rsidRDefault="002E1E18" w:rsidP="008B344E">
            <w:pPr>
              <w:rPr>
                <w:sz w:val="22"/>
                <w:szCs w:val="22"/>
                <w:lang w:val="en-US"/>
              </w:rPr>
            </w:pPr>
            <w:r w:rsidRPr="00B40365">
              <w:rPr>
                <w:b/>
                <w:bCs/>
                <w:lang w:val="en-US"/>
              </w:rPr>
              <w:t xml:space="preserve">Total </w:t>
            </w:r>
            <w:r w:rsidRPr="00B40365">
              <w:rPr>
                <w:b/>
                <w:bCs/>
                <w:sz w:val="22"/>
                <w:szCs w:val="22"/>
                <w:lang w:val="en-US"/>
              </w:rPr>
              <w:t>Perimetrul de baza din gard din beton armat si gard din plasa metalica (04/2020-1,2-SAC)</w:t>
            </w:r>
          </w:p>
        </w:tc>
        <w:tc>
          <w:tcPr>
            <w:tcW w:w="3621" w:type="dxa"/>
            <w:gridSpan w:val="8"/>
            <w:tcBorders>
              <w:bottom w:val="single" w:sz="4" w:space="0" w:color="auto"/>
              <w:right w:val="single" w:sz="4" w:space="0" w:color="auto"/>
            </w:tcBorders>
          </w:tcPr>
          <w:p w14:paraId="7B0F7EB9" w14:textId="77777777" w:rsidR="002E1E18" w:rsidRPr="00B40365" w:rsidRDefault="002E1E18" w:rsidP="008B344E">
            <w:pPr>
              <w:rPr>
                <w:sz w:val="22"/>
                <w:szCs w:val="22"/>
                <w:lang w:val="en-US"/>
              </w:rPr>
            </w:pPr>
          </w:p>
        </w:tc>
      </w:tr>
      <w:tr w:rsidR="002E1E18" w:rsidRPr="009B70F2" w14:paraId="2FD85979" w14:textId="77777777" w:rsidTr="008B344E">
        <w:tblPrEx>
          <w:tblCellMar>
            <w:left w:w="107" w:type="dxa"/>
            <w:right w:w="107" w:type="dxa"/>
          </w:tblCellMar>
        </w:tblPrEx>
        <w:tc>
          <w:tcPr>
            <w:tcW w:w="10495" w:type="dxa"/>
            <w:gridSpan w:val="19"/>
          </w:tcPr>
          <w:p w14:paraId="12D61031" w14:textId="77777777" w:rsidR="002E1E18" w:rsidRPr="009B70F2" w:rsidRDefault="002E1E18" w:rsidP="008B344E">
            <w:pPr>
              <w:rPr>
                <w:b/>
                <w:bCs/>
                <w:sz w:val="22"/>
                <w:szCs w:val="22"/>
                <w:lang w:val="en-US"/>
              </w:rPr>
            </w:pPr>
            <w:r w:rsidRPr="009B70F2">
              <w:rPr>
                <w:b/>
                <w:bCs/>
                <w:sz w:val="22"/>
                <w:szCs w:val="22"/>
                <w:lang w:val="en-US"/>
              </w:rPr>
              <w:t>2. Retele exterioare canalizare pluviala (04/2020-0-CPE)</w:t>
            </w:r>
          </w:p>
          <w:p w14:paraId="3937E1A5" w14:textId="77777777" w:rsidR="002E1E18" w:rsidRPr="00B12F65" w:rsidRDefault="002E1E18" w:rsidP="008B344E">
            <w:pPr>
              <w:rPr>
                <w:sz w:val="2"/>
                <w:szCs w:val="2"/>
                <w:lang w:val="en-US"/>
              </w:rPr>
            </w:pPr>
          </w:p>
        </w:tc>
      </w:tr>
      <w:tr w:rsidR="002E1E18" w:rsidRPr="009B70F2" w14:paraId="37EF6707" w14:textId="77777777" w:rsidTr="008B344E">
        <w:tblPrEx>
          <w:tblCellMar>
            <w:left w:w="107" w:type="dxa"/>
            <w:right w:w="107" w:type="dxa"/>
          </w:tblCellMar>
        </w:tblPrEx>
        <w:tc>
          <w:tcPr>
            <w:tcW w:w="10495" w:type="dxa"/>
            <w:gridSpan w:val="19"/>
          </w:tcPr>
          <w:p w14:paraId="19ED4B54" w14:textId="77777777" w:rsidR="002E1E18" w:rsidRPr="009B70F2" w:rsidRDefault="002E1E18" w:rsidP="008B344E">
            <w:pPr>
              <w:rPr>
                <w:b/>
                <w:bCs/>
                <w:sz w:val="22"/>
                <w:szCs w:val="22"/>
                <w:lang w:val="en-US"/>
              </w:rPr>
            </w:pPr>
            <w:r w:rsidRPr="009B70F2">
              <w:rPr>
                <w:b/>
                <w:bCs/>
                <w:sz w:val="22"/>
                <w:szCs w:val="22"/>
                <w:lang w:val="en-US"/>
              </w:rPr>
              <w:t xml:space="preserve">2.1. Lucrari de terasament </w:t>
            </w:r>
          </w:p>
          <w:p w14:paraId="3F6F9D39" w14:textId="77777777" w:rsidR="002E1E18" w:rsidRPr="00B12F65" w:rsidRDefault="002E1E18" w:rsidP="008B344E">
            <w:pPr>
              <w:rPr>
                <w:sz w:val="2"/>
                <w:szCs w:val="2"/>
                <w:lang w:val="en-US"/>
              </w:rPr>
            </w:pPr>
          </w:p>
        </w:tc>
      </w:tr>
      <w:tr w:rsidR="002E1E18" w:rsidRPr="009B70F2" w14:paraId="6A6F3B43"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65050C8" w14:textId="77777777" w:rsidR="002E1E18" w:rsidRPr="005E2CA0" w:rsidRDefault="002E1E18" w:rsidP="008B344E">
            <w:pPr>
              <w:jc w:val="center"/>
              <w:rPr>
                <w:b/>
                <w:bCs/>
                <w:sz w:val="22"/>
                <w:szCs w:val="22"/>
                <w:lang w:val="en-US"/>
              </w:rPr>
            </w:pPr>
            <w:r w:rsidRPr="005E2CA0">
              <w:rPr>
                <w:b/>
                <w:bCs/>
                <w:sz w:val="22"/>
                <w:szCs w:val="22"/>
                <w:lang w:val="en-US"/>
              </w:rPr>
              <w:t>4</w:t>
            </w:r>
          </w:p>
        </w:tc>
        <w:tc>
          <w:tcPr>
            <w:tcW w:w="1402" w:type="dxa"/>
            <w:gridSpan w:val="3"/>
            <w:tcBorders>
              <w:top w:val="single" w:sz="4" w:space="0" w:color="auto"/>
              <w:bottom w:val="single" w:sz="4" w:space="0" w:color="auto"/>
            </w:tcBorders>
            <w:vAlign w:val="center"/>
          </w:tcPr>
          <w:p w14:paraId="0237EF50" w14:textId="77777777" w:rsidR="002E1E18" w:rsidRPr="005E2CA0" w:rsidRDefault="002E1E18" w:rsidP="008B344E">
            <w:pPr>
              <w:jc w:val="center"/>
              <w:rPr>
                <w:b/>
                <w:bCs/>
                <w:sz w:val="22"/>
                <w:szCs w:val="22"/>
                <w:lang w:val="en-US"/>
              </w:rPr>
            </w:pPr>
            <w:r w:rsidRPr="005E2CA0">
              <w:rPr>
                <w:b/>
                <w:bCs/>
                <w:sz w:val="22"/>
                <w:szCs w:val="22"/>
                <w:lang w:val="en-US"/>
              </w:rPr>
              <w:t>TsC02B1</w:t>
            </w:r>
          </w:p>
        </w:tc>
        <w:tc>
          <w:tcPr>
            <w:tcW w:w="4366" w:type="dxa"/>
            <w:gridSpan w:val="5"/>
            <w:tcBorders>
              <w:top w:val="single" w:sz="4" w:space="0" w:color="auto"/>
              <w:bottom w:val="single" w:sz="4" w:space="0" w:color="auto"/>
            </w:tcBorders>
          </w:tcPr>
          <w:p w14:paraId="36E47DD8" w14:textId="77777777" w:rsidR="002E1E18" w:rsidRPr="005E2CA0" w:rsidRDefault="002E1E18" w:rsidP="008B344E">
            <w:pPr>
              <w:rPr>
                <w:b/>
                <w:bCs/>
                <w:sz w:val="2"/>
                <w:szCs w:val="2"/>
                <w:lang w:val="en-US"/>
              </w:rPr>
            </w:pPr>
            <w:r w:rsidRPr="005E2CA0">
              <w:rPr>
                <w:b/>
                <w:bCs/>
                <w:sz w:val="22"/>
                <w:szCs w:val="22"/>
                <w:lang w:val="en-US"/>
              </w:rPr>
              <w:t>Sapatura mecanica cu excavator pe pneuri de 0,21-0,39 mc, cu comanda hidraulica, in pamint cu umiditate naturala descarcare in depozit teren catg. II.</w:t>
            </w:r>
          </w:p>
          <w:p w14:paraId="76BCA0A2"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3D6B5D8A" w14:textId="77777777" w:rsidR="002E1E18" w:rsidRPr="005E2CA0" w:rsidRDefault="002E1E18" w:rsidP="008B344E">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5AF0462E"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4EC144C0" w14:textId="77777777" w:rsidR="002E1E18" w:rsidRPr="005E2CA0" w:rsidRDefault="002E1E18" w:rsidP="008B344E">
            <w:pPr>
              <w:jc w:val="center"/>
              <w:rPr>
                <w:b/>
                <w:bCs/>
                <w:sz w:val="22"/>
                <w:szCs w:val="22"/>
                <w:lang w:val="en-US"/>
              </w:rPr>
            </w:pPr>
            <w:r w:rsidRPr="005E2CA0">
              <w:rPr>
                <w:b/>
                <w:bCs/>
                <w:sz w:val="22"/>
                <w:szCs w:val="22"/>
                <w:lang w:val="en-US"/>
              </w:rPr>
              <w:t>3,80</w:t>
            </w:r>
          </w:p>
          <w:p w14:paraId="6777651F" w14:textId="77777777" w:rsidR="002E1E18" w:rsidRPr="009B70F2" w:rsidRDefault="002E1E18" w:rsidP="008B344E">
            <w:pPr>
              <w:jc w:val="center"/>
              <w:rPr>
                <w:sz w:val="2"/>
                <w:szCs w:val="2"/>
                <w:lang w:val="en-US"/>
              </w:rPr>
            </w:pPr>
          </w:p>
        </w:tc>
      </w:tr>
      <w:tr w:rsidR="002E1E18" w:rsidRPr="00B40365" w14:paraId="4C06CB3B"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4173D9"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12062500" w14:textId="77777777" w:rsidR="002E1E18" w:rsidRPr="00B40365" w:rsidRDefault="002E1E18" w:rsidP="008B344E">
            <w:pPr>
              <w:jc w:val="center"/>
              <w:rPr>
                <w:sz w:val="16"/>
                <w:szCs w:val="16"/>
                <w:lang w:val="en-US"/>
              </w:rPr>
            </w:pPr>
            <w:r w:rsidRPr="00B40365">
              <w:rPr>
                <w:sz w:val="16"/>
                <w:szCs w:val="16"/>
                <w:lang w:val="en-US"/>
              </w:rPr>
              <w:t>2952260003521</w:t>
            </w:r>
          </w:p>
        </w:tc>
        <w:tc>
          <w:tcPr>
            <w:tcW w:w="4366" w:type="dxa"/>
            <w:gridSpan w:val="4"/>
            <w:tcBorders>
              <w:top w:val="nil"/>
              <w:bottom w:val="single" w:sz="2" w:space="0" w:color="auto"/>
            </w:tcBorders>
            <w:vAlign w:val="center"/>
          </w:tcPr>
          <w:p w14:paraId="10C62A53" w14:textId="77777777" w:rsidR="002E1E18" w:rsidRPr="00C97908" w:rsidRDefault="002E1E18" w:rsidP="008B344E">
            <w:pPr>
              <w:rPr>
                <w:sz w:val="16"/>
                <w:szCs w:val="16"/>
                <w:lang w:val="en-US"/>
              </w:rPr>
            </w:pPr>
            <w:r w:rsidRPr="00C97908">
              <w:rPr>
                <w:sz w:val="16"/>
                <w:szCs w:val="16"/>
                <w:lang w:val="en-US"/>
              </w:rPr>
              <w:t>Excavator pe pneuri cu motor termic de 0,21-0,39 mc buldoex</w:t>
            </w:r>
          </w:p>
        </w:tc>
        <w:tc>
          <w:tcPr>
            <w:tcW w:w="1021" w:type="dxa"/>
            <w:gridSpan w:val="3"/>
            <w:tcBorders>
              <w:top w:val="nil"/>
              <w:bottom w:val="single" w:sz="2" w:space="0" w:color="auto"/>
            </w:tcBorders>
            <w:vAlign w:val="center"/>
          </w:tcPr>
          <w:p w14:paraId="1D5263E8"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CCF8622"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4,3900</w:t>
            </w:r>
          </w:p>
        </w:tc>
        <w:tc>
          <w:tcPr>
            <w:tcW w:w="1559" w:type="dxa"/>
            <w:gridSpan w:val="2"/>
            <w:tcBorders>
              <w:top w:val="nil"/>
              <w:bottom w:val="single" w:sz="2" w:space="0" w:color="auto"/>
              <w:right w:val="single" w:sz="4" w:space="0" w:color="auto"/>
            </w:tcBorders>
            <w:vAlign w:val="center"/>
          </w:tcPr>
          <w:p w14:paraId="4059B1CD" w14:textId="77777777" w:rsidR="002E1E18" w:rsidRPr="00C97908" w:rsidRDefault="002E1E18" w:rsidP="008B344E">
            <w:pPr>
              <w:jc w:val="center"/>
              <w:rPr>
                <w:sz w:val="16"/>
                <w:szCs w:val="16"/>
                <w:lang w:val="en-US"/>
              </w:rPr>
            </w:pPr>
            <w:r w:rsidRPr="00C97908">
              <w:rPr>
                <w:sz w:val="16"/>
                <w:szCs w:val="16"/>
                <w:lang w:val="en-US"/>
              </w:rPr>
              <w:t>16,682</w:t>
            </w:r>
          </w:p>
        </w:tc>
      </w:tr>
      <w:tr w:rsidR="002E1E18" w:rsidRPr="009B70F2" w14:paraId="3C66CF54"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BAF7465" w14:textId="77777777" w:rsidR="002E1E18" w:rsidRPr="005E2CA0" w:rsidRDefault="002E1E18" w:rsidP="008B344E">
            <w:pPr>
              <w:jc w:val="center"/>
              <w:rPr>
                <w:b/>
                <w:bCs/>
                <w:sz w:val="22"/>
                <w:szCs w:val="22"/>
                <w:lang w:val="en-US"/>
              </w:rPr>
            </w:pPr>
            <w:r w:rsidRPr="005E2CA0">
              <w:rPr>
                <w:b/>
                <w:bCs/>
                <w:sz w:val="22"/>
                <w:szCs w:val="22"/>
                <w:lang w:val="en-US"/>
              </w:rPr>
              <w:t>5</w:t>
            </w:r>
          </w:p>
        </w:tc>
        <w:tc>
          <w:tcPr>
            <w:tcW w:w="1402" w:type="dxa"/>
            <w:gridSpan w:val="3"/>
            <w:tcBorders>
              <w:top w:val="single" w:sz="4" w:space="0" w:color="auto"/>
              <w:bottom w:val="single" w:sz="4" w:space="0" w:color="auto"/>
            </w:tcBorders>
            <w:vAlign w:val="center"/>
          </w:tcPr>
          <w:p w14:paraId="551117FD" w14:textId="77777777" w:rsidR="002E1E18" w:rsidRPr="005E2CA0" w:rsidRDefault="002E1E18" w:rsidP="008B344E">
            <w:pPr>
              <w:jc w:val="center"/>
              <w:rPr>
                <w:b/>
                <w:bCs/>
                <w:sz w:val="22"/>
                <w:szCs w:val="22"/>
                <w:lang w:val="en-US"/>
              </w:rPr>
            </w:pPr>
            <w:r w:rsidRPr="005E2CA0">
              <w:rPr>
                <w:b/>
                <w:bCs/>
                <w:sz w:val="22"/>
                <w:szCs w:val="22"/>
                <w:lang w:val="en-US"/>
              </w:rPr>
              <w:t>TsA20B</w:t>
            </w:r>
          </w:p>
        </w:tc>
        <w:tc>
          <w:tcPr>
            <w:tcW w:w="4366" w:type="dxa"/>
            <w:gridSpan w:val="5"/>
            <w:tcBorders>
              <w:top w:val="single" w:sz="4" w:space="0" w:color="auto"/>
              <w:bottom w:val="single" w:sz="4" w:space="0" w:color="auto"/>
            </w:tcBorders>
          </w:tcPr>
          <w:p w14:paraId="0BD221D3" w14:textId="77777777" w:rsidR="002E1E18" w:rsidRPr="005E2CA0" w:rsidRDefault="002E1E18" w:rsidP="008B344E">
            <w:pPr>
              <w:rPr>
                <w:b/>
                <w:bCs/>
                <w:sz w:val="2"/>
                <w:szCs w:val="2"/>
                <w:lang w:val="en-US"/>
              </w:rPr>
            </w:pPr>
            <w:r w:rsidRPr="005E2CA0">
              <w:rPr>
                <w:b/>
                <w:bCs/>
                <w:sz w:val="22"/>
                <w:szCs w:val="22"/>
                <w:lang w:val="en-US"/>
              </w:rPr>
              <w:t>Sapatura manuala de pamint, in taluzuri, la deblee sapate cu excavator sau screper, pentru completarea sapaturii la profilul taluzului, in teren mijlociu</w:t>
            </w:r>
          </w:p>
          <w:p w14:paraId="1768581F"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19096725" w14:textId="77777777" w:rsidR="002E1E18" w:rsidRPr="005E2CA0" w:rsidRDefault="002E1E18" w:rsidP="008B344E">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18C6ADAB"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19012794" w14:textId="77777777" w:rsidR="002E1E18" w:rsidRPr="005E2CA0" w:rsidRDefault="002E1E18" w:rsidP="008B344E">
            <w:pPr>
              <w:jc w:val="center"/>
              <w:rPr>
                <w:b/>
                <w:bCs/>
                <w:sz w:val="22"/>
                <w:szCs w:val="22"/>
                <w:lang w:val="en-US"/>
              </w:rPr>
            </w:pPr>
            <w:r w:rsidRPr="005E2CA0">
              <w:rPr>
                <w:b/>
                <w:bCs/>
                <w:sz w:val="22"/>
                <w:szCs w:val="22"/>
                <w:lang w:val="en-US"/>
              </w:rPr>
              <w:t>12,70</w:t>
            </w:r>
          </w:p>
          <w:p w14:paraId="5C5823EB" w14:textId="77777777" w:rsidR="002E1E18" w:rsidRPr="009B70F2" w:rsidRDefault="002E1E18" w:rsidP="008B344E">
            <w:pPr>
              <w:jc w:val="center"/>
              <w:rPr>
                <w:sz w:val="2"/>
                <w:szCs w:val="2"/>
                <w:lang w:val="en-US"/>
              </w:rPr>
            </w:pPr>
          </w:p>
        </w:tc>
      </w:tr>
      <w:tr w:rsidR="002E1E18" w:rsidRPr="00B40365" w14:paraId="254A7F8D"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2CA501"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7EC2E8E2" w14:textId="77777777" w:rsidR="002E1E18" w:rsidRPr="00B40365" w:rsidRDefault="002E1E18" w:rsidP="008B344E">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166D17EC" w14:textId="77777777" w:rsidR="002E1E18" w:rsidRPr="00C97908" w:rsidRDefault="002E1E18" w:rsidP="008B344E">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723B68E9"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C34AAFA"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2,0600</w:t>
            </w:r>
          </w:p>
        </w:tc>
        <w:tc>
          <w:tcPr>
            <w:tcW w:w="1559" w:type="dxa"/>
            <w:gridSpan w:val="2"/>
            <w:tcBorders>
              <w:top w:val="nil"/>
              <w:bottom w:val="single" w:sz="2" w:space="0" w:color="auto"/>
            </w:tcBorders>
            <w:vAlign w:val="center"/>
          </w:tcPr>
          <w:p w14:paraId="3B902E3C" w14:textId="77777777" w:rsidR="002E1E18" w:rsidRPr="00C97908" w:rsidRDefault="002E1E18" w:rsidP="008B344E">
            <w:pPr>
              <w:jc w:val="center"/>
              <w:rPr>
                <w:sz w:val="16"/>
                <w:szCs w:val="16"/>
                <w:lang w:val="en-US"/>
              </w:rPr>
            </w:pPr>
            <w:r w:rsidRPr="00C97908">
              <w:rPr>
                <w:sz w:val="16"/>
                <w:szCs w:val="16"/>
                <w:lang w:val="en-US"/>
              </w:rPr>
              <w:t>26,162</w:t>
            </w:r>
          </w:p>
        </w:tc>
      </w:tr>
      <w:tr w:rsidR="002E1E18" w:rsidRPr="009B70F2" w14:paraId="0CAF0A0B"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60C1033" w14:textId="77777777" w:rsidR="002E1E18" w:rsidRPr="005E2CA0" w:rsidRDefault="002E1E18" w:rsidP="008B344E">
            <w:pPr>
              <w:jc w:val="center"/>
              <w:rPr>
                <w:b/>
                <w:bCs/>
                <w:sz w:val="22"/>
                <w:szCs w:val="22"/>
                <w:lang w:val="en-US"/>
              </w:rPr>
            </w:pPr>
            <w:r w:rsidRPr="005E2CA0">
              <w:rPr>
                <w:b/>
                <w:bCs/>
                <w:sz w:val="22"/>
                <w:szCs w:val="22"/>
                <w:lang w:val="en-US"/>
              </w:rPr>
              <w:lastRenderedPageBreak/>
              <w:t>6</w:t>
            </w:r>
          </w:p>
        </w:tc>
        <w:tc>
          <w:tcPr>
            <w:tcW w:w="1402" w:type="dxa"/>
            <w:gridSpan w:val="3"/>
            <w:tcBorders>
              <w:top w:val="single" w:sz="4" w:space="0" w:color="auto"/>
              <w:bottom w:val="single" w:sz="4" w:space="0" w:color="auto"/>
            </w:tcBorders>
            <w:vAlign w:val="center"/>
          </w:tcPr>
          <w:p w14:paraId="07D6556A" w14:textId="77777777" w:rsidR="002E1E18" w:rsidRPr="005E2CA0" w:rsidRDefault="002E1E18" w:rsidP="008B344E">
            <w:pPr>
              <w:jc w:val="center"/>
              <w:rPr>
                <w:b/>
                <w:bCs/>
                <w:sz w:val="22"/>
                <w:szCs w:val="22"/>
                <w:lang w:val="en-US"/>
              </w:rPr>
            </w:pPr>
            <w:r w:rsidRPr="005E2CA0">
              <w:rPr>
                <w:b/>
                <w:bCs/>
                <w:sz w:val="22"/>
                <w:szCs w:val="22"/>
                <w:lang w:val="en-US"/>
              </w:rPr>
              <w:t>TsC02D1</w:t>
            </w:r>
          </w:p>
        </w:tc>
        <w:tc>
          <w:tcPr>
            <w:tcW w:w="4366" w:type="dxa"/>
            <w:gridSpan w:val="5"/>
            <w:tcBorders>
              <w:top w:val="single" w:sz="4" w:space="0" w:color="auto"/>
              <w:bottom w:val="single" w:sz="4" w:space="0" w:color="auto"/>
            </w:tcBorders>
          </w:tcPr>
          <w:p w14:paraId="449771AA" w14:textId="77777777" w:rsidR="002E1E18" w:rsidRPr="005E2CA0" w:rsidRDefault="002E1E18" w:rsidP="008B344E">
            <w:pPr>
              <w:rPr>
                <w:b/>
                <w:bCs/>
                <w:sz w:val="2"/>
                <w:szCs w:val="2"/>
                <w:lang w:val="en-US"/>
              </w:rPr>
            </w:pPr>
            <w:r w:rsidRPr="005E2CA0">
              <w:rPr>
                <w:b/>
                <w:bCs/>
                <w:sz w:val="22"/>
                <w:szCs w:val="22"/>
                <w:lang w:val="en-US"/>
              </w:rPr>
              <w:t>Sapatura mecanica cu excavator pe pneuri de 0,21-0,39 mc, cu comanda hidraulica, in pamint cu umiditate naturala descarcare auto teren catg. II.</w:t>
            </w:r>
          </w:p>
          <w:p w14:paraId="00F05C68"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2015A680" w14:textId="77777777" w:rsidR="002E1E18" w:rsidRPr="005E2CA0" w:rsidRDefault="002E1E18" w:rsidP="008B344E">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79A13020"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37C026BC" w14:textId="77777777" w:rsidR="002E1E18" w:rsidRPr="005E2CA0" w:rsidRDefault="002E1E18" w:rsidP="008B344E">
            <w:pPr>
              <w:jc w:val="center"/>
              <w:rPr>
                <w:b/>
                <w:bCs/>
                <w:sz w:val="22"/>
                <w:szCs w:val="22"/>
                <w:lang w:val="en-US"/>
              </w:rPr>
            </w:pPr>
            <w:r w:rsidRPr="005E2CA0">
              <w:rPr>
                <w:b/>
                <w:bCs/>
                <w:sz w:val="22"/>
                <w:szCs w:val="22"/>
                <w:lang w:val="en-US"/>
              </w:rPr>
              <w:t>0,43</w:t>
            </w:r>
          </w:p>
          <w:p w14:paraId="619ADA21" w14:textId="77777777" w:rsidR="002E1E18" w:rsidRPr="009B70F2" w:rsidRDefault="002E1E18" w:rsidP="008B344E">
            <w:pPr>
              <w:jc w:val="center"/>
              <w:rPr>
                <w:sz w:val="2"/>
                <w:szCs w:val="2"/>
                <w:lang w:val="en-US"/>
              </w:rPr>
            </w:pPr>
          </w:p>
        </w:tc>
      </w:tr>
      <w:tr w:rsidR="002E1E18" w:rsidRPr="00B40365" w14:paraId="0D9A8644"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210A9C"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38A0C881" w14:textId="77777777" w:rsidR="002E1E18" w:rsidRPr="00B40365" w:rsidRDefault="002E1E18" w:rsidP="008B344E">
            <w:pPr>
              <w:jc w:val="center"/>
              <w:rPr>
                <w:sz w:val="16"/>
                <w:szCs w:val="16"/>
                <w:lang w:val="en-US"/>
              </w:rPr>
            </w:pPr>
            <w:r w:rsidRPr="00B40365">
              <w:rPr>
                <w:sz w:val="16"/>
                <w:szCs w:val="16"/>
                <w:lang w:val="en-US"/>
              </w:rPr>
              <w:t>2952260003521</w:t>
            </w:r>
          </w:p>
        </w:tc>
        <w:tc>
          <w:tcPr>
            <w:tcW w:w="4366" w:type="dxa"/>
            <w:gridSpan w:val="4"/>
            <w:tcBorders>
              <w:top w:val="nil"/>
              <w:bottom w:val="single" w:sz="2" w:space="0" w:color="auto"/>
            </w:tcBorders>
            <w:vAlign w:val="center"/>
          </w:tcPr>
          <w:p w14:paraId="0B38E1CC" w14:textId="77777777" w:rsidR="002E1E18" w:rsidRPr="00C97908" w:rsidRDefault="002E1E18" w:rsidP="008B344E">
            <w:pPr>
              <w:rPr>
                <w:sz w:val="16"/>
                <w:szCs w:val="16"/>
                <w:lang w:val="en-US"/>
              </w:rPr>
            </w:pPr>
            <w:r w:rsidRPr="00C97908">
              <w:rPr>
                <w:sz w:val="16"/>
                <w:szCs w:val="16"/>
                <w:lang w:val="en-US"/>
              </w:rPr>
              <w:t>Excavator pe pneuri cu motor termic de 0,21-0,39 mc buldoex</w:t>
            </w:r>
          </w:p>
        </w:tc>
        <w:tc>
          <w:tcPr>
            <w:tcW w:w="1021" w:type="dxa"/>
            <w:gridSpan w:val="3"/>
            <w:tcBorders>
              <w:top w:val="nil"/>
              <w:bottom w:val="single" w:sz="2" w:space="0" w:color="auto"/>
            </w:tcBorders>
            <w:vAlign w:val="center"/>
          </w:tcPr>
          <w:p w14:paraId="203AF5ED"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0F93C06"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4,7700</w:t>
            </w:r>
          </w:p>
        </w:tc>
        <w:tc>
          <w:tcPr>
            <w:tcW w:w="1559" w:type="dxa"/>
            <w:gridSpan w:val="2"/>
            <w:tcBorders>
              <w:top w:val="nil"/>
              <w:bottom w:val="single" w:sz="2" w:space="0" w:color="auto"/>
              <w:right w:val="single" w:sz="4" w:space="0" w:color="auto"/>
            </w:tcBorders>
            <w:vAlign w:val="center"/>
          </w:tcPr>
          <w:p w14:paraId="44806B20" w14:textId="77777777" w:rsidR="002E1E18" w:rsidRPr="00C97908" w:rsidRDefault="002E1E18" w:rsidP="008B344E">
            <w:pPr>
              <w:jc w:val="center"/>
              <w:rPr>
                <w:sz w:val="16"/>
                <w:szCs w:val="16"/>
                <w:lang w:val="en-US"/>
              </w:rPr>
            </w:pPr>
            <w:r w:rsidRPr="00C97908">
              <w:rPr>
                <w:sz w:val="16"/>
                <w:szCs w:val="16"/>
                <w:lang w:val="en-US"/>
              </w:rPr>
              <w:t>2,051</w:t>
            </w:r>
          </w:p>
        </w:tc>
      </w:tr>
      <w:tr w:rsidR="002E1E18" w:rsidRPr="009B70F2" w14:paraId="7590E68C"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C1D97CC" w14:textId="77777777" w:rsidR="002E1E18" w:rsidRPr="005E2CA0" w:rsidRDefault="002E1E18" w:rsidP="008B344E">
            <w:pPr>
              <w:jc w:val="center"/>
              <w:rPr>
                <w:b/>
                <w:bCs/>
                <w:sz w:val="22"/>
                <w:szCs w:val="22"/>
                <w:lang w:val="en-US"/>
              </w:rPr>
            </w:pPr>
            <w:r w:rsidRPr="005E2CA0">
              <w:rPr>
                <w:b/>
                <w:bCs/>
                <w:sz w:val="22"/>
                <w:szCs w:val="22"/>
                <w:lang w:val="en-US"/>
              </w:rPr>
              <w:t>7</w:t>
            </w:r>
          </w:p>
        </w:tc>
        <w:tc>
          <w:tcPr>
            <w:tcW w:w="1402" w:type="dxa"/>
            <w:gridSpan w:val="3"/>
            <w:tcBorders>
              <w:top w:val="single" w:sz="4" w:space="0" w:color="auto"/>
              <w:bottom w:val="single" w:sz="4" w:space="0" w:color="auto"/>
            </w:tcBorders>
            <w:vAlign w:val="center"/>
          </w:tcPr>
          <w:p w14:paraId="165556B0" w14:textId="77777777" w:rsidR="002E1E18" w:rsidRPr="005E2CA0" w:rsidRDefault="002E1E18" w:rsidP="008B344E">
            <w:pPr>
              <w:jc w:val="center"/>
              <w:rPr>
                <w:b/>
                <w:bCs/>
                <w:sz w:val="22"/>
                <w:szCs w:val="22"/>
                <w:lang w:val="en-US"/>
              </w:rPr>
            </w:pPr>
            <w:r w:rsidRPr="005E2CA0">
              <w:rPr>
                <w:b/>
                <w:bCs/>
                <w:sz w:val="22"/>
                <w:szCs w:val="22"/>
                <w:lang w:val="en-US"/>
              </w:rPr>
              <w:t>TsI51A1</w:t>
            </w:r>
          </w:p>
        </w:tc>
        <w:tc>
          <w:tcPr>
            <w:tcW w:w="4366" w:type="dxa"/>
            <w:gridSpan w:val="5"/>
            <w:tcBorders>
              <w:top w:val="single" w:sz="4" w:space="0" w:color="auto"/>
              <w:bottom w:val="single" w:sz="4" w:space="0" w:color="auto"/>
            </w:tcBorders>
          </w:tcPr>
          <w:p w14:paraId="62EB4EDD" w14:textId="77777777" w:rsidR="002E1E18" w:rsidRPr="005E2CA0" w:rsidRDefault="002E1E18" w:rsidP="008B344E">
            <w:pPr>
              <w:rPr>
                <w:b/>
                <w:bCs/>
                <w:sz w:val="2"/>
                <w:szCs w:val="2"/>
                <w:lang w:val="en-US"/>
              </w:rPr>
            </w:pPr>
            <w:r w:rsidRPr="005E2CA0">
              <w:rPr>
                <w:b/>
                <w:bCs/>
                <w:sz w:val="22"/>
                <w:szCs w:val="22"/>
                <w:lang w:val="en-US"/>
              </w:rPr>
              <w:t>Transportarea cu autobasculanta de 10 t la distanta de: 1 km</w:t>
            </w:r>
          </w:p>
          <w:p w14:paraId="783D6593"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666EAAD1" w14:textId="77777777" w:rsidR="002E1E18" w:rsidRPr="005E2CA0" w:rsidRDefault="002E1E18" w:rsidP="008B344E">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3E9BFBDA"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0119B191" w14:textId="77777777" w:rsidR="002E1E18" w:rsidRPr="005E2CA0" w:rsidRDefault="002E1E18" w:rsidP="008B344E">
            <w:pPr>
              <w:jc w:val="center"/>
              <w:rPr>
                <w:b/>
                <w:bCs/>
                <w:sz w:val="22"/>
                <w:szCs w:val="22"/>
                <w:lang w:val="en-US"/>
              </w:rPr>
            </w:pPr>
            <w:r w:rsidRPr="005E2CA0">
              <w:rPr>
                <w:b/>
                <w:bCs/>
                <w:sz w:val="22"/>
                <w:szCs w:val="22"/>
                <w:lang w:val="en-US"/>
              </w:rPr>
              <w:t>70,95</w:t>
            </w:r>
          </w:p>
          <w:p w14:paraId="51BDB335" w14:textId="77777777" w:rsidR="002E1E18" w:rsidRPr="009B70F2" w:rsidRDefault="002E1E18" w:rsidP="008B344E">
            <w:pPr>
              <w:jc w:val="center"/>
              <w:rPr>
                <w:sz w:val="2"/>
                <w:szCs w:val="2"/>
                <w:lang w:val="en-US"/>
              </w:rPr>
            </w:pPr>
          </w:p>
        </w:tc>
      </w:tr>
      <w:tr w:rsidR="002E1E18" w:rsidRPr="00B40365" w14:paraId="1D0E5AC7"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E97C8C"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625BF214" w14:textId="77777777" w:rsidR="002E1E18" w:rsidRPr="00B40365" w:rsidRDefault="002E1E18" w:rsidP="008B344E">
            <w:pPr>
              <w:jc w:val="center"/>
              <w:rPr>
                <w:sz w:val="16"/>
                <w:szCs w:val="16"/>
                <w:lang w:val="en-US"/>
              </w:rPr>
            </w:pPr>
            <w:r w:rsidRPr="00B40365">
              <w:rPr>
                <w:sz w:val="16"/>
                <w:szCs w:val="16"/>
                <w:lang w:val="en-US"/>
              </w:rPr>
              <w:t>3410540000007</w:t>
            </w:r>
          </w:p>
        </w:tc>
        <w:tc>
          <w:tcPr>
            <w:tcW w:w="4366" w:type="dxa"/>
            <w:gridSpan w:val="4"/>
            <w:tcBorders>
              <w:top w:val="nil"/>
              <w:bottom w:val="single" w:sz="2" w:space="0" w:color="auto"/>
            </w:tcBorders>
            <w:vAlign w:val="center"/>
          </w:tcPr>
          <w:p w14:paraId="7C62E6B1" w14:textId="77777777" w:rsidR="002E1E18" w:rsidRPr="00C97908" w:rsidRDefault="002E1E18" w:rsidP="008B344E">
            <w:pPr>
              <w:rPr>
                <w:sz w:val="16"/>
                <w:szCs w:val="16"/>
                <w:lang w:val="en-US"/>
              </w:rPr>
            </w:pPr>
            <w:r w:rsidRPr="00C97908">
              <w:rPr>
                <w:sz w:val="16"/>
                <w:szCs w:val="16"/>
                <w:lang w:val="en-US"/>
              </w:rPr>
              <w:t>Autobasculanta-10t</w:t>
            </w:r>
          </w:p>
        </w:tc>
        <w:tc>
          <w:tcPr>
            <w:tcW w:w="1021" w:type="dxa"/>
            <w:gridSpan w:val="3"/>
            <w:tcBorders>
              <w:top w:val="nil"/>
              <w:bottom w:val="single" w:sz="2" w:space="0" w:color="auto"/>
            </w:tcBorders>
            <w:vAlign w:val="center"/>
          </w:tcPr>
          <w:p w14:paraId="7939170C"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E362637"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0,0232</w:t>
            </w:r>
          </w:p>
        </w:tc>
        <w:tc>
          <w:tcPr>
            <w:tcW w:w="1559" w:type="dxa"/>
            <w:gridSpan w:val="2"/>
            <w:tcBorders>
              <w:top w:val="nil"/>
              <w:bottom w:val="single" w:sz="2" w:space="0" w:color="auto"/>
              <w:right w:val="single" w:sz="4" w:space="0" w:color="auto"/>
            </w:tcBorders>
            <w:vAlign w:val="center"/>
          </w:tcPr>
          <w:p w14:paraId="1E64D364" w14:textId="77777777" w:rsidR="002E1E18" w:rsidRPr="00C97908" w:rsidRDefault="002E1E18" w:rsidP="008B344E">
            <w:pPr>
              <w:jc w:val="center"/>
              <w:rPr>
                <w:sz w:val="16"/>
                <w:szCs w:val="16"/>
                <w:lang w:val="en-US"/>
              </w:rPr>
            </w:pPr>
            <w:r w:rsidRPr="00C97908">
              <w:rPr>
                <w:sz w:val="16"/>
                <w:szCs w:val="16"/>
                <w:lang w:val="en-US"/>
              </w:rPr>
              <w:t>1,646</w:t>
            </w:r>
          </w:p>
        </w:tc>
      </w:tr>
      <w:tr w:rsidR="002E1E18" w:rsidRPr="009B70F2" w14:paraId="01845C76"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ABD47A7" w14:textId="77777777" w:rsidR="002E1E18" w:rsidRPr="005E2CA0" w:rsidRDefault="002E1E18" w:rsidP="008B344E">
            <w:pPr>
              <w:jc w:val="center"/>
              <w:rPr>
                <w:b/>
                <w:bCs/>
                <w:sz w:val="22"/>
                <w:szCs w:val="22"/>
                <w:lang w:val="en-US"/>
              </w:rPr>
            </w:pPr>
            <w:r w:rsidRPr="005E2CA0">
              <w:rPr>
                <w:b/>
                <w:bCs/>
                <w:sz w:val="22"/>
                <w:szCs w:val="22"/>
                <w:lang w:val="en-US"/>
              </w:rPr>
              <w:t>8</w:t>
            </w:r>
          </w:p>
        </w:tc>
        <w:tc>
          <w:tcPr>
            <w:tcW w:w="1402" w:type="dxa"/>
            <w:gridSpan w:val="3"/>
            <w:tcBorders>
              <w:top w:val="single" w:sz="4" w:space="0" w:color="auto"/>
              <w:bottom w:val="single" w:sz="4" w:space="0" w:color="auto"/>
            </w:tcBorders>
            <w:vAlign w:val="center"/>
          </w:tcPr>
          <w:p w14:paraId="5A72B6D2" w14:textId="77777777" w:rsidR="002E1E18" w:rsidRPr="005E2CA0" w:rsidRDefault="002E1E18" w:rsidP="008B344E">
            <w:pPr>
              <w:jc w:val="center"/>
              <w:rPr>
                <w:b/>
                <w:bCs/>
                <w:sz w:val="22"/>
                <w:szCs w:val="22"/>
                <w:lang w:val="en-US"/>
              </w:rPr>
            </w:pPr>
            <w:r w:rsidRPr="005E2CA0">
              <w:rPr>
                <w:b/>
                <w:bCs/>
                <w:sz w:val="22"/>
                <w:szCs w:val="22"/>
                <w:lang w:val="en-US"/>
              </w:rPr>
              <w:t>TsC51B</w:t>
            </w:r>
          </w:p>
        </w:tc>
        <w:tc>
          <w:tcPr>
            <w:tcW w:w="4366" w:type="dxa"/>
            <w:gridSpan w:val="5"/>
            <w:tcBorders>
              <w:top w:val="single" w:sz="4" w:space="0" w:color="auto"/>
              <w:bottom w:val="single" w:sz="4" w:space="0" w:color="auto"/>
            </w:tcBorders>
          </w:tcPr>
          <w:p w14:paraId="7DDC785E" w14:textId="77777777" w:rsidR="002E1E18" w:rsidRPr="005E2CA0" w:rsidRDefault="002E1E18" w:rsidP="008B344E">
            <w:pPr>
              <w:rPr>
                <w:b/>
                <w:bCs/>
                <w:sz w:val="2"/>
                <w:szCs w:val="2"/>
                <w:lang w:val="en-US"/>
              </w:rPr>
            </w:pPr>
            <w:r w:rsidRPr="005E2CA0">
              <w:rPr>
                <w:b/>
                <w:bCs/>
                <w:sz w:val="22"/>
                <w:szCs w:val="22"/>
                <w:lang w:val="en-US"/>
              </w:rPr>
              <w:t>Lucrari la descarcarea pamintului in depozit, teren categoria II</w:t>
            </w:r>
          </w:p>
          <w:p w14:paraId="0E02A570"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169173C3" w14:textId="77777777" w:rsidR="002E1E18" w:rsidRPr="005E2CA0" w:rsidRDefault="002E1E18" w:rsidP="008B344E">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6512AA8C"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1825AB3B" w14:textId="77777777" w:rsidR="002E1E18" w:rsidRPr="005E2CA0" w:rsidRDefault="002E1E18" w:rsidP="008B344E">
            <w:pPr>
              <w:jc w:val="center"/>
              <w:rPr>
                <w:b/>
                <w:bCs/>
                <w:sz w:val="22"/>
                <w:szCs w:val="22"/>
                <w:lang w:val="en-US"/>
              </w:rPr>
            </w:pPr>
            <w:r w:rsidRPr="005E2CA0">
              <w:rPr>
                <w:b/>
                <w:bCs/>
                <w:sz w:val="22"/>
                <w:szCs w:val="22"/>
                <w:lang w:val="en-US"/>
              </w:rPr>
              <w:t>0,43</w:t>
            </w:r>
          </w:p>
          <w:p w14:paraId="7826BF43" w14:textId="77777777" w:rsidR="002E1E18" w:rsidRPr="009B70F2" w:rsidRDefault="002E1E18" w:rsidP="008B344E">
            <w:pPr>
              <w:jc w:val="center"/>
              <w:rPr>
                <w:sz w:val="2"/>
                <w:szCs w:val="2"/>
                <w:lang w:val="en-US"/>
              </w:rPr>
            </w:pPr>
          </w:p>
        </w:tc>
      </w:tr>
      <w:tr w:rsidR="002E1E18" w:rsidRPr="00B40365" w14:paraId="775A83F3"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DBDCBB"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06AFBED1" w14:textId="77777777" w:rsidR="002E1E18" w:rsidRPr="00B40365" w:rsidRDefault="002E1E18" w:rsidP="008B344E">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1F37FE71" w14:textId="77777777" w:rsidR="002E1E18" w:rsidRPr="00C97908" w:rsidRDefault="002E1E18" w:rsidP="008B344E">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4228F677"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883FCA9"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0,3600</w:t>
            </w:r>
          </w:p>
        </w:tc>
        <w:tc>
          <w:tcPr>
            <w:tcW w:w="1559" w:type="dxa"/>
            <w:gridSpan w:val="2"/>
            <w:tcBorders>
              <w:top w:val="nil"/>
              <w:bottom w:val="single" w:sz="2" w:space="0" w:color="auto"/>
            </w:tcBorders>
            <w:vAlign w:val="center"/>
          </w:tcPr>
          <w:p w14:paraId="3A80B989" w14:textId="77777777" w:rsidR="002E1E18" w:rsidRPr="00C97908" w:rsidRDefault="002E1E18" w:rsidP="008B344E">
            <w:pPr>
              <w:jc w:val="center"/>
              <w:rPr>
                <w:sz w:val="16"/>
                <w:szCs w:val="16"/>
                <w:lang w:val="en-US"/>
              </w:rPr>
            </w:pPr>
            <w:r w:rsidRPr="00C97908">
              <w:rPr>
                <w:sz w:val="16"/>
                <w:szCs w:val="16"/>
                <w:lang w:val="en-US"/>
              </w:rPr>
              <w:t>0,155</w:t>
            </w:r>
          </w:p>
        </w:tc>
      </w:tr>
      <w:tr w:rsidR="002E1E18" w:rsidRPr="00B40365" w14:paraId="28FFBD55"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84F08B"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150CFAA9" w14:textId="77777777" w:rsidR="002E1E18" w:rsidRPr="00B40365" w:rsidRDefault="002E1E18" w:rsidP="008B344E">
            <w:pPr>
              <w:jc w:val="center"/>
              <w:rPr>
                <w:sz w:val="16"/>
                <w:szCs w:val="16"/>
                <w:lang w:val="en-US"/>
              </w:rPr>
            </w:pPr>
            <w:r w:rsidRPr="00B40365">
              <w:rPr>
                <w:sz w:val="16"/>
                <w:szCs w:val="16"/>
                <w:lang w:val="en-US"/>
              </w:rPr>
              <w:t>1411122201752</w:t>
            </w:r>
          </w:p>
        </w:tc>
        <w:tc>
          <w:tcPr>
            <w:tcW w:w="4366" w:type="dxa"/>
            <w:gridSpan w:val="4"/>
            <w:tcBorders>
              <w:top w:val="nil"/>
              <w:bottom w:val="single" w:sz="2" w:space="0" w:color="auto"/>
            </w:tcBorders>
            <w:vAlign w:val="center"/>
          </w:tcPr>
          <w:p w14:paraId="2DF8EA08" w14:textId="77777777" w:rsidR="002E1E18" w:rsidRPr="00C97908" w:rsidRDefault="002E1E18" w:rsidP="008B344E">
            <w:pPr>
              <w:rPr>
                <w:sz w:val="16"/>
                <w:szCs w:val="16"/>
                <w:lang w:val="en-US"/>
              </w:rPr>
            </w:pPr>
            <w:r w:rsidRPr="00C97908">
              <w:rPr>
                <w:sz w:val="16"/>
                <w:szCs w:val="16"/>
                <w:lang w:val="en-US"/>
              </w:rPr>
              <w:t xml:space="preserve">Piatra sparta </w:t>
            </w:r>
          </w:p>
        </w:tc>
        <w:tc>
          <w:tcPr>
            <w:tcW w:w="1021" w:type="dxa"/>
            <w:gridSpan w:val="3"/>
            <w:tcBorders>
              <w:top w:val="nil"/>
              <w:bottom w:val="single" w:sz="2" w:space="0" w:color="auto"/>
            </w:tcBorders>
            <w:vAlign w:val="center"/>
          </w:tcPr>
          <w:p w14:paraId="4136F711"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4B12FEC"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14:paraId="4C886E64" w14:textId="77777777" w:rsidR="002E1E18" w:rsidRPr="00C97908" w:rsidRDefault="002E1E18" w:rsidP="008B344E">
            <w:pPr>
              <w:jc w:val="center"/>
              <w:rPr>
                <w:sz w:val="16"/>
                <w:szCs w:val="16"/>
                <w:lang w:val="en-US"/>
              </w:rPr>
            </w:pPr>
            <w:r w:rsidRPr="00C97908">
              <w:rPr>
                <w:sz w:val="16"/>
                <w:szCs w:val="16"/>
                <w:lang w:val="en-US"/>
              </w:rPr>
              <w:t>0,002</w:t>
            </w:r>
          </w:p>
        </w:tc>
      </w:tr>
      <w:tr w:rsidR="002E1E18" w:rsidRPr="00B40365" w14:paraId="17EE4A88"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0F38E5"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106B349" w14:textId="77777777" w:rsidR="002E1E18" w:rsidRPr="00B40365" w:rsidRDefault="002E1E18" w:rsidP="008B344E">
            <w:pPr>
              <w:jc w:val="center"/>
              <w:rPr>
                <w:sz w:val="16"/>
                <w:szCs w:val="16"/>
                <w:lang w:val="en-US"/>
              </w:rPr>
            </w:pPr>
            <w:r w:rsidRPr="00B40365">
              <w:rPr>
                <w:sz w:val="16"/>
                <w:szCs w:val="16"/>
                <w:lang w:val="en-US"/>
              </w:rPr>
              <w:t>2952260003554</w:t>
            </w:r>
          </w:p>
        </w:tc>
        <w:tc>
          <w:tcPr>
            <w:tcW w:w="4366" w:type="dxa"/>
            <w:gridSpan w:val="4"/>
            <w:tcBorders>
              <w:top w:val="nil"/>
              <w:bottom w:val="single" w:sz="2" w:space="0" w:color="auto"/>
            </w:tcBorders>
            <w:vAlign w:val="center"/>
          </w:tcPr>
          <w:p w14:paraId="3918C85E" w14:textId="77777777" w:rsidR="002E1E18" w:rsidRPr="00C97908" w:rsidRDefault="002E1E18" w:rsidP="008B344E">
            <w:pPr>
              <w:rPr>
                <w:sz w:val="16"/>
                <w:szCs w:val="16"/>
                <w:lang w:val="en-US"/>
              </w:rPr>
            </w:pPr>
            <w:r w:rsidRPr="00C97908">
              <w:rPr>
                <w:sz w:val="16"/>
                <w:szCs w:val="16"/>
                <w:lang w:val="en-US"/>
              </w:rPr>
              <w:t>Buldozer 79kw (108CP)</w:t>
            </w:r>
          </w:p>
        </w:tc>
        <w:tc>
          <w:tcPr>
            <w:tcW w:w="1021" w:type="dxa"/>
            <w:gridSpan w:val="3"/>
            <w:tcBorders>
              <w:top w:val="nil"/>
              <w:bottom w:val="single" w:sz="2" w:space="0" w:color="auto"/>
            </w:tcBorders>
            <w:vAlign w:val="center"/>
          </w:tcPr>
          <w:p w14:paraId="06CB979E"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B84373A"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right w:val="single" w:sz="4" w:space="0" w:color="auto"/>
            </w:tcBorders>
            <w:vAlign w:val="center"/>
          </w:tcPr>
          <w:p w14:paraId="2A479A11" w14:textId="77777777" w:rsidR="002E1E18" w:rsidRPr="00C97908" w:rsidRDefault="002E1E18" w:rsidP="008B344E">
            <w:pPr>
              <w:jc w:val="center"/>
              <w:rPr>
                <w:sz w:val="16"/>
                <w:szCs w:val="16"/>
                <w:lang w:val="en-US"/>
              </w:rPr>
            </w:pPr>
            <w:r w:rsidRPr="00C97908">
              <w:rPr>
                <w:sz w:val="16"/>
                <w:szCs w:val="16"/>
                <w:lang w:val="en-US"/>
              </w:rPr>
              <w:t>0,172</w:t>
            </w:r>
          </w:p>
        </w:tc>
      </w:tr>
      <w:tr w:rsidR="002E1E18" w:rsidRPr="009B70F2" w14:paraId="3D8F9435"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BADFA68" w14:textId="77777777" w:rsidR="002E1E18" w:rsidRPr="005E2CA0" w:rsidRDefault="002E1E18" w:rsidP="008B344E">
            <w:pPr>
              <w:jc w:val="center"/>
              <w:rPr>
                <w:b/>
                <w:bCs/>
                <w:sz w:val="22"/>
                <w:szCs w:val="22"/>
                <w:lang w:val="en-US"/>
              </w:rPr>
            </w:pPr>
            <w:r w:rsidRPr="005E2CA0">
              <w:rPr>
                <w:b/>
                <w:bCs/>
                <w:sz w:val="22"/>
                <w:szCs w:val="22"/>
                <w:lang w:val="en-US"/>
              </w:rPr>
              <w:t>9</w:t>
            </w:r>
          </w:p>
        </w:tc>
        <w:tc>
          <w:tcPr>
            <w:tcW w:w="1402" w:type="dxa"/>
            <w:gridSpan w:val="3"/>
            <w:tcBorders>
              <w:top w:val="single" w:sz="4" w:space="0" w:color="auto"/>
              <w:bottom w:val="single" w:sz="4" w:space="0" w:color="auto"/>
            </w:tcBorders>
            <w:vAlign w:val="center"/>
          </w:tcPr>
          <w:p w14:paraId="4C6C27B2" w14:textId="77777777" w:rsidR="002E1E18" w:rsidRPr="005E2CA0" w:rsidRDefault="002E1E18" w:rsidP="008B344E">
            <w:pPr>
              <w:jc w:val="center"/>
              <w:rPr>
                <w:b/>
                <w:bCs/>
                <w:sz w:val="22"/>
                <w:szCs w:val="22"/>
                <w:lang w:val="en-US"/>
              </w:rPr>
            </w:pPr>
            <w:r w:rsidRPr="005E2CA0">
              <w:rPr>
                <w:b/>
                <w:bCs/>
                <w:sz w:val="22"/>
                <w:szCs w:val="22"/>
                <w:lang w:val="en-US"/>
              </w:rPr>
              <w:t>TsC50B</w:t>
            </w:r>
          </w:p>
        </w:tc>
        <w:tc>
          <w:tcPr>
            <w:tcW w:w="4366" w:type="dxa"/>
            <w:gridSpan w:val="5"/>
            <w:tcBorders>
              <w:top w:val="single" w:sz="4" w:space="0" w:color="auto"/>
              <w:bottom w:val="single" w:sz="4" w:space="0" w:color="auto"/>
            </w:tcBorders>
          </w:tcPr>
          <w:p w14:paraId="6C3BAF2E" w14:textId="77777777" w:rsidR="002E1E18" w:rsidRPr="005E2CA0" w:rsidRDefault="002E1E18" w:rsidP="008B344E">
            <w:pPr>
              <w:rPr>
                <w:b/>
                <w:bCs/>
                <w:sz w:val="2"/>
                <w:szCs w:val="2"/>
                <w:lang w:val="en-US"/>
              </w:rPr>
            </w:pPr>
            <w:r w:rsidRPr="005E2CA0">
              <w:rPr>
                <w:b/>
                <w:bCs/>
                <w:sz w:val="22"/>
                <w:szCs w:val="22"/>
                <w:lang w:val="en-US"/>
              </w:rPr>
              <w:t>Repararea si intretinerea drumurilor naturale la transportarea pamintului, pentru fiecare 0,5 km, teren categoria II</w:t>
            </w:r>
          </w:p>
          <w:p w14:paraId="48BC578B"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7C77559F" w14:textId="77777777" w:rsidR="002E1E18" w:rsidRPr="005E2CA0" w:rsidRDefault="002E1E18" w:rsidP="008B344E">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091CA4B5"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2AE7759E" w14:textId="77777777" w:rsidR="002E1E18" w:rsidRPr="005E2CA0" w:rsidRDefault="002E1E18" w:rsidP="008B344E">
            <w:pPr>
              <w:jc w:val="center"/>
              <w:rPr>
                <w:b/>
                <w:bCs/>
                <w:sz w:val="22"/>
                <w:szCs w:val="22"/>
                <w:lang w:val="en-US"/>
              </w:rPr>
            </w:pPr>
            <w:r w:rsidRPr="005E2CA0">
              <w:rPr>
                <w:b/>
                <w:bCs/>
                <w:sz w:val="22"/>
                <w:szCs w:val="22"/>
                <w:lang w:val="en-US"/>
              </w:rPr>
              <w:t>0,43</w:t>
            </w:r>
          </w:p>
          <w:p w14:paraId="0C97FB47" w14:textId="77777777" w:rsidR="002E1E18" w:rsidRPr="009B70F2" w:rsidRDefault="002E1E18" w:rsidP="008B344E">
            <w:pPr>
              <w:jc w:val="center"/>
              <w:rPr>
                <w:sz w:val="2"/>
                <w:szCs w:val="2"/>
                <w:lang w:val="en-US"/>
              </w:rPr>
            </w:pPr>
          </w:p>
        </w:tc>
      </w:tr>
      <w:tr w:rsidR="002E1E18" w:rsidRPr="00B40365" w14:paraId="584F89A7"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357EAF"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749D9B6" w14:textId="77777777" w:rsidR="002E1E18" w:rsidRPr="00B40365" w:rsidRDefault="002E1E18" w:rsidP="008B344E">
            <w:pPr>
              <w:jc w:val="center"/>
              <w:rPr>
                <w:sz w:val="16"/>
                <w:szCs w:val="16"/>
                <w:lang w:val="en-US"/>
              </w:rPr>
            </w:pPr>
            <w:r w:rsidRPr="00B40365">
              <w:rPr>
                <w:sz w:val="16"/>
                <w:szCs w:val="16"/>
                <w:lang w:val="en-US"/>
              </w:rPr>
              <w:t>1411122201752</w:t>
            </w:r>
          </w:p>
        </w:tc>
        <w:tc>
          <w:tcPr>
            <w:tcW w:w="4366" w:type="dxa"/>
            <w:gridSpan w:val="4"/>
            <w:tcBorders>
              <w:top w:val="nil"/>
              <w:bottom w:val="single" w:sz="2" w:space="0" w:color="auto"/>
            </w:tcBorders>
            <w:vAlign w:val="center"/>
          </w:tcPr>
          <w:p w14:paraId="773208A9" w14:textId="77777777" w:rsidR="002E1E18" w:rsidRPr="00C97908" w:rsidRDefault="002E1E18" w:rsidP="008B344E">
            <w:pPr>
              <w:rPr>
                <w:sz w:val="16"/>
                <w:szCs w:val="16"/>
                <w:lang w:val="en-US"/>
              </w:rPr>
            </w:pPr>
            <w:r w:rsidRPr="00C97908">
              <w:rPr>
                <w:sz w:val="16"/>
                <w:szCs w:val="16"/>
                <w:lang w:val="en-US"/>
              </w:rPr>
              <w:t xml:space="preserve">Piatra sparta </w:t>
            </w:r>
          </w:p>
        </w:tc>
        <w:tc>
          <w:tcPr>
            <w:tcW w:w="1021" w:type="dxa"/>
            <w:gridSpan w:val="3"/>
            <w:tcBorders>
              <w:top w:val="nil"/>
              <w:bottom w:val="single" w:sz="2" w:space="0" w:color="auto"/>
            </w:tcBorders>
            <w:vAlign w:val="center"/>
          </w:tcPr>
          <w:p w14:paraId="55832AA9"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4088B8F"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tcBorders>
            <w:vAlign w:val="center"/>
          </w:tcPr>
          <w:p w14:paraId="76DEB195" w14:textId="77777777" w:rsidR="002E1E18" w:rsidRPr="00C97908" w:rsidRDefault="002E1E18" w:rsidP="008B344E">
            <w:pPr>
              <w:jc w:val="center"/>
              <w:rPr>
                <w:sz w:val="16"/>
                <w:szCs w:val="16"/>
                <w:lang w:val="en-US"/>
              </w:rPr>
            </w:pPr>
            <w:r w:rsidRPr="00C97908">
              <w:rPr>
                <w:sz w:val="16"/>
                <w:szCs w:val="16"/>
                <w:lang w:val="en-US"/>
              </w:rPr>
              <w:t>0,005</w:t>
            </w:r>
          </w:p>
        </w:tc>
      </w:tr>
      <w:tr w:rsidR="002E1E18" w:rsidRPr="00B40365" w14:paraId="53BE9F92"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60B47D"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5EF92408" w14:textId="77777777" w:rsidR="002E1E18" w:rsidRPr="00B40365" w:rsidRDefault="002E1E18" w:rsidP="008B344E">
            <w:pPr>
              <w:jc w:val="center"/>
              <w:rPr>
                <w:sz w:val="16"/>
                <w:szCs w:val="16"/>
                <w:lang w:val="en-US"/>
              </w:rPr>
            </w:pPr>
            <w:r w:rsidRPr="00B40365">
              <w:rPr>
                <w:sz w:val="16"/>
                <w:szCs w:val="16"/>
                <w:lang w:val="en-US"/>
              </w:rPr>
              <w:t>2952260003554</w:t>
            </w:r>
          </w:p>
        </w:tc>
        <w:tc>
          <w:tcPr>
            <w:tcW w:w="4366" w:type="dxa"/>
            <w:gridSpan w:val="4"/>
            <w:tcBorders>
              <w:top w:val="nil"/>
              <w:bottom w:val="single" w:sz="2" w:space="0" w:color="auto"/>
            </w:tcBorders>
            <w:vAlign w:val="center"/>
          </w:tcPr>
          <w:p w14:paraId="16E8343B" w14:textId="77777777" w:rsidR="002E1E18" w:rsidRPr="00C97908" w:rsidRDefault="002E1E18" w:rsidP="008B344E">
            <w:pPr>
              <w:rPr>
                <w:sz w:val="16"/>
                <w:szCs w:val="16"/>
                <w:lang w:val="en-US"/>
              </w:rPr>
            </w:pPr>
            <w:r w:rsidRPr="00C97908">
              <w:rPr>
                <w:sz w:val="16"/>
                <w:szCs w:val="16"/>
                <w:lang w:val="en-US"/>
              </w:rPr>
              <w:t>Buldozer 79kw (108CP)</w:t>
            </w:r>
          </w:p>
        </w:tc>
        <w:tc>
          <w:tcPr>
            <w:tcW w:w="1021" w:type="dxa"/>
            <w:gridSpan w:val="3"/>
            <w:tcBorders>
              <w:top w:val="nil"/>
              <w:bottom w:val="single" w:sz="2" w:space="0" w:color="auto"/>
            </w:tcBorders>
            <w:vAlign w:val="center"/>
          </w:tcPr>
          <w:p w14:paraId="65286F6F"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B47D169"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0,1400</w:t>
            </w:r>
          </w:p>
        </w:tc>
        <w:tc>
          <w:tcPr>
            <w:tcW w:w="1559" w:type="dxa"/>
            <w:gridSpan w:val="2"/>
            <w:tcBorders>
              <w:top w:val="nil"/>
              <w:bottom w:val="single" w:sz="2" w:space="0" w:color="auto"/>
              <w:right w:val="single" w:sz="4" w:space="0" w:color="auto"/>
            </w:tcBorders>
            <w:vAlign w:val="center"/>
          </w:tcPr>
          <w:p w14:paraId="6D398C0C" w14:textId="77777777" w:rsidR="002E1E18" w:rsidRPr="00C97908" w:rsidRDefault="002E1E18" w:rsidP="008B344E">
            <w:pPr>
              <w:jc w:val="center"/>
              <w:rPr>
                <w:sz w:val="16"/>
                <w:szCs w:val="16"/>
                <w:lang w:val="en-US"/>
              </w:rPr>
            </w:pPr>
            <w:r w:rsidRPr="00C97908">
              <w:rPr>
                <w:sz w:val="16"/>
                <w:szCs w:val="16"/>
                <w:lang w:val="en-US"/>
              </w:rPr>
              <w:t>0,06</w:t>
            </w:r>
          </w:p>
        </w:tc>
      </w:tr>
      <w:tr w:rsidR="002E1E18" w:rsidRPr="009B70F2" w14:paraId="4D1D7FF0"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2FC7D94" w14:textId="77777777" w:rsidR="002E1E18" w:rsidRPr="005E2CA0" w:rsidRDefault="002E1E18" w:rsidP="008B344E">
            <w:pPr>
              <w:jc w:val="center"/>
              <w:rPr>
                <w:b/>
                <w:bCs/>
                <w:sz w:val="22"/>
                <w:szCs w:val="22"/>
                <w:lang w:val="en-US"/>
              </w:rPr>
            </w:pPr>
            <w:r w:rsidRPr="005E2CA0">
              <w:rPr>
                <w:b/>
                <w:bCs/>
                <w:sz w:val="22"/>
                <w:szCs w:val="22"/>
                <w:lang w:val="en-US"/>
              </w:rPr>
              <w:t>10</w:t>
            </w:r>
          </w:p>
        </w:tc>
        <w:tc>
          <w:tcPr>
            <w:tcW w:w="1402" w:type="dxa"/>
            <w:gridSpan w:val="3"/>
            <w:tcBorders>
              <w:top w:val="single" w:sz="4" w:space="0" w:color="auto"/>
              <w:bottom w:val="single" w:sz="4" w:space="0" w:color="auto"/>
            </w:tcBorders>
            <w:vAlign w:val="center"/>
          </w:tcPr>
          <w:p w14:paraId="3B6A72EE" w14:textId="77777777" w:rsidR="002E1E18" w:rsidRPr="005E2CA0" w:rsidRDefault="002E1E18" w:rsidP="008B344E">
            <w:pPr>
              <w:jc w:val="center"/>
              <w:rPr>
                <w:b/>
                <w:bCs/>
                <w:sz w:val="22"/>
                <w:szCs w:val="22"/>
                <w:lang w:val="en-US"/>
              </w:rPr>
            </w:pPr>
            <w:r w:rsidRPr="005E2CA0">
              <w:rPr>
                <w:b/>
                <w:bCs/>
                <w:sz w:val="22"/>
                <w:szCs w:val="22"/>
                <w:lang w:val="en-US"/>
              </w:rPr>
              <w:t>TsF05A</w:t>
            </w:r>
          </w:p>
        </w:tc>
        <w:tc>
          <w:tcPr>
            <w:tcW w:w="4366" w:type="dxa"/>
            <w:gridSpan w:val="5"/>
            <w:tcBorders>
              <w:top w:val="single" w:sz="4" w:space="0" w:color="auto"/>
              <w:bottom w:val="single" w:sz="4" w:space="0" w:color="auto"/>
            </w:tcBorders>
          </w:tcPr>
          <w:p w14:paraId="7DC7D7F8" w14:textId="77777777" w:rsidR="002E1E18" w:rsidRPr="005E2CA0" w:rsidRDefault="002E1E18" w:rsidP="008B344E">
            <w:pPr>
              <w:rPr>
                <w:b/>
                <w:bCs/>
                <w:sz w:val="2"/>
                <w:szCs w:val="2"/>
                <w:lang w:val="en-US"/>
              </w:rPr>
            </w:pPr>
            <w:r w:rsidRPr="005E2CA0">
              <w:rPr>
                <w:b/>
                <w:bCs/>
                <w:sz w:val="22"/>
                <w:szCs w:val="22"/>
                <w:lang w:val="en-US"/>
              </w:rPr>
              <w:t>Sprijiniri de maluri, cu dulapi metalici  asezati orizontal, la sapaturi executate in spatii limitate, avind latimea de  pina la 1,50  m intre maluri adincimea sapaturii pina la  4 m, interspatii  intre dulapi 0,00...0,20 m</w:t>
            </w:r>
          </w:p>
          <w:p w14:paraId="76B5382E"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21393CEA" w14:textId="77777777" w:rsidR="002E1E18" w:rsidRPr="005E2CA0" w:rsidRDefault="002E1E18" w:rsidP="008B344E">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BE2AEC2"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32570279" w14:textId="77777777" w:rsidR="002E1E18" w:rsidRPr="005E2CA0" w:rsidRDefault="002E1E18" w:rsidP="008B344E">
            <w:pPr>
              <w:jc w:val="center"/>
              <w:rPr>
                <w:b/>
                <w:bCs/>
                <w:sz w:val="22"/>
                <w:szCs w:val="22"/>
                <w:lang w:val="en-US"/>
              </w:rPr>
            </w:pPr>
            <w:r w:rsidRPr="005E2CA0">
              <w:rPr>
                <w:b/>
                <w:bCs/>
                <w:sz w:val="22"/>
                <w:szCs w:val="22"/>
                <w:lang w:val="en-US"/>
              </w:rPr>
              <w:t>703,23</w:t>
            </w:r>
          </w:p>
          <w:p w14:paraId="4F06A60F" w14:textId="77777777" w:rsidR="002E1E18" w:rsidRPr="009B70F2" w:rsidRDefault="002E1E18" w:rsidP="008B344E">
            <w:pPr>
              <w:jc w:val="center"/>
              <w:rPr>
                <w:sz w:val="2"/>
                <w:szCs w:val="2"/>
                <w:lang w:val="en-US"/>
              </w:rPr>
            </w:pPr>
          </w:p>
        </w:tc>
      </w:tr>
      <w:tr w:rsidR="002E1E18" w:rsidRPr="00B40365" w14:paraId="43A346C9"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C20901"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51E05E01" w14:textId="77777777" w:rsidR="002E1E18" w:rsidRPr="00B40365" w:rsidRDefault="002E1E18" w:rsidP="008B344E">
            <w:pPr>
              <w:jc w:val="center"/>
              <w:rPr>
                <w:sz w:val="16"/>
                <w:szCs w:val="16"/>
                <w:lang w:val="en-US"/>
              </w:rPr>
            </w:pPr>
            <w:r w:rsidRPr="00B40365">
              <w:rPr>
                <w:sz w:val="16"/>
                <w:szCs w:val="16"/>
                <w:lang w:val="en-US"/>
              </w:rPr>
              <w:t>71240100107001</w:t>
            </w:r>
          </w:p>
        </w:tc>
        <w:tc>
          <w:tcPr>
            <w:tcW w:w="4366" w:type="dxa"/>
            <w:gridSpan w:val="4"/>
            <w:tcBorders>
              <w:top w:val="nil"/>
              <w:bottom w:val="single" w:sz="2" w:space="0" w:color="auto"/>
            </w:tcBorders>
            <w:vAlign w:val="center"/>
          </w:tcPr>
          <w:p w14:paraId="278322E8" w14:textId="77777777" w:rsidR="002E1E18" w:rsidRPr="00C97908" w:rsidRDefault="002E1E18" w:rsidP="008B344E">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14:paraId="6CDEF040"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FB3BC83"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0,6200</w:t>
            </w:r>
          </w:p>
        </w:tc>
        <w:tc>
          <w:tcPr>
            <w:tcW w:w="1559" w:type="dxa"/>
            <w:gridSpan w:val="2"/>
            <w:tcBorders>
              <w:top w:val="nil"/>
              <w:bottom w:val="single" w:sz="2" w:space="0" w:color="auto"/>
            </w:tcBorders>
            <w:vAlign w:val="center"/>
          </w:tcPr>
          <w:p w14:paraId="6D53D1C4" w14:textId="77777777" w:rsidR="002E1E18" w:rsidRPr="00C97908" w:rsidRDefault="002E1E18" w:rsidP="008B344E">
            <w:pPr>
              <w:jc w:val="center"/>
              <w:rPr>
                <w:sz w:val="16"/>
                <w:szCs w:val="16"/>
                <w:lang w:val="en-US"/>
              </w:rPr>
            </w:pPr>
            <w:r w:rsidRPr="00C97908">
              <w:rPr>
                <w:sz w:val="16"/>
                <w:szCs w:val="16"/>
                <w:lang w:val="en-US"/>
              </w:rPr>
              <w:t>436,003</w:t>
            </w:r>
          </w:p>
        </w:tc>
      </w:tr>
      <w:tr w:rsidR="002E1E18" w:rsidRPr="00B40365" w14:paraId="2951E0B5"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DF6D26"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3B6B4CBB" w14:textId="77777777" w:rsidR="002E1E18" w:rsidRPr="00B40365" w:rsidRDefault="002E1E18" w:rsidP="008B344E">
            <w:pPr>
              <w:jc w:val="center"/>
              <w:rPr>
                <w:sz w:val="16"/>
                <w:szCs w:val="16"/>
                <w:lang w:val="en-US"/>
              </w:rPr>
            </w:pPr>
            <w:r w:rsidRPr="00B40365">
              <w:rPr>
                <w:sz w:val="16"/>
                <w:szCs w:val="16"/>
                <w:lang w:val="en-US"/>
              </w:rPr>
              <w:t>2811236827395</w:t>
            </w:r>
          </w:p>
        </w:tc>
        <w:tc>
          <w:tcPr>
            <w:tcW w:w="4366" w:type="dxa"/>
            <w:gridSpan w:val="4"/>
            <w:tcBorders>
              <w:top w:val="nil"/>
              <w:bottom w:val="single" w:sz="2" w:space="0" w:color="auto"/>
            </w:tcBorders>
            <w:vAlign w:val="center"/>
          </w:tcPr>
          <w:p w14:paraId="1E6B7A6D" w14:textId="77777777" w:rsidR="002E1E18" w:rsidRPr="00C97908" w:rsidRDefault="002E1E18" w:rsidP="008B344E">
            <w:pPr>
              <w:rPr>
                <w:sz w:val="16"/>
                <w:szCs w:val="16"/>
                <w:lang w:val="en-US"/>
              </w:rPr>
            </w:pPr>
            <w:r w:rsidRPr="00C97908">
              <w:rPr>
                <w:sz w:val="16"/>
                <w:szCs w:val="16"/>
                <w:lang w:val="en-US"/>
              </w:rPr>
              <w:t>Sprait metalic telescopic 0,08 MN (8 tf) L=0,60-1,50 m</w:t>
            </w:r>
          </w:p>
        </w:tc>
        <w:tc>
          <w:tcPr>
            <w:tcW w:w="1021" w:type="dxa"/>
            <w:gridSpan w:val="3"/>
            <w:tcBorders>
              <w:top w:val="nil"/>
              <w:bottom w:val="single" w:sz="2" w:space="0" w:color="auto"/>
            </w:tcBorders>
            <w:vAlign w:val="center"/>
          </w:tcPr>
          <w:p w14:paraId="1C446EEF" w14:textId="77777777" w:rsidR="002E1E18" w:rsidRPr="00C97908" w:rsidRDefault="002E1E18" w:rsidP="008B34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860774E"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0,0028</w:t>
            </w:r>
          </w:p>
        </w:tc>
        <w:tc>
          <w:tcPr>
            <w:tcW w:w="1559" w:type="dxa"/>
            <w:gridSpan w:val="2"/>
            <w:tcBorders>
              <w:top w:val="nil"/>
              <w:bottom w:val="single" w:sz="2" w:space="0" w:color="auto"/>
            </w:tcBorders>
            <w:vAlign w:val="center"/>
          </w:tcPr>
          <w:p w14:paraId="77CDB2D0" w14:textId="77777777" w:rsidR="002E1E18" w:rsidRPr="00C97908" w:rsidRDefault="002E1E18" w:rsidP="008B344E">
            <w:pPr>
              <w:jc w:val="center"/>
              <w:rPr>
                <w:sz w:val="16"/>
                <w:szCs w:val="16"/>
                <w:lang w:val="en-US"/>
              </w:rPr>
            </w:pPr>
            <w:r w:rsidRPr="00C97908">
              <w:rPr>
                <w:sz w:val="16"/>
                <w:szCs w:val="16"/>
                <w:lang w:val="en-US"/>
              </w:rPr>
              <w:t>1,969</w:t>
            </w:r>
          </w:p>
        </w:tc>
      </w:tr>
      <w:tr w:rsidR="002E1E18" w:rsidRPr="00B40365" w14:paraId="0EA3916A"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263F11"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674E5BAB" w14:textId="77777777" w:rsidR="002E1E18" w:rsidRPr="00B40365" w:rsidRDefault="002E1E18" w:rsidP="008B344E">
            <w:pPr>
              <w:jc w:val="center"/>
              <w:rPr>
                <w:sz w:val="16"/>
                <w:szCs w:val="16"/>
                <w:lang w:val="en-US"/>
              </w:rPr>
            </w:pPr>
            <w:r w:rsidRPr="00B40365">
              <w:rPr>
                <w:sz w:val="16"/>
                <w:szCs w:val="16"/>
                <w:lang w:val="en-US"/>
              </w:rPr>
              <w:t>2811236310108</w:t>
            </w:r>
          </w:p>
        </w:tc>
        <w:tc>
          <w:tcPr>
            <w:tcW w:w="4366" w:type="dxa"/>
            <w:gridSpan w:val="4"/>
            <w:tcBorders>
              <w:top w:val="nil"/>
              <w:bottom w:val="single" w:sz="2" w:space="0" w:color="auto"/>
            </w:tcBorders>
            <w:vAlign w:val="center"/>
          </w:tcPr>
          <w:p w14:paraId="441FAFEC" w14:textId="77777777" w:rsidR="002E1E18" w:rsidRPr="00C97908" w:rsidRDefault="002E1E18" w:rsidP="008B344E">
            <w:pPr>
              <w:rPr>
                <w:sz w:val="16"/>
                <w:szCs w:val="16"/>
                <w:lang w:val="en-US"/>
              </w:rPr>
            </w:pPr>
            <w:r w:rsidRPr="00C97908">
              <w:rPr>
                <w:sz w:val="16"/>
                <w:szCs w:val="16"/>
                <w:lang w:val="en-US"/>
              </w:rPr>
              <w:t xml:space="preserve">Dulap metalic 50x200x3000 m pt.sprijinirea sapaturilor </w:t>
            </w:r>
          </w:p>
        </w:tc>
        <w:tc>
          <w:tcPr>
            <w:tcW w:w="1021" w:type="dxa"/>
            <w:gridSpan w:val="3"/>
            <w:tcBorders>
              <w:top w:val="nil"/>
              <w:bottom w:val="single" w:sz="2" w:space="0" w:color="auto"/>
            </w:tcBorders>
            <w:vAlign w:val="center"/>
          </w:tcPr>
          <w:p w14:paraId="0EACD3CB" w14:textId="77777777" w:rsidR="002E1E18" w:rsidRPr="00C97908" w:rsidRDefault="002E1E18" w:rsidP="008B34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745CB2B"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0,0058</w:t>
            </w:r>
          </w:p>
        </w:tc>
        <w:tc>
          <w:tcPr>
            <w:tcW w:w="1559" w:type="dxa"/>
            <w:gridSpan w:val="2"/>
            <w:tcBorders>
              <w:top w:val="nil"/>
              <w:bottom w:val="single" w:sz="2" w:space="0" w:color="auto"/>
            </w:tcBorders>
            <w:vAlign w:val="center"/>
          </w:tcPr>
          <w:p w14:paraId="6B9001D7" w14:textId="77777777" w:rsidR="002E1E18" w:rsidRPr="00C97908" w:rsidRDefault="002E1E18" w:rsidP="008B344E">
            <w:pPr>
              <w:jc w:val="center"/>
              <w:rPr>
                <w:sz w:val="16"/>
                <w:szCs w:val="16"/>
                <w:lang w:val="en-US"/>
              </w:rPr>
            </w:pPr>
            <w:r w:rsidRPr="00C97908">
              <w:rPr>
                <w:sz w:val="16"/>
                <w:szCs w:val="16"/>
                <w:lang w:val="en-US"/>
              </w:rPr>
              <w:t>4,079</w:t>
            </w:r>
          </w:p>
        </w:tc>
      </w:tr>
      <w:tr w:rsidR="002E1E18" w:rsidRPr="00B40365" w14:paraId="12D46E0B"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0E502C"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24267876" w14:textId="77777777" w:rsidR="002E1E18" w:rsidRPr="00B40365" w:rsidRDefault="002E1E18" w:rsidP="008B344E">
            <w:pPr>
              <w:jc w:val="center"/>
              <w:rPr>
                <w:sz w:val="16"/>
                <w:szCs w:val="16"/>
                <w:lang w:val="en-US"/>
              </w:rPr>
            </w:pPr>
            <w:r w:rsidRPr="00B40365">
              <w:rPr>
                <w:sz w:val="16"/>
                <w:szCs w:val="16"/>
                <w:lang w:val="en-US"/>
              </w:rPr>
              <w:t>2010102917685</w:t>
            </w:r>
          </w:p>
        </w:tc>
        <w:tc>
          <w:tcPr>
            <w:tcW w:w="4366" w:type="dxa"/>
            <w:gridSpan w:val="4"/>
            <w:tcBorders>
              <w:top w:val="nil"/>
              <w:bottom w:val="single" w:sz="2" w:space="0" w:color="auto"/>
            </w:tcBorders>
            <w:vAlign w:val="center"/>
          </w:tcPr>
          <w:p w14:paraId="72E7FD7D" w14:textId="77777777" w:rsidR="002E1E18" w:rsidRPr="00C97908" w:rsidRDefault="002E1E18" w:rsidP="008B344E">
            <w:pPr>
              <w:rPr>
                <w:sz w:val="16"/>
                <w:szCs w:val="16"/>
                <w:lang w:val="en-US"/>
              </w:rPr>
            </w:pPr>
            <w:r w:rsidRPr="00C97908">
              <w:rPr>
                <w:sz w:val="16"/>
                <w:szCs w:val="16"/>
                <w:lang w:val="en-US"/>
              </w:rPr>
              <w:t>Dulap fag lung tivita cls C gr=50mm lung=2,50m S8689</w:t>
            </w:r>
          </w:p>
        </w:tc>
        <w:tc>
          <w:tcPr>
            <w:tcW w:w="1021" w:type="dxa"/>
            <w:gridSpan w:val="3"/>
            <w:tcBorders>
              <w:top w:val="nil"/>
              <w:bottom w:val="single" w:sz="2" w:space="0" w:color="auto"/>
            </w:tcBorders>
            <w:vAlign w:val="center"/>
          </w:tcPr>
          <w:p w14:paraId="48F48E35"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9007360"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0,0014</w:t>
            </w:r>
          </w:p>
        </w:tc>
        <w:tc>
          <w:tcPr>
            <w:tcW w:w="1559" w:type="dxa"/>
            <w:gridSpan w:val="2"/>
            <w:tcBorders>
              <w:top w:val="nil"/>
              <w:bottom w:val="single" w:sz="2" w:space="0" w:color="auto"/>
            </w:tcBorders>
            <w:vAlign w:val="center"/>
          </w:tcPr>
          <w:p w14:paraId="515707D6" w14:textId="77777777" w:rsidR="002E1E18" w:rsidRPr="00C97908" w:rsidRDefault="002E1E18" w:rsidP="008B344E">
            <w:pPr>
              <w:jc w:val="center"/>
              <w:rPr>
                <w:sz w:val="16"/>
                <w:szCs w:val="16"/>
                <w:lang w:val="en-US"/>
              </w:rPr>
            </w:pPr>
            <w:r w:rsidRPr="00C97908">
              <w:rPr>
                <w:sz w:val="16"/>
                <w:szCs w:val="16"/>
                <w:lang w:val="en-US"/>
              </w:rPr>
              <w:t>0,985</w:t>
            </w:r>
          </w:p>
        </w:tc>
      </w:tr>
      <w:tr w:rsidR="002E1E18" w:rsidRPr="00B40365" w14:paraId="13A88CB3"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8E528A"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1018154" w14:textId="77777777" w:rsidR="002E1E18" w:rsidRPr="00B40365" w:rsidRDefault="002E1E18" w:rsidP="008B344E">
            <w:pPr>
              <w:jc w:val="center"/>
              <w:rPr>
                <w:sz w:val="16"/>
                <w:szCs w:val="16"/>
                <w:lang w:val="en-US"/>
              </w:rPr>
            </w:pPr>
            <w:r w:rsidRPr="00B40365">
              <w:rPr>
                <w:sz w:val="16"/>
                <w:szCs w:val="16"/>
                <w:lang w:val="en-US"/>
              </w:rPr>
              <w:t>2873145887001</w:t>
            </w:r>
          </w:p>
        </w:tc>
        <w:tc>
          <w:tcPr>
            <w:tcW w:w="4366" w:type="dxa"/>
            <w:gridSpan w:val="4"/>
            <w:tcBorders>
              <w:top w:val="nil"/>
              <w:bottom w:val="single" w:sz="2" w:space="0" w:color="auto"/>
            </w:tcBorders>
            <w:vAlign w:val="center"/>
          </w:tcPr>
          <w:p w14:paraId="71CB3D78" w14:textId="77777777" w:rsidR="002E1E18" w:rsidRPr="00C97908" w:rsidRDefault="002E1E18" w:rsidP="008B344E">
            <w:pPr>
              <w:rPr>
                <w:sz w:val="16"/>
                <w:szCs w:val="16"/>
                <w:lang w:val="en-US"/>
              </w:rPr>
            </w:pPr>
            <w:r w:rsidRPr="00C97908">
              <w:rPr>
                <w:sz w:val="16"/>
                <w:szCs w:val="16"/>
                <w:lang w:val="en-US"/>
              </w:rPr>
              <w:t>Cuie cu cap con. Tip A 1 4,0 x 100  S2111</w:t>
            </w:r>
          </w:p>
        </w:tc>
        <w:tc>
          <w:tcPr>
            <w:tcW w:w="1021" w:type="dxa"/>
            <w:gridSpan w:val="3"/>
            <w:tcBorders>
              <w:top w:val="nil"/>
              <w:bottom w:val="single" w:sz="2" w:space="0" w:color="auto"/>
            </w:tcBorders>
            <w:vAlign w:val="center"/>
          </w:tcPr>
          <w:p w14:paraId="1D020926" w14:textId="77777777" w:rsidR="002E1E18" w:rsidRPr="00C97908" w:rsidRDefault="002E1E18" w:rsidP="008B34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225C7A6"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0,0228</w:t>
            </w:r>
          </w:p>
        </w:tc>
        <w:tc>
          <w:tcPr>
            <w:tcW w:w="1559" w:type="dxa"/>
            <w:gridSpan w:val="2"/>
            <w:tcBorders>
              <w:top w:val="nil"/>
              <w:bottom w:val="single" w:sz="2" w:space="0" w:color="auto"/>
            </w:tcBorders>
            <w:vAlign w:val="center"/>
          </w:tcPr>
          <w:p w14:paraId="2E692B22" w14:textId="77777777" w:rsidR="002E1E18" w:rsidRPr="00C97908" w:rsidRDefault="002E1E18" w:rsidP="008B344E">
            <w:pPr>
              <w:jc w:val="center"/>
              <w:rPr>
                <w:sz w:val="16"/>
                <w:szCs w:val="16"/>
                <w:lang w:val="en-US"/>
              </w:rPr>
            </w:pPr>
            <w:r w:rsidRPr="00C97908">
              <w:rPr>
                <w:sz w:val="16"/>
                <w:szCs w:val="16"/>
                <w:lang w:val="en-US"/>
              </w:rPr>
              <w:t>16,034</w:t>
            </w:r>
          </w:p>
        </w:tc>
      </w:tr>
      <w:tr w:rsidR="002E1E18" w:rsidRPr="009B70F2" w14:paraId="00F96515"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42A5E3B" w14:textId="77777777" w:rsidR="002E1E18" w:rsidRPr="005E2CA0" w:rsidRDefault="002E1E18" w:rsidP="008B344E">
            <w:pPr>
              <w:jc w:val="center"/>
              <w:rPr>
                <w:b/>
                <w:bCs/>
                <w:sz w:val="22"/>
                <w:szCs w:val="22"/>
                <w:lang w:val="en-US"/>
              </w:rPr>
            </w:pPr>
            <w:r w:rsidRPr="005E2CA0">
              <w:rPr>
                <w:b/>
                <w:bCs/>
                <w:sz w:val="22"/>
                <w:szCs w:val="22"/>
                <w:lang w:val="en-US"/>
              </w:rPr>
              <w:t>11</w:t>
            </w:r>
          </w:p>
        </w:tc>
        <w:tc>
          <w:tcPr>
            <w:tcW w:w="1402" w:type="dxa"/>
            <w:gridSpan w:val="3"/>
            <w:tcBorders>
              <w:top w:val="single" w:sz="4" w:space="0" w:color="auto"/>
              <w:bottom w:val="single" w:sz="4" w:space="0" w:color="auto"/>
            </w:tcBorders>
            <w:vAlign w:val="center"/>
          </w:tcPr>
          <w:p w14:paraId="286DE7E9" w14:textId="77777777" w:rsidR="002E1E18" w:rsidRPr="005E2CA0" w:rsidRDefault="002E1E18" w:rsidP="008B344E">
            <w:pPr>
              <w:jc w:val="center"/>
              <w:rPr>
                <w:b/>
                <w:bCs/>
                <w:sz w:val="22"/>
                <w:szCs w:val="22"/>
                <w:lang w:val="en-US"/>
              </w:rPr>
            </w:pPr>
            <w:r w:rsidRPr="005E2CA0">
              <w:rPr>
                <w:b/>
                <w:bCs/>
                <w:sz w:val="22"/>
                <w:szCs w:val="22"/>
                <w:lang w:val="en-US"/>
              </w:rPr>
              <w:t>TsD01B</w:t>
            </w:r>
          </w:p>
        </w:tc>
        <w:tc>
          <w:tcPr>
            <w:tcW w:w="4366" w:type="dxa"/>
            <w:gridSpan w:val="5"/>
            <w:tcBorders>
              <w:top w:val="single" w:sz="4" w:space="0" w:color="auto"/>
              <w:bottom w:val="single" w:sz="4" w:space="0" w:color="auto"/>
            </w:tcBorders>
          </w:tcPr>
          <w:p w14:paraId="1B668D65" w14:textId="77777777" w:rsidR="002E1E18" w:rsidRPr="005E2CA0" w:rsidRDefault="002E1E18" w:rsidP="008B344E">
            <w:pPr>
              <w:rPr>
                <w:b/>
                <w:bCs/>
                <w:sz w:val="2"/>
                <w:szCs w:val="2"/>
                <w:lang w:val="en-US"/>
              </w:rPr>
            </w:pPr>
            <w:r w:rsidRPr="005E2CA0">
              <w:rPr>
                <w:b/>
                <w:bCs/>
                <w:sz w:val="22"/>
                <w:szCs w:val="22"/>
                <w:lang w:val="en-US"/>
              </w:rPr>
              <w:t>Imprastierea cu lopata a pamintului afinat, in straturi uniforme, de 10-30 cm grosime, printr-o aruncare de pina la 3 m din gramezi, inclusiv sfarimarea bulgarilor, pamintul provenind din teren mijlociu</w:t>
            </w:r>
          </w:p>
          <w:p w14:paraId="484B1490"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0360ACFC" w14:textId="77777777" w:rsidR="002E1E18" w:rsidRPr="005E2CA0" w:rsidRDefault="002E1E18" w:rsidP="008B344E">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2ED8FCC4"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5565AE0A" w14:textId="77777777" w:rsidR="002E1E18" w:rsidRPr="005E2CA0" w:rsidRDefault="002E1E18" w:rsidP="008B344E">
            <w:pPr>
              <w:jc w:val="center"/>
              <w:rPr>
                <w:b/>
                <w:bCs/>
                <w:sz w:val="22"/>
                <w:szCs w:val="22"/>
                <w:lang w:val="en-US"/>
              </w:rPr>
            </w:pPr>
            <w:r w:rsidRPr="005E2CA0">
              <w:rPr>
                <w:b/>
                <w:bCs/>
                <w:sz w:val="22"/>
                <w:szCs w:val="22"/>
                <w:lang w:val="en-US"/>
              </w:rPr>
              <w:t>54,00</w:t>
            </w:r>
          </w:p>
          <w:p w14:paraId="38D2905F" w14:textId="77777777" w:rsidR="002E1E18" w:rsidRPr="009B70F2" w:rsidRDefault="002E1E18" w:rsidP="008B344E">
            <w:pPr>
              <w:jc w:val="center"/>
              <w:rPr>
                <w:sz w:val="2"/>
                <w:szCs w:val="2"/>
                <w:lang w:val="en-US"/>
              </w:rPr>
            </w:pPr>
          </w:p>
        </w:tc>
      </w:tr>
      <w:tr w:rsidR="002E1E18" w:rsidRPr="00B40365" w14:paraId="7CB26BEB"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A77E90"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06AF5367" w14:textId="77777777" w:rsidR="002E1E18" w:rsidRPr="00B40365" w:rsidRDefault="002E1E18" w:rsidP="008B344E">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0F1F4374" w14:textId="77777777" w:rsidR="002E1E18" w:rsidRPr="00C97908" w:rsidRDefault="002E1E18" w:rsidP="008B344E">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3D6B72FC"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E271013"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14:paraId="1BA0A3A3" w14:textId="77777777" w:rsidR="002E1E18" w:rsidRPr="00C97908" w:rsidRDefault="002E1E18" w:rsidP="008B344E">
            <w:pPr>
              <w:jc w:val="center"/>
              <w:rPr>
                <w:sz w:val="16"/>
                <w:szCs w:val="16"/>
                <w:lang w:val="en-US"/>
              </w:rPr>
            </w:pPr>
            <w:r w:rsidRPr="00C97908">
              <w:rPr>
                <w:sz w:val="16"/>
                <w:szCs w:val="16"/>
                <w:lang w:val="en-US"/>
              </w:rPr>
              <w:t>16,74</w:t>
            </w:r>
          </w:p>
        </w:tc>
      </w:tr>
      <w:tr w:rsidR="002E1E18" w:rsidRPr="009B70F2" w14:paraId="3970E68A"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3E3100E" w14:textId="77777777" w:rsidR="002E1E18" w:rsidRPr="005E2CA0" w:rsidRDefault="002E1E18" w:rsidP="008B344E">
            <w:pPr>
              <w:jc w:val="center"/>
              <w:rPr>
                <w:b/>
                <w:bCs/>
                <w:sz w:val="22"/>
                <w:szCs w:val="22"/>
                <w:lang w:val="en-US"/>
              </w:rPr>
            </w:pPr>
            <w:r w:rsidRPr="005E2CA0">
              <w:rPr>
                <w:b/>
                <w:bCs/>
                <w:sz w:val="22"/>
                <w:szCs w:val="22"/>
                <w:lang w:val="en-US"/>
              </w:rPr>
              <w:t>12</w:t>
            </w:r>
          </w:p>
        </w:tc>
        <w:tc>
          <w:tcPr>
            <w:tcW w:w="1402" w:type="dxa"/>
            <w:gridSpan w:val="3"/>
            <w:tcBorders>
              <w:top w:val="single" w:sz="4" w:space="0" w:color="auto"/>
              <w:bottom w:val="single" w:sz="4" w:space="0" w:color="auto"/>
            </w:tcBorders>
            <w:vAlign w:val="center"/>
          </w:tcPr>
          <w:p w14:paraId="18EBC254" w14:textId="77777777" w:rsidR="002E1E18" w:rsidRPr="005E2CA0" w:rsidRDefault="002E1E18" w:rsidP="008B344E">
            <w:pPr>
              <w:jc w:val="center"/>
              <w:rPr>
                <w:b/>
                <w:bCs/>
                <w:sz w:val="22"/>
                <w:szCs w:val="22"/>
                <w:lang w:val="en-US"/>
              </w:rPr>
            </w:pPr>
            <w:r w:rsidRPr="005E2CA0">
              <w:rPr>
                <w:b/>
                <w:bCs/>
                <w:sz w:val="22"/>
                <w:szCs w:val="22"/>
                <w:lang w:val="en-US"/>
              </w:rPr>
              <w:t>TsD04B</w:t>
            </w:r>
          </w:p>
        </w:tc>
        <w:tc>
          <w:tcPr>
            <w:tcW w:w="4366" w:type="dxa"/>
            <w:gridSpan w:val="5"/>
            <w:tcBorders>
              <w:top w:val="single" w:sz="4" w:space="0" w:color="auto"/>
              <w:bottom w:val="single" w:sz="4" w:space="0" w:color="auto"/>
            </w:tcBorders>
          </w:tcPr>
          <w:p w14:paraId="278AD0CE" w14:textId="77777777" w:rsidR="002E1E18" w:rsidRPr="005E2CA0" w:rsidRDefault="002E1E18" w:rsidP="008B344E">
            <w:pPr>
              <w:rPr>
                <w:b/>
                <w:bCs/>
                <w:sz w:val="2"/>
                <w:szCs w:val="2"/>
                <w:lang w:val="en-US"/>
              </w:rPr>
            </w:pPr>
            <w:r w:rsidRPr="005E2CA0">
              <w:rPr>
                <w:b/>
                <w:bCs/>
                <w:sz w:val="22"/>
                <w:szCs w:val="22"/>
                <w:lang w:val="en-US"/>
              </w:rPr>
              <w:t>Compactarea cu maiul de mina a umpluturilor executate in sapaturi orizontale sau inclinate la 1/4, inclusiv udarea fiecarui strat de pamint in parte, avind 10 cm grosime pamint coeziv</w:t>
            </w:r>
          </w:p>
          <w:p w14:paraId="137942D5"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2E05B09C" w14:textId="77777777" w:rsidR="002E1E18" w:rsidRPr="005E2CA0" w:rsidRDefault="002E1E18" w:rsidP="008B344E">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2B55123C"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79A95F29" w14:textId="77777777" w:rsidR="002E1E18" w:rsidRPr="005E2CA0" w:rsidRDefault="002E1E18" w:rsidP="008B344E">
            <w:pPr>
              <w:jc w:val="center"/>
              <w:rPr>
                <w:b/>
                <w:bCs/>
                <w:sz w:val="22"/>
                <w:szCs w:val="22"/>
                <w:lang w:val="en-US"/>
              </w:rPr>
            </w:pPr>
            <w:r w:rsidRPr="005E2CA0">
              <w:rPr>
                <w:b/>
                <w:bCs/>
                <w:sz w:val="22"/>
                <w:szCs w:val="22"/>
                <w:lang w:val="en-US"/>
              </w:rPr>
              <w:t>54,00</w:t>
            </w:r>
          </w:p>
          <w:p w14:paraId="71B4A027" w14:textId="77777777" w:rsidR="002E1E18" w:rsidRPr="009B70F2" w:rsidRDefault="002E1E18" w:rsidP="008B344E">
            <w:pPr>
              <w:jc w:val="center"/>
              <w:rPr>
                <w:sz w:val="2"/>
                <w:szCs w:val="2"/>
                <w:lang w:val="en-US"/>
              </w:rPr>
            </w:pPr>
          </w:p>
        </w:tc>
      </w:tr>
      <w:tr w:rsidR="002E1E18" w:rsidRPr="00B40365" w14:paraId="092DEA9A"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49050A"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7B53205A" w14:textId="77777777" w:rsidR="002E1E18" w:rsidRPr="00B40365" w:rsidRDefault="002E1E18" w:rsidP="008B344E">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3F0D2717" w14:textId="77777777" w:rsidR="002E1E18" w:rsidRPr="00C97908" w:rsidRDefault="002E1E18" w:rsidP="008B344E">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76A163B6"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87B2C76"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0,7500</w:t>
            </w:r>
          </w:p>
        </w:tc>
        <w:tc>
          <w:tcPr>
            <w:tcW w:w="1559" w:type="dxa"/>
            <w:gridSpan w:val="2"/>
            <w:tcBorders>
              <w:top w:val="nil"/>
              <w:bottom w:val="single" w:sz="2" w:space="0" w:color="auto"/>
            </w:tcBorders>
            <w:vAlign w:val="center"/>
          </w:tcPr>
          <w:p w14:paraId="186581B6" w14:textId="77777777" w:rsidR="002E1E18" w:rsidRPr="00C97908" w:rsidRDefault="002E1E18" w:rsidP="008B344E">
            <w:pPr>
              <w:jc w:val="center"/>
              <w:rPr>
                <w:sz w:val="16"/>
                <w:szCs w:val="16"/>
                <w:lang w:val="en-US"/>
              </w:rPr>
            </w:pPr>
            <w:r w:rsidRPr="00C97908">
              <w:rPr>
                <w:sz w:val="16"/>
                <w:szCs w:val="16"/>
                <w:lang w:val="en-US"/>
              </w:rPr>
              <w:t>40,50</w:t>
            </w:r>
          </w:p>
        </w:tc>
      </w:tr>
      <w:tr w:rsidR="002E1E18" w:rsidRPr="00B40365" w14:paraId="30915A9F"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8DD45C"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7918B305" w14:textId="77777777" w:rsidR="002E1E18" w:rsidRPr="00B40365" w:rsidRDefault="002E1E18" w:rsidP="008B344E">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4398D2B5" w14:textId="77777777" w:rsidR="002E1E18" w:rsidRPr="00C97908" w:rsidRDefault="002E1E18" w:rsidP="008B344E">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58D84863"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C5DE79C"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398B5039" w14:textId="77777777" w:rsidR="002E1E18" w:rsidRPr="00C97908" w:rsidRDefault="002E1E18" w:rsidP="008B344E">
            <w:pPr>
              <w:jc w:val="center"/>
              <w:rPr>
                <w:sz w:val="16"/>
                <w:szCs w:val="16"/>
                <w:lang w:val="en-US"/>
              </w:rPr>
            </w:pPr>
            <w:r w:rsidRPr="00C97908">
              <w:rPr>
                <w:sz w:val="16"/>
                <w:szCs w:val="16"/>
                <w:lang w:val="en-US"/>
              </w:rPr>
              <w:t>5,40</w:t>
            </w:r>
          </w:p>
        </w:tc>
      </w:tr>
      <w:tr w:rsidR="002E1E18" w:rsidRPr="009B70F2" w14:paraId="3A156599"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34E5D47" w14:textId="77777777" w:rsidR="002E1E18" w:rsidRPr="005E2CA0" w:rsidRDefault="002E1E18" w:rsidP="008B344E">
            <w:pPr>
              <w:jc w:val="center"/>
              <w:rPr>
                <w:b/>
                <w:bCs/>
                <w:sz w:val="22"/>
                <w:szCs w:val="22"/>
                <w:lang w:val="en-US"/>
              </w:rPr>
            </w:pPr>
            <w:r w:rsidRPr="005E2CA0">
              <w:rPr>
                <w:b/>
                <w:bCs/>
                <w:sz w:val="22"/>
                <w:szCs w:val="22"/>
                <w:lang w:val="en-US"/>
              </w:rPr>
              <w:t>13</w:t>
            </w:r>
          </w:p>
        </w:tc>
        <w:tc>
          <w:tcPr>
            <w:tcW w:w="1402" w:type="dxa"/>
            <w:gridSpan w:val="3"/>
            <w:tcBorders>
              <w:top w:val="single" w:sz="4" w:space="0" w:color="auto"/>
              <w:bottom w:val="single" w:sz="4" w:space="0" w:color="auto"/>
            </w:tcBorders>
            <w:vAlign w:val="center"/>
          </w:tcPr>
          <w:p w14:paraId="005D4CA1" w14:textId="77777777" w:rsidR="002E1E18" w:rsidRPr="005E2CA0" w:rsidRDefault="002E1E18" w:rsidP="008B344E">
            <w:pPr>
              <w:jc w:val="center"/>
              <w:rPr>
                <w:b/>
                <w:bCs/>
                <w:sz w:val="22"/>
                <w:szCs w:val="22"/>
                <w:lang w:val="en-US"/>
              </w:rPr>
            </w:pPr>
            <w:r w:rsidRPr="005E2CA0">
              <w:rPr>
                <w:b/>
                <w:bCs/>
                <w:sz w:val="22"/>
                <w:szCs w:val="22"/>
                <w:lang w:val="en-US"/>
              </w:rPr>
              <w:t>TsD02A1</w:t>
            </w:r>
          </w:p>
        </w:tc>
        <w:tc>
          <w:tcPr>
            <w:tcW w:w="4366" w:type="dxa"/>
            <w:gridSpan w:val="5"/>
            <w:tcBorders>
              <w:top w:val="single" w:sz="4" w:space="0" w:color="auto"/>
              <w:bottom w:val="single" w:sz="4" w:space="0" w:color="auto"/>
            </w:tcBorders>
          </w:tcPr>
          <w:p w14:paraId="16517C2E" w14:textId="77777777" w:rsidR="002E1E18" w:rsidRPr="005E2CA0" w:rsidRDefault="002E1E18" w:rsidP="008B344E">
            <w:pPr>
              <w:rPr>
                <w:b/>
                <w:bCs/>
                <w:sz w:val="2"/>
                <w:szCs w:val="2"/>
                <w:lang w:val="en-US"/>
              </w:rPr>
            </w:pPr>
            <w:r w:rsidRPr="005E2CA0">
              <w:rPr>
                <w:b/>
                <w:bCs/>
                <w:sz w:val="22"/>
                <w:szCs w:val="22"/>
                <w:lang w:val="en-US"/>
              </w:rPr>
              <w:t>Imprastierea pamintului afinat provenit din teren categoria I sau II, executata cu buldozer pe tractor cu senile de 65-80 CP, in straturi cu grosimea de 15-20 cm</w:t>
            </w:r>
          </w:p>
          <w:p w14:paraId="4F15B353"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0E8D4B5B" w14:textId="77777777" w:rsidR="002E1E18" w:rsidRPr="005E2CA0" w:rsidRDefault="002E1E18" w:rsidP="008B344E">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5D90A3B2"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10E4C201" w14:textId="77777777" w:rsidR="002E1E18" w:rsidRPr="005E2CA0" w:rsidRDefault="002E1E18" w:rsidP="008B344E">
            <w:pPr>
              <w:jc w:val="center"/>
              <w:rPr>
                <w:b/>
                <w:bCs/>
                <w:sz w:val="22"/>
                <w:szCs w:val="22"/>
                <w:lang w:val="en-US"/>
              </w:rPr>
            </w:pPr>
            <w:r w:rsidRPr="005E2CA0">
              <w:rPr>
                <w:b/>
                <w:bCs/>
                <w:sz w:val="22"/>
                <w:szCs w:val="22"/>
                <w:lang w:val="en-US"/>
              </w:rPr>
              <w:t>3,26</w:t>
            </w:r>
          </w:p>
          <w:p w14:paraId="32F347C7" w14:textId="77777777" w:rsidR="002E1E18" w:rsidRPr="009B70F2" w:rsidRDefault="002E1E18" w:rsidP="008B344E">
            <w:pPr>
              <w:jc w:val="center"/>
              <w:rPr>
                <w:sz w:val="2"/>
                <w:szCs w:val="2"/>
                <w:lang w:val="en-US"/>
              </w:rPr>
            </w:pPr>
          </w:p>
        </w:tc>
      </w:tr>
      <w:tr w:rsidR="002E1E18" w:rsidRPr="00B40365" w14:paraId="2794D97D"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E78349"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09A46628" w14:textId="77777777" w:rsidR="002E1E18" w:rsidRPr="00B40365" w:rsidRDefault="002E1E18" w:rsidP="008B344E">
            <w:pPr>
              <w:jc w:val="center"/>
              <w:rPr>
                <w:sz w:val="16"/>
                <w:szCs w:val="16"/>
                <w:lang w:val="en-US"/>
              </w:rPr>
            </w:pPr>
            <w:r w:rsidRPr="00B40365">
              <w:rPr>
                <w:sz w:val="16"/>
                <w:szCs w:val="16"/>
                <w:lang w:val="en-US"/>
              </w:rPr>
              <w:t>2952260003553</w:t>
            </w:r>
          </w:p>
        </w:tc>
        <w:tc>
          <w:tcPr>
            <w:tcW w:w="4366" w:type="dxa"/>
            <w:gridSpan w:val="4"/>
            <w:tcBorders>
              <w:top w:val="nil"/>
              <w:bottom w:val="single" w:sz="2" w:space="0" w:color="auto"/>
            </w:tcBorders>
            <w:vAlign w:val="center"/>
          </w:tcPr>
          <w:p w14:paraId="02EFCFD2" w14:textId="77777777" w:rsidR="002E1E18" w:rsidRPr="00C97908" w:rsidRDefault="002E1E18" w:rsidP="008B344E">
            <w:pPr>
              <w:rPr>
                <w:sz w:val="16"/>
                <w:szCs w:val="16"/>
                <w:lang w:val="en-US"/>
              </w:rPr>
            </w:pPr>
            <w:r w:rsidRPr="00C97908">
              <w:rPr>
                <w:sz w:val="16"/>
                <w:szCs w:val="16"/>
                <w:lang w:val="en-US"/>
              </w:rPr>
              <w:t>Buldozer pe senile pina la 65-80 CP</w:t>
            </w:r>
          </w:p>
        </w:tc>
        <w:tc>
          <w:tcPr>
            <w:tcW w:w="1021" w:type="dxa"/>
            <w:gridSpan w:val="3"/>
            <w:tcBorders>
              <w:top w:val="nil"/>
              <w:bottom w:val="single" w:sz="2" w:space="0" w:color="auto"/>
            </w:tcBorders>
            <w:vAlign w:val="center"/>
          </w:tcPr>
          <w:p w14:paraId="4504631C"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45B0F60"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1,0900</w:t>
            </w:r>
          </w:p>
        </w:tc>
        <w:tc>
          <w:tcPr>
            <w:tcW w:w="1559" w:type="dxa"/>
            <w:gridSpan w:val="2"/>
            <w:tcBorders>
              <w:top w:val="nil"/>
              <w:bottom w:val="single" w:sz="2" w:space="0" w:color="auto"/>
              <w:right w:val="single" w:sz="4" w:space="0" w:color="auto"/>
            </w:tcBorders>
            <w:vAlign w:val="center"/>
          </w:tcPr>
          <w:p w14:paraId="4469BD6D" w14:textId="77777777" w:rsidR="002E1E18" w:rsidRPr="00C97908" w:rsidRDefault="002E1E18" w:rsidP="008B344E">
            <w:pPr>
              <w:jc w:val="center"/>
              <w:rPr>
                <w:sz w:val="16"/>
                <w:szCs w:val="16"/>
                <w:lang w:val="en-US"/>
              </w:rPr>
            </w:pPr>
            <w:r w:rsidRPr="00C97908">
              <w:rPr>
                <w:sz w:val="16"/>
                <w:szCs w:val="16"/>
                <w:lang w:val="en-US"/>
              </w:rPr>
              <w:t>3,553</w:t>
            </w:r>
          </w:p>
        </w:tc>
      </w:tr>
      <w:tr w:rsidR="002E1E18" w:rsidRPr="009B70F2" w14:paraId="6290B9AD"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468508D" w14:textId="77777777" w:rsidR="002E1E18" w:rsidRPr="005E2CA0" w:rsidRDefault="002E1E18" w:rsidP="008B344E">
            <w:pPr>
              <w:jc w:val="center"/>
              <w:rPr>
                <w:b/>
                <w:bCs/>
                <w:sz w:val="22"/>
                <w:szCs w:val="22"/>
                <w:lang w:val="en-US"/>
              </w:rPr>
            </w:pPr>
            <w:r w:rsidRPr="005E2CA0">
              <w:rPr>
                <w:b/>
                <w:bCs/>
                <w:sz w:val="22"/>
                <w:szCs w:val="22"/>
                <w:lang w:val="en-US"/>
              </w:rPr>
              <w:t>14</w:t>
            </w:r>
          </w:p>
        </w:tc>
        <w:tc>
          <w:tcPr>
            <w:tcW w:w="1402" w:type="dxa"/>
            <w:gridSpan w:val="3"/>
            <w:tcBorders>
              <w:top w:val="single" w:sz="4" w:space="0" w:color="auto"/>
              <w:bottom w:val="single" w:sz="4" w:space="0" w:color="auto"/>
            </w:tcBorders>
            <w:vAlign w:val="center"/>
          </w:tcPr>
          <w:p w14:paraId="00E6F749" w14:textId="77777777" w:rsidR="002E1E18" w:rsidRPr="005E2CA0" w:rsidRDefault="002E1E18" w:rsidP="008B344E">
            <w:pPr>
              <w:jc w:val="center"/>
              <w:rPr>
                <w:b/>
                <w:bCs/>
                <w:sz w:val="22"/>
                <w:szCs w:val="22"/>
                <w:lang w:val="en-US"/>
              </w:rPr>
            </w:pPr>
            <w:r w:rsidRPr="005E2CA0">
              <w:rPr>
                <w:b/>
                <w:bCs/>
                <w:sz w:val="22"/>
                <w:szCs w:val="22"/>
                <w:lang w:val="en-US"/>
              </w:rPr>
              <w:t>TsD05B</w:t>
            </w:r>
          </w:p>
        </w:tc>
        <w:tc>
          <w:tcPr>
            <w:tcW w:w="4366" w:type="dxa"/>
            <w:gridSpan w:val="5"/>
            <w:tcBorders>
              <w:top w:val="single" w:sz="4" w:space="0" w:color="auto"/>
              <w:bottom w:val="single" w:sz="4" w:space="0" w:color="auto"/>
            </w:tcBorders>
          </w:tcPr>
          <w:p w14:paraId="37A958A1" w14:textId="77777777" w:rsidR="002E1E18" w:rsidRPr="005E2CA0" w:rsidRDefault="002E1E18" w:rsidP="008B344E">
            <w:pPr>
              <w:rPr>
                <w:b/>
                <w:bCs/>
                <w:sz w:val="2"/>
                <w:szCs w:val="2"/>
                <w:lang w:val="en-US"/>
              </w:rPr>
            </w:pPr>
            <w:r w:rsidRPr="005E2CA0">
              <w:rPr>
                <w:b/>
                <w:bCs/>
                <w:sz w:val="22"/>
                <w:szCs w:val="22"/>
                <w:lang w:val="en-US"/>
              </w:rPr>
              <w:t>Compactarea cu maiul mecanic de 150-200 kg a umpluturilor in straturi succesive de 20-30 cm grosime, exclusiv udarea fiecarui strat in parte, umpluturile executindu-se din pamint coeziv</w:t>
            </w:r>
          </w:p>
          <w:p w14:paraId="76B9D94D"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52D248D8" w14:textId="77777777" w:rsidR="002E1E18" w:rsidRPr="005E2CA0" w:rsidRDefault="002E1E18" w:rsidP="008B344E">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684179A2"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32E41CA9" w14:textId="77777777" w:rsidR="002E1E18" w:rsidRPr="005E2CA0" w:rsidRDefault="002E1E18" w:rsidP="008B344E">
            <w:pPr>
              <w:jc w:val="center"/>
              <w:rPr>
                <w:b/>
                <w:bCs/>
                <w:sz w:val="22"/>
                <w:szCs w:val="22"/>
                <w:lang w:val="en-US"/>
              </w:rPr>
            </w:pPr>
            <w:r w:rsidRPr="005E2CA0">
              <w:rPr>
                <w:b/>
                <w:bCs/>
                <w:sz w:val="22"/>
                <w:szCs w:val="22"/>
                <w:lang w:val="en-US"/>
              </w:rPr>
              <w:t>3,26</w:t>
            </w:r>
          </w:p>
          <w:p w14:paraId="742C4CF1" w14:textId="77777777" w:rsidR="002E1E18" w:rsidRPr="009B70F2" w:rsidRDefault="002E1E18" w:rsidP="008B344E">
            <w:pPr>
              <w:jc w:val="center"/>
              <w:rPr>
                <w:sz w:val="2"/>
                <w:szCs w:val="2"/>
                <w:lang w:val="en-US"/>
              </w:rPr>
            </w:pPr>
          </w:p>
        </w:tc>
      </w:tr>
      <w:tr w:rsidR="002E1E18" w:rsidRPr="00B40365" w14:paraId="428B37C8"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301310"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00583844" w14:textId="77777777" w:rsidR="002E1E18" w:rsidRPr="00B40365" w:rsidRDefault="002E1E18" w:rsidP="008B344E">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537327F3" w14:textId="77777777" w:rsidR="002E1E18" w:rsidRPr="00C97908" w:rsidRDefault="002E1E18" w:rsidP="008B344E">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03D0654E"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CCB22E5"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8,8200</w:t>
            </w:r>
          </w:p>
        </w:tc>
        <w:tc>
          <w:tcPr>
            <w:tcW w:w="1559" w:type="dxa"/>
            <w:gridSpan w:val="2"/>
            <w:tcBorders>
              <w:top w:val="nil"/>
              <w:bottom w:val="single" w:sz="2" w:space="0" w:color="auto"/>
            </w:tcBorders>
            <w:vAlign w:val="center"/>
          </w:tcPr>
          <w:p w14:paraId="4806A8EC" w14:textId="77777777" w:rsidR="002E1E18" w:rsidRPr="00C97908" w:rsidRDefault="002E1E18" w:rsidP="008B344E">
            <w:pPr>
              <w:jc w:val="center"/>
              <w:rPr>
                <w:sz w:val="16"/>
                <w:szCs w:val="16"/>
                <w:lang w:val="en-US"/>
              </w:rPr>
            </w:pPr>
            <w:r w:rsidRPr="00C97908">
              <w:rPr>
                <w:sz w:val="16"/>
                <w:szCs w:val="16"/>
                <w:lang w:val="en-US"/>
              </w:rPr>
              <w:t>28,753</w:t>
            </w:r>
          </w:p>
        </w:tc>
      </w:tr>
      <w:tr w:rsidR="002E1E18" w:rsidRPr="00B40365" w14:paraId="24BD58D5"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E7C985"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642AF9A9" w14:textId="77777777" w:rsidR="002E1E18" w:rsidRPr="00B40365" w:rsidRDefault="002E1E18" w:rsidP="008B344E">
            <w:pPr>
              <w:jc w:val="center"/>
              <w:rPr>
                <w:sz w:val="16"/>
                <w:szCs w:val="16"/>
                <w:lang w:val="en-US"/>
              </w:rPr>
            </w:pPr>
            <w:r w:rsidRPr="00B40365">
              <w:rPr>
                <w:sz w:val="16"/>
                <w:szCs w:val="16"/>
                <w:lang w:val="en-US"/>
              </w:rPr>
              <w:t>2952270004021</w:t>
            </w:r>
          </w:p>
        </w:tc>
        <w:tc>
          <w:tcPr>
            <w:tcW w:w="4366" w:type="dxa"/>
            <w:gridSpan w:val="4"/>
            <w:tcBorders>
              <w:top w:val="nil"/>
              <w:bottom w:val="single" w:sz="2" w:space="0" w:color="auto"/>
            </w:tcBorders>
            <w:vAlign w:val="center"/>
          </w:tcPr>
          <w:p w14:paraId="5FB8BC75" w14:textId="77777777" w:rsidR="002E1E18" w:rsidRPr="00C97908" w:rsidRDefault="002E1E18" w:rsidP="008B344E">
            <w:pPr>
              <w:rPr>
                <w:sz w:val="16"/>
                <w:szCs w:val="16"/>
                <w:lang w:val="en-US"/>
              </w:rPr>
            </w:pPr>
            <w:r w:rsidRPr="00C97908">
              <w:rPr>
                <w:sz w:val="16"/>
                <w:szCs w:val="16"/>
                <w:lang w:val="en-US"/>
              </w:rPr>
              <w:t>Mai mecanic de 150-200 kg cu motor termic 6 cp (4 kw)</w:t>
            </w:r>
          </w:p>
        </w:tc>
        <w:tc>
          <w:tcPr>
            <w:tcW w:w="1021" w:type="dxa"/>
            <w:gridSpan w:val="3"/>
            <w:tcBorders>
              <w:top w:val="nil"/>
              <w:bottom w:val="single" w:sz="2" w:space="0" w:color="auto"/>
            </w:tcBorders>
            <w:vAlign w:val="center"/>
          </w:tcPr>
          <w:p w14:paraId="4D22BC34"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89AFFB7"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9,4300</w:t>
            </w:r>
          </w:p>
        </w:tc>
        <w:tc>
          <w:tcPr>
            <w:tcW w:w="1559" w:type="dxa"/>
            <w:gridSpan w:val="2"/>
            <w:tcBorders>
              <w:top w:val="nil"/>
              <w:bottom w:val="single" w:sz="2" w:space="0" w:color="auto"/>
              <w:right w:val="single" w:sz="4" w:space="0" w:color="auto"/>
            </w:tcBorders>
            <w:vAlign w:val="center"/>
          </w:tcPr>
          <w:p w14:paraId="7D50EDBD" w14:textId="77777777" w:rsidR="002E1E18" w:rsidRPr="00C97908" w:rsidRDefault="002E1E18" w:rsidP="008B344E">
            <w:pPr>
              <w:jc w:val="center"/>
              <w:rPr>
                <w:sz w:val="16"/>
                <w:szCs w:val="16"/>
                <w:lang w:val="en-US"/>
              </w:rPr>
            </w:pPr>
            <w:r w:rsidRPr="00C97908">
              <w:rPr>
                <w:sz w:val="16"/>
                <w:szCs w:val="16"/>
                <w:lang w:val="en-US"/>
              </w:rPr>
              <w:t>30,742</w:t>
            </w:r>
          </w:p>
        </w:tc>
      </w:tr>
      <w:tr w:rsidR="002E1E18" w:rsidRPr="009B70F2" w14:paraId="6572CB3C"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F05AFE2" w14:textId="77777777" w:rsidR="002E1E18" w:rsidRPr="005E2CA0" w:rsidRDefault="002E1E18" w:rsidP="008B344E">
            <w:pPr>
              <w:jc w:val="center"/>
              <w:rPr>
                <w:b/>
                <w:bCs/>
                <w:sz w:val="22"/>
                <w:szCs w:val="22"/>
                <w:lang w:val="en-US"/>
              </w:rPr>
            </w:pPr>
            <w:r w:rsidRPr="005E2CA0">
              <w:rPr>
                <w:b/>
                <w:bCs/>
                <w:sz w:val="22"/>
                <w:szCs w:val="22"/>
                <w:lang w:val="en-US"/>
              </w:rPr>
              <w:t>15</w:t>
            </w:r>
          </w:p>
        </w:tc>
        <w:tc>
          <w:tcPr>
            <w:tcW w:w="1402" w:type="dxa"/>
            <w:gridSpan w:val="3"/>
            <w:tcBorders>
              <w:top w:val="single" w:sz="4" w:space="0" w:color="auto"/>
              <w:bottom w:val="single" w:sz="4" w:space="0" w:color="auto"/>
            </w:tcBorders>
            <w:vAlign w:val="center"/>
          </w:tcPr>
          <w:p w14:paraId="68393609" w14:textId="77777777" w:rsidR="002E1E18" w:rsidRPr="005E2CA0" w:rsidRDefault="002E1E18" w:rsidP="008B344E">
            <w:pPr>
              <w:jc w:val="center"/>
              <w:rPr>
                <w:b/>
                <w:bCs/>
                <w:sz w:val="22"/>
                <w:szCs w:val="22"/>
                <w:lang w:val="en-US"/>
              </w:rPr>
            </w:pPr>
            <w:r w:rsidRPr="005E2CA0">
              <w:rPr>
                <w:b/>
                <w:bCs/>
                <w:sz w:val="22"/>
                <w:szCs w:val="22"/>
                <w:lang w:val="en-US"/>
              </w:rPr>
              <w:t>TsD13A01</w:t>
            </w:r>
          </w:p>
        </w:tc>
        <w:tc>
          <w:tcPr>
            <w:tcW w:w="4366" w:type="dxa"/>
            <w:gridSpan w:val="5"/>
            <w:tcBorders>
              <w:top w:val="single" w:sz="4" w:space="0" w:color="auto"/>
              <w:bottom w:val="single" w:sz="4" w:space="0" w:color="auto"/>
            </w:tcBorders>
          </w:tcPr>
          <w:p w14:paraId="75DAD54D" w14:textId="77777777" w:rsidR="002E1E18" w:rsidRPr="005E2CA0" w:rsidRDefault="002E1E18" w:rsidP="008B344E">
            <w:pPr>
              <w:rPr>
                <w:b/>
                <w:bCs/>
                <w:sz w:val="2"/>
                <w:szCs w:val="2"/>
                <w:lang w:val="en-US"/>
              </w:rPr>
            </w:pPr>
            <w:r w:rsidRPr="005E2CA0">
              <w:rPr>
                <w:b/>
                <w:bCs/>
                <w:sz w:val="22"/>
                <w:szCs w:val="22"/>
                <w:lang w:val="en-US"/>
              </w:rPr>
              <w:t>Udarea manuala a straturilor de pamint cu stropitoarea, pentru completarea umiditatii necesare compactarii, precum si a suprafetelor insamintate sau brazduite pentru consolidarea lor, in zona inaccesibila utilajului de udat mecanic</w:t>
            </w:r>
          </w:p>
          <w:p w14:paraId="6735E999"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1A4F91E3" w14:textId="77777777" w:rsidR="002E1E18" w:rsidRPr="005E2CA0" w:rsidRDefault="002E1E18" w:rsidP="008B344E">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799C7C3D"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03573B02" w14:textId="77777777" w:rsidR="002E1E18" w:rsidRPr="005E2CA0" w:rsidRDefault="002E1E18" w:rsidP="008B344E">
            <w:pPr>
              <w:jc w:val="center"/>
              <w:rPr>
                <w:b/>
                <w:bCs/>
                <w:sz w:val="22"/>
                <w:szCs w:val="22"/>
                <w:lang w:val="en-US"/>
              </w:rPr>
            </w:pPr>
            <w:r w:rsidRPr="005E2CA0">
              <w:rPr>
                <w:b/>
                <w:bCs/>
                <w:sz w:val="22"/>
                <w:szCs w:val="22"/>
                <w:lang w:val="en-US"/>
              </w:rPr>
              <w:t>38,00</w:t>
            </w:r>
          </w:p>
          <w:p w14:paraId="447F5F2B" w14:textId="77777777" w:rsidR="002E1E18" w:rsidRPr="009B70F2" w:rsidRDefault="002E1E18" w:rsidP="008B344E">
            <w:pPr>
              <w:jc w:val="center"/>
              <w:rPr>
                <w:sz w:val="2"/>
                <w:szCs w:val="2"/>
                <w:lang w:val="en-US"/>
              </w:rPr>
            </w:pPr>
          </w:p>
        </w:tc>
      </w:tr>
      <w:tr w:rsidR="002E1E18" w:rsidRPr="00B40365" w14:paraId="2CB12A22"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EBBC19"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119BFC3A" w14:textId="77777777" w:rsidR="002E1E18" w:rsidRPr="00B40365" w:rsidRDefault="002E1E18" w:rsidP="008B344E">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2827FB56" w14:textId="77777777" w:rsidR="002E1E18" w:rsidRPr="00C97908" w:rsidRDefault="002E1E18" w:rsidP="008B344E">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20E1E9E9"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5D7570E"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1,5200</w:t>
            </w:r>
          </w:p>
        </w:tc>
        <w:tc>
          <w:tcPr>
            <w:tcW w:w="1559" w:type="dxa"/>
            <w:gridSpan w:val="2"/>
            <w:tcBorders>
              <w:top w:val="nil"/>
              <w:bottom w:val="single" w:sz="2" w:space="0" w:color="auto"/>
            </w:tcBorders>
            <w:vAlign w:val="center"/>
          </w:tcPr>
          <w:p w14:paraId="01336B89" w14:textId="77777777" w:rsidR="002E1E18" w:rsidRPr="00C97908" w:rsidRDefault="002E1E18" w:rsidP="008B344E">
            <w:pPr>
              <w:jc w:val="center"/>
              <w:rPr>
                <w:sz w:val="16"/>
                <w:szCs w:val="16"/>
                <w:lang w:val="en-US"/>
              </w:rPr>
            </w:pPr>
            <w:r w:rsidRPr="00C97908">
              <w:rPr>
                <w:sz w:val="16"/>
                <w:szCs w:val="16"/>
                <w:lang w:val="en-US"/>
              </w:rPr>
              <w:t>57,76</w:t>
            </w:r>
          </w:p>
        </w:tc>
      </w:tr>
      <w:tr w:rsidR="002E1E18" w:rsidRPr="00B40365" w14:paraId="32B6EF4F"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AA1925"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F9367A9" w14:textId="77777777" w:rsidR="002E1E18" w:rsidRPr="00B40365" w:rsidRDefault="002E1E18" w:rsidP="008B344E">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64FC9DF7" w14:textId="77777777" w:rsidR="002E1E18" w:rsidRPr="00C97908" w:rsidRDefault="002E1E18" w:rsidP="008B344E">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4A44ED8A"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15994AF"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4A9D756" w14:textId="77777777" w:rsidR="002E1E18" w:rsidRPr="00C97908" w:rsidRDefault="002E1E18" w:rsidP="008B344E">
            <w:pPr>
              <w:jc w:val="center"/>
              <w:rPr>
                <w:sz w:val="16"/>
                <w:szCs w:val="16"/>
                <w:lang w:val="en-US"/>
              </w:rPr>
            </w:pPr>
            <w:r w:rsidRPr="00C97908">
              <w:rPr>
                <w:sz w:val="16"/>
                <w:szCs w:val="16"/>
                <w:lang w:val="en-US"/>
              </w:rPr>
              <w:t>38,00</w:t>
            </w:r>
          </w:p>
        </w:tc>
      </w:tr>
      <w:tr w:rsidR="002E1E18" w:rsidRPr="003E2692" w14:paraId="372E8872" w14:textId="77777777" w:rsidTr="008B344E">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2F078749" w14:textId="77777777" w:rsidR="002E1E18" w:rsidRPr="003E2692" w:rsidRDefault="002E1E18" w:rsidP="008B344E">
            <w:pPr>
              <w:rPr>
                <w:sz w:val="2"/>
                <w:szCs w:val="2"/>
                <w:lang w:val="en-US"/>
              </w:rPr>
            </w:pPr>
          </w:p>
        </w:tc>
        <w:tc>
          <w:tcPr>
            <w:tcW w:w="1418" w:type="dxa"/>
            <w:gridSpan w:val="3"/>
            <w:tcBorders>
              <w:top w:val="single" w:sz="6" w:space="0" w:color="auto"/>
              <w:bottom w:val="nil"/>
            </w:tcBorders>
            <w:vAlign w:val="center"/>
          </w:tcPr>
          <w:p w14:paraId="4EDDD056" w14:textId="77777777" w:rsidR="002E1E18" w:rsidRPr="003E2692" w:rsidRDefault="002E1E18" w:rsidP="008B344E">
            <w:pPr>
              <w:rPr>
                <w:sz w:val="2"/>
                <w:szCs w:val="2"/>
                <w:lang w:val="en-US"/>
              </w:rPr>
            </w:pPr>
          </w:p>
        </w:tc>
        <w:tc>
          <w:tcPr>
            <w:tcW w:w="4204" w:type="dxa"/>
            <w:gridSpan w:val="5"/>
            <w:tcBorders>
              <w:top w:val="single" w:sz="6" w:space="0" w:color="auto"/>
              <w:bottom w:val="nil"/>
            </w:tcBorders>
          </w:tcPr>
          <w:p w14:paraId="2E8E64C3" w14:textId="77777777" w:rsidR="002E1E18" w:rsidRPr="003E2692" w:rsidRDefault="002E1E18" w:rsidP="008B344E">
            <w:pPr>
              <w:rPr>
                <w:sz w:val="2"/>
                <w:szCs w:val="2"/>
                <w:lang w:val="en-US"/>
              </w:rPr>
            </w:pPr>
          </w:p>
        </w:tc>
        <w:tc>
          <w:tcPr>
            <w:tcW w:w="992" w:type="dxa"/>
            <w:gridSpan w:val="3"/>
            <w:tcBorders>
              <w:top w:val="single" w:sz="6" w:space="0" w:color="auto"/>
              <w:bottom w:val="nil"/>
              <w:right w:val="nil"/>
            </w:tcBorders>
          </w:tcPr>
          <w:p w14:paraId="27BC4770" w14:textId="77777777" w:rsidR="002E1E18" w:rsidRPr="003E2692" w:rsidRDefault="002E1E18" w:rsidP="008B344E">
            <w:pPr>
              <w:rPr>
                <w:sz w:val="2"/>
                <w:szCs w:val="2"/>
                <w:lang w:val="en-US"/>
              </w:rPr>
            </w:pPr>
          </w:p>
        </w:tc>
        <w:tc>
          <w:tcPr>
            <w:tcW w:w="1276" w:type="dxa"/>
            <w:gridSpan w:val="3"/>
            <w:tcBorders>
              <w:top w:val="single" w:sz="6" w:space="0" w:color="auto"/>
              <w:left w:val="nil"/>
              <w:bottom w:val="nil"/>
              <w:right w:val="nil"/>
            </w:tcBorders>
          </w:tcPr>
          <w:p w14:paraId="7D0D48CF" w14:textId="77777777" w:rsidR="002E1E18" w:rsidRPr="003E2692" w:rsidRDefault="002E1E18" w:rsidP="008B344E">
            <w:pPr>
              <w:rPr>
                <w:sz w:val="2"/>
                <w:szCs w:val="2"/>
                <w:lang w:val="en-US"/>
              </w:rPr>
            </w:pPr>
          </w:p>
        </w:tc>
        <w:tc>
          <w:tcPr>
            <w:tcW w:w="1559" w:type="dxa"/>
            <w:gridSpan w:val="3"/>
            <w:tcBorders>
              <w:top w:val="single" w:sz="6" w:space="0" w:color="auto"/>
              <w:left w:val="nil"/>
              <w:bottom w:val="nil"/>
              <w:right w:val="nil"/>
            </w:tcBorders>
          </w:tcPr>
          <w:p w14:paraId="01AF2517" w14:textId="77777777" w:rsidR="002E1E18" w:rsidRPr="003E2692" w:rsidRDefault="002E1E18" w:rsidP="008B344E">
            <w:pPr>
              <w:rPr>
                <w:sz w:val="2"/>
                <w:szCs w:val="2"/>
                <w:lang w:val="en-US"/>
              </w:rPr>
            </w:pPr>
          </w:p>
        </w:tc>
      </w:tr>
      <w:tr w:rsidR="002E1E18" w:rsidRPr="00B449C4" w14:paraId="4FB1B2DD" w14:textId="77777777" w:rsidTr="008B344E">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F3553E3" w14:textId="77777777" w:rsidR="002E1E18" w:rsidRPr="00B40365" w:rsidRDefault="002E1E18" w:rsidP="008B344E">
            <w:pPr>
              <w:rPr>
                <w:sz w:val="22"/>
                <w:szCs w:val="22"/>
                <w:lang w:val="en-US"/>
              </w:rPr>
            </w:pPr>
          </w:p>
        </w:tc>
        <w:tc>
          <w:tcPr>
            <w:tcW w:w="1418" w:type="dxa"/>
            <w:gridSpan w:val="4"/>
            <w:tcBorders>
              <w:top w:val="nil"/>
              <w:bottom w:val="single" w:sz="4" w:space="0" w:color="auto"/>
            </w:tcBorders>
            <w:vAlign w:val="center"/>
          </w:tcPr>
          <w:p w14:paraId="0BDFE71C" w14:textId="77777777" w:rsidR="002E1E18" w:rsidRPr="00B40365" w:rsidRDefault="002E1E18" w:rsidP="008B344E">
            <w:pPr>
              <w:rPr>
                <w:sz w:val="22"/>
                <w:szCs w:val="22"/>
                <w:lang w:val="en-US"/>
              </w:rPr>
            </w:pPr>
          </w:p>
        </w:tc>
        <w:tc>
          <w:tcPr>
            <w:tcW w:w="4366" w:type="dxa"/>
            <w:gridSpan w:val="4"/>
            <w:tcBorders>
              <w:top w:val="nil"/>
              <w:bottom w:val="single" w:sz="4" w:space="0" w:color="auto"/>
            </w:tcBorders>
          </w:tcPr>
          <w:p w14:paraId="27B1E721" w14:textId="77777777" w:rsidR="002E1E18" w:rsidRPr="000E0709" w:rsidRDefault="002E1E18" w:rsidP="008B344E">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EFC9B2D" w14:textId="77777777" w:rsidR="002E1E18" w:rsidRPr="00B449C4" w:rsidRDefault="002E1E18" w:rsidP="008B344E">
            <w:pPr>
              <w:rPr>
                <w:sz w:val="22"/>
                <w:szCs w:val="22"/>
                <w:lang w:val="en-US"/>
              </w:rPr>
            </w:pPr>
          </w:p>
        </w:tc>
        <w:tc>
          <w:tcPr>
            <w:tcW w:w="1134" w:type="dxa"/>
            <w:gridSpan w:val="3"/>
            <w:tcBorders>
              <w:top w:val="nil"/>
              <w:left w:val="nil"/>
              <w:bottom w:val="single" w:sz="4" w:space="0" w:color="auto"/>
              <w:right w:val="nil"/>
            </w:tcBorders>
          </w:tcPr>
          <w:p w14:paraId="6BDA0468" w14:textId="77777777" w:rsidR="002E1E18" w:rsidRPr="00B449C4" w:rsidRDefault="002E1E18" w:rsidP="008B344E">
            <w:pPr>
              <w:rPr>
                <w:sz w:val="22"/>
                <w:szCs w:val="22"/>
                <w:lang w:val="en-US"/>
              </w:rPr>
            </w:pPr>
          </w:p>
        </w:tc>
        <w:tc>
          <w:tcPr>
            <w:tcW w:w="1559" w:type="dxa"/>
            <w:gridSpan w:val="2"/>
            <w:tcBorders>
              <w:top w:val="nil"/>
              <w:left w:val="nil"/>
              <w:bottom w:val="single" w:sz="4" w:space="0" w:color="auto"/>
            </w:tcBorders>
          </w:tcPr>
          <w:p w14:paraId="25E7FBC0" w14:textId="77777777" w:rsidR="002E1E18" w:rsidRPr="00B449C4" w:rsidRDefault="002E1E18" w:rsidP="008B344E">
            <w:pPr>
              <w:rPr>
                <w:sz w:val="22"/>
                <w:szCs w:val="22"/>
                <w:lang w:val="en-US"/>
              </w:rPr>
            </w:pPr>
          </w:p>
        </w:tc>
      </w:tr>
      <w:tr w:rsidR="002E1E18" w:rsidRPr="00B40365" w14:paraId="44CAD14E" w14:textId="77777777" w:rsidTr="008B344E">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6F27B860" w14:textId="77777777" w:rsidR="002E1E18" w:rsidRPr="00B40365" w:rsidRDefault="002E1E18" w:rsidP="008B344E">
            <w:pPr>
              <w:rPr>
                <w:sz w:val="22"/>
                <w:szCs w:val="22"/>
                <w:lang w:val="en-US"/>
              </w:rPr>
            </w:pPr>
          </w:p>
        </w:tc>
        <w:tc>
          <w:tcPr>
            <w:tcW w:w="1381" w:type="dxa"/>
            <w:gridSpan w:val="4"/>
            <w:tcBorders>
              <w:bottom w:val="single" w:sz="4" w:space="0" w:color="auto"/>
            </w:tcBorders>
            <w:vAlign w:val="center"/>
          </w:tcPr>
          <w:p w14:paraId="61D930E3" w14:textId="77777777" w:rsidR="002E1E18" w:rsidRPr="00B40365" w:rsidRDefault="002E1E18" w:rsidP="008B344E">
            <w:pPr>
              <w:rPr>
                <w:sz w:val="22"/>
                <w:szCs w:val="22"/>
                <w:lang w:val="en-US"/>
              </w:rPr>
            </w:pPr>
          </w:p>
        </w:tc>
        <w:tc>
          <w:tcPr>
            <w:tcW w:w="4238" w:type="dxa"/>
            <w:gridSpan w:val="4"/>
            <w:tcBorders>
              <w:bottom w:val="single" w:sz="4" w:space="0" w:color="auto"/>
            </w:tcBorders>
          </w:tcPr>
          <w:p w14:paraId="64355199" w14:textId="77777777" w:rsidR="002E1E18" w:rsidRPr="00B40365" w:rsidRDefault="002E1E18" w:rsidP="008B344E">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 xml:space="preserve">Lucrari de terasament </w:t>
            </w:r>
          </w:p>
        </w:tc>
        <w:tc>
          <w:tcPr>
            <w:tcW w:w="3621" w:type="dxa"/>
            <w:gridSpan w:val="8"/>
            <w:tcBorders>
              <w:bottom w:val="single" w:sz="4" w:space="0" w:color="auto"/>
              <w:right w:val="single" w:sz="4" w:space="0" w:color="auto"/>
            </w:tcBorders>
          </w:tcPr>
          <w:p w14:paraId="6C885251" w14:textId="77777777" w:rsidR="002E1E18" w:rsidRPr="00B40365" w:rsidRDefault="002E1E18" w:rsidP="008B344E">
            <w:pPr>
              <w:rPr>
                <w:sz w:val="22"/>
                <w:szCs w:val="22"/>
                <w:lang w:val="en-US"/>
              </w:rPr>
            </w:pPr>
          </w:p>
        </w:tc>
      </w:tr>
      <w:tr w:rsidR="002E1E18" w:rsidRPr="009B70F2" w14:paraId="2F14A4FE" w14:textId="77777777" w:rsidTr="008B344E">
        <w:tblPrEx>
          <w:tblCellMar>
            <w:left w:w="107" w:type="dxa"/>
            <w:right w:w="107" w:type="dxa"/>
          </w:tblCellMar>
        </w:tblPrEx>
        <w:tc>
          <w:tcPr>
            <w:tcW w:w="10495" w:type="dxa"/>
            <w:gridSpan w:val="19"/>
          </w:tcPr>
          <w:p w14:paraId="33CC7C1F" w14:textId="77777777" w:rsidR="002E1E18" w:rsidRPr="009B70F2" w:rsidRDefault="002E1E18" w:rsidP="008B344E">
            <w:pPr>
              <w:rPr>
                <w:b/>
                <w:bCs/>
                <w:sz w:val="22"/>
                <w:szCs w:val="22"/>
                <w:lang w:val="en-US"/>
              </w:rPr>
            </w:pPr>
            <w:r w:rsidRPr="009B70F2">
              <w:rPr>
                <w:b/>
                <w:bCs/>
                <w:sz w:val="22"/>
                <w:szCs w:val="22"/>
                <w:lang w:val="en-US"/>
              </w:rPr>
              <w:t xml:space="preserve">2.2. Tevi si accesorii </w:t>
            </w:r>
          </w:p>
          <w:p w14:paraId="46C2827C" w14:textId="77777777" w:rsidR="002E1E18" w:rsidRPr="00B12F65" w:rsidRDefault="002E1E18" w:rsidP="008B344E">
            <w:pPr>
              <w:rPr>
                <w:sz w:val="2"/>
                <w:szCs w:val="2"/>
                <w:lang w:val="en-US"/>
              </w:rPr>
            </w:pPr>
          </w:p>
        </w:tc>
      </w:tr>
      <w:tr w:rsidR="002E1E18" w:rsidRPr="009B70F2" w14:paraId="1DD70ACC"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60A64DD" w14:textId="77777777" w:rsidR="002E1E18" w:rsidRPr="005E2CA0" w:rsidRDefault="002E1E18" w:rsidP="008B344E">
            <w:pPr>
              <w:jc w:val="center"/>
              <w:rPr>
                <w:b/>
                <w:bCs/>
                <w:sz w:val="22"/>
                <w:szCs w:val="22"/>
                <w:lang w:val="en-US"/>
              </w:rPr>
            </w:pPr>
            <w:r w:rsidRPr="005E2CA0">
              <w:rPr>
                <w:b/>
                <w:bCs/>
                <w:sz w:val="22"/>
                <w:szCs w:val="22"/>
                <w:lang w:val="en-US"/>
              </w:rPr>
              <w:t>16</w:t>
            </w:r>
          </w:p>
        </w:tc>
        <w:tc>
          <w:tcPr>
            <w:tcW w:w="1402" w:type="dxa"/>
            <w:gridSpan w:val="3"/>
            <w:tcBorders>
              <w:top w:val="single" w:sz="4" w:space="0" w:color="auto"/>
              <w:bottom w:val="single" w:sz="4" w:space="0" w:color="auto"/>
            </w:tcBorders>
            <w:vAlign w:val="center"/>
          </w:tcPr>
          <w:p w14:paraId="17CC3BCB" w14:textId="77777777" w:rsidR="002E1E18" w:rsidRPr="005E2CA0" w:rsidRDefault="002E1E18" w:rsidP="008B344E">
            <w:pPr>
              <w:jc w:val="center"/>
              <w:rPr>
                <w:b/>
                <w:bCs/>
                <w:sz w:val="22"/>
                <w:szCs w:val="22"/>
                <w:lang w:val="en-US"/>
              </w:rPr>
            </w:pPr>
            <w:r w:rsidRPr="005E2CA0">
              <w:rPr>
                <w:b/>
                <w:bCs/>
                <w:sz w:val="22"/>
                <w:szCs w:val="22"/>
                <w:lang w:val="en-US"/>
              </w:rPr>
              <w:t>AcF03A</w:t>
            </w:r>
          </w:p>
        </w:tc>
        <w:tc>
          <w:tcPr>
            <w:tcW w:w="4366" w:type="dxa"/>
            <w:gridSpan w:val="5"/>
            <w:tcBorders>
              <w:top w:val="single" w:sz="4" w:space="0" w:color="auto"/>
              <w:bottom w:val="single" w:sz="4" w:space="0" w:color="auto"/>
            </w:tcBorders>
          </w:tcPr>
          <w:p w14:paraId="111E957E" w14:textId="77777777" w:rsidR="002E1E18" w:rsidRPr="005E2CA0" w:rsidRDefault="002E1E18" w:rsidP="008B344E">
            <w:pPr>
              <w:rPr>
                <w:b/>
                <w:bCs/>
                <w:sz w:val="2"/>
                <w:szCs w:val="2"/>
                <w:lang w:val="en-US"/>
              </w:rPr>
            </w:pPr>
            <w:r w:rsidRPr="005E2CA0">
              <w:rPr>
                <w:b/>
                <w:bCs/>
                <w:sz w:val="22"/>
                <w:szCs w:val="22"/>
                <w:lang w:val="en-US"/>
              </w:rPr>
              <w:t>Umpluturi in santuri la conductele de alimentare cu apa sau canalizare, ca substrat, strat de protectie, strat de izolare sau strat filtrant la tuburile de drenaj, executate cu nisip</w:t>
            </w:r>
          </w:p>
          <w:p w14:paraId="5D59C5D5"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58076C05" w14:textId="77777777" w:rsidR="002E1E18" w:rsidRPr="005E2CA0" w:rsidRDefault="002E1E18" w:rsidP="008B344E">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2FC7EE62"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2410F507" w14:textId="77777777" w:rsidR="002E1E18" w:rsidRPr="005E2CA0" w:rsidRDefault="002E1E18" w:rsidP="008B344E">
            <w:pPr>
              <w:jc w:val="center"/>
              <w:rPr>
                <w:b/>
                <w:bCs/>
                <w:sz w:val="22"/>
                <w:szCs w:val="22"/>
                <w:lang w:val="en-US"/>
              </w:rPr>
            </w:pPr>
            <w:r w:rsidRPr="005E2CA0">
              <w:rPr>
                <w:b/>
                <w:bCs/>
                <w:sz w:val="22"/>
                <w:szCs w:val="22"/>
                <w:lang w:val="en-US"/>
              </w:rPr>
              <w:t>23,00</w:t>
            </w:r>
          </w:p>
          <w:p w14:paraId="3994D5B3" w14:textId="77777777" w:rsidR="002E1E18" w:rsidRPr="009B70F2" w:rsidRDefault="002E1E18" w:rsidP="008B344E">
            <w:pPr>
              <w:jc w:val="center"/>
              <w:rPr>
                <w:sz w:val="2"/>
                <w:szCs w:val="2"/>
                <w:lang w:val="en-US"/>
              </w:rPr>
            </w:pPr>
          </w:p>
        </w:tc>
      </w:tr>
      <w:tr w:rsidR="002E1E18" w:rsidRPr="00B40365" w14:paraId="215C00A4"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C5F49F"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0E4660AA" w14:textId="77777777" w:rsidR="002E1E18" w:rsidRPr="00B40365" w:rsidRDefault="002E1E18" w:rsidP="008B344E">
            <w:pPr>
              <w:jc w:val="center"/>
              <w:rPr>
                <w:sz w:val="16"/>
                <w:szCs w:val="16"/>
                <w:lang w:val="en-US"/>
              </w:rPr>
            </w:pPr>
            <w:r w:rsidRPr="00B40365">
              <w:rPr>
                <w:sz w:val="16"/>
                <w:szCs w:val="16"/>
                <w:lang w:val="en-US"/>
              </w:rPr>
              <w:t>9312040019600</w:t>
            </w:r>
          </w:p>
        </w:tc>
        <w:tc>
          <w:tcPr>
            <w:tcW w:w="4366" w:type="dxa"/>
            <w:gridSpan w:val="4"/>
            <w:tcBorders>
              <w:top w:val="nil"/>
              <w:bottom w:val="single" w:sz="2" w:space="0" w:color="auto"/>
            </w:tcBorders>
            <w:vAlign w:val="center"/>
          </w:tcPr>
          <w:p w14:paraId="3CF718A0" w14:textId="77777777" w:rsidR="002E1E18" w:rsidRPr="00C97908" w:rsidRDefault="002E1E18" w:rsidP="008B344E">
            <w:pPr>
              <w:rPr>
                <w:sz w:val="16"/>
                <w:szCs w:val="16"/>
                <w:lang w:val="en-US"/>
              </w:rPr>
            </w:pPr>
            <w:r w:rsidRPr="00C97908">
              <w:rPr>
                <w:sz w:val="16"/>
                <w:szCs w:val="16"/>
                <w:lang w:val="en-US"/>
              </w:rPr>
              <w:t>Sapator</w:t>
            </w:r>
          </w:p>
        </w:tc>
        <w:tc>
          <w:tcPr>
            <w:tcW w:w="1021" w:type="dxa"/>
            <w:gridSpan w:val="3"/>
            <w:tcBorders>
              <w:top w:val="nil"/>
              <w:bottom w:val="single" w:sz="2" w:space="0" w:color="auto"/>
            </w:tcBorders>
            <w:vAlign w:val="center"/>
          </w:tcPr>
          <w:p w14:paraId="6E7874CF"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E261C5E"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0,6100</w:t>
            </w:r>
          </w:p>
        </w:tc>
        <w:tc>
          <w:tcPr>
            <w:tcW w:w="1559" w:type="dxa"/>
            <w:gridSpan w:val="2"/>
            <w:tcBorders>
              <w:top w:val="nil"/>
              <w:bottom w:val="single" w:sz="2" w:space="0" w:color="auto"/>
            </w:tcBorders>
            <w:vAlign w:val="center"/>
          </w:tcPr>
          <w:p w14:paraId="371AFCAB" w14:textId="77777777" w:rsidR="002E1E18" w:rsidRPr="00C97908" w:rsidRDefault="002E1E18" w:rsidP="008B344E">
            <w:pPr>
              <w:jc w:val="center"/>
              <w:rPr>
                <w:sz w:val="16"/>
                <w:szCs w:val="16"/>
                <w:lang w:val="en-US"/>
              </w:rPr>
            </w:pPr>
            <w:r w:rsidRPr="00C97908">
              <w:rPr>
                <w:sz w:val="16"/>
                <w:szCs w:val="16"/>
                <w:lang w:val="en-US"/>
              </w:rPr>
              <w:t>14,03</w:t>
            </w:r>
          </w:p>
        </w:tc>
      </w:tr>
      <w:tr w:rsidR="002E1E18" w:rsidRPr="00B40365" w14:paraId="0BFA9F0C"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916938"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227E7ACA" w14:textId="77777777" w:rsidR="002E1E18" w:rsidRPr="00B40365" w:rsidRDefault="002E1E18" w:rsidP="008B344E">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14:paraId="69394B02" w14:textId="77777777" w:rsidR="002E1E18" w:rsidRPr="00C97908" w:rsidRDefault="002E1E18" w:rsidP="008B344E">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14:paraId="55FF6B56"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2C59364"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30B4324E" w14:textId="77777777" w:rsidR="002E1E18" w:rsidRPr="00C97908" w:rsidRDefault="002E1E18" w:rsidP="008B344E">
            <w:pPr>
              <w:jc w:val="center"/>
              <w:rPr>
                <w:sz w:val="16"/>
                <w:szCs w:val="16"/>
                <w:lang w:val="en-US"/>
              </w:rPr>
            </w:pPr>
            <w:r w:rsidRPr="00C97908">
              <w:rPr>
                <w:sz w:val="16"/>
                <w:szCs w:val="16"/>
                <w:lang w:val="en-US"/>
              </w:rPr>
              <w:t>23,575</w:t>
            </w:r>
          </w:p>
        </w:tc>
      </w:tr>
      <w:tr w:rsidR="002E1E18" w:rsidRPr="009B70F2" w14:paraId="1332B059"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8B4587E" w14:textId="77777777" w:rsidR="002E1E18" w:rsidRPr="005E2CA0" w:rsidRDefault="002E1E18" w:rsidP="008B344E">
            <w:pPr>
              <w:jc w:val="center"/>
              <w:rPr>
                <w:b/>
                <w:bCs/>
                <w:sz w:val="22"/>
                <w:szCs w:val="22"/>
                <w:lang w:val="en-US"/>
              </w:rPr>
            </w:pPr>
            <w:r w:rsidRPr="005E2CA0">
              <w:rPr>
                <w:b/>
                <w:bCs/>
                <w:sz w:val="22"/>
                <w:szCs w:val="22"/>
                <w:lang w:val="en-US"/>
              </w:rPr>
              <w:t>17</w:t>
            </w:r>
          </w:p>
        </w:tc>
        <w:tc>
          <w:tcPr>
            <w:tcW w:w="1402" w:type="dxa"/>
            <w:gridSpan w:val="3"/>
            <w:tcBorders>
              <w:top w:val="single" w:sz="4" w:space="0" w:color="auto"/>
              <w:bottom w:val="single" w:sz="4" w:space="0" w:color="auto"/>
            </w:tcBorders>
            <w:vAlign w:val="center"/>
          </w:tcPr>
          <w:p w14:paraId="29B3980A" w14:textId="77777777" w:rsidR="002E1E18" w:rsidRPr="005E2CA0" w:rsidRDefault="002E1E18" w:rsidP="008B344E">
            <w:pPr>
              <w:jc w:val="center"/>
              <w:rPr>
                <w:b/>
                <w:bCs/>
                <w:sz w:val="22"/>
                <w:szCs w:val="22"/>
                <w:lang w:val="en-US"/>
              </w:rPr>
            </w:pPr>
            <w:r w:rsidRPr="005E2CA0">
              <w:rPr>
                <w:b/>
                <w:bCs/>
                <w:sz w:val="22"/>
                <w:szCs w:val="22"/>
                <w:lang w:val="en-US"/>
              </w:rPr>
              <w:t>AcA08B aplic</w:t>
            </w:r>
          </w:p>
        </w:tc>
        <w:tc>
          <w:tcPr>
            <w:tcW w:w="4366" w:type="dxa"/>
            <w:gridSpan w:val="5"/>
            <w:tcBorders>
              <w:top w:val="single" w:sz="4" w:space="0" w:color="auto"/>
              <w:bottom w:val="single" w:sz="4" w:space="0" w:color="auto"/>
            </w:tcBorders>
          </w:tcPr>
          <w:p w14:paraId="69DC8F4C" w14:textId="77777777" w:rsidR="002E1E18" w:rsidRPr="005E2CA0" w:rsidRDefault="002E1E18" w:rsidP="008B344E">
            <w:pPr>
              <w:rPr>
                <w:b/>
                <w:bCs/>
                <w:sz w:val="2"/>
                <w:szCs w:val="2"/>
                <w:lang w:val="en-US"/>
              </w:rPr>
            </w:pPr>
            <w:r w:rsidRPr="005E2CA0">
              <w:rPr>
                <w:b/>
                <w:bCs/>
                <w:sz w:val="22"/>
                <w:szCs w:val="22"/>
                <w:lang w:val="en-US"/>
              </w:rPr>
              <w:t>Montarea in pamint, in exteriorul cladirilor, a tevilor din PVC, SN4, etansate cu garnituri de cauciuc, avind diametrul de 315 mm</w:t>
            </w:r>
          </w:p>
          <w:p w14:paraId="4D724461" w14:textId="77777777" w:rsidR="002E1E18" w:rsidRPr="009B70F2" w:rsidRDefault="002E1E18" w:rsidP="008B344E">
            <w:pPr>
              <w:rPr>
                <w:sz w:val="16"/>
                <w:szCs w:val="16"/>
                <w:lang w:val="en-US"/>
              </w:rPr>
            </w:pPr>
            <w:r w:rsidRPr="009B70F2">
              <w:rPr>
                <w:sz w:val="16"/>
                <w:szCs w:val="16"/>
                <w:lang w:val="en-US"/>
              </w:rPr>
              <w:t>Materiale marunte (apa, sapun pasta)=1,0050</w:t>
            </w:r>
          </w:p>
          <w:p w14:paraId="33B61B0D"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6C388515" w14:textId="77777777" w:rsidR="002E1E18" w:rsidRPr="005E2CA0" w:rsidRDefault="002E1E18" w:rsidP="008B344E">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4F565BC8"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3F0BE9E3" w14:textId="77777777" w:rsidR="002E1E18" w:rsidRPr="005E2CA0" w:rsidRDefault="002E1E18" w:rsidP="008B344E">
            <w:pPr>
              <w:jc w:val="center"/>
              <w:rPr>
                <w:b/>
                <w:bCs/>
                <w:sz w:val="22"/>
                <w:szCs w:val="22"/>
                <w:lang w:val="en-US"/>
              </w:rPr>
            </w:pPr>
            <w:r w:rsidRPr="005E2CA0">
              <w:rPr>
                <w:b/>
                <w:bCs/>
                <w:sz w:val="22"/>
                <w:szCs w:val="22"/>
                <w:lang w:val="en-US"/>
              </w:rPr>
              <w:t>260,00</w:t>
            </w:r>
          </w:p>
          <w:p w14:paraId="47188853" w14:textId="77777777" w:rsidR="002E1E18" w:rsidRPr="009B70F2" w:rsidRDefault="002E1E18" w:rsidP="008B344E">
            <w:pPr>
              <w:jc w:val="center"/>
              <w:rPr>
                <w:sz w:val="2"/>
                <w:szCs w:val="2"/>
                <w:lang w:val="en-US"/>
              </w:rPr>
            </w:pPr>
          </w:p>
        </w:tc>
      </w:tr>
      <w:tr w:rsidR="002E1E18" w:rsidRPr="00B40365" w14:paraId="4BAD4CEF"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A3F1CB"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1E7FB9B6" w14:textId="77777777" w:rsidR="002E1E18" w:rsidRPr="00B40365" w:rsidRDefault="002E1E18" w:rsidP="008B344E">
            <w:pPr>
              <w:jc w:val="center"/>
              <w:rPr>
                <w:sz w:val="16"/>
                <w:szCs w:val="16"/>
                <w:lang w:val="en-US"/>
              </w:rPr>
            </w:pPr>
            <w:r w:rsidRPr="00B40365">
              <w:rPr>
                <w:sz w:val="16"/>
                <w:szCs w:val="16"/>
                <w:lang w:val="en-US"/>
              </w:rPr>
              <w:t>7136050012000</w:t>
            </w:r>
          </w:p>
        </w:tc>
        <w:tc>
          <w:tcPr>
            <w:tcW w:w="4366" w:type="dxa"/>
            <w:gridSpan w:val="4"/>
            <w:tcBorders>
              <w:top w:val="nil"/>
              <w:bottom w:val="single" w:sz="2" w:space="0" w:color="auto"/>
            </w:tcBorders>
            <w:vAlign w:val="center"/>
          </w:tcPr>
          <w:p w14:paraId="2504411A" w14:textId="77777777" w:rsidR="002E1E18" w:rsidRPr="00C97908" w:rsidRDefault="002E1E18" w:rsidP="008B344E">
            <w:pPr>
              <w:rPr>
                <w:sz w:val="16"/>
                <w:szCs w:val="16"/>
                <w:lang w:val="en-US"/>
              </w:rPr>
            </w:pPr>
            <w:r w:rsidRPr="00C97908">
              <w:rPr>
                <w:sz w:val="16"/>
                <w:szCs w:val="16"/>
                <w:lang w:val="en-US"/>
              </w:rPr>
              <w:t>Instalator alimentari apa</w:t>
            </w:r>
          </w:p>
        </w:tc>
        <w:tc>
          <w:tcPr>
            <w:tcW w:w="1021" w:type="dxa"/>
            <w:gridSpan w:val="3"/>
            <w:tcBorders>
              <w:top w:val="nil"/>
              <w:bottom w:val="single" w:sz="2" w:space="0" w:color="auto"/>
            </w:tcBorders>
            <w:vAlign w:val="center"/>
          </w:tcPr>
          <w:p w14:paraId="2F424EF3"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DDB8537"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0,3900</w:t>
            </w:r>
          </w:p>
        </w:tc>
        <w:tc>
          <w:tcPr>
            <w:tcW w:w="1559" w:type="dxa"/>
            <w:gridSpan w:val="2"/>
            <w:tcBorders>
              <w:top w:val="nil"/>
              <w:bottom w:val="single" w:sz="2" w:space="0" w:color="auto"/>
            </w:tcBorders>
            <w:vAlign w:val="center"/>
          </w:tcPr>
          <w:p w14:paraId="099246A8" w14:textId="77777777" w:rsidR="002E1E18" w:rsidRPr="00C97908" w:rsidRDefault="002E1E18" w:rsidP="008B344E">
            <w:pPr>
              <w:jc w:val="center"/>
              <w:rPr>
                <w:sz w:val="16"/>
                <w:szCs w:val="16"/>
                <w:lang w:val="en-US"/>
              </w:rPr>
            </w:pPr>
            <w:r w:rsidRPr="00C97908">
              <w:rPr>
                <w:sz w:val="16"/>
                <w:szCs w:val="16"/>
                <w:lang w:val="en-US"/>
              </w:rPr>
              <w:t>101,40</w:t>
            </w:r>
          </w:p>
        </w:tc>
      </w:tr>
      <w:tr w:rsidR="002E1E18" w:rsidRPr="00B40365" w14:paraId="75188CAF"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6D459D"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5147B3D" w14:textId="77777777" w:rsidR="002E1E18" w:rsidRPr="00B40365" w:rsidRDefault="002E1E18" w:rsidP="008B344E">
            <w:pPr>
              <w:jc w:val="center"/>
              <w:rPr>
                <w:sz w:val="16"/>
                <w:szCs w:val="16"/>
                <w:lang w:val="en-US"/>
              </w:rPr>
            </w:pPr>
            <w:r w:rsidRPr="00B40365">
              <w:rPr>
                <w:sz w:val="16"/>
                <w:szCs w:val="16"/>
                <w:lang w:val="en-US"/>
              </w:rPr>
              <w:t>2521216700712</w:t>
            </w:r>
          </w:p>
        </w:tc>
        <w:tc>
          <w:tcPr>
            <w:tcW w:w="4366" w:type="dxa"/>
            <w:gridSpan w:val="4"/>
            <w:tcBorders>
              <w:top w:val="nil"/>
              <w:bottom w:val="single" w:sz="2" w:space="0" w:color="auto"/>
            </w:tcBorders>
            <w:vAlign w:val="center"/>
          </w:tcPr>
          <w:p w14:paraId="3DC8BFE2" w14:textId="77777777" w:rsidR="002E1E18" w:rsidRPr="00C97908" w:rsidRDefault="002E1E18" w:rsidP="008B344E">
            <w:pPr>
              <w:rPr>
                <w:sz w:val="16"/>
                <w:szCs w:val="16"/>
                <w:lang w:val="en-US"/>
              </w:rPr>
            </w:pPr>
            <w:r w:rsidRPr="00C97908">
              <w:rPr>
                <w:sz w:val="16"/>
                <w:szCs w:val="16"/>
                <w:lang w:val="en-US"/>
              </w:rPr>
              <w:t>Teava din PVC SN4 D=315 mm</w:t>
            </w:r>
          </w:p>
        </w:tc>
        <w:tc>
          <w:tcPr>
            <w:tcW w:w="1021" w:type="dxa"/>
            <w:gridSpan w:val="3"/>
            <w:tcBorders>
              <w:top w:val="nil"/>
              <w:bottom w:val="single" w:sz="2" w:space="0" w:color="auto"/>
            </w:tcBorders>
            <w:vAlign w:val="center"/>
          </w:tcPr>
          <w:p w14:paraId="59760A15" w14:textId="77777777" w:rsidR="002E1E18" w:rsidRPr="00C97908" w:rsidRDefault="002E1E18" w:rsidP="008B344E">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206D9E53"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1,0450</w:t>
            </w:r>
          </w:p>
        </w:tc>
        <w:tc>
          <w:tcPr>
            <w:tcW w:w="1559" w:type="dxa"/>
            <w:gridSpan w:val="2"/>
            <w:tcBorders>
              <w:top w:val="nil"/>
              <w:bottom w:val="single" w:sz="2" w:space="0" w:color="auto"/>
            </w:tcBorders>
            <w:vAlign w:val="center"/>
          </w:tcPr>
          <w:p w14:paraId="285F8FB3" w14:textId="77777777" w:rsidR="002E1E18" w:rsidRPr="00C97908" w:rsidRDefault="002E1E18" w:rsidP="008B344E">
            <w:pPr>
              <w:jc w:val="center"/>
              <w:rPr>
                <w:sz w:val="16"/>
                <w:szCs w:val="16"/>
                <w:lang w:val="en-US"/>
              </w:rPr>
            </w:pPr>
            <w:r w:rsidRPr="00C97908">
              <w:rPr>
                <w:sz w:val="16"/>
                <w:szCs w:val="16"/>
                <w:lang w:val="en-US"/>
              </w:rPr>
              <w:t>273,059</w:t>
            </w:r>
          </w:p>
        </w:tc>
      </w:tr>
      <w:tr w:rsidR="002E1E18" w:rsidRPr="00B40365" w14:paraId="0C6A661F"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D9FA6D"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A691451" w14:textId="77777777" w:rsidR="002E1E18" w:rsidRPr="00B40365" w:rsidRDefault="002E1E18" w:rsidP="008B344E">
            <w:pPr>
              <w:jc w:val="center"/>
              <w:rPr>
                <w:sz w:val="16"/>
                <w:szCs w:val="16"/>
                <w:lang w:val="en-US"/>
              </w:rPr>
            </w:pPr>
            <w:r w:rsidRPr="00B40365">
              <w:rPr>
                <w:sz w:val="16"/>
                <w:szCs w:val="16"/>
                <w:lang w:val="en-US"/>
              </w:rPr>
              <w:t>2952270003306</w:t>
            </w:r>
          </w:p>
        </w:tc>
        <w:tc>
          <w:tcPr>
            <w:tcW w:w="4366" w:type="dxa"/>
            <w:gridSpan w:val="4"/>
            <w:tcBorders>
              <w:top w:val="nil"/>
              <w:bottom w:val="single" w:sz="2" w:space="0" w:color="auto"/>
            </w:tcBorders>
            <w:vAlign w:val="center"/>
          </w:tcPr>
          <w:p w14:paraId="3C3D56C5" w14:textId="77777777" w:rsidR="002E1E18" w:rsidRPr="00C97908" w:rsidRDefault="002E1E18" w:rsidP="008B344E">
            <w:pPr>
              <w:rPr>
                <w:sz w:val="16"/>
                <w:szCs w:val="16"/>
                <w:lang w:val="en-US"/>
              </w:rPr>
            </w:pPr>
            <w:r w:rsidRPr="00C97908">
              <w:rPr>
                <w:sz w:val="16"/>
                <w:szCs w:val="16"/>
                <w:lang w:val="en-US"/>
              </w:rPr>
              <w:t>Electropompa de apa 4-6 kw</w:t>
            </w:r>
          </w:p>
        </w:tc>
        <w:tc>
          <w:tcPr>
            <w:tcW w:w="1021" w:type="dxa"/>
            <w:gridSpan w:val="3"/>
            <w:tcBorders>
              <w:top w:val="nil"/>
              <w:bottom w:val="single" w:sz="2" w:space="0" w:color="auto"/>
            </w:tcBorders>
            <w:vAlign w:val="center"/>
          </w:tcPr>
          <w:p w14:paraId="18369A43"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1C8B5E4"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14:paraId="0BF68C20" w14:textId="77777777" w:rsidR="002E1E18" w:rsidRPr="00C97908" w:rsidRDefault="002E1E18" w:rsidP="008B344E">
            <w:pPr>
              <w:jc w:val="center"/>
              <w:rPr>
                <w:sz w:val="16"/>
                <w:szCs w:val="16"/>
                <w:lang w:val="en-US"/>
              </w:rPr>
            </w:pPr>
            <w:r w:rsidRPr="00C97908">
              <w:rPr>
                <w:sz w:val="16"/>
                <w:szCs w:val="16"/>
                <w:lang w:val="en-US"/>
              </w:rPr>
              <w:t>0,52</w:t>
            </w:r>
          </w:p>
        </w:tc>
      </w:tr>
      <w:tr w:rsidR="002E1E18" w:rsidRPr="009B70F2" w14:paraId="2F233C22"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8DC6A19" w14:textId="77777777" w:rsidR="002E1E18" w:rsidRPr="005E2CA0" w:rsidRDefault="002E1E18" w:rsidP="008B344E">
            <w:pPr>
              <w:jc w:val="center"/>
              <w:rPr>
                <w:b/>
                <w:bCs/>
                <w:sz w:val="22"/>
                <w:szCs w:val="22"/>
                <w:lang w:val="en-US"/>
              </w:rPr>
            </w:pPr>
            <w:r w:rsidRPr="005E2CA0">
              <w:rPr>
                <w:b/>
                <w:bCs/>
                <w:sz w:val="22"/>
                <w:szCs w:val="22"/>
                <w:lang w:val="en-US"/>
              </w:rPr>
              <w:t>18</w:t>
            </w:r>
          </w:p>
        </w:tc>
        <w:tc>
          <w:tcPr>
            <w:tcW w:w="1402" w:type="dxa"/>
            <w:gridSpan w:val="3"/>
            <w:tcBorders>
              <w:top w:val="single" w:sz="4" w:space="0" w:color="auto"/>
              <w:bottom w:val="single" w:sz="4" w:space="0" w:color="auto"/>
            </w:tcBorders>
            <w:vAlign w:val="center"/>
          </w:tcPr>
          <w:p w14:paraId="6ADF3087" w14:textId="77777777" w:rsidR="002E1E18" w:rsidRPr="005E2CA0" w:rsidRDefault="002E1E18" w:rsidP="008B344E">
            <w:pPr>
              <w:jc w:val="center"/>
              <w:rPr>
                <w:b/>
                <w:bCs/>
                <w:sz w:val="22"/>
                <w:szCs w:val="22"/>
                <w:lang w:val="en-US"/>
              </w:rPr>
            </w:pPr>
          </w:p>
        </w:tc>
        <w:tc>
          <w:tcPr>
            <w:tcW w:w="4366" w:type="dxa"/>
            <w:gridSpan w:val="5"/>
            <w:tcBorders>
              <w:top w:val="single" w:sz="4" w:space="0" w:color="auto"/>
              <w:bottom w:val="single" w:sz="4" w:space="0" w:color="auto"/>
            </w:tcBorders>
          </w:tcPr>
          <w:p w14:paraId="0F559020" w14:textId="77777777" w:rsidR="002E1E18" w:rsidRPr="005E2CA0" w:rsidRDefault="002E1E18" w:rsidP="008B344E">
            <w:pPr>
              <w:rPr>
                <w:b/>
                <w:bCs/>
                <w:sz w:val="2"/>
                <w:szCs w:val="2"/>
                <w:lang w:val="en-US"/>
              </w:rPr>
            </w:pPr>
            <w:r w:rsidRPr="005E2CA0">
              <w:rPr>
                <w:b/>
                <w:bCs/>
                <w:sz w:val="22"/>
                <w:szCs w:val="22"/>
                <w:lang w:val="en-US"/>
              </w:rPr>
              <w:t>Cot PVC, SN4, 45* d315 mm</w:t>
            </w:r>
          </w:p>
          <w:p w14:paraId="6086D073"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2EF7A7CA" w14:textId="77777777" w:rsidR="002E1E18" w:rsidRPr="005E2CA0" w:rsidRDefault="002E1E18" w:rsidP="008B344E">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DECCC51"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30673AC2" w14:textId="77777777" w:rsidR="002E1E18" w:rsidRPr="005E2CA0" w:rsidRDefault="002E1E18" w:rsidP="008B344E">
            <w:pPr>
              <w:jc w:val="center"/>
              <w:rPr>
                <w:b/>
                <w:bCs/>
                <w:sz w:val="22"/>
                <w:szCs w:val="22"/>
                <w:lang w:val="en-US"/>
              </w:rPr>
            </w:pPr>
            <w:r w:rsidRPr="005E2CA0">
              <w:rPr>
                <w:b/>
                <w:bCs/>
                <w:sz w:val="22"/>
                <w:szCs w:val="22"/>
                <w:lang w:val="en-US"/>
              </w:rPr>
              <w:t>2,00</w:t>
            </w:r>
          </w:p>
          <w:p w14:paraId="0345FDB8" w14:textId="77777777" w:rsidR="002E1E18" w:rsidRPr="009B70F2" w:rsidRDefault="002E1E18" w:rsidP="008B344E">
            <w:pPr>
              <w:jc w:val="center"/>
              <w:rPr>
                <w:sz w:val="2"/>
                <w:szCs w:val="2"/>
                <w:lang w:val="en-US"/>
              </w:rPr>
            </w:pPr>
          </w:p>
        </w:tc>
      </w:tr>
      <w:tr w:rsidR="002E1E18" w:rsidRPr="00B40365" w14:paraId="5B28F2A1"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C6B858"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639B1090" w14:textId="77777777" w:rsidR="002E1E18" w:rsidRPr="00B40365" w:rsidRDefault="002E1E18" w:rsidP="008B344E">
            <w:pPr>
              <w:jc w:val="center"/>
              <w:rPr>
                <w:sz w:val="16"/>
                <w:szCs w:val="16"/>
                <w:lang w:val="en-US"/>
              </w:rPr>
            </w:pPr>
            <w:r w:rsidRPr="00B40365">
              <w:rPr>
                <w:sz w:val="16"/>
                <w:szCs w:val="16"/>
                <w:lang w:val="en-US"/>
              </w:rPr>
              <w:t>610001</w:t>
            </w:r>
          </w:p>
        </w:tc>
        <w:tc>
          <w:tcPr>
            <w:tcW w:w="4366" w:type="dxa"/>
            <w:gridSpan w:val="4"/>
            <w:tcBorders>
              <w:top w:val="nil"/>
              <w:bottom w:val="single" w:sz="2" w:space="0" w:color="auto"/>
            </w:tcBorders>
            <w:vAlign w:val="center"/>
          </w:tcPr>
          <w:p w14:paraId="4ED7433F" w14:textId="77777777" w:rsidR="002E1E18" w:rsidRPr="00C97908" w:rsidRDefault="002E1E18" w:rsidP="008B344E">
            <w:pPr>
              <w:rPr>
                <w:sz w:val="16"/>
                <w:szCs w:val="16"/>
                <w:lang w:val="en-US"/>
              </w:rPr>
            </w:pPr>
            <w:r w:rsidRPr="00C97908">
              <w:rPr>
                <w:sz w:val="16"/>
                <w:szCs w:val="16"/>
                <w:lang w:val="en-US"/>
              </w:rPr>
              <w:t>Cot PVC, SN4, 45* d315 mm</w:t>
            </w:r>
          </w:p>
        </w:tc>
        <w:tc>
          <w:tcPr>
            <w:tcW w:w="1021" w:type="dxa"/>
            <w:gridSpan w:val="3"/>
            <w:tcBorders>
              <w:top w:val="nil"/>
              <w:bottom w:val="single" w:sz="2" w:space="0" w:color="auto"/>
            </w:tcBorders>
            <w:vAlign w:val="center"/>
          </w:tcPr>
          <w:p w14:paraId="333BA70C" w14:textId="77777777" w:rsidR="002E1E18" w:rsidRPr="00C97908" w:rsidRDefault="002E1E18" w:rsidP="008B34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2844510"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75A3826" w14:textId="77777777" w:rsidR="002E1E18" w:rsidRPr="00C97908" w:rsidRDefault="002E1E18" w:rsidP="008B344E">
            <w:pPr>
              <w:jc w:val="center"/>
              <w:rPr>
                <w:sz w:val="16"/>
                <w:szCs w:val="16"/>
                <w:lang w:val="en-US"/>
              </w:rPr>
            </w:pPr>
            <w:r w:rsidRPr="00C97908">
              <w:rPr>
                <w:sz w:val="16"/>
                <w:szCs w:val="16"/>
                <w:lang w:val="en-US"/>
              </w:rPr>
              <w:t>2,00</w:t>
            </w:r>
          </w:p>
        </w:tc>
      </w:tr>
      <w:tr w:rsidR="002E1E18" w:rsidRPr="009B70F2" w14:paraId="46C0B316"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CF0E8D3" w14:textId="77777777" w:rsidR="002E1E18" w:rsidRPr="005E2CA0" w:rsidRDefault="002E1E18" w:rsidP="008B344E">
            <w:pPr>
              <w:jc w:val="center"/>
              <w:rPr>
                <w:b/>
                <w:bCs/>
                <w:sz w:val="22"/>
                <w:szCs w:val="22"/>
                <w:lang w:val="en-US"/>
              </w:rPr>
            </w:pPr>
            <w:r w:rsidRPr="005E2CA0">
              <w:rPr>
                <w:b/>
                <w:bCs/>
                <w:sz w:val="22"/>
                <w:szCs w:val="22"/>
                <w:lang w:val="en-US"/>
              </w:rPr>
              <w:t>19</w:t>
            </w:r>
          </w:p>
        </w:tc>
        <w:tc>
          <w:tcPr>
            <w:tcW w:w="1402" w:type="dxa"/>
            <w:gridSpan w:val="3"/>
            <w:tcBorders>
              <w:top w:val="single" w:sz="4" w:space="0" w:color="auto"/>
              <w:bottom w:val="single" w:sz="4" w:space="0" w:color="auto"/>
            </w:tcBorders>
            <w:vAlign w:val="center"/>
          </w:tcPr>
          <w:p w14:paraId="5120B46D" w14:textId="77777777" w:rsidR="002E1E18" w:rsidRPr="005E2CA0" w:rsidRDefault="002E1E18" w:rsidP="008B344E">
            <w:pPr>
              <w:jc w:val="center"/>
              <w:rPr>
                <w:b/>
                <w:bCs/>
                <w:sz w:val="22"/>
                <w:szCs w:val="22"/>
                <w:lang w:val="en-US"/>
              </w:rPr>
            </w:pPr>
            <w:r w:rsidRPr="005E2CA0">
              <w:rPr>
                <w:b/>
                <w:bCs/>
                <w:sz w:val="22"/>
                <w:szCs w:val="22"/>
                <w:lang w:val="en-US"/>
              </w:rPr>
              <w:t>SA37I</w:t>
            </w:r>
          </w:p>
        </w:tc>
        <w:tc>
          <w:tcPr>
            <w:tcW w:w="4366" w:type="dxa"/>
            <w:gridSpan w:val="5"/>
            <w:tcBorders>
              <w:top w:val="single" w:sz="4" w:space="0" w:color="auto"/>
              <w:bottom w:val="single" w:sz="4" w:space="0" w:color="auto"/>
            </w:tcBorders>
          </w:tcPr>
          <w:p w14:paraId="6EB6A844" w14:textId="77777777" w:rsidR="002E1E18" w:rsidRPr="005E2CA0" w:rsidRDefault="002E1E18" w:rsidP="008B344E">
            <w:pPr>
              <w:rPr>
                <w:b/>
                <w:bCs/>
                <w:sz w:val="2"/>
                <w:szCs w:val="2"/>
                <w:lang w:val="en-US"/>
              </w:rPr>
            </w:pPr>
            <w:r w:rsidRPr="005E2CA0">
              <w:rPr>
                <w:b/>
                <w:bCs/>
                <w:sz w:val="22"/>
                <w:szCs w:val="22"/>
                <w:lang w:val="en-US"/>
              </w:rPr>
              <w:t>Bratara pentru fixarea conductelor de alimentare cu apa si gaze, din otel sau PVC montata prin incastrare, conductele avind diametrul de 315 mm</w:t>
            </w:r>
          </w:p>
          <w:p w14:paraId="70621D67"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7F0EFD6A" w14:textId="77777777" w:rsidR="002E1E18" w:rsidRPr="005E2CA0" w:rsidRDefault="002E1E18" w:rsidP="008B344E">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D1CB53A"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51617DA9" w14:textId="77777777" w:rsidR="002E1E18" w:rsidRPr="005E2CA0" w:rsidRDefault="002E1E18" w:rsidP="008B344E">
            <w:pPr>
              <w:jc w:val="center"/>
              <w:rPr>
                <w:b/>
                <w:bCs/>
                <w:sz w:val="22"/>
                <w:szCs w:val="22"/>
                <w:lang w:val="en-US"/>
              </w:rPr>
            </w:pPr>
            <w:r w:rsidRPr="005E2CA0">
              <w:rPr>
                <w:b/>
                <w:bCs/>
                <w:sz w:val="22"/>
                <w:szCs w:val="22"/>
                <w:lang w:val="en-US"/>
              </w:rPr>
              <w:t>6,00</w:t>
            </w:r>
          </w:p>
          <w:p w14:paraId="241EA585" w14:textId="77777777" w:rsidR="002E1E18" w:rsidRPr="009B70F2" w:rsidRDefault="002E1E18" w:rsidP="008B344E">
            <w:pPr>
              <w:jc w:val="center"/>
              <w:rPr>
                <w:sz w:val="2"/>
                <w:szCs w:val="2"/>
                <w:lang w:val="en-US"/>
              </w:rPr>
            </w:pPr>
          </w:p>
        </w:tc>
      </w:tr>
      <w:tr w:rsidR="002E1E18" w:rsidRPr="00B40365" w14:paraId="5CECFEEA"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A32FAD"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3468F423" w14:textId="77777777" w:rsidR="002E1E18" w:rsidRPr="00B40365" w:rsidRDefault="002E1E18" w:rsidP="008B344E">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396AB8F5" w14:textId="77777777" w:rsidR="002E1E18" w:rsidRPr="00C97908" w:rsidRDefault="002E1E18" w:rsidP="008B344E">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4E466B77"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E95939C"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0,5200</w:t>
            </w:r>
          </w:p>
        </w:tc>
        <w:tc>
          <w:tcPr>
            <w:tcW w:w="1559" w:type="dxa"/>
            <w:gridSpan w:val="2"/>
            <w:tcBorders>
              <w:top w:val="nil"/>
              <w:bottom w:val="single" w:sz="2" w:space="0" w:color="auto"/>
            </w:tcBorders>
            <w:vAlign w:val="center"/>
          </w:tcPr>
          <w:p w14:paraId="4B4CD0A4" w14:textId="77777777" w:rsidR="002E1E18" w:rsidRPr="00C97908" w:rsidRDefault="002E1E18" w:rsidP="008B344E">
            <w:pPr>
              <w:jc w:val="center"/>
              <w:rPr>
                <w:sz w:val="16"/>
                <w:szCs w:val="16"/>
                <w:lang w:val="en-US"/>
              </w:rPr>
            </w:pPr>
            <w:r w:rsidRPr="00C97908">
              <w:rPr>
                <w:sz w:val="16"/>
                <w:szCs w:val="16"/>
                <w:lang w:val="en-US"/>
              </w:rPr>
              <w:t>3,12</w:t>
            </w:r>
          </w:p>
        </w:tc>
      </w:tr>
      <w:tr w:rsidR="002E1E18" w:rsidRPr="00B40365" w14:paraId="3F94E88A"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FC40F6"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0A54CAB4" w14:textId="77777777" w:rsidR="002E1E18" w:rsidRPr="00B40365" w:rsidRDefault="002E1E18" w:rsidP="008B344E">
            <w:pPr>
              <w:jc w:val="center"/>
              <w:rPr>
                <w:sz w:val="16"/>
                <w:szCs w:val="16"/>
                <w:lang w:val="en-US"/>
              </w:rPr>
            </w:pPr>
            <w:r w:rsidRPr="00B40365">
              <w:rPr>
                <w:sz w:val="16"/>
                <w:szCs w:val="16"/>
                <w:lang w:val="en-US"/>
              </w:rPr>
              <w:t>2875274204040</w:t>
            </w:r>
          </w:p>
        </w:tc>
        <w:tc>
          <w:tcPr>
            <w:tcW w:w="4366" w:type="dxa"/>
            <w:gridSpan w:val="4"/>
            <w:tcBorders>
              <w:top w:val="nil"/>
              <w:bottom w:val="single" w:sz="2" w:space="0" w:color="auto"/>
            </w:tcBorders>
            <w:vAlign w:val="center"/>
          </w:tcPr>
          <w:p w14:paraId="71F10ABE" w14:textId="77777777" w:rsidR="002E1E18" w:rsidRPr="00C97908" w:rsidRDefault="002E1E18" w:rsidP="008B344E">
            <w:pPr>
              <w:rPr>
                <w:sz w:val="16"/>
                <w:szCs w:val="16"/>
                <w:lang w:val="en-US"/>
              </w:rPr>
            </w:pPr>
            <w:r w:rsidRPr="00C97908">
              <w:rPr>
                <w:sz w:val="16"/>
                <w:szCs w:val="16"/>
                <w:lang w:val="en-US"/>
              </w:rPr>
              <w:t>Bratara pt. tevi de instalatii  de apa si gaze</w:t>
            </w:r>
          </w:p>
        </w:tc>
        <w:tc>
          <w:tcPr>
            <w:tcW w:w="1021" w:type="dxa"/>
            <w:gridSpan w:val="3"/>
            <w:tcBorders>
              <w:top w:val="nil"/>
              <w:bottom w:val="single" w:sz="2" w:space="0" w:color="auto"/>
            </w:tcBorders>
            <w:vAlign w:val="center"/>
          </w:tcPr>
          <w:p w14:paraId="4736136F" w14:textId="77777777" w:rsidR="002E1E18" w:rsidRPr="00C97908" w:rsidRDefault="002E1E18" w:rsidP="008B34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0945F45"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7179AA7" w14:textId="77777777" w:rsidR="002E1E18" w:rsidRPr="00C97908" w:rsidRDefault="002E1E18" w:rsidP="008B344E">
            <w:pPr>
              <w:jc w:val="center"/>
              <w:rPr>
                <w:sz w:val="16"/>
                <w:szCs w:val="16"/>
                <w:lang w:val="en-US"/>
              </w:rPr>
            </w:pPr>
            <w:r w:rsidRPr="00C97908">
              <w:rPr>
                <w:sz w:val="16"/>
                <w:szCs w:val="16"/>
                <w:lang w:val="en-US"/>
              </w:rPr>
              <w:t>6,00</w:t>
            </w:r>
          </w:p>
        </w:tc>
      </w:tr>
      <w:tr w:rsidR="002E1E18" w:rsidRPr="00B40365" w14:paraId="5482FF18"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A9BC57"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60AB3703" w14:textId="77777777" w:rsidR="002E1E18" w:rsidRPr="00B40365" w:rsidRDefault="002E1E18" w:rsidP="008B344E">
            <w:pPr>
              <w:jc w:val="center"/>
              <w:rPr>
                <w:sz w:val="16"/>
                <w:szCs w:val="16"/>
                <w:lang w:val="en-US"/>
              </w:rPr>
            </w:pPr>
            <w:r w:rsidRPr="00B40365">
              <w:rPr>
                <w:sz w:val="16"/>
                <w:szCs w:val="16"/>
                <w:lang w:val="en-US"/>
              </w:rPr>
              <w:t>2121117308308</w:t>
            </w:r>
          </w:p>
        </w:tc>
        <w:tc>
          <w:tcPr>
            <w:tcW w:w="4366" w:type="dxa"/>
            <w:gridSpan w:val="4"/>
            <w:tcBorders>
              <w:top w:val="nil"/>
              <w:bottom w:val="single" w:sz="2" w:space="0" w:color="auto"/>
            </w:tcBorders>
            <w:vAlign w:val="center"/>
          </w:tcPr>
          <w:p w14:paraId="236A4D07" w14:textId="77777777" w:rsidR="002E1E18" w:rsidRPr="00C97908" w:rsidRDefault="002E1E18" w:rsidP="008B344E">
            <w:pPr>
              <w:rPr>
                <w:sz w:val="16"/>
                <w:szCs w:val="16"/>
                <w:lang w:val="en-US"/>
              </w:rPr>
            </w:pPr>
            <w:r w:rsidRPr="00C97908">
              <w:rPr>
                <w:sz w:val="16"/>
                <w:szCs w:val="16"/>
                <w:lang w:val="en-US"/>
              </w:rPr>
              <w:t>Carton ondulat, tip 2, in suluri de 1 m</w:t>
            </w:r>
          </w:p>
        </w:tc>
        <w:tc>
          <w:tcPr>
            <w:tcW w:w="1021" w:type="dxa"/>
            <w:gridSpan w:val="3"/>
            <w:tcBorders>
              <w:top w:val="nil"/>
              <w:bottom w:val="single" w:sz="2" w:space="0" w:color="auto"/>
            </w:tcBorders>
            <w:vAlign w:val="center"/>
          </w:tcPr>
          <w:p w14:paraId="4019BE57" w14:textId="77777777" w:rsidR="002E1E18" w:rsidRPr="00C97908" w:rsidRDefault="002E1E18" w:rsidP="008B34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6A7DD4F"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14:paraId="60E1E109" w14:textId="77777777" w:rsidR="002E1E18" w:rsidRPr="00C97908" w:rsidRDefault="002E1E18" w:rsidP="008B344E">
            <w:pPr>
              <w:jc w:val="center"/>
              <w:rPr>
                <w:sz w:val="16"/>
                <w:szCs w:val="16"/>
                <w:lang w:val="en-US"/>
              </w:rPr>
            </w:pPr>
            <w:r w:rsidRPr="00C97908">
              <w:rPr>
                <w:sz w:val="16"/>
                <w:szCs w:val="16"/>
                <w:lang w:val="en-US"/>
              </w:rPr>
              <w:t>0,036</w:t>
            </w:r>
          </w:p>
        </w:tc>
      </w:tr>
      <w:tr w:rsidR="002E1E18" w:rsidRPr="00B40365" w14:paraId="5F059C52"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8119FB"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33CE78FE" w14:textId="77777777" w:rsidR="002E1E18" w:rsidRPr="00B40365" w:rsidRDefault="002E1E18" w:rsidP="008B344E">
            <w:pPr>
              <w:jc w:val="center"/>
              <w:rPr>
                <w:sz w:val="16"/>
                <w:szCs w:val="16"/>
                <w:lang w:val="en-US"/>
              </w:rPr>
            </w:pPr>
            <w:r w:rsidRPr="00B40365">
              <w:rPr>
                <w:sz w:val="16"/>
                <w:szCs w:val="16"/>
                <w:lang w:val="en-US"/>
              </w:rPr>
              <w:t>2651122100440</w:t>
            </w:r>
          </w:p>
        </w:tc>
        <w:tc>
          <w:tcPr>
            <w:tcW w:w="4366" w:type="dxa"/>
            <w:gridSpan w:val="4"/>
            <w:tcBorders>
              <w:top w:val="nil"/>
              <w:bottom w:val="single" w:sz="2" w:space="0" w:color="auto"/>
            </w:tcBorders>
            <w:vAlign w:val="center"/>
          </w:tcPr>
          <w:p w14:paraId="130474B4" w14:textId="77777777" w:rsidR="002E1E18" w:rsidRPr="00C97908" w:rsidRDefault="002E1E18" w:rsidP="008B344E">
            <w:pPr>
              <w:rPr>
                <w:sz w:val="16"/>
                <w:szCs w:val="16"/>
                <w:lang w:val="en-US"/>
              </w:rPr>
            </w:pPr>
            <w:r w:rsidRPr="00C97908">
              <w:rPr>
                <w:sz w:val="16"/>
                <w:szCs w:val="16"/>
                <w:lang w:val="en-US"/>
              </w:rPr>
              <w:t>Ciment portland cu adaosuri PA 35 saci S1500</w:t>
            </w:r>
          </w:p>
        </w:tc>
        <w:tc>
          <w:tcPr>
            <w:tcW w:w="1021" w:type="dxa"/>
            <w:gridSpan w:val="3"/>
            <w:tcBorders>
              <w:top w:val="nil"/>
              <w:bottom w:val="single" w:sz="2" w:space="0" w:color="auto"/>
            </w:tcBorders>
            <w:vAlign w:val="center"/>
          </w:tcPr>
          <w:p w14:paraId="2CFDDB5C" w14:textId="77777777" w:rsidR="002E1E18" w:rsidRPr="00C97908" w:rsidRDefault="002E1E18" w:rsidP="008B34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1D51438"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14:paraId="067559E0" w14:textId="77777777" w:rsidR="002E1E18" w:rsidRPr="00C97908" w:rsidRDefault="002E1E18" w:rsidP="008B344E">
            <w:pPr>
              <w:jc w:val="center"/>
              <w:rPr>
                <w:sz w:val="16"/>
                <w:szCs w:val="16"/>
                <w:lang w:val="en-US"/>
              </w:rPr>
            </w:pPr>
            <w:r w:rsidRPr="00C97908">
              <w:rPr>
                <w:sz w:val="16"/>
                <w:szCs w:val="16"/>
                <w:lang w:val="en-US"/>
              </w:rPr>
              <w:t>1,86</w:t>
            </w:r>
          </w:p>
        </w:tc>
      </w:tr>
      <w:tr w:rsidR="002E1E18" w:rsidRPr="00B40365" w14:paraId="71270B7D"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4AED99"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5689F16E" w14:textId="77777777" w:rsidR="002E1E18" w:rsidRPr="00B40365" w:rsidRDefault="002E1E18" w:rsidP="008B344E">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14:paraId="04FFE3B4" w14:textId="77777777" w:rsidR="002E1E18" w:rsidRPr="00C97908" w:rsidRDefault="002E1E18" w:rsidP="008B344E">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14:paraId="67CF2297"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06EEF86"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0,0012</w:t>
            </w:r>
          </w:p>
        </w:tc>
        <w:tc>
          <w:tcPr>
            <w:tcW w:w="1559" w:type="dxa"/>
            <w:gridSpan w:val="2"/>
            <w:tcBorders>
              <w:top w:val="nil"/>
              <w:bottom w:val="single" w:sz="2" w:space="0" w:color="auto"/>
            </w:tcBorders>
            <w:vAlign w:val="center"/>
          </w:tcPr>
          <w:p w14:paraId="0AE7940A" w14:textId="77777777" w:rsidR="002E1E18" w:rsidRPr="00C97908" w:rsidRDefault="002E1E18" w:rsidP="008B344E">
            <w:pPr>
              <w:jc w:val="center"/>
              <w:rPr>
                <w:sz w:val="16"/>
                <w:szCs w:val="16"/>
                <w:lang w:val="en-US"/>
              </w:rPr>
            </w:pPr>
            <w:r w:rsidRPr="00C97908">
              <w:rPr>
                <w:sz w:val="16"/>
                <w:szCs w:val="16"/>
                <w:lang w:val="en-US"/>
              </w:rPr>
              <w:t>0,007</w:t>
            </w:r>
          </w:p>
        </w:tc>
      </w:tr>
      <w:tr w:rsidR="002E1E18" w:rsidRPr="00B40365" w14:paraId="5B2567E5"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F09BAC"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0690C046" w14:textId="77777777" w:rsidR="002E1E18" w:rsidRPr="00B40365" w:rsidRDefault="002E1E18" w:rsidP="008B344E">
            <w:pPr>
              <w:jc w:val="center"/>
              <w:rPr>
                <w:sz w:val="16"/>
                <w:szCs w:val="16"/>
                <w:lang w:val="en-US"/>
              </w:rPr>
            </w:pPr>
            <w:r w:rsidRPr="00B40365">
              <w:rPr>
                <w:sz w:val="16"/>
                <w:szCs w:val="16"/>
                <w:lang w:val="en-US"/>
              </w:rPr>
              <w:t>4100116202820</w:t>
            </w:r>
          </w:p>
        </w:tc>
        <w:tc>
          <w:tcPr>
            <w:tcW w:w="4366" w:type="dxa"/>
            <w:gridSpan w:val="4"/>
            <w:tcBorders>
              <w:top w:val="nil"/>
              <w:bottom w:val="single" w:sz="2" w:space="0" w:color="auto"/>
            </w:tcBorders>
            <w:vAlign w:val="center"/>
          </w:tcPr>
          <w:p w14:paraId="7A2CE60A" w14:textId="77777777" w:rsidR="002E1E18" w:rsidRPr="00C97908" w:rsidRDefault="002E1E18" w:rsidP="008B344E">
            <w:pPr>
              <w:rPr>
                <w:sz w:val="16"/>
                <w:szCs w:val="16"/>
                <w:lang w:val="en-US"/>
              </w:rPr>
            </w:pPr>
            <w:r w:rsidRPr="00C97908">
              <w:rPr>
                <w:sz w:val="16"/>
                <w:szCs w:val="16"/>
                <w:lang w:val="en-US"/>
              </w:rPr>
              <w:t>Apa potabila</w:t>
            </w:r>
          </w:p>
        </w:tc>
        <w:tc>
          <w:tcPr>
            <w:tcW w:w="1021" w:type="dxa"/>
            <w:gridSpan w:val="3"/>
            <w:tcBorders>
              <w:top w:val="nil"/>
              <w:bottom w:val="single" w:sz="2" w:space="0" w:color="auto"/>
            </w:tcBorders>
            <w:vAlign w:val="center"/>
          </w:tcPr>
          <w:p w14:paraId="27820FB3"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3A11D52"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16EE9DB8" w14:textId="77777777" w:rsidR="002E1E18" w:rsidRPr="00C97908" w:rsidRDefault="002E1E18" w:rsidP="008B344E">
            <w:pPr>
              <w:jc w:val="center"/>
              <w:rPr>
                <w:sz w:val="16"/>
                <w:szCs w:val="16"/>
                <w:lang w:val="en-US"/>
              </w:rPr>
            </w:pPr>
            <w:r w:rsidRPr="00C97908">
              <w:rPr>
                <w:sz w:val="16"/>
                <w:szCs w:val="16"/>
                <w:lang w:val="en-US"/>
              </w:rPr>
              <w:t>0,006</w:t>
            </w:r>
          </w:p>
        </w:tc>
      </w:tr>
      <w:tr w:rsidR="002E1E18" w:rsidRPr="003E2692" w14:paraId="4E8F8BE9" w14:textId="77777777" w:rsidTr="008B344E">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450FA40B" w14:textId="77777777" w:rsidR="002E1E18" w:rsidRPr="003E2692" w:rsidRDefault="002E1E18" w:rsidP="008B344E">
            <w:pPr>
              <w:rPr>
                <w:sz w:val="2"/>
                <w:szCs w:val="2"/>
                <w:lang w:val="en-US"/>
              </w:rPr>
            </w:pPr>
          </w:p>
        </w:tc>
        <w:tc>
          <w:tcPr>
            <w:tcW w:w="1418" w:type="dxa"/>
            <w:gridSpan w:val="3"/>
            <w:tcBorders>
              <w:top w:val="single" w:sz="6" w:space="0" w:color="auto"/>
              <w:bottom w:val="nil"/>
            </w:tcBorders>
            <w:vAlign w:val="center"/>
          </w:tcPr>
          <w:p w14:paraId="04150A66" w14:textId="77777777" w:rsidR="002E1E18" w:rsidRPr="003E2692" w:rsidRDefault="002E1E18" w:rsidP="008B344E">
            <w:pPr>
              <w:rPr>
                <w:sz w:val="2"/>
                <w:szCs w:val="2"/>
                <w:lang w:val="en-US"/>
              </w:rPr>
            </w:pPr>
          </w:p>
        </w:tc>
        <w:tc>
          <w:tcPr>
            <w:tcW w:w="4204" w:type="dxa"/>
            <w:gridSpan w:val="5"/>
            <w:tcBorders>
              <w:top w:val="single" w:sz="6" w:space="0" w:color="auto"/>
              <w:bottom w:val="nil"/>
            </w:tcBorders>
          </w:tcPr>
          <w:p w14:paraId="363C9AB6" w14:textId="77777777" w:rsidR="002E1E18" w:rsidRPr="003E2692" w:rsidRDefault="002E1E18" w:rsidP="008B344E">
            <w:pPr>
              <w:rPr>
                <w:sz w:val="2"/>
                <w:szCs w:val="2"/>
                <w:lang w:val="en-US"/>
              </w:rPr>
            </w:pPr>
          </w:p>
        </w:tc>
        <w:tc>
          <w:tcPr>
            <w:tcW w:w="992" w:type="dxa"/>
            <w:gridSpan w:val="3"/>
            <w:tcBorders>
              <w:top w:val="single" w:sz="6" w:space="0" w:color="auto"/>
              <w:bottom w:val="nil"/>
              <w:right w:val="nil"/>
            </w:tcBorders>
          </w:tcPr>
          <w:p w14:paraId="4E07FFAC" w14:textId="77777777" w:rsidR="002E1E18" w:rsidRPr="003E2692" w:rsidRDefault="002E1E18" w:rsidP="008B344E">
            <w:pPr>
              <w:rPr>
                <w:sz w:val="2"/>
                <w:szCs w:val="2"/>
                <w:lang w:val="en-US"/>
              </w:rPr>
            </w:pPr>
          </w:p>
        </w:tc>
        <w:tc>
          <w:tcPr>
            <w:tcW w:w="1276" w:type="dxa"/>
            <w:gridSpan w:val="3"/>
            <w:tcBorders>
              <w:top w:val="single" w:sz="6" w:space="0" w:color="auto"/>
              <w:left w:val="nil"/>
              <w:bottom w:val="nil"/>
              <w:right w:val="nil"/>
            </w:tcBorders>
          </w:tcPr>
          <w:p w14:paraId="23E8553C" w14:textId="77777777" w:rsidR="002E1E18" w:rsidRPr="003E2692" w:rsidRDefault="002E1E18" w:rsidP="008B344E">
            <w:pPr>
              <w:rPr>
                <w:sz w:val="2"/>
                <w:szCs w:val="2"/>
                <w:lang w:val="en-US"/>
              </w:rPr>
            </w:pPr>
          </w:p>
        </w:tc>
        <w:tc>
          <w:tcPr>
            <w:tcW w:w="1559" w:type="dxa"/>
            <w:gridSpan w:val="3"/>
            <w:tcBorders>
              <w:top w:val="single" w:sz="6" w:space="0" w:color="auto"/>
              <w:left w:val="nil"/>
              <w:bottom w:val="nil"/>
              <w:right w:val="nil"/>
            </w:tcBorders>
          </w:tcPr>
          <w:p w14:paraId="231A99EB" w14:textId="77777777" w:rsidR="002E1E18" w:rsidRPr="003E2692" w:rsidRDefault="002E1E18" w:rsidP="008B344E">
            <w:pPr>
              <w:rPr>
                <w:sz w:val="2"/>
                <w:szCs w:val="2"/>
                <w:lang w:val="en-US"/>
              </w:rPr>
            </w:pPr>
          </w:p>
        </w:tc>
      </w:tr>
      <w:tr w:rsidR="002E1E18" w:rsidRPr="00B449C4" w14:paraId="071360C5" w14:textId="77777777" w:rsidTr="008B344E">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3F744AE" w14:textId="77777777" w:rsidR="002E1E18" w:rsidRPr="00B40365" w:rsidRDefault="002E1E18" w:rsidP="008B344E">
            <w:pPr>
              <w:rPr>
                <w:sz w:val="22"/>
                <w:szCs w:val="22"/>
                <w:lang w:val="en-US"/>
              </w:rPr>
            </w:pPr>
          </w:p>
        </w:tc>
        <w:tc>
          <w:tcPr>
            <w:tcW w:w="1418" w:type="dxa"/>
            <w:gridSpan w:val="4"/>
            <w:tcBorders>
              <w:top w:val="nil"/>
              <w:bottom w:val="single" w:sz="4" w:space="0" w:color="auto"/>
            </w:tcBorders>
            <w:vAlign w:val="center"/>
          </w:tcPr>
          <w:p w14:paraId="7012BBA6" w14:textId="77777777" w:rsidR="002E1E18" w:rsidRPr="00B40365" w:rsidRDefault="002E1E18" w:rsidP="008B344E">
            <w:pPr>
              <w:rPr>
                <w:sz w:val="22"/>
                <w:szCs w:val="22"/>
                <w:lang w:val="en-US"/>
              </w:rPr>
            </w:pPr>
          </w:p>
        </w:tc>
        <w:tc>
          <w:tcPr>
            <w:tcW w:w="4366" w:type="dxa"/>
            <w:gridSpan w:val="4"/>
            <w:tcBorders>
              <w:top w:val="nil"/>
              <w:bottom w:val="single" w:sz="4" w:space="0" w:color="auto"/>
            </w:tcBorders>
          </w:tcPr>
          <w:p w14:paraId="19B5B3A3" w14:textId="77777777" w:rsidR="002E1E18" w:rsidRPr="000E0709" w:rsidRDefault="002E1E18" w:rsidP="008B344E">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AB93015" w14:textId="77777777" w:rsidR="002E1E18" w:rsidRPr="00B449C4" w:rsidRDefault="002E1E18" w:rsidP="008B344E">
            <w:pPr>
              <w:rPr>
                <w:sz w:val="22"/>
                <w:szCs w:val="22"/>
                <w:lang w:val="en-US"/>
              </w:rPr>
            </w:pPr>
          </w:p>
        </w:tc>
        <w:tc>
          <w:tcPr>
            <w:tcW w:w="1134" w:type="dxa"/>
            <w:gridSpan w:val="3"/>
            <w:tcBorders>
              <w:top w:val="nil"/>
              <w:left w:val="nil"/>
              <w:bottom w:val="single" w:sz="4" w:space="0" w:color="auto"/>
              <w:right w:val="nil"/>
            </w:tcBorders>
          </w:tcPr>
          <w:p w14:paraId="5D76747D" w14:textId="77777777" w:rsidR="002E1E18" w:rsidRPr="00B449C4" w:rsidRDefault="002E1E18" w:rsidP="008B344E">
            <w:pPr>
              <w:rPr>
                <w:sz w:val="22"/>
                <w:szCs w:val="22"/>
                <w:lang w:val="en-US"/>
              </w:rPr>
            </w:pPr>
          </w:p>
        </w:tc>
        <w:tc>
          <w:tcPr>
            <w:tcW w:w="1559" w:type="dxa"/>
            <w:gridSpan w:val="2"/>
            <w:tcBorders>
              <w:top w:val="nil"/>
              <w:left w:val="nil"/>
              <w:bottom w:val="single" w:sz="4" w:space="0" w:color="auto"/>
            </w:tcBorders>
          </w:tcPr>
          <w:p w14:paraId="245FB79A" w14:textId="77777777" w:rsidR="002E1E18" w:rsidRPr="00B449C4" w:rsidRDefault="002E1E18" w:rsidP="008B344E">
            <w:pPr>
              <w:rPr>
                <w:sz w:val="22"/>
                <w:szCs w:val="22"/>
                <w:lang w:val="en-US"/>
              </w:rPr>
            </w:pPr>
          </w:p>
        </w:tc>
      </w:tr>
      <w:tr w:rsidR="002E1E18" w:rsidRPr="00B40365" w14:paraId="2A279C19" w14:textId="77777777" w:rsidTr="008B344E">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0D742688" w14:textId="77777777" w:rsidR="002E1E18" w:rsidRPr="00B40365" w:rsidRDefault="002E1E18" w:rsidP="008B344E">
            <w:pPr>
              <w:rPr>
                <w:sz w:val="22"/>
                <w:szCs w:val="22"/>
                <w:lang w:val="en-US"/>
              </w:rPr>
            </w:pPr>
          </w:p>
        </w:tc>
        <w:tc>
          <w:tcPr>
            <w:tcW w:w="1381" w:type="dxa"/>
            <w:gridSpan w:val="4"/>
            <w:tcBorders>
              <w:bottom w:val="single" w:sz="4" w:space="0" w:color="auto"/>
            </w:tcBorders>
            <w:vAlign w:val="center"/>
          </w:tcPr>
          <w:p w14:paraId="3BF6F564" w14:textId="77777777" w:rsidR="002E1E18" w:rsidRPr="00B40365" w:rsidRDefault="002E1E18" w:rsidP="008B344E">
            <w:pPr>
              <w:rPr>
                <w:sz w:val="22"/>
                <w:szCs w:val="22"/>
                <w:lang w:val="en-US"/>
              </w:rPr>
            </w:pPr>
          </w:p>
        </w:tc>
        <w:tc>
          <w:tcPr>
            <w:tcW w:w="4238" w:type="dxa"/>
            <w:gridSpan w:val="4"/>
            <w:tcBorders>
              <w:bottom w:val="single" w:sz="4" w:space="0" w:color="auto"/>
            </w:tcBorders>
          </w:tcPr>
          <w:p w14:paraId="0C30C9D5" w14:textId="77777777" w:rsidR="002E1E18" w:rsidRPr="00B40365" w:rsidRDefault="002E1E18" w:rsidP="008B344E">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 xml:space="preserve">Tevi si accesorii </w:t>
            </w:r>
          </w:p>
        </w:tc>
        <w:tc>
          <w:tcPr>
            <w:tcW w:w="3621" w:type="dxa"/>
            <w:gridSpan w:val="8"/>
            <w:tcBorders>
              <w:bottom w:val="single" w:sz="4" w:space="0" w:color="auto"/>
              <w:right w:val="single" w:sz="4" w:space="0" w:color="auto"/>
            </w:tcBorders>
          </w:tcPr>
          <w:p w14:paraId="46BBB550" w14:textId="77777777" w:rsidR="002E1E18" w:rsidRPr="00B40365" w:rsidRDefault="002E1E18" w:rsidP="008B344E">
            <w:pPr>
              <w:rPr>
                <w:sz w:val="22"/>
                <w:szCs w:val="22"/>
                <w:lang w:val="en-US"/>
              </w:rPr>
            </w:pPr>
          </w:p>
        </w:tc>
      </w:tr>
      <w:tr w:rsidR="002E1E18" w:rsidRPr="009B70F2" w14:paraId="57B63677" w14:textId="77777777" w:rsidTr="008B344E">
        <w:tblPrEx>
          <w:tblCellMar>
            <w:left w:w="107" w:type="dxa"/>
            <w:right w:w="107" w:type="dxa"/>
          </w:tblCellMar>
        </w:tblPrEx>
        <w:tc>
          <w:tcPr>
            <w:tcW w:w="10495" w:type="dxa"/>
            <w:gridSpan w:val="19"/>
          </w:tcPr>
          <w:p w14:paraId="4C9C4359" w14:textId="77777777" w:rsidR="002E1E18" w:rsidRPr="009B70F2" w:rsidRDefault="002E1E18" w:rsidP="008B344E">
            <w:pPr>
              <w:rPr>
                <w:b/>
                <w:bCs/>
                <w:sz w:val="22"/>
                <w:szCs w:val="22"/>
                <w:lang w:val="en-US"/>
              </w:rPr>
            </w:pPr>
            <w:r w:rsidRPr="009B70F2">
              <w:rPr>
                <w:b/>
                <w:bCs/>
                <w:sz w:val="22"/>
                <w:szCs w:val="22"/>
                <w:lang w:val="en-US"/>
              </w:rPr>
              <w:t xml:space="preserve">2.3. Camine </w:t>
            </w:r>
          </w:p>
          <w:p w14:paraId="21D08620" w14:textId="77777777" w:rsidR="002E1E18" w:rsidRPr="00B12F65" w:rsidRDefault="002E1E18" w:rsidP="008B344E">
            <w:pPr>
              <w:rPr>
                <w:sz w:val="2"/>
                <w:szCs w:val="2"/>
                <w:lang w:val="en-US"/>
              </w:rPr>
            </w:pPr>
          </w:p>
        </w:tc>
      </w:tr>
      <w:tr w:rsidR="002E1E18" w:rsidRPr="009B70F2" w14:paraId="4CFFCAD2"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4545FF5" w14:textId="77777777" w:rsidR="002E1E18" w:rsidRPr="005E2CA0" w:rsidRDefault="002E1E18" w:rsidP="008B344E">
            <w:pPr>
              <w:jc w:val="center"/>
              <w:rPr>
                <w:b/>
                <w:bCs/>
                <w:sz w:val="22"/>
                <w:szCs w:val="22"/>
                <w:lang w:val="en-US"/>
              </w:rPr>
            </w:pPr>
            <w:r w:rsidRPr="005E2CA0">
              <w:rPr>
                <w:b/>
                <w:bCs/>
                <w:sz w:val="22"/>
                <w:szCs w:val="22"/>
                <w:lang w:val="en-US"/>
              </w:rPr>
              <w:t>20</w:t>
            </w:r>
          </w:p>
        </w:tc>
        <w:tc>
          <w:tcPr>
            <w:tcW w:w="1402" w:type="dxa"/>
            <w:gridSpan w:val="3"/>
            <w:tcBorders>
              <w:top w:val="single" w:sz="4" w:space="0" w:color="auto"/>
              <w:bottom w:val="single" w:sz="4" w:space="0" w:color="auto"/>
            </w:tcBorders>
            <w:vAlign w:val="center"/>
          </w:tcPr>
          <w:p w14:paraId="33F1DC9F" w14:textId="77777777" w:rsidR="002E1E18" w:rsidRPr="005E2CA0" w:rsidRDefault="002E1E18" w:rsidP="008B344E">
            <w:pPr>
              <w:jc w:val="center"/>
              <w:rPr>
                <w:b/>
                <w:bCs/>
                <w:sz w:val="22"/>
                <w:szCs w:val="22"/>
                <w:lang w:val="en-US"/>
              </w:rPr>
            </w:pPr>
            <w:r w:rsidRPr="005E2CA0">
              <w:rPr>
                <w:b/>
                <w:bCs/>
                <w:sz w:val="22"/>
                <w:szCs w:val="22"/>
                <w:lang w:val="en-US"/>
              </w:rPr>
              <w:t>AcE13A</w:t>
            </w:r>
          </w:p>
        </w:tc>
        <w:tc>
          <w:tcPr>
            <w:tcW w:w="4366" w:type="dxa"/>
            <w:gridSpan w:val="5"/>
            <w:tcBorders>
              <w:top w:val="single" w:sz="4" w:space="0" w:color="auto"/>
              <w:bottom w:val="single" w:sz="4" w:space="0" w:color="auto"/>
            </w:tcBorders>
          </w:tcPr>
          <w:p w14:paraId="60A99674" w14:textId="77777777" w:rsidR="002E1E18" w:rsidRPr="005E2CA0" w:rsidRDefault="002E1E18" w:rsidP="008B344E">
            <w:pPr>
              <w:rPr>
                <w:b/>
                <w:bCs/>
                <w:sz w:val="2"/>
                <w:szCs w:val="2"/>
                <w:lang w:val="en-US"/>
              </w:rPr>
            </w:pPr>
            <w:r w:rsidRPr="005E2CA0">
              <w:rPr>
                <w:b/>
                <w:bCs/>
                <w:sz w:val="22"/>
                <w:szCs w:val="22"/>
                <w:lang w:val="en-US"/>
              </w:rPr>
              <w:t>Executarea caminelor de vizitare din elemente de beton armat prefabricat, pentru canalizare, circulare (inelare) cu diametrul 1,0 m, in teren fara apa subterana</w:t>
            </w:r>
          </w:p>
          <w:p w14:paraId="64FDC00C" w14:textId="77777777" w:rsidR="002E1E18" w:rsidRPr="009B70F2" w:rsidRDefault="002E1E18" w:rsidP="008B344E">
            <w:pPr>
              <w:rPr>
                <w:sz w:val="16"/>
                <w:szCs w:val="16"/>
                <w:lang w:val="en-US"/>
              </w:rPr>
            </w:pPr>
            <w:r w:rsidRPr="009B70F2">
              <w:rPr>
                <w:sz w:val="16"/>
                <w:szCs w:val="16"/>
                <w:lang w:val="en-US"/>
              </w:rPr>
              <w:t>Material marunt  (scoabe, apa)=1,0070</w:t>
            </w:r>
          </w:p>
          <w:p w14:paraId="75BD7961"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00E66319" w14:textId="77777777" w:rsidR="002E1E18" w:rsidRPr="005E2CA0" w:rsidRDefault="002E1E18" w:rsidP="008B344E">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21745614"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07170640" w14:textId="77777777" w:rsidR="002E1E18" w:rsidRPr="005E2CA0" w:rsidRDefault="002E1E18" w:rsidP="008B344E">
            <w:pPr>
              <w:jc w:val="center"/>
              <w:rPr>
                <w:b/>
                <w:bCs/>
                <w:sz w:val="22"/>
                <w:szCs w:val="22"/>
                <w:lang w:val="en-US"/>
              </w:rPr>
            </w:pPr>
            <w:r w:rsidRPr="005E2CA0">
              <w:rPr>
                <w:b/>
                <w:bCs/>
                <w:sz w:val="22"/>
                <w:szCs w:val="22"/>
                <w:lang w:val="en-US"/>
              </w:rPr>
              <w:t>3,20</w:t>
            </w:r>
          </w:p>
          <w:p w14:paraId="19578115" w14:textId="77777777" w:rsidR="002E1E18" w:rsidRPr="009B70F2" w:rsidRDefault="002E1E18" w:rsidP="008B344E">
            <w:pPr>
              <w:jc w:val="center"/>
              <w:rPr>
                <w:sz w:val="2"/>
                <w:szCs w:val="2"/>
                <w:lang w:val="en-US"/>
              </w:rPr>
            </w:pPr>
          </w:p>
        </w:tc>
      </w:tr>
      <w:tr w:rsidR="002E1E18" w:rsidRPr="00B40365" w14:paraId="6B3DD94F"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14C7BA"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143ED5E2" w14:textId="77777777" w:rsidR="002E1E18" w:rsidRPr="00B40365" w:rsidRDefault="002E1E18" w:rsidP="008B344E">
            <w:pPr>
              <w:jc w:val="center"/>
              <w:rPr>
                <w:sz w:val="16"/>
                <w:szCs w:val="16"/>
                <w:lang w:val="en-US"/>
              </w:rPr>
            </w:pPr>
            <w:r w:rsidRPr="00B40365">
              <w:rPr>
                <w:sz w:val="16"/>
                <w:szCs w:val="16"/>
                <w:lang w:val="en-US"/>
              </w:rPr>
              <w:t>7136050012000</w:t>
            </w:r>
          </w:p>
        </w:tc>
        <w:tc>
          <w:tcPr>
            <w:tcW w:w="4366" w:type="dxa"/>
            <w:gridSpan w:val="4"/>
            <w:tcBorders>
              <w:top w:val="nil"/>
              <w:bottom w:val="single" w:sz="2" w:space="0" w:color="auto"/>
            </w:tcBorders>
            <w:vAlign w:val="center"/>
          </w:tcPr>
          <w:p w14:paraId="499FF221" w14:textId="77777777" w:rsidR="002E1E18" w:rsidRPr="00C97908" w:rsidRDefault="002E1E18" w:rsidP="008B344E">
            <w:pPr>
              <w:rPr>
                <w:sz w:val="16"/>
                <w:szCs w:val="16"/>
                <w:lang w:val="en-US"/>
              </w:rPr>
            </w:pPr>
            <w:r w:rsidRPr="00C97908">
              <w:rPr>
                <w:sz w:val="16"/>
                <w:szCs w:val="16"/>
                <w:lang w:val="en-US"/>
              </w:rPr>
              <w:t>Instalator alimentari apa</w:t>
            </w:r>
          </w:p>
        </w:tc>
        <w:tc>
          <w:tcPr>
            <w:tcW w:w="1021" w:type="dxa"/>
            <w:gridSpan w:val="3"/>
            <w:tcBorders>
              <w:top w:val="nil"/>
              <w:bottom w:val="single" w:sz="2" w:space="0" w:color="auto"/>
            </w:tcBorders>
            <w:vAlign w:val="center"/>
          </w:tcPr>
          <w:p w14:paraId="1818AA37"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546CBBD"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9,7100</w:t>
            </w:r>
          </w:p>
        </w:tc>
        <w:tc>
          <w:tcPr>
            <w:tcW w:w="1559" w:type="dxa"/>
            <w:gridSpan w:val="2"/>
            <w:tcBorders>
              <w:top w:val="nil"/>
              <w:bottom w:val="single" w:sz="2" w:space="0" w:color="auto"/>
            </w:tcBorders>
            <w:vAlign w:val="center"/>
          </w:tcPr>
          <w:p w14:paraId="0802B747" w14:textId="77777777" w:rsidR="002E1E18" w:rsidRPr="00C97908" w:rsidRDefault="002E1E18" w:rsidP="008B344E">
            <w:pPr>
              <w:jc w:val="center"/>
              <w:rPr>
                <w:sz w:val="16"/>
                <w:szCs w:val="16"/>
                <w:lang w:val="en-US"/>
              </w:rPr>
            </w:pPr>
            <w:r w:rsidRPr="00C97908">
              <w:rPr>
                <w:sz w:val="16"/>
                <w:szCs w:val="16"/>
                <w:lang w:val="en-US"/>
              </w:rPr>
              <w:t>31,072</w:t>
            </w:r>
          </w:p>
        </w:tc>
      </w:tr>
      <w:tr w:rsidR="002E1E18" w:rsidRPr="00B40365" w14:paraId="676DA0BA"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C6A695"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65F177C5" w14:textId="77777777" w:rsidR="002E1E18" w:rsidRPr="00B40365" w:rsidRDefault="002E1E18" w:rsidP="008B344E">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7B8CB201" w14:textId="77777777" w:rsidR="002E1E18" w:rsidRPr="00C97908" w:rsidRDefault="002E1E18" w:rsidP="008B344E">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5F95D0B7"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174DC2B"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4,1600</w:t>
            </w:r>
          </w:p>
        </w:tc>
        <w:tc>
          <w:tcPr>
            <w:tcW w:w="1559" w:type="dxa"/>
            <w:gridSpan w:val="2"/>
            <w:tcBorders>
              <w:top w:val="nil"/>
              <w:bottom w:val="single" w:sz="2" w:space="0" w:color="auto"/>
            </w:tcBorders>
            <w:vAlign w:val="center"/>
          </w:tcPr>
          <w:p w14:paraId="4B2F0F60" w14:textId="77777777" w:rsidR="002E1E18" w:rsidRPr="00C97908" w:rsidRDefault="002E1E18" w:rsidP="008B344E">
            <w:pPr>
              <w:jc w:val="center"/>
              <w:rPr>
                <w:sz w:val="16"/>
                <w:szCs w:val="16"/>
                <w:lang w:val="en-US"/>
              </w:rPr>
            </w:pPr>
            <w:r w:rsidRPr="00C97908">
              <w:rPr>
                <w:sz w:val="16"/>
                <w:szCs w:val="16"/>
                <w:lang w:val="en-US"/>
              </w:rPr>
              <w:t>13,312</w:t>
            </w:r>
          </w:p>
        </w:tc>
      </w:tr>
      <w:tr w:rsidR="002E1E18" w:rsidRPr="00B40365" w14:paraId="3C0DAF1D"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BBEB04"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0B33E46E" w14:textId="77777777" w:rsidR="002E1E18" w:rsidRPr="00B40365" w:rsidRDefault="002E1E18" w:rsidP="008B344E">
            <w:pPr>
              <w:jc w:val="center"/>
              <w:rPr>
                <w:sz w:val="16"/>
                <w:szCs w:val="16"/>
                <w:lang w:val="en-US"/>
              </w:rPr>
            </w:pPr>
            <w:r w:rsidRPr="00B40365">
              <w:rPr>
                <w:sz w:val="16"/>
                <w:szCs w:val="16"/>
                <w:lang w:val="en-US"/>
              </w:rPr>
              <w:t>2663102100911</w:t>
            </w:r>
          </w:p>
        </w:tc>
        <w:tc>
          <w:tcPr>
            <w:tcW w:w="4366" w:type="dxa"/>
            <w:gridSpan w:val="4"/>
            <w:tcBorders>
              <w:top w:val="nil"/>
              <w:bottom w:val="single" w:sz="2" w:space="0" w:color="auto"/>
            </w:tcBorders>
            <w:vAlign w:val="center"/>
          </w:tcPr>
          <w:p w14:paraId="60CEF9B2" w14:textId="77777777" w:rsidR="002E1E18" w:rsidRPr="00C97908" w:rsidRDefault="002E1E18" w:rsidP="008B344E">
            <w:pPr>
              <w:rPr>
                <w:sz w:val="16"/>
                <w:szCs w:val="16"/>
                <w:lang w:val="en-US"/>
              </w:rPr>
            </w:pPr>
            <w:r w:rsidRPr="00C97908">
              <w:rPr>
                <w:sz w:val="16"/>
                <w:szCs w:val="16"/>
                <w:lang w:val="en-US"/>
              </w:rPr>
              <w:t>Beton marfa clasa C12/15</w:t>
            </w:r>
          </w:p>
        </w:tc>
        <w:tc>
          <w:tcPr>
            <w:tcW w:w="1021" w:type="dxa"/>
            <w:gridSpan w:val="3"/>
            <w:tcBorders>
              <w:top w:val="nil"/>
              <w:bottom w:val="single" w:sz="2" w:space="0" w:color="auto"/>
            </w:tcBorders>
            <w:vAlign w:val="center"/>
          </w:tcPr>
          <w:p w14:paraId="7F4E022B"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EB62A06"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0,4100</w:t>
            </w:r>
          </w:p>
        </w:tc>
        <w:tc>
          <w:tcPr>
            <w:tcW w:w="1559" w:type="dxa"/>
            <w:gridSpan w:val="2"/>
            <w:tcBorders>
              <w:top w:val="nil"/>
              <w:bottom w:val="single" w:sz="2" w:space="0" w:color="auto"/>
            </w:tcBorders>
            <w:vAlign w:val="center"/>
          </w:tcPr>
          <w:p w14:paraId="5D771280" w14:textId="77777777" w:rsidR="002E1E18" w:rsidRPr="00C97908" w:rsidRDefault="002E1E18" w:rsidP="008B344E">
            <w:pPr>
              <w:jc w:val="center"/>
              <w:rPr>
                <w:sz w:val="16"/>
                <w:szCs w:val="16"/>
                <w:lang w:val="en-US"/>
              </w:rPr>
            </w:pPr>
            <w:r w:rsidRPr="00C97908">
              <w:rPr>
                <w:sz w:val="16"/>
                <w:szCs w:val="16"/>
                <w:lang w:val="en-US"/>
              </w:rPr>
              <w:t>1,321</w:t>
            </w:r>
          </w:p>
        </w:tc>
      </w:tr>
      <w:tr w:rsidR="002E1E18" w:rsidRPr="00B40365" w14:paraId="2FDA4163"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03B39D"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D0E8432" w14:textId="77777777" w:rsidR="002E1E18" w:rsidRPr="00B40365" w:rsidRDefault="002E1E18" w:rsidP="008B344E">
            <w:pPr>
              <w:jc w:val="center"/>
              <w:rPr>
                <w:sz w:val="16"/>
                <w:szCs w:val="16"/>
                <w:lang w:val="en-US"/>
              </w:rPr>
            </w:pPr>
            <w:r w:rsidRPr="00B40365">
              <w:rPr>
                <w:sz w:val="16"/>
                <w:szCs w:val="16"/>
                <w:lang w:val="en-US"/>
              </w:rPr>
              <w:t>2010102915572</w:t>
            </w:r>
          </w:p>
        </w:tc>
        <w:tc>
          <w:tcPr>
            <w:tcW w:w="4366" w:type="dxa"/>
            <w:gridSpan w:val="4"/>
            <w:tcBorders>
              <w:top w:val="nil"/>
              <w:bottom w:val="single" w:sz="2" w:space="0" w:color="auto"/>
            </w:tcBorders>
            <w:vAlign w:val="center"/>
          </w:tcPr>
          <w:p w14:paraId="40F25D3D" w14:textId="77777777" w:rsidR="002E1E18" w:rsidRPr="00C97908" w:rsidRDefault="002E1E18" w:rsidP="008B344E">
            <w:pPr>
              <w:rPr>
                <w:sz w:val="16"/>
                <w:szCs w:val="16"/>
                <w:lang w:val="en-US"/>
              </w:rPr>
            </w:pPr>
            <w:r w:rsidRPr="00C97908">
              <w:rPr>
                <w:sz w:val="16"/>
                <w:szCs w:val="16"/>
                <w:lang w:val="en-US"/>
              </w:rPr>
              <w:t>Cofraje din scindura 40 mm grosime</w:t>
            </w:r>
          </w:p>
        </w:tc>
        <w:tc>
          <w:tcPr>
            <w:tcW w:w="1021" w:type="dxa"/>
            <w:gridSpan w:val="3"/>
            <w:tcBorders>
              <w:top w:val="nil"/>
              <w:bottom w:val="single" w:sz="2" w:space="0" w:color="auto"/>
            </w:tcBorders>
            <w:vAlign w:val="center"/>
          </w:tcPr>
          <w:p w14:paraId="2CEFB64B" w14:textId="77777777" w:rsidR="002E1E18" w:rsidRPr="00C97908" w:rsidRDefault="002E1E18" w:rsidP="008B344E">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03311984"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0,1300</w:t>
            </w:r>
          </w:p>
        </w:tc>
        <w:tc>
          <w:tcPr>
            <w:tcW w:w="1559" w:type="dxa"/>
            <w:gridSpan w:val="2"/>
            <w:tcBorders>
              <w:top w:val="nil"/>
              <w:bottom w:val="single" w:sz="2" w:space="0" w:color="auto"/>
            </w:tcBorders>
            <w:vAlign w:val="center"/>
          </w:tcPr>
          <w:p w14:paraId="0DAC8E42" w14:textId="77777777" w:rsidR="002E1E18" w:rsidRPr="00C97908" w:rsidRDefault="002E1E18" w:rsidP="008B344E">
            <w:pPr>
              <w:jc w:val="center"/>
              <w:rPr>
                <w:sz w:val="16"/>
                <w:szCs w:val="16"/>
                <w:lang w:val="en-US"/>
              </w:rPr>
            </w:pPr>
            <w:r w:rsidRPr="00C97908">
              <w:rPr>
                <w:sz w:val="16"/>
                <w:szCs w:val="16"/>
                <w:lang w:val="en-US"/>
              </w:rPr>
              <w:t>0,419</w:t>
            </w:r>
          </w:p>
        </w:tc>
      </w:tr>
      <w:tr w:rsidR="002E1E18" w:rsidRPr="00B40365" w14:paraId="0108D0E4"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0B416A"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1D9602A" w14:textId="77777777" w:rsidR="002E1E18" w:rsidRPr="00B40365" w:rsidRDefault="002E1E18" w:rsidP="008B344E">
            <w:pPr>
              <w:jc w:val="center"/>
              <w:rPr>
                <w:sz w:val="16"/>
                <w:szCs w:val="16"/>
                <w:lang w:val="en-US"/>
              </w:rPr>
            </w:pPr>
            <w:r w:rsidRPr="00B40365">
              <w:rPr>
                <w:sz w:val="16"/>
                <w:szCs w:val="16"/>
                <w:lang w:val="en-US"/>
              </w:rPr>
              <w:t>2664102101196</w:t>
            </w:r>
          </w:p>
        </w:tc>
        <w:tc>
          <w:tcPr>
            <w:tcW w:w="4366" w:type="dxa"/>
            <w:gridSpan w:val="4"/>
            <w:tcBorders>
              <w:top w:val="nil"/>
              <w:bottom w:val="single" w:sz="2" w:space="0" w:color="auto"/>
            </w:tcBorders>
            <w:vAlign w:val="center"/>
          </w:tcPr>
          <w:p w14:paraId="4B4B113C" w14:textId="77777777" w:rsidR="002E1E18" w:rsidRPr="00C97908" w:rsidRDefault="002E1E18" w:rsidP="008B344E">
            <w:pPr>
              <w:rPr>
                <w:sz w:val="16"/>
                <w:szCs w:val="16"/>
                <w:lang w:val="en-US"/>
              </w:rPr>
            </w:pPr>
            <w:r w:rsidRPr="00C97908">
              <w:rPr>
                <w:sz w:val="16"/>
                <w:szCs w:val="16"/>
                <w:lang w:val="en-US"/>
              </w:rPr>
              <w:t>Mortar -ciment M 50</w:t>
            </w:r>
          </w:p>
        </w:tc>
        <w:tc>
          <w:tcPr>
            <w:tcW w:w="1021" w:type="dxa"/>
            <w:gridSpan w:val="3"/>
            <w:tcBorders>
              <w:top w:val="nil"/>
              <w:bottom w:val="single" w:sz="2" w:space="0" w:color="auto"/>
            </w:tcBorders>
            <w:vAlign w:val="center"/>
          </w:tcPr>
          <w:p w14:paraId="19E10CCE"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9B504CA"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0,0770</w:t>
            </w:r>
          </w:p>
        </w:tc>
        <w:tc>
          <w:tcPr>
            <w:tcW w:w="1559" w:type="dxa"/>
            <w:gridSpan w:val="2"/>
            <w:tcBorders>
              <w:top w:val="nil"/>
              <w:bottom w:val="single" w:sz="2" w:space="0" w:color="auto"/>
            </w:tcBorders>
            <w:vAlign w:val="center"/>
          </w:tcPr>
          <w:p w14:paraId="60859DEF" w14:textId="77777777" w:rsidR="002E1E18" w:rsidRPr="00C97908" w:rsidRDefault="002E1E18" w:rsidP="008B344E">
            <w:pPr>
              <w:jc w:val="center"/>
              <w:rPr>
                <w:sz w:val="16"/>
                <w:szCs w:val="16"/>
                <w:lang w:val="en-US"/>
              </w:rPr>
            </w:pPr>
            <w:r w:rsidRPr="00C97908">
              <w:rPr>
                <w:sz w:val="16"/>
                <w:szCs w:val="16"/>
                <w:lang w:val="en-US"/>
              </w:rPr>
              <w:t>0,248</w:t>
            </w:r>
          </w:p>
        </w:tc>
      </w:tr>
      <w:tr w:rsidR="002E1E18" w:rsidRPr="00B40365" w14:paraId="0166D806"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425FFE"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6F6970B5" w14:textId="77777777" w:rsidR="002E1E18" w:rsidRPr="00B40365" w:rsidRDefault="002E1E18" w:rsidP="008B344E">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14:paraId="3B15C877" w14:textId="77777777" w:rsidR="002E1E18" w:rsidRPr="00C97908" w:rsidRDefault="002E1E18" w:rsidP="008B344E">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14:paraId="4DB848AF"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1C9380B"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tcBorders>
            <w:vAlign w:val="center"/>
          </w:tcPr>
          <w:p w14:paraId="0F77C901" w14:textId="77777777" w:rsidR="002E1E18" w:rsidRPr="00C97908" w:rsidRDefault="002E1E18" w:rsidP="008B344E">
            <w:pPr>
              <w:jc w:val="center"/>
              <w:rPr>
                <w:sz w:val="16"/>
                <w:szCs w:val="16"/>
                <w:lang w:val="en-US"/>
              </w:rPr>
            </w:pPr>
            <w:r w:rsidRPr="00C97908">
              <w:rPr>
                <w:sz w:val="16"/>
                <w:szCs w:val="16"/>
                <w:lang w:val="en-US"/>
              </w:rPr>
              <w:t>0,516</w:t>
            </w:r>
          </w:p>
        </w:tc>
      </w:tr>
      <w:tr w:rsidR="002E1E18" w:rsidRPr="00B40365" w14:paraId="58330D92"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7A1B8B"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247F9AA3" w14:textId="77777777" w:rsidR="002E1E18" w:rsidRPr="00B40365" w:rsidRDefault="002E1E18" w:rsidP="008B344E">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14:paraId="4E5C16D0" w14:textId="77777777" w:rsidR="002E1E18" w:rsidRPr="00C97908" w:rsidRDefault="002E1E18" w:rsidP="008B344E">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14:paraId="3DE3FADC" w14:textId="77777777" w:rsidR="002E1E18" w:rsidRPr="00C97908" w:rsidRDefault="002E1E18" w:rsidP="008B34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E1BA6D5"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14:paraId="35DC1C36" w14:textId="77777777" w:rsidR="002E1E18" w:rsidRPr="00C97908" w:rsidRDefault="002E1E18" w:rsidP="008B344E">
            <w:pPr>
              <w:jc w:val="center"/>
              <w:rPr>
                <w:sz w:val="16"/>
                <w:szCs w:val="16"/>
                <w:lang w:val="en-US"/>
              </w:rPr>
            </w:pPr>
            <w:r w:rsidRPr="00C97908">
              <w:rPr>
                <w:sz w:val="16"/>
                <w:szCs w:val="16"/>
                <w:lang w:val="en-US"/>
              </w:rPr>
              <w:t>2,578</w:t>
            </w:r>
          </w:p>
        </w:tc>
      </w:tr>
      <w:tr w:rsidR="002E1E18" w:rsidRPr="00B40365" w14:paraId="2ABD7F4F"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9C7E98"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3B15DEB" w14:textId="77777777" w:rsidR="002E1E18" w:rsidRPr="00B40365" w:rsidRDefault="002E1E18" w:rsidP="008B344E">
            <w:pPr>
              <w:jc w:val="center"/>
              <w:rPr>
                <w:sz w:val="16"/>
                <w:szCs w:val="16"/>
                <w:lang w:val="en-US"/>
              </w:rPr>
            </w:pPr>
            <w:r w:rsidRPr="00B40365">
              <w:rPr>
                <w:sz w:val="16"/>
                <w:szCs w:val="16"/>
                <w:lang w:val="en-US"/>
              </w:rPr>
              <w:t>3410520001373</w:t>
            </w:r>
          </w:p>
        </w:tc>
        <w:tc>
          <w:tcPr>
            <w:tcW w:w="4366" w:type="dxa"/>
            <w:gridSpan w:val="4"/>
            <w:tcBorders>
              <w:top w:val="nil"/>
              <w:bottom w:val="single" w:sz="2" w:space="0" w:color="auto"/>
            </w:tcBorders>
            <w:vAlign w:val="center"/>
          </w:tcPr>
          <w:p w14:paraId="066CCBE7" w14:textId="77777777" w:rsidR="002E1E18" w:rsidRPr="00C97908" w:rsidRDefault="002E1E18" w:rsidP="008B344E">
            <w:pPr>
              <w:rPr>
                <w:sz w:val="16"/>
                <w:szCs w:val="16"/>
                <w:lang w:val="en-US"/>
              </w:rPr>
            </w:pPr>
            <w:r w:rsidRPr="00C97908">
              <w:rPr>
                <w:sz w:val="16"/>
                <w:szCs w:val="16"/>
                <w:lang w:val="en-US"/>
              </w:rPr>
              <w:t>Automacara 5 tf</w:t>
            </w:r>
          </w:p>
        </w:tc>
        <w:tc>
          <w:tcPr>
            <w:tcW w:w="1021" w:type="dxa"/>
            <w:gridSpan w:val="3"/>
            <w:tcBorders>
              <w:top w:val="nil"/>
              <w:bottom w:val="single" w:sz="2" w:space="0" w:color="auto"/>
            </w:tcBorders>
            <w:vAlign w:val="center"/>
          </w:tcPr>
          <w:p w14:paraId="16D713FE"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426BE28"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1,8900</w:t>
            </w:r>
          </w:p>
        </w:tc>
        <w:tc>
          <w:tcPr>
            <w:tcW w:w="1559" w:type="dxa"/>
            <w:gridSpan w:val="2"/>
            <w:tcBorders>
              <w:top w:val="nil"/>
              <w:bottom w:val="single" w:sz="2" w:space="0" w:color="auto"/>
              <w:right w:val="single" w:sz="4" w:space="0" w:color="auto"/>
            </w:tcBorders>
            <w:vAlign w:val="center"/>
          </w:tcPr>
          <w:p w14:paraId="6D59D7ED" w14:textId="77777777" w:rsidR="002E1E18" w:rsidRPr="00C97908" w:rsidRDefault="002E1E18" w:rsidP="008B344E">
            <w:pPr>
              <w:jc w:val="center"/>
              <w:rPr>
                <w:sz w:val="16"/>
                <w:szCs w:val="16"/>
                <w:lang w:val="en-US"/>
              </w:rPr>
            </w:pPr>
            <w:r w:rsidRPr="00C97908">
              <w:rPr>
                <w:sz w:val="16"/>
                <w:szCs w:val="16"/>
                <w:lang w:val="en-US"/>
              </w:rPr>
              <w:t>6,048</w:t>
            </w:r>
          </w:p>
        </w:tc>
      </w:tr>
      <w:tr w:rsidR="002E1E18" w:rsidRPr="009B70F2" w14:paraId="4ABBC646"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2C9B5DE" w14:textId="77777777" w:rsidR="002E1E18" w:rsidRPr="005E2CA0" w:rsidRDefault="002E1E18" w:rsidP="008B344E">
            <w:pPr>
              <w:jc w:val="center"/>
              <w:rPr>
                <w:b/>
                <w:bCs/>
                <w:sz w:val="22"/>
                <w:szCs w:val="22"/>
                <w:lang w:val="en-US"/>
              </w:rPr>
            </w:pPr>
            <w:r w:rsidRPr="005E2CA0">
              <w:rPr>
                <w:b/>
                <w:bCs/>
                <w:sz w:val="22"/>
                <w:szCs w:val="22"/>
                <w:lang w:val="en-US"/>
              </w:rPr>
              <w:t>21</w:t>
            </w:r>
          </w:p>
        </w:tc>
        <w:tc>
          <w:tcPr>
            <w:tcW w:w="1402" w:type="dxa"/>
            <w:gridSpan w:val="3"/>
            <w:tcBorders>
              <w:top w:val="single" w:sz="4" w:space="0" w:color="auto"/>
              <w:bottom w:val="single" w:sz="4" w:space="0" w:color="auto"/>
            </w:tcBorders>
            <w:vAlign w:val="center"/>
          </w:tcPr>
          <w:p w14:paraId="4F52DA04" w14:textId="77777777" w:rsidR="002E1E18" w:rsidRPr="005E2CA0" w:rsidRDefault="002E1E18" w:rsidP="008B344E">
            <w:pPr>
              <w:jc w:val="center"/>
              <w:rPr>
                <w:b/>
                <w:bCs/>
                <w:sz w:val="22"/>
                <w:szCs w:val="22"/>
                <w:lang w:val="en-US"/>
              </w:rPr>
            </w:pPr>
            <w:r w:rsidRPr="005E2CA0">
              <w:rPr>
                <w:b/>
                <w:bCs/>
                <w:sz w:val="22"/>
                <w:szCs w:val="22"/>
                <w:lang w:val="en-US"/>
              </w:rPr>
              <w:t>AcE10A1</w:t>
            </w:r>
          </w:p>
        </w:tc>
        <w:tc>
          <w:tcPr>
            <w:tcW w:w="4366" w:type="dxa"/>
            <w:gridSpan w:val="5"/>
            <w:tcBorders>
              <w:top w:val="single" w:sz="4" w:space="0" w:color="auto"/>
              <w:bottom w:val="single" w:sz="4" w:space="0" w:color="auto"/>
            </w:tcBorders>
          </w:tcPr>
          <w:p w14:paraId="3882B986" w14:textId="77777777" w:rsidR="002E1E18" w:rsidRPr="005E2CA0" w:rsidRDefault="002E1E18" w:rsidP="008B344E">
            <w:pPr>
              <w:rPr>
                <w:b/>
                <w:bCs/>
                <w:sz w:val="2"/>
                <w:szCs w:val="2"/>
                <w:lang w:val="en-US"/>
              </w:rPr>
            </w:pPr>
            <w:r w:rsidRPr="005E2CA0">
              <w:rPr>
                <w:b/>
                <w:bCs/>
                <w:sz w:val="22"/>
                <w:szCs w:val="22"/>
                <w:lang w:val="en-US"/>
              </w:rPr>
              <w:t>Elemente din beton armat prefabricat ale caminelor: КЦД-10</w:t>
            </w:r>
          </w:p>
          <w:p w14:paraId="0A141D01"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40A9623D" w14:textId="77777777" w:rsidR="002E1E18" w:rsidRPr="005E2CA0" w:rsidRDefault="002E1E18" w:rsidP="008B344E">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D2AA4D0"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2801938F" w14:textId="77777777" w:rsidR="002E1E18" w:rsidRPr="005E2CA0" w:rsidRDefault="002E1E18" w:rsidP="008B344E">
            <w:pPr>
              <w:jc w:val="center"/>
              <w:rPr>
                <w:b/>
                <w:bCs/>
                <w:sz w:val="22"/>
                <w:szCs w:val="22"/>
                <w:lang w:val="en-US"/>
              </w:rPr>
            </w:pPr>
            <w:r w:rsidRPr="005E2CA0">
              <w:rPr>
                <w:b/>
                <w:bCs/>
                <w:sz w:val="22"/>
                <w:szCs w:val="22"/>
                <w:lang w:val="en-US"/>
              </w:rPr>
              <w:t>5,00</w:t>
            </w:r>
          </w:p>
          <w:p w14:paraId="5F86A02D" w14:textId="77777777" w:rsidR="002E1E18" w:rsidRPr="009B70F2" w:rsidRDefault="002E1E18" w:rsidP="008B344E">
            <w:pPr>
              <w:jc w:val="center"/>
              <w:rPr>
                <w:sz w:val="2"/>
                <w:szCs w:val="2"/>
                <w:lang w:val="en-US"/>
              </w:rPr>
            </w:pPr>
          </w:p>
        </w:tc>
      </w:tr>
      <w:tr w:rsidR="002E1E18" w:rsidRPr="00B40365" w14:paraId="3EF680ED"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B242CC"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71B95E01" w14:textId="77777777" w:rsidR="002E1E18" w:rsidRPr="00B40365" w:rsidRDefault="002E1E18" w:rsidP="008B344E">
            <w:pPr>
              <w:jc w:val="center"/>
              <w:rPr>
                <w:sz w:val="16"/>
                <w:szCs w:val="16"/>
                <w:lang w:val="en-US"/>
              </w:rPr>
            </w:pPr>
            <w:r w:rsidRPr="00B40365">
              <w:rPr>
                <w:sz w:val="16"/>
                <w:szCs w:val="16"/>
                <w:lang w:val="en-US"/>
              </w:rPr>
              <w:t>26611264331010</w:t>
            </w:r>
          </w:p>
        </w:tc>
        <w:tc>
          <w:tcPr>
            <w:tcW w:w="4366" w:type="dxa"/>
            <w:gridSpan w:val="4"/>
            <w:tcBorders>
              <w:top w:val="nil"/>
              <w:bottom w:val="single" w:sz="2" w:space="0" w:color="auto"/>
            </w:tcBorders>
            <w:vAlign w:val="center"/>
          </w:tcPr>
          <w:p w14:paraId="6F583AA8" w14:textId="77777777" w:rsidR="002E1E18" w:rsidRPr="00C97908" w:rsidRDefault="002E1E18" w:rsidP="008B344E">
            <w:pPr>
              <w:rPr>
                <w:sz w:val="16"/>
                <w:szCs w:val="16"/>
                <w:lang w:val="en-US"/>
              </w:rPr>
            </w:pPr>
            <w:r w:rsidRPr="00C97908">
              <w:rPr>
                <w:sz w:val="16"/>
                <w:szCs w:val="16"/>
                <w:lang w:val="en-US"/>
              </w:rPr>
              <w:t>Placi prefabricate pt. camine  КЦД-10 (0,18 m3)</w:t>
            </w:r>
          </w:p>
        </w:tc>
        <w:tc>
          <w:tcPr>
            <w:tcW w:w="1021" w:type="dxa"/>
            <w:gridSpan w:val="3"/>
            <w:tcBorders>
              <w:top w:val="nil"/>
              <w:bottom w:val="single" w:sz="2" w:space="0" w:color="auto"/>
            </w:tcBorders>
            <w:vAlign w:val="center"/>
          </w:tcPr>
          <w:p w14:paraId="26CF2742" w14:textId="77777777" w:rsidR="002E1E18" w:rsidRPr="00C97908" w:rsidRDefault="002E1E18" w:rsidP="008B34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421DBED"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1FF01D7" w14:textId="77777777" w:rsidR="002E1E18" w:rsidRPr="00C97908" w:rsidRDefault="002E1E18" w:rsidP="008B344E">
            <w:pPr>
              <w:jc w:val="center"/>
              <w:rPr>
                <w:sz w:val="16"/>
                <w:szCs w:val="16"/>
                <w:lang w:val="en-US"/>
              </w:rPr>
            </w:pPr>
            <w:r w:rsidRPr="00C97908">
              <w:rPr>
                <w:sz w:val="16"/>
                <w:szCs w:val="16"/>
                <w:lang w:val="en-US"/>
              </w:rPr>
              <w:t>5,00</w:t>
            </w:r>
          </w:p>
        </w:tc>
      </w:tr>
      <w:tr w:rsidR="002E1E18" w:rsidRPr="009B70F2" w14:paraId="423ACA40"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1BCEC8D" w14:textId="77777777" w:rsidR="002E1E18" w:rsidRPr="005E2CA0" w:rsidRDefault="002E1E18" w:rsidP="008B344E">
            <w:pPr>
              <w:jc w:val="center"/>
              <w:rPr>
                <w:b/>
                <w:bCs/>
                <w:sz w:val="22"/>
                <w:szCs w:val="22"/>
                <w:lang w:val="en-US"/>
              </w:rPr>
            </w:pPr>
            <w:r w:rsidRPr="005E2CA0">
              <w:rPr>
                <w:b/>
                <w:bCs/>
                <w:sz w:val="22"/>
                <w:szCs w:val="22"/>
                <w:lang w:val="en-US"/>
              </w:rPr>
              <w:t>22</w:t>
            </w:r>
          </w:p>
        </w:tc>
        <w:tc>
          <w:tcPr>
            <w:tcW w:w="1402" w:type="dxa"/>
            <w:gridSpan w:val="3"/>
            <w:tcBorders>
              <w:top w:val="single" w:sz="4" w:space="0" w:color="auto"/>
              <w:bottom w:val="single" w:sz="4" w:space="0" w:color="auto"/>
            </w:tcBorders>
            <w:vAlign w:val="center"/>
          </w:tcPr>
          <w:p w14:paraId="17CB98A5" w14:textId="77777777" w:rsidR="002E1E18" w:rsidRPr="005E2CA0" w:rsidRDefault="002E1E18" w:rsidP="008B344E">
            <w:pPr>
              <w:jc w:val="center"/>
              <w:rPr>
                <w:b/>
                <w:bCs/>
                <w:sz w:val="22"/>
                <w:szCs w:val="22"/>
                <w:lang w:val="en-US"/>
              </w:rPr>
            </w:pPr>
            <w:r w:rsidRPr="005E2CA0">
              <w:rPr>
                <w:b/>
                <w:bCs/>
                <w:sz w:val="22"/>
                <w:szCs w:val="22"/>
                <w:lang w:val="en-US"/>
              </w:rPr>
              <w:t>AcE10A1</w:t>
            </w:r>
          </w:p>
        </w:tc>
        <w:tc>
          <w:tcPr>
            <w:tcW w:w="4366" w:type="dxa"/>
            <w:gridSpan w:val="5"/>
            <w:tcBorders>
              <w:top w:val="single" w:sz="4" w:space="0" w:color="auto"/>
              <w:bottom w:val="single" w:sz="4" w:space="0" w:color="auto"/>
            </w:tcBorders>
          </w:tcPr>
          <w:p w14:paraId="78ABA6FD" w14:textId="77777777" w:rsidR="002E1E18" w:rsidRPr="005E2CA0" w:rsidRDefault="002E1E18" w:rsidP="008B344E">
            <w:pPr>
              <w:rPr>
                <w:b/>
                <w:bCs/>
                <w:sz w:val="2"/>
                <w:szCs w:val="2"/>
                <w:lang w:val="en-US"/>
              </w:rPr>
            </w:pPr>
            <w:r w:rsidRPr="005E2CA0">
              <w:rPr>
                <w:b/>
                <w:bCs/>
                <w:sz w:val="22"/>
                <w:szCs w:val="22"/>
                <w:lang w:val="en-US"/>
              </w:rPr>
              <w:t>Elemente din beton armat prefabricat ale caminelor: КЦ 10-6</w:t>
            </w:r>
          </w:p>
          <w:p w14:paraId="6C3228D3"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5B551CAA" w14:textId="77777777" w:rsidR="002E1E18" w:rsidRPr="005E2CA0" w:rsidRDefault="002E1E18" w:rsidP="008B344E">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B3982E4"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185F5C91" w14:textId="77777777" w:rsidR="002E1E18" w:rsidRPr="005E2CA0" w:rsidRDefault="002E1E18" w:rsidP="008B344E">
            <w:pPr>
              <w:jc w:val="center"/>
              <w:rPr>
                <w:b/>
                <w:bCs/>
                <w:sz w:val="22"/>
                <w:szCs w:val="22"/>
                <w:lang w:val="en-US"/>
              </w:rPr>
            </w:pPr>
            <w:r w:rsidRPr="005E2CA0">
              <w:rPr>
                <w:b/>
                <w:bCs/>
                <w:sz w:val="22"/>
                <w:szCs w:val="22"/>
                <w:lang w:val="en-US"/>
              </w:rPr>
              <w:t>4,00</w:t>
            </w:r>
          </w:p>
          <w:p w14:paraId="1D6EE458" w14:textId="77777777" w:rsidR="002E1E18" w:rsidRPr="009B70F2" w:rsidRDefault="002E1E18" w:rsidP="008B344E">
            <w:pPr>
              <w:jc w:val="center"/>
              <w:rPr>
                <w:sz w:val="2"/>
                <w:szCs w:val="2"/>
                <w:lang w:val="en-US"/>
              </w:rPr>
            </w:pPr>
          </w:p>
        </w:tc>
      </w:tr>
      <w:tr w:rsidR="002E1E18" w:rsidRPr="00B40365" w14:paraId="7ABBF374"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6DE1A0"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667591F0" w14:textId="77777777" w:rsidR="002E1E18" w:rsidRPr="00B40365" w:rsidRDefault="002E1E18" w:rsidP="008B344E">
            <w:pPr>
              <w:jc w:val="center"/>
              <w:rPr>
                <w:sz w:val="16"/>
                <w:szCs w:val="16"/>
                <w:lang w:val="en-US"/>
              </w:rPr>
            </w:pPr>
            <w:r w:rsidRPr="00B40365">
              <w:rPr>
                <w:sz w:val="16"/>
                <w:szCs w:val="16"/>
                <w:lang w:val="en-US"/>
              </w:rPr>
              <w:t>26611264331013</w:t>
            </w:r>
          </w:p>
        </w:tc>
        <w:tc>
          <w:tcPr>
            <w:tcW w:w="4366" w:type="dxa"/>
            <w:gridSpan w:val="4"/>
            <w:tcBorders>
              <w:top w:val="nil"/>
              <w:bottom w:val="single" w:sz="2" w:space="0" w:color="auto"/>
            </w:tcBorders>
            <w:vAlign w:val="center"/>
          </w:tcPr>
          <w:p w14:paraId="476C83B9" w14:textId="77777777" w:rsidR="002E1E18" w:rsidRPr="00C97908" w:rsidRDefault="002E1E18" w:rsidP="008B344E">
            <w:pPr>
              <w:rPr>
                <w:sz w:val="16"/>
                <w:szCs w:val="16"/>
                <w:lang w:val="en-US"/>
              </w:rPr>
            </w:pPr>
            <w:r w:rsidRPr="00C97908">
              <w:rPr>
                <w:sz w:val="16"/>
                <w:szCs w:val="16"/>
                <w:lang w:val="en-US"/>
              </w:rPr>
              <w:t>Inel prefabricat pt. camine КЦ-10-6 (0,16 m3)</w:t>
            </w:r>
          </w:p>
        </w:tc>
        <w:tc>
          <w:tcPr>
            <w:tcW w:w="1021" w:type="dxa"/>
            <w:gridSpan w:val="3"/>
            <w:tcBorders>
              <w:top w:val="nil"/>
              <w:bottom w:val="single" w:sz="2" w:space="0" w:color="auto"/>
            </w:tcBorders>
            <w:vAlign w:val="center"/>
          </w:tcPr>
          <w:p w14:paraId="29061A63" w14:textId="77777777" w:rsidR="002E1E18" w:rsidRPr="00C97908" w:rsidRDefault="002E1E18" w:rsidP="008B34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A2F1B0F"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C2DF926" w14:textId="77777777" w:rsidR="002E1E18" w:rsidRPr="00C97908" w:rsidRDefault="002E1E18" w:rsidP="008B344E">
            <w:pPr>
              <w:jc w:val="center"/>
              <w:rPr>
                <w:sz w:val="16"/>
                <w:szCs w:val="16"/>
                <w:lang w:val="en-US"/>
              </w:rPr>
            </w:pPr>
            <w:r w:rsidRPr="00C97908">
              <w:rPr>
                <w:sz w:val="16"/>
                <w:szCs w:val="16"/>
                <w:lang w:val="en-US"/>
              </w:rPr>
              <w:t>4,00</w:t>
            </w:r>
          </w:p>
        </w:tc>
      </w:tr>
      <w:tr w:rsidR="002E1E18" w:rsidRPr="009B70F2" w14:paraId="6B26636A"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777A261" w14:textId="77777777" w:rsidR="002E1E18" w:rsidRPr="005E2CA0" w:rsidRDefault="002E1E18" w:rsidP="008B344E">
            <w:pPr>
              <w:jc w:val="center"/>
              <w:rPr>
                <w:b/>
                <w:bCs/>
                <w:sz w:val="22"/>
                <w:szCs w:val="22"/>
                <w:lang w:val="en-US"/>
              </w:rPr>
            </w:pPr>
            <w:r w:rsidRPr="005E2CA0">
              <w:rPr>
                <w:b/>
                <w:bCs/>
                <w:sz w:val="22"/>
                <w:szCs w:val="22"/>
                <w:lang w:val="en-US"/>
              </w:rPr>
              <w:t>23</w:t>
            </w:r>
          </w:p>
        </w:tc>
        <w:tc>
          <w:tcPr>
            <w:tcW w:w="1402" w:type="dxa"/>
            <w:gridSpan w:val="3"/>
            <w:tcBorders>
              <w:top w:val="single" w:sz="4" w:space="0" w:color="auto"/>
              <w:bottom w:val="single" w:sz="4" w:space="0" w:color="auto"/>
            </w:tcBorders>
            <w:vAlign w:val="center"/>
          </w:tcPr>
          <w:p w14:paraId="639D12D1" w14:textId="77777777" w:rsidR="002E1E18" w:rsidRPr="005E2CA0" w:rsidRDefault="002E1E18" w:rsidP="008B344E">
            <w:pPr>
              <w:jc w:val="center"/>
              <w:rPr>
                <w:b/>
                <w:bCs/>
                <w:sz w:val="22"/>
                <w:szCs w:val="22"/>
                <w:lang w:val="en-US"/>
              </w:rPr>
            </w:pPr>
            <w:r w:rsidRPr="005E2CA0">
              <w:rPr>
                <w:b/>
                <w:bCs/>
                <w:sz w:val="22"/>
                <w:szCs w:val="22"/>
                <w:lang w:val="en-US"/>
              </w:rPr>
              <w:t>AcE10A1</w:t>
            </w:r>
          </w:p>
        </w:tc>
        <w:tc>
          <w:tcPr>
            <w:tcW w:w="4366" w:type="dxa"/>
            <w:gridSpan w:val="5"/>
            <w:tcBorders>
              <w:top w:val="single" w:sz="4" w:space="0" w:color="auto"/>
              <w:bottom w:val="single" w:sz="4" w:space="0" w:color="auto"/>
            </w:tcBorders>
          </w:tcPr>
          <w:p w14:paraId="1BE7C2E1" w14:textId="77777777" w:rsidR="002E1E18" w:rsidRPr="005E2CA0" w:rsidRDefault="002E1E18" w:rsidP="008B344E">
            <w:pPr>
              <w:rPr>
                <w:b/>
                <w:bCs/>
                <w:sz w:val="2"/>
                <w:szCs w:val="2"/>
                <w:lang w:val="en-US"/>
              </w:rPr>
            </w:pPr>
            <w:r w:rsidRPr="005E2CA0">
              <w:rPr>
                <w:b/>
                <w:bCs/>
                <w:sz w:val="22"/>
                <w:szCs w:val="22"/>
                <w:lang w:val="en-US"/>
              </w:rPr>
              <w:t>Elemente din beton armat prefabricat ale caminelor: КЦ 10-9</w:t>
            </w:r>
          </w:p>
          <w:p w14:paraId="252BFB3F"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23525AA2" w14:textId="77777777" w:rsidR="002E1E18" w:rsidRPr="005E2CA0" w:rsidRDefault="002E1E18" w:rsidP="008B344E">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96BBBEA"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2514C94A" w14:textId="77777777" w:rsidR="002E1E18" w:rsidRPr="005E2CA0" w:rsidRDefault="002E1E18" w:rsidP="008B344E">
            <w:pPr>
              <w:jc w:val="center"/>
              <w:rPr>
                <w:b/>
                <w:bCs/>
                <w:sz w:val="22"/>
                <w:szCs w:val="22"/>
                <w:lang w:val="en-US"/>
              </w:rPr>
            </w:pPr>
            <w:r w:rsidRPr="005E2CA0">
              <w:rPr>
                <w:b/>
                <w:bCs/>
                <w:sz w:val="22"/>
                <w:szCs w:val="22"/>
                <w:lang w:val="en-US"/>
              </w:rPr>
              <w:t>4,00</w:t>
            </w:r>
          </w:p>
          <w:p w14:paraId="297AE816" w14:textId="77777777" w:rsidR="002E1E18" w:rsidRPr="009B70F2" w:rsidRDefault="002E1E18" w:rsidP="008B344E">
            <w:pPr>
              <w:jc w:val="center"/>
              <w:rPr>
                <w:sz w:val="2"/>
                <w:szCs w:val="2"/>
                <w:lang w:val="en-US"/>
              </w:rPr>
            </w:pPr>
          </w:p>
        </w:tc>
      </w:tr>
      <w:tr w:rsidR="002E1E18" w:rsidRPr="00B40365" w14:paraId="0E5F607B"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C0C807"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10C68B63" w14:textId="77777777" w:rsidR="002E1E18" w:rsidRPr="00B40365" w:rsidRDefault="002E1E18" w:rsidP="008B344E">
            <w:pPr>
              <w:jc w:val="center"/>
              <w:rPr>
                <w:sz w:val="16"/>
                <w:szCs w:val="16"/>
                <w:lang w:val="en-US"/>
              </w:rPr>
            </w:pPr>
            <w:r w:rsidRPr="00B40365">
              <w:rPr>
                <w:sz w:val="16"/>
                <w:szCs w:val="16"/>
                <w:lang w:val="en-US"/>
              </w:rPr>
              <w:t>26611264331011</w:t>
            </w:r>
          </w:p>
        </w:tc>
        <w:tc>
          <w:tcPr>
            <w:tcW w:w="4366" w:type="dxa"/>
            <w:gridSpan w:val="4"/>
            <w:tcBorders>
              <w:top w:val="nil"/>
              <w:bottom w:val="single" w:sz="2" w:space="0" w:color="auto"/>
            </w:tcBorders>
            <w:vAlign w:val="center"/>
          </w:tcPr>
          <w:p w14:paraId="2BDE1C73" w14:textId="77777777" w:rsidR="002E1E18" w:rsidRPr="00C97908" w:rsidRDefault="002E1E18" w:rsidP="008B344E">
            <w:pPr>
              <w:rPr>
                <w:sz w:val="16"/>
                <w:szCs w:val="16"/>
                <w:lang w:val="en-US"/>
              </w:rPr>
            </w:pPr>
            <w:r w:rsidRPr="00C97908">
              <w:rPr>
                <w:sz w:val="16"/>
                <w:szCs w:val="16"/>
                <w:lang w:val="en-US"/>
              </w:rPr>
              <w:t>Inel prefabricat pt. camine КЦ-10-9 (0,24 m3)</w:t>
            </w:r>
          </w:p>
        </w:tc>
        <w:tc>
          <w:tcPr>
            <w:tcW w:w="1021" w:type="dxa"/>
            <w:gridSpan w:val="3"/>
            <w:tcBorders>
              <w:top w:val="nil"/>
              <w:bottom w:val="single" w:sz="2" w:space="0" w:color="auto"/>
            </w:tcBorders>
            <w:vAlign w:val="center"/>
          </w:tcPr>
          <w:p w14:paraId="02F62632" w14:textId="77777777" w:rsidR="002E1E18" w:rsidRPr="00C97908" w:rsidRDefault="002E1E18" w:rsidP="008B34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8240B68"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9D653F2" w14:textId="77777777" w:rsidR="002E1E18" w:rsidRPr="00C97908" w:rsidRDefault="002E1E18" w:rsidP="008B344E">
            <w:pPr>
              <w:jc w:val="center"/>
              <w:rPr>
                <w:sz w:val="16"/>
                <w:szCs w:val="16"/>
                <w:lang w:val="en-US"/>
              </w:rPr>
            </w:pPr>
            <w:r w:rsidRPr="00C97908">
              <w:rPr>
                <w:sz w:val="16"/>
                <w:szCs w:val="16"/>
                <w:lang w:val="en-US"/>
              </w:rPr>
              <w:t>4,00</w:t>
            </w:r>
          </w:p>
        </w:tc>
      </w:tr>
      <w:tr w:rsidR="002E1E18" w:rsidRPr="009B70F2" w14:paraId="1042C6F9"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C0501EE" w14:textId="77777777" w:rsidR="002E1E18" w:rsidRPr="005E2CA0" w:rsidRDefault="002E1E18" w:rsidP="008B344E">
            <w:pPr>
              <w:jc w:val="center"/>
              <w:rPr>
                <w:b/>
                <w:bCs/>
                <w:sz w:val="22"/>
                <w:szCs w:val="22"/>
                <w:lang w:val="en-US"/>
              </w:rPr>
            </w:pPr>
            <w:r w:rsidRPr="005E2CA0">
              <w:rPr>
                <w:b/>
                <w:bCs/>
                <w:sz w:val="22"/>
                <w:szCs w:val="22"/>
                <w:lang w:val="en-US"/>
              </w:rPr>
              <w:t>24</w:t>
            </w:r>
          </w:p>
        </w:tc>
        <w:tc>
          <w:tcPr>
            <w:tcW w:w="1402" w:type="dxa"/>
            <w:gridSpan w:val="3"/>
            <w:tcBorders>
              <w:top w:val="single" w:sz="4" w:space="0" w:color="auto"/>
              <w:bottom w:val="single" w:sz="4" w:space="0" w:color="auto"/>
            </w:tcBorders>
            <w:vAlign w:val="center"/>
          </w:tcPr>
          <w:p w14:paraId="672810F4" w14:textId="77777777" w:rsidR="002E1E18" w:rsidRPr="005E2CA0" w:rsidRDefault="002E1E18" w:rsidP="008B344E">
            <w:pPr>
              <w:jc w:val="center"/>
              <w:rPr>
                <w:b/>
                <w:bCs/>
                <w:sz w:val="22"/>
                <w:szCs w:val="22"/>
                <w:lang w:val="en-US"/>
              </w:rPr>
            </w:pPr>
            <w:r w:rsidRPr="005E2CA0">
              <w:rPr>
                <w:b/>
                <w:bCs/>
                <w:sz w:val="22"/>
                <w:szCs w:val="22"/>
                <w:lang w:val="en-US"/>
              </w:rPr>
              <w:t>AcE10A1</w:t>
            </w:r>
          </w:p>
        </w:tc>
        <w:tc>
          <w:tcPr>
            <w:tcW w:w="4366" w:type="dxa"/>
            <w:gridSpan w:val="5"/>
            <w:tcBorders>
              <w:top w:val="single" w:sz="4" w:space="0" w:color="auto"/>
              <w:bottom w:val="single" w:sz="4" w:space="0" w:color="auto"/>
            </w:tcBorders>
          </w:tcPr>
          <w:p w14:paraId="071F4679" w14:textId="77777777" w:rsidR="002E1E18" w:rsidRPr="005E2CA0" w:rsidRDefault="002E1E18" w:rsidP="008B344E">
            <w:pPr>
              <w:rPr>
                <w:b/>
                <w:bCs/>
                <w:sz w:val="2"/>
                <w:szCs w:val="2"/>
                <w:lang w:val="en-US"/>
              </w:rPr>
            </w:pPr>
            <w:r w:rsidRPr="005E2CA0">
              <w:rPr>
                <w:b/>
                <w:bCs/>
                <w:sz w:val="22"/>
                <w:szCs w:val="22"/>
                <w:lang w:val="en-US"/>
              </w:rPr>
              <w:t>Elemente din beton armat prefabricat ale caminelor: КЦП1-10-1</w:t>
            </w:r>
          </w:p>
          <w:p w14:paraId="55DF3DAA"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704D74F4" w14:textId="77777777" w:rsidR="002E1E18" w:rsidRPr="005E2CA0" w:rsidRDefault="002E1E18" w:rsidP="008B344E">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68C9871"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3AC12528" w14:textId="77777777" w:rsidR="002E1E18" w:rsidRPr="005E2CA0" w:rsidRDefault="002E1E18" w:rsidP="008B344E">
            <w:pPr>
              <w:jc w:val="center"/>
              <w:rPr>
                <w:b/>
                <w:bCs/>
                <w:sz w:val="22"/>
                <w:szCs w:val="22"/>
                <w:lang w:val="en-US"/>
              </w:rPr>
            </w:pPr>
            <w:r w:rsidRPr="005E2CA0">
              <w:rPr>
                <w:b/>
                <w:bCs/>
                <w:sz w:val="22"/>
                <w:szCs w:val="22"/>
                <w:lang w:val="en-US"/>
              </w:rPr>
              <w:t>5,00</w:t>
            </w:r>
          </w:p>
          <w:p w14:paraId="1EBB3DE9" w14:textId="77777777" w:rsidR="002E1E18" w:rsidRPr="009B70F2" w:rsidRDefault="002E1E18" w:rsidP="008B344E">
            <w:pPr>
              <w:jc w:val="center"/>
              <w:rPr>
                <w:sz w:val="2"/>
                <w:szCs w:val="2"/>
                <w:lang w:val="en-US"/>
              </w:rPr>
            </w:pPr>
          </w:p>
        </w:tc>
      </w:tr>
      <w:tr w:rsidR="002E1E18" w:rsidRPr="00B40365" w14:paraId="41DE9179"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D80231"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35D8F36F" w14:textId="77777777" w:rsidR="002E1E18" w:rsidRPr="00B40365" w:rsidRDefault="002E1E18" w:rsidP="008B344E">
            <w:pPr>
              <w:jc w:val="center"/>
              <w:rPr>
                <w:sz w:val="16"/>
                <w:szCs w:val="16"/>
                <w:lang w:val="en-US"/>
              </w:rPr>
            </w:pPr>
            <w:r w:rsidRPr="00B40365">
              <w:rPr>
                <w:sz w:val="16"/>
                <w:szCs w:val="16"/>
                <w:lang w:val="en-US"/>
              </w:rPr>
              <w:t>26611264331014</w:t>
            </w:r>
          </w:p>
        </w:tc>
        <w:tc>
          <w:tcPr>
            <w:tcW w:w="4366" w:type="dxa"/>
            <w:gridSpan w:val="4"/>
            <w:tcBorders>
              <w:top w:val="nil"/>
              <w:bottom w:val="single" w:sz="2" w:space="0" w:color="auto"/>
            </w:tcBorders>
            <w:vAlign w:val="center"/>
          </w:tcPr>
          <w:p w14:paraId="5EFFB6E0" w14:textId="77777777" w:rsidR="002E1E18" w:rsidRPr="00C97908" w:rsidRDefault="002E1E18" w:rsidP="008B344E">
            <w:pPr>
              <w:rPr>
                <w:sz w:val="16"/>
                <w:szCs w:val="16"/>
                <w:lang w:val="en-US"/>
              </w:rPr>
            </w:pPr>
            <w:r w:rsidRPr="00C97908">
              <w:rPr>
                <w:sz w:val="16"/>
                <w:szCs w:val="16"/>
                <w:lang w:val="en-US"/>
              </w:rPr>
              <w:t>Placi prefabricate pt. camine КЦП1-10-1(0,10 m3)</w:t>
            </w:r>
          </w:p>
        </w:tc>
        <w:tc>
          <w:tcPr>
            <w:tcW w:w="1021" w:type="dxa"/>
            <w:gridSpan w:val="3"/>
            <w:tcBorders>
              <w:top w:val="nil"/>
              <w:bottom w:val="single" w:sz="2" w:space="0" w:color="auto"/>
            </w:tcBorders>
            <w:vAlign w:val="center"/>
          </w:tcPr>
          <w:p w14:paraId="13178924" w14:textId="77777777" w:rsidR="002E1E18" w:rsidRPr="00C97908" w:rsidRDefault="002E1E18" w:rsidP="008B34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8F4F4C9"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85F7A2B" w14:textId="77777777" w:rsidR="002E1E18" w:rsidRPr="00C97908" w:rsidRDefault="002E1E18" w:rsidP="008B344E">
            <w:pPr>
              <w:jc w:val="center"/>
              <w:rPr>
                <w:sz w:val="16"/>
                <w:szCs w:val="16"/>
                <w:lang w:val="en-US"/>
              </w:rPr>
            </w:pPr>
            <w:r w:rsidRPr="00C97908">
              <w:rPr>
                <w:sz w:val="16"/>
                <w:szCs w:val="16"/>
                <w:lang w:val="en-US"/>
              </w:rPr>
              <w:t>5,00</w:t>
            </w:r>
          </w:p>
        </w:tc>
      </w:tr>
      <w:tr w:rsidR="002E1E18" w:rsidRPr="009B70F2" w14:paraId="3E817B3A"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27F9E3C" w14:textId="77777777" w:rsidR="002E1E18" w:rsidRPr="005E2CA0" w:rsidRDefault="002E1E18" w:rsidP="008B344E">
            <w:pPr>
              <w:jc w:val="center"/>
              <w:rPr>
                <w:b/>
                <w:bCs/>
                <w:sz w:val="22"/>
                <w:szCs w:val="22"/>
                <w:lang w:val="en-US"/>
              </w:rPr>
            </w:pPr>
            <w:r w:rsidRPr="005E2CA0">
              <w:rPr>
                <w:b/>
                <w:bCs/>
                <w:sz w:val="22"/>
                <w:szCs w:val="22"/>
                <w:lang w:val="en-US"/>
              </w:rPr>
              <w:t>25</w:t>
            </w:r>
          </w:p>
        </w:tc>
        <w:tc>
          <w:tcPr>
            <w:tcW w:w="1402" w:type="dxa"/>
            <w:gridSpan w:val="3"/>
            <w:tcBorders>
              <w:top w:val="single" w:sz="4" w:space="0" w:color="auto"/>
              <w:bottom w:val="single" w:sz="4" w:space="0" w:color="auto"/>
            </w:tcBorders>
            <w:vAlign w:val="center"/>
          </w:tcPr>
          <w:p w14:paraId="44E61E04" w14:textId="77777777" w:rsidR="002E1E18" w:rsidRPr="005E2CA0" w:rsidRDefault="002E1E18" w:rsidP="008B344E">
            <w:pPr>
              <w:jc w:val="center"/>
              <w:rPr>
                <w:b/>
                <w:bCs/>
                <w:sz w:val="22"/>
                <w:szCs w:val="22"/>
                <w:lang w:val="en-US"/>
              </w:rPr>
            </w:pPr>
            <w:r w:rsidRPr="005E2CA0">
              <w:rPr>
                <w:b/>
                <w:bCs/>
                <w:sz w:val="22"/>
                <w:szCs w:val="22"/>
                <w:lang w:val="en-US"/>
              </w:rPr>
              <w:t>AcE10A1</w:t>
            </w:r>
          </w:p>
        </w:tc>
        <w:tc>
          <w:tcPr>
            <w:tcW w:w="4366" w:type="dxa"/>
            <w:gridSpan w:val="5"/>
            <w:tcBorders>
              <w:top w:val="single" w:sz="4" w:space="0" w:color="auto"/>
              <w:bottom w:val="single" w:sz="4" w:space="0" w:color="auto"/>
            </w:tcBorders>
          </w:tcPr>
          <w:p w14:paraId="4B1A5E76" w14:textId="77777777" w:rsidR="002E1E18" w:rsidRPr="005E2CA0" w:rsidRDefault="002E1E18" w:rsidP="008B344E">
            <w:pPr>
              <w:rPr>
                <w:b/>
                <w:bCs/>
                <w:sz w:val="2"/>
                <w:szCs w:val="2"/>
                <w:lang w:val="en-US"/>
              </w:rPr>
            </w:pPr>
            <w:r w:rsidRPr="005E2CA0">
              <w:rPr>
                <w:b/>
                <w:bCs/>
                <w:sz w:val="22"/>
                <w:szCs w:val="22"/>
                <w:lang w:val="en-US"/>
              </w:rPr>
              <w:t>Elemente din beton armat prefabricat ale caminelor: КЦО-1</w:t>
            </w:r>
          </w:p>
          <w:p w14:paraId="4DA6BAFE"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10609238" w14:textId="77777777" w:rsidR="002E1E18" w:rsidRPr="005E2CA0" w:rsidRDefault="002E1E18" w:rsidP="008B344E">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3D6300E"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2AFE6E64" w14:textId="77777777" w:rsidR="002E1E18" w:rsidRPr="005E2CA0" w:rsidRDefault="002E1E18" w:rsidP="008B344E">
            <w:pPr>
              <w:jc w:val="center"/>
              <w:rPr>
                <w:b/>
                <w:bCs/>
                <w:sz w:val="22"/>
                <w:szCs w:val="22"/>
                <w:lang w:val="en-US"/>
              </w:rPr>
            </w:pPr>
            <w:r w:rsidRPr="005E2CA0">
              <w:rPr>
                <w:b/>
                <w:bCs/>
                <w:sz w:val="22"/>
                <w:szCs w:val="22"/>
                <w:lang w:val="en-US"/>
              </w:rPr>
              <w:t>5,00</w:t>
            </w:r>
          </w:p>
          <w:p w14:paraId="7DDDBBFB" w14:textId="77777777" w:rsidR="002E1E18" w:rsidRPr="009B70F2" w:rsidRDefault="002E1E18" w:rsidP="008B344E">
            <w:pPr>
              <w:jc w:val="center"/>
              <w:rPr>
                <w:sz w:val="2"/>
                <w:szCs w:val="2"/>
                <w:lang w:val="en-US"/>
              </w:rPr>
            </w:pPr>
          </w:p>
        </w:tc>
      </w:tr>
      <w:tr w:rsidR="002E1E18" w:rsidRPr="00B40365" w14:paraId="52870F72"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614168"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1616E463" w14:textId="77777777" w:rsidR="002E1E18" w:rsidRPr="00B40365" w:rsidRDefault="002E1E18" w:rsidP="008B344E">
            <w:pPr>
              <w:jc w:val="center"/>
              <w:rPr>
                <w:sz w:val="16"/>
                <w:szCs w:val="16"/>
                <w:lang w:val="en-US"/>
              </w:rPr>
            </w:pPr>
            <w:r w:rsidRPr="00B40365">
              <w:rPr>
                <w:sz w:val="16"/>
                <w:szCs w:val="16"/>
                <w:lang w:val="en-US"/>
              </w:rPr>
              <w:t>26611264330911</w:t>
            </w:r>
          </w:p>
        </w:tc>
        <w:tc>
          <w:tcPr>
            <w:tcW w:w="4366" w:type="dxa"/>
            <w:gridSpan w:val="4"/>
            <w:tcBorders>
              <w:top w:val="nil"/>
              <w:bottom w:val="single" w:sz="2" w:space="0" w:color="auto"/>
            </w:tcBorders>
            <w:vAlign w:val="center"/>
          </w:tcPr>
          <w:p w14:paraId="074466E3" w14:textId="77777777" w:rsidR="002E1E18" w:rsidRPr="00C97908" w:rsidRDefault="002E1E18" w:rsidP="008B344E">
            <w:pPr>
              <w:rPr>
                <w:sz w:val="16"/>
                <w:szCs w:val="16"/>
                <w:lang w:val="en-US"/>
              </w:rPr>
            </w:pPr>
            <w:r w:rsidRPr="00C97908">
              <w:rPr>
                <w:sz w:val="16"/>
                <w:szCs w:val="16"/>
                <w:lang w:val="en-US"/>
              </w:rPr>
              <w:t>Inel de reazem КЦО-1(0,02 m3)</w:t>
            </w:r>
          </w:p>
        </w:tc>
        <w:tc>
          <w:tcPr>
            <w:tcW w:w="1021" w:type="dxa"/>
            <w:gridSpan w:val="3"/>
            <w:tcBorders>
              <w:top w:val="nil"/>
              <w:bottom w:val="single" w:sz="2" w:space="0" w:color="auto"/>
            </w:tcBorders>
            <w:vAlign w:val="center"/>
          </w:tcPr>
          <w:p w14:paraId="662BB96D" w14:textId="77777777" w:rsidR="002E1E18" w:rsidRPr="00C97908" w:rsidRDefault="002E1E18" w:rsidP="008B34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67575D2"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335D05B" w14:textId="77777777" w:rsidR="002E1E18" w:rsidRPr="00C97908" w:rsidRDefault="002E1E18" w:rsidP="008B344E">
            <w:pPr>
              <w:jc w:val="center"/>
              <w:rPr>
                <w:sz w:val="16"/>
                <w:szCs w:val="16"/>
                <w:lang w:val="en-US"/>
              </w:rPr>
            </w:pPr>
            <w:r w:rsidRPr="00C97908">
              <w:rPr>
                <w:sz w:val="16"/>
                <w:szCs w:val="16"/>
                <w:lang w:val="en-US"/>
              </w:rPr>
              <w:t>5,00</w:t>
            </w:r>
          </w:p>
        </w:tc>
      </w:tr>
      <w:tr w:rsidR="002E1E18" w:rsidRPr="009B70F2" w14:paraId="5D4B5925"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26860D5" w14:textId="77777777" w:rsidR="002E1E18" w:rsidRPr="005E2CA0" w:rsidRDefault="002E1E18" w:rsidP="008B344E">
            <w:pPr>
              <w:jc w:val="center"/>
              <w:rPr>
                <w:b/>
                <w:bCs/>
                <w:sz w:val="22"/>
                <w:szCs w:val="22"/>
                <w:lang w:val="en-US"/>
              </w:rPr>
            </w:pPr>
            <w:r w:rsidRPr="005E2CA0">
              <w:rPr>
                <w:b/>
                <w:bCs/>
                <w:sz w:val="22"/>
                <w:szCs w:val="22"/>
                <w:lang w:val="en-US"/>
              </w:rPr>
              <w:t>26</w:t>
            </w:r>
          </w:p>
        </w:tc>
        <w:tc>
          <w:tcPr>
            <w:tcW w:w="1402" w:type="dxa"/>
            <w:gridSpan w:val="3"/>
            <w:tcBorders>
              <w:top w:val="single" w:sz="4" w:space="0" w:color="auto"/>
              <w:bottom w:val="single" w:sz="4" w:space="0" w:color="auto"/>
            </w:tcBorders>
            <w:vAlign w:val="center"/>
          </w:tcPr>
          <w:p w14:paraId="19578BBF" w14:textId="77777777" w:rsidR="002E1E18" w:rsidRPr="005E2CA0" w:rsidRDefault="002E1E18" w:rsidP="008B344E">
            <w:pPr>
              <w:jc w:val="center"/>
              <w:rPr>
                <w:b/>
                <w:bCs/>
                <w:sz w:val="22"/>
                <w:szCs w:val="22"/>
                <w:lang w:val="en-US"/>
              </w:rPr>
            </w:pPr>
            <w:r w:rsidRPr="005E2CA0">
              <w:rPr>
                <w:b/>
                <w:bCs/>
                <w:sz w:val="22"/>
                <w:szCs w:val="22"/>
                <w:lang w:val="en-US"/>
              </w:rPr>
              <w:t>AcE10A1</w:t>
            </w:r>
          </w:p>
        </w:tc>
        <w:tc>
          <w:tcPr>
            <w:tcW w:w="4366" w:type="dxa"/>
            <w:gridSpan w:val="5"/>
            <w:tcBorders>
              <w:top w:val="single" w:sz="4" w:space="0" w:color="auto"/>
              <w:bottom w:val="single" w:sz="4" w:space="0" w:color="auto"/>
            </w:tcBorders>
          </w:tcPr>
          <w:p w14:paraId="4E98D2FC" w14:textId="77777777" w:rsidR="002E1E18" w:rsidRPr="005E2CA0" w:rsidRDefault="002E1E18" w:rsidP="008B344E">
            <w:pPr>
              <w:rPr>
                <w:b/>
                <w:bCs/>
                <w:sz w:val="2"/>
                <w:szCs w:val="2"/>
                <w:lang w:val="en-US"/>
              </w:rPr>
            </w:pPr>
            <w:r w:rsidRPr="005E2CA0">
              <w:rPr>
                <w:b/>
                <w:bCs/>
                <w:sz w:val="22"/>
                <w:szCs w:val="22"/>
                <w:lang w:val="en-US"/>
              </w:rPr>
              <w:t>Elemente din beton armat prefabricat ale caminelor: КЦ 7-3</w:t>
            </w:r>
          </w:p>
          <w:p w14:paraId="57E2FB04"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39C4B0C1" w14:textId="77777777" w:rsidR="002E1E18" w:rsidRPr="005E2CA0" w:rsidRDefault="002E1E18" w:rsidP="008B344E">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9BDAFF5"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0D142DA9" w14:textId="77777777" w:rsidR="002E1E18" w:rsidRPr="005E2CA0" w:rsidRDefault="002E1E18" w:rsidP="008B344E">
            <w:pPr>
              <w:jc w:val="center"/>
              <w:rPr>
                <w:b/>
                <w:bCs/>
                <w:sz w:val="22"/>
                <w:szCs w:val="22"/>
                <w:lang w:val="en-US"/>
              </w:rPr>
            </w:pPr>
            <w:r w:rsidRPr="005E2CA0">
              <w:rPr>
                <w:b/>
                <w:bCs/>
                <w:sz w:val="22"/>
                <w:szCs w:val="22"/>
                <w:lang w:val="en-US"/>
              </w:rPr>
              <w:t>2,00</w:t>
            </w:r>
          </w:p>
          <w:p w14:paraId="5A287633" w14:textId="77777777" w:rsidR="002E1E18" w:rsidRPr="009B70F2" w:rsidRDefault="002E1E18" w:rsidP="008B344E">
            <w:pPr>
              <w:jc w:val="center"/>
              <w:rPr>
                <w:sz w:val="2"/>
                <w:szCs w:val="2"/>
                <w:lang w:val="en-US"/>
              </w:rPr>
            </w:pPr>
          </w:p>
        </w:tc>
      </w:tr>
      <w:tr w:rsidR="002E1E18" w:rsidRPr="00B40365" w14:paraId="674A07A0"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A7B962"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737FAF61" w14:textId="77777777" w:rsidR="002E1E18" w:rsidRPr="00B40365" w:rsidRDefault="002E1E18" w:rsidP="008B344E">
            <w:pPr>
              <w:jc w:val="center"/>
              <w:rPr>
                <w:sz w:val="16"/>
                <w:szCs w:val="16"/>
                <w:lang w:val="en-US"/>
              </w:rPr>
            </w:pPr>
            <w:r w:rsidRPr="00B40365">
              <w:rPr>
                <w:sz w:val="16"/>
                <w:szCs w:val="16"/>
                <w:lang w:val="en-US"/>
              </w:rPr>
              <w:t>26611264330913</w:t>
            </w:r>
          </w:p>
        </w:tc>
        <w:tc>
          <w:tcPr>
            <w:tcW w:w="4366" w:type="dxa"/>
            <w:gridSpan w:val="4"/>
            <w:tcBorders>
              <w:top w:val="nil"/>
              <w:bottom w:val="single" w:sz="2" w:space="0" w:color="auto"/>
            </w:tcBorders>
            <w:vAlign w:val="center"/>
          </w:tcPr>
          <w:p w14:paraId="047800B9" w14:textId="77777777" w:rsidR="002E1E18" w:rsidRPr="00C97908" w:rsidRDefault="002E1E18" w:rsidP="008B344E">
            <w:pPr>
              <w:rPr>
                <w:sz w:val="16"/>
                <w:szCs w:val="16"/>
                <w:lang w:val="en-US"/>
              </w:rPr>
            </w:pPr>
            <w:r w:rsidRPr="00C97908">
              <w:rPr>
                <w:sz w:val="16"/>
                <w:szCs w:val="16"/>
                <w:lang w:val="en-US"/>
              </w:rPr>
              <w:t>Inel prefabricat pt. camine  КЦ-7-3 (0,05 m3)</w:t>
            </w:r>
          </w:p>
        </w:tc>
        <w:tc>
          <w:tcPr>
            <w:tcW w:w="1021" w:type="dxa"/>
            <w:gridSpan w:val="3"/>
            <w:tcBorders>
              <w:top w:val="nil"/>
              <w:bottom w:val="single" w:sz="2" w:space="0" w:color="auto"/>
            </w:tcBorders>
            <w:vAlign w:val="center"/>
          </w:tcPr>
          <w:p w14:paraId="0AC05CA7" w14:textId="77777777" w:rsidR="002E1E18" w:rsidRPr="00C97908" w:rsidRDefault="002E1E18" w:rsidP="008B34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0AF22ED"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9DB90AD" w14:textId="77777777" w:rsidR="002E1E18" w:rsidRPr="00C97908" w:rsidRDefault="002E1E18" w:rsidP="008B344E">
            <w:pPr>
              <w:jc w:val="center"/>
              <w:rPr>
                <w:sz w:val="16"/>
                <w:szCs w:val="16"/>
                <w:lang w:val="en-US"/>
              </w:rPr>
            </w:pPr>
            <w:r w:rsidRPr="00C97908">
              <w:rPr>
                <w:sz w:val="16"/>
                <w:szCs w:val="16"/>
                <w:lang w:val="en-US"/>
              </w:rPr>
              <w:t>2,00</w:t>
            </w:r>
          </w:p>
        </w:tc>
      </w:tr>
      <w:tr w:rsidR="002E1E18" w:rsidRPr="009B70F2" w14:paraId="20C05D0F"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E13699B" w14:textId="77777777" w:rsidR="002E1E18" w:rsidRPr="005E2CA0" w:rsidRDefault="002E1E18" w:rsidP="008B344E">
            <w:pPr>
              <w:jc w:val="center"/>
              <w:rPr>
                <w:b/>
                <w:bCs/>
                <w:sz w:val="22"/>
                <w:szCs w:val="22"/>
                <w:lang w:val="en-US"/>
              </w:rPr>
            </w:pPr>
            <w:r w:rsidRPr="005E2CA0">
              <w:rPr>
                <w:b/>
                <w:bCs/>
                <w:sz w:val="22"/>
                <w:szCs w:val="22"/>
                <w:lang w:val="en-US"/>
              </w:rPr>
              <w:lastRenderedPageBreak/>
              <w:t>27</w:t>
            </w:r>
          </w:p>
        </w:tc>
        <w:tc>
          <w:tcPr>
            <w:tcW w:w="1402" w:type="dxa"/>
            <w:gridSpan w:val="3"/>
            <w:tcBorders>
              <w:top w:val="single" w:sz="4" w:space="0" w:color="auto"/>
              <w:bottom w:val="single" w:sz="4" w:space="0" w:color="auto"/>
            </w:tcBorders>
            <w:vAlign w:val="center"/>
          </w:tcPr>
          <w:p w14:paraId="69C72909" w14:textId="77777777" w:rsidR="002E1E18" w:rsidRPr="005E2CA0" w:rsidRDefault="002E1E18" w:rsidP="008B344E">
            <w:pPr>
              <w:jc w:val="center"/>
              <w:rPr>
                <w:b/>
                <w:bCs/>
                <w:sz w:val="22"/>
                <w:szCs w:val="22"/>
                <w:lang w:val="en-US"/>
              </w:rPr>
            </w:pPr>
          </w:p>
        </w:tc>
        <w:tc>
          <w:tcPr>
            <w:tcW w:w="4366" w:type="dxa"/>
            <w:gridSpan w:val="5"/>
            <w:tcBorders>
              <w:top w:val="single" w:sz="4" w:space="0" w:color="auto"/>
              <w:bottom w:val="single" w:sz="4" w:space="0" w:color="auto"/>
            </w:tcBorders>
          </w:tcPr>
          <w:p w14:paraId="187E3449" w14:textId="77777777" w:rsidR="002E1E18" w:rsidRPr="005E2CA0" w:rsidRDefault="002E1E18" w:rsidP="008B344E">
            <w:pPr>
              <w:rPr>
                <w:b/>
                <w:bCs/>
                <w:sz w:val="2"/>
                <w:szCs w:val="2"/>
                <w:lang w:val="en-US"/>
              </w:rPr>
            </w:pPr>
            <w:r w:rsidRPr="005E2CA0">
              <w:rPr>
                <w:b/>
                <w:bCs/>
                <w:sz w:val="22"/>
                <w:szCs w:val="22"/>
                <w:lang w:val="en-US"/>
              </w:rPr>
              <w:t>Scara din otel gata confectionata, pentru camine de vizitare, inclusiv protectia anticoroziva de tip C1-02 (12,90 kg/buc)</w:t>
            </w:r>
          </w:p>
          <w:p w14:paraId="3CA88B38"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28F1ADC0" w14:textId="77777777" w:rsidR="002E1E18" w:rsidRPr="005E2CA0" w:rsidRDefault="002E1E18" w:rsidP="008B344E">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5AA36063"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48B5944D" w14:textId="77777777" w:rsidR="002E1E18" w:rsidRPr="005E2CA0" w:rsidRDefault="002E1E18" w:rsidP="008B344E">
            <w:pPr>
              <w:jc w:val="center"/>
              <w:rPr>
                <w:b/>
                <w:bCs/>
                <w:sz w:val="22"/>
                <w:szCs w:val="22"/>
                <w:lang w:val="en-US"/>
              </w:rPr>
            </w:pPr>
            <w:r w:rsidRPr="005E2CA0">
              <w:rPr>
                <w:b/>
                <w:bCs/>
                <w:sz w:val="22"/>
                <w:szCs w:val="22"/>
                <w:lang w:val="en-US"/>
              </w:rPr>
              <w:t>12,90</w:t>
            </w:r>
          </w:p>
          <w:p w14:paraId="79071BBF" w14:textId="77777777" w:rsidR="002E1E18" w:rsidRPr="009B70F2" w:rsidRDefault="002E1E18" w:rsidP="008B344E">
            <w:pPr>
              <w:jc w:val="center"/>
              <w:rPr>
                <w:sz w:val="2"/>
                <w:szCs w:val="2"/>
                <w:lang w:val="en-US"/>
              </w:rPr>
            </w:pPr>
          </w:p>
        </w:tc>
      </w:tr>
      <w:tr w:rsidR="002E1E18" w:rsidRPr="00B40365" w14:paraId="21A75CB9"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BEC6DE"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7DFF1E3" w14:textId="77777777" w:rsidR="002E1E18" w:rsidRPr="00B40365" w:rsidRDefault="002E1E18" w:rsidP="008B344E">
            <w:pPr>
              <w:jc w:val="center"/>
              <w:rPr>
                <w:sz w:val="16"/>
                <w:szCs w:val="16"/>
                <w:lang w:val="en-US"/>
              </w:rPr>
            </w:pPr>
            <w:r w:rsidRPr="00B40365">
              <w:rPr>
                <w:sz w:val="16"/>
                <w:szCs w:val="16"/>
                <w:lang w:val="en-US"/>
              </w:rPr>
              <w:t>2811236305661</w:t>
            </w:r>
          </w:p>
        </w:tc>
        <w:tc>
          <w:tcPr>
            <w:tcW w:w="4366" w:type="dxa"/>
            <w:gridSpan w:val="4"/>
            <w:tcBorders>
              <w:top w:val="nil"/>
              <w:bottom w:val="single" w:sz="2" w:space="0" w:color="auto"/>
            </w:tcBorders>
            <w:vAlign w:val="center"/>
          </w:tcPr>
          <w:p w14:paraId="754F76FD" w14:textId="77777777" w:rsidR="002E1E18" w:rsidRPr="00C97908" w:rsidRDefault="002E1E18" w:rsidP="008B344E">
            <w:pPr>
              <w:rPr>
                <w:sz w:val="16"/>
                <w:szCs w:val="16"/>
                <w:lang w:val="en-US"/>
              </w:rPr>
            </w:pPr>
            <w:r w:rsidRPr="00C97908">
              <w:rPr>
                <w:sz w:val="16"/>
                <w:szCs w:val="16"/>
                <w:lang w:val="en-US"/>
              </w:rPr>
              <w:t>Scara cu vanguri din otel</w:t>
            </w:r>
          </w:p>
        </w:tc>
        <w:tc>
          <w:tcPr>
            <w:tcW w:w="1021" w:type="dxa"/>
            <w:gridSpan w:val="3"/>
            <w:tcBorders>
              <w:top w:val="nil"/>
              <w:bottom w:val="single" w:sz="2" w:space="0" w:color="auto"/>
            </w:tcBorders>
            <w:vAlign w:val="center"/>
          </w:tcPr>
          <w:p w14:paraId="0494CCD6" w14:textId="77777777" w:rsidR="002E1E18" w:rsidRPr="00C97908" w:rsidRDefault="002E1E18" w:rsidP="008B34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B82EA35"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85FE37F" w14:textId="77777777" w:rsidR="002E1E18" w:rsidRPr="00C97908" w:rsidRDefault="002E1E18" w:rsidP="008B344E">
            <w:pPr>
              <w:jc w:val="center"/>
              <w:rPr>
                <w:sz w:val="16"/>
                <w:szCs w:val="16"/>
                <w:lang w:val="en-US"/>
              </w:rPr>
            </w:pPr>
            <w:r w:rsidRPr="00C97908">
              <w:rPr>
                <w:sz w:val="16"/>
                <w:szCs w:val="16"/>
                <w:lang w:val="en-US"/>
              </w:rPr>
              <w:t>12,90</w:t>
            </w:r>
          </w:p>
        </w:tc>
      </w:tr>
      <w:tr w:rsidR="002E1E18" w:rsidRPr="009B70F2" w14:paraId="3CE8762F"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C9CFA07" w14:textId="77777777" w:rsidR="002E1E18" w:rsidRPr="005E2CA0" w:rsidRDefault="002E1E18" w:rsidP="008B344E">
            <w:pPr>
              <w:jc w:val="center"/>
              <w:rPr>
                <w:b/>
                <w:bCs/>
                <w:sz w:val="22"/>
                <w:szCs w:val="22"/>
                <w:lang w:val="en-US"/>
              </w:rPr>
            </w:pPr>
            <w:r w:rsidRPr="005E2CA0">
              <w:rPr>
                <w:b/>
                <w:bCs/>
                <w:sz w:val="22"/>
                <w:szCs w:val="22"/>
                <w:lang w:val="en-US"/>
              </w:rPr>
              <w:t>28</w:t>
            </w:r>
          </w:p>
        </w:tc>
        <w:tc>
          <w:tcPr>
            <w:tcW w:w="1402" w:type="dxa"/>
            <w:gridSpan w:val="3"/>
            <w:tcBorders>
              <w:top w:val="single" w:sz="4" w:space="0" w:color="auto"/>
              <w:bottom w:val="single" w:sz="4" w:space="0" w:color="auto"/>
            </w:tcBorders>
            <w:vAlign w:val="center"/>
          </w:tcPr>
          <w:p w14:paraId="1D30A9B3" w14:textId="77777777" w:rsidR="002E1E18" w:rsidRPr="005E2CA0" w:rsidRDefault="002E1E18" w:rsidP="008B344E">
            <w:pPr>
              <w:jc w:val="center"/>
              <w:rPr>
                <w:b/>
                <w:bCs/>
                <w:sz w:val="22"/>
                <w:szCs w:val="22"/>
                <w:lang w:val="en-US"/>
              </w:rPr>
            </w:pPr>
            <w:r w:rsidRPr="005E2CA0">
              <w:rPr>
                <w:b/>
                <w:bCs/>
                <w:sz w:val="22"/>
                <w:szCs w:val="22"/>
                <w:lang w:val="en-US"/>
              </w:rPr>
              <w:t>AcE10A1</w:t>
            </w:r>
          </w:p>
        </w:tc>
        <w:tc>
          <w:tcPr>
            <w:tcW w:w="4366" w:type="dxa"/>
            <w:gridSpan w:val="5"/>
            <w:tcBorders>
              <w:top w:val="single" w:sz="4" w:space="0" w:color="auto"/>
              <w:bottom w:val="single" w:sz="4" w:space="0" w:color="auto"/>
            </w:tcBorders>
          </w:tcPr>
          <w:p w14:paraId="6EEAF29E" w14:textId="77777777" w:rsidR="002E1E18" w:rsidRPr="005E2CA0" w:rsidRDefault="002E1E18" w:rsidP="008B344E">
            <w:pPr>
              <w:rPr>
                <w:b/>
                <w:bCs/>
                <w:sz w:val="2"/>
                <w:szCs w:val="2"/>
                <w:lang w:val="en-US"/>
              </w:rPr>
            </w:pPr>
            <w:r w:rsidRPr="005E2CA0">
              <w:rPr>
                <w:b/>
                <w:bCs/>
                <w:sz w:val="22"/>
                <w:szCs w:val="22"/>
                <w:lang w:val="en-US"/>
              </w:rPr>
              <w:t>Scara din otel gata confectionata, pentru camine de vizitare, inclusiv protectia anticoroziva de tip C1-04 (19,40 kg/buc)</w:t>
            </w:r>
          </w:p>
          <w:p w14:paraId="466A9940"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0285FDDA" w14:textId="77777777" w:rsidR="002E1E18" w:rsidRPr="005E2CA0" w:rsidRDefault="002E1E18" w:rsidP="008B344E">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69684040"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5F75CFF6" w14:textId="77777777" w:rsidR="002E1E18" w:rsidRPr="005E2CA0" w:rsidRDefault="002E1E18" w:rsidP="008B344E">
            <w:pPr>
              <w:jc w:val="center"/>
              <w:rPr>
                <w:b/>
                <w:bCs/>
                <w:sz w:val="22"/>
                <w:szCs w:val="22"/>
                <w:lang w:val="en-US"/>
              </w:rPr>
            </w:pPr>
            <w:r w:rsidRPr="005E2CA0">
              <w:rPr>
                <w:b/>
                <w:bCs/>
                <w:sz w:val="22"/>
                <w:szCs w:val="22"/>
                <w:lang w:val="en-US"/>
              </w:rPr>
              <w:t>19,40</w:t>
            </w:r>
          </w:p>
          <w:p w14:paraId="45B7F2BF" w14:textId="77777777" w:rsidR="002E1E18" w:rsidRPr="009B70F2" w:rsidRDefault="002E1E18" w:rsidP="008B344E">
            <w:pPr>
              <w:jc w:val="center"/>
              <w:rPr>
                <w:sz w:val="2"/>
                <w:szCs w:val="2"/>
                <w:lang w:val="en-US"/>
              </w:rPr>
            </w:pPr>
          </w:p>
        </w:tc>
      </w:tr>
      <w:tr w:rsidR="002E1E18" w:rsidRPr="00B40365" w14:paraId="251D1CB6"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0AB906"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5F68EDC0" w14:textId="77777777" w:rsidR="002E1E18" w:rsidRPr="00B40365" w:rsidRDefault="002E1E18" w:rsidP="008B344E">
            <w:pPr>
              <w:jc w:val="center"/>
              <w:rPr>
                <w:sz w:val="16"/>
                <w:szCs w:val="16"/>
                <w:lang w:val="en-US"/>
              </w:rPr>
            </w:pPr>
            <w:r w:rsidRPr="00B40365">
              <w:rPr>
                <w:sz w:val="16"/>
                <w:szCs w:val="16"/>
                <w:lang w:val="en-US"/>
              </w:rPr>
              <w:t>2811236305661</w:t>
            </w:r>
          </w:p>
        </w:tc>
        <w:tc>
          <w:tcPr>
            <w:tcW w:w="4366" w:type="dxa"/>
            <w:gridSpan w:val="4"/>
            <w:tcBorders>
              <w:top w:val="nil"/>
              <w:bottom w:val="single" w:sz="2" w:space="0" w:color="auto"/>
            </w:tcBorders>
            <w:vAlign w:val="center"/>
          </w:tcPr>
          <w:p w14:paraId="5775BF08" w14:textId="77777777" w:rsidR="002E1E18" w:rsidRPr="00C97908" w:rsidRDefault="002E1E18" w:rsidP="008B344E">
            <w:pPr>
              <w:rPr>
                <w:sz w:val="16"/>
                <w:szCs w:val="16"/>
                <w:lang w:val="en-US"/>
              </w:rPr>
            </w:pPr>
            <w:r w:rsidRPr="00C97908">
              <w:rPr>
                <w:sz w:val="16"/>
                <w:szCs w:val="16"/>
                <w:lang w:val="en-US"/>
              </w:rPr>
              <w:t>Scara cu vanguri din otel</w:t>
            </w:r>
          </w:p>
        </w:tc>
        <w:tc>
          <w:tcPr>
            <w:tcW w:w="1021" w:type="dxa"/>
            <w:gridSpan w:val="3"/>
            <w:tcBorders>
              <w:top w:val="nil"/>
              <w:bottom w:val="single" w:sz="2" w:space="0" w:color="auto"/>
            </w:tcBorders>
            <w:vAlign w:val="center"/>
          </w:tcPr>
          <w:p w14:paraId="5B2E7F67" w14:textId="77777777" w:rsidR="002E1E18" w:rsidRPr="00C97908" w:rsidRDefault="002E1E18" w:rsidP="008B34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1DA8908"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7C7BFFC" w14:textId="77777777" w:rsidR="002E1E18" w:rsidRPr="00C97908" w:rsidRDefault="002E1E18" w:rsidP="008B344E">
            <w:pPr>
              <w:jc w:val="center"/>
              <w:rPr>
                <w:sz w:val="16"/>
                <w:szCs w:val="16"/>
                <w:lang w:val="en-US"/>
              </w:rPr>
            </w:pPr>
            <w:r w:rsidRPr="00C97908">
              <w:rPr>
                <w:sz w:val="16"/>
                <w:szCs w:val="16"/>
                <w:lang w:val="en-US"/>
              </w:rPr>
              <w:t>19,40</w:t>
            </w:r>
          </w:p>
        </w:tc>
      </w:tr>
      <w:tr w:rsidR="002E1E18" w:rsidRPr="009B70F2" w14:paraId="625BBE88"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8E336C0" w14:textId="77777777" w:rsidR="002E1E18" w:rsidRPr="005E2CA0" w:rsidRDefault="002E1E18" w:rsidP="008B344E">
            <w:pPr>
              <w:jc w:val="center"/>
              <w:rPr>
                <w:b/>
                <w:bCs/>
                <w:sz w:val="22"/>
                <w:szCs w:val="22"/>
                <w:lang w:val="en-US"/>
              </w:rPr>
            </w:pPr>
            <w:r w:rsidRPr="005E2CA0">
              <w:rPr>
                <w:b/>
                <w:bCs/>
                <w:sz w:val="22"/>
                <w:szCs w:val="22"/>
                <w:lang w:val="en-US"/>
              </w:rPr>
              <w:t>29</w:t>
            </w:r>
          </w:p>
        </w:tc>
        <w:tc>
          <w:tcPr>
            <w:tcW w:w="1402" w:type="dxa"/>
            <w:gridSpan w:val="3"/>
            <w:tcBorders>
              <w:top w:val="single" w:sz="4" w:space="0" w:color="auto"/>
              <w:bottom w:val="single" w:sz="4" w:space="0" w:color="auto"/>
            </w:tcBorders>
            <w:vAlign w:val="center"/>
          </w:tcPr>
          <w:p w14:paraId="6FB84C46" w14:textId="77777777" w:rsidR="002E1E18" w:rsidRPr="005E2CA0" w:rsidRDefault="002E1E18" w:rsidP="008B344E">
            <w:pPr>
              <w:jc w:val="center"/>
              <w:rPr>
                <w:b/>
                <w:bCs/>
                <w:sz w:val="22"/>
                <w:szCs w:val="22"/>
                <w:lang w:val="en-US"/>
              </w:rPr>
            </w:pPr>
            <w:r w:rsidRPr="005E2CA0">
              <w:rPr>
                <w:b/>
                <w:bCs/>
                <w:sz w:val="22"/>
                <w:szCs w:val="22"/>
                <w:lang w:val="en-US"/>
              </w:rPr>
              <w:t>AcE10A1</w:t>
            </w:r>
          </w:p>
        </w:tc>
        <w:tc>
          <w:tcPr>
            <w:tcW w:w="4366" w:type="dxa"/>
            <w:gridSpan w:val="5"/>
            <w:tcBorders>
              <w:top w:val="single" w:sz="4" w:space="0" w:color="auto"/>
              <w:bottom w:val="single" w:sz="4" w:space="0" w:color="auto"/>
            </w:tcBorders>
          </w:tcPr>
          <w:p w14:paraId="0C53022F" w14:textId="77777777" w:rsidR="002E1E18" w:rsidRPr="005E2CA0" w:rsidRDefault="002E1E18" w:rsidP="008B344E">
            <w:pPr>
              <w:rPr>
                <w:b/>
                <w:bCs/>
                <w:sz w:val="2"/>
                <w:szCs w:val="2"/>
                <w:lang w:val="en-US"/>
              </w:rPr>
            </w:pPr>
            <w:r w:rsidRPr="005E2CA0">
              <w:rPr>
                <w:b/>
                <w:bCs/>
                <w:sz w:val="22"/>
                <w:szCs w:val="22"/>
                <w:lang w:val="en-US"/>
              </w:rPr>
              <w:t>Capac cu rama, necarosabil</w:t>
            </w:r>
          </w:p>
          <w:p w14:paraId="67877626"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52CC8F08" w14:textId="77777777" w:rsidR="002E1E18" w:rsidRPr="005E2CA0" w:rsidRDefault="002E1E18" w:rsidP="008B344E">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C981015"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40ADB7DE" w14:textId="77777777" w:rsidR="002E1E18" w:rsidRPr="005E2CA0" w:rsidRDefault="002E1E18" w:rsidP="008B344E">
            <w:pPr>
              <w:jc w:val="center"/>
              <w:rPr>
                <w:b/>
                <w:bCs/>
                <w:sz w:val="22"/>
                <w:szCs w:val="22"/>
                <w:lang w:val="en-US"/>
              </w:rPr>
            </w:pPr>
            <w:r w:rsidRPr="005E2CA0">
              <w:rPr>
                <w:b/>
                <w:bCs/>
                <w:sz w:val="22"/>
                <w:szCs w:val="22"/>
                <w:lang w:val="en-US"/>
              </w:rPr>
              <w:t>5,00</w:t>
            </w:r>
          </w:p>
          <w:p w14:paraId="63738900" w14:textId="77777777" w:rsidR="002E1E18" w:rsidRPr="009B70F2" w:rsidRDefault="002E1E18" w:rsidP="008B344E">
            <w:pPr>
              <w:jc w:val="center"/>
              <w:rPr>
                <w:sz w:val="2"/>
                <w:szCs w:val="2"/>
                <w:lang w:val="en-US"/>
              </w:rPr>
            </w:pPr>
          </w:p>
        </w:tc>
      </w:tr>
      <w:tr w:rsidR="002E1E18" w:rsidRPr="00B40365" w14:paraId="12DF4885"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A95912"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1FCAF66F" w14:textId="77777777" w:rsidR="002E1E18" w:rsidRPr="00B40365" w:rsidRDefault="002E1E18" w:rsidP="008B344E">
            <w:pPr>
              <w:jc w:val="center"/>
              <w:rPr>
                <w:sz w:val="16"/>
                <w:szCs w:val="16"/>
                <w:lang w:val="en-US"/>
              </w:rPr>
            </w:pPr>
            <w:r w:rsidRPr="00B40365">
              <w:rPr>
                <w:sz w:val="16"/>
                <w:szCs w:val="16"/>
                <w:lang w:val="en-US"/>
              </w:rPr>
              <w:t>2875274200002</w:t>
            </w:r>
          </w:p>
        </w:tc>
        <w:tc>
          <w:tcPr>
            <w:tcW w:w="4366" w:type="dxa"/>
            <w:gridSpan w:val="4"/>
            <w:tcBorders>
              <w:top w:val="nil"/>
              <w:bottom w:val="single" w:sz="2" w:space="0" w:color="auto"/>
            </w:tcBorders>
            <w:vAlign w:val="center"/>
          </w:tcPr>
          <w:p w14:paraId="485CD392" w14:textId="77777777" w:rsidR="002E1E18" w:rsidRPr="00C97908" w:rsidRDefault="002E1E18" w:rsidP="008B344E">
            <w:pPr>
              <w:rPr>
                <w:sz w:val="16"/>
                <w:szCs w:val="16"/>
                <w:lang w:val="en-US"/>
              </w:rPr>
            </w:pPr>
            <w:r w:rsidRPr="00C97908">
              <w:rPr>
                <w:sz w:val="16"/>
                <w:szCs w:val="16"/>
                <w:lang w:val="en-US"/>
              </w:rPr>
              <w:t>Capacul cu rama din fonta necarosabil</w:t>
            </w:r>
          </w:p>
        </w:tc>
        <w:tc>
          <w:tcPr>
            <w:tcW w:w="1021" w:type="dxa"/>
            <w:gridSpan w:val="3"/>
            <w:tcBorders>
              <w:top w:val="nil"/>
              <w:bottom w:val="single" w:sz="2" w:space="0" w:color="auto"/>
            </w:tcBorders>
            <w:vAlign w:val="center"/>
          </w:tcPr>
          <w:p w14:paraId="2C2D5A50" w14:textId="77777777" w:rsidR="002E1E18" w:rsidRPr="00C97908" w:rsidRDefault="002E1E18" w:rsidP="008B34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2EE7378"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0D0BC93" w14:textId="77777777" w:rsidR="002E1E18" w:rsidRPr="00C97908" w:rsidRDefault="002E1E18" w:rsidP="008B344E">
            <w:pPr>
              <w:jc w:val="center"/>
              <w:rPr>
                <w:sz w:val="16"/>
                <w:szCs w:val="16"/>
                <w:lang w:val="en-US"/>
              </w:rPr>
            </w:pPr>
            <w:r w:rsidRPr="00C97908">
              <w:rPr>
                <w:sz w:val="16"/>
                <w:szCs w:val="16"/>
                <w:lang w:val="en-US"/>
              </w:rPr>
              <w:t>5,00</w:t>
            </w:r>
          </w:p>
        </w:tc>
      </w:tr>
      <w:tr w:rsidR="002E1E18" w:rsidRPr="009B70F2" w14:paraId="01CD0DFB"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AEDC633" w14:textId="77777777" w:rsidR="002E1E18" w:rsidRPr="005E2CA0" w:rsidRDefault="002E1E18" w:rsidP="008B344E">
            <w:pPr>
              <w:jc w:val="center"/>
              <w:rPr>
                <w:b/>
                <w:bCs/>
                <w:sz w:val="22"/>
                <w:szCs w:val="22"/>
                <w:lang w:val="en-US"/>
              </w:rPr>
            </w:pPr>
            <w:r w:rsidRPr="005E2CA0">
              <w:rPr>
                <w:b/>
                <w:bCs/>
                <w:sz w:val="22"/>
                <w:szCs w:val="22"/>
                <w:lang w:val="en-US"/>
              </w:rPr>
              <w:t>30</w:t>
            </w:r>
          </w:p>
        </w:tc>
        <w:tc>
          <w:tcPr>
            <w:tcW w:w="1402" w:type="dxa"/>
            <w:gridSpan w:val="3"/>
            <w:tcBorders>
              <w:top w:val="single" w:sz="4" w:space="0" w:color="auto"/>
              <w:bottom w:val="single" w:sz="4" w:space="0" w:color="auto"/>
            </w:tcBorders>
            <w:vAlign w:val="center"/>
          </w:tcPr>
          <w:p w14:paraId="2ED948A0" w14:textId="77777777" w:rsidR="002E1E18" w:rsidRPr="005E2CA0" w:rsidRDefault="002E1E18" w:rsidP="008B344E">
            <w:pPr>
              <w:jc w:val="center"/>
              <w:rPr>
                <w:b/>
                <w:bCs/>
                <w:sz w:val="22"/>
                <w:szCs w:val="22"/>
                <w:lang w:val="en-US"/>
              </w:rPr>
            </w:pPr>
            <w:r w:rsidRPr="005E2CA0">
              <w:rPr>
                <w:b/>
                <w:bCs/>
                <w:sz w:val="22"/>
                <w:szCs w:val="22"/>
                <w:lang w:val="en-US"/>
              </w:rPr>
              <w:t>AcE14A</w:t>
            </w:r>
          </w:p>
        </w:tc>
        <w:tc>
          <w:tcPr>
            <w:tcW w:w="4366" w:type="dxa"/>
            <w:gridSpan w:val="5"/>
            <w:tcBorders>
              <w:top w:val="single" w:sz="4" w:space="0" w:color="auto"/>
              <w:bottom w:val="single" w:sz="4" w:space="0" w:color="auto"/>
            </w:tcBorders>
          </w:tcPr>
          <w:p w14:paraId="60C40182" w14:textId="77777777" w:rsidR="002E1E18" w:rsidRPr="005E2CA0" w:rsidRDefault="002E1E18" w:rsidP="008B344E">
            <w:pPr>
              <w:rPr>
                <w:b/>
                <w:bCs/>
                <w:sz w:val="2"/>
                <w:szCs w:val="2"/>
                <w:lang w:val="en-US"/>
              </w:rPr>
            </w:pPr>
            <w:r w:rsidRPr="005E2CA0">
              <w:rPr>
                <w:b/>
                <w:bCs/>
                <w:sz w:val="22"/>
                <w:szCs w:val="22"/>
                <w:lang w:val="en-US"/>
              </w:rPr>
              <w:t>Executarea caminelor de vizitare din elemente de beton armat prefabricat, pentru canalizare, circulare (inelare) cu diametrul 1,5 m, in teren fara apa subterana</w:t>
            </w:r>
          </w:p>
          <w:p w14:paraId="5A7ABAD5" w14:textId="77777777" w:rsidR="002E1E18" w:rsidRPr="009B70F2" w:rsidRDefault="002E1E18" w:rsidP="008B344E">
            <w:pPr>
              <w:rPr>
                <w:sz w:val="16"/>
                <w:szCs w:val="16"/>
                <w:lang w:val="en-US"/>
              </w:rPr>
            </w:pPr>
            <w:r w:rsidRPr="009B70F2">
              <w:rPr>
                <w:sz w:val="16"/>
                <w:szCs w:val="16"/>
                <w:lang w:val="en-US"/>
              </w:rPr>
              <w:t>Material marunt  (scoabe, apa)=1,0060</w:t>
            </w:r>
          </w:p>
          <w:p w14:paraId="315E58B8"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0B7E4E6F" w14:textId="77777777" w:rsidR="002E1E18" w:rsidRPr="005E2CA0" w:rsidRDefault="002E1E18" w:rsidP="008B344E">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0793A5A9"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4646F3C0" w14:textId="77777777" w:rsidR="002E1E18" w:rsidRPr="005E2CA0" w:rsidRDefault="002E1E18" w:rsidP="008B344E">
            <w:pPr>
              <w:jc w:val="center"/>
              <w:rPr>
                <w:b/>
                <w:bCs/>
                <w:sz w:val="22"/>
                <w:szCs w:val="22"/>
                <w:lang w:val="en-US"/>
              </w:rPr>
            </w:pPr>
            <w:r w:rsidRPr="005E2CA0">
              <w:rPr>
                <w:b/>
                <w:bCs/>
                <w:sz w:val="22"/>
                <w:szCs w:val="22"/>
                <w:lang w:val="en-US"/>
              </w:rPr>
              <w:t>3,47</w:t>
            </w:r>
          </w:p>
          <w:p w14:paraId="2B01DECC" w14:textId="77777777" w:rsidR="002E1E18" w:rsidRPr="009B70F2" w:rsidRDefault="002E1E18" w:rsidP="008B344E">
            <w:pPr>
              <w:jc w:val="center"/>
              <w:rPr>
                <w:sz w:val="2"/>
                <w:szCs w:val="2"/>
                <w:lang w:val="en-US"/>
              </w:rPr>
            </w:pPr>
          </w:p>
        </w:tc>
      </w:tr>
      <w:tr w:rsidR="002E1E18" w:rsidRPr="00B40365" w14:paraId="1C08BD1B"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9E0FCE"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74D11F76" w14:textId="77777777" w:rsidR="002E1E18" w:rsidRPr="00B40365" w:rsidRDefault="002E1E18" w:rsidP="008B344E">
            <w:pPr>
              <w:jc w:val="center"/>
              <w:rPr>
                <w:sz w:val="16"/>
                <w:szCs w:val="16"/>
                <w:lang w:val="en-US"/>
              </w:rPr>
            </w:pPr>
            <w:r w:rsidRPr="00B40365">
              <w:rPr>
                <w:sz w:val="16"/>
                <w:szCs w:val="16"/>
                <w:lang w:val="en-US"/>
              </w:rPr>
              <w:t>7136050012000</w:t>
            </w:r>
          </w:p>
        </w:tc>
        <w:tc>
          <w:tcPr>
            <w:tcW w:w="4366" w:type="dxa"/>
            <w:gridSpan w:val="4"/>
            <w:tcBorders>
              <w:top w:val="nil"/>
              <w:bottom w:val="single" w:sz="2" w:space="0" w:color="auto"/>
            </w:tcBorders>
            <w:vAlign w:val="center"/>
          </w:tcPr>
          <w:p w14:paraId="15B0E99B" w14:textId="77777777" w:rsidR="002E1E18" w:rsidRPr="00C97908" w:rsidRDefault="002E1E18" w:rsidP="008B344E">
            <w:pPr>
              <w:rPr>
                <w:sz w:val="16"/>
                <w:szCs w:val="16"/>
                <w:lang w:val="en-US"/>
              </w:rPr>
            </w:pPr>
            <w:r w:rsidRPr="00C97908">
              <w:rPr>
                <w:sz w:val="16"/>
                <w:szCs w:val="16"/>
                <w:lang w:val="en-US"/>
              </w:rPr>
              <w:t>Instalator alimentari apa</w:t>
            </w:r>
          </w:p>
        </w:tc>
        <w:tc>
          <w:tcPr>
            <w:tcW w:w="1021" w:type="dxa"/>
            <w:gridSpan w:val="3"/>
            <w:tcBorders>
              <w:top w:val="nil"/>
              <w:bottom w:val="single" w:sz="2" w:space="0" w:color="auto"/>
            </w:tcBorders>
            <w:vAlign w:val="center"/>
          </w:tcPr>
          <w:p w14:paraId="3EFE9CFA"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8D8E91A"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6,7600</w:t>
            </w:r>
          </w:p>
        </w:tc>
        <w:tc>
          <w:tcPr>
            <w:tcW w:w="1559" w:type="dxa"/>
            <w:gridSpan w:val="2"/>
            <w:tcBorders>
              <w:top w:val="nil"/>
              <w:bottom w:val="single" w:sz="2" w:space="0" w:color="auto"/>
            </w:tcBorders>
            <w:vAlign w:val="center"/>
          </w:tcPr>
          <w:p w14:paraId="447372D2" w14:textId="77777777" w:rsidR="002E1E18" w:rsidRPr="00C97908" w:rsidRDefault="002E1E18" w:rsidP="008B344E">
            <w:pPr>
              <w:jc w:val="center"/>
              <w:rPr>
                <w:sz w:val="16"/>
                <w:szCs w:val="16"/>
                <w:lang w:val="en-US"/>
              </w:rPr>
            </w:pPr>
            <w:r w:rsidRPr="00C97908">
              <w:rPr>
                <w:sz w:val="16"/>
                <w:szCs w:val="16"/>
                <w:lang w:val="en-US"/>
              </w:rPr>
              <w:t>23,457</w:t>
            </w:r>
          </w:p>
        </w:tc>
      </w:tr>
      <w:tr w:rsidR="002E1E18" w:rsidRPr="00B40365" w14:paraId="0201931E"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4B6DFB"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66C7005C" w14:textId="77777777" w:rsidR="002E1E18" w:rsidRPr="00B40365" w:rsidRDefault="002E1E18" w:rsidP="008B344E">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7B65C2E1" w14:textId="77777777" w:rsidR="002E1E18" w:rsidRPr="00C97908" w:rsidRDefault="002E1E18" w:rsidP="008B344E">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09F21C71"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839C157"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2,9000</w:t>
            </w:r>
          </w:p>
        </w:tc>
        <w:tc>
          <w:tcPr>
            <w:tcW w:w="1559" w:type="dxa"/>
            <w:gridSpan w:val="2"/>
            <w:tcBorders>
              <w:top w:val="nil"/>
              <w:bottom w:val="single" w:sz="2" w:space="0" w:color="auto"/>
            </w:tcBorders>
            <w:vAlign w:val="center"/>
          </w:tcPr>
          <w:p w14:paraId="4ABAF97A" w14:textId="77777777" w:rsidR="002E1E18" w:rsidRPr="00C97908" w:rsidRDefault="002E1E18" w:rsidP="008B344E">
            <w:pPr>
              <w:jc w:val="center"/>
              <w:rPr>
                <w:sz w:val="16"/>
                <w:szCs w:val="16"/>
                <w:lang w:val="en-US"/>
              </w:rPr>
            </w:pPr>
            <w:r w:rsidRPr="00C97908">
              <w:rPr>
                <w:sz w:val="16"/>
                <w:szCs w:val="16"/>
                <w:lang w:val="en-US"/>
              </w:rPr>
              <w:t>10,063</w:t>
            </w:r>
          </w:p>
        </w:tc>
      </w:tr>
      <w:tr w:rsidR="002E1E18" w:rsidRPr="00B40365" w14:paraId="44CB0734"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75988E"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676A2AF8" w14:textId="77777777" w:rsidR="002E1E18" w:rsidRPr="00B40365" w:rsidRDefault="002E1E18" w:rsidP="008B344E">
            <w:pPr>
              <w:jc w:val="center"/>
              <w:rPr>
                <w:sz w:val="16"/>
                <w:szCs w:val="16"/>
                <w:lang w:val="en-US"/>
              </w:rPr>
            </w:pPr>
            <w:r w:rsidRPr="00B40365">
              <w:rPr>
                <w:sz w:val="16"/>
                <w:szCs w:val="16"/>
                <w:lang w:val="en-US"/>
              </w:rPr>
              <w:t>2663102100911</w:t>
            </w:r>
          </w:p>
        </w:tc>
        <w:tc>
          <w:tcPr>
            <w:tcW w:w="4366" w:type="dxa"/>
            <w:gridSpan w:val="4"/>
            <w:tcBorders>
              <w:top w:val="nil"/>
              <w:bottom w:val="single" w:sz="2" w:space="0" w:color="auto"/>
            </w:tcBorders>
            <w:vAlign w:val="center"/>
          </w:tcPr>
          <w:p w14:paraId="6EFF6374" w14:textId="77777777" w:rsidR="002E1E18" w:rsidRPr="00C97908" w:rsidRDefault="002E1E18" w:rsidP="008B344E">
            <w:pPr>
              <w:rPr>
                <w:sz w:val="16"/>
                <w:szCs w:val="16"/>
                <w:lang w:val="en-US"/>
              </w:rPr>
            </w:pPr>
            <w:r w:rsidRPr="00C97908">
              <w:rPr>
                <w:sz w:val="16"/>
                <w:szCs w:val="16"/>
                <w:lang w:val="en-US"/>
              </w:rPr>
              <w:t>Beton marfa clasa C12/15</w:t>
            </w:r>
          </w:p>
        </w:tc>
        <w:tc>
          <w:tcPr>
            <w:tcW w:w="1021" w:type="dxa"/>
            <w:gridSpan w:val="3"/>
            <w:tcBorders>
              <w:top w:val="nil"/>
              <w:bottom w:val="single" w:sz="2" w:space="0" w:color="auto"/>
            </w:tcBorders>
            <w:vAlign w:val="center"/>
          </w:tcPr>
          <w:p w14:paraId="5697408A"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393E174"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0,5200</w:t>
            </w:r>
          </w:p>
        </w:tc>
        <w:tc>
          <w:tcPr>
            <w:tcW w:w="1559" w:type="dxa"/>
            <w:gridSpan w:val="2"/>
            <w:tcBorders>
              <w:top w:val="nil"/>
              <w:bottom w:val="single" w:sz="2" w:space="0" w:color="auto"/>
            </w:tcBorders>
            <w:vAlign w:val="center"/>
          </w:tcPr>
          <w:p w14:paraId="5B3CC128" w14:textId="77777777" w:rsidR="002E1E18" w:rsidRPr="00C97908" w:rsidRDefault="002E1E18" w:rsidP="008B344E">
            <w:pPr>
              <w:jc w:val="center"/>
              <w:rPr>
                <w:sz w:val="16"/>
                <w:szCs w:val="16"/>
                <w:lang w:val="en-US"/>
              </w:rPr>
            </w:pPr>
            <w:r w:rsidRPr="00C97908">
              <w:rPr>
                <w:sz w:val="16"/>
                <w:szCs w:val="16"/>
                <w:lang w:val="en-US"/>
              </w:rPr>
              <w:t>1,815</w:t>
            </w:r>
          </w:p>
        </w:tc>
      </w:tr>
      <w:tr w:rsidR="002E1E18" w:rsidRPr="00B40365" w14:paraId="516C8B5C"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E03068"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22ADC972" w14:textId="77777777" w:rsidR="002E1E18" w:rsidRPr="00B40365" w:rsidRDefault="002E1E18" w:rsidP="008B344E">
            <w:pPr>
              <w:jc w:val="center"/>
              <w:rPr>
                <w:sz w:val="16"/>
                <w:szCs w:val="16"/>
                <w:lang w:val="en-US"/>
              </w:rPr>
            </w:pPr>
            <w:r w:rsidRPr="00B40365">
              <w:rPr>
                <w:sz w:val="16"/>
                <w:szCs w:val="16"/>
                <w:lang w:val="en-US"/>
              </w:rPr>
              <w:t>2010102915572</w:t>
            </w:r>
          </w:p>
        </w:tc>
        <w:tc>
          <w:tcPr>
            <w:tcW w:w="4366" w:type="dxa"/>
            <w:gridSpan w:val="4"/>
            <w:tcBorders>
              <w:top w:val="nil"/>
              <w:bottom w:val="single" w:sz="2" w:space="0" w:color="auto"/>
            </w:tcBorders>
            <w:vAlign w:val="center"/>
          </w:tcPr>
          <w:p w14:paraId="0015CEB8" w14:textId="77777777" w:rsidR="002E1E18" w:rsidRPr="00C97908" w:rsidRDefault="002E1E18" w:rsidP="008B344E">
            <w:pPr>
              <w:rPr>
                <w:sz w:val="16"/>
                <w:szCs w:val="16"/>
                <w:lang w:val="en-US"/>
              </w:rPr>
            </w:pPr>
            <w:r w:rsidRPr="00C97908">
              <w:rPr>
                <w:sz w:val="16"/>
                <w:szCs w:val="16"/>
                <w:lang w:val="en-US"/>
              </w:rPr>
              <w:t>Cofraje din scindura 40 mm grosime</w:t>
            </w:r>
          </w:p>
        </w:tc>
        <w:tc>
          <w:tcPr>
            <w:tcW w:w="1021" w:type="dxa"/>
            <w:gridSpan w:val="3"/>
            <w:tcBorders>
              <w:top w:val="nil"/>
              <w:bottom w:val="single" w:sz="2" w:space="0" w:color="auto"/>
            </w:tcBorders>
            <w:vAlign w:val="center"/>
          </w:tcPr>
          <w:p w14:paraId="5FA81413" w14:textId="77777777" w:rsidR="002E1E18" w:rsidRPr="00C97908" w:rsidRDefault="002E1E18" w:rsidP="008B344E">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4E1715B0"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tcBorders>
            <w:vAlign w:val="center"/>
          </w:tcPr>
          <w:p w14:paraId="66A7E0EB" w14:textId="77777777" w:rsidR="002E1E18" w:rsidRPr="00C97908" w:rsidRDefault="002E1E18" w:rsidP="008B344E">
            <w:pPr>
              <w:jc w:val="center"/>
              <w:rPr>
                <w:sz w:val="16"/>
                <w:szCs w:val="16"/>
                <w:lang w:val="en-US"/>
              </w:rPr>
            </w:pPr>
            <w:r w:rsidRPr="00C97908">
              <w:rPr>
                <w:sz w:val="16"/>
                <w:szCs w:val="16"/>
                <w:lang w:val="en-US"/>
              </w:rPr>
              <w:t>0,559</w:t>
            </w:r>
          </w:p>
        </w:tc>
      </w:tr>
      <w:tr w:rsidR="002E1E18" w:rsidRPr="00B40365" w14:paraId="1423DF00"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2B2927"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2ED6AA1D" w14:textId="77777777" w:rsidR="002E1E18" w:rsidRPr="00B40365" w:rsidRDefault="002E1E18" w:rsidP="008B344E">
            <w:pPr>
              <w:jc w:val="center"/>
              <w:rPr>
                <w:sz w:val="16"/>
                <w:szCs w:val="16"/>
                <w:lang w:val="en-US"/>
              </w:rPr>
            </w:pPr>
            <w:r w:rsidRPr="00B40365">
              <w:rPr>
                <w:sz w:val="16"/>
                <w:szCs w:val="16"/>
                <w:lang w:val="en-US"/>
              </w:rPr>
              <w:t>2664102101196</w:t>
            </w:r>
          </w:p>
        </w:tc>
        <w:tc>
          <w:tcPr>
            <w:tcW w:w="4366" w:type="dxa"/>
            <w:gridSpan w:val="4"/>
            <w:tcBorders>
              <w:top w:val="nil"/>
              <w:bottom w:val="single" w:sz="2" w:space="0" w:color="auto"/>
            </w:tcBorders>
            <w:vAlign w:val="center"/>
          </w:tcPr>
          <w:p w14:paraId="7C48F86B" w14:textId="77777777" w:rsidR="002E1E18" w:rsidRPr="00C97908" w:rsidRDefault="002E1E18" w:rsidP="008B344E">
            <w:pPr>
              <w:rPr>
                <w:sz w:val="16"/>
                <w:szCs w:val="16"/>
                <w:lang w:val="en-US"/>
              </w:rPr>
            </w:pPr>
            <w:r w:rsidRPr="00C97908">
              <w:rPr>
                <w:sz w:val="16"/>
                <w:szCs w:val="16"/>
                <w:lang w:val="en-US"/>
              </w:rPr>
              <w:t>Mortar -ciment M 50</w:t>
            </w:r>
          </w:p>
        </w:tc>
        <w:tc>
          <w:tcPr>
            <w:tcW w:w="1021" w:type="dxa"/>
            <w:gridSpan w:val="3"/>
            <w:tcBorders>
              <w:top w:val="nil"/>
              <w:bottom w:val="single" w:sz="2" w:space="0" w:color="auto"/>
            </w:tcBorders>
            <w:vAlign w:val="center"/>
          </w:tcPr>
          <w:p w14:paraId="166F1191"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E01A258"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0,0820</w:t>
            </w:r>
          </w:p>
        </w:tc>
        <w:tc>
          <w:tcPr>
            <w:tcW w:w="1559" w:type="dxa"/>
            <w:gridSpan w:val="2"/>
            <w:tcBorders>
              <w:top w:val="nil"/>
              <w:bottom w:val="single" w:sz="2" w:space="0" w:color="auto"/>
            </w:tcBorders>
            <w:vAlign w:val="center"/>
          </w:tcPr>
          <w:p w14:paraId="5FBDEC6C" w14:textId="77777777" w:rsidR="002E1E18" w:rsidRPr="00C97908" w:rsidRDefault="002E1E18" w:rsidP="008B344E">
            <w:pPr>
              <w:jc w:val="center"/>
              <w:rPr>
                <w:sz w:val="16"/>
                <w:szCs w:val="16"/>
                <w:lang w:val="en-US"/>
              </w:rPr>
            </w:pPr>
            <w:r w:rsidRPr="00C97908">
              <w:rPr>
                <w:sz w:val="16"/>
                <w:szCs w:val="16"/>
                <w:lang w:val="en-US"/>
              </w:rPr>
              <w:t>0,286</w:t>
            </w:r>
          </w:p>
        </w:tc>
      </w:tr>
      <w:tr w:rsidR="002E1E18" w:rsidRPr="00B40365" w14:paraId="50D0E8CB"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2ECED4"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01C16DF7" w14:textId="77777777" w:rsidR="002E1E18" w:rsidRPr="00B40365" w:rsidRDefault="002E1E18" w:rsidP="008B344E">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14:paraId="74A45320" w14:textId="77777777" w:rsidR="002E1E18" w:rsidRPr="00C97908" w:rsidRDefault="002E1E18" w:rsidP="008B344E">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14:paraId="5F15EDE2"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753E039"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0,1450</w:t>
            </w:r>
          </w:p>
        </w:tc>
        <w:tc>
          <w:tcPr>
            <w:tcW w:w="1559" w:type="dxa"/>
            <w:gridSpan w:val="2"/>
            <w:tcBorders>
              <w:top w:val="nil"/>
              <w:bottom w:val="single" w:sz="2" w:space="0" w:color="auto"/>
            </w:tcBorders>
            <w:vAlign w:val="center"/>
          </w:tcPr>
          <w:p w14:paraId="17CDE4D8" w14:textId="77777777" w:rsidR="002E1E18" w:rsidRPr="00C97908" w:rsidRDefault="002E1E18" w:rsidP="008B344E">
            <w:pPr>
              <w:jc w:val="center"/>
              <w:rPr>
                <w:sz w:val="16"/>
                <w:szCs w:val="16"/>
                <w:lang w:val="en-US"/>
              </w:rPr>
            </w:pPr>
            <w:r w:rsidRPr="00C97908">
              <w:rPr>
                <w:sz w:val="16"/>
                <w:szCs w:val="16"/>
                <w:lang w:val="en-US"/>
              </w:rPr>
              <w:t>0,506</w:t>
            </w:r>
          </w:p>
        </w:tc>
      </w:tr>
      <w:tr w:rsidR="002E1E18" w:rsidRPr="00B40365" w14:paraId="348A0E7D"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7F81AB"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2B9E79BA" w14:textId="77777777" w:rsidR="002E1E18" w:rsidRPr="00B40365" w:rsidRDefault="002E1E18" w:rsidP="008B344E">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14:paraId="79B0B11B" w14:textId="77777777" w:rsidR="002E1E18" w:rsidRPr="00C97908" w:rsidRDefault="002E1E18" w:rsidP="008B344E">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14:paraId="0A873F2A" w14:textId="77777777" w:rsidR="002E1E18" w:rsidRPr="00C97908" w:rsidRDefault="002E1E18" w:rsidP="008B34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18EE688"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0,7000</w:t>
            </w:r>
          </w:p>
        </w:tc>
        <w:tc>
          <w:tcPr>
            <w:tcW w:w="1559" w:type="dxa"/>
            <w:gridSpan w:val="2"/>
            <w:tcBorders>
              <w:top w:val="nil"/>
              <w:bottom w:val="single" w:sz="2" w:space="0" w:color="auto"/>
            </w:tcBorders>
            <w:vAlign w:val="center"/>
          </w:tcPr>
          <w:p w14:paraId="622EB2B1" w14:textId="77777777" w:rsidR="002E1E18" w:rsidRPr="00C97908" w:rsidRDefault="002E1E18" w:rsidP="008B344E">
            <w:pPr>
              <w:jc w:val="center"/>
              <w:rPr>
                <w:sz w:val="16"/>
                <w:szCs w:val="16"/>
                <w:lang w:val="en-US"/>
              </w:rPr>
            </w:pPr>
            <w:r w:rsidRPr="00C97908">
              <w:rPr>
                <w:sz w:val="16"/>
                <w:szCs w:val="16"/>
                <w:lang w:val="en-US"/>
              </w:rPr>
              <w:t>2,444</w:t>
            </w:r>
          </w:p>
        </w:tc>
      </w:tr>
      <w:tr w:rsidR="002E1E18" w:rsidRPr="00B40365" w14:paraId="29582388"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5A9CB7"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23AE103" w14:textId="77777777" w:rsidR="002E1E18" w:rsidRPr="00B40365" w:rsidRDefault="002E1E18" w:rsidP="008B344E">
            <w:pPr>
              <w:jc w:val="center"/>
              <w:rPr>
                <w:sz w:val="16"/>
                <w:szCs w:val="16"/>
                <w:lang w:val="en-US"/>
              </w:rPr>
            </w:pPr>
            <w:r w:rsidRPr="00B40365">
              <w:rPr>
                <w:sz w:val="16"/>
                <w:szCs w:val="16"/>
                <w:lang w:val="en-US"/>
              </w:rPr>
              <w:t>3410520001373</w:t>
            </w:r>
          </w:p>
        </w:tc>
        <w:tc>
          <w:tcPr>
            <w:tcW w:w="4366" w:type="dxa"/>
            <w:gridSpan w:val="4"/>
            <w:tcBorders>
              <w:top w:val="nil"/>
              <w:bottom w:val="single" w:sz="2" w:space="0" w:color="auto"/>
            </w:tcBorders>
            <w:vAlign w:val="center"/>
          </w:tcPr>
          <w:p w14:paraId="67D70355" w14:textId="77777777" w:rsidR="002E1E18" w:rsidRPr="00C97908" w:rsidRDefault="002E1E18" w:rsidP="008B344E">
            <w:pPr>
              <w:rPr>
                <w:sz w:val="16"/>
                <w:szCs w:val="16"/>
                <w:lang w:val="en-US"/>
              </w:rPr>
            </w:pPr>
            <w:r w:rsidRPr="00C97908">
              <w:rPr>
                <w:sz w:val="16"/>
                <w:szCs w:val="16"/>
                <w:lang w:val="en-US"/>
              </w:rPr>
              <w:t>Automacara 5 tf</w:t>
            </w:r>
          </w:p>
        </w:tc>
        <w:tc>
          <w:tcPr>
            <w:tcW w:w="1021" w:type="dxa"/>
            <w:gridSpan w:val="3"/>
            <w:tcBorders>
              <w:top w:val="nil"/>
              <w:bottom w:val="single" w:sz="2" w:space="0" w:color="auto"/>
            </w:tcBorders>
            <w:vAlign w:val="center"/>
          </w:tcPr>
          <w:p w14:paraId="3EA7CC84"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65DA85D"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1,0680</w:t>
            </w:r>
          </w:p>
        </w:tc>
        <w:tc>
          <w:tcPr>
            <w:tcW w:w="1559" w:type="dxa"/>
            <w:gridSpan w:val="2"/>
            <w:tcBorders>
              <w:top w:val="nil"/>
              <w:bottom w:val="single" w:sz="2" w:space="0" w:color="auto"/>
              <w:right w:val="single" w:sz="4" w:space="0" w:color="auto"/>
            </w:tcBorders>
            <w:vAlign w:val="center"/>
          </w:tcPr>
          <w:p w14:paraId="1210CB69" w14:textId="77777777" w:rsidR="002E1E18" w:rsidRPr="00C97908" w:rsidRDefault="002E1E18" w:rsidP="008B344E">
            <w:pPr>
              <w:jc w:val="center"/>
              <w:rPr>
                <w:sz w:val="16"/>
                <w:szCs w:val="16"/>
                <w:lang w:val="en-US"/>
              </w:rPr>
            </w:pPr>
            <w:r w:rsidRPr="00C97908">
              <w:rPr>
                <w:sz w:val="16"/>
                <w:szCs w:val="16"/>
                <w:lang w:val="en-US"/>
              </w:rPr>
              <w:t>3,706</w:t>
            </w:r>
          </w:p>
        </w:tc>
      </w:tr>
      <w:tr w:rsidR="002E1E18" w:rsidRPr="009B70F2" w14:paraId="52627833"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557EE93" w14:textId="77777777" w:rsidR="002E1E18" w:rsidRPr="005E2CA0" w:rsidRDefault="002E1E18" w:rsidP="008B344E">
            <w:pPr>
              <w:jc w:val="center"/>
              <w:rPr>
                <w:b/>
                <w:bCs/>
                <w:sz w:val="22"/>
                <w:szCs w:val="22"/>
                <w:lang w:val="en-US"/>
              </w:rPr>
            </w:pPr>
            <w:r w:rsidRPr="005E2CA0">
              <w:rPr>
                <w:b/>
                <w:bCs/>
                <w:sz w:val="22"/>
                <w:szCs w:val="22"/>
                <w:lang w:val="en-US"/>
              </w:rPr>
              <w:t>31</w:t>
            </w:r>
          </w:p>
        </w:tc>
        <w:tc>
          <w:tcPr>
            <w:tcW w:w="1402" w:type="dxa"/>
            <w:gridSpan w:val="3"/>
            <w:tcBorders>
              <w:top w:val="single" w:sz="4" w:space="0" w:color="auto"/>
              <w:bottom w:val="single" w:sz="4" w:space="0" w:color="auto"/>
            </w:tcBorders>
            <w:vAlign w:val="center"/>
          </w:tcPr>
          <w:p w14:paraId="096852E6" w14:textId="77777777" w:rsidR="002E1E18" w:rsidRPr="005E2CA0" w:rsidRDefault="002E1E18" w:rsidP="008B344E">
            <w:pPr>
              <w:jc w:val="center"/>
              <w:rPr>
                <w:b/>
                <w:bCs/>
                <w:sz w:val="22"/>
                <w:szCs w:val="22"/>
                <w:lang w:val="en-US"/>
              </w:rPr>
            </w:pPr>
            <w:r w:rsidRPr="005E2CA0">
              <w:rPr>
                <w:b/>
                <w:bCs/>
                <w:sz w:val="22"/>
                <w:szCs w:val="22"/>
                <w:lang w:val="en-US"/>
              </w:rPr>
              <w:t>AcE14A1</w:t>
            </w:r>
          </w:p>
        </w:tc>
        <w:tc>
          <w:tcPr>
            <w:tcW w:w="4366" w:type="dxa"/>
            <w:gridSpan w:val="5"/>
            <w:tcBorders>
              <w:top w:val="single" w:sz="4" w:space="0" w:color="auto"/>
              <w:bottom w:val="single" w:sz="4" w:space="0" w:color="auto"/>
            </w:tcBorders>
          </w:tcPr>
          <w:p w14:paraId="0240FEB3" w14:textId="77777777" w:rsidR="002E1E18" w:rsidRPr="005E2CA0" w:rsidRDefault="002E1E18" w:rsidP="008B344E">
            <w:pPr>
              <w:rPr>
                <w:b/>
                <w:bCs/>
                <w:sz w:val="2"/>
                <w:szCs w:val="2"/>
                <w:lang w:val="en-US"/>
              </w:rPr>
            </w:pPr>
            <w:r w:rsidRPr="005E2CA0">
              <w:rPr>
                <w:b/>
                <w:bCs/>
                <w:sz w:val="22"/>
                <w:szCs w:val="22"/>
                <w:lang w:val="en-US"/>
              </w:rPr>
              <w:t>Elemente din beton armat prefabricat, ale caminelor conform seriei 3.900-3 editia 7: КЦД-15</w:t>
            </w:r>
          </w:p>
          <w:p w14:paraId="1277D4E6"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1A2F340E" w14:textId="77777777" w:rsidR="002E1E18" w:rsidRPr="005E2CA0" w:rsidRDefault="002E1E18" w:rsidP="008B344E">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FECC5EB"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59719120" w14:textId="77777777" w:rsidR="002E1E18" w:rsidRPr="005E2CA0" w:rsidRDefault="002E1E18" w:rsidP="008B344E">
            <w:pPr>
              <w:jc w:val="center"/>
              <w:rPr>
                <w:b/>
                <w:bCs/>
                <w:sz w:val="22"/>
                <w:szCs w:val="22"/>
                <w:lang w:val="en-US"/>
              </w:rPr>
            </w:pPr>
            <w:r w:rsidRPr="005E2CA0">
              <w:rPr>
                <w:b/>
                <w:bCs/>
                <w:sz w:val="22"/>
                <w:szCs w:val="22"/>
                <w:lang w:val="en-US"/>
              </w:rPr>
              <w:t>1,00</w:t>
            </w:r>
          </w:p>
          <w:p w14:paraId="74D960C6" w14:textId="77777777" w:rsidR="002E1E18" w:rsidRPr="009B70F2" w:rsidRDefault="002E1E18" w:rsidP="008B344E">
            <w:pPr>
              <w:jc w:val="center"/>
              <w:rPr>
                <w:sz w:val="2"/>
                <w:szCs w:val="2"/>
                <w:lang w:val="en-US"/>
              </w:rPr>
            </w:pPr>
          </w:p>
        </w:tc>
      </w:tr>
      <w:tr w:rsidR="002E1E18" w:rsidRPr="00B40365" w14:paraId="05121CAE"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AA2880"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68E08685" w14:textId="77777777" w:rsidR="002E1E18" w:rsidRPr="00B40365" w:rsidRDefault="002E1E18" w:rsidP="008B344E">
            <w:pPr>
              <w:jc w:val="center"/>
              <w:rPr>
                <w:sz w:val="16"/>
                <w:szCs w:val="16"/>
                <w:lang w:val="en-US"/>
              </w:rPr>
            </w:pPr>
            <w:r w:rsidRPr="00B40365">
              <w:rPr>
                <w:sz w:val="16"/>
                <w:szCs w:val="16"/>
                <w:lang w:val="en-US"/>
              </w:rPr>
              <w:t>26611264331520</w:t>
            </w:r>
          </w:p>
        </w:tc>
        <w:tc>
          <w:tcPr>
            <w:tcW w:w="4366" w:type="dxa"/>
            <w:gridSpan w:val="4"/>
            <w:tcBorders>
              <w:top w:val="nil"/>
              <w:bottom w:val="single" w:sz="2" w:space="0" w:color="auto"/>
            </w:tcBorders>
            <w:vAlign w:val="center"/>
          </w:tcPr>
          <w:p w14:paraId="08959C39" w14:textId="77777777" w:rsidR="002E1E18" w:rsidRPr="00C97908" w:rsidRDefault="002E1E18" w:rsidP="008B344E">
            <w:pPr>
              <w:rPr>
                <w:sz w:val="16"/>
                <w:szCs w:val="16"/>
                <w:lang w:val="en-US"/>
              </w:rPr>
            </w:pPr>
            <w:r w:rsidRPr="00C97908">
              <w:rPr>
                <w:sz w:val="16"/>
                <w:szCs w:val="16"/>
                <w:lang w:val="en-US"/>
              </w:rPr>
              <w:t>Placi prefabricate pt. camine  КЦД-15 (0,38 m3)</w:t>
            </w:r>
          </w:p>
        </w:tc>
        <w:tc>
          <w:tcPr>
            <w:tcW w:w="1021" w:type="dxa"/>
            <w:gridSpan w:val="3"/>
            <w:tcBorders>
              <w:top w:val="nil"/>
              <w:bottom w:val="single" w:sz="2" w:space="0" w:color="auto"/>
            </w:tcBorders>
            <w:vAlign w:val="center"/>
          </w:tcPr>
          <w:p w14:paraId="6E96EC81" w14:textId="77777777" w:rsidR="002E1E18" w:rsidRPr="00C97908" w:rsidRDefault="002E1E18" w:rsidP="008B34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EFBFABD"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3CEF177" w14:textId="77777777" w:rsidR="002E1E18" w:rsidRPr="00C97908" w:rsidRDefault="002E1E18" w:rsidP="008B344E">
            <w:pPr>
              <w:jc w:val="center"/>
              <w:rPr>
                <w:sz w:val="16"/>
                <w:szCs w:val="16"/>
                <w:lang w:val="en-US"/>
              </w:rPr>
            </w:pPr>
            <w:r w:rsidRPr="00C97908">
              <w:rPr>
                <w:sz w:val="16"/>
                <w:szCs w:val="16"/>
                <w:lang w:val="en-US"/>
              </w:rPr>
              <w:t>1,00</w:t>
            </w:r>
          </w:p>
        </w:tc>
      </w:tr>
      <w:tr w:rsidR="002E1E18" w:rsidRPr="009B70F2" w14:paraId="379CF140"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2E2E667" w14:textId="77777777" w:rsidR="002E1E18" w:rsidRPr="005E2CA0" w:rsidRDefault="002E1E18" w:rsidP="008B344E">
            <w:pPr>
              <w:jc w:val="center"/>
              <w:rPr>
                <w:b/>
                <w:bCs/>
                <w:sz w:val="22"/>
                <w:szCs w:val="22"/>
                <w:lang w:val="en-US"/>
              </w:rPr>
            </w:pPr>
            <w:r w:rsidRPr="005E2CA0">
              <w:rPr>
                <w:b/>
                <w:bCs/>
                <w:sz w:val="22"/>
                <w:szCs w:val="22"/>
                <w:lang w:val="en-US"/>
              </w:rPr>
              <w:t>32</w:t>
            </w:r>
          </w:p>
        </w:tc>
        <w:tc>
          <w:tcPr>
            <w:tcW w:w="1402" w:type="dxa"/>
            <w:gridSpan w:val="3"/>
            <w:tcBorders>
              <w:top w:val="single" w:sz="4" w:space="0" w:color="auto"/>
              <w:bottom w:val="single" w:sz="4" w:space="0" w:color="auto"/>
            </w:tcBorders>
            <w:vAlign w:val="center"/>
          </w:tcPr>
          <w:p w14:paraId="75ADB0D1" w14:textId="77777777" w:rsidR="002E1E18" w:rsidRPr="005E2CA0" w:rsidRDefault="002E1E18" w:rsidP="008B344E">
            <w:pPr>
              <w:jc w:val="center"/>
              <w:rPr>
                <w:b/>
                <w:bCs/>
                <w:sz w:val="22"/>
                <w:szCs w:val="22"/>
                <w:lang w:val="en-US"/>
              </w:rPr>
            </w:pPr>
            <w:r w:rsidRPr="005E2CA0">
              <w:rPr>
                <w:b/>
                <w:bCs/>
                <w:sz w:val="22"/>
                <w:szCs w:val="22"/>
                <w:lang w:val="en-US"/>
              </w:rPr>
              <w:t>AcE14A1</w:t>
            </w:r>
          </w:p>
        </w:tc>
        <w:tc>
          <w:tcPr>
            <w:tcW w:w="4366" w:type="dxa"/>
            <w:gridSpan w:val="5"/>
            <w:tcBorders>
              <w:top w:val="single" w:sz="4" w:space="0" w:color="auto"/>
              <w:bottom w:val="single" w:sz="4" w:space="0" w:color="auto"/>
            </w:tcBorders>
          </w:tcPr>
          <w:p w14:paraId="236532FF" w14:textId="77777777" w:rsidR="002E1E18" w:rsidRPr="005E2CA0" w:rsidRDefault="002E1E18" w:rsidP="008B344E">
            <w:pPr>
              <w:rPr>
                <w:b/>
                <w:bCs/>
                <w:sz w:val="2"/>
                <w:szCs w:val="2"/>
                <w:lang w:val="en-US"/>
              </w:rPr>
            </w:pPr>
            <w:r w:rsidRPr="005E2CA0">
              <w:rPr>
                <w:b/>
                <w:bCs/>
                <w:sz w:val="22"/>
                <w:szCs w:val="22"/>
                <w:lang w:val="en-US"/>
              </w:rPr>
              <w:t>Elemente din beton armat prefabricat, ale caminelorr conform seriei 3.900-3 editia 7: КЦ 15-6</w:t>
            </w:r>
          </w:p>
          <w:p w14:paraId="7C6217DB"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5A3A27BD" w14:textId="77777777" w:rsidR="002E1E18" w:rsidRPr="005E2CA0" w:rsidRDefault="002E1E18" w:rsidP="008B344E">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4136F2E"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789CF24D" w14:textId="77777777" w:rsidR="002E1E18" w:rsidRPr="005E2CA0" w:rsidRDefault="002E1E18" w:rsidP="008B344E">
            <w:pPr>
              <w:jc w:val="center"/>
              <w:rPr>
                <w:b/>
                <w:bCs/>
                <w:sz w:val="22"/>
                <w:szCs w:val="22"/>
                <w:lang w:val="en-US"/>
              </w:rPr>
            </w:pPr>
            <w:r w:rsidRPr="005E2CA0">
              <w:rPr>
                <w:b/>
                <w:bCs/>
                <w:sz w:val="22"/>
                <w:szCs w:val="22"/>
                <w:lang w:val="en-US"/>
              </w:rPr>
              <w:t>1,00</w:t>
            </w:r>
          </w:p>
          <w:p w14:paraId="380875D3" w14:textId="77777777" w:rsidR="002E1E18" w:rsidRPr="009B70F2" w:rsidRDefault="002E1E18" w:rsidP="008B344E">
            <w:pPr>
              <w:jc w:val="center"/>
              <w:rPr>
                <w:sz w:val="2"/>
                <w:szCs w:val="2"/>
                <w:lang w:val="en-US"/>
              </w:rPr>
            </w:pPr>
          </w:p>
        </w:tc>
      </w:tr>
      <w:tr w:rsidR="002E1E18" w:rsidRPr="00B40365" w14:paraId="07123934"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DFF6AC"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1D06F6D5" w14:textId="77777777" w:rsidR="002E1E18" w:rsidRPr="00B40365" w:rsidRDefault="002E1E18" w:rsidP="008B344E">
            <w:pPr>
              <w:jc w:val="center"/>
              <w:rPr>
                <w:sz w:val="16"/>
                <w:szCs w:val="16"/>
                <w:lang w:val="en-US"/>
              </w:rPr>
            </w:pPr>
            <w:r w:rsidRPr="00B40365">
              <w:rPr>
                <w:sz w:val="16"/>
                <w:szCs w:val="16"/>
                <w:lang w:val="en-US"/>
              </w:rPr>
              <w:t>26611264331526</w:t>
            </w:r>
          </w:p>
        </w:tc>
        <w:tc>
          <w:tcPr>
            <w:tcW w:w="4366" w:type="dxa"/>
            <w:gridSpan w:val="4"/>
            <w:tcBorders>
              <w:top w:val="nil"/>
              <w:bottom w:val="single" w:sz="2" w:space="0" w:color="auto"/>
            </w:tcBorders>
            <w:vAlign w:val="center"/>
          </w:tcPr>
          <w:p w14:paraId="2F3814C2" w14:textId="77777777" w:rsidR="002E1E18" w:rsidRPr="00C97908" w:rsidRDefault="002E1E18" w:rsidP="008B344E">
            <w:pPr>
              <w:rPr>
                <w:sz w:val="16"/>
                <w:szCs w:val="16"/>
                <w:lang w:val="en-US"/>
              </w:rPr>
            </w:pPr>
            <w:r w:rsidRPr="00C97908">
              <w:rPr>
                <w:sz w:val="16"/>
                <w:szCs w:val="16"/>
                <w:lang w:val="en-US"/>
              </w:rPr>
              <w:t>Inel prefabricat pt. camine КЦ-15-6 (0,265 m3)</w:t>
            </w:r>
          </w:p>
        </w:tc>
        <w:tc>
          <w:tcPr>
            <w:tcW w:w="1021" w:type="dxa"/>
            <w:gridSpan w:val="3"/>
            <w:tcBorders>
              <w:top w:val="nil"/>
              <w:bottom w:val="single" w:sz="2" w:space="0" w:color="auto"/>
            </w:tcBorders>
            <w:vAlign w:val="center"/>
          </w:tcPr>
          <w:p w14:paraId="158125FA" w14:textId="77777777" w:rsidR="002E1E18" w:rsidRPr="00C97908" w:rsidRDefault="002E1E18" w:rsidP="008B34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69AB6F3"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869348F" w14:textId="77777777" w:rsidR="002E1E18" w:rsidRPr="00C97908" w:rsidRDefault="002E1E18" w:rsidP="008B344E">
            <w:pPr>
              <w:jc w:val="center"/>
              <w:rPr>
                <w:sz w:val="16"/>
                <w:szCs w:val="16"/>
                <w:lang w:val="en-US"/>
              </w:rPr>
            </w:pPr>
            <w:r w:rsidRPr="00C97908">
              <w:rPr>
                <w:sz w:val="16"/>
                <w:szCs w:val="16"/>
                <w:lang w:val="en-US"/>
              </w:rPr>
              <w:t>1,00</w:t>
            </w:r>
          </w:p>
        </w:tc>
      </w:tr>
      <w:tr w:rsidR="002E1E18" w:rsidRPr="009B70F2" w14:paraId="31DB9F69"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1293EE7" w14:textId="77777777" w:rsidR="002E1E18" w:rsidRPr="005E2CA0" w:rsidRDefault="002E1E18" w:rsidP="008B344E">
            <w:pPr>
              <w:jc w:val="center"/>
              <w:rPr>
                <w:b/>
                <w:bCs/>
                <w:sz w:val="22"/>
                <w:szCs w:val="22"/>
                <w:lang w:val="en-US"/>
              </w:rPr>
            </w:pPr>
            <w:r w:rsidRPr="005E2CA0">
              <w:rPr>
                <w:b/>
                <w:bCs/>
                <w:sz w:val="22"/>
                <w:szCs w:val="22"/>
                <w:lang w:val="en-US"/>
              </w:rPr>
              <w:t>33</w:t>
            </w:r>
          </w:p>
        </w:tc>
        <w:tc>
          <w:tcPr>
            <w:tcW w:w="1402" w:type="dxa"/>
            <w:gridSpan w:val="3"/>
            <w:tcBorders>
              <w:top w:val="single" w:sz="4" w:space="0" w:color="auto"/>
              <w:bottom w:val="single" w:sz="4" w:space="0" w:color="auto"/>
            </w:tcBorders>
            <w:vAlign w:val="center"/>
          </w:tcPr>
          <w:p w14:paraId="065F1AE8" w14:textId="77777777" w:rsidR="002E1E18" w:rsidRPr="005E2CA0" w:rsidRDefault="002E1E18" w:rsidP="008B344E">
            <w:pPr>
              <w:jc w:val="center"/>
              <w:rPr>
                <w:b/>
                <w:bCs/>
                <w:sz w:val="22"/>
                <w:szCs w:val="22"/>
                <w:lang w:val="en-US"/>
              </w:rPr>
            </w:pPr>
            <w:r w:rsidRPr="005E2CA0">
              <w:rPr>
                <w:b/>
                <w:bCs/>
                <w:sz w:val="22"/>
                <w:szCs w:val="22"/>
                <w:lang w:val="en-US"/>
              </w:rPr>
              <w:t>AcE14A1</w:t>
            </w:r>
          </w:p>
        </w:tc>
        <w:tc>
          <w:tcPr>
            <w:tcW w:w="4366" w:type="dxa"/>
            <w:gridSpan w:val="5"/>
            <w:tcBorders>
              <w:top w:val="single" w:sz="4" w:space="0" w:color="auto"/>
              <w:bottom w:val="single" w:sz="4" w:space="0" w:color="auto"/>
            </w:tcBorders>
          </w:tcPr>
          <w:p w14:paraId="0997FAD8" w14:textId="77777777" w:rsidR="002E1E18" w:rsidRPr="005E2CA0" w:rsidRDefault="002E1E18" w:rsidP="008B344E">
            <w:pPr>
              <w:rPr>
                <w:b/>
                <w:bCs/>
                <w:sz w:val="2"/>
                <w:szCs w:val="2"/>
                <w:lang w:val="en-US"/>
              </w:rPr>
            </w:pPr>
            <w:r w:rsidRPr="005E2CA0">
              <w:rPr>
                <w:b/>
                <w:bCs/>
                <w:sz w:val="22"/>
                <w:szCs w:val="22"/>
                <w:lang w:val="en-US"/>
              </w:rPr>
              <w:t>Elemente din beton armat prefabricat, ale caminelorr conform seriei 3.900-3 editia 7: КЦ 15-9</w:t>
            </w:r>
          </w:p>
          <w:p w14:paraId="267EEBAA"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6E239F43" w14:textId="77777777" w:rsidR="002E1E18" w:rsidRPr="005E2CA0" w:rsidRDefault="002E1E18" w:rsidP="008B344E">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7A1CA9E"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44E70436" w14:textId="77777777" w:rsidR="002E1E18" w:rsidRPr="005E2CA0" w:rsidRDefault="002E1E18" w:rsidP="008B344E">
            <w:pPr>
              <w:jc w:val="center"/>
              <w:rPr>
                <w:b/>
                <w:bCs/>
                <w:sz w:val="22"/>
                <w:szCs w:val="22"/>
                <w:lang w:val="en-US"/>
              </w:rPr>
            </w:pPr>
            <w:r w:rsidRPr="005E2CA0">
              <w:rPr>
                <w:b/>
                <w:bCs/>
                <w:sz w:val="22"/>
                <w:szCs w:val="22"/>
                <w:lang w:val="en-US"/>
              </w:rPr>
              <w:t>4,00</w:t>
            </w:r>
          </w:p>
          <w:p w14:paraId="6D996C46" w14:textId="77777777" w:rsidR="002E1E18" w:rsidRPr="009B70F2" w:rsidRDefault="002E1E18" w:rsidP="008B344E">
            <w:pPr>
              <w:jc w:val="center"/>
              <w:rPr>
                <w:sz w:val="2"/>
                <w:szCs w:val="2"/>
                <w:lang w:val="en-US"/>
              </w:rPr>
            </w:pPr>
          </w:p>
        </w:tc>
      </w:tr>
      <w:tr w:rsidR="002E1E18" w:rsidRPr="00B40365" w14:paraId="3A728E8C"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7F3ADD"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19020136" w14:textId="77777777" w:rsidR="002E1E18" w:rsidRPr="00B40365" w:rsidRDefault="002E1E18" w:rsidP="008B344E">
            <w:pPr>
              <w:jc w:val="center"/>
              <w:rPr>
                <w:sz w:val="16"/>
                <w:szCs w:val="16"/>
                <w:lang w:val="en-US"/>
              </w:rPr>
            </w:pPr>
            <w:r w:rsidRPr="00B40365">
              <w:rPr>
                <w:sz w:val="16"/>
                <w:szCs w:val="16"/>
                <w:lang w:val="en-US"/>
              </w:rPr>
              <w:t>26611264331521</w:t>
            </w:r>
          </w:p>
        </w:tc>
        <w:tc>
          <w:tcPr>
            <w:tcW w:w="4366" w:type="dxa"/>
            <w:gridSpan w:val="4"/>
            <w:tcBorders>
              <w:top w:val="nil"/>
              <w:bottom w:val="single" w:sz="2" w:space="0" w:color="auto"/>
            </w:tcBorders>
            <w:vAlign w:val="center"/>
          </w:tcPr>
          <w:p w14:paraId="7CF52EAF" w14:textId="77777777" w:rsidR="002E1E18" w:rsidRPr="00C97908" w:rsidRDefault="002E1E18" w:rsidP="008B344E">
            <w:pPr>
              <w:rPr>
                <w:sz w:val="16"/>
                <w:szCs w:val="16"/>
                <w:lang w:val="en-US"/>
              </w:rPr>
            </w:pPr>
            <w:r w:rsidRPr="00C97908">
              <w:rPr>
                <w:sz w:val="16"/>
                <w:szCs w:val="16"/>
                <w:lang w:val="en-US"/>
              </w:rPr>
              <w:t>Inel prefabricat pt. camine КЦ-15-9 (0,4 m3)</w:t>
            </w:r>
          </w:p>
        </w:tc>
        <w:tc>
          <w:tcPr>
            <w:tcW w:w="1021" w:type="dxa"/>
            <w:gridSpan w:val="3"/>
            <w:tcBorders>
              <w:top w:val="nil"/>
              <w:bottom w:val="single" w:sz="2" w:space="0" w:color="auto"/>
            </w:tcBorders>
            <w:vAlign w:val="center"/>
          </w:tcPr>
          <w:p w14:paraId="650CE702" w14:textId="77777777" w:rsidR="002E1E18" w:rsidRPr="00C97908" w:rsidRDefault="002E1E18" w:rsidP="008B34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B07263F"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C5315A8" w14:textId="77777777" w:rsidR="002E1E18" w:rsidRPr="00C97908" w:rsidRDefault="002E1E18" w:rsidP="008B344E">
            <w:pPr>
              <w:jc w:val="center"/>
              <w:rPr>
                <w:sz w:val="16"/>
                <w:szCs w:val="16"/>
                <w:lang w:val="en-US"/>
              </w:rPr>
            </w:pPr>
            <w:r w:rsidRPr="00C97908">
              <w:rPr>
                <w:sz w:val="16"/>
                <w:szCs w:val="16"/>
                <w:lang w:val="en-US"/>
              </w:rPr>
              <w:t>4,00</w:t>
            </w:r>
          </w:p>
        </w:tc>
      </w:tr>
      <w:tr w:rsidR="002E1E18" w:rsidRPr="009B70F2" w14:paraId="386D7B9E"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7D35365" w14:textId="77777777" w:rsidR="002E1E18" w:rsidRPr="005E2CA0" w:rsidRDefault="002E1E18" w:rsidP="008B344E">
            <w:pPr>
              <w:jc w:val="center"/>
              <w:rPr>
                <w:b/>
                <w:bCs/>
                <w:sz w:val="22"/>
                <w:szCs w:val="22"/>
                <w:lang w:val="en-US"/>
              </w:rPr>
            </w:pPr>
            <w:r w:rsidRPr="005E2CA0">
              <w:rPr>
                <w:b/>
                <w:bCs/>
                <w:sz w:val="22"/>
                <w:szCs w:val="22"/>
                <w:lang w:val="en-US"/>
              </w:rPr>
              <w:t>34</w:t>
            </w:r>
          </w:p>
        </w:tc>
        <w:tc>
          <w:tcPr>
            <w:tcW w:w="1402" w:type="dxa"/>
            <w:gridSpan w:val="3"/>
            <w:tcBorders>
              <w:top w:val="single" w:sz="4" w:space="0" w:color="auto"/>
              <w:bottom w:val="single" w:sz="4" w:space="0" w:color="auto"/>
            </w:tcBorders>
            <w:vAlign w:val="center"/>
          </w:tcPr>
          <w:p w14:paraId="61332EEB" w14:textId="77777777" w:rsidR="002E1E18" w:rsidRPr="005E2CA0" w:rsidRDefault="002E1E18" w:rsidP="008B344E">
            <w:pPr>
              <w:jc w:val="center"/>
              <w:rPr>
                <w:b/>
                <w:bCs/>
                <w:sz w:val="22"/>
                <w:szCs w:val="22"/>
                <w:lang w:val="en-US"/>
              </w:rPr>
            </w:pPr>
            <w:r w:rsidRPr="005E2CA0">
              <w:rPr>
                <w:b/>
                <w:bCs/>
                <w:sz w:val="22"/>
                <w:szCs w:val="22"/>
                <w:lang w:val="en-US"/>
              </w:rPr>
              <w:t>AcE14A1</w:t>
            </w:r>
          </w:p>
        </w:tc>
        <w:tc>
          <w:tcPr>
            <w:tcW w:w="4366" w:type="dxa"/>
            <w:gridSpan w:val="5"/>
            <w:tcBorders>
              <w:top w:val="single" w:sz="4" w:space="0" w:color="auto"/>
              <w:bottom w:val="single" w:sz="4" w:space="0" w:color="auto"/>
            </w:tcBorders>
          </w:tcPr>
          <w:p w14:paraId="039BD66D" w14:textId="77777777" w:rsidR="002E1E18" w:rsidRPr="005E2CA0" w:rsidRDefault="002E1E18" w:rsidP="008B344E">
            <w:pPr>
              <w:rPr>
                <w:b/>
                <w:bCs/>
                <w:sz w:val="2"/>
                <w:szCs w:val="2"/>
                <w:lang w:val="en-US"/>
              </w:rPr>
            </w:pPr>
            <w:r w:rsidRPr="005E2CA0">
              <w:rPr>
                <w:b/>
                <w:bCs/>
                <w:sz w:val="22"/>
                <w:szCs w:val="22"/>
                <w:lang w:val="en-US"/>
              </w:rPr>
              <w:t>Elemente din beton armat prefabricat, ale caminelorr conform seriei 3.900-3 editia 7: КЦП1-15-2</w:t>
            </w:r>
          </w:p>
          <w:p w14:paraId="0C7DBA0A"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4E56CC14" w14:textId="77777777" w:rsidR="002E1E18" w:rsidRPr="005E2CA0" w:rsidRDefault="002E1E18" w:rsidP="008B344E">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2DFE8D0"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12F373B1" w14:textId="77777777" w:rsidR="002E1E18" w:rsidRPr="005E2CA0" w:rsidRDefault="002E1E18" w:rsidP="008B344E">
            <w:pPr>
              <w:jc w:val="center"/>
              <w:rPr>
                <w:b/>
                <w:bCs/>
                <w:sz w:val="22"/>
                <w:szCs w:val="22"/>
                <w:lang w:val="en-US"/>
              </w:rPr>
            </w:pPr>
            <w:r w:rsidRPr="005E2CA0">
              <w:rPr>
                <w:b/>
                <w:bCs/>
                <w:sz w:val="22"/>
                <w:szCs w:val="22"/>
                <w:lang w:val="en-US"/>
              </w:rPr>
              <w:t>1,00</w:t>
            </w:r>
          </w:p>
          <w:p w14:paraId="20AA1828" w14:textId="77777777" w:rsidR="002E1E18" w:rsidRPr="009B70F2" w:rsidRDefault="002E1E18" w:rsidP="008B344E">
            <w:pPr>
              <w:jc w:val="center"/>
              <w:rPr>
                <w:sz w:val="2"/>
                <w:szCs w:val="2"/>
                <w:lang w:val="en-US"/>
              </w:rPr>
            </w:pPr>
          </w:p>
        </w:tc>
      </w:tr>
      <w:tr w:rsidR="002E1E18" w:rsidRPr="00B40365" w14:paraId="79043A7F"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2C2201"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72176C0" w14:textId="77777777" w:rsidR="002E1E18" w:rsidRPr="00B40365" w:rsidRDefault="002E1E18" w:rsidP="008B344E">
            <w:pPr>
              <w:jc w:val="center"/>
              <w:rPr>
                <w:sz w:val="16"/>
                <w:szCs w:val="16"/>
                <w:lang w:val="en-US"/>
              </w:rPr>
            </w:pPr>
            <w:r w:rsidRPr="00B40365">
              <w:rPr>
                <w:sz w:val="16"/>
                <w:szCs w:val="16"/>
                <w:lang w:val="en-US"/>
              </w:rPr>
              <w:t>26611264331524</w:t>
            </w:r>
          </w:p>
        </w:tc>
        <w:tc>
          <w:tcPr>
            <w:tcW w:w="4366" w:type="dxa"/>
            <w:gridSpan w:val="4"/>
            <w:tcBorders>
              <w:top w:val="nil"/>
              <w:bottom w:val="single" w:sz="2" w:space="0" w:color="auto"/>
            </w:tcBorders>
            <w:vAlign w:val="center"/>
          </w:tcPr>
          <w:p w14:paraId="69D57D49" w14:textId="77777777" w:rsidR="002E1E18" w:rsidRPr="00C97908" w:rsidRDefault="002E1E18" w:rsidP="008B344E">
            <w:pPr>
              <w:rPr>
                <w:sz w:val="16"/>
                <w:szCs w:val="16"/>
                <w:lang w:val="en-US"/>
              </w:rPr>
            </w:pPr>
            <w:r w:rsidRPr="00C97908">
              <w:rPr>
                <w:sz w:val="16"/>
                <w:szCs w:val="16"/>
                <w:lang w:val="en-US"/>
              </w:rPr>
              <w:t>Placi prefabricate pt. camine КЦП1-15-2(0,27 m3)</w:t>
            </w:r>
          </w:p>
        </w:tc>
        <w:tc>
          <w:tcPr>
            <w:tcW w:w="1021" w:type="dxa"/>
            <w:gridSpan w:val="3"/>
            <w:tcBorders>
              <w:top w:val="nil"/>
              <w:bottom w:val="single" w:sz="2" w:space="0" w:color="auto"/>
            </w:tcBorders>
            <w:vAlign w:val="center"/>
          </w:tcPr>
          <w:p w14:paraId="3E345C0C" w14:textId="77777777" w:rsidR="002E1E18" w:rsidRPr="00C97908" w:rsidRDefault="002E1E18" w:rsidP="008B34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9BBFBDE"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BBA66BD" w14:textId="77777777" w:rsidR="002E1E18" w:rsidRPr="00C97908" w:rsidRDefault="002E1E18" w:rsidP="008B344E">
            <w:pPr>
              <w:jc w:val="center"/>
              <w:rPr>
                <w:sz w:val="16"/>
                <w:szCs w:val="16"/>
                <w:lang w:val="en-US"/>
              </w:rPr>
            </w:pPr>
            <w:r w:rsidRPr="00C97908">
              <w:rPr>
                <w:sz w:val="16"/>
                <w:szCs w:val="16"/>
                <w:lang w:val="en-US"/>
              </w:rPr>
              <w:t>1,00</w:t>
            </w:r>
          </w:p>
        </w:tc>
      </w:tr>
      <w:tr w:rsidR="002E1E18" w:rsidRPr="009B70F2" w14:paraId="418A3F06"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245122C" w14:textId="77777777" w:rsidR="002E1E18" w:rsidRPr="005E2CA0" w:rsidRDefault="002E1E18" w:rsidP="008B344E">
            <w:pPr>
              <w:jc w:val="center"/>
              <w:rPr>
                <w:b/>
                <w:bCs/>
                <w:sz w:val="22"/>
                <w:szCs w:val="22"/>
                <w:lang w:val="en-US"/>
              </w:rPr>
            </w:pPr>
            <w:r w:rsidRPr="005E2CA0">
              <w:rPr>
                <w:b/>
                <w:bCs/>
                <w:sz w:val="22"/>
                <w:szCs w:val="22"/>
                <w:lang w:val="en-US"/>
              </w:rPr>
              <w:t>35</w:t>
            </w:r>
          </w:p>
        </w:tc>
        <w:tc>
          <w:tcPr>
            <w:tcW w:w="1402" w:type="dxa"/>
            <w:gridSpan w:val="3"/>
            <w:tcBorders>
              <w:top w:val="single" w:sz="4" w:space="0" w:color="auto"/>
              <w:bottom w:val="single" w:sz="4" w:space="0" w:color="auto"/>
            </w:tcBorders>
            <w:vAlign w:val="center"/>
          </w:tcPr>
          <w:p w14:paraId="1ED6FB87" w14:textId="77777777" w:rsidR="002E1E18" w:rsidRPr="005E2CA0" w:rsidRDefault="002E1E18" w:rsidP="008B344E">
            <w:pPr>
              <w:jc w:val="center"/>
              <w:rPr>
                <w:b/>
                <w:bCs/>
                <w:sz w:val="22"/>
                <w:szCs w:val="22"/>
                <w:lang w:val="en-US"/>
              </w:rPr>
            </w:pPr>
            <w:r w:rsidRPr="005E2CA0">
              <w:rPr>
                <w:b/>
                <w:bCs/>
                <w:sz w:val="22"/>
                <w:szCs w:val="22"/>
                <w:lang w:val="en-US"/>
              </w:rPr>
              <w:t>AcE14A1</w:t>
            </w:r>
          </w:p>
        </w:tc>
        <w:tc>
          <w:tcPr>
            <w:tcW w:w="4366" w:type="dxa"/>
            <w:gridSpan w:val="5"/>
            <w:tcBorders>
              <w:top w:val="single" w:sz="4" w:space="0" w:color="auto"/>
              <w:bottom w:val="single" w:sz="4" w:space="0" w:color="auto"/>
            </w:tcBorders>
          </w:tcPr>
          <w:p w14:paraId="387C1FD8" w14:textId="77777777" w:rsidR="002E1E18" w:rsidRPr="005E2CA0" w:rsidRDefault="002E1E18" w:rsidP="008B344E">
            <w:pPr>
              <w:rPr>
                <w:b/>
                <w:bCs/>
                <w:sz w:val="2"/>
                <w:szCs w:val="2"/>
                <w:lang w:val="en-US"/>
              </w:rPr>
            </w:pPr>
            <w:r w:rsidRPr="005E2CA0">
              <w:rPr>
                <w:b/>
                <w:bCs/>
                <w:sz w:val="22"/>
                <w:szCs w:val="22"/>
                <w:lang w:val="en-US"/>
              </w:rPr>
              <w:t>Elemente din beton armat prefabricat ale caminelorr conform seriei 3.900-3 editia 7: КЦО-1</w:t>
            </w:r>
          </w:p>
          <w:p w14:paraId="0CDE64FC"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4AD4BDE9" w14:textId="77777777" w:rsidR="002E1E18" w:rsidRPr="005E2CA0" w:rsidRDefault="002E1E18" w:rsidP="008B344E">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E866D7B"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6622FFB7" w14:textId="77777777" w:rsidR="002E1E18" w:rsidRPr="005E2CA0" w:rsidRDefault="002E1E18" w:rsidP="008B344E">
            <w:pPr>
              <w:jc w:val="center"/>
              <w:rPr>
                <w:b/>
                <w:bCs/>
                <w:sz w:val="22"/>
                <w:szCs w:val="22"/>
                <w:lang w:val="en-US"/>
              </w:rPr>
            </w:pPr>
            <w:r w:rsidRPr="005E2CA0">
              <w:rPr>
                <w:b/>
                <w:bCs/>
                <w:sz w:val="22"/>
                <w:szCs w:val="22"/>
                <w:lang w:val="en-US"/>
              </w:rPr>
              <w:t>1,00</w:t>
            </w:r>
          </w:p>
          <w:p w14:paraId="67B90F3B" w14:textId="77777777" w:rsidR="002E1E18" w:rsidRPr="009B70F2" w:rsidRDefault="002E1E18" w:rsidP="008B344E">
            <w:pPr>
              <w:jc w:val="center"/>
              <w:rPr>
                <w:sz w:val="2"/>
                <w:szCs w:val="2"/>
                <w:lang w:val="en-US"/>
              </w:rPr>
            </w:pPr>
          </w:p>
        </w:tc>
      </w:tr>
      <w:tr w:rsidR="002E1E18" w:rsidRPr="00B40365" w14:paraId="71E0E5A2"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A094EE"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7E7E60CC" w14:textId="77777777" w:rsidR="002E1E18" w:rsidRPr="00B40365" w:rsidRDefault="002E1E18" w:rsidP="008B344E">
            <w:pPr>
              <w:jc w:val="center"/>
              <w:rPr>
                <w:sz w:val="16"/>
                <w:szCs w:val="16"/>
                <w:lang w:val="en-US"/>
              </w:rPr>
            </w:pPr>
            <w:r w:rsidRPr="00B40365">
              <w:rPr>
                <w:sz w:val="16"/>
                <w:szCs w:val="16"/>
                <w:lang w:val="en-US"/>
              </w:rPr>
              <w:t>26611264330911</w:t>
            </w:r>
          </w:p>
        </w:tc>
        <w:tc>
          <w:tcPr>
            <w:tcW w:w="4366" w:type="dxa"/>
            <w:gridSpan w:val="4"/>
            <w:tcBorders>
              <w:top w:val="nil"/>
              <w:bottom w:val="single" w:sz="2" w:space="0" w:color="auto"/>
            </w:tcBorders>
            <w:vAlign w:val="center"/>
          </w:tcPr>
          <w:p w14:paraId="51547981" w14:textId="77777777" w:rsidR="002E1E18" w:rsidRPr="00C97908" w:rsidRDefault="002E1E18" w:rsidP="008B344E">
            <w:pPr>
              <w:rPr>
                <w:sz w:val="16"/>
                <w:szCs w:val="16"/>
                <w:lang w:val="en-US"/>
              </w:rPr>
            </w:pPr>
            <w:r w:rsidRPr="00C97908">
              <w:rPr>
                <w:sz w:val="16"/>
                <w:szCs w:val="16"/>
                <w:lang w:val="en-US"/>
              </w:rPr>
              <w:t>Inel de reazem КЦО-1(0,02 m3)</w:t>
            </w:r>
          </w:p>
        </w:tc>
        <w:tc>
          <w:tcPr>
            <w:tcW w:w="1021" w:type="dxa"/>
            <w:gridSpan w:val="3"/>
            <w:tcBorders>
              <w:top w:val="nil"/>
              <w:bottom w:val="single" w:sz="2" w:space="0" w:color="auto"/>
            </w:tcBorders>
            <w:vAlign w:val="center"/>
          </w:tcPr>
          <w:p w14:paraId="30C62C65" w14:textId="77777777" w:rsidR="002E1E18" w:rsidRPr="00C97908" w:rsidRDefault="002E1E18" w:rsidP="008B34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DA1F310"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8F67486" w14:textId="77777777" w:rsidR="002E1E18" w:rsidRPr="00C97908" w:rsidRDefault="002E1E18" w:rsidP="008B344E">
            <w:pPr>
              <w:jc w:val="center"/>
              <w:rPr>
                <w:sz w:val="16"/>
                <w:szCs w:val="16"/>
                <w:lang w:val="en-US"/>
              </w:rPr>
            </w:pPr>
            <w:r w:rsidRPr="00C97908">
              <w:rPr>
                <w:sz w:val="16"/>
                <w:szCs w:val="16"/>
                <w:lang w:val="en-US"/>
              </w:rPr>
              <w:t>1,00</w:t>
            </w:r>
          </w:p>
        </w:tc>
      </w:tr>
      <w:tr w:rsidR="002E1E18" w:rsidRPr="009B70F2" w14:paraId="1C3E93C6"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BD67774" w14:textId="77777777" w:rsidR="002E1E18" w:rsidRPr="005E2CA0" w:rsidRDefault="002E1E18" w:rsidP="008B344E">
            <w:pPr>
              <w:jc w:val="center"/>
              <w:rPr>
                <w:b/>
                <w:bCs/>
                <w:sz w:val="22"/>
                <w:szCs w:val="22"/>
                <w:lang w:val="en-US"/>
              </w:rPr>
            </w:pPr>
            <w:r w:rsidRPr="005E2CA0">
              <w:rPr>
                <w:b/>
                <w:bCs/>
                <w:sz w:val="22"/>
                <w:szCs w:val="22"/>
                <w:lang w:val="en-US"/>
              </w:rPr>
              <w:t>36</w:t>
            </w:r>
          </w:p>
        </w:tc>
        <w:tc>
          <w:tcPr>
            <w:tcW w:w="1402" w:type="dxa"/>
            <w:gridSpan w:val="3"/>
            <w:tcBorders>
              <w:top w:val="single" w:sz="4" w:space="0" w:color="auto"/>
              <w:bottom w:val="single" w:sz="4" w:space="0" w:color="auto"/>
            </w:tcBorders>
            <w:vAlign w:val="center"/>
          </w:tcPr>
          <w:p w14:paraId="4DB183DE" w14:textId="77777777" w:rsidR="002E1E18" w:rsidRPr="005E2CA0" w:rsidRDefault="002E1E18" w:rsidP="008B344E">
            <w:pPr>
              <w:jc w:val="center"/>
              <w:rPr>
                <w:b/>
                <w:bCs/>
                <w:sz w:val="22"/>
                <w:szCs w:val="22"/>
                <w:lang w:val="en-US"/>
              </w:rPr>
            </w:pPr>
          </w:p>
        </w:tc>
        <w:tc>
          <w:tcPr>
            <w:tcW w:w="4366" w:type="dxa"/>
            <w:gridSpan w:val="5"/>
            <w:tcBorders>
              <w:top w:val="single" w:sz="4" w:space="0" w:color="auto"/>
              <w:bottom w:val="single" w:sz="4" w:space="0" w:color="auto"/>
            </w:tcBorders>
          </w:tcPr>
          <w:p w14:paraId="2E1CB69D" w14:textId="77777777" w:rsidR="002E1E18" w:rsidRPr="005E2CA0" w:rsidRDefault="002E1E18" w:rsidP="008B344E">
            <w:pPr>
              <w:rPr>
                <w:b/>
                <w:bCs/>
                <w:sz w:val="2"/>
                <w:szCs w:val="2"/>
                <w:lang w:val="en-US"/>
              </w:rPr>
            </w:pPr>
            <w:r w:rsidRPr="005E2CA0">
              <w:rPr>
                <w:b/>
                <w:bCs/>
                <w:sz w:val="22"/>
                <w:szCs w:val="22"/>
                <w:lang w:val="en-US"/>
              </w:rPr>
              <w:t>Scara din otel gata confectionata, pentru camine de vizitare, inclusiv protectia anticoroziva de tip C1-08 (32,40 kg/buc)</w:t>
            </w:r>
          </w:p>
          <w:p w14:paraId="1E966C25"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0BBF8962" w14:textId="77777777" w:rsidR="002E1E18" w:rsidRPr="005E2CA0" w:rsidRDefault="002E1E18" w:rsidP="008B344E">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4E062215"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5C566348" w14:textId="77777777" w:rsidR="002E1E18" w:rsidRPr="005E2CA0" w:rsidRDefault="002E1E18" w:rsidP="008B344E">
            <w:pPr>
              <w:jc w:val="center"/>
              <w:rPr>
                <w:b/>
                <w:bCs/>
                <w:sz w:val="22"/>
                <w:szCs w:val="22"/>
                <w:lang w:val="en-US"/>
              </w:rPr>
            </w:pPr>
            <w:r w:rsidRPr="005E2CA0">
              <w:rPr>
                <w:b/>
                <w:bCs/>
                <w:sz w:val="22"/>
                <w:szCs w:val="22"/>
                <w:lang w:val="en-US"/>
              </w:rPr>
              <w:t>32,40</w:t>
            </w:r>
          </w:p>
          <w:p w14:paraId="792BB152" w14:textId="77777777" w:rsidR="002E1E18" w:rsidRPr="009B70F2" w:rsidRDefault="002E1E18" w:rsidP="008B344E">
            <w:pPr>
              <w:jc w:val="center"/>
              <w:rPr>
                <w:sz w:val="2"/>
                <w:szCs w:val="2"/>
                <w:lang w:val="en-US"/>
              </w:rPr>
            </w:pPr>
          </w:p>
        </w:tc>
      </w:tr>
      <w:tr w:rsidR="002E1E18" w:rsidRPr="00B40365" w14:paraId="0D0BC67F"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B7C582"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5020D701" w14:textId="77777777" w:rsidR="002E1E18" w:rsidRPr="00B40365" w:rsidRDefault="002E1E18" w:rsidP="008B344E">
            <w:pPr>
              <w:jc w:val="center"/>
              <w:rPr>
                <w:sz w:val="16"/>
                <w:szCs w:val="16"/>
                <w:lang w:val="en-US"/>
              </w:rPr>
            </w:pPr>
            <w:r w:rsidRPr="00B40365">
              <w:rPr>
                <w:sz w:val="16"/>
                <w:szCs w:val="16"/>
                <w:lang w:val="en-US"/>
              </w:rPr>
              <w:t>2811236305661</w:t>
            </w:r>
          </w:p>
        </w:tc>
        <w:tc>
          <w:tcPr>
            <w:tcW w:w="4366" w:type="dxa"/>
            <w:gridSpan w:val="4"/>
            <w:tcBorders>
              <w:top w:val="nil"/>
              <w:bottom w:val="single" w:sz="2" w:space="0" w:color="auto"/>
            </w:tcBorders>
            <w:vAlign w:val="center"/>
          </w:tcPr>
          <w:p w14:paraId="16E525D8" w14:textId="77777777" w:rsidR="002E1E18" w:rsidRPr="00C97908" w:rsidRDefault="002E1E18" w:rsidP="008B344E">
            <w:pPr>
              <w:rPr>
                <w:sz w:val="16"/>
                <w:szCs w:val="16"/>
                <w:lang w:val="en-US"/>
              </w:rPr>
            </w:pPr>
            <w:r w:rsidRPr="00C97908">
              <w:rPr>
                <w:sz w:val="16"/>
                <w:szCs w:val="16"/>
                <w:lang w:val="en-US"/>
              </w:rPr>
              <w:t>Scara cu vanguri din otel</w:t>
            </w:r>
          </w:p>
        </w:tc>
        <w:tc>
          <w:tcPr>
            <w:tcW w:w="1021" w:type="dxa"/>
            <w:gridSpan w:val="3"/>
            <w:tcBorders>
              <w:top w:val="nil"/>
              <w:bottom w:val="single" w:sz="2" w:space="0" w:color="auto"/>
            </w:tcBorders>
            <w:vAlign w:val="center"/>
          </w:tcPr>
          <w:p w14:paraId="6FE99932" w14:textId="77777777" w:rsidR="002E1E18" w:rsidRPr="00C97908" w:rsidRDefault="002E1E18" w:rsidP="008B34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FA7092C"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617E07B" w14:textId="77777777" w:rsidR="002E1E18" w:rsidRPr="00C97908" w:rsidRDefault="002E1E18" w:rsidP="008B344E">
            <w:pPr>
              <w:jc w:val="center"/>
              <w:rPr>
                <w:sz w:val="16"/>
                <w:szCs w:val="16"/>
                <w:lang w:val="en-US"/>
              </w:rPr>
            </w:pPr>
            <w:r w:rsidRPr="00C97908">
              <w:rPr>
                <w:sz w:val="16"/>
                <w:szCs w:val="16"/>
                <w:lang w:val="en-US"/>
              </w:rPr>
              <w:t>32,40</w:t>
            </w:r>
          </w:p>
        </w:tc>
      </w:tr>
      <w:tr w:rsidR="002E1E18" w:rsidRPr="009B70F2" w14:paraId="10ED9212"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7CABAB3" w14:textId="77777777" w:rsidR="002E1E18" w:rsidRPr="005E2CA0" w:rsidRDefault="002E1E18" w:rsidP="008B344E">
            <w:pPr>
              <w:jc w:val="center"/>
              <w:rPr>
                <w:b/>
                <w:bCs/>
                <w:sz w:val="22"/>
                <w:szCs w:val="22"/>
                <w:lang w:val="en-US"/>
              </w:rPr>
            </w:pPr>
            <w:r w:rsidRPr="005E2CA0">
              <w:rPr>
                <w:b/>
                <w:bCs/>
                <w:sz w:val="22"/>
                <w:szCs w:val="22"/>
                <w:lang w:val="en-US"/>
              </w:rPr>
              <w:t>37</w:t>
            </w:r>
          </w:p>
        </w:tc>
        <w:tc>
          <w:tcPr>
            <w:tcW w:w="1402" w:type="dxa"/>
            <w:gridSpan w:val="3"/>
            <w:tcBorders>
              <w:top w:val="single" w:sz="4" w:space="0" w:color="auto"/>
              <w:bottom w:val="single" w:sz="4" w:space="0" w:color="auto"/>
            </w:tcBorders>
            <w:vAlign w:val="center"/>
          </w:tcPr>
          <w:p w14:paraId="57692038" w14:textId="77777777" w:rsidR="002E1E18" w:rsidRPr="005E2CA0" w:rsidRDefault="002E1E18" w:rsidP="008B344E">
            <w:pPr>
              <w:jc w:val="center"/>
              <w:rPr>
                <w:b/>
                <w:bCs/>
                <w:sz w:val="22"/>
                <w:szCs w:val="22"/>
                <w:lang w:val="en-US"/>
              </w:rPr>
            </w:pPr>
            <w:r w:rsidRPr="005E2CA0">
              <w:rPr>
                <w:b/>
                <w:bCs/>
                <w:sz w:val="22"/>
                <w:szCs w:val="22"/>
                <w:lang w:val="en-US"/>
              </w:rPr>
              <w:t>AcE14A1</w:t>
            </w:r>
          </w:p>
        </w:tc>
        <w:tc>
          <w:tcPr>
            <w:tcW w:w="4366" w:type="dxa"/>
            <w:gridSpan w:val="5"/>
            <w:tcBorders>
              <w:top w:val="single" w:sz="4" w:space="0" w:color="auto"/>
              <w:bottom w:val="single" w:sz="4" w:space="0" w:color="auto"/>
            </w:tcBorders>
          </w:tcPr>
          <w:p w14:paraId="7705F136" w14:textId="77777777" w:rsidR="002E1E18" w:rsidRPr="005E2CA0" w:rsidRDefault="002E1E18" w:rsidP="008B344E">
            <w:pPr>
              <w:rPr>
                <w:b/>
                <w:bCs/>
                <w:sz w:val="2"/>
                <w:szCs w:val="2"/>
                <w:lang w:val="en-US"/>
              </w:rPr>
            </w:pPr>
            <w:r w:rsidRPr="005E2CA0">
              <w:rPr>
                <w:b/>
                <w:bCs/>
                <w:sz w:val="22"/>
                <w:szCs w:val="22"/>
                <w:lang w:val="en-US"/>
              </w:rPr>
              <w:t>Capac cu rama, necarosabil</w:t>
            </w:r>
          </w:p>
          <w:p w14:paraId="3A03A1E6"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3866C301" w14:textId="77777777" w:rsidR="002E1E18" w:rsidRPr="005E2CA0" w:rsidRDefault="002E1E18" w:rsidP="008B344E">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953DE05"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01794BCC" w14:textId="77777777" w:rsidR="002E1E18" w:rsidRPr="005E2CA0" w:rsidRDefault="002E1E18" w:rsidP="008B344E">
            <w:pPr>
              <w:jc w:val="center"/>
              <w:rPr>
                <w:b/>
                <w:bCs/>
                <w:sz w:val="22"/>
                <w:szCs w:val="22"/>
                <w:lang w:val="en-US"/>
              </w:rPr>
            </w:pPr>
            <w:r w:rsidRPr="005E2CA0">
              <w:rPr>
                <w:b/>
                <w:bCs/>
                <w:sz w:val="22"/>
                <w:szCs w:val="22"/>
                <w:lang w:val="en-US"/>
              </w:rPr>
              <w:t>1,00</w:t>
            </w:r>
          </w:p>
          <w:p w14:paraId="255D8CC1" w14:textId="77777777" w:rsidR="002E1E18" w:rsidRPr="009B70F2" w:rsidRDefault="002E1E18" w:rsidP="008B344E">
            <w:pPr>
              <w:jc w:val="center"/>
              <w:rPr>
                <w:sz w:val="2"/>
                <w:szCs w:val="2"/>
                <w:lang w:val="en-US"/>
              </w:rPr>
            </w:pPr>
          </w:p>
        </w:tc>
      </w:tr>
      <w:tr w:rsidR="002E1E18" w:rsidRPr="00B40365" w14:paraId="02B89E56"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09863C"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596F64C7" w14:textId="77777777" w:rsidR="002E1E18" w:rsidRPr="00B40365" w:rsidRDefault="002E1E18" w:rsidP="008B344E">
            <w:pPr>
              <w:jc w:val="center"/>
              <w:rPr>
                <w:sz w:val="16"/>
                <w:szCs w:val="16"/>
                <w:lang w:val="en-US"/>
              </w:rPr>
            </w:pPr>
            <w:r w:rsidRPr="00B40365">
              <w:rPr>
                <w:sz w:val="16"/>
                <w:szCs w:val="16"/>
                <w:lang w:val="en-US"/>
              </w:rPr>
              <w:t>2875274200002</w:t>
            </w:r>
          </w:p>
        </w:tc>
        <w:tc>
          <w:tcPr>
            <w:tcW w:w="4366" w:type="dxa"/>
            <w:gridSpan w:val="4"/>
            <w:tcBorders>
              <w:top w:val="nil"/>
              <w:bottom w:val="single" w:sz="2" w:space="0" w:color="auto"/>
            </w:tcBorders>
            <w:vAlign w:val="center"/>
          </w:tcPr>
          <w:p w14:paraId="217A1899" w14:textId="77777777" w:rsidR="002E1E18" w:rsidRPr="00C97908" w:rsidRDefault="002E1E18" w:rsidP="008B344E">
            <w:pPr>
              <w:rPr>
                <w:sz w:val="16"/>
                <w:szCs w:val="16"/>
                <w:lang w:val="en-US"/>
              </w:rPr>
            </w:pPr>
            <w:r w:rsidRPr="00C97908">
              <w:rPr>
                <w:sz w:val="16"/>
                <w:szCs w:val="16"/>
                <w:lang w:val="en-US"/>
              </w:rPr>
              <w:t>Capacul cu rama din fonta necarosabil</w:t>
            </w:r>
          </w:p>
        </w:tc>
        <w:tc>
          <w:tcPr>
            <w:tcW w:w="1021" w:type="dxa"/>
            <w:gridSpan w:val="3"/>
            <w:tcBorders>
              <w:top w:val="nil"/>
              <w:bottom w:val="single" w:sz="2" w:space="0" w:color="auto"/>
            </w:tcBorders>
            <w:vAlign w:val="center"/>
          </w:tcPr>
          <w:p w14:paraId="640E6FC2" w14:textId="77777777" w:rsidR="002E1E18" w:rsidRPr="00C97908" w:rsidRDefault="002E1E18" w:rsidP="008B34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8E25EF0"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F60E186" w14:textId="77777777" w:rsidR="002E1E18" w:rsidRPr="00C97908" w:rsidRDefault="002E1E18" w:rsidP="008B344E">
            <w:pPr>
              <w:jc w:val="center"/>
              <w:rPr>
                <w:sz w:val="16"/>
                <w:szCs w:val="16"/>
                <w:lang w:val="en-US"/>
              </w:rPr>
            </w:pPr>
            <w:r w:rsidRPr="00C97908">
              <w:rPr>
                <w:sz w:val="16"/>
                <w:szCs w:val="16"/>
                <w:lang w:val="en-US"/>
              </w:rPr>
              <w:t>1,00</w:t>
            </w:r>
          </w:p>
        </w:tc>
      </w:tr>
      <w:tr w:rsidR="002E1E18" w:rsidRPr="003E2692" w14:paraId="542C81E9" w14:textId="77777777" w:rsidTr="008B344E">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F9EF5BF" w14:textId="77777777" w:rsidR="002E1E18" w:rsidRPr="003E2692" w:rsidRDefault="002E1E18" w:rsidP="008B344E">
            <w:pPr>
              <w:rPr>
                <w:sz w:val="2"/>
                <w:szCs w:val="2"/>
                <w:lang w:val="en-US"/>
              </w:rPr>
            </w:pPr>
          </w:p>
        </w:tc>
        <w:tc>
          <w:tcPr>
            <w:tcW w:w="1418" w:type="dxa"/>
            <w:gridSpan w:val="3"/>
            <w:tcBorders>
              <w:top w:val="single" w:sz="6" w:space="0" w:color="auto"/>
              <w:bottom w:val="nil"/>
            </w:tcBorders>
            <w:vAlign w:val="center"/>
          </w:tcPr>
          <w:p w14:paraId="10469C8C" w14:textId="77777777" w:rsidR="002E1E18" w:rsidRPr="003E2692" w:rsidRDefault="002E1E18" w:rsidP="008B344E">
            <w:pPr>
              <w:rPr>
                <w:sz w:val="2"/>
                <w:szCs w:val="2"/>
                <w:lang w:val="en-US"/>
              </w:rPr>
            </w:pPr>
          </w:p>
        </w:tc>
        <w:tc>
          <w:tcPr>
            <w:tcW w:w="4204" w:type="dxa"/>
            <w:gridSpan w:val="5"/>
            <w:tcBorders>
              <w:top w:val="single" w:sz="6" w:space="0" w:color="auto"/>
              <w:bottom w:val="nil"/>
            </w:tcBorders>
          </w:tcPr>
          <w:p w14:paraId="7FF07083" w14:textId="77777777" w:rsidR="002E1E18" w:rsidRPr="003E2692" w:rsidRDefault="002E1E18" w:rsidP="008B344E">
            <w:pPr>
              <w:rPr>
                <w:sz w:val="2"/>
                <w:szCs w:val="2"/>
                <w:lang w:val="en-US"/>
              </w:rPr>
            </w:pPr>
          </w:p>
        </w:tc>
        <w:tc>
          <w:tcPr>
            <w:tcW w:w="992" w:type="dxa"/>
            <w:gridSpan w:val="3"/>
            <w:tcBorders>
              <w:top w:val="single" w:sz="6" w:space="0" w:color="auto"/>
              <w:bottom w:val="nil"/>
              <w:right w:val="nil"/>
            </w:tcBorders>
          </w:tcPr>
          <w:p w14:paraId="461940A2" w14:textId="77777777" w:rsidR="002E1E18" w:rsidRPr="003E2692" w:rsidRDefault="002E1E18" w:rsidP="008B344E">
            <w:pPr>
              <w:rPr>
                <w:sz w:val="2"/>
                <w:szCs w:val="2"/>
                <w:lang w:val="en-US"/>
              </w:rPr>
            </w:pPr>
          </w:p>
        </w:tc>
        <w:tc>
          <w:tcPr>
            <w:tcW w:w="1276" w:type="dxa"/>
            <w:gridSpan w:val="3"/>
            <w:tcBorders>
              <w:top w:val="single" w:sz="6" w:space="0" w:color="auto"/>
              <w:left w:val="nil"/>
              <w:bottom w:val="nil"/>
              <w:right w:val="nil"/>
            </w:tcBorders>
          </w:tcPr>
          <w:p w14:paraId="51D1682F" w14:textId="77777777" w:rsidR="002E1E18" w:rsidRPr="003E2692" w:rsidRDefault="002E1E18" w:rsidP="008B344E">
            <w:pPr>
              <w:rPr>
                <w:sz w:val="2"/>
                <w:szCs w:val="2"/>
                <w:lang w:val="en-US"/>
              </w:rPr>
            </w:pPr>
          </w:p>
        </w:tc>
        <w:tc>
          <w:tcPr>
            <w:tcW w:w="1559" w:type="dxa"/>
            <w:gridSpan w:val="3"/>
            <w:tcBorders>
              <w:top w:val="single" w:sz="6" w:space="0" w:color="auto"/>
              <w:left w:val="nil"/>
              <w:bottom w:val="nil"/>
              <w:right w:val="nil"/>
            </w:tcBorders>
          </w:tcPr>
          <w:p w14:paraId="6996AB0A" w14:textId="77777777" w:rsidR="002E1E18" w:rsidRPr="003E2692" w:rsidRDefault="002E1E18" w:rsidP="008B344E">
            <w:pPr>
              <w:rPr>
                <w:sz w:val="2"/>
                <w:szCs w:val="2"/>
                <w:lang w:val="en-US"/>
              </w:rPr>
            </w:pPr>
          </w:p>
        </w:tc>
      </w:tr>
      <w:tr w:rsidR="002E1E18" w:rsidRPr="00B449C4" w14:paraId="09FA82A5" w14:textId="77777777" w:rsidTr="008B344E">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A80BB55" w14:textId="77777777" w:rsidR="002E1E18" w:rsidRPr="00B40365" w:rsidRDefault="002E1E18" w:rsidP="008B344E">
            <w:pPr>
              <w:rPr>
                <w:sz w:val="22"/>
                <w:szCs w:val="22"/>
                <w:lang w:val="en-US"/>
              </w:rPr>
            </w:pPr>
          </w:p>
        </w:tc>
        <w:tc>
          <w:tcPr>
            <w:tcW w:w="1418" w:type="dxa"/>
            <w:gridSpan w:val="4"/>
            <w:tcBorders>
              <w:top w:val="nil"/>
              <w:bottom w:val="single" w:sz="4" w:space="0" w:color="auto"/>
            </w:tcBorders>
            <w:vAlign w:val="center"/>
          </w:tcPr>
          <w:p w14:paraId="479F971A" w14:textId="77777777" w:rsidR="002E1E18" w:rsidRPr="00B40365" w:rsidRDefault="002E1E18" w:rsidP="008B344E">
            <w:pPr>
              <w:rPr>
                <w:sz w:val="22"/>
                <w:szCs w:val="22"/>
                <w:lang w:val="en-US"/>
              </w:rPr>
            </w:pPr>
          </w:p>
        </w:tc>
        <w:tc>
          <w:tcPr>
            <w:tcW w:w="4366" w:type="dxa"/>
            <w:gridSpan w:val="4"/>
            <w:tcBorders>
              <w:top w:val="nil"/>
              <w:bottom w:val="single" w:sz="4" w:space="0" w:color="auto"/>
            </w:tcBorders>
          </w:tcPr>
          <w:p w14:paraId="50749783" w14:textId="77777777" w:rsidR="002E1E18" w:rsidRPr="000E0709" w:rsidRDefault="002E1E18" w:rsidP="008B344E">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23E558FA" w14:textId="77777777" w:rsidR="002E1E18" w:rsidRPr="00B449C4" w:rsidRDefault="002E1E18" w:rsidP="008B344E">
            <w:pPr>
              <w:rPr>
                <w:sz w:val="22"/>
                <w:szCs w:val="22"/>
                <w:lang w:val="en-US"/>
              </w:rPr>
            </w:pPr>
          </w:p>
        </w:tc>
        <w:tc>
          <w:tcPr>
            <w:tcW w:w="1134" w:type="dxa"/>
            <w:gridSpan w:val="3"/>
            <w:tcBorders>
              <w:top w:val="nil"/>
              <w:left w:val="nil"/>
              <w:bottom w:val="single" w:sz="4" w:space="0" w:color="auto"/>
              <w:right w:val="nil"/>
            </w:tcBorders>
          </w:tcPr>
          <w:p w14:paraId="3093473D" w14:textId="77777777" w:rsidR="002E1E18" w:rsidRPr="00B449C4" w:rsidRDefault="002E1E18" w:rsidP="008B344E">
            <w:pPr>
              <w:rPr>
                <w:sz w:val="22"/>
                <w:szCs w:val="22"/>
                <w:lang w:val="en-US"/>
              </w:rPr>
            </w:pPr>
          </w:p>
        </w:tc>
        <w:tc>
          <w:tcPr>
            <w:tcW w:w="1559" w:type="dxa"/>
            <w:gridSpan w:val="2"/>
            <w:tcBorders>
              <w:top w:val="nil"/>
              <w:left w:val="nil"/>
              <w:bottom w:val="single" w:sz="4" w:space="0" w:color="auto"/>
            </w:tcBorders>
          </w:tcPr>
          <w:p w14:paraId="1D20AF87" w14:textId="77777777" w:rsidR="002E1E18" w:rsidRPr="00B449C4" w:rsidRDefault="002E1E18" w:rsidP="008B344E">
            <w:pPr>
              <w:rPr>
                <w:sz w:val="22"/>
                <w:szCs w:val="22"/>
                <w:lang w:val="en-US"/>
              </w:rPr>
            </w:pPr>
          </w:p>
        </w:tc>
      </w:tr>
      <w:tr w:rsidR="002E1E18" w:rsidRPr="00B40365" w14:paraId="1CC774E2" w14:textId="77777777" w:rsidTr="008B344E">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6A72BB0C" w14:textId="77777777" w:rsidR="002E1E18" w:rsidRPr="00B40365" w:rsidRDefault="002E1E18" w:rsidP="008B344E">
            <w:pPr>
              <w:rPr>
                <w:sz w:val="22"/>
                <w:szCs w:val="22"/>
                <w:lang w:val="en-US"/>
              </w:rPr>
            </w:pPr>
          </w:p>
        </w:tc>
        <w:tc>
          <w:tcPr>
            <w:tcW w:w="1381" w:type="dxa"/>
            <w:gridSpan w:val="4"/>
            <w:tcBorders>
              <w:bottom w:val="single" w:sz="4" w:space="0" w:color="auto"/>
            </w:tcBorders>
            <w:vAlign w:val="center"/>
          </w:tcPr>
          <w:p w14:paraId="4E7EA3A9" w14:textId="77777777" w:rsidR="002E1E18" w:rsidRPr="00B40365" w:rsidRDefault="002E1E18" w:rsidP="008B344E">
            <w:pPr>
              <w:rPr>
                <w:sz w:val="22"/>
                <w:szCs w:val="22"/>
                <w:lang w:val="en-US"/>
              </w:rPr>
            </w:pPr>
          </w:p>
        </w:tc>
        <w:tc>
          <w:tcPr>
            <w:tcW w:w="4238" w:type="dxa"/>
            <w:gridSpan w:val="4"/>
            <w:tcBorders>
              <w:bottom w:val="single" w:sz="4" w:space="0" w:color="auto"/>
            </w:tcBorders>
          </w:tcPr>
          <w:p w14:paraId="6B595E3D" w14:textId="77777777" w:rsidR="002E1E18" w:rsidRPr="00B40365" w:rsidRDefault="002E1E18" w:rsidP="008B344E">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 xml:space="preserve">Camine </w:t>
            </w:r>
          </w:p>
        </w:tc>
        <w:tc>
          <w:tcPr>
            <w:tcW w:w="3621" w:type="dxa"/>
            <w:gridSpan w:val="8"/>
            <w:tcBorders>
              <w:bottom w:val="single" w:sz="4" w:space="0" w:color="auto"/>
              <w:right w:val="single" w:sz="4" w:space="0" w:color="auto"/>
            </w:tcBorders>
          </w:tcPr>
          <w:p w14:paraId="5E812DD0" w14:textId="77777777" w:rsidR="002E1E18" w:rsidRPr="00B40365" w:rsidRDefault="002E1E18" w:rsidP="008B344E">
            <w:pPr>
              <w:rPr>
                <w:sz w:val="22"/>
                <w:szCs w:val="22"/>
                <w:lang w:val="en-US"/>
              </w:rPr>
            </w:pPr>
          </w:p>
        </w:tc>
      </w:tr>
      <w:tr w:rsidR="002E1E18" w:rsidRPr="003E2692" w14:paraId="654B59C9" w14:textId="77777777" w:rsidTr="008B344E">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2ADBC04B" w14:textId="77777777" w:rsidR="002E1E18" w:rsidRPr="003E2692" w:rsidRDefault="002E1E18" w:rsidP="008B344E">
            <w:pPr>
              <w:rPr>
                <w:sz w:val="2"/>
                <w:szCs w:val="2"/>
                <w:lang w:val="en-US"/>
              </w:rPr>
            </w:pPr>
          </w:p>
        </w:tc>
        <w:tc>
          <w:tcPr>
            <w:tcW w:w="1418" w:type="dxa"/>
            <w:gridSpan w:val="3"/>
            <w:tcBorders>
              <w:top w:val="single" w:sz="6" w:space="0" w:color="auto"/>
              <w:bottom w:val="nil"/>
            </w:tcBorders>
            <w:vAlign w:val="center"/>
          </w:tcPr>
          <w:p w14:paraId="4B6CCDF2" w14:textId="77777777" w:rsidR="002E1E18" w:rsidRPr="003E2692" w:rsidRDefault="002E1E18" w:rsidP="008B344E">
            <w:pPr>
              <w:rPr>
                <w:sz w:val="2"/>
                <w:szCs w:val="2"/>
                <w:lang w:val="en-US"/>
              </w:rPr>
            </w:pPr>
          </w:p>
        </w:tc>
        <w:tc>
          <w:tcPr>
            <w:tcW w:w="4204" w:type="dxa"/>
            <w:gridSpan w:val="5"/>
            <w:tcBorders>
              <w:top w:val="single" w:sz="6" w:space="0" w:color="auto"/>
              <w:bottom w:val="nil"/>
            </w:tcBorders>
          </w:tcPr>
          <w:p w14:paraId="28258872" w14:textId="77777777" w:rsidR="002E1E18" w:rsidRPr="003E2692" w:rsidRDefault="002E1E18" w:rsidP="008B344E">
            <w:pPr>
              <w:rPr>
                <w:sz w:val="2"/>
                <w:szCs w:val="2"/>
                <w:lang w:val="en-US"/>
              </w:rPr>
            </w:pPr>
          </w:p>
        </w:tc>
        <w:tc>
          <w:tcPr>
            <w:tcW w:w="992" w:type="dxa"/>
            <w:gridSpan w:val="3"/>
            <w:tcBorders>
              <w:top w:val="single" w:sz="6" w:space="0" w:color="auto"/>
              <w:bottom w:val="nil"/>
              <w:right w:val="nil"/>
            </w:tcBorders>
          </w:tcPr>
          <w:p w14:paraId="42F0347D" w14:textId="77777777" w:rsidR="002E1E18" w:rsidRPr="003E2692" w:rsidRDefault="002E1E18" w:rsidP="008B344E">
            <w:pPr>
              <w:rPr>
                <w:sz w:val="2"/>
                <w:szCs w:val="2"/>
                <w:lang w:val="en-US"/>
              </w:rPr>
            </w:pPr>
          </w:p>
        </w:tc>
        <w:tc>
          <w:tcPr>
            <w:tcW w:w="1276" w:type="dxa"/>
            <w:gridSpan w:val="3"/>
            <w:tcBorders>
              <w:top w:val="single" w:sz="6" w:space="0" w:color="auto"/>
              <w:left w:val="nil"/>
              <w:bottom w:val="nil"/>
              <w:right w:val="nil"/>
            </w:tcBorders>
          </w:tcPr>
          <w:p w14:paraId="141A664C" w14:textId="77777777" w:rsidR="002E1E18" w:rsidRPr="003E2692" w:rsidRDefault="002E1E18" w:rsidP="008B344E">
            <w:pPr>
              <w:rPr>
                <w:sz w:val="2"/>
                <w:szCs w:val="2"/>
                <w:lang w:val="en-US"/>
              </w:rPr>
            </w:pPr>
          </w:p>
        </w:tc>
        <w:tc>
          <w:tcPr>
            <w:tcW w:w="1559" w:type="dxa"/>
            <w:gridSpan w:val="3"/>
            <w:tcBorders>
              <w:top w:val="single" w:sz="6" w:space="0" w:color="auto"/>
              <w:left w:val="nil"/>
              <w:bottom w:val="nil"/>
              <w:right w:val="nil"/>
            </w:tcBorders>
          </w:tcPr>
          <w:p w14:paraId="53D31EA4" w14:textId="77777777" w:rsidR="002E1E18" w:rsidRPr="003E2692" w:rsidRDefault="002E1E18" w:rsidP="008B344E">
            <w:pPr>
              <w:rPr>
                <w:sz w:val="2"/>
                <w:szCs w:val="2"/>
                <w:lang w:val="en-US"/>
              </w:rPr>
            </w:pPr>
          </w:p>
        </w:tc>
      </w:tr>
      <w:tr w:rsidR="002E1E18" w:rsidRPr="00B449C4" w14:paraId="2FDCC4DA" w14:textId="77777777" w:rsidTr="008B344E">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6C0568E" w14:textId="77777777" w:rsidR="002E1E18" w:rsidRPr="00B40365" w:rsidRDefault="002E1E18" w:rsidP="008B344E">
            <w:pPr>
              <w:rPr>
                <w:sz w:val="22"/>
                <w:szCs w:val="22"/>
                <w:lang w:val="en-US"/>
              </w:rPr>
            </w:pPr>
          </w:p>
        </w:tc>
        <w:tc>
          <w:tcPr>
            <w:tcW w:w="1418" w:type="dxa"/>
            <w:gridSpan w:val="4"/>
            <w:tcBorders>
              <w:top w:val="nil"/>
              <w:bottom w:val="single" w:sz="4" w:space="0" w:color="auto"/>
            </w:tcBorders>
            <w:vAlign w:val="center"/>
          </w:tcPr>
          <w:p w14:paraId="6BC53397" w14:textId="77777777" w:rsidR="002E1E18" w:rsidRPr="00B40365" w:rsidRDefault="002E1E18" w:rsidP="008B344E">
            <w:pPr>
              <w:rPr>
                <w:sz w:val="22"/>
                <w:szCs w:val="22"/>
                <w:lang w:val="en-US"/>
              </w:rPr>
            </w:pPr>
          </w:p>
        </w:tc>
        <w:tc>
          <w:tcPr>
            <w:tcW w:w="4366" w:type="dxa"/>
            <w:gridSpan w:val="4"/>
            <w:tcBorders>
              <w:top w:val="nil"/>
              <w:bottom w:val="single" w:sz="4" w:space="0" w:color="auto"/>
            </w:tcBorders>
          </w:tcPr>
          <w:p w14:paraId="075915EE" w14:textId="77777777" w:rsidR="002E1E18" w:rsidRPr="000E0709" w:rsidRDefault="002E1E18" w:rsidP="008B344E">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7FAAF87D" w14:textId="77777777" w:rsidR="002E1E18" w:rsidRPr="00B449C4" w:rsidRDefault="002E1E18" w:rsidP="008B344E">
            <w:pPr>
              <w:rPr>
                <w:sz w:val="22"/>
                <w:szCs w:val="22"/>
                <w:lang w:val="en-US"/>
              </w:rPr>
            </w:pPr>
          </w:p>
        </w:tc>
        <w:tc>
          <w:tcPr>
            <w:tcW w:w="1134" w:type="dxa"/>
            <w:gridSpan w:val="3"/>
            <w:tcBorders>
              <w:top w:val="nil"/>
              <w:left w:val="nil"/>
              <w:bottom w:val="single" w:sz="4" w:space="0" w:color="auto"/>
              <w:right w:val="nil"/>
            </w:tcBorders>
          </w:tcPr>
          <w:p w14:paraId="5D0BD9FB" w14:textId="77777777" w:rsidR="002E1E18" w:rsidRPr="00B449C4" w:rsidRDefault="002E1E18" w:rsidP="008B344E">
            <w:pPr>
              <w:rPr>
                <w:sz w:val="22"/>
                <w:szCs w:val="22"/>
                <w:lang w:val="en-US"/>
              </w:rPr>
            </w:pPr>
          </w:p>
        </w:tc>
        <w:tc>
          <w:tcPr>
            <w:tcW w:w="1559" w:type="dxa"/>
            <w:gridSpan w:val="2"/>
            <w:tcBorders>
              <w:top w:val="nil"/>
              <w:left w:val="nil"/>
              <w:bottom w:val="single" w:sz="4" w:space="0" w:color="auto"/>
            </w:tcBorders>
          </w:tcPr>
          <w:p w14:paraId="2AB654B7" w14:textId="77777777" w:rsidR="002E1E18" w:rsidRPr="00B449C4" w:rsidRDefault="002E1E18" w:rsidP="008B344E">
            <w:pPr>
              <w:rPr>
                <w:sz w:val="22"/>
                <w:szCs w:val="22"/>
                <w:lang w:val="en-US"/>
              </w:rPr>
            </w:pPr>
          </w:p>
        </w:tc>
      </w:tr>
      <w:tr w:rsidR="002E1E18" w:rsidRPr="00B40365" w14:paraId="01EA66E7" w14:textId="77777777" w:rsidTr="008B344E">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4378A6E7" w14:textId="77777777" w:rsidR="002E1E18" w:rsidRPr="00B40365" w:rsidRDefault="002E1E18" w:rsidP="008B344E">
            <w:pPr>
              <w:rPr>
                <w:sz w:val="22"/>
                <w:szCs w:val="22"/>
                <w:lang w:val="en-US"/>
              </w:rPr>
            </w:pPr>
          </w:p>
        </w:tc>
        <w:tc>
          <w:tcPr>
            <w:tcW w:w="1381" w:type="dxa"/>
            <w:gridSpan w:val="4"/>
            <w:tcBorders>
              <w:bottom w:val="single" w:sz="4" w:space="0" w:color="auto"/>
            </w:tcBorders>
            <w:vAlign w:val="center"/>
          </w:tcPr>
          <w:p w14:paraId="06A7BF3E" w14:textId="77777777" w:rsidR="002E1E18" w:rsidRPr="00B40365" w:rsidRDefault="002E1E18" w:rsidP="008B344E">
            <w:pPr>
              <w:rPr>
                <w:sz w:val="22"/>
                <w:szCs w:val="22"/>
                <w:lang w:val="en-US"/>
              </w:rPr>
            </w:pPr>
          </w:p>
        </w:tc>
        <w:tc>
          <w:tcPr>
            <w:tcW w:w="4238" w:type="dxa"/>
            <w:gridSpan w:val="4"/>
            <w:tcBorders>
              <w:bottom w:val="single" w:sz="4" w:space="0" w:color="auto"/>
            </w:tcBorders>
          </w:tcPr>
          <w:p w14:paraId="6C606066" w14:textId="77777777" w:rsidR="002E1E18" w:rsidRPr="00B40365" w:rsidRDefault="002E1E18" w:rsidP="008B344E">
            <w:pPr>
              <w:rPr>
                <w:sz w:val="22"/>
                <w:szCs w:val="22"/>
                <w:lang w:val="en-US"/>
              </w:rPr>
            </w:pPr>
            <w:r w:rsidRPr="00B40365">
              <w:rPr>
                <w:b/>
                <w:bCs/>
                <w:lang w:val="en-US"/>
              </w:rPr>
              <w:t xml:space="preserve">Total </w:t>
            </w:r>
            <w:r w:rsidRPr="00B40365">
              <w:rPr>
                <w:b/>
                <w:bCs/>
                <w:sz w:val="22"/>
                <w:szCs w:val="22"/>
                <w:lang w:val="en-US"/>
              </w:rPr>
              <w:t>Retele exterioare canalizare pluviala (04/2020-0-CPE)</w:t>
            </w:r>
          </w:p>
        </w:tc>
        <w:tc>
          <w:tcPr>
            <w:tcW w:w="3621" w:type="dxa"/>
            <w:gridSpan w:val="8"/>
            <w:tcBorders>
              <w:bottom w:val="single" w:sz="4" w:space="0" w:color="auto"/>
              <w:right w:val="single" w:sz="4" w:space="0" w:color="auto"/>
            </w:tcBorders>
          </w:tcPr>
          <w:p w14:paraId="485F0FB5" w14:textId="77777777" w:rsidR="002E1E18" w:rsidRPr="00B40365" w:rsidRDefault="002E1E18" w:rsidP="008B344E">
            <w:pPr>
              <w:rPr>
                <w:sz w:val="22"/>
                <w:szCs w:val="22"/>
                <w:lang w:val="en-US"/>
              </w:rPr>
            </w:pPr>
          </w:p>
        </w:tc>
      </w:tr>
      <w:tr w:rsidR="002E1E18" w:rsidRPr="009B70F2" w14:paraId="2B38622A" w14:textId="77777777" w:rsidTr="008B344E">
        <w:tblPrEx>
          <w:tblCellMar>
            <w:left w:w="107" w:type="dxa"/>
            <w:right w:w="107" w:type="dxa"/>
          </w:tblCellMar>
        </w:tblPrEx>
        <w:tc>
          <w:tcPr>
            <w:tcW w:w="10495" w:type="dxa"/>
            <w:gridSpan w:val="19"/>
          </w:tcPr>
          <w:p w14:paraId="187A5EB9" w14:textId="77777777" w:rsidR="002E1E18" w:rsidRPr="009B70F2" w:rsidRDefault="002E1E18" w:rsidP="008B344E">
            <w:pPr>
              <w:rPr>
                <w:b/>
                <w:bCs/>
                <w:sz w:val="22"/>
                <w:szCs w:val="22"/>
                <w:lang w:val="en-US"/>
              </w:rPr>
            </w:pPr>
            <w:r w:rsidRPr="009B70F2">
              <w:rPr>
                <w:b/>
                <w:bCs/>
                <w:sz w:val="22"/>
                <w:szCs w:val="22"/>
                <w:lang w:val="en-US"/>
              </w:rPr>
              <w:t>3. Amenajare teritoriu (04/2020-0-PG)</w:t>
            </w:r>
          </w:p>
          <w:p w14:paraId="29909888" w14:textId="77777777" w:rsidR="002E1E18" w:rsidRPr="00B12F65" w:rsidRDefault="002E1E18" w:rsidP="008B344E">
            <w:pPr>
              <w:rPr>
                <w:sz w:val="2"/>
                <w:szCs w:val="2"/>
                <w:lang w:val="en-US"/>
              </w:rPr>
            </w:pPr>
          </w:p>
        </w:tc>
      </w:tr>
      <w:tr w:rsidR="002E1E18" w:rsidRPr="009B70F2" w14:paraId="4946459A" w14:textId="77777777" w:rsidTr="008B344E">
        <w:tblPrEx>
          <w:tblCellMar>
            <w:left w:w="107" w:type="dxa"/>
            <w:right w:w="107" w:type="dxa"/>
          </w:tblCellMar>
        </w:tblPrEx>
        <w:tc>
          <w:tcPr>
            <w:tcW w:w="10495" w:type="dxa"/>
            <w:gridSpan w:val="19"/>
          </w:tcPr>
          <w:p w14:paraId="2D1AA70C" w14:textId="77777777" w:rsidR="002E1E18" w:rsidRPr="009B70F2" w:rsidRDefault="002E1E18" w:rsidP="008B344E">
            <w:pPr>
              <w:rPr>
                <w:b/>
                <w:bCs/>
                <w:sz w:val="22"/>
                <w:szCs w:val="22"/>
                <w:lang w:val="en-US"/>
              </w:rPr>
            </w:pPr>
            <w:r w:rsidRPr="009B70F2">
              <w:rPr>
                <w:b/>
                <w:bCs/>
                <w:sz w:val="22"/>
                <w:szCs w:val="22"/>
                <w:lang w:val="en-US"/>
              </w:rPr>
              <w:t>3.1. Acoperire tip B1</w:t>
            </w:r>
          </w:p>
          <w:p w14:paraId="72873D44" w14:textId="77777777" w:rsidR="002E1E18" w:rsidRPr="00B12F65" w:rsidRDefault="002E1E18" w:rsidP="008B344E">
            <w:pPr>
              <w:rPr>
                <w:sz w:val="2"/>
                <w:szCs w:val="2"/>
                <w:lang w:val="en-US"/>
              </w:rPr>
            </w:pPr>
          </w:p>
        </w:tc>
      </w:tr>
      <w:tr w:rsidR="002E1E18" w:rsidRPr="009B70F2" w14:paraId="3824861F"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7E8EE01" w14:textId="77777777" w:rsidR="002E1E18" w:rsidRPr="005E2CA0" w:rsidRDefault="002E1E18" w:rsidP="008B344E">
            <w:pPr>
              <w:jc w:val="center"/>
              <w:rPr>
                <w:b/>
                <w:bCs/>
                <w:sz w:val="22"/>
                <w:szCs w:val="22"/>
                <w:lang w:val="en-US"/>
              </w:rPr>
            </w:pPr>
            <w:r w:rsidRPr="005E2CA0">
              <w:rPr>
                <w:b/>
                <w:bCs/>
                <w:sz w:val="22"/>
                <w:szCs w:val="22"/>
                <w:lang w:val="en-US"/>
              </w:rPr>
              <w:t>38</w:t>
            </w:r>
          </w:p>
        </w:tc>
        <w:tc>
          <w:tcPr>
            <w:tcW w:w="1402" w:type="dxa"/>
            <w:gridSpan w:val="3"/>
            <w:tcBorders>
              <w:top w:val="single" w:sz="4" w:space="0" w:color="auto"/>
              <w:bottom w:val="single" w:sz="4" w:space="0" w:color="auto"/>
            </w:tcBorders>
            <w:vAlign w:val="center"/>
          </w:tcPr>
          <w:p w14:paraId="2DFF53A9" w14:textId="77777777" w:rsidR="002E1E18" w:rsidRPr="005E2CA0" w:rsidRDefault="002E1E18" w:rsidP="008B344E">
            <w:pPr>
              <w:jc w:val="center"/>
              <w:rPr>
                <w:b/>
                <w:bCs/>
                <w:sz w:val="22"/>
                <w:szCs w:val="22"/>
                <w:lang w:val="en-US"/>
              </w:rPr>
            </w:pPr>
            <w:r w:rsidRPr="005E2CA0">
              <w:rPr>
                <w:b/>
                <w:bCs/>
                <w:sz w:val="22"/>
                <w:szCs w:val="22"/>
                <w:lang w:val="en-US"/>
              </w:rPr>
              <w:t>TsE06B</w:t>
            </w:r>
          </w:p>
        </w:tc>
        <w:tc>
          <w:tcPr>
            <w:tcW w:w="4366" w:type="dxa"/>
            <w:gridSpan w:val="5"/>
            <w:tcBorders>
              <w:top w:val="single" w:sz="4" w:space="0" w:color="auto"/>
              <w:bottom w:val="single" w:sz="4" w:space="0" w:color="auto"/>
            </w:tcBorders>
          </w:tcPr>
          <w:p w14:paraId="3739562F" w14:textId="77777777" w:rsidR="002E1E18" w:rsidRPr="005E2CA0" w:rsidRDefault="002E1E18" w:rsidP="008B344E">
            <w:pPr>
              <w:rPr>
                <w:b/>
                <w:bCs/>
                <w:sz w:val="2"/>
                <w:szCs w:val="2"/>
                <w:lang w:val="en-US"/>
              </w:rPr>
            </w:pPr>
            <w:r w:rsidRPr="005E2CA0">
              <w:rPr>
                <w:b/>
                <w:bCs/>
                <w:sz w:val="22"/>
                <w:szCs w:val="22"/>
                <w:lang w:val="en-US"/>
              </w:rPr>
              <w:t xml:space="preserve">Pregatirea platformei de pamint in vederea asternerii unui strat izolator sau de reparatie din nisip sau balast, prin nivelare manuala si compactare cu rulou </w:t>
            </w:r>
            <w:r w:rsidRPr="005E2CA0">
              <w:rPr>
                <w:b/>
                <w:bCs/>
                <w:sz w:val="22"/>
                <w:szCs w:val="22"/>
                <w:lang w:val="en-US"/>
              </w:rPr>
              <w:lastRenderedPageBreak/>
              <w:t>compresor static autopropulsat, de 10-12 t, in teren coeziv</w:t>
            </w:r>
          </w:p>
          <w:p w14:paraId="2DAC101C"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3CF2BD24" w14:textId="77777777" w:rsidR="002E1E18" w:rsidRPr="005E2CA0" w:rsidRDefault="002E1E18" w:rsidP="008B344E">
            <w:pPr>
              <w:jc w:val="center"/>
              <w:rPr>
                <w:b/>
                <w:bCs/>
                <w:sz w:val="22"/>
                <w:szCs w:val="22"/>
                <w:lang w:val="en-US"/>
              </w:rPr>
            </w:pPr>
            <w:r w:rsidRPr="005E2CA0">
              <w:rPr>
                <w:b/>
                <w:bCs/>
                <w:sz w:val="22"/>
                <w:szCs w:val="22"/>
                <w:lang w:val="en-US"/>
              </w:rPr>
              <w:lastRenderedPageBreak/>
              <w:t>100m2</w:t>
            </w:r>
          </w:p>
        </w:tc>
        <w:tc>
          <w:tcPr>
            <w:tcW w:w="1134" w:type="dxa"/>
            <w:gridSpan w:val="3"/>
            <w:tcBorders>
              <w:top w:val="single" w:sz="4" w:space="0" w:color="auto"/>
              <w:bottom w:val="single" w:sz="4" w:space="0" w:color="auto"/>
            </w:tcBorders>
            <w:vAlign w:val="center"/>
          </w:tcPr>
          <w:p w14:paraId="474EE60B"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38DC1747" w14:textId="77777777" w:rsidR="002E1E18" w:rsidRPr="005E2CA0" w:rsidRDefault="002E1E18" w:rsidP="008B344E">
            <w:pPr>
              <w:jc w:val="center"/>
              <w:rPr>
                <w:b/>
                <w:bCs/>
                <w:sz w:val="22"/>
                <w:szCs w:val="22"/>
                <w:lang w:val="en-US"/>
              </w:rPr>
            </w:pPr>
            <w:r w:rsidRPr="005E2CA0">
              <w:rPr>
                <w:b/>
                <w:bCs/>
                <w:sz w:val="22"/>
                <w:szCs w:val="22"/>
                <w:lang w:val="en-US"/>
              </w:rPr>
              <w:t>2,74</w:t>
            </w:r>
          </w:p>
          <w:p w14:paraId="6E75CC1E" w14:textId="77777777" w:rsidR="002E1E18" w:rsidRPr="009B70F2" w:rsidRDefault="002E1E18" w:rsidP="008B344E">
            <w:pPr>
              <w:jc w:val="center"/>
              <w:rPr>
                <w:sz w:val="2"/>
                <w:szCs w:val="2"/>
                <w:lang w:val="en-US"/>
              </w:rPr>
            </w:pPr>
          </w:p>
        </w:tc>
      </w:tr>
      <w:tr w:rsidR="002E1E18" w:rsidRPr="00B40365" w14:paraId="66FF38F6"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3A2A67"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0E7994C7" w14:textId="77777777" w:rsidR="002E1E18" w:rsidRPr="00B40365" w:rsidRDefault="002E1E18" w:rsidP="008B344E">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694D445F" w14:textId="77777777" w:rsidR="002E1E18" w:rsidRPr="00C97908" w:rsidRDefault="002E1E18" w:rsidP="008B344E">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5444E58C"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227216B"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9,0300</w:t>
            </w:r>
          </w:p>
        </w:tc>
        <w:tc>
          <w:tcPr>
            <w:tcW w:w="1559" w:type="dxa"/>
            <w:gridSpan w:val="2"/>
            <w:tcBorders>
              <w:top w:val="nil"/>
              <w:bottom w:val="single" w:sz="2" w:space="0" w:color="auto"/>
            </w:tcBorders>
            <w:vAlign w:val="center"/>
          </w:tcPr>
          <w:p w14:paraId="623A05D9" w14:textId="77777777" w:rsidR="002E1E18" w:rsidRPr="00C97908" w:rsidRDefault="002E1E18" w:rsidP="008B344E">
            <w:pPr>
              <w:jc w:val="center"/>
              <w:rPr>
                <w:sz w:val="16"/>
                <w:szCs w:val="16"/>
                <w:lang w:val="en-US"/>
              </w:rPr>
            </w:pPr>
            <w:r w:rsidRPr="00C97908">
              <w:rPr>
                <w:sz w:val="16"/>
                <w:szCs w:val="16"/>
                <w:lang w:val="en-US"/>
              </w:rPr>
              <w:t>24,742</w:t>
            </w:r>
          </w:p>
        </w:tc>
      </w:tr>
      <w:tr w:rsidR="002E1E18" w:rsidRPr="00B40365" w14:paraId="4A2CECFB"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391B1E"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71D2415C" w14:textId="77777777" w:rsidR="002E1E18" w:rsidRPr="00B40365" w:rsidRDefault="002E1E18" w:rsidP="008B344E">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2A22631B" w14:textId="77777777" w:rsidR="002E1E18" w:rsidRPr="00C97908" w:rsidRDefault="002E1E18" w:rsidP="008B344E">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0440BFE1"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30DCFA3"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3E38333" w14:textId="77777777" w:rsidR="002E1E18" w:rsidRPr="00C97908" w:rsidRDefault="002E1E18" w:rsidP="008B344E">
            <w:pPr>
              <w:jc w:val="center"/>
              <w:rPr>
                <w:sz w:val="16"/>
                <w:szCs w:val="16"/>
                <w:lang w:val="en-US"/>
              </w:rPr>
            </w:pPr>
            <w:r w:rsidRPr="00C97908">
              <w:rPr>
                <w:sz w:val="16"/>
                <w:szCs w:val="16"/>
                <w:lang w:val="en-US"/>
              </w:rPr>
              <w:t>2,74</w:t>
            </w:r>
          </w:p>
        </w:tc>
      </w:tr>
      <w:tr w:rsidR="002E1E18" w:rsidRPr="00B40365" w14:paraId="0F862AC5"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8C2E87"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74E1C69C" w14:textId="77777777" w:rsidR="002E1E18" w:rsidRPr="00B40365" w:rsidRDefault="002E1E18" w:rsidP="008B344E">
            <w:pPr>
              <w:jc w:val="center"/>
              <w:rPr>
                <w:sz w:val="16"/>
                <w:szCs w:val="16"/>
                <w:lang w:val="en-US"/>
              </w:rPr>
            </w:pPr>
            <w:r w:rsidRPr="00B40365">
              <w:rPr>
                <w:sz w:val="16"/>
                <w:szCs w:val="16"/>
                <w:lang w:val="en-US"/>
              </w:rPr>
              <w:t>2952240004004</w:t>
            </w:r>
          </w:p>
        </w:tc>
        <w:tc>
          <w:tcPr>
            <w:tcW w:w="4366" w:type="dxa"/>
            <w:gridSpan w:val="4"/>
            <w:tcBorders>
              <w:top w:val="nil"/>
              <w:bottom w:val="single" w:sz="2" w:space="0" w:color="auto"/>
            </w:tcBorders>
            <w:vAlign w:val="center"/>
          </w:tcPr>
          <w:p w14:paraId="148D3926" w14:textId="77777777" w:rsidR="002E1E18" w:rsidRPr="00C97908" w:rsidRDefault="002E1E18" w:rsidP="008B344E">
            <w:pPr>
              <w:rPr>
                <w:sz w:val="16"/>
                <w:szCs w:val="16"/>
                <w:lang w:val="en-US"/>
              </w:rPr>
            </w:pPr>
            <w:r w:rsidRPr="00C97908">
              <w:rPr>
                <w:sz w:val="16"/>
                <w:szCs w:val="16"/>
                <w:lang w:val="en-US"/>
              </w:rPr>
              <w:t>Compactor auto cu rulouri pina la 12 tf</w:t>
            </w:r>
          </w:p>
        </w:tc>
        <w:tc>
          <w:tcPr>
            <w:tcW w:w="1021" w:type="dxa"/>
            <w:gridSpan w:val="3"/>
            <w:tcBorders>
              <w:top w:val="nil"/>
              <w:bottom w:val="single" w:sz="2" w:space="0" w:color="auto"/>
            </w:tcBorders>
            <w:vAlign w:val="center"/>
          </w:tcPr>
          <w:p w14:paraId="08D61EA1"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961C654"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1,4000</w:t>
            </w:r>
          </w:p>
        </w:tc>
        <w:tc>
          <w:tcPr>
            <w:tcW w:w="1559" w:type="dxa"/>
            <w:gridSpan w:val="2"/>
            <w:tcBorders>
              <w:top w:val="nil"/>
              <w:bottom w:val="single" w:sz="2" w:space="0" w:color="auto"/>
              <w:right w:val="single" w:sz="4" w:space="0" w:color="auto"/>
            </w:tcBorders>
            <w:vAlign w:val="center"/>
          </w:tcPr>
          <w:p w14:paraId="57025510" w14:textId="77777777" w:rsidR="002E1E18" w:rsidRPr="00C97908" w:rsidRDefault="002E1E18" w:rsidP="008B344E">
            <w:pPr>
              <w:jc w:val="center"/>
              <w:rPr>
                <w:sz w:val="16"/>
                <w:szCs w:val="16"/>
                <w:lang w:val="en-US"/>
              </w:rPr>
            </w:pPr>
            <w:r w:rsidRPr="00C97908">
              <w:rPr>
                <w:sz w:val="16"/>
                <w:szCs w:val="16"/>
                <w:lang w:val="en-US"/>
              </w:rPr>
              <w:t>3,836</w:t>
            </w:r>
          </w:p>
        </w:tc>
      </w:tr>
      <w:tr w:rsidR="002E1E18" w:rsidRPr="009B70F2" w14:paraId="65C7BAB2"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92386E2" w14:textId="77777777" w:rsidR="002E1E18" w:rsidRPr="005E2CA0" w:rsidRDefault="002E1E18" w:rsidP="008B344E">
            <w:pPr>
              <w:jc w:val="center"/>
              <w:rPr>
                <w:b/>
                <w:bCs/>
                <w:sz w:val="22"/>
                <w:szCs w:val="22"/>
                <w:lang w:val="en-US"/>
              </w:rPr>
            </w:pPr>
            <w:r w:rsidRPr="005E2CA0">
              <w:rPr>
                <w:b/>
                <w:bCs/>
                <w:sz w:val="22"/>
                <w:szCs w:val="22"/>
                <w:lang w:val="en-US"/>
              </w:rPr>
              <w:t>39</w:t>
            </w:r>
          </w:p>
        </w:tc>
        <w:tc>
          <w:tcPr>
            <w:tcW w:w="1402" w:type="dxa"/>
            <w:gridSpan w:val="3"/>
            <w:tcBorders>
              <w:top w:val="single" w:sz="4" w:space="0" w:color="auto"/>
              <w:bottom w:val="single" w:sz="4" w:space="0" w:color="auto"/>
            </w:tcBorders>
            <w:vAlign w:val="center"/>
          </w:tcPr>
          <w:p w14:paraId="52FA523C" w14:textId="77777777" w:rsidR="002E1E18" w:rsidRPr="005E2CA0" w:rsidRDefault="002E1E18" w:rsidP="008B344E">
            <w:pPr>
              <w:jc w:val="center"/>
              <w:rPr>
                <w:b/>
                <w:bCs/>
                <w:sz w:val="22"/>
                <w:szCs w:val="22"/>
                <w:lang w:val="en-US"/>
              </w:rPr>
            </w:pPr>
            <w:r w:rsidRPr="005E2CA0">
              <w:rPr>
                <w:b/>
                <w:bCs/>
                <w:sz w:val="22"/>
                <w:szCs w:val="22"/>
                <w:lang w:val="en-US"/>
              </w:rPr>
              <w:t>DA06B2</w:t>
            </w:r>
          </w:p>
        </w:tc>
        <w:tc>
          <w:tcPr>
            <w:tcW w:w="4366" w:type="dxa"/>
            <w:gridSpan w:val="5"/>
            <w:tcBorders>
              <w:top w:val="single" w:sz="4" w:space="0" w:color="auto"/>
              <w:bottom w:val="single" w:sz="4" w:space="0" w:color="auto"/>
            </w:tcBorders>
          </w:tcPr>
          <w:p w14:paraId="6831A23C" w14:textId="77777777" w:rsidR="002E1E18" w:rsidRPr="005E2CA0" w:rsidRDefault="002E1E18" w:rsidP="008B344E">
            <w:pPr>
              <w:rPr>
                <w:b/>
                <w:bCs/>
                <w:sz w:val="2"/>
                <w:szCs w:val="2"/>
                <w:lang w:val="en-US"/>
              </w:rPr>
            </w:pPr>
            <w:r w:rsidRPr="005E2CA0">
              <w:rPr>
                <w:b/>
                <w:bCs/>
                <w:sz w:val="22"/>
                <w:szCs w:val="22"/>
                <w:lang w:val="en-US"/>
              </w:rPr>
              <w:t>Strat de agregate naturale cilindrate, avind functia de rezistenta filtranta, izolatoare, aerisire, antigeliva si anticapilara, cu asternere mecanica, cu amestec nisip-pietris</w:t>
            </w:r>
          </w:p>
          <w:p w14:paraId="5329BADA"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02F21BFC" w14:textId="77777777" w:rsidR="002E1E18" w:rsidRPr="005E2CA0" w:rsidRDefault="002E1E18" w:rsidP="008B344E">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1D283D69"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2BC894BA" w14:textId="77777777" w:rsidR="002E1E18" w:rsidRPr="005E2CA0" w:rsidRDefault="002E1E18" w:rsidP="008B344E">
            <w:pPr>
              <w:jc w:val="center"/>
              <w:rPr>
                <w:b/>
                <w:bCs/>
                <w:sz w:val="22"/>
                <w:szCs w:val="22"/>
                <w:lang w:val="en-US"/>
              </w:rPr>
            </w:pPr>
            <w:r w:rsidRPr="005E2CA0">
              <w:rPr>
                <w:b/>
                <w:bCs/>
                <w:sz w:val="22"/>
                <w:szCs w:val="22"/>
                <w:lang w:val="en-US"/>
              </w:rPr>
              <w:t>41,10</w:t>
            </w:r>
          </w:p>
          <w:p w14:paraId="48FE7B29" w14:textId="77777777" w:rsidR="002E1E18" w:rsidRPr="009B70F2" w:rsidRDefault="002E1E18" w:rsidP="008B344E">
            <w:pPr>
              <w:jc w:val="center"/>
              <w:rPr>
                <w:sz w:val="2"/>
                <w:szCs w:val="2"/>
                <w:lang w:val="en-US"/>
              </w:rPr>
            </w:pPr>
          </w:p>
        </w:tc>
      </w:tr>
      <w:tr w:rsidR="002E1E18" w:rsidRPr="00B40365" w14:paraId="08D29DCE"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522099"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7BB95091" w14:textId="77777777" w:rsidR="002E1E18" w:rsidRPr="00B40365" w:rsidRDefault="002E1E18" w:rsidP="008B344E">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0F54B35B" w14:textId="77777777" w:rsidR="002E1E18" w:rsidRPr="00C97908" w:rsidRDefault="002E1E18" w:rsidP="008B344E">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3F715418"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9B3F2BC"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0,3700</w:t>
            </w:r>
          </w:p>
        </w:tc>
        <w:tc>
          <w:tcPr>
            <w:tcW w:w="1559" w:type="dxa"/>
            <w:gridSpan w:val="2"/>
            <w:tcBorders>
              <w:top w:val="nil"/>
              <w:bottom w:val="single" w:sz="2" w:space="0" w:color="auto"/>
            </w:tcBorders>
            <w:vAlign w:val="center"/>
          </w:tcPr>
          <w:p w14:paraId="07740438" w14:textId="77777777" w:rsidR="002E1E18" w:rsidRPr="00C97908" w:rsidRDefault="002E1E18" w:rsidP="008B344E">
            <w:pPr>
              <w:jc w:val="center"/>
              <w:rPr>
                <w:sz w:val="16"/>
                <w:szCs w:val="16"/>
                <w:lang w:val="en-US"/>
              </w:rPr>
            </w:pPr>
            <w:r w:rsidRPr="00C97908">
              <w:rPr>
                <w:sz w:val="16"/>
                <w:szCs w:val="16"/>
                <w:lang w:val="en-US"/>
              </w:rPr>
              <w:t>15,207</w:t>
            </w:r>
          </w:p>
        </w:tc>
      </w:tr>
      <w:tr w:rsidR="002E1E18" w:rsidRPr="00B40365" w14:paraId="347E8D9D"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FCA9ED"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020FA485" w14:textId="77777777" w:rsidR="002E1E18" w:rsidRPr="00B40365" w:rsidRDefault="002E1E18" w:rsidP="008B344E">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2D27375E" w14:textId="77777777" w:rsidR="002E1E18" w:rsidRPr="00C97908" w:rsidRDefault="002E1E18" w:rsidP="008B344E">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5483DBB4"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1906EF7"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0,2320</w:t>
            </w:r>
          </w:p>
        </w:tc>
        <w:tc>
          <w:tcPr>
            <w:tcW w:w="1559" w:type="dxa"/>
            <w:gridSpan w:val="2"/>
            <w:tcBorders>
              <w:top w:val="nil"/>
              <w:bottom w:val="single" w:sz="2" w:space="0" w:color="auto"/>
            </w:tcBorders>
            <w:vAlign w:val="center"/>
          </w:tcPr>
          <w:p w14:paraId="7CFDED1E" w14:textId="77777777" w:rsidR="002E1E18" w:rsidRPr="00C97908" w:rsidRDefault="002E1E18" w:rsidP="008B344E">
            <w:pPr>
              <w:jc w:val="center"/>
              <w:rPr>
                <w:sz w:val="16"/>
                <w:szCs w:val="16"/>
                <w:lang w:val="en-US"/>
              </w:rPr>
            </w:pPr>
            <w:r w:rsidRPr="00C97908">
              <w:rPr>
                <w:sz w:val="16"/>
                <w:szCs w:val="16"/>
                <w:lang w:val="en-US"/>
              </w:rPr>
              <w:t>9,535</w:t>
            </w:r>
          </w:p>
        </w:tc>
      </w:tr>
      <w:tr w:rsidR="002E1E18" w:rsidRPr="00B40365" w14:paraId="48935EFA"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0B814B"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326C2278" w14:textId="77777777" w:rsidR="002E1E18" w:rsidRPr="00B40365" w:rsidRDefault="002E1E18" w:rsidP="008B344E">
            <w:pPr>
              <w:jc w:val="center"/>
              <w:rPr>
                <w:sz w:val="16"/>
                <w:szCs w:val="16"/>
                <w:lang w:val="en-US"/>
              </w:rPr>
            </w:pPr>
            <w:r w:rsidRPr="00B40365">
              <w:rPr>
                <w:sz w:val="16"/>
                <w:szCs w:val="16"/>
                <w:lang w:val="en-US"/>
              </w:rPr>
              <w:t>408-0200</w:t>
            </w:r>
          </w:p>
        </w:tc>
        <w:tc>
          <w:tcPr>
            <w:tcW w:w="4366" w:type="dxa"/>
            <w:gridSpan w:val="4"/>
            <w:tcBorders>
              <w:top w:val="nil"/>
              <w:bottom w:val="single" w:sz="2" w:space="0" w:color="auto"/>
            </w:tcBorders>
            <w:vAlign w:val="center"/>
          </w:tcPr>
          <w:p w14:paraId="797311C2" w14:textId="77777777" w:rsidR="002E1E18" w:rsidRPr="00C97908" w:rsidRDefault="002E1E18" w:rsidP="008B344E">
            <w:pPr>
              <w:rPr>
                <w:sz w:val="16"/>
                <w:szCs w:val="16"/>
                <w:lang w:val="en-US"/>
              </w:rPr>
            </w:pPr>
            <w:r w:rsidRPr="00C97908">
              <w:rPr>
                <w:sz w:val="16"/>
                <w:szCs w:val="16"/>
                <w:lang w:val="en-US"/>
              </w:rPr>
              <w:t xml:space="preserve">Amestec din nisip-pietris </w:t>
            </w:r>
          </w:p>
        </w:tc>
        <w:tc>
          <w:tcPr>
            <w:tcW w:w="1021" w:type="dxa"/>
            <w:gridSpan w:val="3"/>
            <w:tcBorders>
              <w:top w:val="nil"/>
              <w:bottom w:val="single" w:sz="2" w:space="0" w:color="auto"/>
            </w:tcBorders>
            <w:vAlign w:val="center"/>
          </w:tcPr>
          <w:p w14:paraId="4E7D3A35"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52EF179"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1,3110</w:t>
            </w:r>
          </w:p>
        </w:tc>
        <w:tc>
          <w:tcPr>
            <w:tcW w:w="1559" w:type="dxa"/>
            <w:gridSpan w:val="2"/>
            <w:tcBorders>
              <w:top w:val="nil"/>
              <w:bottom w:val="single" w:sz="2" w:space="0" w:color="auto"/>
            </w:tcBorders>
            <w:vAlign w:val="center"/>
          </w:tcPr>
          <w:p w14:paraId="64F29036" w14:textId="77777777" w:rsidR="002E1E18" w:rsidRPr="00C97908" w:rsidRDefault="002E1E18" w:rsidP="008B344E">
            <w:pPr>
              <w:jc w:val="center"/>
              <w:rPr>
                <w:sz w:val="16"/>
                <w:szCs w:val="16"/>
                <w:lang w:val="en-US"/>
              </w:rPr>
            </w:pPr>
            <w:r w:rsidRPr="00C97908">
              <w:rPr>
                <w:sz w:val="16"/>
                <w:szCs w:val="16"/>
                <w:lang w:val="en-US"/>
              </w:rPr>
              <w:t>53,882</w:t>
            </w:r>
          </w:p>
        </w:tc>
      </w:tr>
      <w:tr w:rsidR="002E1E18" w:rsidRPr="00B40365" w14:paraId="3CD7CAB5"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AF8438"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60704BA8" w14:textId="77777777" w:rsidR="002E1E18" w:rsidRPr="00B40365" w:rsidRDefault="002E1E18" w:rsidP="008B344E">
            <w:pPr>
              <w:jc w:val="center"/>
              <w:rPr>
                <w:sz w:val="16"/>
                <w:szCs w:val="16"/>
                <w:lang w:val="en-US"/>
              </w:rPr>
            </w:pPr>
            <w:r w:rsidRPr="00B40365">
              <w:rPr>
                <w:sz w:val="16"/>
                <w:szCs w:val="16"/>
                <w:lang w:val="en-US"/>
              </w:rPr>
              <w:t>2952240004010</w:t>
            </w:r>
          </w:p>
        </w:tc>
        <w:tc>
          <w:tcPr>
            <w:tcW w:w="4366" w:type="dxa"/>
            <w:gridSpan w:val="4"/>
            <w:tcBorders>
              <w:top w:val="nil"/>
              <w:bottom w:val="single" w:sz="2" w:space="0" w:color="auto"/>
            </w:tcBorders>
            <w:vAlign w:val="center"/>
          </w:tcPr>
          <w:p w14:paraId="4F135AC6" w14:textId="77777777" w:rsidR="002E1E18" w:rsidRPr="00C97908" w:rsidRDefault="002E1E18" w:rsidP="008B344E">
            <w:pPr>
              <w:rPr>
                <w:sz w:val="16"/>
                <w:szCs w:val="16"/>
                <w:lang w:val="en-US"/>
              </w:rPr>
            </w:pPr>
            <w:r w:rsidRPr="00C97908">
              <w:rPr>
                <w:sz w:val="16"/>
                <w:szCs w:val="16"/>
                <w:lang w:val="en-US"/>
              </w:rPr>
              <w:t>Compactor static autopropulsat cu rulouri valturi  R 8-14 de 14tf</w:t>
            </w:r>
          </w:p>
        </w:tc>
        <w:tc>
          <w:tcPr>
            <w:tcW w:w="1021" w:type="dxa"/>
            <w:gridSpan w:val="3"/>
            <w:tcBorders>
              <w:top w:val="nil"/>
              <w:bottom w:val="single" w:sz="2" w:space="0" w:color="auto"/>
            </w:tcBorders>
            <w:vAlign w:val="center"/>
          </w:tcPr>
          <w:p w14:paraId="348E499A"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1AA7375"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0,1530</w:t>
            </w:r>
          </w:p>
        </w:tc>
        <w:tc>
          <w:tcPr>
            <w:tcW w:w="1559" w:type="dxa"/>
            <w:gridSpan w:val="2"/>
            <w:tcBorders>
              <w:top w:val="nil"/>
              <w:bottom w:val="single" w:sz="2" w:space="0" w:color="auto"/>
              <w:right w:val="single" w:sz="4" w:space="0" w:color="auto"/>
            </w:tcBorders>
            <w:vAlign w:val="center"/>
          </w:tcPr>
          <w:p w14:paraId="131C3988" w14:textId="77777777" w:rsidR="002E1E18" w:rsidRPr="00C97908" w:rsidRDefault="002E1E18" w:rsidP="008B344E">
            <w:pPr>
              <w:jc w:val="center"/>
              <w:rPr>
                <w:sz w:val="16"/>
                <w:szCs w:val="16"/>
                <w:lang w:val="en-US"/>
              </w:rPr>
            </w:pPr>
            <w:r w:rsidRPr="00C97908">
              <w:rPr>
                <w:sz w:val="16"/>
                <w:szCs w:val="16"/>
                <w:lang w:val="en-US"/>
              </w:rPr>
              <w:t>6,288</w:t>
            </w:r>
          </w:p>
        </w:tc>
      </w:tr>
      <w:tr w:rsidR="002E1E18" w:rsidRPr="00B40365" w14:paraId="4B9CE919"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88535A"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31F2761E" w14:textId="77777777" w:rsidR="002E1E18" w:rsidRPr="00B40365" w:rsidRDefault="002E1E18" w:rsidP="008B344E">
            <w:pPr>
              <w:jc w:val="center"/>
              <w:rPr>
                <w:sz w:val="16"/>
                <w:szCs w:val="16"/>
                <w:lang w:val="en-US"/>
              </w:rPr>
            </w:pPr>
            <w:r w:rsidRPr="00B40365">
              <w:rPr>
                <w:sz w:val="16"/>
                <w:szCs w:val="16"/>
                <w:lang w:val="en-US"/>
              </w:rPr>
              <w:t>3410540005603</w:t>
            </w:r>
          </w:p>
        </w:tc>
        <w:tc>
          <w:tcPr>
            <w:tcW w:w="4366" w:type="dxa"/>
            <w:gridSpan w:val="4"/>
            <w:tcBorders>
              <w:top w:val="nil"/>
              <w:bottom w:val="single" w:sz="2" w:space="0" w:color="auto"/>
            </w:tcBorders>
            <w:vAlign w:val="center"/>
          </w:tcPr>
          <w:p w14:paraId="3DAA2F3F" w14:textId="77777777" w:rsidR="002E1E18" w:rsidRPr="00C97908" w:rsidRDefault="002E1E18" w:rsidP="008B344E">
            <w:pPr>
              <w:rPr>
                <w:sz w:val="16"/>
                <w:szCs w:val="16"/>
                <w:lang w:val="en-US"/>
              </w:rPr>
            </w:pPr>
            <w:r w:rsidRPr="00C97908">
              <w:rPr>
                <w:sz w:val="16"/>
                <w:szCs w:val="16"/>
                <w:lang w:val="en-US"/>
              </w:rPr>
              <w:t>Autocisterna 5-8 t cu dispozitive de stropire</w:t>
            </w:r>
          </w:p>
        </w:tc>
        <w:tc>
          <w:tcPr>
            <w:tcW w:w="1021" w:type="dxa"/>
            <w:gridSpan w:val="3"/>
            <w:tcBorders>
              <w:top w:val="nil"/>
              <w:bottom w:val="single" w:sz="2" w:space="0" w:color="auto"/>
            </w:tcBorders>
            <w:vAlign w:val="center"/>
          </w:tcPr>
          <w:p w14:paraId="44E34F44"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F64B333"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0,0230</w:t>
            </w:r>
          </w:p>
        </w:tc>
        <w:tc>
          <w:tcPr>
            <w:tcW w:w="1559" w:type="dxa"/>
            <w:gridSpan w:val="2"/>
            <w:tcBorders>
              <w:top w:val="nil"/>
              <w:bottom w:val="single" w:sz="2" w:space="0" w:color="auto"/>
              <w:right w:val="single" w:sz="4" w:space="0" w:color="auto"/>
            </w:tcBorders>
            <w:vAlign w:val="center"/>
          </w:tcPr>
          <w:p w14:paraId="353BA104" w14:textId="77777777" w:rsidR="002E1E18" w:rsidRPr="00C97908" w:rsidRDefault="002E1E18" w:rsidP="008B344E">
            <w:pPr>
              <w:jc w:val="center"/>
              <w:rPr>
                <w:sz w:val="16"/>
                <w:szCs w:val="16"/>
                <w:lang w:val="en-US"/>
              </w:rPr>
            </w:pPr>
            <w:r w:rsidRPr="00C97908">
              <w:rPr>
                <w:sz w:val="16"/>
                <w:szCs w:val="16"/>
                <w:lang w:val="en-US"/>
              </w:rPr>
              <w:t>0,945</w:t>
            </w:r>
          </w:p>
        </w:tc>
      </w:tr>
      <w:tr w:rsidR="002E1E18" w:rsidRPr="00B40365" w14:paraId="7E962FF0"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A74B55"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7601E141" w14:textId="77777777" w:rsidR="002E1E18" w:rsidRPr="00B40365" w:rsidRDefault="002E1E18" w:rsidP="008B344E">
            <w:pPr>
              <w:jc w:val="center"/>
              <w:rPr>
                <w:sz w:val="16"/>
                <w:szCs w:val="16"/>
                <w:lang w:val="en-US"/>
              </w:rPr>
            </w:pPr>
            <w:r w:rsidRPr="00B40365">
              <w:rPr>
                <w:sz w:val="16"/>
                <w:szCs w:val="16"/>
                <w:lang w:val="en-US"/>
              </w:rPr>
              <w:t>2952220003546</w:t>
            </w:r>
          </w:p>
        </w:tc>
        <w:tc>
          <w:tcPr>
            <w:tcW w:w="4366" w:type="dxa"/>
            <w:gridSpan w:val="4"/>
            <w:tcBorders>
              <w:top w:val="nil"/>
              <w:bottom w:val="single" w:sz="2" w:space="0" w:color="auto"/>
            </w:tcBorders>
            <w:vAlign w:val="center"/>
          </w:tcPr>
          <w:p w14:paraId="412B719A" w14:textId="77777777" w:rsidR="002E1E18" w:rsidRPr="00C97908" w:rsidRDefault="002E1E18" w:rsidP="008B344E">
            <w:pPr>
              <w:rPr>
                <w:sz w:val="16"/>
                <w:szCs w:val="16"/>
                <w:lang w:val="en-US"/>
              </w:rPr>
            </w:pPr>
            <w:r w:rsidRPr="00C97908">
              <w:rPr>
                <w:sz w:val="16"/>
                <w:szCs w:val="16"/>
                <w:lang w:val="en-US"/>
              </w:rPr>
              <w:t>Autogreder pina la 175 cp</w:t>
            </w:r>
          </w:p>
        </w:tc>
        <w:tc>
          <w:tcPr>
            <w:tcW w:w="1021" w:type="dxa"/>
            <w:gridSpan w:val="3"/>
            <w:tcBorders>
              <w:top w:val="nil"/>
              <w:bottom w:val="single" w:sz="2" w:space="0" w:color="auto"/>
            </w:tcBorders>
            <w:vAlign w:val="center"/>
          </w:tcPr>
          <w:p w14:paraId="3AB1E581"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5BE676B"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0,0480</w:t>
            </w:r>
          </w:p>
        </w:tc>
        <w:tc>
          <w:tcPr>
            <w:tcW w:w="1559" w:type="dxa"/>
            <w:gridSpan w:val="2"/>
            <w:tcBorders>
              <w:top w:val="nil"/>
              <w:bottom w:val="single" w:sz="2" w:space="0" w:color="auto"/>
              <w:right w:val="single" w:sz="4" w:space="0" w:color="auto"/>
            </w:tcBorders>
            <w:vAlign w:val="center"/>
          </w:tcPr>
          <w:p w14:paraId="049260BF" w14:textId="77777777" w:rsidR="002E1E18" w:rsidRPr="00C97908" w:rsidRDefault="002E1E18" w:rsidP="008B344E">
            <w:pPr>
              <w:jc w:val="center"/>
              <w:rPr>
                <w:sz w:val="16"/>
                <w:szCs w:val="16"/>
                <w:lang w:val="en-US"/>
              </w:rPr>
            </w:pPr>
            <w:r w:rsidRPr="00C97908">
              <w:rPr>
                <w:sz w:val="16"/>
                <w:szCs w:val="16"/>
                <w:lang w:val="en-US"/>
              </w:rPr>
              <w:t>1,973</w:t>
            </w:r>
          </w:p>
        </w:tc>
      </w:tr>
      <w:tr w:rsidR="002E1E18" w:rsidRPr="009B70F2" w14:paraId="111BC057"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2B9FF00" w14:textId="77777777" w:rsidR="002E1E18" w:rsidRPr="005E2CA0" w:rsidRDefault="002E1E18" w:rsidP="008B344E">
            <w:pPr>
              <w:jc w:val="center"/>
              <w:rPr>
                <w:b/>
                <w:bCs/>
                <w:sz w:val="22"/>
                <w:szCs w:val="22"/>
                <w:lang w:val="en-US"/>
              </w:rPr>
            </w:pPr>
            <w:r w:rsidRPr="005E2CA0">
              <w:rPr>
                <w:b/>
                <w:bCs/>
                <w:sz w:val="22"/>
                <w:szCs w:val="22"/>
                <w:lang w:val="en-US"/>
              </w:rPr>
              <w:t>40</w:t>
            </w:r>
          </w:p>
        </w:tc>
        <w:tc>
          <w:tcPr>
            <w:tcW w:w="1402" w:type="dxa"/>
            <w:gridSpan w:val="3"/>
            <w:tcBorders>
              <w:top w:val="single" w:sz="4" w:space="0" w:color="auto"/>
              <w:bottom w:val="single" w:sz="4" w:space="0" w:color="auto"/>
            </w:tcBorders>
            <w:vAlign w:val="center"/>
          </w:tcPr>
          <w:p w14:paraId="147883BC" w14:textId="77777777" w:rsidR="002E1E18" w:rsidRPr="005E2CA0" w:rsidRDefault="002E1E18" w:rsidP="008B344E">
            <w:pPr>
              <w:jc w:val="center"/>
              <w:rPr>
                <w:b/>
                <w:bCs/>
                <w:sz w:val="22"/>
                <w:szCs w:val="22"/>
                <w:lang w:val="en-US"/>
              </w:rPr>
            </w:pPr>
            <w:r w:rsidRPr="005E2CA0">
              <w:rPr>
                <w:b/>
                <w:bCs/>
                <w:sz w:val="22"/>
                <w:szCs w:val="22"/>
                <w:lang w:val="en-US"/>
              </w:rPr>
              <w:t>DA06B2</w:t>
            </w:r>
          </w:p>
        </w:tc>
        <w:tc>
          <w:tcPr>
            <w:tcW w:w="4366" w:type="dxa"/>
            <w:gridSpan w:val="5"/>
            <w:tcBorders>
              <w:top w:val="single" w:sz="4" w:space="0" w:color="auto"/>
              <w:bottom w:val="single" w:sz="4" w:space="0" w:color="auto"/>
            </w:tcBorders>
          </w:tcPr>
          <w:p w14:paraId="6E6289E0" w14:textId="77777777" w:rsidR="002E1E18" w:rsidRPr="005E2CA0" w:rsidRDefault="002E1E18" w:rsidP="008B344E">
            <w:pPr>
              <w:rPr>
                <w:b/>
                <w:bCs/>
                <w:sz w:val="2"/>
                <w:szCs w:val="2"/>
                <w:lang w:val="en-US"/>
              </w:rPr>
            </w:pPr>
            <w:r w:rsidRPr="005E2CA0">
              <w:rPr>
                <w:b/>
                <w:bCs/>
                <w:sz w:val="22"/>
                <w:szCs w:val="22"/>
                <w:lang w:val="en-US"/>
              </w:rPr>
              <w:t>Strat de agregate naturale cilindrate, avind functia de rezistenta filtranta, izolatoare, aerisire, antigeliva si anticapilara, cu asternere mecanica, cu nisip bituminat gr. 30 mm</w:t>
            </w:r>
          </w:p>
          <w:p w14:paraId="55505A9F"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06B17688" w14:textId="77777777" w:rsidR="002E1E18" w:rsidRPr="005E2CA0" w:rsidRDefault="002E1E18" w:rsidP="008B344E">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611D010B"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30BDE155" w14:textId="77777777" w:rsidR="002E1E18" w:rsidRPr="005E2CA0" w:rsidRDefault="002E1E18" w:rsidP="008B344E">
            <w:pPr>
              <w:jc w:val="center"/>
              <w:rPr>
                <w:b/>
                <w:bCs/>
                <w:sz w:val="22"/>
                <w:szCs w:val="22"/>
                <w:lang w:val="en-US"/>
              </w:rPr>
            </w:pPr>
            <w:r w:rsidRPr="005E2CA0">
              <w:rPr>
                <w:b/>
                <w:bCs/>
                <w:sz w:val="22"/>
                <w:szCs w:val="22"/>
                <w:lang w:val="en-US"/>
              </w:rPr>
              <w:t>8,22</w:t>
            </w:r>
          </w:p>
          <w:p w14:paraId="7F7A47A7" w14:textId="77777777" w:rsidR="002E1E18" w:rsidRPr="009B70F2" w:rsidRDefault="002E1E18" w:rsidP="008B344E">
            <w:pPr>
              <w:jc w:val="center"/>
              <w:rPr>
                <w:sz w:val="2"/>
                <w:szCs w:val="2"/>
                <w:lang w:val="en-US"/>
              </w:rPr>
            </w:pPr>
          </w:p>
        </w:tc>
      </w:tr>
      <w:tr w:rsidR="002E1E18" w:rsidRPr="00B40365" w14:paraId="5F89360C"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AE8805"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72A50D6B" w14:textId="77777777" w:rsidR="002E1E18" w:rsidRPr="00B40365" w:rsidRDefault="002E1E18" w:rsidP="008B344E">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4100A766" w14:textId="77777777" w:rsidR="002E1E18" w:rsidRPr="00C97908" w:rsidRDefault="002E1E18" w:rsidP="008B344E">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5122D2B0"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FF99396"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0,3700</w:t>
            </w:r>
          </w:p>
        </w:tc>
        <w:tc>
          <w:tcPr>
            <w:tcW w:w="1559" w:type="dxa"/>
            <w:gridSpan w:val="2"/>
            <w:tcBorders>
              <w:top w:val="nil"/>
              <w:bottom w:val="single" w:sz="2" w:space="0" w:color="auto"/>
            </w:tcBorders>
            <w:vAlign w:val="center"/>
          </w:tcPr>
          <w:p w14:paraId="649FBFAD" w14:textId="77777777" w:rsidR="002E1E18" w:rsidRPr="00C97908" w:rsidRDefault="002E1E18" w:rsidP="008B344E">
            <w:pPr>
              <w:jc w:val="center"/>
              <w:rPr>
                <w:sz w:val="16"/>
                <w:szCs w:val="16"/>
                <w:lang w:val="en-US"/>
              </w:rPr>
            </w:pPr>
            <w:r w:rsidRPr="00C97908">
              <w:rPr>
                <w:sz w:val="16"/>
                <w:szCs w:val="16"/>
                <w:lang w:val="en-US"/>
              </w:rPr>
              <w:t>3,041</w:t>
            </w:r>
          </w:p>
        </w:tc>
      </w:tr>
      <w:tr w:rsidR="002E1E18" w:rsidRPr="00B40365" w14:paraId="6D285D27"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EB6146"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39FF7805" w14:textId="77777777" w:rsidR="002E1E18" w:rsidRPr="00B40365" w:rsidRDefault="002E1E18" w:rsidP="008B344E">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18AC3D7F" w14:textId="77777777" w:rsidR="002E1E18" w:rsidRPr="00C97908" w:rsidRDefault="002E1E18" w:rsidP="008B344E">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22BFF746"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97DEC81"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0,2320</w:t>
            </w:r>
          </w:p>
        </w:tc>
        <w:tc>
          <w:tcPr>
            <w:tcW w:w="1559" w:type="dxa"/>
            <w:gridSpan w:val="2"/>
            <w:tcBorders>
              <w:top w:val="nil"/>
              <w:bottom w:val="single" w:sz="2" w:space="0" w:color="auto"/>
            </w:tcBorders>
            <w:vAlign w:val="center"/>
          </w:tcPr>
          <w:p w14:paraId="2EE6F3EB" w14:textId="77777777" w:rsidR="002E1E18" w:rsidRPr="00C97908" w:rsidRDefault="002E1E18" w:rsidP="008B344E">
            <w:pPr>
              <w:jc w:val="center"/>
              <w:rPr>
                <w:sz w:val="16"/>
                <w:szCs w:val="16"/>
                <w:lang w:val="en-US"/>
              </w:rPr>
            </w:pPr>
            <w:r w:rsidRPr="00C97908">
              <w:rPr>
                <w:sz w:val="16"/>
                <w:szCs w:val="16"/>
                <w:lang w:val="en-US"/>
              </w:rPr>
              <w:t>1,907</w:t>
            </w:r>
          </w:p>
        </w:tc>
      </w:tr>
      <w:tr w:rsidR="002E1E18" w:rsidRPr="00B40365" w14:paraId="5C82A8C2"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8A98C1"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2012FA0F" w14:textId="77777777" w:rsidR="002E1E18" w:rsidRPr="00B40365" w:rsidRDefault="002E1E18" w:rsidP="008B344E">
            <w:pPr>
              <w:jc w:val="center"/>
              <w:rPr>
                <w:sz w:val="16"/>
                <w:szCs w:val="16"/>
                <w:lang w:val="en-US"/>
              </w:rPr>
            </w:pPr>
            <w:r w:rsidRPr="00B40365">
              <w:rPr>
                <w:sz w:val="16"/>
                <w:szCs w:val="16"/>
                <w:lang w:val="en-US"/>
              </w:rPr>
              <w:t>1421102200002</w:t>
            </w:r>
          </w:p>
        </w:tc>
        <w:tc>
          <w:tcPr>
            <w:tcW w:w="4366" w:type="dxa"/>
            <w:gridSpan w:val="4"/>
            <w:tcBorders>
              <w:top w:val="nil"/>
              <w:bottom w:val="single" w:sz="2" w:space="0" w:color="auto"/>
            </w:tcBorders>
            <w:vAlign w:val="center"/>
          </w:tcPr>
          <w:p w14:paraId="130FD20A" w14:textId="77777777" w:rsidR="002E1E18" w:rsidRPr="00C97908" w:rsidRDefault="002E1E18" w:rsidP="008B344E">
            <w:pPr>
              <w:rPr>
                <w:sz w:val="16"/>
                <w:szCs w:val="16"/>
                <w:lang w:val="en-US"/>
              </w:rPr>
            </w:pPr>
            <w:r w:rsidRPr="00C97908">
              <w:rPr>
                <w:sz w:val="16"/>
                <w:szCs w:val="16"/>
                <w:lang w:val="en-US"/>
              </w:rPr>
              <w:t xml:space="preserve">Nisip bituminat </w:t>
            </w:r>
          </w:p>
        </w:tc>
        <w:tc>
          <w:tcPr>
            <w:tcW w:w="1021" w:type="dxa"/>
            <w:gridSpan w:val="3"/>
            <w:tcBorders>
              <w:top w:val="nil"/>
              <w:bottom w:val="single" w:sz="2" w:space="0" w:color="auto"/>
            </w:tcBorders>
            <w:vAlign w:val="center"/>
          </w:tcPr>
          <w:p w14:paraId="60F99323"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18E86D2"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1,3110</w:t>
            </w:r>
          </w:p>
        </w:tc>
        <w:tc>
          <w:tcPr>
            <w:tcW w:w="1559" w:type="dxa"/>
            <w:gridSpan w:val="2"/>
            <w:tcBorders>
              <w:top w:val="nil"/>
              <w:bottom w:val="single" w:sz="2" w:space="0" w:color="auto"/>
            </w:tcBorders>
            <w:vAlign w:val="center"/>
          </w:tcPr>
          <w:p w14:paraId="33D70FB7" w14:textId="77777777" w:rsidR="002E1E18" w:rsidRPr="00C97908" w:rsidRDefault="002E1E18" w:rsidP="008B344E">
            <w:pPr>
              <w:jc w:val="center"/>
              <w:rPr>
                <w:sz w:val="16"/>
                <w:szCs w:val="16"/>
                <w:lang w:val="en-US"/>
              </w:rPr>
            </w:pPr>
            <w:r w:rsidRPr="00C97908">
              <w:rPr>
                <w:sz w:val="16"/>
                <w:szCs w:val="16"/>
                <w:lang w:val="en-US"/>
              </w:rPr>
              <w:t>10,776</w:t>
            </w:r>
          </w:p>
        </w:tc>
      </w:tr>
      <w:tr w:rsidR="002E1E18" w:rsidRPr="00B40365" w14:paraId="49C38369"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910D0B"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26AE2E6C" w14:textId="77777777" w:rsidR="002E1E18" w:rsidRPr="00B40365" w:rsidRDefault="002E1E18" w:rsidP="008B344E">
            <w:pPr>
              <w:jc w:val="center"/>
              <w:rPr>
                <w:sz w:val="16"/>
                <w:szCs w:val="16"/>
                <w:lang w:val="en-US"/>
              </w:rPr>
            </w:pPr>
            <w:r w:rsidRPr="00B40365">
              <w:rPr>
                <w:sz w:val="16"/>
                <w:szCs w:val="16"/>
                <w:lang w:val="en-US"/>
              </w:rPr>
              <w:t>2952240004010</w:t>
            </w:r>
          </w:p>
        </w:tc>
        <w:tc>
          <w:tcPr>
            <w:tcW w:w="4366" w:type="dxa"/>
            <w:gridSpan w:val="4"/>
            <w:tcBorders>
              <w:top w:val="nil"/>
              <w:bottom w:val="single" w:sz="2" w:space="0" w:color="auto"/>
            </w:tcBorders>
            <w:vAlign w:val="center"/>
          </w:tcPr>
          <w:p w14:paraId="0337AD65" w14:textId="77777777" w:rsidR="002E1E18" w:rsidRPr="00C97908" w:rsidRDefault="002E1E18" w:rsidP="008B344E">
            <w:pPr>
              <w:rPr>
                <w:sz w:val="16"/>
                <w:szCs w:val="16"/>
                <w:lang w:val="en-US"/>
              </w:rPr>
            </w:pPr>
            <w:r w:rsidRPr="00C97908">
              <w:rPr>
                <w:sz w:val="16"/>
                <w:szCs w:val="16"/>
                <w:lang w:val="en-US"/>
              </w:rPr>
              <w:t>Compactor static autopropulsat cu rulouri valturi  R 8-14 de 14tf</w:t>
            </w:r>
          </w:p>
        </w:tc>
        <w:tc>
          <w:tcPr>
            <w:tcW w:w="1021" w:type="dxa"/>
            <w:gridSpan w:val="3"/>
            <w:tcBorders>
              <w:top w:val="nil"/>
              <w:bottom w:val="single" w:sz="2" w:space="0" w:color="auto"/>
            </w:tcBorders>
            <w:vAlign w:val="center"/>
          </w:tcPr>
          <w:p w14:paraId="0A03AC19"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9EDFB99"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0,1530</w:t>
            </w:r>
          </w:p>
        </w:tc>
        <w:tc>
          <w:tcPr>
            <w:tcW w:w="1559" w:type="dxa"/>
            <w:gridSpan w:val="2"/>
            <w:tcBorders>
              <w:top w:val="nil"/>
              <w:bottom w:val="single" w:sz="2" w:space="0" w:color="auto"/>
              <w:right w:val="single" w:sz="4" w:space="0" w:color="auto"/>
            </w:tcBorders>
            <w:vAlign w:val="center"/>
          </w:tcPr>
          <w:p w14:paraId="49D9F61D" w14:textId="77777777" w:rsidR="002E1E18" w:rsidRPr="00C97908" w:rsidRDefault="002E1E18" w:rsidP="008B344E">
            <w:pPr>
              <w:jc w:val="center"/>
              <w:rPr>
                <w:sz w:val="16"/>
                <w:szCs w:val="16"/>
                <w:lang w:val="en-US"/>
              </w:rPr>
            </w:pPr>
            <w:r w:rsidRPr="00C97908">
              <w:rPr>
                <w:sz w:val="16"/>
                <w:szCs w:val="16"/>
                <w:lang w:val="en-US"/>
              </w:rPr>
              <w:t>1,258</w:t>
            </w:r>
          </w:p>
        </w:tc>
      </w:tr>
      <w:tr w:rsidR="002E1E18" w:rsidRPr="00B40365" w14:paraId="16F0C996"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953AEB"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3402392A" w14:textId="77777777" w:rsidR="002E1E18" w:rsidRPr="00B40365" w:rsidRDefault="002E1E18" w:rsidP="008B344E">
            <w:pPr>
              <w:jc w:val="center"/>
              <w:rPr>
                <w:sz w:val="16"/>
                <w:szCs w:val="16"/>
                <w:lang w:val="en-US"/>
              </w:rPr>
            </w:pPr>
            <w:r w:rsidRPr="00B40365">
              <w:rPr>
                <w:sz w:val="16"/>
                <w:szCs w:val="16"/>
                <w:lang w:val="en-US"/>
              </w:rPr>
              <w:t>3410540005603</w:t>
            </w:r>
          </w:p>
        </w:tc>
        <w:tc>
          <w:tcPr>
            <w:tcW w:w="4366" w:type="dxa"/>
            <w:gridSpan w:val="4"/>
            <w:tcBorders>
              <w:top w:val="nil"/>
              <w:bottom w:val="single" w:sz="2" w:space="0" w:color="auto"/>
            </w:tcBorders>
            <w:vAlign w:val="center"/>
          </w:tcPr>
          <w:p w14:paraId="5457DA65" w14:textId="77777777" w:rsidR="002E1E18" w:rsidRPr="00C97908" w:rsidRDefault="002E1E18" w:rsidP="008B344E">
            <w:pPr>
              <w:rPr>
                <w:sz w:val="16"/>
                <w:szCs w:val="16"/>
                <w:lang w:val="en-US"/>
              </w:rPr>
            </w:pPr>
            <w:r w:rsidRPr="00C97908">
              <w:rPr>
                <w:sz w:val="16"/>
                <w:szCs w:val="16"/>
                <w:lang w:val="en-US"/>
              </w:rPr>
              <w:t>Autocisterna 5-8 t cu dispozitive de stropire</w:t>
            </w:r>
          </w:p>
        </w:tc>
        <w:tc>
          <w:tcPr>
            <w:tcW w:w="1021" w:type="dxa"/>
            <w:gridSpan w:val="3"/>
            <w:tcBorders>
              <w:top w:val="nil"/>
              <w:bottom w:val="single" w:sz="2" w:space="0" w:color="auto"/>
            </w:tcBorders>
            <w:vAlign w:val="center"/>
          </w:tcPr>
          <w:p w14:paraId="4962423C"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993E710"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0,0230</w:t>
            </w:r>
          </w:p>
        </w:tc>
        <w:tc>
          <w:tcPr>
            <w:tcW w:w="1559" w:type="dxa"/>
            <w:gridSpan w:val="2"/>
            <w:tcBorders>
              <w:top w:val="nil"/>
              <w:bottom w:val="single" w:sz="2" w:space="0" w:color="auto"/>
              <w:right w:val="single" w:sz="4" w:space="0" w:color="auto"/>
            </w:tcBorders>
            <w:vAlign w:val="center"/>
          </w:tcPr>
          <w:p w14:paraId="1A1446E7" w14:textId="77777777" w:rsidR="002E1E18" w:rsidRPr="00C97908" w:rsidRDefault="002E1E18" w:rsidP="008B344E">
            <w:pPr>
              <w:jc w:val="center"/>
              <w:rPr>
                <w:sz w:val="16"/>
                <w:szCs w:val="16"/>
                <w:lang w:val="en-US"/>
              </w:rPr>
            </w:pPr>
            <w:r w:rsidRPr="00C97908">
              <w:rPr>
                <w:sz w:val="16"/>
                <w:szCs w:val="16"/>
                <w:lang w:val="en-US"/>
              </w:rPr>
              <w:t>0,189</w:t>
            </w:r>
          </w:p>
        </w:tc>
      </w:tr>
      <w:tr w:rsidR="002E1E18" w:rsidRPr="00B40365" w14:paraId="4693E93C"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7245C7"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70EBA54D" w14:textId="77777777" w:rsidR="002E1E18" w:rsidRPr="00B40365" w:rsidRDefault="002E1E18" w:rsidP="008B344E">
            <w:pPr>
              <w:jc w:val="center"/>
              <w:rPr>
                <w:sz w:val="16"/>
                <w:szCs w:val="16"/>
                <w:lang w:val="en-US"/>
              </w:rPr>
            </w:pPr>
            <w:r w:rsidRPr="00B40365">
              <w:rPr>
                <w:sz w:val="16"/>
                <w:szCs w:val="16"/>
                <w:lang w:val="en-US"/>
              </w:rPr>
              <w:t>2952220003546</w:t>
            </w:r>
          </w:p>
        </w:tc>
        <w:tc>
          <w:tcPr>
            <w:tcW w:w="4366" w:type="dxa"/>
            <w:gridSpan w:val="4"/>
            <w:tcBorders>
              <w:top w:val="nil"/>
              <w:bottom w:val="single" w:sz="2" w:space="0" w:color="auto"/>
            </w:tcBorders>
            <w:vAlign w:val="center"/>
          </w:tcPr>
          <w:p w14:paraId="1B317C27" w14:textId="77777777" w:rsidR="002E1E18" w:rsidRPr="00C97908" w:rsidRDefault="002E1E18" w:rsidP="008B344E">
            <w:pPr>
              <w:rPr>
                <w:sz w:val="16"/>
                <w:szCs w:val="16"/>
                <w:lang w:val="en-US"/>
              </w:rPr>
            </w:pPr>
            <w:r w:rsidRPr="00C97908">
              <w:rPr>
                <w:sz w:val="16"/>
                <w:szCs w:val="16"/>
                <w:lang w:val="en-US"/>
              </w:rPr>
              <w:t>Autogreder pina la 175 cp</w:t>
            </w:r>
          </w:p>
        </w:tc>
        <w:tc>
          <w:tcPr>
            <w:tcW w:w="1021" w:type="dxa"/>
            <w:gridSpan w:val="3"/>
            <w:tcBorders>
              <w:top w:val="nil"/>
              <w:bottom w:val="single" w:sz="2" w:space="0" w:color="auto"/>
            </w:tcBorders>
            <w:vAlign w:val="center"/>
          </w:tcPr>
          <w:p w14:paraId="54749D56"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8C4DCCA"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0,0480</w:t>
            </w:r>
          </w:p>
        </w:tc>
        <w:tc>
          <w:tcPr>
            <w:tcW w:w="1559" w:type="dxa"/>
            <w:gridSpan w:val="2"/>
            <w:tcBorders>
              <w:top w:val="nil"/>
              <w:bottom w:val="single" w:sz="2" w:space="0" w:color="auto"/>
              <w:right w:val="single" w:sz="4" w:space="0" w:color="auto"/>
            </w:tcBorders>
            <w:vAlign w:val="center"/>
          </w:tcPr>
          <w:p w14:paraId="5356DE1D" w14:textId="77777777" w:rsidR="002E1E18" w:rsidRPr="00C97908" w:rsidRDefault="002E1E18" w:rsidP="008B344E">
            <w:pPr>
              <w:jc w:val="center"/>
              <w:rPr>
                <w:sz w:val="16"/>
                <w:szCs w:val="16"/>
                <w:lang w:val="en-US"/>
              </w:rPr>
            </w:pPr>
            <w:r w:rsidRPr="00C97908">
              <w:rPr>
                <w:sz w:val="16"/>
                <w:szCs w:val="16"/>
                <w:lang w:val="en-US"/>
              </w:rPr>
              <w:t>0,395</w:t>
            </w:r>
          </w:p>
        </w:tc>
      </w:tr>
      <w:tr w:rsidR="002E1E18" w:rsidRPr="009B70F2" w14:paraId="32CB6498"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3676F73" w14:textId="77777777" w:rsidR="002E1E18" w:rsidRPr="005E2CA0" w:rsidRDefault="002E1E18" w:rsidP="008B344E">
            <w:pPr>
              <w:jc w:val="center"/>
              <w:rPr>
                <w:b/>
                <w:bCs/>
                <w:sz w:val="22"/>
                <w:szCs w:val="22"/>
                <w:lang w:val="en-US"/>
              </w:rPr>
            </w:pPr>
            <w:r w:rsidRPr="005E2CA0">
              <w:rPr>
                <w:b/>
                <w:bCs/>
                <w:sz w:val="22"/>
                <w:szCs w:val="22"/>
                <w:lang w:val="en-US"/>
              </w:rPr>
              <w:t>41</w:t>
            </w:r>
          </w:p>
        </w:tc>
        <w:tc>
          <w:tcPr>
            <w:tcW w:w="1402" w:type="dxa"/>
            <w:gridSpan w:val="3"/>
            <w:tcBorders>
              <w:top w:val="single" w:sz="4" w:space="0" w:color="auto"/>
              <w:bottom w:val="single" w:sz="4" w:space="0" w:color="auto"/>
            </w:tcBorders>
            <w:vAlign w:val="center"/>
          </w:tcPr>
          <w:p w14:paraId="222B61A6" w14:textId="77777777" w:rsidR="002E1E18" w:rsidRPr="005E2CA0" w:rsidRDefault="002E1E18" w:rsidP="008B344E">
            <w:pPr>
              <w:jc w:val="center"/>
              <w:rPr>
                <w:b/>
                <w:bCs/>
                <w:sz w:val="22"/>
                <w:szCs w:val="22"/>
                <w:lang w:val="en-US"/>
              </w:rPr>
            </w:pPr>
            <w:r w:rsidRPr="005E2CA0">
              <w:rPr>
                <w:b/>
                <w:bCs/>
                <w:sz w:val="22"/>
                <w:szCs w:val="22"/>
                <w:lang w:val="en-US"/>
              </w:rPr>
              <w:t>DA20A</w:t>
            </w:r>
          </w:p>
        </w:tc>
        <w:tc>
          <w:tcPr>
            <w:tcW w:w="4366" w:type="dxa"/>
            <w:gridSpan w:val="5"/>
            <w:tcBorders>
              <w:top w:val="single" w:sz="4" w:space="0" w:color="auto"/>
              <w:bottom w:val="single" w:sz="4" w:space="0" w:color="auto"/>
            </w:tcBorders>
          </w:tcPr>
          <w:p w14:paraId="754DF318" w14:textId="77777777" w:rsidR="002E1E18" w:rsidRPr="005E2CA0" w:rsidRDefault="002E1E18" w:rsidP="008B344E">
            <w:pPr>
              <w:rPr>
                <w:b/>
                <w:bCs/>
                <w:sz w:val="2"/>
                <w:szCs w:val="2"/>
                <w:lang w:val="en-US"/>
              </w:rPr>
            </w:pPr>
            <w:r w:rsidRPr="005E2CA0">
              <w:rPr>
                <w:b/>
                <w:bCs/>
                <w:sz w:val="22"/>
                <w:szCs w:val="22"/>
                <w:lang w:val="en-US"/>
              </w:rPr>
              <w:t>Amenajarea fundatiei si imbracamintei rutiere a drumurilor  din utilizarea betonului rutier grosimea 16 cm. *Nota:  marca betonului - conform proiectului C30/37 XC1 XF4</w:t>
            </w:r>
          </w:p>
          <w:p w14:paraId="4A73DF19" w14:textId="77777777" w:rsidR="002E1E18" w:rsidRPr="009B70F2" w:rsidRDefault="002E1E18" w:rsidP="008B344E">
            <w:pPr>
              <w:rPr>
                <w:sz w:val="16"/>
                <w:szCs w:val="16"/>
                <w:lang w:val="en-US"/>
              </w:rPr>
            </w:pPr>
            <w:r w:rsidRPr="009B70F2">
              <w:rPr>
                <w:sz w:val="16"/>
                <w:szCs w:val="16"/>
                <w:lang w:val="en-US"/>
              </w:rPr>
              <w:t>Material marunt (scinduri)=1,0150</w:t>
            </w:r>
          </w:p>
          <w:p w14:paraId="5A4293D4"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472E0C60" w14:textId="77777777" w:rsidR="002E1E18" w:rsidRPr="005E2CA0" w:rsidRDefault="002E1E18" w:rsidP="008B344E">
            <w:pPr>
              <w:jc w:val="center"/>
              <w:rPr>
                <w:b/>
                <w:bCs/>
                <w:sz w:val="22"/>
                <w:szCs w:val="22"/>
                <w:lang w:val="en-US"/>
              </w:rPr>
            </w:pPr>
            <w:r w:rsidRPr="005E2CA0">
              <w:rPr>
                <w:b/>
                <w:bCs/>
                <w:sz w:val="22"/>
                <w:szCs w:val="22"/>
                <w:lang w:val="en-US"/>
              </w:rPr>
              <w:t>1000 m2</w:t>
            </w:r>
          </w:p>
        </w:tc>
        <w:tc>
          <w:tcPr>
            <w:tcW w:w="1134" w:type="dxa"/>
            <w:gridSpan w:val="3"/>
            <w:tcBorders>
              <w:top w:val="single" w:sz="4" w:space="0" w:color="auto"/>
              <w:bottom w:val="single" w:sz="4" w:space="0" w:color="auto"/>
            </w:tcBorders>
            <w:vAlign w:val="center"/>
          </w:tcPr>
          <w:p w14:paraId="4C9D88FB"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529CD14F" w14:textId="77777777" w:rsidR="002E1E18" w:rsidRPr="005E2CA0" w:rsidRDefault="002E1E18" w:rsidP="008B344E">
            <w:pPr>
              <w:jc w:val="center"/>
              <w:rPr>
                <w:b/>
                <w:bCs/>
                <w:sz w:val="22"/>
                <w:szCs w:val="22"/>
                <w:lang w:val="en-US"/>
              </w:rPr>
            </w:pPr>
            <w:r w:rsidRPr="005E2CA0">
              <w:rPr>
                <w:b/>
                <w:bCs/>
                <w:sz w:val="22"/>
                <w:szCs w:val="22"/>
                <w:lang w:val="en-US"/>
              </w:rPr>
              <w:t>0,274</w:t>
            </w:r>
          </w:p>
          <w:p w14:paraId="6516B284" w14:textId="77777777" w:rsidR="002E1E18" w:rsidRPr="009B70F2" w:rsidRDefault="002E1E18" w:rsidP="008B344E">
            <w:pPr>
              <w:jc w:val="center"/>
              <w:rPr>
                <w:sz w:val="2"/>
                <w:szCs w:val="2"/>
                <w:lang w:val="en-US"/>
              </w:rPr>
            </w:pPr>
          </w:p>
        </w:tc>
      </w:tr>
      <w:tr w:rsidR="002E1E18" w:rsidRPr="00B40365" w14:paraId="36C59F9B"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DEF19D"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66E7D811" w14:textId="77777777" w:rsidR="002E1E18" w:rsidRPr="00B40365" w:rsidRDefault="002E1E18" w:rsidP="008B344E">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675901AE" w14:textId="77777777" w:rsidR="002E1E18" w:rsidRPr="00C97908" w:rsidRDefault="002E1E18" w:rsidP="008B344E">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5CA25390"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A6CB5F8"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42,2900</w:t>
            </w:r>
          </w:p>
        </w:tc>
        <w:tc>
          <w:tcPr>
            <w:tcW w:w="1559" w:type="dxa"/>
            <w:gridSpan w:val="2"/>
            <w:tcBorders>
              <w:top w:val="nil"/>
              <w:bottom w:val="single" w:sz="2" w:space="0" w:color="auto"/>
            </w:tcBorders>
            <w:vAlign w:val="center"/>
          </w:tcPr>
          <w:p w14:paraId="178DD233" w14:textId="77777777" w:rsidR="002E1E18" w:rsidRPr="00C97908" w:rsidRDefault="002E1E18" w:rsidP="008B344E">
            <w:pPr>
              <w:jc w:val="center"/>
              <w:rPr>
                <w:sz w:val="16"/>
                <w:szCs w:val="16"/>
                <w:lang w:val="en-US"/>
              </w:rPr>
            </w:pPr>
            <w:r w:rsidRPr="00C97908">
              <w:rPr>
                <w:sz w:val="16"/>
                <w:szCs w:val="16"/>
                <w:lang w:val="en-US"/>
              </w:rPr>
              <w:t>11,587</w:t>
            </w:r>
          </w:p>
        </w:tc>
      </w:tr>
      <w:tr w:rsidR="002E1E18" w:rsidRPr="00B40365" w14:paraId="0AF592D8"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88D62C"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5A8D4028" w14:textId="77777777" w:rsidR="002E1E18" w:rsidRPr="00B40365" w:rsidRDefault="002E1E18" w:rsidP="008B344E">
            <w:pPr>
              <w:jc w:val="center"/>
              <w:rPr>
                <w:sz w:val="16"/>
                <w:szCs w:val="16"/>
                <w:lang w:val="en-US"/>
              </w:rPr>
            </w:pPr>
            <w:r w:rsidRPr="00B40365">
              <w:rPr>
                <w:sz w:val="16"/>
                <w:szCs w:val="16"/>
                <w:lang w:val="en-US"/>
              </w:rPr>
              <w:t>2663102100917</w:t>
            </w:r>
          </w:p>
        </w:tc>
        <w:tc>
          <w:tcPr>
            <w:tcW w:w="4366" w:type="dxa"/>
            <w:gridSpan w:val="4"/>
            <w:tcBorders>
              <w:top w:val="nil"/>
              <w:bottom w:val="single" w:sz="2" w:space="0" w:color="auto"/>
            </w:tcBorders>
            <w:vAlign w:val="center"/>
          </w:tcPr>
          <w:p w14:paraId="77E32721" w14:textId="77777777" w:rsidR="002E1E18" w:rsidRPr="00C97908" w:rsidRDefault="002E1E18" w:rsidP="008B344E">
            <w:pPr>
              <w:rPr>
                <w:sz w:val="16"/>
                <w:szCs w:val="16"/>
                <w:lang w:val="en-US"/>
              </w:rPr>
            </w:pPr>
            <w:r w:rsidRPr="00C97908">
              <w:rPr>
                <w:sz w:val="16"/>
                <w:szCs w:val="16"/>
                <w:lang w:val="en-US"/>
              </w:rPr>
              <w:t>Beton marfa clasa C30/37 XC1 XF4</w:t>
            </w:r>
          </w:p>
        </w:tc>
        <w:tc>
          <w:tcPr>
            <w:tcW w:w="1021" w:type="dxa"/>
            <w:gridSpan w:val="3"/>
            <w:tcBorders>
              <w:top w:val="nil"/>
              <w:bottom w:val="single" w:sz="2" w:space="0" w:color="auto"/>
            </w:tcBorders>
            <w:vAlign w:val="center"/>
          </w:tcPr>
          <w:p w14:paraId="60610CB4"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6314F01"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194,0000</w:t>
            </w:r>
          </w:p>
        </w:tc>
        <w:tc>
          <w:tcPr>
            <w:tcW w:w="1559" w:type="dxa"/>
            <w:gridSpan w:val="2"/>
            <w:tcBorders>
              <w:top w:val="nil"/>
              <w:bottom w:val="single" w:sz="2" w:space="0" w:color="auto"/>
            </w:tcBorders>
            <w:vAlign w:val="center"/>
          </w:tcPr>
          <w:p w14:paraId="2CB08546" w14:textId="77777777" w:rsidR="002E1E18" w:rsidRPr="00C97908" w:rsidRDefault="002E1E18" w:rsidP="008B344E">
            <w:pPr>
              <w:jc w:val="center"/>
              <w:rPr>
                <w:sz w:val="16"/>
                <w:szCs w:val="16"/>
                <w:lang w:val="en-US"/>
              </w:rPr>
            </w:pPr>
            <w:r w:rsidRPr="00C97908">
              <w:rPr>
                <w:sz w:val="16"/>
                <w:szCs w:val="16"/>
                <w:lang w:val="en-US"/>
              </w:rPr>
              <w:t>53,953</w:t>
            </w:r>
          </w:p>
        </w:tc>
      </w:tr>
      <w:tr w:rsidR="002E1E18" w:rsidRPr="00B40365" w14:paraId="6999B689"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0F15BB"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7FC14F51" w14:textId="77777777" w:rsidR="002E1E18" w:rsidRPr="00B40365" w:rsidRDefault="002E1E18" w:rsidP="008B344E">
            <w:pPr>
              <w:jc w:val="center"/>
              <w:rPr>
                <w:sz w:val="16"/>
                <w:szCs w:val="16"/>
                <w:lang w:val="en-US"/>
              </w:rPr>
            </w:pPr>
            <w:r w:rsidRPr="00B40365">
              <w:rPr>
                <w:sz w:val="16"/>
                <w:szCs w:val="16"/>
                <w:lang w:val="en-US"/>
              </w:rPr>
              <w:t>2952220003546</w:t>
            </w:r>
          </w:p>
        </w:tc>
        <w:tc>
          <w:tcPr>
            <w:tcW w:w="4366" w:type="dxa"/>
            <w:gridSpan w:val="4"/>
            <w:tcBorders>
              <w:top w:val="nil"/>
              <w:bottom w:val="single" w:sz="2" w:space="0" w:color="auto"/>
            </w:tcBorders>
            <w:vAlign w:val="center"/>
          </w:tcPr>
          <w:p w14:paraId="360CD2F5" w14:textId="77777777" w:rsidR="002E1E18" w:rsidRPr="00C97908" w:rsidRDefault="002E1E18" w:rsidP="008B344E">
            <w:pPr>
              <w:rPr>
                <w:sz w:val="16"/>
                <w:szCs w:val="16"/>
                <w:lang w:val="en-US"/>
              </w:rPr>
            </w:pPr>
            <w:r w:rsidRPr="00C97908">
              <w:rPr>
                <w:sz w:val="16"/>
                <w:szCs w:val="16"/>
                <w:lang w:val="en-US"/>
              </w:rPr>
              <w:t>Autogreder pina la 175 cp</w:t>
            </w:r>
          </w:p>
        </w:tc>
        <w:tc>
          <w:tcPr>
            <w:tcW w:w="1021" w:type="dxa"/>
            <w:gridSpan w:val="3"/>
            <w:tcBorders>
              <w:top w:val="nil"/>
              <w:bottom w:val="single" w:sz="2" w:space="0" w:color="auto"/>
            </w:tcBorders>
            <w:vAlign w:val="center"/>
          </w:tcPr>
          <w:p w14:paraId="2505D6A6"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C086961"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3,2800</w:t>
            </w:r>
          </w:p>
        </w:tc>
        <w:tc>
          <w:tcPr>
            <w:tcW w:w="1559" w:type="dxa"/>
            <w:gridSpan w:val="2"/>
            <w:tcBorders>
              <w:top w:val="nil"/>
              <w:bottom w:val="single" w:sz="2" w:space="0" w:color="auto"/>
              <w:right w:val="single" w:sz="4" w:space="0" w:color="auto"/>
            </w:tcBorders>
            <w:vAlign w:val="center"/>
          </w:tcPr>
          <w:p w14:paraId="19BFAE98" w14:textId="77777777" w:rsidR="002E1E18" w:rsidRPr="00C97908" w:rsidRDefault="002E1E18" w:rsidP="008B344E">
            <w:pPr>
              <w:jc w:val="center"/>
              <w:rPr>
                <w:sz w:val="16"/>
                <w:szCs w:val="16"/>
                <w:lang w:val="en-US"/>
              </w:rPr>
            </w:pPr>
            <w:r w:rsidRPr="00C97908">
              <w:rPr>
                <w:sz w:val="16"/>
                <w:szCs w:val="16"/>
                <w:lang w:val="en-US"/>
              </w:rPr>
              <w:t>0,899</w:t>
            </w:r>
          </w:p>
        </w:tc>
      </w:tr>
      <w:tr w:rsidR="002E1E18" w:rsidRPr="00B40365" w14:paraId="191FB3E7"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FCA440"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1F35F61B" w14:textId="77777777" w:rsidR="002E1E18" w:rsidRPr="00B40365" w:rsidRDefault="002E1E18" w:rsidP="008B344E">
            <w:pPr>
              <w:jc w:val="center"/>
              <w:rPr>
                <w:sz w:val="16"/>
                <w:szCs w:val="16"/>
                <w:lang w:val="en-US"/>
              </w:rPr>
            </w:pPr>
            <w:r w:rsidRPr="00B40365">
              <w:rPr>
                <w:sz w:val="16"/>
                <w:szCs w:val="16"/>
                <w:lang w:val="en-US"/>
              </w:rPr>
              <w:t>2952240004023</w:t>
            </w:r>
          </w:p>
        </w:tc>
        <w:tc>
          <w:tcPr>
            <w:tcW w:w="4366" w:type="dxa"/>
            <w:gridSpan w:val="4"/>
            <w:tcBorders>
              <w:top w:val="nil"/>
              <w:bottom w:val="single" w:sz="2" w:space="0" w:color="auto"/>
            </w:tcBorders>
            <w:vAlign w:val="center"/>
          </w:tcPr>
          <w:p w14:paraId="742F2EE4" w14:textId="77777777" w:rsidR="002E1E18" w:rsidRPr="00C97908" w:rsidRDefault="002E1E18" w:rsidP="008B344E">
            <w:pPr>
              <w:rPr>
                <w:sz w:val="16"/>
                <w:szCs w:val="16"/>
                <w:lang w:val="en-US"/>
              </w:rPr>
            </w:pPr>
            <w:r w:rsidRPr="00C97908">
              <w:rPr>
                <w:sz w:val="16"/>
                <w:szCs w:val="16"/>
                <w:lang w:val="en-US"/>
              </w:rPr>
              <w:t>Compactoare autopropulsate netede 8 t</w:t>
            </w:r>
          </w:p>
        </w:tc>
        <w:tc>
          <w:tcPr>
            <w:tcW w:w="1021" w:type="dxa"/>
            <w:gridSpan w:val="3"/>
            <w:tcBorders>
              <w:top w:val="nil"/>
              <w:bottom w:val="single" w:sz="2" w:space="0" w:color="auto"/>
            </w:tcBorders>
            <w:vAlign w:val="center"/>
          </w:tcPr>
          <w:p w14:paraId="5126CCCD"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88BA492"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3,9900</w:t>
            </w:r>
          </w:p>
        </w:tc>
        <w:tc>
          <w:tcPr>
            <w:tcW w:w="1559" w:type="dxa"/>
            <w:gridSpan w:val="2"/>
            <w:tcBorders>
              <w:top w:val="nil"/>
              <w:bottom w:val="single" w:sz="2" w:space="0" w:color="auto"/>
              <w:right w:val="single" w:sz="4" w:space="0" w:color="auto"/>
            </w:tcBorders>
            <w:vAlign w:val="center"/>
          </w:tcPr>
          <w:p w14:paraId="0035558D" w14:textId="77777777" w:rsidR="002E1E18" w:rsidRPr="00C97908" w:rsidRDefault="002E1E18" w:rsidP="008B344E">
            <w:pPr>
              <w:jc w:val="center"/>
              <w:rPr>
                <w:sz w:val="16"/>
                <w:szCs w:val="16"/>
                <w:lang w:val="en-US"/>
              </w:rPr>
            </w:pPr>
            <w:r w:rsidRPr="00C97908">
              <w:rPr>
                <w:sz w:val="16"/>
                <w:szCs w:val="16"/>
                <w:lang w:val="en-US"/>
              </w:rPr>
              <w:t>1,093</w:t>
            </w:r>
          </w:p>
        </w:tc>
      </w:tr>
      <w:tr w:rsidR="002E1E18" w:rsidRPr="00B40365" w14:paraId="69E4EF16"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4568CD"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31D27E69" w14:textId="77777777" w:rsidR="002E1E18" w:rsidRPr="00B40365" w:rsidRDefault="002E1E18" w:rsidP="008B344E">
            <w:pPr>
              <w:jc w:val="center"/>
              <w:rPr>
                <w:sz w:val="16"/>
                <w:szCs w:val="16"/>
                <w:lang w:val="en-US"/>
              </w:rPr>
            </w:pPr>
            <w:r w:rsidRPr="00B40365">
              <w:rPr>
                <w:sz w:val="16"/>
                <w:szCs w:val="16"/>
                <w:lang w:val="en-US"/>
              </w:rPr>
              <w:t>2952240004024</w:t>
            </w:r>
          </w:p>
        </w:tc>
        <w:tc>
          <w:tcPr>
            <w:tcW w:w="4366" w:type="dxa"/>
            <w:gridSpan w:val="4"/>
            <w:tcBorders>
              <w:top w:val="nil"/>
              <w:bottom w:val="single" w:sz="2" w:space="0" w:color="auto"/>
            </w:tcBorders>
            <w:vAlign w:val="center"/>
          </w:tcPr>
          <w:p w14:paraId="73484A73" w14:textId="77777777" w:rsidR="002E1E18" w:rsidRPr="00C97908" w:rsidRDefault="002E1E18" w:rsidP="008B344E">
            <w:pPr>
              <w:rPr>
                <w:sz w:val="16"/>
                <w:szCs w:val="16"/>
                <w:lang w:val="en-US"/>
              </w:rPr>
            </w:pPr>
            <w:r w:rsidRPr="00C97908">
              <w:rPr>
                <w:sz w:val="16"/>
                <w:szCs w:val="16"/>
                <w:lang w:val="en-US"/>
              </w:rPr>
              <w:t>Vibrocompactor 13 t</w:t>
            </w:r>
          </w:p>
        </w:tc>
        <w:tc>
          <w:tcPr>
            <w:tcW w:w="1021" w:type="dxa"/>
            <w:gridSpan w:val="3"/>
            <w:tcBorders>
              <w:top w:val="nil"/>
              <w:bottom w:val="single" w:sz="2" w:space="0" w:color="auto"/>
            </w:tcBorders>
            <w:vAlign w:val="center"/>
          </w:tcPr>
          <w:p w14:paraId="375D027B"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6350752"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8,2100</w:t>
            </w:r>
          </w:p>
        </w:tc>
        <w:tc>
          <w:tcPr>
            <w:tcW w:w="1559" w:type="dxa"/>
            <w:gridSpan w:val="2"/>
            <w:tcBorders>
              <w:top w:val="nil"/>
              <w:bottom w:val="single" w:sz="2" w:space="0" w:color="auto"/>
              <w:right w:val="single" w:sz="4" w:space="0" w:color="auto"/>
            </w:tcBorders>
            <w:vAlign w:val="center"/>
          </w:tcPr>
          <w:p w14:paraId="3B669813" w14:textId="77777777" w:rsidR="002E1E18" w:rsidRPr="00C97908" w:rsidRDefault="002E1E18" w:rsidP="008B344E">
            <w:pPr>
              <w:jc w:val="center"/>
              <w:rPr>
                <w:sz w:val="16"/>
                <w:szCs w:val="16"/>
                <w:lang w:val="en-US"/>
              </w:rPr>
            </w:pPr>
            <w:r w:rsidRPr="00C97908">
              <w:rPr>
                <w:sz w:val="16"/>
                <w:szCs w:val="16"/>
                <w:lang w:val="en-US"/>
              </w:rPr>
              <w:t>2,25</w:t>
            </w:r>
          </w:p>
        </w:tc>
      </w:tr>
      <w:tr w:rsidR="002E1E18" w:rsidRPr="00B40365" w14:paraId="7CB53E87"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B50533"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51951FB6" w14:textId="77777777" w:rsidR="002E1E18" w:rsidRPr="00B40365" w:rsidRDefault="002E1E18" w:rsidP="008B344E">
            <w:pPr>
              <w:jc w:val="center"/>
              <w:rPr>
                <w:sz w:val="16"/>
                <w:szCs w:val="16"/>
                <w:lang w:val="en-US"/>
              </w:rPr>
            </w:pPr>
            <w:r w:rsidRPr="00B40365">
              <w:rPr>
                <w:sz w:val="16"/>
                <w:szCs w:val="16"/>
                <w:lang w:val="en-US"/>
              </w:rPr>
              <w:t>2952240004025</w:t>
            </w:r>
          </w:p>
        </w:tc>
        <w:tc>
          <w:tcPr>
            <w:tcW w:w="4366" w:type="dxa"/>
            <w:gridSpan w:val="4"/>
            <w:tcBorders>
              <w:top w:val="nil"/>
              <w:bottom w:val="single" w:sz="2" w:space="0" w:color="auto"/>
            </w:tcBorders>
            <w:vAlign w:val="center"/>
          </w:tcPr>
          <w:p w14:paraId="60EE6D12" w14:textId="77777777" w:rsidR="002E1E18" w:rsidRPr="00C97908" w:rsidRDefault="002E1E18" w:rsidP="008B344E">
            <w:pPr>
              <w:rPr>
                <w:sz w:val="16"/>
                <w:szCs w:val="16"/>
                <w:lang w:val="en-US"/>
              </w:rPr>
            </w:pPr>
            <w:r w:rsidRPr="00C97908">
              <w:rPr>
                <w:sz w:val="16"/>
                <w:szCs w:val="16"/>
                <w:lang w:val="en-US"/>
              </w:rPr>
              <w:t>Compactoare autopropulsate cu pneuri 16 t</w:t>
            </w:r>
          </w:p>
        </w:tc>
        <w:tc>
          <w:tcPr>
            <w:tcW w:w="1021" w:type="dxa"/>
            <w:gridSpan w:val="3"/>
            <w:tcBorders>
              <w:top w:val="nil"/>
              <w:bottom w:val="single" w:sz="2" w:space="0" w:color="auto"/>
            </w:tcBorders>
            <w:vAlign w:val="center"/>
          </w:tcPr>
          <w:p w14:paraId="35DB3138"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4FBF77A"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0,5900</w:t>
            </w:r>
          </w:p>
        </w:tc>
        <w:tc>
          <w:tcPr>
            <w:tcW w:w="1559" w:type="dxa"/>
            <w:gridSpan w:val="2"/>
            <w:tcBorders>
              <w:top w:val="nil"/>
              <w:bottom w:val="single" w:sz="2" w:space="0" w:color="auto"/>
              <w:right w:val="single" w:sz="4" w:space="0" w:color="auto"/>
            </w:tcBorders>
            <w:vAlign w:val="center"/>
          </w:tcPr>
          <w:p w14:paraId="4151DDC2" w14:textId="77777777" w:rsidR="002E1E18" w:rsidRPr="00C97908" w:rsidRDefault="002E1E18" w:rsidP="008B344E">
            <w:pPr>
              <w:jc w:val="center"/>
              <w:rPr>
                <w:sz w:val="16"/>
                <w:szCs w:val="16"/>
                <w:lang w:val="en-US"/>
              </w:rPr>
            </w:pPr>
            <w:r w:rsidRPr="00C97908">
              <w:rPr>
                <w:sz w:val="16"/>
                <w:szCs w:val="16"/>
                <w:lang w:val="en-US"/>
              </w:rPr>
              <w:t>0,162</w:t>
            </w:r>
          </w:p>
        </w:tc>
      </w:tr>
      <w:tr w:rsidR="002E1E18" w:rsidRPr="009B70F2" w14:paraId="7EAAB8F4"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02CC631" w14:textId="77777777" w:rsidR="002E1E18" w:rsidRPr="005E2CA0" w:rsidRDefault="002E1E18" w:rsidP="008B344E">
            <w:pPr>
              <w:jc w:val="center"/>
              <w:rPr>
                <w:b/>
                <w:bCs/>
                <w:sz w:val="22"/>
                <w:szCs w:val="22"/>
                <w:lang w:val="en-US"/>
              </w:rPr>
            </w:pPr>
            <w:r w:rsidRPr="005E2CA0">
              <w:rPr>
                <w:b/>
                <w:bCs/>
                <w:sz w:val="22"/>
                <w:szCs w:val="22"/>
                <w:lang w:val="en-US"/>
              </w:rPr>
              <w:t>42</w:t>
            </w:r>
          </w:p>
        </w:tc>
        <w:tc>
          <w:tcPr>
            <w:tcW w:w="1402" w:type="dxa"/>
            <w:gridSpan w:val="3"/>
            <w:tcBorders>
              <w:top w:val="single" w:sz="4" w:space="0" w:color="auto"/>
              <w:bottom w:val="single" w:sz="4" w:space="0" w:color="auto"/>
            </w:tcBorders>
            <w:vAlign w:val="center"/>
          </w:tcPr>
          <w:p w14:paraId="60BC1719" w14:textId="77777777" w:rsidR="002E1E18" w:rsidRPr="005E2CA0" w:rsidRDefault="002E1E18" w:rsidP="008B344E">
            <w:pPr>
              <w:jc w:val="center"/>
              <w:rPr>
                <w:b/>
                <w:bCs/>
                <w:sz w:val="22"/>
                <w:szCs w:val="22"/>
                <w:lang w:val="en-US"/>
              </w:rPr>
            </w:pPr>
            <w:r w:rsidRPr="005E2CA0">
              <w:rPr>
                <w:b/>
                <w:bCs/>
                <w:sz w:val="22"/>
                <w:szCs w:val="22"/>
                <w:lang w:val="en-US"/>
              </w:rPr>
              <w:t>DA20A1</w:t>
            </w:r>
          </w:p>
        </w:tc>
        <w:tc>
          <w:tcPr>
            <w:tcW w:w="4366" w:type="dxa"/>
            <w:gridSpan w:val="5"/>
            <w:tcBorders>
              <w:top w:val="single" w:sz="4" w:space="0" w:color="auto"/>
              <w:bottom w:val="single" w:sz="4" w:space="0" w:color="auto"/>
            </w:tcBorders>
          </w:tcPr>
          <w:p w14:paraId="2ACEF6FF" w14:textId="77777777" w:rsidR="002E1E18" w:rsidRPr="005E2CA0" w:rsidRDefault="002E1E18" w:rsidP="008B344E">
            <w:pPr>
              <w:rPr>
                <w:b/>
                <w:bCs/>
                <w:sz w:val="2"/>
                <w:szCs w:val="2"/>
                <w:lang w:val="en-US"/>
              </w:rPr>
            </w:pPr>
            <w:r w:rsidRPr="005E2CA0">
              <w:rPr>
                <w:b/>
                <w:bCs/>
                <w:sz w:val="22"/>
                <w:szCs w:val="22"/>
                <w:lang w:val="en-US"/>
              </w:rPr>
              <w:t>Corectii: pentru fiecare 1 cm  urmator de grosime se adauga la norma  DA20A K=2, strat final 18 cm</w:t>
            </w:r>
          </w:p>
          <w:p w14:paraId="60E6511A" w14:textId="77777777" w:rsidR="002E1E18" w:rsidRPr="009B70F2" w:rsidRDefault="002E1E18" w:rsidP="008B344E">
            <w:pPr>
              <w:rPr>
                <w:sz w:val="16"/>
                <w:szCs w:val="16"/>
                <w:lang w:val="en-US"/>
              </w:rPr>
            </w:pPr>
            <w:r w:rsidRPr="009B70F2">
              <w:rPr>
                <w:sz w:val="16"/>
                <w:szCs w:val="16"/>
                <w:lang w:val="en-US"/>
              </w:rPr>
              <w:t>Material marunt (scinduri)=2,0300</w:t>
            </w:r>
          </w:p>
          <w:p w14:paraId="7EC242AF" w14:textId="77777777" w:rsidR="002E1E18" w:rsidRPr="009B70F2" w:rsidRDefault="002E1E18" w:rsidP="008B344E">
            <w:pPr>
              <w:rPr>
                <w:sz w:val="16"/>
                <w:szCs w:val="16"/>
                <w:lang w:val="en-US"/>
              </w:rPr>
            </w:pPr>
            <w:r w:rsidRPr="009B70F2">
              <w:rPr>
                <w:sz w:val="16"/>
                <w:szCs w:val="16"/>
                <w:lang w:val="en-US"/>
              </w:rPr>
              <w:t>Coeficient la manoperei=2,0000</w:t>
            </w:r>
          </w:p>
          <w:p w14:paraId="7D853785" w14:textId="77777777" w:rsidR="002E1E18" w:rsidRPr="009B70F2" w:rsidRDefault="002E1E18" w:rsidP="008B344E">
            <w:pPr>
              <w:rPr>
                <w:sz w:val="16"/>
                <w:szCs w:val="16"/>
                <w:lang w:val="en-US"/>
              </w:rPr>
            </w:pPr>
            <w:r w:rsidRPr="009B70F2">
              <w:rPr>
                <w:sz w:val="16"/>
                <w:szCs w:val="16"/>
                <w:lang w:val="en-US"/>
              </w:rPr>
              <w:t>Coeficient la utilajului=2,0000</w:t>
            </w:r>
          </w:p>
          <w:p w14:paraId="7AAFE492"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48E0AD99" w14:textId="77777777" w:rsidR="002E1E18" w:rsidRPr="005E2CA0" w:rsidRDefault="002E1E18" w:rsidP="008B344E">
            <w:pPr>
              <w:jc w:val="center"/>
              <w:rPr>
                <w:b/>
                <w:bCs/>
                <w:sz w:val="22"/>
                <w:szCs w:val="22"/>
                <w:lang w:val="en-US"/>
              </w:rPr>
            </w:pPr>
            <w:r w:rsidRPr="005E2CA0">
              <w:rPr>
                <w:b/>
                <w:bCs/>
                <w:sz w:val="22"/>
                <w:szCs w:val="22"/>
                <w:lang w:val="en-US"/>
              </w:rPr>
              <w:t>1000 m2</w:t>
            </w:r>
          </w:p>
        </w:tc>
        <w:tc>
          <w:tcPr>
            <w:tcW w:w="1134" w:type="dxa"/>
            <w:gridSpan w:val="3"/>
            <w:tcBorders>
              <w:top w:val="single" w:sz="4" w:space="0" w:color="auto"/>
              <w:bottom w:val="single" w:sz="4" w:space="0" w:color="auto"/>
            </w:tcBorders>
            <w:vAlign w:val="center"/>
          </w:tcPr>
          <w:p w14:paraId="6E70AA75"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73484F93" w14:textId="77777777" w:rsidR="002E1E18" w:rsidRPr="005E2CA0" w:rsidRDefault="002E1E18" w:rsidP="008B344E">
            <w:pPr>
              <w:jc w:val="center"/>
              <w:rPr>
                <w:b/>
                <w:bCs/>
                <w:sz w:val="22"/>
                <w:szCs w:val="22"/>
                <w:lang w:val="en-US"/>
              </w:rPr>
            </w:pPr>
            <w:r w:rsidRPr="005E2CA0">
              <w:rPr>
                <w:b/>
                <w:bCs/>
                <w:sz w:val="22"/>
                <w:szCs w:val="22"/>
                <w:lang w:val="en-US"/>
              </w:rPr>
              <w:t>0,274</w:t>
            </w:r>
          </w:p>
          <w:p w14:paraId="3821AB05" w14:textId="77777777" w:rsidR="002E1E18" w:rsidRPr="009B70F2" w:rsidRDefault="002E1E18" w:rsidP="008B344E">
            <w:pPr>
              <w:jc w:val="center"/>
              <w:rPr>
                <w:sz w:val="2"/>
                <w:szCs w:val="2"/>
                <w:lang w:val="en-US"/>
              </w:rPr>
            </w:pPr>
          </w:p>
        </w:tc>
      </w:tr>
      <w:tr w:rsidR="002E1E18" w:rsidRPr="00B40365" w14:paraId="6C993C0F"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86562F"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1AA5387F" w14:textId="77777777" w:rsidR="002E1E18" w:rsidRPr="00B40365" w:rsidRDefault="002E1E18" w:rsidP="008B344E">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4F751782" w14:textId="77777777" w:rsidR="002E1E18" w:rsidRPr="00C97908" w:rsidRDefault="002E1E18" w:rsidP="008B344E">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5A13B8FB"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1AC5E75"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2,6400</w:t>
            </w:r>
          </w:p>
        </w:tc>
        <w:tc>
          <w:tcPr>
            <w:tcW w:w="1559" w:type="dxa"/>
            <w:gridSpan w:val="2"/>
            <w:tcBorders>
              <w:top w:val="nil"/>
              <w:bottom w:val="single" w:sz="2" w:space="0" w:color="auto"/>
            </w:tcBorders>
            <w:vAlign w:val="center"/>
          </w:tcPr>
          <w:p w14:paraId="0CB09037" w14:textId="77777777" w:rsidR="002E1E18" w:rsidRPr="00C97908" w:rsidRDefault="002E1E18" w:rsidP="008B344E">
            <w:pPr>
              <w:jc w:val="center"/>
              <w:rPr>
                <w:sz w:val="16"/>
                <w:szCs w:val="16"/>
                <w:lang w:val="en-US"/>
              </w:rPr>
            </w:pPr>
            <w:r w:rsidRPr="00C97908">
              <w:rPr>
                <w:sz w:val="16"/>
                <w:szCs w:val="16"/>
                <w:lang w:val="en-US"/>
              </w:rPr>
              <w:t>1,447</w:t>
            </w:r>
          </w:p>
        </w:tc>
      </w:tr>
      <w:tr w:rsidR="002E1E18" w:rsidRPr="00B40365" w14:paraId="79998A5A"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A2007D"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5AF98AC2" w14:textId="77777777" w:rsidR="002E1E18" w:rsidRPr="00B40365" w:rsidRDefault="002E1E18" w:rsidP="008B344E">
            <w:pPr>
              <w:jc w:val="center"/>
              <w:rPr>
                <w:sz w:val="16"/>
                <w:szCs w:val="16"/>
                <w:lang w:val="en-US"/>
              </w:rPr>
            </w:pPr>
            <w:r w:rsidRPr="00B40365">
              <w:rPr>
                <w:sz w:val="16"/>
                <w:szCs w:val="16"/>
                <w:lang w:val="en-US"/>
              </w:rPr>
              <w:t>2663102100917</w:t>
            </w:r>
          </w:p>
        </w:tc>
        <w:tc>
          <w:tcPr>
            <w:tcW w:w="4366" w:type="dxa"/>
            <w:gridSpan w:val="4"/>
            <w:tcBorders>
              <w:top w:val="nil"/>
              <w:bottom w:val="single" w:sz="2" w:space="0" w:color="auto"/>
            </w:tcBorders>
            <w:vAlign w:val="center"/>
          </w:tcPr>
          <w:p w14:paraId="324D1C07" w14:textId="77777777" w:rsidR="002E1E18" w:rsidRPr="00C97908" w:rsidRDefault="002E1E18" w:rsidP="008B344E">
            <w:pPr>
              <w:rPr>
                <w:sz w:val="16"/>
                <w:szCs w:val="16"/>
                <w:lang w:val="en-US"/>
              </w:rPr>
            </w:pPr>
            <w:r w:rsidRPr="00C97908">
              <w:rPr>
                <w:sz w:val="16"/>
                <w:szCs w:val="16"/>
                <w:lang w:val="en-US"/>
              </w:rPr>
              <w:t>Beton marfa clasa C30/37 XC1 XF4</w:t>
            </w:r>
          </w:p>
        </w:tc>
        <w:tc>
          <w:tcPr>
            <w:tcW w:w="1021" w:type="dxa"/>
            <w:gridSpan w:val="3"/>
            <w:tcBorders>
              <w:top w:val="nil"/>
              <w:bottom w:val="single" w:sz="2" w:space="0" w:color="auto"/>
            </w:tcBorders>
            <w:vAlign w:val="center"/>
          </w:tcPr>
          <w:p w14:paraId="5339136E"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FAB4976"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12,3000</w:t>
            </w:r>
          </w:p>
        </w:tc>
        <w:tc>
          <w:tcPr>
            <w:tcW w:w="1559" w:type="dxa"/>
            <w:gridSpan w:val="2"/>
            <w:tcBorders>
              <w:top w:val="nil"/>
              <w:bottom w:val="single" w:sz="2" w:space="0" w:color="auto"/>
            </w:tcBorders>
            <w:vAlign w:val="center"/>
          </w:tcPr>
          <w:p w14:paraId="792E2049" w14:textId="77777777" w:rsidR="002E1E18" w:rsidRPr="00C97908" w:rsidRDefault="002E1E18" w:rsidP="008B344E">
            <w:pPr>
              <w:jc w:val="center"/>
              <w:rPr>
                <w:sz w:val="16"/>
                <w:szCs w:val="16"/>
                <w:lang w:val="en-US"/>
              </w:rPr>
            </w:pPr>
            <w:r w:rsidRPr="00C97908">
              <w:rPr>
                <w:sz w:val="16"/>
                <w:szCs w:val="16"/>
                <w:lang w:val="en-US"/>
              </w:rPr>
              <w:t>6,842</w:t>
            </w:r>
          </w:p>
        </w:tc>
      </w:tr>
      <w:tr w:rsidR="002E1E18" w:rsidRPr="00B40365" w14:paraId="070D7C56"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5D8606"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28EB5A3D" w14:textId="77777777" w:rsidR="002E1E18" w:rsidRPr="00B40365" w:rsidRDefault="002E1E18" w:rsidP="008B344E">
            <w:pPr>
              <w:jc w:val="center"/>
              <w:rPr>
                <w:sz w:val="16"/>
                <w:szCs w:val="16"/>
                <w:lang w:val="en-US"/>
              </w:rPr>
            </w:pPr>
            <w:r w:rsidRPr="00B40365">
              <w:rPr>
                <w:sz w:val="16"/>
                <w:szCs w:val="16"/>
                <w:lang w:val="en-US"/>
              </w:rPr>
              <w:t>2952220003546</w:t>
            </w:r>
          </w:p>
        </w:tc>
        <w:tc>
          <w:tcPr>
            <w:tcW w:w="4366" w:type="dxa"/>
            <w:gridSpan w:val="4"/>
            <w:tcBorders>
              <w:top w:val="nil"/>
              <w:bottom w:val="single" w:sz="2" w:space="0" w:color="auto"/>
            </w:tcBorders>
            <w:vAlign w:val="center"/>
          </w:tcPr>
          <w:p w14:paraId="67F1A9A1" w14:textId="77777777" w:rsidR="002E1E18" w:rsidRPr="00C97908" w:rsidRDefault="002E1E18" w:rsidP="008B344E">
            <w:pPr>
              <w:rPr>
                <w:sz w:val="16"/>
                <w:szCs w:val="16"/>
                <w:lang w:val="en-US"/>
              </w:rPr>
            </w:pPr>
            <w:r w:rsidRPr="00C97908">
              <w:rPr>
                <w:sz w:val="16"/>
                <w:szCs w:val="16"/>
                <w:lang w:val="en-US"/>
              </w:rPr>
              <w:t>Autogreder pina la 175 cp</w:t>
            </w:r>
          </w:p>
        </w:tc>
        <w:tc>
          <w:tcPr>
            <w:tcW w:w="1021" w:type="dxa"/>
            <w:gridSpan w:val="3"/>
            <w:tcBorders>
              <w:top w:val="nil"/>
              <w:bottom w:val="single" w:sz="2" w:space="0" w:color="auto"/>
            </w:tcBorders>
            <w:vAlign w:val="center"/>
          </w:tcPr>
          <w:p w14:paraId="3D056CAA"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426942C"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right w:val="single" w:sz="4" w:space="0" w:color="auto"/>
            </w:tcBorders>
            <w:vAlign w:val="center"/>
          </w:tcPr>
          <w:p w14:paraId="270F0A5E" w14:textId="77777777" w:rsidR="002E1E18" w:rsidRPr="00C97908" w:rsidRDefault="002E1E18" w:rsidP="008B344E">
            <w:pPr>
              <w:jc w:val="center"/>
              <w:rPr>
                <w:sz w:val="16"/>
                <w:szCs w:val="16"/>
                <w:lang w:val="en-US"/>
              </w:rPr>
            </w:pPr>
            <w:r w:rsidRPr="00C97908">
              <w:rPr>
                <w:sz w:val="16"/>
                <w:szCs w:val="16"/>
                <w:lang w:val="en-US"/>
              </w:rPr>
              <w:t>0,115</w:t>
            </w:r>
          </w:p>
        </w:tc>
      </w:tr>
      <w:tr w:rsidR="002E1E18" w:rsidRPr="009B70F2" w14:paraId="4BE9FFD1"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B67ADF5" w14:textId="77777777" w:rsidR="002E1E18" w:rsidRPr="005E2CA0" w:rsidRDefault="002E1E18" w:rsidP="008B344E">
            <w:pPr>
              <w:jc w:val="center"/>
              <w:rPr>
                <w:b/>
                <w:bCs/>
                <w:sz w:val="22"/>
                <w:szCs w:val="22"/>
                <w:lang w:val="en-US"/>
              </w:rPr>
            </w:pPr>
            <w:r w:rsidRPr="005E2CA0">
              <w:rPr>
                <w:b/>
                <w:bCs/>
                <w:sz w:val="22"/>
                <w:szCs w:val="22"/>
                <w:lang w:val="en-US"/>
              </w:rPr>
              <w:t>43</w:t>
            </w:r>
          </w:p>
        </w:tc>
        <w:tc>
          <w:tcPr>
            <w:tcW w:w="1402" w:type="dxa"/>
            <w:gridSpan w:val="3"/>
            <w:tcBorders>
              <w:top w:val="single" w:sz="4" w:space="0" w:color="auto"/>
              <w:bottom w:val="single" w:sz="4" w:space="0" w:color="auto"/>
            </w:tcBorders>
            <w:vAlign w:val="center"/>
          </w:tcPr>
          <w:p w14:paraId="43896B1E" w14:textId="77777777" w:rsidR="002E1E18" w:rsidRPr="005E2CA0" w:rsidRDefault="002E1E18" w:rsidP="008B344E">
            <w:pPr>
              <w:jc w:val="center"/>
              <w:rPr>
                <w:b/>
                <w:bCs/>
                <w:sz w:val="22"/>
                <w:szCs w:val="22"/>
                <w:lang w:val="en-US"/>
              </w:rPr>
            </w:pPr>
            <w:r w:rsidRPr="005E2CA0">
              <w:rPr>
                <w:b/>
                <w:bCs/>
                <w:sz w:val="22"/>
                <w:szCs w:val="22"/>
                <w:lang w:val="en-US"/>
              </w:rPr>
              <w:t>DC04B</w:t>
            </w:r>
          </w:p>
        </w:tc>
        <w:tc>
          <w:tcPr>
            <w:tcW w:w="4366" w:type="dxa"/>
            <w:gridSpan w:val="5"/>
            <w:tcBorders>
              <w:top w:val="single" w:sz="4" w:space="0" w:color="auto"/>
              <w:bottom w:val="single" w:sz="4" w:space="0" w:color="auto"/>
            </w:tcBorders>
          </w:tcPr>
          <w:p w14:paraId="09DF32F2" w14:textId="77777777" w:rsidR="002E1E18" w:rsidRPr="005E2CA0" w:rsidRDefault="002E1E18" w:rsidP="008B344E">
            <w:pPr>
              <w:rPr>
                <w:b/>
                <w:bCs/>
                <w:sz w:val="2"/>
                <w:szCs w:val="2"/>
                <w:lang w:val="en-US"/>
              </w:rPr>
            </w:pPr>
            <w:r w:rsidRPr="005E2CA0">
              <w:rPr>
                <w:b/>
                <w:bCs/>
                <w:sz w:val="22"/>
                <w:szCs w:val="22"/>
                <w:lang w:val="en-US"/>
              </w:rPr>
              <w:t>Taierea cu masina cu discuri diamantate a rosturilor de contractie si dilatatie in betonul de uzura la drumuri</w:t>
            </w:r>
          </w:p>
          <w:p w14:paraId="52B2279C"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17A66045" w14:textId="77777777" w:rsidR="002E1E18" w:rsidRPr="005E2CA0" w:rsidRDefault="002E1E18" w:rsidP="008B344E">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64C7ED50"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64E80362" w14:textId="77777777" w:rsidR="002E1E18" w:rsidRPr="005E2CA0" w:rsidRDefault="002E1E18" w:rsidP="008B344E">
            <w:pPr>
              <w:jc w:val="center"/>
              <w:rPr>
                <w:b/>
                <w:bCs/>
                <w:sz w:val="22"/>
                <w:szCs w:val="22"/>
                <w:lang w:val="en-US"/>
              </w:rPr>
            </w:pPr>
            <w:r w:rsidRPr="005E2CA0">
              <w:rPr>
                <w:b/>
                <w:bCs/>
                <w:sz w:val="22"/>
                <w:szCs w:val="22"/>
                <w:lang w:val="en-US"/>
              </w:rPr>
              <w:t>92,00</w:t>
            </w:r>
          </w:p>
          <w:p w14:paraId="33D6A0F7" w14:textId="77777777" w:rsidR="002E1E18" w:rsidRPr="009B70F2" w:rsidRDefault="002E1E18" w:rsidP="008B344E">
            <w:pPr>
              <w:jc w:val="center"/>
              <w:rPr>
                <w:sz w:val="2"/>
                <w:szCs w:val="2"/>
                <w:lang w:val="en-US"/>
              </w:rPr>
            </w:pPr>
          </w:p>
        </w:tc>
      </w:tr>
      <w:tr w:rsidR="002E1E18" w:rsidRPr="00B40365" w14:paraId="46D92372"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07D7D4"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26EFD73A" w14:textId="77777777" w:rsidR="002E1E18" w:rsidRPr="00B40365" w:rsidRDefault="002E1E18" w:rsidP="008B344E">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14:paraId="5A20A59C" w14:textId="77777777" w:rsidR="002E1E18" w:rsidRPr="00C97908" w:rsidRDefault="002E1E18" w:rsidP="008B344E">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317E2DD6"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0B12E40"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0,2900</w:t>
            </w:r>
          </w:p>
        </w:tc>
        <w:tc>
          <w:tcPr>
            <w:tcW w:w="1559" w:type="dxa"/>
            <w:gridSpan w:val="2"/>
            <w:tcBorders>
              <w:top w:val="nil"/>
              <w:bottom w:val="single" w:sz="2" w:space="0" w:color="auto"/>
            </w:tcBorders>
            <w:vAlign w:val="center"/>
          </w:tcPr>
          <w:p w14:paraId="38484057" w14:textId="77777777" w:rsidR="002E1E18" w:rsidRPr="00C97908" w:rsidRDefault="002E1E18" w:rsidP="008B344E">
            <w:pPr>
              <w:jc w:val="center"/>
              <w:rPr>
                <w:sz w:val="16"/>
                <w:szCs w:val="16"/>
                <w:lang w:val="en-US"/>
              </w:rPr>
            </w:pPr>
            <w:r w:rsidRPr="00C97908">
              <w:rPr>
                <w:sz w:val="16"/>
                <w:szCs w:val="16"/>
                <w:lang w:val="en-US"/>
              </w:rPr>
              <w:t>26,68</w:t>
            </w:r>
          </w:p>
        </w:tc>
      </w:tr>
      <w:tr w:rsidR="002E1E18" w:rsidRPr="00B40365" w14:paraId="14F6ADCD"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319E17"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718A8B61" w14:textId="77777777" w:rsidR="002E1E18" w:rsidRPr="00B40365" w:rsidRDefault="002E1E18" w:rsidP="008B344E">
            <w:pPr>
              <w:jc w:val="center"/>
              <w:rPr>
                <w:sz w:val="16"/>
                <w:szCs w:val="16"/>
                <w:lang w:val="en-US"/>
              </w:rPr>
            </w:pPr>
            <w:r w:rsidRPr="00B40365">
              <w:rPr>
                <w:sz w:val="16"/>
                <w:szCs w:val="16"/>
                <w:lang w:val="en-US"/>
              </w:rPr>
              <w:t>2681116002000</w:t>
            </w:r>
          </w:p>
        </w:tc>
        <w:tc>
          <w:tcPr>
            <w:tcW w:w="4366" w:type="dxa"/>
            <w:gridSpan w:val="4"/>
            <w:tcBorders>
              <w:top w:val="nil"/>
              <w:bottom w:val="single" w:sz="2" w:space="0" w:color="auto"/>
            </w:tcBorders>
            <w:vAlign w:val="center"/>
          </w:tcPr>
          <w:p w14:paraId="6B11FCD3" w14:textId="77777777" w:rsidR="002E1E18" w:rsidRPr="00C97908" w:rsidRDefault="002E1E18" w:rsidP="008B344E">
            <w:pPr>
              <w:rPr>
                <w:sz w:val="16"/>
                <w:szCs w:val="16"/>
                <w:lang w:val="en-US"/>
              </w:rPr>
            </w:pPr>
            <w:r w:rsidRPr="00C97908">
              <w:rPr>
                <w:sz w:val="16"/>
                <w:szCs w:val="16"/>
                <w:lang w:val="en-US"/>
              </w:rPr>
              <w:t xml:space="preserve">Disc armat cu segm. diamant crest. larg. d=400 mm </w:t>
            </w:r>
          </w:p>
        </w:tc>
        <w:tc>
          <w:tcPr>
            <w:tcW w:w="1021" w:type="dxa"/>
            <w:gridSpan w:val="3"/>
            <w:tcBorders>
              <w:top w:val="nil"/>
              <w:bottom w:val="single" w:sz="2" w:space="0" w:color="auto"/>
            </w:tcBorders>
            <w:vAlign w:val="center"/>
          </w:tcPr>
          <w:p w14:paraId="2C1D1CC5" w14:textId="77777777" w:rsidR="002E1E18" w:rsidRPr="00C97908" w:rsidRDefault="002E1E18" w:rsidP="008B34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3E57D9E"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0,0035</w:t>
            </w:r>
          </w:p>
        </w:tc>
        <w:tc>
          <w:tcPr>
            <w:tcW w:w="1559" w:type="dxa"/>
            <w:gridSpan w:val="2"/>
            <w:tcBorders>
              <w:top w:val="nil"/>
              <w:bottom w:val="single" w:sz="2" w:space="0" w:color="auto"/>
            </w:tcBorders>
            <w:vAlign w:val="center"/>
          </w:tcPr>
          <w:p w14:paraId="4610FE40" w14:textId="77777777" w:rsidR="002E1E18" w:rsidRPr="00C97908" w:rsidRDefault="002E1E18" w:rsidP="008B344E">
            <w:pPr>
              <w:jc w:val="center"/>
              <w:rPr>
                <w:sz w:val="16"/>
                <w:szCs w:val="16"/>
                <w:lang w:val="en-US"/>
              </w:rPr>
            </w:pPr>
            <w:r w:rsidRPr="00C97908">
              <w:rPr>
                <w:sz w:val="16"/>
                <w:szCs w:val="16"/>
                <w:lang w:val="en-US"/>
              </w:rPr>
              <w:t>0,322</w:t>
            </w:r>
          </w:p>
        </w:tc>
      </w:tr>
      <w:tr w:rsidR="002E1E18" w:rsidRPr="00B40365" w14:paraId="139588D5"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764F10"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13C3FE7E" w14:textId="77777777" w:rsidR="002E1E18" w:rsidRPr="00B40365" w:rsidRDefault="002E1E18" w:rsidP="008B344E">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6106EDE8" w14:textId="77777777" w:rsidR="002E1E18" w:rsidRPr="00C97908" w:rsidRDefault="002E1E18" w:rsidP="008B344E">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61E1B7B8"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B51F0E7"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14:paraId="01938658" w14:textId="77777777" w:rsidR="002E1E18" w:rsidRPr="00C97908" w:rsidRDefault="002E1E18" w:rsidP="008B344E">
            <w:pPr>
              <w:jc w:val="center"/>
              <w:rPr>
                <w:sz w:val="16"/>
                <w:szCs w:val="16"/>
                <w:lang w:val="en-US"/>
              </w:rPr>
            </w:pPr>
            <w:r w:rsidRPr="00C97908">
              <w:rPr>
                <w:sz w:val="16"/>
                <w:szCs w:val="16"/>
                <w:lang w:val="en-US"/>
              </w:rPr>
              <w:t>3,68</w:t>
            </w:r>
          </w:p>
        </w:tc>
      </w:tr>
      <w:tr w:rsidR="002E1E18" w:rsidRPr="00B40365" w14:paraId="460D4E0E"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AF02F5"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57116375" w14:textId="77777777" w:rsidR="002E1E18" w:rsidRPr="00B40365" w:rsidRDefault="002E1E18" w:rsidP="008B344E">
            <w:pPr>
              <w:jc w:val="center"/>
              <w:rPr>
                <w:sz w:val="16"/>
                <w:szCs w:val="16"/>
                <w:lang w:val="en-US"/>
              </w:rPr>
            </w:pPr>
            <w:r w:rsidRPr="00B40365">
              <w:rPr>
                <w:sz w:val="16"/>
                <w:szCs w:val="16"/>
                <w:lang w:val="en-US"/>
              </w:rPr>
              <w:t>2952270004204</w:t>
            </w:r>
          </w:p>
        </w:tc>
        <w:tc>
          <w:tcPr>
            <w:tcW w:w="4366" w:type="dxa"/>
            <w:gridSpan w:val="4"/>
            <w:tcBorders>
              <w:top w:val="nil"/>
              <w:bottom w:val="single" w:sz="2" w:space="0" w:color="auto"/>
            </w:tcBorders>
            <w:vAlign w:val="center"/>
          </w:tcPr>
          <w:p w14:paraId="5121579E" w14:textId="77777777" w:rsidR="002E1E18" w:rsidRPr="00C97908" w:rsidRDefault="002E1E18" w:rsidP="008B344E">
            <w:pPr>
              <w:rPr>
                <w:sz w:val="16"/>
                <w:szCs w:val="16"/>
                <w:lang w:val="en-US"/>
              </w:rPr>
            </w:pPr>
            <w:r w:rsidRPr="00C97908">
              <w:rPr>
                <w:sz w:val="16"/>
                <w:szCs w:val="16"/>
                <w:lang w:val="en-US"/>
              </w:rPr>
              <w:t xml:space="preserve">Masina de taiat rosturi in beton  cu discuri abrazive </w:t>
            </w:r>
          </w:p>
        </w:tc>
        <w:tc>
          <w:tcPr>
            <w:tcW w:w="1021" w:type="dxa"/>
            <w:gridSpan w:val="3"/>
            <w:tcBorders>
              <w:top w:val="nil"/>
              <w:bottom w:val="single" w:sz="2" w:space="0" w:color="auto"/>
            </w:tcBorders>
            <w:vAlign w:val="center"/>
          </w:tcPr>
          <w:p w14:paraId="072B399E"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04E277C"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0,2940</w:t>
            </w:r>
          </w:p>
        </w:tc>
        <w:tc>
          <w:tcPr>
            <w:tcW w:w="1559" w:type="dxa"/>
            <w:gridSpan w:val="2"/>
            <w:tcBorders>
              <w:top w:val="nil"/>
              <w:bottom w:val="single" w:sz="2" w:space="0" w:color="auto"/>
              <w:right w:val="single" w:sz="4" w:space="0" w:color="auto"/>
            </w:tcBorders>
            <w:vAlign w:val="center"/>
          </w:tcPr>
          <w:p w14:paraId="714D85A7" w14:textId="77777777" w:rsidR="002E1E18" w:rsidRPr="00C97908" w:rsidRDefault="002E1E18" w:rsidP="008B344E">
            <w:pPr>
              <w:jc w:val="center"/>
              <w:rPr>
                <w:sz w:val="16"/>
                <w:szCs w:val="16"/>
                <w:lang w:val="en-US"/>
              </w:rPr>
            </w:pPr>
            <w:r w:rsidRPr="00C97908">
              <w:rPr>
                <w:sz w:val="16"/>
                <w:szCs w:val="16"/>
                <w:lang w:val="en-US"/>
              </w:rPr>
              <w:t>27,048</w:t>
            </w:r>
          </w:p>
        </w:tc>
      </w:tr>
      <w:tr w:rsidR="002E1E18" w:rsidRPr="009B70F2" w14:paraId="4A2A0249"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77848A1" w14:textId="77777777" w:rsidR="002E1E18" w:rsidRPr="005E2CA0" w:rsidRDefault="002E1E18" w:rsidP="008B344E">
            <w:pPr>
              <w:jc w:val="center"/>
              <w:rPr>
                <w:b/>
                <w:bCs/>
                <w:sz w:val="22"/>
                <w:szCs w:val="22"/>
                <w:lang w:val="en-US"/>
              </w:rPr>
            </w:pPr>
            <w:r w:rsidRPr="005E2CA0">
              <w:rPr>
                <w:b/>
                <w:bCs/>
                <w:sz w:val="22"/>
                <w:szCs w:val="22"/>
                <w:lang w:val="en-US"/>
              </w:rPr>
              <w:t>44</w:t>
            </w:r>
          </w:p>
        </w:tc>
        <w:tc>
          <w:tcPr>
            <w:tcW w:w="1402" w:type="dxa"/>
            <w:gridSpan w:val="3"/>
            <w:tcBorders>
              <w:top w:val="single" w:sz="4" w:space="0" w:color="auto"/>
              <w:bottom w:val="single" w:sz="4" w:space="0" w:color="auto"/>
            </w:tcBorders>
            <w:vAlign w:val="center"/>
          </w:tcPr>
          <w:p w14:paraId="2C86FE4A" w14:textId="77777777" w:rsidR="002E1E18" w:rsidRPr="005E2CA0" w:rsidRDefault="002E1E18" w:rsidP="008B344E">
            <w:pPr>
              <w:jc w:val="center"/>
              <w:rPr>
                <w:b/>
                <w:bCs/>
                <w:sz w:val="22"/>
                <w:szCs w:val="22"/>
                <w:lang w:val="en-US"/>
              </w:rPr>
            </w:pPr>
            <w:r w:rsidRPr="005E2CA0">
              <w:rPr>
                <w:b/>
                <w:bCs/>
                <w:sz w:val="22"/>
                <w:szCs w:val="22"/>
                <w:lang w:val="en-US"/>
              </w:rPr>
              <w:t>DC07A</w:t>
            </w:r>
          </w:p>
        </w:tc>
        <w:tc>
          <w:tcPr>
            <w:tcW w:w="4366" w:type="dxa"/>
            <w:gridSpan w:val="5"/>
            <w:tcBorders>
              <w:top w:val="single" w:sz="4" w:space="0" w:color="auto"/>
              <w:bottom w:val="single" w:sz="4" w:space="0" w:color="auto"/>
            </w:tcBorders>
          </w:tcPr>
          <w:p w14:paraId="51D62064" w14:textId="77777777" w:rsidR="002E1E18" w:rsidRPr="005E2CA0" w:rsidRDefault="002E1E18" w:rsidP="008B344E">
            <w:pPr>
              <w:rPr>
                <w:b/>
                <w:bCs/>
                <w:sz w:val="2"/>
                <w:szCs w:val="2"/>
                <w:lang w:val="en-US"/>
              </w:rPr>
            </w:pPr>
            <w:r w:rsidRPr="005E2CA0">
              <w:rPr>
                <w:b/>
                <w:bCs/>
                <w:sz w:val="22"/>
                <w:szCs w:val="22"/>
                <w:lang w:val="en-US"/>
              </w:rPr>
              <w:t>Intretinerea fundatiei sau a imbracamintei  rutiere din beton vibrocilindrat prin presurarea unui strat de nisip si stropire cu apa</w:t>
            </w:r>
          </w:p>
          <w:p w14:paraId="1EA58F6C"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507BD5B6" w14:textId="77777777" w:rsidR="002E1E18" w:rsidRPr="005E2CA0" w:rsidRDefault="002E1E18" w:rsidP="008B344E">
            <w:pPr>
              <w:jc w:val="center"/>
              <w:rPr>
                <w:b/>
                <w:bCs/>
                <w:sz w:val="22"/>
                <w:szCs w:val="22"/>
                <w:lang w:val="en-US"/>
              </w:rPr>
            </w:pPr>
            <w:r w:rsidRPr="005E2CA0">
              <w:rPr>
                <w:b/>
                <w:bCs/>
                <w:sz w:val="22"/>
                <w:szCs w:val="22"/>
                <w:lang w:val="en-US"/>
              </w:rPr>
              <w:t>1000 m2</w:t>
            </w:r>
          </w:p>
        </w:tc>
        <w:tc>
          <w:tcPr>
            <w:tcW w:w="1134" w:type="dxa"/>
            <w:gridSpan w:val="3"/>
            <w:tcBorders>
              <w:top w:val="single" w:sz="4" w:space="0" w:color="auto"/>
              <w:bottom w:val="single" w:sz="4" w:space="0" w:color="auto"/>
            </w:tcBorders>
            <w:vAlign w:val="center"/>
          </w:tcPr>
          <w:p w14:paraId="39C278CA"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74A0B6C5" w14:textId="77777777" w:rsidR="002E1E18" w:rsidRPr="005E2CA0" w:rsidRDefault="002E1E18" w:rsidP="008B344E">
            <w:pPr>
              <w:jc w:val="center"/>
              <w:rPr>
                <w:b/>
                <w:bCs/>
                <w:sz w:val="22"/>
                <w:szCs w:val="22"/>
                <w:lang w:val="en-US"/>
              </w:rPr>
            </w:pPr>
            <w:r w:rsidRPr="005E2CA0">
              <w:rPr>
                <w:b/>
                <w:bCs/>
                <w:sz w:val="22"/>
                <w:szCs w:val="22"/>
                <w:lang w:val="en-US"/>
              </w:rPr>
              <w:t>0,274</w:t>
            </w:r>
          </w:p>
          <w:p w14:paraId="54909827" w14:textId="77777777" w:rsidR="002E1E18" w:rsidRPr="009B70F2" w:rsidRDefault="002E1E18" w:rsidP="008B344E">
            <w:pPr>
              <w:jc w:val="center"/>
              <w:rPr>
                <w:sz w:val="2"/>
                <w:szCs w:val="2"/>
                <w:lang w:val="en-US"/>
              </w:rPr>
            </w:pPr>
          </w:p>
        </w:tc>
      </w:tr>
      <w:tr w:rsidR="002E1E18" w:rsidRPr="00B40365" w14:paraId="316DD8BB"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A6767F"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351CC705" w14:textId="77777777" w:rsidR="002E1E18" w:rsidRPr="00B40365" w:rsidRDefault="002E1E18" w:rsidP="008B344E">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2C0BDF56" w14:textId="77777777" w:rsidR="002E1E18" w:rsidRPr="00C97908" w:rsidRDefault="002E1E18" w:rsidP="008B344E">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5E83BBE2"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ECBBE8A"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98,4700</w:t>
            </w:r>
          </w:p>
        </w:tc>
        <w:tc>
          <w:tcPr>
            <w:tcW w:w="1559" w:type="dxa"/>
            <w:gridSpan w:val="2"/>
            <w:tcBorders>
              <w:top w:val="nil"/>
              <w:bottom w:val="single" w:sz="2" w:space="0" w:color="auto"/>
            </w:tcBorders>
            <w:vAlign w:val="center"/>
          </w:tcPr>
          <w:p w14:paraId="6959B47C" w14:textId="77777777" w:rsidR="002E1E18" w:rsidRPr="00C97908" w:rsidRDefault="002E1E18" w:rsidP="008B344E">
            <w:pPr>
              <w:jc w:val="center"/>
              <w:rPr>
                <w:sz w:val="16"/>
                <w:szCs w:val="16"/>
                <w:lang w:val="en-US"/>
              </w:rPr>
            </w:pPr>
            <w:r w:rsidRPr="00C97908">
              <w:rPr>
                <w:sz w:val="16"/>
                <w:szCs w:val="16"/>
                <w:lang w:val="en-US"/>
              </w:rPr>
              <w:t>26,981</w:t>
            </w:r>
          </w:p>
        </w:tc>
      </w:tr>
      <w:tr w:rsidR="002E1E18" w:rsidRPr="00B40365" w14:paraId="774D3707"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20560C"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1991FB94" w14:textId="77777777" w:rsidR="002E1E18" w:rsidRPr="00B40365" w:rsidRDefault="002E1E18" w:rsidP="008B344E">
            <w:pPr>
              <w:jc w:val="center"/>
              <w:rPr>
                <w:sz w:val="16"/>
                <w:szCs w:val="16"/>
                <w:lang w:val="en-US"/>
              </w:rPr>
            </w:pPr>
            <w:r w:rsidRPr="00B40365">
              <w:rPr>
                <w:sz w:val="16"/>
                <w:szCs w:val="16"/>
                <w:lang w:val="en-US"/>
              </w:rPr>
              <w:t>1421102200579</w:t>
            </w:r>
          </w:p>
        </w:tc>
        <w:tc>
          <w:tcPr>
            <w:tcW w:w="4366" w:type="dxa"/>
            <w:gridSpan w:val="4"/>
            <w:tcBorders>
              <w:top w:val="nil"/>
              <w:bottom w:val="single" w:sz="2" w:space="0" w:color="auto"/>
            </w:tcBorders>
            <w:vAlign w:val="center"/>
          </w:tcPr>
          <w:p w14:paraId="106D21DA" w14:textId="77777777" w:rsidR="002E1E18" w:rsidRPr="00C97908" w:rsidRDefault="002E1E18" w:rsidP="008B344E">
            <w:pPr>
              <w:rPr>
                <w:sz w:val="16"/>
                <w:szCs w:val="16"/>
                <w:lang w:val="en-US"/>
              </w:rPr>
            </w:pPr>
            <w:r w:rsidRPr="00C97908">
              <w:rPr>
                <w:sz w:val="16"/>
                <w:szCs w:val="16"/>
                <w:lang w:val="en-US"/>
              </w:rPr>
              <w:t xml:space="preserve">Nisip </w:t>
            </w:r>
          </w:p>
        </w:tc>
        <w:tc>
          <w:tcPr>
            <w:tcW w:w="1021" w:type="dxa"/>
            <w:gridSpan w:val="3"/>
            <w:tcBorders>
              <w:top w:val="nil"/>
              <w:bottom w:val="single" w:sz="2" w:space="0" w:color="auto"/>
            </w:tcBorders>
            <w:vAlign w:val="center"/>
          </w:tcPr>
          <w:p w14:paraId="45B86DCE"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F5947DC"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50,0000</w:t>
            </w:r>
          </w:p>
        </w:tc>
        <w:tc>
          <w:tcPr>
            <w:tcW w:w="1559" w:type="dxa"/>
            <w:gridSpan w:val="2"/>
            <w:tcBorders>
              <w:top w:val="nil"/>
              <w:bottom w:val="single" w:sz="2" w:space="0" w:color="auto"/>
            </w:tcBorders>
            <w:vAlign w:val="center"/>
          </w:tcPr>
          <w:p w14:paraId="2F269C76" w14:textId="77777777" w:rsidR="002E1E18" w:rsidRPr="00C97908" w:rsidRDefault="002E1E18" w:rsidP="008B344E">
            <w:pPr>
              <w:jc w:val="center"/>
              <w:rPr>
                <w:sz w:val="16"/>
                <w:szCs w:val="16"/>
                <w:lang w:val="en-US"/>
              </w:rPr>
            </w:pPr>
            <w:r w:rsidRPr="00C97908">
              <w:rPr>
                <w:sz w:val="16"/>
                <w:szCs w:val="16"/>
                <w:lang w:val="en-US"/>
              </w:rPr>
              <w:t>13,70</w:t>
            </w:r>
          </w:p>
        </w:tc>
      </w:tr>
      <w:tr w:rsidR="002E1E18" w:rsidRPr="00B40365" w14:paraId="2D558EC7"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44F16A"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37EE62AC" w14:textId="77777777" w:rsidR="002E1E18" w:rsidRPr="00B40365" w:rsidRDefault="002E1E18" w:rsidP="008B344E">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4F4C414B" w14:textId="77777777" w:rsidR="002E1E18" w:rsidRPr="00C97908" w:rsidRDefault="002E1E18" w:rsidP="008B344E">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3B71A7CC"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23F16E0"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178,0000</w:t>
            </w:r>
          </w:p>
        </w:tc>
        <w:tc>
          <w:tcPr>
            <w:tcW w:w="1559" w:type="dxa"/>
            <w:gridSpan w:val="2"/>
            <w:tcBorders>
              <w:top w:val="nil"/>
              <w:bottom w:val="single" w:sz="2" w:space="0" w:color="auto"/>
            </w:tcBorders>
            <w:vAlign w:val="center"/>
          </w:tcPr>
          <w:p w14:paraId="195D5A15" w14:textId="77777777" w:rsidR="002E1E18" w:rsidRPr="00C97908" w:rsidRDefault="002E1E18" w:rsidP="008B344E">
            <w:pPr>
              <w:jc w:val="center"/>
              <w:rPr>
                <w:sz w:val="16"/>
                <w:szCs w:val="16"/>
                <w:lang w:val="en-US"/>
              </w:rPr>
            </w:pPr>
            <w:r w:rsidRPr="00C97908">
              <w:rPr>
                <w:sz w:val="16"/>
                <w:szCs w:val="16"/>
                <w:lang w:val="en-US"/>
              </w:rPr>
              <w:t>48,772</w:t>
            </w:r>
          </w:p>
        </w:tc>
      </w:tr>
      <w:tr w:rsidR="002E1E18" w:rsidRPr="00B40365" w14:paraId="559BF301"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533625"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0150F8B8" w14:textId="77777777" w:rsidR="002E1E18" w:rsidRPr="00B40365" w:rsidRDefault="002E1E18" w:rsidP="008B344E">
            <w:pPr>
              <w:jc w:val="center"/>
              <w:rPr>
                <w:sz w:val="16"/>
                <w:szCs w:val="16"/>
                <w:lang w:val="en-US"/>
              </w:rPr>
            </w:pPr>
            <w:r w:rsidRPr="00B40365">
              <w:rPr>
                <w:sz w:val="16"/>
                <w:szCs w:val="16"/>
                <w:lang w:val="en-US"/>
              </w:rPr>
              <w:t>2940420007688</w:t>
            </w:r>
          </w:p>
        </w:tc>
        <w:tc>
          <w:tcPr>
            <w:tcW w:w="4366" w:type="dxa"/>
            <w:gridSpan w:val="4"/>
            <w:tcBorders>
              <w:top w:val="nil"/>
              <w:bottom w:val="single" w:sz="2" w:space="0" w:color="auto"/>
            </w:tcBorders>
            <w:vAlign w:val="center"/>
          </w:tcPr>
          <w:p w14:paraId="1A626511" w14:textId="77777777" w:rsidR="002E1E18" w:rsidRPr="00C97908" w:rsidRDefault="002E1E18" w:rsidP="008B344E">
            <w:pPr>
              <w:rPr>
                <w:sz w:val="16"/>
                <w:szCs w:val="16"/>
                <w:lang w:val="en-US"/>
              </w:rPr>
            </w:pPr>
            <w:r w:rsidRPr="00C97908">
              <w:rPr>
                <w:sz w:val="16"/>
                <w:szCs w:val="16"/>
                <w:lang w:val="en-US"/>
              </w:rPr>
              <w:t>Masina de stropit si spalat</w:t>
            </w:r>
          </w:p>
        </w:tc>
        <w:tc>
          <w:tcPr>
            <w:tcW w:w="1021" w:type="dxa"/>
            <w:gridSpan w:val="3"/>
            <w:tcBorders>
              <w:top w:val="nil"/>
              <w:bottom w:val="single" w:sz="2" w:space="0" w:color="auto"/>
            </w:tcBorders>
            <w:vAlign w:val="center"/>
          </w:tcPr>
          <w:p w14:paraId="4BCBF5D3"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AA26AEA"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23,8300</w:t>
            </w:r>
          </w:p>
        </w:tc>
        <w:tc>
          <w:tcPr>
            <w:tcW w:w="1559" w:type="dxa"/>
            <w:gridSpan w:val="2"/>
            <w:tcBorders>
              <w:top w:val="nil"/>
              <w:bottom w:val="single" w:sz="2" w:space="0" w:color="auto"/>
              <w:right w:val="single" w:sz="4" w:space="0" w:color="auto"/>
            </w:tcBorders>
            <w:vAlign w:val="center"/>
          </w:tcPr>
          <w:p w14:paraId="73EC91A2" w14:textId="77777777" w:rsidR="002E1E18" w:rsidRPr="00C97908" w:rsidRDefault="002E1E18" w:rsidP="008B344E">
            <w:pPr>
              <w:jc w:val="center"/>
              <w:rPr>
                <w:sz w:val="16"/>
                <w:szCs w:val="16"/>
                <w:lang w:val="en-US"/>
              </w:rPr>
            </w:pPr>
            <w:r w:rsidRPr="00C97908">
              <w:rPr>
                <w:sz w:val="16"/>
                <w:szCs w:val="16"/>
                <w:lang w:val="en-US"/>
              </w:rPr>
              <w:t>6,529</w:t>
            </w:r>
          </w:p>
        </w:tc>
      </w:tr>
      <w:tr w:rsidR="002E1E18" w:rsidRPr="003E2692" w14:paraId="2544CFCA" w14:textId="77777777" w:rsidTr="008B344E">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5AC650A4" w14:textId="77777777" w:rsidR="002E1E18" w:rsidRPr="003E2692" w:rsidRDefault="002E1E18" w:rsidP="008B344E">
            <w:pPr>
              <w:rPr>
                <w:sz w:val="2"/>
                <w:szCs w:val="2"/>
                <w:lang w:val="en-US"/>
              </w:rPr>
            </w:pPr>
          </w:p>
        </w:tc>
        <w:tc>
          <w:tcPr>
            <w:tcW w:w="1418" w:type="dxa"/>
            <w:gridSpan w:val="3"/>
            <w:tcBorders>
              <w:top w:val="single" w:sz="6" w:space="0" w:color="auto"/>
              <w:bottom w:val="nil"/>
            </w:tcBorders>
            <w:vAlign w:val="center"/>
          </w:tcPr>
          <w:p w14:paraId="05109745" w14:textId="77777777" w:rsidR="002E1E18" w:rsidRPr="003E2692" w:rsidRDefault="002E1E18" w:rsidP="008B344E">
            <w:pPr>
              <w:rPr>
                <w:sz w:val="2"/>
                <w:szCs w:val="2"/>
                <w:lang w:val="en-US"/>
              </w:rPr>
            </w:pPr>
          </w:p>
        </w:tc>
        <w:tc>
          <w:tcPr>
            <w:tcW w:w="4204" w:type="dxa"/>
            <w:gridSpan w:val="5"/>
            <w:tcBorders>
              <w:top w:val="single" w:sz="6" w:space="0" w:color="auto"/>
              <w:bottom w:val="nil"/>
            </w:tcBorders>
          </w:tcPr>
          <w:p w14:paraId="6887F6EC" w14:textId="77777777" w:rsidR="002E1E18" w:rsidRPr="003E2692" w:rsidRDefault="002E1E18" w:rsidP="008B344E">
            <w:pPr>
              <w:rPr>
                <w:sz w:val="2"/>
                <w:szCs w:val="2"/>
                <w:lang w:val="en-US"/>
              </w:rPr>
            </w:pPr>
          </w:p>
        </w:tc>
        <w:tc>
          <w:tcPr>
            <w:tcW w:w="992" w:type="dxa"/>
            <w:gridSpan w:val="3"/>
            <w:tcBorders>
              <w:top w:val="single" w:sz="6" w:space="0" w:color="auto"/>
              <w:bottom w:val="nil"/>
              <w:right w:val="nil"/>
            </w:tcBorders>
          </w:tcPr>
          <w:p w14:paraId="4318B92A" w14:textId="77777777" w:rsidR="002E1E18" w:rsidRPr="003E2692" w:rsidRDefault="002E1E18" w:rsidP="008B344E">
            <w:pPr>
              <w:rPr>
                <w:sz w:val="2"/>
                <w:szCs w:val="2"/>
                <w:lang w:val="en-US"/>
              </w:rPr>
            </w:pPr>
          </w:p>
        </w:tc>
        <w:tc>
          <w:tcPr>
            <w:tcW w:w="1276" w:type="dxa"/>
            <w:gridSpan w:val="3"/>
            <w:tcBorders>
              <w:top w:val="single" w:sz="6" w:space="0" w:color="auto"/>
              <w:left w:val="nil"/>
              <w:bottom w:val="nil"/>
              <w:right w:val="nil"/>
            </w:tcBorders>
          </w:tcPr>
          <w:p w14:paraId="26845CA5" w14:textId="77777777" w:rsidR="002E1E18" w:rsidRPr="003E2692" w:rsidRDefault="002E1E18" w:rsidP="008B344E">
            <w:pPr>
              <w:rPr>
                <w:sz w:val="2"/>
                <w:szCs w:val="2"/>
                <w:lang w:val="en-US"/>
              </w:rPr>
            </w:pPr>
          </w:p>
        </w:tc>
        <w:tc>
          <w:tcPr>
            <w:tcW w:w="1559" w:type="dxa"/>
            <w:gridSpan w:val="3"/>
            <w:tcBorders>
              <w:top w:val="single" w:sz="6" w:space="0" w:color="auto"/>
              <w:left w:val="nil"/>
              <w:bottom w:val="nil"/>
              <w:right w:val="nil"/>
            </w:tcBorders>
          </w:tcPr>
          <w:p w14:paraId="3EE2FE5B" w14:textId="77777777" w:rsidR="002E1E18" w:rsidRPr="003E2692" w:rsidRDefault="002E1E18" w:rsidP="008B344E">
            <w:pPr>
              <w:rPr>
                <w:sz w:val="2"/>
                <w:szCs w:val="2"/>
                <w:lang w:val="en-US"/>
              </w:rPr>
            </w:pPr>
          </w:p>
        </w:tc>
      </w:tr>
      <w:tr w:rsidR="002E1E18" w:rsidRPr="00B449C4" w14:paraId="4687BCF0" w14:textId="77777777" w:rsidTr="008B344E">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BE42CFB" w14:textId="77777777" w:rsidR="002E1E18" w:rsidRPr="00B40365" w:rsidRDefault="002E1E18" w:rsidP="008B344E">
            <w:pPr>
              <w:rPr>
                <w:sz w:val="22"/>
                <w:szCs w:val="22"/>
                <w:lang w:val="en-US"/>
              </w:rPr>
            </w:pPr>
          </w:p>
        </w:tc>
        <w:tc>
          <w:tcPr>
            <w:tcW w:w="1418" w:type="dxa"/>
            <w:gridSpan w:val="4"/>
            <w:tcBorders>
              <w:top w:val="nil"/>
              <w:bottom w:val="single" w:sz="4" w:space="0" w:color="auto"/>
            </w:tcBorders>
            <w:vAlign w:val="center"/>
          </w:tcPr>
          <w:p w14:paraId="5B9E86A7" w14:textId="77777777" w:rsidR="002E1E18" w:rsidRPr="00B40365" w:rsidRDefault="002E1E18" w:rsidP="008B344E">
            <w:pPr>
              <w:rPr>
                <w:sz w:val="22"/>
                <w:szCs w:val="22"/>
                <w:lang w:val="en-US"/>
              </w:rPr>
            </w:pPr>
          </w:p>
        </w:tc>
        <w:tc>
          <w:tcPr>
            <w:tcW w:w="4366" w:type="dxa"/>
            <w:gridSpan w:val="4"/>
            <w:tcBorders>
              <w:top w:val="nil"/>
              <w:bottom w:val="single" w:sz="4" w:space="0" w:color="auto"/>
            </w:tcBorders>
          </w:tcPr>
          <w:p w14:paraId="6BA09CF7" w14:textId="77777777" w:rsidR="002E1E18" w:rsidRPr="000E0709" w:rsidRDefault="002E1E18" w:rsidP="008B344E">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0BB2A9F1" w14:textId="77777777" w:rsidR="002E1E18" w:rsidRPr="00B449C4" w:rsidRDefault="002E1E18" w:rsidP="008B344E">
            <w:pPr>
              <w:rPr>
                <w:sz w:val="22"/>
                <w:szCs w:val="22"/>
                <w:lang w:val="en-US"/>
              </w:rPr>
            </w:pPr>
          </w:p>
        </w:tc>
        <w:tc>
          <w:tcPr>
            <w:tcW w:w="1134" w:type="dxa"/>
            <w:gridSpan w:val="3"/>
            <w:tcBorders>
              <w:top w:val="nil"/>
              <w:left w:val="nil"/>
              <w:bottom w:val="single" w:sz="4" w:space="0" w:color="auto"/>
              <w:right w:val="nil"/>
            </w:tcBorders>
          </w:tcPr>
          <w:p w14:paraId="602E3FEA" w14:textId="77777777" w:rsidR="002E1E18" w:rsidRPr="00B449C4" w:rsidRDefault="002E1E18" w:rsidP="008B344E">
            <w:pPr>
              <w:rPr>
                <w:sz w:val="22"/>
                <w:szCs w:val="22"/>
                <w:lang w:val="en-US"/>
              </w:rPr>
            </w:pPr>
          </w:p>
        </w:tc>
        <w:tc>
          <w:tcPr>
            <w:tcW w:w="1559" w:type="dxa"/>
            <w:gridSpan w:val="2"/>
            <w:tcBorders>
              <w:top w:val="nil"/>
              <w:left w:val="nil"/>
              <w:bottom w:val="single" w:sz="4" w:space="0" w:color="auto"/>
            </w:tcBorders>
          </w:tcPr>
          <w:p w14:paraId="6956EB24" w14:textId="77777777" w:rsidR="002E1E18" w:rsidRPr="00B449C4" w:rsidRDefault="002E1E18" w:rsidP="008B344E">
            <w:pPr>
              <w:rPr>
                <w:sz w:val="22"/>
                <w:szCs w:val="22"/>
                <w:lang w:val="en-US"/>
              </w:rPr>
            </w:pPr>
          </w:p>
        </w:tc>
      </w:tr>
      <w:tr w:rsidR="002E1E18" w:rsidRPr="00B40365" w14:paraId="56FBEED4" w14:textId="77777777" w:rsidTr="008B344E">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60681C80" w14:textId="77777777" w:rsidR="002E1E18" w:rsidRPr="00B40365" w:rsidRDefault="002E1E18" w:rsidP="008B344E">
            <w:pPr>
              <w:rPr>
                <w:sz w:val="22"/>
                <w:szCs w:val="22"/>
                <w:lang w:val="en-US"/>
              </w:rPr>
            </w:pPr>
          </w:p>
        </w:tc>
        <w:tc>
          <w:tcPr>
            <w:tcW w:w="1381" w:type="dxa"/>
            <w:gridSpan w:val="4"/>
            <w:tcBorders>
              <w:bottom w:val="single" w:sz="4" w:space="0" w:color="auto"/>
            </w:tcBorders>
            <w:vAlign w:val="center"/>
          </w:tcPr>
          <w:p w14:paraId="151A481F" w14:textId="77777777" w:rsidR="002E1E18" w:rsidRPr="00B40365" w:rsidRDefault="002E1E18" w:rsidP="008B344E">
            <w:pPr>
              <w:rPr>
                <w:sz w:val="22"/>
                <w:szCs w:val="22"/>
                <w:lang w:val="en-US"/>
              </w:rPr>
            </w:pPr>
          </w:p>
        </w:tc>
        <w:tc>
          <w:tcPr>
            <w:tcW w:w="4238" w:type="dxa"/>
            <w:gridSpan w:val="4"/>
            <w:tcBorders>
              <w:bottom w:val="single" w:sz="4" w:space="0" w:color="auto"/>
            </w:tcBorders>
          </w:tcPr>
          <w:p w14:paraId="2C4D9D23" w14:textId="77777777" w:rsidR="002E1E18" w:rsidRPr="00B40365" w:rsidRDefault="002E1E18" w:rsidP="008B344E">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Acoperire tip B1</w:t>
            </w:r>
          </w:p>
        </w:tc>
        <w:tc>
          <w:tcPr>
            <w:tcW w:w="3621" w:type="dxa"/>
            <w:gridSpan w:val="8"/>
            <w:tcBorders>
              <w:bottom w:val="single" w:sz="4" w:space="0" w:color="auto"/>
              <w:right w:val="single" w:sz="4" w:space="0" w:color="auto"/>
            </w:tcBorders>
          </w:tcPr>
          <w:p w14:paraId="38921351" w14:textId="77777777" w:rsidR="002E1E18" w:rsidRPr="00B40365" w:rsidRDefault="002E1E18" w:rsidP="008B344E">
            <w:pPr>
              <w:rPr>
                <w:sz w:val="22"/>
                <w:szCs w:val="22"/>
                <w:lang w:val="en-US"/>
              </w:rPr>
            </w:pPr>
          </w:p>
        </w:tc>
      </w:tr>
      <w:tr w:rsidR="002E1E18" w:rsidRPr="009B70F2" w14:paraId="7881FD84" w14:textId="77777777" w:rsidTr="008B344E">
        <w:tblPrEx>
          <w:tblCellMar>
            <w:left w:w="107" w:type="dxa"/>
            <w:right w:w="107" w:type="dxa"/>
          </w:tblCellMar>
        </w:tblPrEx>
        <w:tc>
          <w:tcPr>
            <w:tcW w:w="10495" w:type="dxa"/>
            <w:gridSpan w:val="19"/>
          </w:tcPr>
          <w:p w14:paraId="1A062425" w14:textId="77777777" w:rsidR="002E1E18" w:rsidRPr="009B70F2" w:rsidRDefault="002E1E18" w:rsidP="008B344E">
            <w:pPr>
              <w:rPr>
                <w:b/>
                <w:bCs/>
                <w:sz w:val="22"/>
                <w:szCs w:val="22"/>
                <w:lang w:val="en-US"/>
              </w:rPr>
            </w:pPr>
            <w:r w:rsidRPr="009B70F2">
              <w:rPr>
                <w:b/>
                <w:bCs/>
                <w:sz w:val="22"/>
                <w:szCs w:val="22"/>
                <w:lang w:val="en-US"/>
              </w:rPr>
              <w:t>3.2. Acoperire tip B2</w:t>
            </w:r>
          </w:p>
          <w:p w14:paraId="78A54CD8" w14:textId="77777777" w:rsidR="002E1E18" w:rsidRPr="00B12F65" w:rsidRDefault="002E1E18" w:rsidP="008B344E">
            <w:pPr>
              <w:rPr>
                <w:sz w:val="2"/>
                <w:szCs w:val="2"/>
                <w:lang w:val="en-US"/>
              </w:rPr>
            </w:pPr>
          </w:p>
        </w:tc>
      </w:tr>
      <w:tr w:rsidR="002E1E18" w:rsidRPr="009B70F2" w14:paraId="7ADCC772"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DE7A551" w14:textId="77777777" w:rsidR="002E1E18" w:rsidRPr="005E2CA0" w:rsidRDefault="002E1E18" w:rsidP="008B344E">
            <w:pPr>
              <w:jc w:val="center"/>
              <w:rPr>
                <w:b/>
                <w:bCs/>
                <w:sz w:val="22"/>
                <w:szCs w:val="22"/>
                <w:lang w:val="en-US"/>
              </w:rPr>
            </w:pPr>
            <w:r w:rsidRPr="005E2CA0">
              <w:rPr>
                <w:b/>
                <w:bCs/>
                <w:sz w:val="22"/>
                <w:szCs w:val="22"/>
                <w:lang w:val="en-US"/>
              </w:rPr>
              <w:lastRenderedPageBreak/>
              <w:t>45</w:t>
            </w:r>
          </w:p>
        </w:tc>
        <w:tc>
          <w:tcPr>
            <w:tcW w:w="1402" w:type="dxa"/>
            <w:gridSpan w:val="3"/>
            <w:tcBorders>
              <w:top w:val="single" w:sz="4" w:space="0" w:color="auto"/>
              <w:bottom w:val="single" w:sz="4" w:space="0" w:color="auto"/>
            </w:tcBorders>
            <w:vAlign w:val="center"/>
          </w:tcPr>
          <w:p w14:paraId="2ABDF1B7" w14:textId="77777777" w:rsidR="002E1E18" w:rsidRPr="005E2CA0" w:rsidRDefault="002E1E18" w:rsidP="008B344E">
            <w:pPr>
              <w:jc w:val="center"/>
              <w:rPr>
                <w:b/>
                <w:bCs/>
                <w:sz w:val="22"/>
                <w:szCs w:val="22"/>
                <w:lang w:val="en-US"/>
              </w:rPr>
            </w:pPr>
            <w:r w:rsidRPr="005E2CA0">
              <w:rPr>
                <w:b/>
                <w:bCs/>
                <w:sz w:val="22"/>
                <w:szCs w:val="22"/>
                <w:lang w:val="en-US"/>
              </w:rPr>
              <w:t>TsC54C</w:t>
            </w:r>
          </w:p>
        </w:tc>
        <w:tc>
          <w:tcPr>
            <w:tcW w:w="4366" w:type="dxa"/>
            <w:gridSpan w:val="5"/>
            <w:tcBorders>
              <w:top w:val="single" w:sz="4" w:space="0" w:color="auto"/>
              <w:bottom w:val="single" w:sz="4" w:space="0" w:color="auto"/>
            </w:tcBorders>
          </w:tcPr>
          <w:p w14:paraId="53EEB26D" w14:textId="77777777" w:rsidR="002E1E18" w:rsidRPr="005E2CA0" w:rsidRDefault="002E1E18" w:rsidP="008B344E">
            <w:pPr>
              <w:rPr>
                <w:b/>
                <w:bCs/>
                <w:sz w:val="2"/>
                <w:szCs w:val="2"/>
                <w:lang w:val="en-US"/>
              </w:rPr>
            </w:pPr>
            <w:r w:rsidRPr="005E2CA0">
              <w:rPr>
                <w:b/>
                <w:bCs/>
                <w:sz w:val="22"/>
                <w:szCs w:val="22"/>
                <w:lang w:val="en-US"/>
              </w:rPr>
              <w:t>Strat de fundatie din pietris</w:t>
            </w:r>
          </w:p>
          <w:p w14:paraId="073FDB3D"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37CA6C42" w14:textId="77777777" w:rsidR="002E1E18" w:rsidRPr="005E2CA0" w:rsidRDefault="002E1E18" w:rsidP="008B344E">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6BA7E32F"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22C37FA8" w14:textId="77777777" w:rsidR="002E1E18" w:rsidRPr="005E2CA0" w:rsidRDefault="002E1E18" w:rsidP="008B344E">
            <w:pPr>
              <w:jc w:val="center"/>
              <w:rPr>
                <w:b/>
                <w:bCs/>
                <w:sz w:val="22"/>
                <w:szCs w:val="22"/>
                <w:lang w:val="en-US"/>
              </w:rPr>
            </w:pPr>
            <w:r w:rsidRPr="005E2CA0">
              <w:rPr>
                <w:b/>
                <w:bCs/>
                <w:sz w:val="22"/>
                <w:szCs w:val="22"/>
                <w:lang w:val="en-US"/>
              </w:rPr>
              <w:t>24,04</w:t>
            </w:r>
          </w:p>
          <w:p w14:paraId="410513FE" w14:textId="77777777" w:rsidR="002E1E18" w:rsidRPr="009B70F2" w:rsidRDefault="002E1E18" w:rsidP="008B344E">
            <w:pPr>
              <w:jc w:val="center"/>
              <w:rPr>
                <w:sz w:val="2"/>
                <w:szCs w:val="2"/>
                <w:lang w:val="en-US"/>
              </w:rPr>
            </w:pPr>
          </w:p>
        </w:tc>
      </w:tr>
      <w:tr w:rsidR="002E1E18" w:rsidRPr="00B40365" w14:paraId="301995DD"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DC47E5"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57BEC9D2" w14:textId="77777777" w:rsidR="002E1E18" w:rsidRPr="00B40365" w:rsidRDefault="002E1E18" w:rsidP="008B344E">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4D516EE2" w14:textId="77777777" w:rsidR="002E1E18" w:rsidRPr="00C97908" w:rsidRDefault="002E1E18" w:rsidP="008B344E">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4817ACAB"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F47EA6C"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0,9900</w:t>
            </w:r>
          </w:p>
        </w:tc>
        <w:tc>
          <w:tcPr>
            <w:tcW w:w="1559" w:type="dxa"/>
            <w:gridSpan w:val="2"/>
            <w:tcBorders>
              <w:top w:val="nil"/>
              <w:bottom w:val="single" w:sz="2" w:space="0" w:color="auto"/>
            </w:tcBorders>
            <w:vAlign w:val="center"/>
          </w:tcPr>
          <w:p w14:paraId="14F903F5" w14:textId="77777777" w:rsidR="002E1E18" w:rsidRPr="00C97908" w:rsidRDefault="002E1E18" w:rsidP="008B344E">
            <w:pPr>
              <w:jc w:val="center"/>
              <w:rPr>
                <w:sz w:val="16"/>
                <w:szCs w:val="16"/>
                <w:lang w:val="en-US"/>
              </w:rPr>
            </w:pPr>
            <w:r w:rsidRPr="00C97908">
              <w:rPr>
                <w:sz w:val="16"/>
                <w:szCs w:val="16"/>
                <w:lang w:val="en-US"/>
              </w:rPr>
              <w:t>23,80</w:t>
            </w:r>
          </w:p>
        </w:tc>
      </w:tr>
      <w:tr w:rsidR="002E1E18" w:rsidRPr="00B40365" w14:paraId="5C247C94"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96FA2D"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1B0887B6" w14:textId="77777777" w:rsidR="002E1E18" w:rsidRPr="00B40365" w:rsidRDefault="002E1E18" w:rsidP="008B344E">
            <w:pPr>
              <w:jc w:val="center"/>
              <w:rPr>
                <w:sz w:val="16"/>
                <w:szCs w:val="16"/>
                <w:lang w:val="en-US"/>
              </w:rPr>
            </w:pPr>
            <w:r w:rsidRPr="00B40365">
              <w:rPr>
                <w:sz w:val="16"/>
                <w:szCs w:val="16"/>
                <w:lang w:val="en-US"/>
              </w:rPr>
              <w:t>1421102200068</w:t>
            </w:r>
          </w:p>
        </w:tc>
        <w:tc>
          <w:tcPr>
            <w:tcW w:w="4366" w:type="dxa"/>
            <w:gridSpan w:val="4"/>
            <w:tcBorders>
              <w:top w:val="nil"/>
              <w:bottom w:val="single" w:sz="2" w:space="0" w:color="auto"/>
            </w:tcBorders>
            <w:vAlign w:val="center"/>
          </w:tcPr>
          <w:p w14:paraId="314B1228" w14:textId="77777777" w:rsidR="002E1E18" w:rsidRPr="00C97908" w:rsidRDefault="002E1E18" w:rsidP="008B344E">
            <w:pPr>
              <w:rPr>
                <w:sz w:val="16"/>
                <w:szCs w:val="16"/>
                <w:lang w:val="en-US"/>
              </w:rPr>
            </w:pPr>
            <w:r w:rsidRPr="00C97908">
              <w:rPr>
                <w:sz w:val="16"/>
                <w:szCs w:val="16"/>
                <w:lang w:val="en-US"/>
              </w:rPr>
              <w:t>Pietris ciuruit nespalat de riu 7-15mm</w:t>
            </w:r>
          </w:p>
        </w:tc>
        <w:tc>
          <w:tcPr>
            <w:tcW w:w="1021" w:type="dxa"/>
            <w:gridSpan w:val="3"/>
            <w:tcBorders>
              <w:top w:val="nil"/>
              <w:bottom w:val="single" w:sz="2" w:space="0" w:color="auto"/>
            </w:tcBorders>
            <w:vAlign w:val="center"/>
          </w:tcPr>
          <w:p w14:paraId="2804557C"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9503E6D"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1,1500</w:t>
            </w:r>
          </w:p>
        </w:tc>
        <w:tc>
          <w:tcPr>
            <w:tcW w:w="1559" w:type="dxa"/>
            <w:gridSpan w:val="2"/>
            <w:tcBorders>
              <w:top w:val="nil"/>
              <w:bottom w:val="single" w:sz="2" w:space="0" w:color="auto"/>
            </w:tcBorders>
            <w:vAlign w:val="center"/>
          </w:tcPr>
          <w:p w14:paraId="2677C746" w14:textId="77777777" w:rsidR="002E1E18" w:rsidRPr="00C97908" w:rsidRDefault="002E1E18" w:rsidP="008B344E">
            <w:pPr>
              <w:jc w:val="center"/>
              <w:rPr>
                <w:sz w:val="16"/>
                <w:szCs w:val="16"/>
                <w:lang w:val="en-US"/>
              </w:rPr>
            </w:pPr>
            <w:r w:rsidRPr="00C97908">
              <w:rPr>
                <w:sz w:val="16"/>
                <w:szCs w:val="16"/>
                <w:lang w:val="en-US"/>
              </w:rPr>
              <w:t>27,646</w:t>
            </w:r>
          </w:p>
        </w:tc>
      </w:tr>
      <w:tr w:rsidR="002E1E18" w:rsidRPr="00B40365" w14:paraId="7B4BC280"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CC23C9"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7885D70B" w14:textId="77777777" w:rsidR="002E1E18" w:rsidRPr="00B40365" w:rsidRDefault="002E1E18" w:rsidP="008B344E">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4197B91B" w14:textId="77777777" w:rsidR="002E1E18" w:rsidRPr="00C97908" w:rsidRDefault="002E1E18" w:rsidP="008B344E">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74A5213D"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DF91898"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58316DBD" w14:textId="77777777" w:rsidR="002E1E18" w:rsidRPr="00C97908" w:rsidRDefault="002E1E18" w:rsidP="008B344E">
            <w:pPr>
              <w:jc w:val="center"/>
              <w:rPr>
                <w:sz w:val="16"/>
                <w:szCs w:val="16"/>
                <w:lang w:val="en-US"/>
              </w:rPr>
            </w:pPr>
            <w:r w:rsidRPr="00C97908">
              <w:rPr>
                <w:sz w:val="16"/>
                <w:szCs w:val="16"/>
                <w:lang w:val="en-US"/>
              </w:rPr>
              <w:t>2,404</w:t>
            </w:r>
          </w:p>
        </w:tc>
      </w:tr>
      <w:tr w:rsidR="002E1E18" w:rsidRPr="00B40365" w14:paraId="6F7361CB"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719659"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34A192E6" w14:textId="77777777" w:rsidR="002E1E18" w:rsidRPr="00B40365" w:rsidRDefault="002E1E18" w:rsidP="008B344E">
            <w:pPr>
              <w:jc w:val="center"/>
              <w:rPr>
                <w:sz w:val="16"/>
                <w:szCs w:val="16"/>
                <w:lang w:val="en-US"/>
              </w:rPr>
            </w:pPr>
            <w:r w:rsidRPr="00B40365">
              <w:rPr>
                <w:sz w:val="16"/>
                <w:szCs w:val="16"/>
                <w:lang w:val="en-US"/>
              </w:rPr>
              <w:t>2952270004021</w:t>
            </w:r>
          </w:p>
        </w:tc>
        <w:tc>
          <w:tcPr>
            <w:tcW w:w="4366" w:type="dxa"/>
            <w:gridSpan w:val="4"/>
            <w:tcBorders>
              <w:top w:val="nil"/>
              <w:bottom w:val="single" w:sz="2" w:space="0" w:color="auto"/>
            </w:tcBorders>
            <w:vAlign w:val="center"/>
          </w:tcPr>
          <w:p w14:paraId="358D4EBB" w14:textId="77777777" w:rsidR="002E1E18" w:rsidRPr="00C97908" w:rsidRDefault="002E1E18" w:rsidP="008B344E">
            <w:pPr>
              <w:rPr>
                <w:sz w:val="16"/>
                <w:szCs w:val="16"/>
                <w:lang w:val="en-US"/>
              </w:rPr>
            </w:pPr>
            <w:r w:rsidRPr="00C97908">
              <w:rPr>
                <w:sz w:val="16"/>
                <w:szCs w:val="16"/>
                <w:lang w:val="en-US"/>
              </w:rPr>
              <w:t>Mai mecanic de 150-200 kg cu motor termic 6 cp (4 kw)</w:t>
            </w:r>
          </w:p>
        </w:tc>
        <w:tc>
          <w:tcPr>
            <w:tcW w:w="1021" w:type="dxa"/>
            <w:gridSpan w:val="3"/>
            <w:tcBorders>
              <w:top w:val="nil"/>
              <w:bottom w:val="single" w:sz="2" w:space="0" w:color="auto"/>
            </w:tcBorders>
            <w:vAlign w:val="center"/>
          </w:tcPr>
          <w:p w14:paraId="09123939"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B29F8A8"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right w:val="single" w:sz="4" w:space="0" w:color="auto"/>
            </w:tcBorders>
            <w:vAlign w:val="center"/>
          </w:tcPr>
          <w:p w14:paraId="3434FA4E" w14:textId="77777777" w:rsidR="002E1E18" w:rsidRPr="00C97908" w:rsidRDefault="002E1E18" w:rsidP="008B344E">
            <w:pPr>
              <w:jc w:val="center"/>
              <w:rPr>
                <w:sz w:val="16"/>
                <w:szCs w:val="16"/>
                <w:lang w:val="en-US"/>
              </w:rPr>
            </w:pPr>
            <w:r w:rsidRPr="00C97908">
              <w:rPr>
                <w:sz w:val="16"/>
                <w:szCs w:val="16"/>
                <w:lang w:val="en-US"/>
              </w:rPr>
              <w:t>10,097</w:t>
            </w:r>
          </w:p>
        </w:tc>
      </w:tr>
      <w:tr w:rsidR="002E1E18" w:rsidRPr="009B70F2" w14:paraId="0150A33B"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87B9252" w14:textId="77777777" w:rsidR="002E1E18" w:rsidRPr="005E2CA0" w:rsidRDefault="002E1E18" w:rsidP="008B344E">
            <w:pPr>
              <w:jc w:val="center"/>
              <w:rPr>
                <w:b/>
                <w:bCs/>
                <w:sz w:val="22"/>
                <w:szCs w:val="22"/>
                <w:lang w:val="en-US"/>
              </w:rPr>
            </w:pPr>
            <w:r w:rsidRPr="005E2CA0">
              <w:rPr>
                <w:b/>
                <w:bCs/>
                <w:sz w:val="22"/>
                <w:szCs w:val="22"/>
                <w:lang w:val="en-US"/>
              </w:rPr>
              <w:t>46</w:t>
            </w:r>
          </w:p>
        </w:tc>
        <w:tc>
          <w:tcPr>
            <w:tcW w:w="1402" w:type="dxa"/>
            <w:gridSpan w:val="3"/>
            <w:tcBorders>
              <w:top w:val="single" w:sz="4" w:space="0" w:color="auto"/>
              <w:bottom w:val="single" w:sz="4" w:space="0" w:color="auto"/>
            </w:tcBorders>
            <w:vAlign w:val="center"/>
          </w:tcPr>
          <w:p w14:paraId="77A92B14" w14:textId="77777777" w:rsidR="002E1E18" w:rsidRPr="005E2CA0" w:rsidRDefault="002E1E18" w:rsidP="008B344E">
            <w:pPr>
              <w:jc w:val="center"/>
              <w:rPr>
                <w:b/>
                <w:bCs/>
                <w:sz w:val="22"/>
                <w:szCs w:val="22"/>
                <w:lang w:val="en-US"/>
              </w:rPr>
            </w:pPr>
            <w:r w:rsidRPr="005E2CA0">
              <w:rPr>
                <w:b/>
                <w:bCs/>
                <w:sz w:val="22"/>
                <w:szCs w:val="22"/>
                <w:lang w:val="en-US"/>
              </w:rPr>
              <w:t>TsC54A</w:t>
            </w:r>
          </w:p>
        </w:tc>
        <w:tc>
          <w:tcPr>
            <w:tcW w:w="4366" w:type="dxa"/>
            <w:gridSpan w:val="5"/>
            <w:tcBorders>
              <w:top w:val="single" w:sz="4" w:space="0" w:color="auto"/>
              <w:bottom w:val="single" w:sz="4" w:space="0" w:color="auto"/>
            </w:tcBorders>
          </w:tcPr>
          <w:p w14:paraId="2FE68F8F" w14:textId="77777777" w:rsidR="002E1E18" w:rsidRPr="005E2CA0" w:rsidRDefault="002E1E18" w:rsidP="008B344E">
            <w:pPr>
              <w:rPr>
                <w:b/>
                <w:bCs/>
                <w:sz w:val="2"/>
                <w:szCs w:val="2"/>
                <w:lang w:val="en-US"/>
              </w:rPr>
            </w:pPr>
            <w:r w:rsidRPr="005E2CA0">
              <w:rPr>
                <w:b/>
                <w:bCs/>
                <w:sz w:val="22"/>
                <w:szCs w:val="22"/>
                <w:lang w:val="en-US"/>
              </w:rPr>
              <w:t>Strat de fundatie din nisip</w:t>
            </w:r>
          </w:p>
          <w:p w14:paraId="3B1E2D01"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0FB140DB" w14:textId="77777777" w:rsidR="002E1E18" w:rsidRPr="005E2CA0" w:rsidRDefault="002E1E18" w:rsidP="008B344E">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1E11BB99"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29568C3D" w14:textId="77777777" w:rsidR="002E1E18" w:rsidRPr="005E2CA0" w:rsidRDefault="002E1E18" w:rsidP="008B344E">
            <w:pPr>
              <w:jc w:val="center"/>
              <w:rPr>
                <w:b/>
                <w:bCs/>
                <w:sz w:val="22"/>
                <w:szCs w:val="22"/>
                <w:lang w:val="en-US"/>
              </w:rPr>
            </w:pPr>
            <w:r w:rsidRPr="005E2CA0">
              <w:rPr>
                <w:b/>
                <w:bCs/>
                <w:sz w:val="22"/>
                <w:szCs w:val="22"/>
                <w:lang w:val="en-US"/>
              </w:rPr>
              <w:t>25,08</w:t>
            </w:r>
          </w:p>
          <w:p w14:paraId="784EC7B7" w14:textId="77777777" w:rsidR="002E1E18" w:rsidRPr="009B70F2" w:rsidRDefault="002E1E18" w:rsidP="008B344E">
            <w:pPr>
              <w:jc w:val="center"/>
              <w:rPr>
                <w:sz w:val="2"/>
                <w:szCs w:val="2"/>
                <w:lang w:val="en-US"/>
              </w:rPr>
            </w:pPr>
          </w:p>
        </w:tc>
      </w:tr>
      <w:tr w:rsidR="002E1E18" w:rsidRPr="00B40365" w14:paraId="6247A34E"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92C9B5"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5350CBDE" w14:textId="77777777" w:rsidR="002E1E18" w:rsidRPr="00B40365" w:rsidRDefault="002E1E18" w:rsidP="008B344E">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5DA9E1F2" w14:textId="77777777" w:rsidR="002E1E18" w:rsidRPr="00C97908" w:rsidRDefault="002E1E18" w:rsidP="008B344E">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594DDE6C"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B5AC973"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0,9000</w:t>
            </w:r>
          </w:p>
        </w:tc>
        <w:tc>
          <w:tcPr>
            <w:tcW w:w="1559" w:type="dxa"/>
            <w:gridSpan w:val="2"/>
            <w:tcBorders>
              <w:top w:val="nil"/>
              <w:bottom w:val="single" w:sz="2" w:space="0" w:color="auto"/>
            </w:tcBorders>
            <w:vAlign w:val="center"/>
          </w:tcPr>
          <w:p w14:paraId="04EF100E" w14:textId="77777777" w:rsidR="002E1E18" w:rsidRPr="00C97908" w:rsidRDefault="002E1E18" w:rsidP="008B344E">
            <w:pPr>
              <w:jc w:val="center"/>
              <w:rPr>
                <w:sz w:val="16"/>
                <w:szCs w:val="16"/>
                <w:lang w:val="en-US"/>
              </w:rPr>
            </w:pPr>
            <w:r w:rsidRPr="00C97908">
              <w:rPr>
                <w:sz w:val="16"/>
                <w:szCs w:val="16"/>
                <w:lang w:val="en-US"/>
              </w:rPr>
              <w:t>22,572</w:t>
            </w:r>
          </w:p>
        </w:tc>
      </w:tr>
      <w:tr w:rsidR="002E1E18" w:rsidRPr="00B40365" w14:paraId="454417AB"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50C658"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2D60419" w14:textId="77777777" w:rsidR="002E1E18" w:rsidRPr="00B40365" w:rsidRDefault="002E1E18" w:rsidP="008B344E">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14:paraId="2767FCBD" w14:textId="77777777" w:rsidR="002E1E18" w:rsidRPr="00C97908" w:rsidRDefault="002E1E18" w:rsidP="008B344E">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14:paraId="5B57A757"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CBB95C9"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14:paraId="536E3069" w14:textId="77777777" w:rsidR="002E1E18" w:rsidRPr="00C97908" w:rsidRDefault="002E1E18" w:rsidP="008B344E">
            <w:pPr>
              <w:jc w:val="center"/>
              <w:rPr>
                <w:sz w:val="16"/>
                <w:szCs w:val="16"/>
                <w:lang w:val="en-US"/>
              </w:rPr>
            </w:pPr>
            <w:r w:rsidRPr="00C97908">
              <w:rPr>
                <w:sz w:val="16"/>
                <w:szCs w:val="16"/>
                <w:lang w:val="en-US"/>
              </w:rPr>
              <w:t>27,588</w:t>
            </w:r>
          </w:p>
        </w:tc>
      </w:tr>
      <w:tr w:rsidR="002E1E18" w:rsidRPr="00B40365" w14:paraId="12D0D8EF"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4CC7B2"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7C95E9ED" w14:textId="77777777" w:rsidR="002E1E18" w:rsidRPr="00B40365" w:rsidRDefault="002E1E18" w:rsidP="008B344E">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1E3C2961" w14:textId="77777777" w:rsidR="002E1E18" w:rsidRPr="00C97908" w:rsidRDefault="002E1E18" w:rsidP="008B344E">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050C2085"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D483D39"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1761824F" w14:textId="77777777" w:rsidR="002E1E18" w:rsidRPr="00C97908" w:rsidRDefault="002E1E18" w:rsidP="008B344E">
            <w:pPr>
              <w:jc w:val="center"/>
              <w:rPr>
                <w:sz w:val="16"/>
                <w:szCs w:val="16"/>
                <w:lang w:val="en-US"/>
              </w:rPr>
            </w:pPr>
            <w:r w:rsidRPr="00C97908">
              <w:rPr>
                <w:sz w:val="16"/>
                <w:szCs w:val="16"/>
                <w:lang w:val="en-US"/>
              </w:rPr>
              <w:t>2,508</w:t>
            </w:r>
          </w:p>
        </w:tc>
      </w:tr>
      <w:tr w:rsidR="002E1E18" w:rsidRPr="00B40365" w14:paraId="6254D267"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1F0032"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D5760EB" w14:textId="77777777" w:rsidR="002E1E18" w:rsidRPr="00B40365" w:rsidRDefault="002E1E18" w:rsidP="008B344E">
            <w:pPr>
              <w:jc w:val="center"/>
              <w:rPr>
                <w:sz w:val="16"/>
                <w:szCs w:val="16"/>
                <w:lang w:val="en-US"/>
              </w:rPr>
            </w:pPr>
            <w:r w:rsidRPr="00B40365">
              <w:rPr>
                <w:sz w:val="16"/>
                <w:szCs w:val="16"/>
                <w:lang w:val="en-US"/>
              </w:rPr>
              <w:t>2952270004021</w:t>
            </w:r>
          </w:p>
        </w:tc>
        <w:tc>
          <w:tcPr>
            <w:tcW w:w="4366" w:type="dxa"/>
            <w:gridSpan w:val="4"/>
            <w:tcBorders>
              <w:top w:val="nil"/>
              <w:bottom w:val="single" w:sz="2" w:space="0" w:color="auto"/>
            </w:tcBorders>
            <w:vAlign w:val="center"/>
          </w:tcPr>
          <w:p w14:paraId="2C2E00CC" w14:textId="77777777" w:rsidR="002E1E18" w:rsidRPr="00C97908" w:rsidRDefault="002E1E18" w:rsidP="008B344E">
            <w:pPr>
              <w:rPr>
                <w:sz w:val="16"/>
                <w:szCs w:val="16"/>
                <w:lang w:val="en-US"/>
              </w:rPr>
            </w:pPr>
            <w:r w:rsidRPr="00C97908">
              <w:rPr>
                <w:sz w:val="16"/>
                <w:szCs w:val="16"/>
                <w:lang w:val="en-US"/>
              </w:rPr>
              <w:t>Mai mecanic de 150-200 kg cu motor termic 6 cp (4 kw)</w:t>
            </w:r>
          </w:p>
        </w:tc>
        <w:tc>
          <w:tcPr>
            <w:tcW w:w="1021" w:type="dxa"/>
            <w:gridSpan w:val="3"/>
            <w:tcBorders>
              <w:top w:val="nil"/>
              <w:bottom w:val="single" w:sz="2" w:space="0" w:color="auto"/>
            </w:tcBorders>
            <w:vAlign w:val="center"/>
          </w:tcPr>
          <w:p w14:paraId="7BE15B63"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F7BD789"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right w:val="single" w:sz="4" w:space="0" w:color="auto"/>
            </w:tcBorders>
            <w:vAlign w:val="center"/>
          </w:tcPr>
          <w:p w14:paraId="1D084BE8" w14:textId="77777777" w:rsidR="002E1E18" w:rsidRPr="00C97908" w:rsidRDefault="002E1E18" w:rsidP="008B344E">
            <w:pPr>
              <w:jc w:val="center"/>
              <w:rPr>
                <w:sz w:val="16"/>
                <w:szCs w:val="16"/>
                <w:lang w:val="en-US"/>
              </w:rPr>
            </w:pPr>
            <w:r w:rsidRPr="00C97908">
              <w:rPr>
                <w:sz w:val="16"/>
                <w:szCs w:val="16"/>
                <w:lang w:val="en-US"/>
              </w:rPr>
              <w:t>10,534</w:t>
            </w:r>
          </w:p>
        </w:tc>
      </w:tr>
      <w:tr w:rsidR="002E1E18" w:rsidRPr="009B70F2" w14:paraId="525DFC14"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B18B26D" w14:textId="77777777" w:rsidR="002E1E18" w:rsidRPr="005E2CA0" w:rsidRDefault="002E1E18" w:rsidP="008B344E">
            <w:pPr>
              <w:jc w:val="center"/>
              <w:rPr>
                <w:b/>
                <w:bCs/>
                <w:sz w:val="22"/>
                <w:szCs w:val="22"/>
                <w:lang w:val="en-US"/>
              </w:rPr>
            </w:pPr>
            <w:r w:rsidRPr="005E2CA0">
              <w:rPr>
                <w:b/>
                <w:bCs/>
                <w:sz w:val="22"/>
                <w:szCs w:val="22"/>
                <w:lang w:val="en-US"/>
              </w:rPr>
              <w:t>47</w:t>
            </w:r>
          </w:p>
        </w:tc>
        <w:tc>
          <w:tcPr>
            <w:tcW w:w="1402" w:type="dxa"/>
            <w:gridSpan w:val="3"/>
            <w:tcBorders>
              <w:top w:val="single" w:sz="4" w:space="0" w:color="auto"/>
              <w:bottom w:val="single" w:sz="4" w:space="0" w:color="auto"/>
            </w:tcBorders>
            <w:vAlign w:val="center"/>
          </w:tcPr>
          <w:p w14:paraId="2D81E6DA" w14:textId="77777777" w:rsidR="002E1E18" w:rsidRPr="005E2CA0" w:rsidRDefault="002E1E18" w:rsidP="008B344E">
            <w:pPr>
              <w:jc w:val="center"/>
              <w:rPr>
                <w:b/>
                <w:bCs/>
                <w:sz w:val="22"/>
                <w:szCs w:val="22"/>
                <w:lang w:val="en-US"/>
              </w:rPr>
            </w:pPr>
            <w:r w:rsidRPr="005E2CA0">
              <w:rPr>
                <w:b/>
                <w:bCs/>
                <w:sz w:val="22"/>
                <w:szCs w:val="22"/>
                <w:lang w:val="en-US"/>
              </w:rPr>
              <w:t>DE13A</w:t>
            </w:r>
          </w:p>
        </w:tc>
        <w:tc>
          <w:tcPr>
            <w:tcW w:w="4366" w:type="dxa"/>
            <w:gridSpan w:val="5"/>
            <w:tcBorders>
              <w:top w:val="single" w:sz="4" w:space="0" w:color="auto"/>
              <w:bottom w:val="single" w:sz="4" w:space="0" w:color="auto"/>
            </w:tcBorders>
          </w:tcPr>
          <w:p w14:paraId="6B81F85C" w14:textId="77777777" w:rsidR="002E1E18" w:rsidRPr="005E2CA0" w:rsidRDefault="002E1E18" w:rsidP="008B344E">
            <w:pPr>
              <w:rPr>
                <w:b/>
                <w:bCs/>
                <w:sz w:val="2"/>
                <w:szCs w:val="2"/>
                <w:lang w:val="en-US"/>
              </w:rPr>
            </w:pPr>
            <w:r w:rsidRPr="005E2CA0">
              <w:rPr>
                <w:b/>
                <w:bCs/>
                <w:sz w:val="22"/>
                <w:szCs w:val="22"/>
                <w:lang w:val="en-US"/>
              </w:rPr>
              <w:t>Placi prefabricate din beton la trotuare de tip 9K6 (900x900x60(h) mm), asezate pe un strat de nisip de 5 cm grosime, rostuit cu mortar de ciment</w:t>
            </w:r>
          </w:p>
          <w:p w14:paraId="7421BFFB"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4DCEE303" w14:textId="77777777" w:rsidR="002E1E18" w:rsidRPr="005E2CA0" w:rsidRDefault="002E1E18" w:rsidP="008B344E">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4E7DA69"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1DB2AC56" w14:textId="77777777" w:rsidR="002E1E18" w:rsidRPr="005E2CA0" w:rsidRDefault="002E1E18" w:rsidP="008B344E">
            <w:pPr>
              <w:jc w:val="center"/>
              <w:rPr>
                <w:b/>
                <w:bCs/>
                <w:sz w:val="22"/>
                <w:szCs w:val="22"/>
                <w:lang w:val="en-US"/>
              </w:rPr>
            </w:pPr>
            <w:r w:rsidRPr="005E2CA0">
              <w:rPr>
                <w:b/>
                <w:bCs/>
                <w:sz w:val="22"/>
                <w:szCs w:val="22"/>
                <w:lang w:val="en-US"/>
              </w:rPr>
              <w:t>376,20</w:t>
            </w:r>
          </w:p>
          <w:p w14:paraId="6A8A2FF0" w14:textId="77777777" w:rsidR="002E1E18" w:rsidRPr="009B70F2" w:rsidRDefault="002E1E18" w:rsidP="008B344E">
            <w:pPr>
              <w:jc w:val="center"/>
              <w:rPr>
                <w:sz w:val="2"/>
                <w:szCs w:val="2"/>
                <w:lang w:val="en-US"/>
              </w:rPr>
            </w:pPr>
          </w:p>
        </w:tc>
      </w:tr>
      <w:tr w:rsidR="002E1E18" w:rsidRPr="00B40365" w14:paraId="636B8E08"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9C68B3"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5D698845" w14:textId="77777777" w:rsidR="002E1E18" w:rsidRPr="00B40365" w:rsidRDefault="002E1E18" w:rsidP="008B344E">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349DB8FA" w14:textId="77777777" w:rsidR="002E1E18" w:rsidRPr="00C97908" w:rsidRDefault="002E1E18" w:rsidP="008B344E">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21CE169B"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A45EC3B"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0,5200</w:t>
            </w:r>
          </w:p>
        </w:tc>
        <w:tc>
          <w:tcPr>
            <w:tcW w:w="1559" w:type="dxa"/>
            <w:gridSpan w:val="2"/>
            <w:tcBorders>
              <w:top w:val="nil"/>
              <w:bottom w:val="single" w:sz="2" w:space="0" w:color="auto"/>
            </w:tcBorders>
            <w:vAlign w:val="center"/>
          </w:tcPr>
          <w:p w14:paraId="67848EEA" w14:textId="77777777" w:rsidR="002E1E18" w:rsidRPr="00C97908" w:rsidRDefault="002E1E18" w:rsidP="008B344E">
            <w:pPr>
              <w:jc w:val="center"/>
              <w:rPr>
                <w:sz w:val="16"/>
                <w:szCs w:val="16"/>
                <w:lang w:val="en-US"/>
              </w:rPr>
            </w:pPr>
            <w:r w:rsidRPr="00C97908">
              <w:rPr>
                <w:sz w:val="16"/>
                <w:szCs w:val="16"/>
                <w:lang w:val="en-US"/>
              </w:rPr>
              <w:t>195,624</w:t>
            </w:r>
          </w:p>
        </w:tc>
      </w:tr>
      <w:tr w:rsidR="002E1E18" w:rsidRPr="00B40365" w14:paraId="76D15869"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34BFBE"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72ACB902" w14:textId="77777777" w:rsidR="002E1E18" w:rsidRPr="00B40365" w:rsidRDefault="002E1E18" w:rsidP="008B344E">
            <w:pPr>
              <w:jc w:val="center"/>
              <w:rPr>
                <w:sz w:val="16"/>
                <w:szCs w:val="16"/>
                <w:lang w:val="en-US"/>
              </w:rPr>
            </w:pPr>
            <w:r w:rsidRPr="00B40365">
              <w:rPr>
                <w:sz w:val="16"/>
                <w:szCs w:val="16"/>
                <w:lang w:val="en-US"/>
              </w:rPr>
              <w:t>2661112802655</w:t>
            </w:r>
          </w:p>
        </w:tc>
        <w:tc>
          <w:tcPr>
            <w:tcW w:w="4366" w:type="dxa"/>
            <w:gridSpan w:val="4"/>
            <w:tcBorders>
              <w:top w:val="nil"/>
              <w:bottom w:val="single" w:sz="2" w:space="0" w:color="auto"/>
            </w:tcBorders>
            <w:vAlign w:val="center"/>
          </w:tcPr>
          <w:p w14:paraId="67426B86" w14:textId="77777777" w:rsidR="002E1E18" w:rsidRPr="00C97908" w:rsidRDefault="002E1E18" w:rsidP="008B344E">
            <w:pPr>
              <w:rPr>
                <w:sz w:val="16"/>
                <w:szCs w:val="16"/>
                <w:lang w:val="en-US"/>
              </w:rPr>
            </w:pPr>
            <w:r w:rsidRPr="00C97908">
              <w:rPr>
                <w:sz w:val="16"/>
                <w:szCs w:val="16"/>
                <w:lang w:val="en-US"/>
              </w:rPr>
              <w:t>Placi din beton, pentru trotuare de tip 9K6 (900x900x60(h) mm)</w:t>
            </w:r>
          </w:p>
        </w:tc>
        <w:tc>
          <w:tcPr>
            <w:tcW w:w="1021" w:type="dxa"/>
            <w:gridSpan w:val="3"/>
            <w:tcBorders>
              <w:top w:val="nil"/>
              <w:bottom w:val="single" w:sz="2" w:space="0" w:color="auto"/>
            </w:tcBorders>
            <w:vAlign w:val="center"/>
          </w:tcPr>
          <w:p w14:paraId="7A23DFCC" w14:textId="77777777" w:rsidR="002E1E18" w:rsidRPr="00C97908" w:rsidRDefault="002E1E18" w:rsidP="008B344E">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4D4D996F"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1,0150</w:t>
            </w:r>
          </w:p>
        </w:tc>
        <w:tc>
          <w:tcPr>
            <w:tcW w:w="1559" w:type="dxa"/>
            <w:gridSpan w:val="2"/>
            <w:tcBorders>
              <w:top w:val="nil"/>
              <w:bottom w:val="single" w:sz="2" w:space="0" w:color="auto"/>
            </w:tcBorders>
            <w:vAlign w:val="center"/>
          </w:tcPr>
          <w:p w14:paraId="350408C6" w14:textId="77777777" w:rsidR="002E1E18" w:rsidRPr="00C97908" w:rsidRDefault="002E1E18" w:rsidP="008B344E">
            <w:pPr>
              <w:jc w:val="center"/>
              <w:rPr>
                <w:sz w:val="16"/>
                <w:szCs w:val="16"/>
                <w:lang w:val="en-US"/>
              </w:rPr>
            </w:pPr>
            <w:r w:rsidRPr="00C97908">
              <w:rPr>
                <w:sz w:val="16"/>
                <w:szCs w:val="16"/>
                <w:lang w:val="en-US"/>
              </w:rPr>
              <w:t>381,843</w:t>
            </w:r>
          </w:p>
        </w:tc>
      </w:tr>
      <w:tr w:rsidR="002E1E18" w:rsidRPr="00B40365" w14:paraId="6170B963"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39B518"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38E54AC9" w14:textId="77777777" w:rsidR="002E1E18" w:rsidRPr="00B40365" w:rsidRDefault="002E1E18" w:rsidP="008B344E">
            <w:pPr>
              <w:jc w:val="center"/>
              <w:rPr>
                <w:sz w:val="16"/>
                <w:szCs w:val="16"/>
                <w:lang w:val="en-US"/>
              </w:rPr>
            </w:pPr>
            <w:r w:rsidRPr="00B40365">
              <w:rPr>
                <w:sz w:val="16"/>
                <w:szCs w:val="16"/>
                <w:lang w:val="en-US"/>
              </w:rPr>
              <w:t>2651122100024</w:t>
            </w:r>
          </w:p>
        </w:tc>
        <w:tc>
          <w:tcPr>
            <w:tcW w:w="4366" w:type="dxa"/>
            <w:gridSpan w:val="4"/>
            <w:tcBorders>
              <w:top w:val="nil"/>
              <w:bottom w:val="single" w:sz="2" w:space="0" w:color="auto"/>
            </w:tcBorders>
            <w:vAlign w:val="center"/>
          </w:tcPr>
          <w:p w14:paraId="4F72DE88" w14:textId="77777777" w:rsidR="002E1E18" w:rsidRPr="00C97908" w:rsidRDefault="002E1E18" w:rsidP="008B344E">
            <w:pPr>
              <w:rPr>
                <w:sz w:val="16"/>
                <w:szCs w:val="16"/>
                <w:lang w:val="en-US"/>
              </w:rPr>
            </w:pPr>
            <w:r w:rsidRPr="00C97908">
              <w:rPr>
                <w:sz w:val="16"/>
                <w:szCs w:val="16"/>
                <w:lang w:val="en-US"/>
              </w:rPr>
              <w:t>Ciment portland P 40 saci S388</w:t>
            </w:r>
          </w:p>
        </w:tc>
        <w:tc>
          <w:tcPr>
            <w:tcW w:w="1021" w:type="dxa"/>
            <w:gridSpan w:val="3"/>
            <w:tcBorders>
              <w:top w:val="nil"/>
              <w:bottom w:val="single" w:sz="2" w:space="0" w:color="auto"/>
            </w:tcBorders>
            <w:vAlign w:val="center"/>
          </w:tcPr>
          <w:p w14:paraId="04CFD543" w14:textId="77777777" w:rsidR="002E1E18" w:rsidRPr="00C97908" w:rsidRDefault="002E1E18" w:rsidP="008B34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4351440"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1,6000</w:t>
            </w:r>
          </w:p>
        </w:tc>
        <w:tc>
          <w:tcPr>
            <w:tcW w:w="1559" w:type="dxa"/>
            <w:gridSpan w:val="2"/>
            <w:tcBorders>
              <w:top w:val="nil"/>
              <w:bottom w:val="single" w:sz="2" w:space="0" w:color="auto"/>
            </w:tcBorders>
            <w:vAlign w:val="center"/>
          </w:tcPr>
          <w:p w14:paraId="7356BBD4" w14:textId="77777777" w:rsidR="002E1E18" w:rsidRPr="00C97908" w:rsidRDefault="002E1E18" w:rsidP="008B344E">
            <w:pPr>
              <w:jc w:val="center"/>
              <w:rPr>
                <w:sz w:val="16"/>
                <w:szCs w:val="16"/>
                <w:lang w:val="en-US"/>
              </w:rPr>
            </w:pPr>
            <w:r w:rsidRPr="00C97908">
              <w:rPr>
                <w:sz w:val="16"/>
                <w:szCs w:val="16"/>
                <w:lang w:val="en-US"/>
              </w:rPr>
              <w:t>601,92</w:t>
            </w:r>
          </w:p>
        </w:tc>
      </w:tr>
      <w:tr w:rsidR="002E1E18" w:rsidRPr="00B40365" w14:paraId="6F05D9B1"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84F118"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5321EF4C" w14:textId="77777777" w:rsidR="002E1E18" w:rsidRPr="00B40365" w:rsidRDefault="002E1E18" w:rsidP="008B344E">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57E61EAF" w14:textId="77777777" w:rsidR="002E1E18" w:rsidRPr="00C97908" w:rsidRDefault="002E1E18" w:rsidP="008B344E">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323404E1"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0ABF565"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2FF1EC60" w14:textId="77777777" w:rsidR="002E1E18" w:rsidRPr="00C97908" w:rsidRDefault="002E1E18" w:rsidP="008B344E">
            <w:pPr>
              <w:jc w:val="center"/>
              <w:rPr>
                <w:sz w:val="16"/>
                <w:szCs w:val="16"/>
                <w:lang w:val="en-US"/>
              </w:rPr>
            </w:pPr>
            <w:r w:rsidRPr="00C97908">
              <w:rPr>
                <w:sz w:val="16"/>
                <w:szCs w:val="16"/>
                <w:lang w:val="en-US"/>
              </w:rPr>
              <w:t>1,881</w:t>
            </w:r>
          </w:p>
        </w:tc>
      </w:tr>
      <w:tr w:rsidR="002E1E18" w:rsidRPr="00B40365" w14:paraId="14546755"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7D4BB1"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37CDB0D3" w14:textId="77777777" w:rsidR="002E1E18" w:rsidRPr="00B40365" w:rsidRDefault="002E1E18" w:rsidP="008B344E">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14:paraId="69055B3A" w14:textId="77777777" w:rsidR="002E1E18" w:rsidRPr="00C97908" w:rsidRDefault="002E1E18" w:rsidP="008B344E">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14:paraId="0D89B257"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68B6727"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0,0510</w:t>
            </w:r>
          </w:p>
        </w:tc>
        <w:tc>
          <w:tcPr>
            <w:tcW w:w="1559" w:type="dxa"/>
            <w:gridSpan w:val="2"/>
            <w:tcBorders>
              <w:top w:val="nil"/>
              <w:bottom w:val="single" w:sz="2" w:space="0" w:color="auto"/>
            </w:tcBorders>
            <w:vAlign w:val="center"/>
          </w:tcPr>
          <w:p w14:paraId="5D01422C" w14:textId="77777777" w:rsidR="002E1E18" w:rsidRPr="00C97908" w:rsidRDefault="002E1E18" w:rsidP="008B344E">
            <w:pPr>
              <w:jc w:val="center"/>
              <w:rPr>
                <w:sz w:val="16"/>
                <w:szCs w:val="16"/>
                <w:lang w:val="en-US"/>
              </w:rPr>
            </w:pPr>
            <w:r w:rsidRPr="00C97908">
              <w:rPr>
                <w:sz w:val="16"/>
                <w:szCs w:val="16"/>
                <w:lang w:val="en-US"/>
              </w:rPr>
              <w:t>19,186</w:t>
            </w:r>
          </w:p>
        </w:tc>
      </w:tr>
      <w:tr w:rsidR="002E1E18" w:rsidRPr="00B40365" w14:paraId="2EF69B54"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0CD716"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58A42B1A" w14:textId="77777777" w:rsidR="002E1E18" w:rsidRPr="00B40365" w:rsidRDefault="002E1E18" w:rsidP="008B344E">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2D16628F" w14:textId="77777777" w:rsidR="002E1E18" w:rsidRPr="00C97908" w:rsidRDefault="002E1E18" w:rsidP="008B344E">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4ECFC0D2"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3250CF6"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0,0230</w:t>
            </w:r>
          </w:p>
        </w:tc>
        <w:tc>
          <w:tcPr>
            <w:tcW w:w="1559" w:type="dxa"/>
            <w:gridSpan w:val="2"/>
            <w:tcBorders>
              <w:top w:val="nil"/>
              <w:bottom w:val="single" w:sz="2" w:space="0" w:color="auto"/>
            </w:tcBorders>
            <w:vAlign w:val="center"/>
          </w:tcPr>
          <w:p w14:paraId="0F6EF696" w14:textId="77777777" w:rsidR="002E1E18" w:rsidRPr="00C97908" w:rsidRDefault="002E1E18" w:rsidP="008B344E">
            <w:pPr>
              <w:jc w:val="center"/>
              <w:rPr>
                <w:sz w:val="16"/>
                <w:szCs w:val="16"/>
                <w:lang w:val="en-US"/>
              </w:rPr>
            </w:pPr>
            <w:r w:rsidRPr="00C97908">
              <w:rPr>
                <w:sz w:val="16"/>
                <w:szCs w:val="16"/>
                <w:lang w:val="en-US"/>
              </w:rPr>
              <w:t>8,653</w:t>
            </w:r>
          </w:p>
        </w:tc>
      </w:tr>
      <w:tr w:rsidR="002E1E18" w:rsidRPr="009B70F2" w14:paraId="62DC6C1C"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5B1C041" w14:textId="77777777" w:rsidR="002E1E18" w:rsidRPr="005E2CA0" w:rsidRDefault="002E1E18" w:rsidP="008B344E">
            <w:pPr>
              <w:jc w:val="center"/>
              <w:rPr>
                <w:b/>
                <w:bCs/>
                <w:sz w:val="22"/>
                <w:szCs w:val="22"/>
                <w:lang w:val="en-US"/>
              </w:rPr>
            </w:pPr>
            <w:r w:rsidRPr="005E2CA0">
              <w:rPr>
                <w:b/>
                <w:bCs/>
                <w:sz w:val="22"/>
                <w:szCs w:val="22"/>
                <w:lang w:val="en-US"/>
              </w:rPr>
              <w:t>48</w:t>
            </w:r>
          </w:p>
        </w:tc>
        <w:tc>
          <w:tcPr>
            <w:tcW w:w="1402" w:type="dxa"/>
            <w:gridSpan w:val="3"/>
            <w:tcBorders>
              <w:top w:val="single" w:sz="4" w:space="0" w:color="auto"/>
              <w:bottom w:val="single" w:sz="4" w:space="0" w:color="auto"/>
            </w:tcBorders>
            <w:vAlign w:val="center"/>
          </w:tcPr>
          <w:p w14:paraId="4F29562E" w14:textId="77777777" w:rsidR="002E1E18" w:rsidRPr="005E2CA0" w:rsidRDefault="002E1E18" w:rsidP="008B344E">
            <w:pPr>
              <w:jc w:val="center"/>
              <w:rPr>
                <w:b/>
                <w:bCs/>
                <w:sz w:val="22"/>
                <w:szCs w:val="22"/>
                <w:lang w:val="en-US"/>
              </w:rPr>
            </w:pPr>
            <w:r w:rsidRPr="005E2CA0">
              <w:rPr>
                <w:b/>
                <w:bCs/>
                <w:sz w:val="22"/>
                <w:szCs w:val="22"/>
                <w:lang w:val="en-US"/>
              </w:rPr>
              <w:t>CA03F</w:t>
            </w:r>
          </w:p>
        </w:tc>
        <w:tc>
          <w:tcPr>
            <w:tcW w:w="4366" w:type="dxa"/>
            <w:gridSpan w:val="5"/>
            <w:tcBorders>
              <w:top w:val="single" w:sz="4" w:space="0" w:color="auto"/>
              <w:bottom w:val="single" w:sz="4" w:space="0" w:color="auto"/>
            </w:tcBorders>
          </w:tcPr>
          <w:p w14:paraId="7FDBF102" w14:textId="77777777" w:rsidR="002E1E18" w:rsidRPr="005E2CA0" w:rsidRDefault="002E1E18" w:rsidP="008B344E">
            <w:pPr>
              <w:rPr>
                <w:b/>
                <w:bCs/>
                <w:sz w:val="2"/>
                <w:szCs w:val="2"/>
                <w:lang w:val="en-US"/>
              </w:rPr>
            </w:pPr>
            <w:r w:rsidRPr="005E2CA0">
              <w:rPr>
                <w:b/>
                <w:bCs/>
                <w:sz w:val="22"/>
                <w:szCs w:val="22"/>
                <w:lang w:val="en-US"/>
              </w:rPr>
              <w:t>Beton simplu turnat cu mijloace clasice,  in fundatii, socluri, ziduri de sprijin, pereti sub cota zero, beton marfa, turnare cu mijloace clasice, beton simplu clasa C30/37 XC1 XF4</w:t>
            </w:r>
          </w:p>
          <w:p w14:paraId="33B9D2D0" w14:textId="77777777" w:rsidR="002E1E18" w:rsidRPr="009B70F2" w:rsidRDefault="002E1E18" w:rsidP="008B344E">
            <w:pPr>
              <w:rPr>
                <w:sz w:val="16"/>
                <w:szCs w:val="16"/>
                <w:lang w:val="en-US"/>
              </w:rPr>
            </w:pPr>
            <w:r w:rsidRPr="009B70F2">
              <w:rPr>
                <w:sz w:val="16"/>
                <w:szCs w:val="16"/>
                <w:lang w:val="en-US"/>
              </w:rPr>
              <w:t>Material marunt (dulapi de rasinoase, cuie, scoabe)=1,0150</w:t>
            </w:r>
          </w:p>
          <w:p w14:paraId="7AD93D6A"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7B161320" w14:textId="77777777" w:rsidR="002E1E18" w:rsidRPr="005E2CA0" w:rsidRDefault="002E1E18" w:rsidP="008B344E">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18E8AA23"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30D3CFC4" w14:textId="77777777" w:rsidR="002E1E18" w:rsidRPr="005E2CA0" w:rsidRDefault="002E1E18" w:rsidP="008B344E">
            <w:pPr>
              <w:jc w:val="center"/>
              <w:rPr>
                <w:b/>
                <w:bCs/>
                <w:sz w:val="22"/>
                <w:szCs w:val="22"/>
                <w:lang w:val="en-US"/>
              </w:rPr>
            </w:pPr>
            <w:r w:rsidRPr="005E2CA0">
              <w:rPr>
                <w:b/>
                <w:bCs/>
                <w:sz w:val="22"/>
                <w:szCs w:val="22"/>
                <w:lang w:val="en-US"/>
              </w:rPr>
              <w:t>1,25</w:t>
            </w:r>
          </w:p>
          <w:p w14:paraId="48D65DE1" w14:textId="77777777" w:rsidR="002E1E18" w:rsidRPr="009B70F2" w:rsidRDefault="002E1E18" w:rsidP="008B344E">
            <w:pPr>
              <w:jc w:val="center"/>
              <w:rPr>
                <w:sz w:val="2"/>
                <w:szCs w:val="2"/>
                <w:lang w:val="en-US"/>
              </w:rPr>
            </w:pPr>
          </w:p>
        </w:tc>
      </w:tr>
      <w:tr w:rsidR="002E1E18" w:rsidRPr="00B40365" w14:paraId="104B578E"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2C532D"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687FB97D" w14:textId="77777777" w:rsidR="002E1E18" w:rsidRPr="00B40365" w:rsidRDefault="002E1E18" w:rsidP="008B344E">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14:paraId="06FBEFF1" w14:textId="77777777" w:rsidR="002E1E18" w:rsidRPr="00C97908" w:rsidRDefault="002E1E18" w:rsidP="008B344E">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0A30A9E0"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7F1A822"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3,4500</w:t>
            </w:r>
          </w:p>
        </w:tc>
        <w:tc>
          <w:tcPr>
            <w:tcW w:w="1559" w:type="dxa"/>
            <w:gridSpan w:val="2"/>
            <w:tcBorders>
              <w:top w:val="nil"/>
              <w:bottom w:val="single" w:sz="2" w:space="0" w:color="auto"/>
            </w:tcBorders>
            <w:vAlign w:val="center"/>
          </w:tcPr>
          <w:p w14:paraId="5CCBC4D7" w14:textId="77777777" w:rsidR="002E1E18" w:rsidRPr="00C97908" w:rsidRDefault="002E1E18" w:rsidP="008B344E">
            <w:pPr>
              <w:jc w:val="center"/>
              <w:rPr>
                <w:sz w:val="16"/>
                <w:szCs w:val="16"/>
                <w:lang w:val="en-US"/>
              </w:rPr>
            </w:pPr>
            <w:r w:rsidRPr="00C97908">
              <w:rPr>
                <w:sz w:val="16"/>
                <w:szCs w:val="16"/>
                <w:lang w:val="en-US"/>
              </w:rPr>
              <w:t>4,313</w:t>
            </w:r>
          </w:p>
        </w:tc>
      </w:tr>
      <w:tr w:rsidR="002E1E18" w:rsidRPr="00B40365" w14:paraId="69A328F7"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6AA832"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57C35630" w14:textId="77777777" w:rsidR="002E1E18" w:rsidRPr="00B40365" w:rsidRDefault="002E1E18" w:rsidP="008B344E">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BCE48F9" w14:textId="77777777" w:rsidR="002E1E18" w:rsidRPr="00C97908" w:rsidRDefault="002E1E18" w:rsidP="008B344E">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33D27AFC"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CC4D935"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16CDA0EC" w14:textId="77777777" w:rsidR="002E1E18" w:rsidRPr="00C97908" w:rsidRDefault="002E1E18" w:rsidP="008B344E">
            <w:pPr>
              <w:jc w:val="center"/>
              <w:rPr>
                <w:sz w:val="16"/>
                <w:szCs w:val="16"/>
                <w:lang w:val="en-US"/>
              </w:rPr>
            </w:pPr>
            <w:r w:rsidRPr="00C97908">
              <w:rPr>
                <w:sz w:val="16"/>
                <w:szCs w:val="16"/>
                <w:lang w:val="en-US"/>
              </w:rPr>
              <w:t>0,50</w:t>
            </w:r>
          </w:p>
        </w:tc>
      </w:tr>
      <w:tr w:rsidR="002E1E18" w:rsidRPr="00B40365" w14:paraId="60C6934B"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678484"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25538E4D" w14:textId="77777777" w:rsidR="002E1E18" w:rsidRPr="00B40365" w:rsidRDefault="002E1E18" w:rsidP="008B344E">
            <w:pPr>
              <w:jc w:val="center"/>
              <w:rPr>
                <w:sz w:val="16"/>
                <w:szCs w:val="16"/>
                <w:lang w:val="en-US"/>
              </w:rPr>
            </w:pPr>
            <w:r w:rsidRPr="00B40365">
              <w:rPr>
                <w:sz w:val="16"/>
                <w:szCs w:val="16"/>
                <w:lang w:val="en-US"/>
              </w:rPr>
              <w:t>2663102100917</w:t>
            </w:r>
          </w:p>
        </w:tc>
        <w:tc>
          <w:tcPr>
            <w:tcW w:w="4366" w:type="dxa"/>
            <w:gridSpan w:val="4"/>
            <w:tcBorders>
              <w:top w:val="nil"/>
              <w:bottom w:val="single" w:sz="2" w:space="0" w:color="auto"/>
            </w:tcBorders>
            <w:vAlign w:val="center"/>
          </w:tcPr>
          <w:p w14:paraId="1186EB5B" w14:textId="77777777" w:rsidR="002E1E18" w:rsidRPr="00C97908" w:rsidRDefault="002E1E18" w:rsidP="008B344E">
            <w:pPr>
              <w:rPr>
                <w:sz w:val="16"/>
                <w:szCs w:val="16"/>
                <w:lang w:val="en-US"/>
              </w:rPr>
            </w:pPr>
            <w:r w:rsidRPr="00C97908">
              <w:rPr>
                <w:sz w:val="16"/>
                <w:szCs w:val="16"/>
                <w:lang w:val="en-US"/>
              </w:rPr>
              <w:t>Beton marfa clasa C30/37 XC1 XF4</w:t>
            </w:r>
          </w:p>
        </w:tc>
        <w:tc>
          <w:tcPr>
            <w:tcW w:w="1021" w:type="dxa"/>
            <w:gridSpan w:val="3"/>
            <w:tcBorders>
              <w:top w:val="nil"/>
              <w:bottom w:val="single" w:sz="2" w:space="0" w:color="auto"/>
            </w:tcBorders>
            <w:vAlign w:val="center"/>
          </w:tcPr>
          <w:p w14:paraId="7FFFAB31"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E576C4B"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4AE22587" w14:textId="77777777" w:rsidR="002E1E18" w:rsidRPr="00C97908" w:rsidRDefault="002E1E18" w:rsidP="008B344E">
            <w:pPr>
              <w:jc w:val="center"/>
              <w:rPr>
                <w:sz w:val="16"/>
                <w:szCs w:val="16"/>
                <w:lang w:val="en-US"/>
              </w:rPr>
            </w:pPr>
            <w:r w:rsidRPr="00C97908">
              <w:rPr>
                <w:sz w:val="16"/>
                <w:szCs w:val="16"/>
                <w:lang w:val="en-US"/>
              </w:rPr>
              <w:t>1,30</w:t>
            </w:r>
          </w:p>
        </w:tc>
      </w:tr>
      <w:tr w:rsidR="002E1E18" w:rsidRPr="00B40365" w14:paraId="2C7FE72F"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0D89A0"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B658FBF" w14:textId="77777777" w:rsidR="002E1E18" w:rsidRPr="00B40365" w:rsidRDefault="002E1E18" w:rsidP="008B344E">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12487D50" w14:textId="77777777" w:rsidR="002E1E18" w:rsidRPr="00C97908" w:rsidRDefault="002E1E18" w:rsidP="008B344E">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01FC2143"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094A77C"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21EA16F8" w14:textId="77777777" w:rsidR="002E1E18" w:rsidRPr="00C97908" w:rsidRDefault="002E1E18" w:rsidP="008B344E">
            <w:pPr>
              <w:jc w:val="center"/>
              <w:rPr>
                <w:sz w:val="16"/>
                <w:szCs w:val="16"/>
                <w:lang w:val="en-US"/>
              </w:rPr>
            </w:pPr>
            <w:r w:rsidRPr="00C97908">
              <w:rPr>
                <w:sz w:val="16"/>
                <w:szCs w:val="16"/>
                <w:lang w:val="en-US"/>
              </w:rPr>
              <w:t>0,127</w:t>
            </w:r>
          </w:p>
        </w:tc>
      </w:tr>
      <w:tr w:rsidR="002E1E18" w:rsidRPr="00B40365" w14:paraId="12ACF177"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D4CDAA"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1BE2D990" w14:textId="77777777" w:rsidR="002E1E18" w:rsidRPr="00B40365" w:rsidRDefault="002E1E18" w:rsidP="008B344E">
            <w:pPr>
              <w:jc w:val="center"/>
              <w:rPr>
                <w:sz w:val="16"/>
                <w:szCs w:val="16"/>
                <w:lang w:val="en-US"/>
              </w:rPr>
            </w:pPr>
            <w:r w:rsidRPr="00B40365">
              <w:rPr>
                <w:sz w:val="16"/>
                <w:szCs w:val="16"/>
                <w:lang w:val="en-US"/>
              </w:rPr>
              <w:t>2952270003100</w:t>
            </w:r>
          </w:p>
        </w:tc>
        <w:tc>
          <w:tcPr>
            <w:tcW w:w="4366" w:type="dxa"/>
            <w:gridSpan w:val="4"/>
            <w:tcBorders>
              <w:top w:val="nil"/>
              <w:bottom w:val="single" w:sz="2" w:space="0" w:color="auto"/>
            </w:tcBorders>
            <w:vAlign w:val="center"/>
          </w:tcPr>
          <w:p w14:paraId="68C124E1" w14:textId="77777777" w:rsidR="002E1E18" w:rsidRPr="00C97908" w:rsidRDefault="002E1E18" w:rsidP="008B344E">
            <w:pPr>
              <w:rPr>
                <w:sz w:val="16"/>
                <w:szCs w:val="16"/>
                <w:lang w:val="en-US"/>
              </w:rPr>
            </w:pPr>
            <w:r w:rsidRPr="00C97908">
              <w:rPr>
                <w:sz w:val="16"/>
                <w:szCs w:val="16"/>
                <w:lang w:val="en-US"/>
              </w:rPr>
              <w:t>Vibrator de adincime</w:t>
            </w:r>
          </w:p>
        </w:tc>
        <w:tc>
          <w:tcPr>
            <w:tcW w:w="1021" w:type="dxa"/>
            <w:gridSpan w:val="3"/>
            <w:tcBorders>
              <w:top w:val="nil"/>
              <w:bottom w:val="single" w:sz="2" w:space="0" w:color="auto"/>
            </w:tcBorders>
            <w:vAlign w:val="center"/>
          </w:tcPr>
          <w:p w14:paraId="54B0B516"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A1FF5AB"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right w:val="single" w:sz="4" w:space="0" w:color="auto"/>
            </w:tcBorders>
            <w:vAlign w:val="center"/>
          </w:tcPr>
          <w:p w14:paraId="57207171" w14:textId="77777777" w:rsidR="002E1E18" w:rsidRPr="00C97908" w:rsidRDefault="002E1E18" w:rsidP="008B344E">
            <w:pPr>
              <w:jc w:val="center"/>
              <w:rPr>
                <w:sz w:val="16"/>
                <w:szCs w:val="16"/>
                <w:lang w:val="en-US"/>
              </w:rPr>
            </w:pPr>
            <w:r w:rsidRPr="00C97908">
              <w:rPr>
                <w:sz w:val="16"/>
                <w:szCs w:val="16"/>
                <w:lang w:val="en-US"/>
              </w:rPr>
              <w:t>0,75</w:t>
            </w:r>
          </w:p>
        </w:tc>
      </w:tr>
      <w:tr w:rsidR="002E1E18" w:rsidRPr="00B40365" w14:paraId="02F0F2A7"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B82DE9"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27C608A8" w14:textId="77777777" w:rsidR="002E1E18" w:rsidRPr="00B40365" w:rsidRDefault="002E1E18" w:rsidP="008B344E">
            <w:pPr>
              <w:jc w:val="center"/>
              <w:rPr>
                <w:sz w:val="16"/>
                <w:szCs w:val="16"/>
                <w:lang w:val="en-US"/>
              </w:rPr>
            </w:pPr>
            <w:r w:rsidRPr="00B40365">
              <w:rPr>
                <w:sz w:val="16"/>
                <w:szCs w:val="16"/>
                <w:lang w:val="en-US"/>
              </w:rPr>
              <w:t>3410520006752</w:t>
            </w:r>
          </w:p>
        </w:tc>
        <w:tc>
          <w:tcPr>
            <w:tcW w:w="4366" w:type="dxa"/>
            <w:gridSpan w:val="4"/>
            <w:tcBorders>
              <w:top w:val="nil"/>
              <w:bottom w:val="single" w:sz="2" w:space="0" w:color="auto"/>
            </w:tcBorders>
            <w:vAlign w:val="center"/>
          </w:tcPr>
          <w:p w14:paraId="7346D3AB" w14:textId="77777777" w:rsidR="002E1E18" w:rsidRPr="00C97908" w:rsidRDefault="002E1E18" w:rsidP="008B344E">
            <w:pPr>
              <w:rPr>
                <w:sz w:val="16"/>
                <w:szCs w:val="16"/>
                <w:lang w:val="en-US"/>
              </w:rPr>
            </w:pPr>
            <w:r w:rsidRPr="00C97908">
              <w:rPr>
                <w:sz w:val="16"/>
                <w:szCs w:val="16"/>
                <w:lang w:val="en-US"/>
              </w:rPr>
              <w:t>Automacara 6 - 10 tf</w:t>
            </w:r>
          </w:p>
        </w:tc>
        <w:tc>
          <w:tcPr>
            <w:tcW w:w="1021" w:type="dxa"/>
            <w:gridSpan w:val="3"/>
            <w:tcBorders>
              <w:top w:val="nil"/>
              <w:bottom w:val="single" w:sz="2" w:space="0" w:color="auto"/>
            </w:tcBorders>
            <w:vAlign w:val="center"/>
          </w:tcPr>
          <w:p w14:paraId="7F3341A0"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C6996BA"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right w:val="single" w:sz="4" w:space="0" w:color="auto"/>
            </w:tcBorders>
            <w:vAlign w:val="center"/>
          </w:tcPr>
          <w:p w14:paraId="29C8444C" w14:textId="77777777" w:rsidR="002E1E18" w:rsidRPr="00C97908" w:rsidRDefault="002E1E18" w:rsidP="008B344E">
            <w:pPr>
              <w:jc w:val="center"/>
              <w:rPr>
                <w:sz w:val="16"/>
                <w:szCs w:val="16"/>
                <w:lang w:val="en-US"/>
              </w:rPr>
            </w:pPr>
            <w:r w:rsidRPr="00C97908">
              <w:rPr>
                <w:sz w:val="16"/>
                <w:szCs w:val="16"/>
                <w:lang w:val="en-US"/>
              </w:rPr>
              <w:t>0,313</w:t>
            </w:r>
          </w:p>
        </w:tc>
      </w:tr>
      <w:tr w:rsidR="002E1E18" w:rsidRPr="003E2692" w14:paraId="3A938DE4" w14:textId="77777777" w:rsidTr="008B344E">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0999861" w14:textId="77777777" w:rsidR="002E1E18" w:rsidRPr="003E2692" w:rsidRDefault="002E1E18" w:rsidP="008B344E">
            <w:pPr>
              <w:rPr>
                <w:sz w:val="2"/>
                <w:szCs w:val="2"/>
                <w:lang w:val="en-US"/>
              </w:rPr>
            </w:pPr>
          </w:p>
        </w:tc>
        <w:tc>
          <w:tcPr>
            <w:tcW w:w="1418" w:type="dxa"/>
            <w:gridSpan w:val="3"/>
            <w:tcBorders>
              <w:top w:val="single" w:sz="6" w:space="0" w:color="auto"/>
              <w:bottom w:val="nil"/>
            </w:tcBorders>
            <w:vAlign w:val="center"/>
          </w:tcPr>
          <w:p w14:paraId="4F77A56B" w14:textId="77777777" w:rsidR="002E1E18" w:rsidRPr="003E2692" w:rsidRDefault="002E1E18" w:rsidP="008B344E">
            <w:pPr>
              <w:rPr>
                <w:sz w:val="2"/>
                <w:szCs w:val="2"/>
                <w:lang w:val="en-US"/>
              </w:rPr>
            </w:pPr>
          </w:p>
        </w:tc>
        <w:tc>
          <w:tcPr>
            <w:tcW w:w="4204" w:type="dxa"/>
            <w:gridSpan w:val="5"/>
            <w:tcBorders>
              <w:top w:val="single" w:sz="6" w:space="0" w:color="auto"/>
              <w:bottom w:val="nil"/>
            </w:tcBorders>
          </w:tcPr>
          <w:p w14:paraId="3C11E518" w14:textId="77777777" w:rsidR="002E1E18" w:rsidRPr="003E2692" w:rsidRDefault="002E1E18" w:rsidP="008B344E">
            <w:pPr>
              <w:rPr>
                <w:sz w:val="2"/>
                <w:szCs w:val="2"/>
                <w:lang w:val="en-US"/>
              </w:rPr>
            </w:pPr>
          </w:p>
        </w:tc>
        <w:tc>
          <w:tcPr>
            <w:tcW w:w="992" w:type="dxa"/>
            <w:gridSpan w:val="3"/>
            <w:tcBorders>
              <w:top w:val="single" w:sz="6" w:space="0" w:color="auto"/>
              <w:bottom w:val="nil"/>
              <w:right w:val="nil"/>
            </w:tcBorders>
          </w:tcPr>
          <w:p w14:paraId="158EA0CA" w14:textId="77777777" w:rsidR="002E1E18" w:rsidRPr="003E2692" w:rsidRDefault="002E1E18" w:rsidP="008B344E">
            <w:pPr>
              <w:rPr>
                <w:sz w:val="2"/>
                <w:szCs w:val="2"/>
                <w:lang w:val="en-US"/>
              </w:rPr>
            </w:pPr>
          </w:p>
        </w:tc>
        <w:tc>
          <w:tcPr>
            <w:tcW w:w="1276" w:type="dxa"/>
            <w:gridSpan w:val="3"/>
            <w:tcBorders>
              <w:top w:val="single" w:sz="6" w:space="0" w:color="auto"/>
              <w:left w:val="nil"/>
              <w:bottom w:val="nil"/>
              <w:right w:val="nil"/>
            </w:tcBorders>
          </w:tcPr>
          <w:p w14:paraId="1BBB1B69" w14:textId="77777777" w:rsidR="002E1E18" w:rsidRPr="003E2692" w:rsidRDefault="002E1E18" w:rsidP="008B344E">
            <w:pPr>
              <w:rPr>
                <w:sz w:val="2"/>
                <w:szCs w:val="2"/>
                <w:lang w:val="en-US"/>
              </w:rPr>
            </w:pPr>
          </w:p>
        </w:tc>
        <w:tc>
          <w:tcPr>
            <w:tcW w:w="1559" w:type="dxa"/>
            <w:gridSpan w:val="3"/>
            <w:tcBorders>
              <w:top w:val="single" w:sz="6" w:space="0" w:color="auto"/>
              <w:left w:val="nil"/>
              <w:bottom w:val="nil"/>
              <w:right w:val="nil"/>
            </w:tcBorders>
          </w:tcPr>
          <w:p w14:paraId="74173D32" w14:textId="77777777" w:rsidR="002E1E18" w:rsidRPr="003E2692" w:rsidRDefault="002E1E18" w:rsidP="008B344E">
            <w:pPr>
              <w:rPr>
                <w:sz w:val="2"/>
                <w:szCs w:val="2"/>
                <w:lang w:val="en-US"/>
              </w:rPr>
            </w:pPr>
          </w:p>
        </w:tc>
      </w:tr>
      <w:tr w:rsidR="002E1E18" w:rsidRPr="00B449C4" w14:paraId="3FF8E049" w14:textId="77777777" w:rsidTr="008B344E">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9B73EDE" w14:textId="77777777" w:rsidR="002E1E18" w:rsidRPr="00B40365" w:rsidRDefault="002E1E18" w:rsidP="008B344E">
            <w:pPr>
              <w:rPr>
                <w:sz w:val="22"/>
                <w:szCs w:val="22"/>
                <w:lang w:val="en-US"/>
              </w:rPr>
            </w:pPr>
          </w:p>
        </w:tc>
        <w:tc>
          <w:tcPr>
            <w:tcW w:w="1418" w:type="dxa"/>
            <w:gridSpan w:val="4"/>
            <w:tcBorders>
              <w:top w:val="nil"/>
              <w:bottom w:val="single" w:sz="4" w:space="0" w:color="auto"/>
            </w:tcBorders>
            <w:vAlign w:val="center"/>
          </w:tcPr>
          <w:p w14:paraId="15F398BA" w14:textId="77777777" w:rsidR="002E1E18" w:rsidRPr="00B40365" w:rsidRDefault="002E1E18" w:rsidP="008B344E">
            <w:pPr>
              <w:rPr>
                <w:sz w:val="22"/>
                <w:szCs w:val="22"/>
                <w:lang w:val="en-US"/>
              </w:rPr>
            </w:pPr>
          </w:p>
        </w:tc>
        <w:tc>
          <w:tcPr>
            <w:tcW w:w="4366" w:type="dxa"/>
            <w:gridSpan w:val="4"/>
            <w:tcBorders>
              <w:top w:val="nil"/>
              <w:bottom w:val="single" w:sz="4" w:space="0" w:color="auto"/>
            </w:tcBorders>
          </w:tcPr>
          <w:p w14:paraId="3D36D563" w14:textId="77777777" w:rsidR="002E1E18" w:rsidRPr="000E0709" w:rsidRDefault="002E1E18" w:rsidP="008B344E">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7BA50B2E" w14:textId="77777777" w:rsidR="002E1E18" w:rsidRPr="00B449C4" w:rsidRDefault="002E1E18" w:rsidP="008B344E">
            <w:pPr>
              <w:rPr>
                <w:sz w:val="22"/>
                <w:szCs w:val="22"/>
                <w:lang w:val="en-US"/>
              </w:rPr>
            </w:pPr>
          </w:p>
        </w:tc>
        <w:tc>
          <w:tcPr>
            <w:tcW w:w="1134" w:type="dxa"/>
            <w:gridSpan w:val="3"/>
            <w:tcBorders>
              <w:top w:val="nil"/>
              <w:left w:val="nil"/>
              <w:bottom w:val="single" w:sz="4" w:space="0" w:color="auto"/>
              <w:right w:val="nil"/>
            </w:tcBorders>
          </w:tcPr>
          <w:p w14:paraId="05AAEA36" w14:textId="77777777" w:rsidR="002E1E18" w:rsidRPr="00B449C4" w:rsidRDefault="002E1E18" w:rsidP="008B344E">
            <w:pPr>
              <w:rPr>
                <w:sz w:val="22"/>
                <w:szCs w:val="22"/>
                <w:lang w:val="en-US"/>
              </w:rPr>
            </w:pPr>
          </w:p>
        </w:tc>
        <w:tc>
          <w:tcPr>
            <w:tcW w:w="1559" w:type="dxa"/>
            <w:gridSpan w:val="2"/>
            <w:tcBorders>
              <w:top w:val="nil"/>
              <w:left w:val="nil"/>
              <w:bottom w:val="single" w:sz="4" w:space="0" w:color="auto"/>
            </w:tcBorders>
          </w:tcPr>
          <w:p w14:paraId="08E7CEE5" w14:textId="77777777" w:rsidR="002E1E18" w:rsidRPr="00B449C4" w:rsidRDefault="002E1E18" w:rsidP="008B344E">
            <w:pPr>
              <w:rPr>
                <w:sz w:val="22"/>
                <w:szCs w:val="22"/>
                <w:lang w:val="en-US"/>
              </w:rPr>
            </w:pPr>
          </w:p>
        </w:tc>
      </w:tr>
      <w:tr w:rsidR="002E1E18" w:rsidRPr="00B40365" w14:paraId="1883934D" w14:textId="77777777" w:rsidTr="008B344E">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49C13A18" w14:textId="77777777" w:rsidR="002E1E18" w:rsidRPr="00B40365" w:rsidRDefault="002E1E18" w:rsidP="008B344E">
            <w:pPr>
              <w:rPr>
                <w:sz w:val="22"/>
                <w:szCs w:val="22"/>
                <w:lang w:val="en-US"/>
              </w:rPr>
            </w:pPr>
          </w:p>
        </w:tc>
        <w:tc>
          <w:tcPr>
            <w:tcW w:w="1381" w:type="dxa"/>
            <w:gridSpan w:val="4"/>
            <w:tcBorders>
              <w:bottom w:val="single" w:sz="4" w:space="0" w:color="auto"/>
            </w:tcBorders>
            <w:vAlign w:val="center"/>
          </w:tcPr>
          <w:p w14:paraId="14DE81F0" w14:textId="77777777" w:rsidR="002E1E18" w:rsidRPr="00B40365" w:rsidRDefault="002E1E18" w:rsidP="008B344E">
            <w:pPr>
              <w:rPr>
                <w:sz w:val="22"/>
                <w:szCs w:val="22"/>
                <w:lang w:val="en-US"/>
              </w:rPr>
            </w:pPr>
          </w:p>
        </w:tc>
        <w:tc>
          <w:tcPr>
            <w:tcW w:w="4238" w:type="dxa"/>
            <w:gridSpan w:val="4"/>
            <w:tcBorders>
              <w:bottom w:val="single" w:sz="4" w:space="0" w:color="auto"/>
            </w:tcBorders>
          </w:tcPr>
          <w:p w14:paraId="372B9826" w14:textId="77777777" w:rsidR="002E1E18" w:rsidRPr="00B40365" w:rsidRDefault="002E1E18" w:rsidP="008B344E">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Acoperire tip B2</w:t>
            </w:r>
          </w:p>
        </w:tc>
        <w:tc>
          <w:tcPr>
            <w:tcW w:w="3621" w:type="dxa"/>
            <w:gridSpan w:val="8"/>
            <w:tcBorders>
              <w:bottom w:val="single" w:sz="4" w:space="0" w:color="auto"/>
              <w:right w:val="single" w:sz="4" w:space="0" w:color="auto"/>
            </w:tcBorders>
          </w:tcPr>
          <w:p w14:paraId="1E78B9FB" w14:textId="77777777" w:rsidR="002E1E18" w:rsidRPr="00B40365" w:rsidRDefault="002E1E18" w:rsidP="008B344E">
            <w:pPr>
              <w:rPr>
                <w:sz w:val="22"/>
                <w:szCs w:val="22"/>
                <w:lang w:val="en-US"/>
              </w:rPr>
            </w:pPr>
          </w:p>
        </w:tc>
      </w:tr>
      <w:tr w:rsidR="002E1E18" w:rsidRPr="009B70F2" w14:paraId="7FB6E4CD" w14:textId="77777777" w:rsidTr="008B344E">
        <w:tblPrEx>
          <w:tblCellMar>
            <w:left w:w="107" w:type="dxa"/>
            <w:right w:w="107" w:type="dxa"/>
          </w:tblCellMar>
        </w:tblPrEx>
        <w:tc>
          <w:tcPr>
            <w:tcW w:w="10495" w:type="dxa"/>
            <w:gridSpan w:val="19"/>
          </w:tcPr>
          <w:p w14:paraId="0AB69E88" w14:textId="77777777" w:rsidR="002E1E18" w:rsidRPr="009B70F2" w:rsidRDefault="002E1E18" w:rsidP="008B344E">
            <w:pPr>
              <w:rPr>
                <w:b/>
                <w:bCs/>
                <w:sz w:val="22"/>
                <w:szCs w:val="22"/>
                <w:lang w:val="en-US"/>
              </w:rPr>
            </w:pPr>
            <w:r w:rsidRPr="009B70F2">
              <w:rPr>
                <w:b/>
                <w:bCs/>
                <w:sz w:val="22"/>
                <w:szCs w:val="22"/>
                <w:lang w:val="en-US"/>
              </w:rPr>
              <w:t>3.3. Acoperire tip B3</w:t>
            </w:r>
          </w:p>
          <w:p w14:paraId="1AEC8BAB" w14:textId="77777777" w:rsidR="002E1E18" w:rsidRPr="00B12F65" w:rsidRDefault="002E1E18" w:rsidP="008B344E">
            <w:pPr>
              <w:rPr>
                <w:sz w:val="2"/>
                <w:szCs w:val="2"/>
                <w:lang w:val="en-US"/>
              </w:rPr>
            </w:pPr>
          </w:p>
        </w:tc>
      </w:tr>
      <w:tr w:rsidR="002E1E18" w:rsidRPr="009B70F2" w14:paraId="7C73C5D4"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67489D4" w14:textId="77777777" w:rsidR="002E1E18" w:rsidRPr="005E2CA0" w:rsidRDefault="002E1E18" w:rsidP="008B344E">
            <w:pPr>
              <w:jc w:val="center"/>
              <w:rPr>
                <w:b/>
                <w:bCs/>
                <w:sz w:val="22"/>
                <w:szCs w:val="22"/>
                <w:lang w:val="en-US"/>
              </w:rPr>
            </w:pPr>
            <w:r w:rsidRPr="005E2CA0">
              <w:rPr>
                <w:b/>
                <w:bCs/>
                <w:sz w:val="22"/>
                <w:szCs w:val="22"/>
                <w:lang w:val="en-US"/>
              </w:rPr>
              <w:t>49</w:t>
            </w:r>
          </w:p>
        </w:tc>
        <w:tc>
          <w:tcPr>
            <w:tcW w:w="1402" w:type="dxa"/>
            <w:gridSpan w:val="3"/>
            <w:tcBorders>
              <w:top w:val="single" w:sz="4" w:space="0" w:color="auto"/>
              <w:bottom w:val="single" w:sz="4" w:space="0" w:color="auto"/>
            </w:tcBorders>
            <w:vAlign w:val="center"/>
          </w:tcPr>
          <w:p w14:paraId="5FD85F82" w14:textId="77777777" w:rsidR="002E1E18" w:rsidRPr="005E2CA0" w:rsidRDefault="002E1E18" w:rsidP="008B344E">
            <w:pPr>
              <w:jc w:val="center"/>
              <w:rPr>
                <w:b/>
                <w:bCs/>
                <w:sz w:val="22"/>
                <w:szCs w:val="22"/>
                <w:lang w:val="en-US"/>
              </w:rPr>
            </w:pPr>
            <w:r w:rsidRPr="005E2CA0">
              <w:rPr>
                <w:b/>
                <w:bCs/>
                <w:sz w:val="22"/>
                <w:szCs w:val="22"/>
                <w:lang w:val="en-US"/>
              </w:rPr>
              <w:t>TsC54C</w:t>
            </w:r>
          </w:p>
        </w:tc>
        <w:tc>
          <w:tcPr>
            <w:tcW w:w="4366" w:type="dxa"/>
            <w:gridSpan w:val="5"/>
            <w:tcBorders>
              <w:top w:val="single" w:sz="4" w:space="0" w:color="auto"/>
              <w:bottom w:val="single" w:sz="4" w:space="0" w:color="auto"/>
            </w:tcBorders>
          </w:tcPr>
          <w:p w14:paraId="0AD4E1BC" w14:textId="77777777" w:rsidR="002E1E18" w:rsidRPr="005E2CA0" w:rsidRDefault="002E1E18" w:rsidP="008B344E">
            <w:pPr>
              <w:rPr>
                <w:b/>
                <w:bCs/>
                <w:sz w:val="2"/>
                <w:szCs w:val="2"/>
                <w:lang w:val="en-US"/>
              </w:rPr>
            </w:pPr>
            <w:r w:rsidRPr="005E2CA0">
              <w:rPr>
                <w:b/>
                <w:bCs/>
                <w:sz w:val="22"/>
                <w:szCs w:val="22"/>
                <w:lang w:val="en-US"/>
              </w:rPr>
              <w:t>Strat de fundatie din pietris</w:t>
            </w:r>
          </w:p>
          <w:p w14:paraId="23E4A52B"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15A11B1F" w14:textId="77777777" w:rsidR="002E1E18" w:rsidRPr="005E2CA0" w:rsidRDefault="002E1E18" w:rsidP="008B344E">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609A2616"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14B4122E" w14:textId="77777777" w:rsidR="002E1E18" w:rsidRPr="005E2CA0" w:rsidRDefault="002E1E18" w:rsidP="008B344E">
            <w:pPr>
              <w:jc w:val="center"/>
              <w:rPr>
                <w:b/>
                <w:bCs/>
                <w:sz w:val="22"/>
                <w:szCs w:val="22"/>
                <w:lang w:val="en-US"/>
              </w:rPr>
            </w:pPr>
            <w:r w:rsidRPr="005E2CA0">
              <w:rPr>
                <w:b/>
                <w:bCs/>
                <w:sz w:val="22"/>
                <w:szCs w:val="22"/>
                <w:lang w:val="en-US"/>
              </w:rPr>
              <w:t>6,30</w:t>
            </w:r>
          </w:p>
          <w:p w14:paraId="5B2A2FAC" w14:textId="77777777" w:rsidR="002E1E18" w:rsidRPr="009B70F2" w:rsidRDefault="002E1E18" w:rsidP="008B344E">
            <w:pPr>
              <w:jc w:val="center"/>
              <w:rPr>
                <w:sz w:val="2"/>
                <w:szCs w:val="2"/>
                <w:lang w:val="en-US"/>
              </w:rPr>
            </w:pPr>
          </w:p>
        </w:tc>
      </w:tr>
      <w:tr w:rsidR="002E1E18" w:rsidRPr="00B40365" w14:paraId="65696A05"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7948E3"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7EDCB1C" w14:textId="77777777" w:rsidR="002E1E18" w:rsidRPr="00B40365" w:rsidRDefault="002E1E18" w:rsidP="008B344E">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0895D62E" w14:textId="77777777" w:rsidR="002E1E18" w:rsidRPr="00C97908" w:rsidRDefault="002E1E18" w:rsidP="008B344E">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77465BF4"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1429726"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0,9900</w:t>
            </w:r>
          </w:p>
        </w:tc>
        <w:tc>
          <w:tcPr>
            <w:tcW w:w="1559" w:type="dxa"/>
            <w:gridSpan w:val="2"/>
            <w:tcBorders>
              <w:top w:val="nil"/>
              <w:bottom w:val="single" w:sz="2" w:space="0" w:color="auto"/>
            </w:tcBorders>
            <w:vAlign w:val="center"/>
          </w:tcPr>
          <w:p w14:paraId="52AD8237" w14:textId="77777777" w:rsidR="002E1E18" w:rsidRPr="00C97908" w:rsidRDefault="002E1E18" w:rsidP="008B344E">
            <w:pPr>
              <w:jc w:val="center"/>
              <w:rPr>
                <w:sz w:val="16"/>
                <w:szCs w:val="16"/>
                <w:lang w:val="en-US"/>
              </w:rPr>
            </w:pPr>
            <w:r w:rsidRPr="00C97908">
              <w:rPr>
                <w:sz w:val="16"/>
                <w:szCs w:val="16"/>
                <w:lang w:val="en-US"/>
              </w:rPr>
              <w:t>6,237</w:t>
            </w:r>
          </w:p>
        </w:tc>
      </w:tr>
      <w:tr w:rsidR="002E1E18" w:rsidRPr="00B40365" w14:paraId="6EECEFBD"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152D31"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7F736F70" w14:textId="77777777" w:rsidR="002E1E18" w:rsidRPr="00B40365" w:rsidRDefault="002E1E18" w:rsidP="008B344E">
            <w:pPr>
              <w:jc w:val="center"/>
              <w:rPr>
                <w:sz w:val="16"/>
                <w:szCs w:val="16"/>
                <w:lang w:val="en-US"/>
              </w:rPr>
            </w:pPr>
            <w:r w:rsidRPr="00B40365">
              <w:rPr>
                <w:sz w:val="16"/>
                <w:szCs w:val="16"/>
                <w:lang w:val="en-US"/>
              </w:rPr>
              <w:t>1421102200068</w:t>
            </w:r>
          </w:p>
        </w:tc>
        <w:tc>
          <w:tcPr>
            <w:tcW w:w="4366" w:type="dxa"/>
            <w:gridSpan w:val="4"/>
            <w:tcBorders>
              <w:top w:val="nil"/>
              <w:bottom w:val="single" w:sz="2" w:space="0" w:color="auto"/>
            </w:tcBorders>
            <w:vAlign w:val="center"/>
          </w:tcPr>
          <w:p w14:paraId="0A871633" w14:textId="77777777" w:rsidR="002E1E18" w:rsidRPr="00C97908" w:rsidRDefault="002E1E18" w:rsidP="008B344E">
            <w:pPr>
              <w:rPr>
                <w:sz w:val="16"/>
                <w:szCs w:val="16"/>
                <w:lang w:val="en-US"/>
              </w:rPr>
            </w:pPr>
            <w:r w:rsidRPr="00C97908">
              <w:rPr>
                <w:sz w:val="16"/>
                <w:szCs w:val="16"/>
                <w:lang w:val="en-US"/>
              </w:rPr>
              <w:t>Pietris ciuruit nespalat de riu 7-15mm</w:t>
            </w:r>
          </w:p>
        </w:tc>
        <w:tc>
          <w:tcPr>
            <w:tcW w:w="1021" w:type="dxa"/>
            <w:gridSpan w:val="3"/>
            <w:tcBorders>
              <w:top w:val="nil"/>
              <w:bottom w:val="single" w:sz="2" w:space="0" w:color="auto"/>
            </w:tcBorders>
            <w:vAlign w:val="center"/>
          </w:tcPr>
          <w:p w14:paraId="7B6B5566"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FB83711"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1,1500</w:t>
            </w:r>
          </w:p>
        </w:tc>
        <w:tc>
          <w:tcPr>
            <w:tcW w:w="1559" w:type="dxa"/>
            <w:gridSpan w:val="2"/>
            <w:tcBorders>
              <w:top w:val="nil"/>
              <w:bottom w:val="single" w:sz="2" w:space="0" w:color="auto"/>
            </w:tcBorders>
            <w:vAlign w:val="center"/>
          </w:tcPr>
          <w:p w14:paraId="392581AF" w14:textId="77777777" w:rsidR="002E1E18" w:rsidRPr="00C97908" w:rsidRDefault="002E1E18" w:rsidP="008B344E">
            <w:pPr>
              <w:jc w:val="center"/>
              <w:rPr>
                <w:sz w:val="16"/>
                <w:szCs w:val="16"/>
                <w:lang w:val="en-US"/>
              </w:rPr>
            </w:pPr>
            <w:r w:rsidRPr="00C97908">
              <w:rPr>
                <w:sz w:val="16"/>
                <w:szCs w:val="16"/>
                <w:lang w:val="en-US"/>
              </w:rPr>
              <w:t>7,245</w:t>
            </w:r>
          </w:p>
        </w:tc>
      </w:tr>
      <w:tr w:rsidR="002E1E18" w:rsidRPr="00B40365" w14:paraId="6569CAB3"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B60559"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6BF7D928" w14:textId="77777777" w:rsidR="002E1E18" w:rsidRPr="00B40365" w:rsidRDefault="002E1E18" w:rsidP="008B344E">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1E52CBB8" w14:textId="77777777" w:rsidR="002E1E18" w:rsidRPr="00C97908" w:rsidRDefault="002E1E18" w:rsidP="008B344E">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695E12CE"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904552E"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1644B894" w14:textId="77777777" w:rsidR="002E1E18" w:rsidRPr="00C97908" w:rsidRDefault="002E1E18" w:rsidP="008B344E">
            <w:pPr>
              <w:jc w:val="center"/>
              <w:rPr>
                <w:sz w:val="16"/>
                <w:szCs w:val="16"/>
                <w:lang w:val="en-US"/>
              </w:rPr>
            </w:pPr>
            <w:r w:rsidRPr="00C97908">
              <w:rPr>
                <w:sz w:val="16"/>
                <w:szCs w:val="16"/>
                <w:lang w:val="en-US"/>
              </w:rPr>
              <w:t>0,63</w:t>
            </w:r>
          </w:p>
        </w:tc>
      </w:tr>
      <w:tr w:rsidR="002E1E18" w:rsidRPr="00B40365" w14:paraId="2BC420C3"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921310"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CF22514" w14:textId="77777777" w:rsidR="002E1E18" w:rsidRPr="00B40365" w:rsidRDefault="002E1E18" w:rsidP="008B344E">
            <w:pPr>
              <w:jc w:val="center"/>
              <w:rPr>
                <w:sz w:val="16"/>
                <w:szCs w:val="16"/>
                <w:lang w:val="en-US"/>
              </w:rPr>
            </w:pPr>
            <w:r w:rsidRPr="00B40365">
              <w:rPr>
                <w:sz w:val="16"/>
                <w:szCs w:val="16"/>
                <w:lang w:val="en-US"/>
              </w:rPr>
              <w:t>2952270004021</w:t>
            </w:r>
          </w:p>
        </w:tc>
        <w:tc>
          <w:tcPr>
            <w:tcW w:w="4366" w:type="dxa"/>
            <w:gridSpan w:val="4"/>
            <w:tcBorders>
              <w:top w:val="nil"/>
              <w:bottom w:val="single" w:sz="2" w:space="0" w:color="auto"/>
            </w:tcBorders>
            <w:vAlign w:val="center"/>
          </w:tcPr>
          <w:p w14:paraId="0085490F" w14:textId="77777777" w:rsidR="002E1E18" w:rsidRPr="00C97908" w:rsidRDefault="002E1E18" w:rsidP="008B344E">
            <w:pPr>
              <w:rPr>
                <w:sz w:val="16"/>
                <w:szCs w:val="16"/>
                <w:lang w:val="en-US"/>
              </w:rPr>
            </w:pPr>
            <w:r w:rsidRPr="00C97908">
              <w:rPr>
                <w:sz w:val="16"/>
                <w:szCs w:val="16"/>
                <w:lang w:val="en-US"/>
              </w:rPr>
              <w:t>Mai mecanic de 150-200 kg cu motor termic 6 cp (4 kw)</w:t>
            </w:r>
          </w:p>
        </w:tc>
        <w:tc>
          <w:tcPr>
            <w:tcW w:w="1021" w:type="dxa"/>
            <w:gridSpan w:val="3"/>
            <w:tcBorders>
              <w:top w:val="nil"/>
              <w:bottom w:val="single" w:sz="2" w:space="0" w:color="auto"/>
            </w:tcBorders>
            <w:vAlign w:val="center"/>
          </w:tcPr>
          <w:p w14:paraId="1450814B"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F7CE09A"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right w:val="single" w:sz="4" w:space="0" w:color="auto"/>
            </w:tcBorders>
            <w:vAlign w:val="center"/>
          </w:tcPr>
          <w:p w14:paraId="24C16ECB" w14:textId="77777777" w:rsidR="002E1E18" w:rsidRPr="00C97908" w:rsidRDefault="002E1E18" w:rsidP="008B344E">
            <w:pPr>
              <w:jc w:val="center"/>
              <w:rPr>
                <w:sz w:val="16"/>
                <w:szCs w:val="16"/>
                <w:lang w:val="en-US"/>
              </w:rPr>
            </w:pPr>
            <w:r w:rsidRPr="00C97908">
              <w:rPr>
                <w:sz w:val="16"/>
                <w:szCs w:val="16"/>
                <w:lang w:val="en-US"/>
              </w:rPr>
              <w:t>2,646</w:t>
            </w:r>
          </w:p>
        </w:tc>
      </w:tr>
      <w:tr w:rsidR="002E1E18" w:rsidRPr="009B70F2" w14:paraId="5DF0A529"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E29A977" w14:textId="77777777" w:rsidR="002E1E18" w:rsidRPr="005E2CA0" w:rsidRDefault="002E1E18" w:rsidP="008B344E">
            <w:pPr>
              <w:jc w:val="center"/>
              <w:rPr>
                <w:b/>
                <w:bCs/>
                <w:sz w:val="22"/>
                <w:szCs w:val="22"/>
                <w:lang w:val="en-US"/>
              </w:rPr>
            </w:pPr>
            <w:r w:rsidRPr="005E2CA0">
              <w:rPr>
                <w:b/>
                <w:bCs/>
                <w:sz w:val="22"/>
                <w:szCs w:val="22"/>
                <w:lang w:val="en-US"/>
              </w:rPr>
              <w:t>50</w:t>
            </w:r>
          </w:p>
        </w:tc>
        <w:tc>
          <w:tcPr>
            <w:tcW w:w="1402" w:type="dxa"/>
            <w:gridSpan w:val="3"/>
            <w:tcBorders>
              <w:top w:val="single" w:sz="4" w:space="0" w:color="auto"/>
              <w:bottom w:val="single" w:sz="4" w:space="0" w:color="auto"/>
            </w:tcBorders>
            <w:vAlign w:val="center"/>
          </w:tcPr>
          <w:p w14:paraId="3F56FECA" w14:textId="77777777" w:rsidR="002E1E18" w:rsidRPr="005E2CA0" w:rsidRDefault="002E1E18" w:rsidP="008B344E">
            <w:pPr>
              <w:jc w:val="center"/>
              <w:rPr>
                <w:b/>
                <w:bCs/>
                <w:sz w:val="22"/>
                <w:szCs w:val="22"/>
                <w:lang w:val="en-US"/>
              </w:rPr>
            </w:pPr>
            <w:r w:rsidRPr="005E2CA0">
              <w:rPr>
                <w:b/>
                <w:bCs/>
                <w:sz w:val="22"/>
                <w:szCs w:val="22"/>
                <w:lang w:val="en-US"/>
              </w:rPr>
              <w:t>CA03F</w:t>
            </w:r>
          </w:p>
        </w:tc>
        <w:tc>
          <w:tcPr>
            <w:tcW w:w="4366" w:type="dxa"/>
            <w:gridSpan w:val="5"/>
            <w:tcBorders>
              <w:top w:val="single" w:sz="4" w:space="0" w:color="auto"/>
              <w:bottom w:val="single" w:sz="4" w:space="0" w:color="auto"/>
            </w:tcBorders>
          </w:tcPr>
          <w:p w14:paraId="07796CF1" w14:textId="77777777" w:rsidR="002E1E18" w:rsidRPr="005E2CA0" w:rsidRDefault="002E1E18" w:rsidP="008B344E">
            <w:pPr>
              <w:rPr>
                <w:b/>
                <w:bCs/>
                <w:sz w:val="2"/>
                <w:szCs w:val="2"/>
                <w:lang w:val="en-US"/>
              </w:rPr>
            </w:pPr>
            <w:r w:rsidRPr="005E2CA0">
              <w:rPr>
                <w:b/>
                <w:bCs/>
                <w:sz w:val="22"/>
                <w:szCs w:val="22"/>
                <w:lang w:val="en-US"/>
              </w:rPr>
              <w:t>Beton simplu turnat cu mijloace clasice,  in fundatii, socluri, ziduri de sprijin, pereti sub cota zero, beton marfa, turnare cu mijloace clasice, beton simplu clasa C12/15</w:t>
            </w:r>
          </w:p>
          <w:p w14:paraId="5855200F" w14:textId="77777777" w:rsidR="002E1E18" w:rsidRPr="009B70F2" w:rsidRDefault="002E1E18" w:rsidP="008B344E">
            <w:pPr>
              <w:rPr>
                <w:sz w:val="16"/>
                <w:szCs w:val="16"/>
                <w:lang w:val="en-US"/>
              </w:rPr>
            </w:pPr>
            <w:r w:rsidRPr="009B70F2">
              <w:rPr>
                <w:sz w:val="16"/>
                <w:szCs w:val="16"/>
                <w:lang w:val="en-US"/>
              </w:rPr>
              <w:t>Material marunt (dulapi de rasinoase, cuie, scoabe)=1,0150</w:t>
            </w:r>
          </w:p>
          <w:p w14:paraId="54BBB65D"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40500299" w14:textId="77777777" w:rsidR="002E1E18" w:rsidRPr="005E2CA0" w:rsidRDefault="002E1E18" w:rsidP="008B344E">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5880883D"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55F77223" w14:textId="77777777" w:rsidR="002E1E18" w:rsidRPr="005E2CA0" w:rsidRDefault="002E1E18" w:rsidP="008B344E">
            <w:pPr>
              <w:jc w:val="center"/>
              <w:rPr>
                <w:b/>
                <w:bCs/>
                <w:sz w:val="22"/>
                <w:szCs w:val="22"/>
                <w:lang w:val="en-US"/>
              </w:rPr>
            </w:pPr>
            <w:r w:rsidRPr="005E2CA0">
              <w:rPr>
                <w:b/>
                <w:bCs/>
                <w:sz w:val="22"/>
                <w:szCs w:val="22"/>
                <w:lang w:val="en-US"/>
              </w:rPr>
              <w:t>12,60</w:t>
            </w:r>
          </w:p>
          <w:p w14:paraId="10E28AB9" w14:textId="77777777" w:rsidR="002E1E18" w:rsidRPr="009B70F2" w:rsidRDefault="002E1E18" w:rsidP="008B344E">
            <w:pPr>
              <w:jc w:val="center"/>
              <w:rPr>
                <w:sz w:val="2"/>
                <w:szCs w:val="2"/>
                <w:lang w:val="en-US"/>
              </w:rPr>
            </w:pPr>
          </w:p>
        </w:tc>
      </w:tr>
      <w:tr w:rsidR="002E1E18" w:rsidRPr="00B40365" w14:paraId="26363EEF"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FCFA72"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B20DE7A" w14:textId="77777777" w:rsidR="002E1E18" w:rsidRPr="00B40365" w:rsidRDefault="002E1E18" w:rsidP="008B344E">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14:paraId="4703B9EC" w14:textId="77777777" w:rsidR="002E1E18" w:rsidRPr="00C97908" w:rsidRDefault="002E1E18" w:rsidP="008B344E">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75007723"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DE762D7"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3,4500</w:t>
            </w:r>
          </w:p>
        </w:tc>
        <w:tc>
          <w:tcPr>
            <w:tcW w:w="1559" w:type="dxa"/>
            <w:gridSpan w:val="2"/>
            <w:tcBorders>
              <w:top w:val="nil"/>
              <w:bottom w:val="single" w:sz="2" w:space="0" w:color="auto"/>
            </w:tcBorders>
            <w:vAlign w:val="center"/>
          </w:tcPr>
          <w:p w14:paraId="20C7A5F4" w14:textId="77777777" w:rsidR="002E1E18" w:rsidRPr="00C97908" w:rsidRDefault="002E1E18" w:rsidP="008B344E">
            <w:pPr>
              <w:jc w:val="center"/>
              <w:rPr>
                <w:sz w:val="16"/>
                <w:szCs w:val="16"/>
                <w:lang w:val="en-US"/>
              </w:rPr>
            </w:pPr>
            <w:r w:rsidRPr="00C97908">
              <w:rPr>
                <w:sz w:val="16"/>
                <w:szCs w:val="16"/>
                <w:lang w:val="en-US"/>
              </w:rPr>
              <w:t>43,47</w:t>
            </w:r>
          </w:p>
        </w:tc>
      </w:tr>
      <w:tr w:rsidR="002E1E18" w:rsidRPr="00B40365" w14:paraId="64E19110"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1920A2"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0105971C" w14:textId="77777777" w:rsidR="002E1E18" w:rsidRPr="00B40365" w:rsidRDefault="002E1E18" w:rsidP="008B344E">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E82BFBF" w14:textId="77777777" w:rsidR="002E1E18" w:rsidRPr="00C97908" w:rsidRDefault="002E1E18" w:rsidP="008B344E">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902F389"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14571FC"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7032B89F" w14:textId="77777777" w:rsidR="002E1E18" w:rsidRPr="00C97908" w:rsidRDefault="002E1E18" w:rsidP="008B344E">
            <w:pPr>
              <w:jc w:val="center"/>
              <w:rPr>
                <w:sz w:val="16"/>
                <w:szCs w:val="16"/>
                <w:lang w:val="en-US"/>
              </w:rPr>
            </w:pPr>
            <w:r w:rsidRPr="00C97908">
              <w:rPr>
                <w:sz w:val="16"/>
                <w:szCs w:val="16"/>
                <w:lang w:val="en-US"/>
              </w:rPr>
              <w:t>5,04</w:t>
            </w:r>
          </w:p>
        </w:tc>
      </w:tr>
      <w:tr w:rsidR="002E1E18" w:rsidRPr="00B40365" w14:paraId="0C090247"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8702D5"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22846E10" w14:textId="77777777" w:rsidR="002E1E18" w:rsidRPr="00B40365" w:rsidRDefault="002E1E18" w:rsidP="008B344E">
            <w:pPr>
              <w:jc w:val="center"/>
              <w:rPr>
                <w:sz w:val="16"/>
                <w:szCs w:val="16"/>
                <w:lang w:val="en-US"/>
              </w:rPr>
            </w:pPr>
            <w:r w:rsidRPr="00B40365">
              <w:rPr>
                <w:sz w:val="16"/>
                <w:szCs w:val="16"/>
                <w:lang w:val="en-US"/>
              </w:rPr>
              <w:t>2663102100911</w:t>
            </w:r>
          </w:p>
        </w:tc>
        <w:tc>
          <w:tcPr>
            <w:tcW w:w="4366" w:type="dxa"/>
            <w:gridSpan w:val="4"/>
            <w:tcBorders>
              <w:top w:val="nil"/>
              <w:bottom w:val="single" w:sz="2" w:space="0" w:color="auto"/>
            </w:tcBorders>
            <w:vAlign w:val="center"/>
          </w:tcPr>
          <w:p w14:paraId="4D7F16A1" w14:textId="77777777" w:rsidR="002E1E18" w:rsidRPr="00C97908" w:rsidRDefault="002E1E18" w:rsidP="008B344E">
            <w:pPr>
              <w:rPr>
                <w:sz w:val="16"/>
                <w:szCs w:val="16"/>
                <w:lang w:val="en-US"/>
              </w:rPr>
            </w:pPr>
            <w:r w:rsidRPr="00C97908">
              <w:rPr>
                <w:sz w:val="16"/>
                <w:szCs w:val="16"/>
                <w:lang w:val="en-US"/>
              </w:rPr>
              <w:t>Beton marfa clasa C12/15</w:t>
            </w:r>
          </w:p>
        </w:tc>
        <w:tc>
          <w:tcPr>
            <w:tcW w:w="1021" w:type="dxa"/>
            <w:gridSpan w:val="3"/>
            <w:tcBorders>
              <w:top w:val="nil"/>
              <w:bottom w:val="single" w:sz="2" w:space="0" w:color="auto"/>
            </w:tcBorders>
            <w:vAlign w:val="center"/>
          </w:tcPr>
          <w:p w14:paraId="1F940EE2"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E0BB944"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72CF0BEA" w14:textId="77777777" w:rsidR="002E1E18" w:rsidRPr="00C97908" w:rsidRDefault="002E1E18" w:rsidP="008B344E">
            <w:pPr>
              <w:jc w:val="center"/>
              <w:rPr>
                <w:sz w:val="16"/>
                <w:szCs w:val="16"/>
                <w:lang w:val="en-US"/>
              </w:rPr>
            </w:pPr>
            <w:r w:rsidRPr="00C97908">
              <w:rPr>
                <w:sz w:val="16"/>
                <w:szCs w:val="16"/>
                <w:lang w:val="en-US"/>
              </w:rPr>
              <w:t>13,109</w:t>
            </w:r>
          </w:p>
        </w:tc>
      </w:tr>
      <w:tr w:rsidR="002E1E18" w:rsidRPr="00B40365" w14:paraId="749D1650"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A9116B"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010E157C" w14:textId="77777777" w:rsidR="002E1E18" w:rsidRPr="00B40365" w:rsidRDefault="002E1E18" w:rsidP="008B344E">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145AE0D5" w14:textId="77777777" w:rsidR="002E1E18" w:rsidRPr="00C97908" w:rsidRDefault="002E1E18" w:rsidP="008B344E">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7D701A5A"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0AFE545"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06FB5FF6" w14:textId="77777777" w:rsidR="002E1E18" w:rsidRPr="00C97908" w:rsidRDefault="002E1E18" w:rsidP="008B344E">
            <w:pPr>
              <w:jc w:val="center"/>
              <w:rPr>
                <w:sz w:val="16"/>
                <w:szCs w:val="16"/>
                <w:lang w:val="en-US"/>
              </w:rPr>
            </w:pPr>
            <w:r w:rsidRPr="00C97908">
              <w:rPr>
                <w:sz w:val="16"/>
                <w:szCs w:val="16"/>
                <w:lang w:val="en-US"/>
              </w:rPr>
              <w:t>1,279</w:t>
            </w:r>
          </w:p>
        </w:tc>
      </w:tr>
      <w:tr w:rsidR="002E1E18" w:rsidRPr="00B40365" w14:paraId="5D5E037E"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6DF2DF"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1A0B3FF0" w14:textId="77777777" w:rsidR="002E1E18" w:rsidRPr="00B40365" w:rsidRDefault="002E1E18" w:rsidP="008B344E">
            <w:pPr>
              <w:jc w:val="center"/>
              <w:rPr>
                <w:sz w:val="16"/>
                <w:szCs w:val="16"/>
                <w:lang w:val="en-US"/>
              </w:rPr>
            </w:pPr>
            <w:r w:rsidRPr="00B40365">
              <w:rPr>
                <w:sz w:val="16"/>
                <w:szCs w:val="16"/>
                <w:lang w:val="en-US"/>
              </w:rPr>
              <w:t>2952270003100</w:t>
            </w:r>
          </w:p>
        </w:tc>
        <w:tc>
          <w:tcPr>
            <w:tcW w:w="4366" w:type="dxa"/>
            <w:gridSpan w:val="4"/>
            <w:tcBorders>
              <w:top w:val="nil"/>
              <w:bottom w:val="single" w:sz="2" w:space="0" w:color="auto"/>
            </w:tcBorders>
            <w:vAlign w:val="center"/>
          </w:tcPr>
          <w:p w14:paraId="3CA09562" w14:textId="77777777" w:rsidR="002E1E18" w:rsidRPr="00C97908" w:rsidRDefault="002E1E18" w:rsidP="008B344E">
            <w:pPr>
              <w:rPr>
                <w:sz w:val="16"/>
                <w:szCs w:val="16"/>
                <w:lang w:val="en-US"/>
              </w:rPr>
            </w:pPr>
            <w:r w:rsidRPr="00C97908">
              <w:rPr>
                <w:sz w:val="16"/>
                <w:szCs w:val="16"/>
                <w:lang w:val="en-US"/>
              </w:rPr>
              <w:t>Vibrator de adincime</w:t>
            </w:r>
          </w:p>
        </w:tc>
        <w:tc>
          <w:tcPr>
            <w:tcW w:w="1021" w:type="dxa"/>
            <w:gridSpan w:val="3"/>
            <w:tcBorders>
              <w:top w:val="nil"/>
              <w:bottom w:val="single" w:sz="2" w:space="0" w:color="auto"/>
            </w:tcBorders>
            <w:vAlign w:val="center"/>
          </w:tcPr>
          <w:p w14:paraId="778F971B"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AA4E416"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right w:val="single" w:sz="4" w:space="0" w:color="auto"/>
            </w:tcBorders>
            <w:vAlign w:val="center"/>
          </w:tcPr>
          <w:p w14:paraId="02CF14CF" w14:textId="77777777" w:rsidR="002E1E18" w:rsidRPr="00C97908" w:rsidRDefault="002E1E18" w:rsidP="008B344E">
            <w:pPr>
              <w:jc w:val="center"/>
              <w:rPr>
                <w:sz w:val="16"/>
                <w:szCs w:val="16"/>
                <w:lang w:val="en-US"/>
              </w:rPr>
            </w:pPr>
            <w:r w:rsidRPr="00C97908">
              <w:rPr>
                <w:sz w:val="16"/>
                <w:szCs w:val="16"/>
                <w:lang w:val="en-US"/>
              </w:rPr>
              <w:t>7,56</w:t>
            </w:r>
          </w:p>
        </w:tc>
      </w:tr>
      <w:tr w:rsidR="002E1E18" w:rsidRPr="00B40365" w14:paraId="16F4D640"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B8DEC0"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214664C3" w14:textId="77777777" w:rsidR="002E1E18" w:rsidRPr="00B40365" w:rsidRDefault="002E1E18" w:rsidP="008B344E">
            <w:pPr>
              <w:jc w:val="center"/>
              <w:rPr>
                <w:sz w:val="16"/>
                <w:szCs w:val="16"/>
                <w:lang w:val="en-US"/>
              </w:rPr>
            </w:pPr>
            <w:r w:rsidRPr="00B40365">
              <w:rPr>
                <w:sz w:val="16"/>
                <w:szCs w:val="16"/>
                <w:lang w:val="en-US"/>
              </w:rPr>
              <w:t>3410520006752</w:t>
            </w:r>
          </w:p>
        </w:tc>
        <w:tc>
          <w:tcPr>
            <w:tcW w:w="4366" w:type="dxa"/>
            <w:gridSpan w:val="4"/>
            <w:tcBorders>
              <w:top w:val="nil"/>
              <w:bottom w:val="single" w:sz="2" w:space="0" w:color="auto"/>
            </w:tcBorders>
            <w:vAlign w:val="center"/>
          </w:tcPr>
          <w:p w14:paraId="24944DCE" w14:textId="77777777" w:rsidR="002E1E18" w:rsidRPr="00C97908" w:rsidRDefault="002E1E18" w:rsidP="008B344E">
            <w:pPr>
              <w:rPr>
                <w:sz w:val="16"/>
                <w:szCs w:val="16"/>
                <w:lang w:val="en-US"/>
              </w:rPr>
            </w:pPr>
            <w:r w:rsidRPr="00C97908">
              <w:rPr>
                <w:sz w:val="16"/>
                <w:szCs w:val="16"/>
                <w:lang w:val="en-US"/>
              </w:rPr>
              <w:t>Automacara 6 - 10 tf</w:t>
            </w:r>
          </w:p>
        </w:tc>
        <w:tc>
          <w:tcPr>
            <w:tcW w:w="1021" w:type="dxa"/>
            <w:gridSpan w:val="3"/>
            <w:tcBorders>
              <w:top w:val="nil"/>
              <w:bottom w:val="single" w:sz="2" w:space="0" w:color="auto"/>
            </w:tcBorders>
            <w:vAlign w:val="center"/>
          </w:tcPr>
          <w:p w14:paraId="68799DD1"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CA84DCB"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right w:val="single" w:sz="4" w:space="0" w:color="auto"/>
            </w:tcBorders>
            <w:vAlign w:val="center"/>
          </w:tcPr>
          <w:p w14:paraId="7FBD29AD" w14:textId="77777777" w:rsidR="002E1E18" w:rsidRPr="00C97908" w:rsidRDefault="002E1E18" w:rsidP="008B344E">
            <w:pPr>
              <w:jc w:val="center"/>
              <w:rPr>
                <w:sz w:val="16"/>
                <w:szCs w:val="16"/>
                <w:lang w:val="en-US"/>
              </w:rPr>
            </w:pPr>
            <w:r w:rsidRPr="00C97908">
              <w:rPr>
                <w:sz w:val="16"/>
                <w:szCs w:val="16"/>
                <w:lang w:val="en-US"/>
              </w:rPr>
              <w:t>3,15</w:t>
            </w:r>
          </w:p>
        </w:tc>
      </w:tr>
      <w:tr w:rsidR="002E1E18" w:rsidRPr="003E2692" w14:paraId="4AD9FF52" w14:textId="77777777" w:rsidTr="008B344E">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49CC073A" w14:textId="77777777" w:rsidR="002E1E18" w:rsidRPr="003E2692" w:rsidRDefault="002E1E18" w:rsidP="008B344E">
            <w:pPr>
              <w:rPr>
                <w:sz w:val="2"/>
                <w:szCs w:val="2"/>
                <w:lang w:val="en-US"/>
              </w:rPr>
            </w:pPr>
          </w:p>
        </w:tc>
        <w:tc>
          <w:tcPr>
            <w:tcW w:w="1418" w:type="dxa"/>
            <w:gridSpan w:val="3"/>
            <w:tcBorders>
              <w:top w:val="single" w:sz="6" w:space="0" w:color="auto"/>
              <w:bottom w:val="nil"/>
            </w:tcBorders>
            <w:vAlign w:val="center"/>
          </w:tcPr>
          <w:p w14:paraId="333E1BD4" w14:textId="77777777" w:rsidR="002E1E18" w:rsidRPr="003E2692" w:rsidRDefault="002E1E18" w:rsidP="008B344E">
            <w:pPr>
              <w:rPr>
                <w:sz w:val="2"/>
                <w:szCs w:val="2"/>
                <w:lang w:val="en-US"/>
              </w:rPr>
            </w:pPr>
          </w:p>
        </w:tc>
        <w:tc>
          <w:tcPr>
            <w:tcW w:w="4204" w:type="dxa"/>
            <w:gridSpan w:val="5"/>
            <w:tcBorders>
              <w:top w:val="single" w:sz="6" w:space="0" w:color="auto"/>
              <w:bottom w:val="nil"/>
            </w:tcBorders>
          </w:tcPr>
          <w:p w14:paraId="70BE7319" w14:textId="77777777" w:rsidR="002E1E18" w:rsidRPr="003E2692" w:rsidRDefault="002E1E18" w:rsidP="008B344E">
            <w:pPr>
              <w:rPr>
                <w:sz w:val="2"/>
                <w:szCs w:val="2"/>
                <w:lang w:val="en-US"/>
              </w:rPr>
            </w:pPr>
          </w:p>
        </w:tc>
        <w:tc>
          <w:tcPr>
            <w:tcW w:w="992" w:type="dxa"/>
            <w:gridSpan w:val="3"/>
            <w:tcBorders>
              <w:top w:val="single" w:sz="6" w:space="0" w:color="auto"/>
              <w:bottom w:val="nil"/>
              <w:right w:val="nil"/>
            </w:tcBorders>
          </w:tcPr>
          <w:p w14:paraId="5552732D" w14:textId="77777777" w:rsidR="002E1E18" w:rsidRPr="003E2692" w:rsidRDefault="002E1E18" w:rsidP="008B344E">
            <w:pPr>
              <w:rPr>
                <w:sz w:val="2"/>
                <w:szCs w:val="2"/>
                <w:lang w:val="en-US"/>
              </w:rPr>
            </w:pPr>
          </w:p>
        </w:tc>
        <w:tc>
          <w:tcPr>
            <w:tcW w:w="1276" w:type="dxa"/>
            <w:gridSpan w:val="3"/>
            <w:tcBorders>
              <w:top w:val="single" w:sz="6" w:space="0" w:color="auto"/>
              <w:left w:val="nil"/>
              <w:bottom w:val="nil"/>
              <w:right w:val="nil"/>
            </w:tcBorders>
          </w:tcPr>
          <w:p w14:paraId="5719712B" w14:textId="77777777" w:rsidR="002E1E18" w:rsidRPr="003E2692" w:rsidRDefault="002E1E18" w:rsidP="008B344E">
            <w:pPr>
              <w:rPr>
                <w:sz w:val="2"/>
                <w:szCs w:val="2"/>
                <w:lang w:val="en-US"/>
              </w:rPr>
            </w:pPr>
          </w:p>
        </w:tc>
        <w:tc>
          <w:tcPr>
            <w:tcW w:w="1559" w:type="dxa"/>
            <w:gridSpan w:val="3"/>
            <w:tcBorders>
              <w:top w:val="single" w:sz="6" w:space="0" w:color="auto"/>
              <w:left w:val="nil"/>
              <w:bottom w:val="nil"/>
              <w:right w:val="nil"/>
            </w:tcBorders>
          </w:tcPr>
          <w:p w14:paraId="06176713" w14:textId="77777777" w:rsidR="002E1E18" w:rsidRPr="003E2692" w:rsidRDefault="002E1E18" w:rsidP="008B344E">
            <w:pPr>
              <w:rPr>
                <w:sz w:val="2"/>
                <w:szCs w:val="2"/>
                <w:lang w:val="en-US"/>
              </w:rPr>
            </w:pPr>
          </w:p>
        </w:tc>
      </w:tr>
      <w:tr w:rsidR="002E1E18" w:rsidRPr="00B449C4" w14:paraId="0F26014A" w14:textId="77777777" w:rsidTr="008B344E">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824C834" w14:textId="77777777" w:rsidR="002E1E18" w:rsidRPr="00B40365" w:rsidRDefault="002E1E18" w:rsidP="008B344E">
            <w:pPr>
              <w:rPr>
                <w:sz w:val="22"/>
                <w:szCs w:val="22"/>
                <w:lang w:val="en-US"/>
              </w:rPr>
            </w:pPr>
          </w:p>
        </w:tc>
        <w:tc>
          <w:tcPr>
            <w:tcW w:w="1418" w:type="dxa"/>
            <w:gridSpan w:val="4"/>
            <w:tcBorders>
              <w:top w:val="nil"/>
              <w:bottom w:val="single" w:sz="4" w:space="0" w:color="auto"/>
            </w:tcBorders>
            <w:vAlign w:val="center"/>
          </w:tcPr>
          <w:p w14:paraId="26213D72" w14:textId="77777777" w:rsidR="002E1E18" w:rsidRPr="00B40365" w:rsidRDefault="002E1E18" w:rsidP="008B344E">
            <w:pPr>
              <w:rPr>
                <w:sz w:val="22"/>
                <w:szCs w:val="22"/>
                <w:lang w:val="en-US"/>
              </w:rPr>
            </w:pPr>
          </w:p>
        </w:tc>
        <w:tc>
          <w:tcPr>
            <w:tcW w:w="4366" w:type="dxa"/>
            <w:gridSpan w:val="4"/>
            <w:tcBorders>
              <w:top w:val="nil"/>
              <w:bottom w:val="single" w:sz="4" w:space="0" w:color="auto"/>
            </w:tcBorders>
          </w:tcPr>
          <w:p w14:paraId="643F0DFC" w14:textId="77777777" w:rsidR="002E1E18" w:rsidRPr="000E0709" w:rsidRDefault="002E1E18" w:rsidP="008B344E">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2087900" w14:textId="77777777" w:rsidR="002E1E18" w:rsidRPr="00B449C4" w:rsidRDefault="002E1E18" w:rsidP="008B344E">
            <w:pPr>
              <w:rPr>
                <w:sz w:val="22"/>
                <w:szCs w:val="22"/>
                <w:lang w:val="en-US"/>
              </w:rPr>
            </w:pPr>
          </w:p>
        </w:tc>
        <w:tc>
          <w:tcPr>
            <w:tcW w:w="1134" w:type="dxa"/>
            <w:gridSpan w:val="3"/>
            <w:tcBorders>
              <w:top w:val="nil"/>
              <w:left w:val="nil"/>
              <w:bottom w:val="single" w:sz="4" w:space="0" w:color="auto"/>
              <w:right w:val="nil"/>
            </w:tcBorders>
          </w:tcPr>
          <w:p w14:paraId="7A16E9E3" w14:textId="77777777" w:rsidR="002E1E18" w:rsidRPr="00B449C4" w:rsidRDefault="002E1E18" w:rsidP="008B344E">
            <w:pPr>
              <w:rPr>
                <w:sz w:val="22"/>
                <w:szCs w:val="22"/>
                <w:lang w:val="en-US"/>
              </w:rPr>
            </w:pPr>
          </w:p>
        </w:tc>
        <w:tc>
          <w:tcPr>
            <w:tcW w:w="1559" w:type="dxa"/>
            <w:gridSpan w:val="2"/>
            <w:tcBorders>
              <w:top w:val="nil"/>
              <w:left w:val="nil"/>
              <w:bottom w:val="single" w:sz="4" w:space="0" w:color="auto"/>
            </w:tcBorders>
          </w:tcPr>
          <w:p w14:paraId="5C179117" w14:textId="77777777" w:rsidR="002E1E18" w:rsidRPr="00B449C4" w:rsidRDefault="002E1E18" w:rsidP="008B344E">
            <w:pPr>
              <w:rPr>
                <w:sz w:val="22"/>
                <w:szCs w:val="22"/>
                <w:lang w:val="en-US"/>
              </w:rPr>
            </w:pPr>
          </w:p>
        </w:tc>
      </w:tr>
      <w:tr w:rsidR="002E1E18" w:rsidRPr="00B40365" w14:paraId="63A49A43" w14:textId="77777777" w:rsidTr="008B344E">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400C36DE" w14:textId="77777777" w:rsidR="002E1E18" w:rsidRPr="00B40365" w:rsidRDefault="002E1E18" w:rsidP="008B344E">
            <w:pPr>
              <w:rPr>
                <w:sz w:val="22"/>
                <w:szCs w:val="22"/>
                <w:lang w:val="en-US"/>
              </w:rPr>
            </w:pPr>
          </w:p>
        </w:tc>
        <w:tc>
          <w:tcPr>
            <w:tcW w:w="1381" w:type="dxa"/>
            <w:gridSpan w:val="4"/>
            <w:tcBorders>
              <w:bottom w:val="single" w:sz="4" w:space="0" w:color="auto"/>
            </w:tcBorders>
            <w:vAlign w:val="center"/>
          </w:tcPr>
          <w:p w14:paraId="2FA1CB53" w14:textId="77777777" w:rsidR="002E1E18" w:rsidRPr="00B40365" w:rsidRDefault="002E1E18" w:rsidP="008B344E">
            <w:pPr>
              <w:rPr>
                <w:sz w:val="22"/>
                <w:szCs w:val="22"/>
                <w:lang w:val="en-US"/>
              </w:rPr>
            </w:pPr>
          </w:p>
        </w:tc>
        <w:tc>
          <w:tcPr>
            <w:tcW w:w="4238" w:type="dxa"/>
            <w:gridSpan w:val="4"/>
            <w:tcBorders>
              <w:bottom w:val="single" w:sz="4" w:space="0" w:color="auto"/>
            </w:tcBorders>
          </w:tcPr>
          <w:p w14:paraId="6D01FF79" w14:textId="77777777" w:rsidR="002E1E18" w:rsidRPr="00B40365" w:rsidRDefault="002E1E18" w:rsidP="008B344E">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Acoperire tip B3</w:t>
            </w:r>
          </w:p>
        </w:tc>
        <w:tc>
          <w:tcPr>
            <w:tcW w:w="3621" w:type="dxa"/>
            <w:gridSpan w:val="8"/>
            <w:tcBorders>
              <w:bottom w:val="single" w:sz="4" w:space="0" w:color="auto"/>
              <w:right w:val="single" w:sz="4" w:space="0" w:color="auto"/>
            </w:tcBorders>
          </w:tcPr>
          <w:p w14:paraId="00B2BA60" w14:textId="77777777" w:rsidR="002E1E18" w:rsidRPr="00B40365" w:rsidRDefault="002E1E18" w:rsidP="008B344E">
            <w:pPr>
              <w:rPr>
                <w:sz w:val="22"/>
                <w:szCs w:val="22"/>
                <w:lang w:val="en-US"/>
              </w:rPr>
            </w:pPr>
          </w:p>
        </w:tc>
      </w:tr>
      <w:tr w:rsidR="002E1E18" w:rsidRPr="009B70F2" w14:paraId="7BC5BB73" w14:textId="77777777" w:rsidTr="008B344E">
        <w:tblPrEx>
          <w:tblCellMar>
            <w:left w:w="107" w:type="dxa"/>
            <w:right w:w="107" w:type="dxa"/>
          </w:tblCellMar>
        </w:tblPrEx>
        <w:tc>
          <w:tcPr>
            <w:tcW w:w="10495" w:type="dxa"/>
            <w:gridSpan w:val="19"/>
          </w:tcPr>
          <w:p w14:paraId="3CBEEEAF" w14:textId="77777777" w:rsidR="002E1E18" w:rsidRPr="009B70F2" w:rsidRDefault="002E1E18" w:rsidP="008B344E">
            <w:pPr>
              <w:rPr>
                <w:b/>
                <w:bCs/>
                <w:sz w:val="22"/>
                <w:szCs w:val="22"/>
                <w:lang w:val="en-US"/>
              </w:rPr>
            </w:pPr>
            <w:r w:rsidRPr="009B70F2">
              <w:rPr>
                <w:b/>
                <w:bCs/>
                <w:sz w:val="22"/>
                <w:szCs w:val="22"/>
                <w:lang w:val="en-US"/>
              </w:rPr>
              <w:t xml:space="preserve">3.4. Bordure </w:t>
            </w:r>
          </w:p>
          <w:p w14:paraId="03D77590" w14:textId="77777777" w:rsidR="002E1E18" w:rsidRPr="00B12F65" w:rsidRDefault="002E1E18" w:rsidP="008B344E">
            <w:pPr>
              <w:rPr>
                <w:sz w:val="2"/>
                <w:szCs w:val="2"/>
                <w:lang w:val="en-US"/>
              </w:rPr>
            </w:pPr>
          </w:p>
        </w:tc>
      </w:tr>
      <w:tr w:rsidR="002E1E18" w:rsidRPr="009B70F2" w14:paraId="58999194"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BB51613" w14:textId="77777777" w:rsidR="002E1E18" w:rsidRPr="005E2CA0" w:rsidRDefault="002E1E18" w:rsidP="008B344E">
            <w:pPr>
              <w:jc w:val="center"/>
              <w:rPr>
                <w:b/>
                <w:bCs/>
                <w:sz w:val="22"/>
                <w:szCs w:val="22"/>
                <w:lang w:val="en-US"/>
              </w:rPr>
            </w:pPr>
            <w:r w:rsidRPr="005E2CA0">
              <w:rPr>
                <w:b/>
                <w:bCs/>
                <w:sz w:val="22"/>
                <w:szCs w:val="22"/>
                <w:lang w:val="en-US"/>
              </w:rPr>
              <w:t>51</w:t>
            </w:r>
          </w:p>
        </w:tc>
        <w:tc>
          <w:tcPr>
            <w:tcW w:w="1402" w:type="dxa"/>
            <w:gridSpan w:val="3"/>
            <w:tcBorders>
              <w:top w:val="single" w:sz="4" w:space="0" w:color="auto"/>
              <w:bottom w:val="single" w:sz="4" w:space="0" w:color="auto"/>
            </w:tcBorders>
            <w:vAlign w:val="center"/>
          </w:tcPr>
          <w:p w14:paraId="1D1CB4F1" w14:textId="77777777" w:rsidR="002E1E18" w:rsidRPr="005E2CA0" w:rsidRDefault="002E1E18" w:rsidP="008B344E">
            <w:pPr>
              <w:jc w:val="center"/>
              <w:rPr>
                <w:b/>
                <w:bCs/>
                <w:sz w:val="22"/>
                <w:szCs w:val="22"/>
                <w:lang w:val="en-US"/>
              </w:rPr>
            </w:pPr>
            <w:r w:rsidRPr="005E2CA0">
              <w:rPr>
                <w:b/>
                <w:bCs/>
                <w:sz w:val="22"/>
                <w:szCs w:val="22"/>
                <w:lang w:val="en-US"/>
              </w:rPr>
              <w:t>DE15A</w:t>
            </w:r>
          </w:p>
        </w:tc>
        <w:tc>
          <w:tcPr>
            <w:tcW w:w="4366" w:type="dxa"/>
            <w:gridSpan w:val="5"/>
            <w:tcBorders>
              <w:top w:val="single" w:sz="4" w:space="0" w:color="auto"/>
              <w:bottom w:val="single" w:sz="4" w:space="0" w:color="auto"/>
            </w:tcBorders>
          </w:tcPr>
          <w:p w14:paraId="71563386" w14:textId="77777777" w:rsidR="002E1E18" w:rsidRPr="005E2CA0" w:rsidRDefault="002E1E18" w:rsidP="008B344E">
            <w:pPr>
              <w:rPr>
                <w:b/>
                <w:bCs/>
                <w:sz w:val="2"/>
                <w:szCs w:val="2"/>
                <w:lang w:val="en-US"/>
              </w:rPr>
            </w:pPr>
            <w:r w:rsidRPr="005E2CA0">
              <w:rPr>
                <w:b/>
                <w:bCs/>
                <w:sz w:val="22"/>
                <w:szCs w:val="22"/>
                <w:lang w:val="en-US"/>
              </w:rPr>
              <w:t>Sapatura in platforma drumului pentru executarea casetei de incadrare a imbracamintilor</w:t>
            </w:r>
          </w:p>
          <w:p w14:paraId="1303A1CE"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0D6314B6" w14:textId="77777777" w:rsidR="002E1E18" w:rsidRPr="005E2CA0" w:rsidRDefault="002E1E18" w:rsidP="008B344E">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2D1E386D"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7B676AD0" w14:textId="77777777" w:rsidR="002E1E18" w:rsidRPr="005E2CA0" w:rsidRDefault="002E1E18" w:rsidP="008B344E">
            <w:pPr>
              <w:jc w:val="center"/>
              <w:rPr>
                <w:b/>
                <w:bCs/>
                <w:sz w:val="22"/>
                <w:szCs w:val="22"/>
                <w:lang w:val="en-US"/>
              </w:rPr>
            </w:pPr>
            <w:r w:rsidRPr="005E2CA0">
              <w:rPr>
                <w:b/>
                <w:bCs/>
                <w:sz w:val="22"/>
                <w:szCs w:val="22"/>
                <w:lang w:val="en-US"/>
              </w:rPr>
              <w:t>5,00</w:t>
            </w:r>
          </w:p>
          <w:p w14:paraId="497996C3" w14:textId="77777777" w:rsidR="002E1E18" w:rsidRPr="009B70F2" w:rsidRDefault="002E1E18" w:rsidP="008B344E">
            <w:pPr>
              <w:jc w:val="center"/>
              <w:rPr>
                <w:sz w:val="2"/>
                <w:szCs w:val="2"/>
                <w:lang w:val="en-US"/>
              </w:rPr>
            </w:pPr>
          </w:p>
        </w:tc>
      </w:tr>
      <w:tr w:rsidR="002E1E18" w:rsidRPr="00B40365" w14:paraId="3BEAD8C2"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72B355"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956922E" w14:textId="77777777" w:rsidR="002E1E18" w:rsidRPr="00B40365" w:rsidRDefault="002E1E18" w:rsidP="008B344E">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1932C16F" w14:textId="77777777" w:rsidR="002E1E18" w:rsidRPr="00C97908" w:rsidRDefault="002E1E18" w:rsidP="008B344E">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4B33872E"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2D5D0F9"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2,9200</w:t>
            </w:r>
          </w:p>
        </w:tc>
        <w:tc>
          <w:tcPr>
            <w:tcW w:w="1559" w:type="dxa"/>
            <w:gridSpan w:val="2"/>
            <w:tcBorders>
              <w:top w:val="nil"/>
              <w:bottom w:val="single" w:sz="2" w:space="0" w:color="auto"/>
            </w:tcBorders>
            <w:vAlign w:val="center"/>
          </w:tcPr>
          <w:p w14:paraId="2FBE8B18" w14:textId="77777777" w:rsidR="002E1E18" w:rsidRPr="00C97908" w:rsidRDefault="002E1E18" w:rsidP="008B344E">
            <w:pPr>
              <w:jc w:val="center"/>
              <w:rPr>
                <w:sz w:val="16"/>
                <w:szCs w:val="16"/>
                <w:lang w:val="en-US"/>
              </w:rPr>
            </w:pPr>
            <w:r w:rsidRPr="00C97908">
              <w:rPr>
                <w:sz w:val="16"/>
                <w:szCs w:val="16"/>
                <w:lang w:val="en-US"/>
              </w:rPr>
              <w:t>14,60</w:t>
            </w:r>
          </w:p>
        </w:tc>
      </w:tr>
      <w:tr w:rsidR="002E1E18" w:rsidRPr="009B70F2" w14:paraId="7576CE23"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B8A576E" w14:textId="77777777" w:rsidR="002E1E18" w:rsidRPr="005E2CA0" w:rsidRDefault="002E1E18" w:rsidP="008B344E">
            <w:pPr>
              <w:jc w:val="center"/>
              <w:rPr>
                <w:b/>
                <w:bCs/>
                <w:sz w:val="22"/>
                <w:szCs w:val="22"/>
                <w:lang w:val="en-US"/>
              </w:rPr>
            </w:pPr>
            <w:r w:rsidRPr="005E2CA0">
              <w:rPr>
                <w:b/>
                <w:bCs/>
                <w:sz w:val="22"/>
                <w:szCs w:val="22"/>
                <w:lang w:val="en-US"/>
              </w:rPr>
              <w:t>52</w:t>
            </w:r>
          </w:p>
        </w:tc>
        <w:tc>
          <w:tcPr>
            <w:tcW w:w="1402" w:type="dxa"/>
            <w:gridSpan w:val="3"/>
            <w:tcBorders>
              <w:top w:val="single" w:sz="4" w:space="0" w:color="auto"/>
              <w:bottom w:val="single" w:sz="4" w:space="0" w:color="auto"/>
            </w:tcBorders>
            <w:vAlign w:val="center"/>
          </w:tcPr>
          <w:p w14:paraId="4548DF57" w14:textId="77777777" w:rsidR="002E1E18" w:rsidRPr="005E2CA0" w:rsidRDefault="002E1E18" w:rsidP="008B344E">
            <w:pPr>
              <w:jc w:val="center"/>
              <w:rPr>
                <w:b/>
                <w:bCs/>
                <w:sz w:val="22"/>
                <w:szCs w:val="22"/>
                <w:lang w:val="en-US"/>
              </w:rPr>
            </w:pPr>
            <w:r w:rsidRPr="005E2CA0">
              <w:rPr>
                <w:b/>
                <w:bCs/>
                <w:sz w:val="22"/>
                <w:szCs w:val="22"/>
                <w:lang w:val="en-US"/>
              </w:rPr>
              <w:t>DE10C</w:t>
            </w:r>
          </w:p>
        </w:tc>
        <w:tc>
          <w:tcPr>
            <w:tcW w:w="4366" w:type="dxa"/>
            <w:gridSpan w:val="5"/>
            <w:tcBorders>
              <w:top w:val="single" w:sz="4" w:space="0" w:color="auto"/>
              <w:bottom w:val="single" w:sz="4" w:space="0" w:color="auto"/>
            </w:tcBorders>
          </w:tcPr>
          <w:p w14:paraId="17ACF848" w14:textId="77777777" w:rsidR="002E1E18" w:rsidRPr="005E2CA0" w:rsidRDefault="002E1E18" w:rsidP="008B344E">
            <w:pPr>
              <w:rPr>
                <w:b/>
                <w:bCs/>
                <w:sz w:val="2"/>
                <w:szCs w:val="2"/>
                <w:lang w:val="en-US"/>
              </w:rPr>
            </w:pPr>
            <w:r w:rsidRPr="005E2CA0">
              <w:rPr>
                <w:b/>
                <w:bCs/>
                <w:sz w:val="22"/>
                <w:szCs w:val="22"/>
                <w:lang w:val="en-US"/>
              </w:rPr>
              <w:t>Borduri prefabricate din beton, pentru trotuare 30x15 cm, pe fundatie de beton C12/15  35x20(h) cm</w:t>
            </w:r>
          </w:p>
          <w:p w14:paraId="61BD964E"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413C185C" w14:textId="77777777" w:rsidR="002E1E18" w:rsidRPr="005E2CA0" w:rsidRDefault="002E1E18" w:rsidP="008B344E">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397F5C16"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65FC8996" w14:textId="77777777" w:rsidR="002E1E18" w:rsidRPr="005E2CA0" w:rsidRDefault="002E1E18" w:rsidP="008B344E">
            <w:pPr>
              <w:jc w:val="center"/>
              <w:rPr>
                <w:b/>
                <w:bCs/>
                <w:sz w:val="22"/>
                <w:szCs w:val="22"/>
                <w:lang w:val="en-US"/>
              </w:rPr>
            </w:pPr>
            <w:r w:rsidRPr="005E2CA0">
              <w:rPr>
                <w:b/>
                <w:bCs/>
                <w:sz w:val="22"/>
                <w:szCs w:val="22"/>
                <w:lang w:val="en-US"/>
              </w:rPr>
              <w:t>53,00</w:t>
            </w:r>
          </w:p>
          <w:p w14:paraId="24373847" w14:textId="77777777" w:rsidR="002E1E18" w:rsidRPr="009B70F2" w:rsidRDefault="002E1E18" w:rsidP="008B344E">
            <w:pPr>
              <w:jc w:val="center"/>
              <w:rPr>
                <w:sz w:val="2"/>
                <w:szCs w:val="2"/>
                <w:lang w:val="en-US"/>
              </w:rPr>
            </w:pPr>
          </w:p>
        </w:tc>
      </w:tr>
      <w:tr w:rsidR="002E1E18" w:rsidRPr="00B40365" w14:paraId="2A49AB46"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CF0674"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6378627" w14:textId="77777777" w:rsidR="002E1E18" w:rsidRPr="00B40365" w:rsidRDefault="002E1E18" w:rsidP="008B344E">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5B22633A" w14:textId="77777777" w:rsidR="002E1E18" w:rsidRPr="00C97908" w:rsidRDefault="002E1E18" w:rsidP="008B344E">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514598D6"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60531BD"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4052245C" w14:textId="77777777" w:rsidR="002E1E18" w:rsidRPr="00C97908" w:rsidRDefault="002E1E18" w:rsidP="008B344E">
            <w:pPr>
              <w:jc w:val="center"/>
              <w:rPr>
                <w:sz w:val="16"/>
                <w:szCs w:val="16"/>
                <w:lang w:val="en-US"/>
              </w:rPr>
            </w:pPr>
            <w:r w:rsidRPr="00C97908">
              <w:rPr>
                <w:sz w:val="16"/>
                <w:szCs w:val="16"/>
                <w:lang w:val="en-US"/>
              </w:rPr>
              <w:t>7,95</w:t>
            </w:r>
          </w:p>
        </w:tc>
      </w:tr>
      <w:tr w:rsidR="002E1E18" w:rsidRPr="00B40365" w14:paraId="04438F07"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3C6BB4"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13FCB8FA" w14:textId="77777777" w:rsidR="002E1E18" w:rsidRPr="00B40365" w:rsidRDefault="002E1E18" w:rsidP="008B344E">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61510777" w14:textId="77777777" w:rsidR="002E1E18" w:rsidRPr="00C97908" w:rsidRDefault="002E1E18" w:rsidP="008B344E">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7C98465B"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8D00100"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0,5200</w:t>
            </w:r>
          </w:p>
        </w:tc>
        <w:tc>
          <w:tcPr>
            <w:tcW w:w="1559" w:type="dxa"/>
            <w:gridSpan w:val="2"/>
            <w:tcBorders>
              <w:top w:val="nil"/>
              <w:bottom w:val="single" w:sz="2" w:space="0" w:color="auto"/>
            </w:tcBorders>
            <w:vAlign w:val="center"/>
          </w:tcPr>
          <w:p w14:paraId="5EC34539" w14:textId="77777777" w:rsidR="002E1E18" w:rsidRPr="00C97908" w:rsidRDefault="002E1E18" w:rsidP="008B344E">
            <w:pPr>
              <w:jc w:val="center"/>
              <w:rPr>
                <w:sz w:val="16"/>
                <w:szCs w:val="16"/>
                <w:lang w:val="en-US"/>
              </w:rPr>
            </w:pPr>
            <w:r w:rsidRPr="00C97908">
              <w:rPr>
                <w:sz w:val="16"/>
                <w:szCs w:val="16"/>
                <w:lang w:val="en-US"/>
              </w:rPr>
              <w:t>27,56</w:t>
            </w:r>
          </w:p>
        </w:tc>
      </w:tr>
      <w:tr w:rsidR="002E1E18" w:rsidRPr="00B40365" w14:paraId="55D719C9"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D2A190"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618CD69F" w14:textId="77777777" w:rsidR="002E1E18" w:rsidRPr="00B40365" w:rsidRDefault="002E1E18" w:rsidP="008B344E">
            <w:pPr>
              <w:jc w:val="center"/>
              <w:rPr>
                <w:sz w:val="16"/>
                <w:szCs w:val="16"/>
                <w:lang w:val="en-US"/>
              </w:rPr>
            </w:pPr>
            <w:r w:rsidRPr="00B40365">
              <w:rPr>
                <w:sz w:val="16"/>
                <w:szCs w:val="16"/>
                <w:lang w:val="en-US"/>
              </w:rPr>
              <w:t>2663102100911</w:t>
            </w:r>
          </w:p>
        </w:tc>
        <w:tc>
          <w:tcPr>
            <w:tcW w:w="4366" w:type="dxa"/>
            <w:gridSpan w:val="4"/>
            <w:tcBorders>
              <w:top w:val="nil"/>
              <w:bottom w:val="single" w:sz="2" w:space="0" w:color="auto"/>
            </w:tcBorders>
            <w:vAlign w:val="center"/>
          </w:tcPr>
          <w:p w14:paraId="73126C46" w14:textId="77777777" w:rsidR="002E1E18" w:rsidRPr="00C97908" w:rsidRDefault="002E1E18" w:rsidP="008B344E">
            <w:pPr>
              <w:rPr>
                <w:sz w:val="16"/>
                <w:szCs w:val="16"/>
                <w:lang w:val="en-US"/>
              </w:rPr>
            </w:pPr>
            <w:r w:rsidRPr="00C97908">
              <w:rPr>
                <w:sz w:val="16"/>
                <w:szCs w:val="16"/>
                <w:lang w:val="en-US"/>
              </w:rPr>
              <w:t>Beton marfa clasa C12/15</w:t>
            </w:r>
          </w:p>
        </w:tc>
        <w:tc>
          <w:tcPr>
            <w:tcW w:w="1021" w:type="dxa"/>
            <w:gridSpan w:val="3"/>
            <w:tcBorders>
              <w:top w:val="nil"/>
              <w:bottom w:val="single" w:sz="2" w:space="0" w:color="auto"/>
            </w:tcBorders>
            <w:vAlign w:val="center"/>
          </w:tcPr>
          <w:p w14:paraId="24D0A375"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31B73E0"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0,0550</w:t>
            </w:r>
          </w:p>
        </w:tc>
        <w:tc>
          <w:tcPr>
            <w:tcW w:w="1559" w:type="dxa"/>
            <w:gridSpan w:val="2"/>
            <w:tcBorders>
              <w:top w:val="nil"/>
              <w:bottom w:val="single" w:sz="2" w:space="0" w:color="auto"/>
            </w:tcBorders>
            <w:vAlign w:val="center"/>
          </w:tcPr>
          <w:p w14:paraId="7F39574D" w14:textId="77777777" w:rsidR="002E1E18" w:rsidRPr="00C97908" w:rsidRDefault="002E1E18" w:rsidP="008B344E">
            <w:pPr>
              <w:jc w:val="center"/>
              <w:rPr>
                <w:sz w:val="16"/>
                <w:szCs w:val="16"/>
                <w:lang w:val="en-US"/>
              </w:rPr>
            </w:pPr>
            <w:r w:rsidRPr="00C97908">
              <w:rPr>
                <w:sz w:val="16"/>
                <w:szCs w:val="16"/>
                <w:lang w:val="en-US"/>
              </w:rPr>
              <w:t>2,915</w:t>
            </w:r>
          </w:p>
        </w:tc>
      </w:tr>
      <w:tr w:rsidR="002E1E18" w:rsidRPr="00B40365" w14:paraId="7E5530F0"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0514C1"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35F9F6B2" w14:textId="77777777" w:rsidR="002E1E18" w:rsidRPr="00B40365" w:rsidRDefault="002E1E18" w:rsidP="008B344E">
            <w:pPr>
              <w:jc w:val="center"/>
              <w:rPr>
                <w:sz w:val="16"/>
                <w:szCs w:val="16"/>
                <w:lang w:val="en-US"/>
              </w:rPr>
            </w:pPr>
            <w:r w:rsidRPr="00B40365">
              <w:rPr>
                <w:sz w:val="16"/>
                <w:szCs w:val="16"/>
                <w:lang w:val="en-US"/>
              </w:rPr>
              <w:t>2651122100024</w:t>
            </w:r>
          </w:p>
        </w:tc>
        <w:tc>
          <w:tcPr>
            <w:tcW w:w="4366" w:type="dxa"/>
            <w:gridSpan w:val="4"/>
            <w:tcBorders>
              <w:top w:val="nil"/>
              <w:bottom w:val="single" w:sz="2" w:space="0" w:color="auto"/>
            </w:tcBorders>
            <w:vAlign w:val="center"/>
          </w:tcPr>
          <w:p w14:paraId="5179E88C" w14:textId="77777777" w:rsidR="002E1E18" w:rsidRPr="00C97908" w:rsidRDefault="002E1E18" w:rsidP="008B344E">
            <w:pPr>
              <w:rPr>
                <w:sz w:val="16"/>
                <w:szCs w:val="16"/>
                <w:lang w:val="en-US"/>
              </w:rPr>
            </w:pPr>
            <w:r w:rsidRPr="00C97908">
              <w:rPr>
                <w:sz w:val="16"/>
                <w:szCs w:val="16"/>
                <w:lang w:val="en-US"/>
              </w:rPr>
              <w:t>Ciment portland P 40 saci S388</w:t>
            </w:r>
          </w:p>
        </w:tc>
        <w:tc>
          <w:tcPr>
            <w:tcW w:w="1021" w:type="dxa"/>
            <w:gridSpan w:val="3"/>
            <w:tcBorders>
              <w:top w:val="nil"/>
              <w:bottom w:val="single" w:sz="2" w:space="0" w:color="auto"/>
            </w:tcBorders>
            <w:vAlign w:val="center"/>
          </w:tcPr>
          <w:p w14:paraId="4CDB338D" w14:textId="77777777" w:rsidR="002E1E18" w:rsidRPr="00C97908" w:rsidRDefault="002E1E18" w:rsidP="008B34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0558942"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3,1700</w:t>
            </w:r>
          </w:p>
        </w:tc>
        <w:tc>
          <w:tcPr>
            <w:tcW w:w="1559" w:type="dxa"/>
            <w:gridSpan w:val="2"/>
            <w:tcBorders>
              <w:top w:val="nil"/>
              <w:bottom w:val="single" w:sz="2" w:space="0" w:color="auto"/>
            </w:tcBorders>
            <w:vAlign w:val="center"/>
          </w:tcPr>
          <w:p w14:paraId="3C7F6512" w14:textId="77777777" w:rsidR="002E1E18" w:rsidRPr="00C97908" w:rsidRDefault="002E1E18" w:rsidP="008B344E">
            <w:pPr>
              <w:jc w:val="center"/>
              <w:rPr>
                <w:sz w:val="16"/>
                <w:szCs w:val="16"/>
                <w:lang w:val="en-US"/>
              </w:rPr>
            </w:pPr>
            <w:r w:rsidRPr="00C97908">
              <w:rPr>
                <w:sz w:val="16"/>
                <w:szCs w:val="16"/>
                <w:lang w:val="en-US"/>
              </w:rPr>
              <w:t>168,01</w:t>
            </w:r>
          </w:p>
        </w:tc>
      </w:tr>
      <w:tr w:rsidR="002E1E18" w:rsidRPr="00B40365" w14:paraId="12350421"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435961"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23C8B130" w14:textId="77777777" w:rsidR="002E1E18" w:rsidRPr="00B40365" w:rsidRDefault="002E1E18" w:rsidP="008B344E">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654234D5" w14:textId="77777777" w:rsidR="002E1E18" w:rsidRPr="00C97908" w:rsidRDefault="002E1E18" w:rsidP="008B344E">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37F1CAA3"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1F7A156"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0,0090</w:t>
            </w:r>
          </w:p>
        </w:tc>
        <w:tc>
          <w:tcPr>
            <w:tcW w:w="1559" w:type="dxa"/>
            <w:gridSpan w:val="2"/>
            <w:tcBorders>
              <w:top w:val="nil"/>
              <w:bottom w:val="single" w:sz="2" w:space="0" w:color="auto"/>
            </w:tcBorders>
            <w:vAlign w:val="center"/>
          </w:tcPr>
          <w:p w14:paraId="23F53D15" w14:textId="77777777" w:rsidR="002E1E18" w:rsidRPr="00C97908" w:rsidRDefault="002E1E18" w:rsidP="008B344E">
            <w:pPr>
              <w:jc w:val="center"/>
              <w:rPr>
                <w:sz w:val="16"/>
                <w:szCs w:val="16"/>
                <w:lang w:val="en-US"/>
              </w:rPr>
            </w:pPr>
            <w:r w:rsidRPr="00C97908">
              <w:rPr>
                <w:sz w:val="16"/>
                <w:szCs w:val="16"/>
                <w:lang w:val="en-US"/>
              </w:rPr>
              <w:t>0,477</w:t>
            </w:r>
          </w:p>
        </w:tc>
      </w:tr>
      <w:tr w:rsidR="002E1E18" w:rsidRPr="00B40365" w14:paraId="70A9A5A3"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EC33FE"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7E934E1E" w14:textId="77777777" w:rsidR="002E1E18" w:rsidRPr="00B40365" w:rsidRDefault="002E1E18" w:rsidP="008B344E">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7428D399" w14:textId="77777777" w:rsidR="002E1E18" w:rsidRPr="00C97908" w:rsidRDefault="002E1E18" w:rsidP="008B344E">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5D4A9AC7"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220AA6C"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14:paraId="0A36BAD1" w14:textId="77777777" w:rsidR="002E1E18" w:rsidRPr="00C97908" w:rsidRDefault="002E1E18" w:rsidP="008B344E">
            <w:pPr>
              <w:jc w:val="center"/>
              <w:rPr>
                <w:sz w:val="16"/>
                <w:szCs w:val="16"/>
                <w:lang w:val="en-US"/>
              </w:rPr>
            </w:pPr>
            <w:r w:rsidRPr="00C97908">
              <w:rPr>
                <w:sz w:val="16"/>
                <w:szCs w:val="16"/>
                <w:lang w:val="en-US"/>
              </w:rPr>
              <w:t>0,318</w:t>
            </w:r>
          </w:p>
        </w:tc>
      </w:tr>
      <w:tr w:rsidR="002E1E18" w:rsidRPr="00B40365" w14:paraId="55B4B93F"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444385"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50DF0EF8" w14:textId="77777777" w:rsidR="002E1E18" w:rsidRPr="00B40365" w:rsidRDefault="002E1E18" w:rsidP="008B344E">
            <w:pPr>
              <w:jc w:val="center"/>
              <w:rPr>
                <w:sz w:val="16"/>
                <w:szCs w:val="16"/>
                <w:lang w:val="en-US"/>
              </w:rPr>
            </w:pPr>
            <w:r w:rsidRPr="00B40365">
              <w:rPr>
                <w:sz w:val="16"/>
                <w:szCs w:val="16"/>
                <w:lang w:val="en-US"/>
              </w:rPr>
              <w:t>2666122800290</w:t>
            </w:r>
          </w:p>
        </w:tc>
        <w:tc>
          <w:tcPr>
            <w:tcW w:w="4366" w:type="dxa"/>
            <w:gridSpan w:val="4"/>
            <w:tcBorders>
              <w:top w:val="nil"/>
              <w:bottom w:val="single" w:sz="2" w:space="0" w:color="auto"/>
            </w:tcBorders>
            <w:vAlign w:val="center"/>
          </w:tcPr>
          <w:p w14:paraId="184E2F24" w14:textId="77777777" w:rsidR="002E1E18" w:rsidRPr="00C97908" w:rsidRDefault="002E1E18" w:rsidP="008B344E">
            <w:pPr>
              <w:rPr>
                <w:sz w:val="16"/>
                <w:szCs w:val="16"/>
                <w:lang w:val="en-US"/>
              </w:rPr>
            </w:pPr>
            <w:r w:rsidRPr="00C97908">
              <w:rPr>
                <w:sz w:val="16"/>
                <w:szCs w:val="16"/>
                <w:lang w:val="en-US"/>
              </w:rPr>
              <w:t>Bordura beton БР100.30.15</w:t>
            </w:r>
          </w:p>
        </w:tc>
        <w:tc>
          <w:tcPr>
            <w:tcW w:w="1021" w:type="dxa"/>
            <w:gridSpan w:val="3"/>
            <w:tcBorders>
              <w:top w:val="nil"/>
              <w:bottom w:val="single" w:sz="2" w:space="0" w:color="auto"/>
            </w:tcBorders>
            <w:vAlign w:val="center"/>
          </w:tcPr>
          <w:p w14:paraId="0A7332E7" w14:textId="77777777" w:rsidR="002E1E18" w:rsidRPr="00C97908" w:rsidRDefault="002E1E18" w:rsidP="008B344E">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00746B97"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1,0050</w:t>
            </w:r>
          </w:p>
        </w:tc>
        <w:tc>
          <w:tcPr>
            <w:tcW w:w="1559" w:type="dxa"/>
            <w:gridSpan w:val="2"/>
            <w:tcBorders>
              <w:top w:val="nil"/>
              <w:bottom w:val="single" w:sz="2" w:space="0" w:color="auto"/>
            </w:tcBorders>
            <w:vAlign w:val="center"/>
          </w:tcPr>
          <w:p w14:paraId="0D501EA8" w14:textId="77777777" w:rsidR="002E1E18" w:rsidRPr="00C97908" w:rsidRDefault="002E1E18" w:rsidP="008B344E">
            <w:pPr>
              <w:jc w:val="center"/>
              <w:rPr>
                <w:sz w:val="16"/>
                <w:szCs w:val="16"/>
                <w:lang w:val="en-US"/>
              </w:rPr>
            </w:pPr>
            <w:r w:rsidRPr="00C97908">
              <w:rPr>
                <w:sz w:val="16"/>
                <w:szCs w:val="16"/>
                <w:lang w:val="en-US"/>
              </w:rPr>
              <w:t>53,265</w:t>
            </w:r>
          </w:p>
        </w:tc>
      </w:tr>
      <w:tr w:rsidR="002E1E18" w:rsidRPr="009B70F2" w14:paraId="3D9895BF"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1337D4B" w14:textId="77777777" w:rsidR="002E1E18" w:rsidRPr="005E2CA0" w:rsidRDefault="002E1E18" w:rsidP="008B344E">
            <w:pPr>
              <w:jc w:val="center"/>
              <w:rPr>
                <w:b/>
                <w:bCs/>
                <w:sz w:val="22"/>
                <w:szCs w:val="22"/>
                <w:lang w:val="en-US"/>
              </w:rPr>
            </w:pPr>
            <w:r w:rsidRPr="005E2CA0">
              <w:rPr>
                <w:b/>
                <w:bCs/>
                <w:sz w:val="22"/>
                <w:szCs w:val="22"/>
                <w:lang w:val="en-US"/>
              </w:rPr>
              <w:lastRenderedPageBreak/>
              <w:t>53</w:t>
            </w:r>
          </w:p>
        </w:tc>
        <w:tc>
          <w:tcPr>
            <w:tcW w:w="1402" w:type="dxa"/>
            <w:gridSpan w:val="3"/>
            <w:tcBorders>
              <w:top w:val="single" w:sz="4" w:space="0" w:color="auto"/>
              <w:bottom w:val="single" w:sz="4" w:space="0" w:color="auto"/>
            </w:tcBorders>
            <w:vAlign w:val="center"/>
          </w:tcPr>
          <w:p w14:paraId="7F5A687B" w14:textId="77777777" w:rsidR="002E1E18" w:rsidRPr="005E2CA0" w:rsidRDefault="002E1E18" w:rsidP="008B344E">
            <w:pPr>
              <w:jc w:val="center"/>
              <w:rPr>
                <w:b/>
                <w:bCs/>
                <w:sz w:val="22"/>
                <w:szCs w:val="22"/>
                <w:lang w:val="en-US"/>
              </w:rPr>
            </w:pPr>
            <w:r w:rsidRPr="005E2CA0">
              <w:rPr>
                <w:b/>
                <w:bCs/>
                <w:sz w:val="22"/>
                <w:szCs w:val="22"/>
                <w:lang w:val="en-US"/>
              </w:rPr>
              <w:t>DE10C</w:t>
            </w:r>
          </w:p>
        </w:tc>
        <w:tc>
          <w:tcPr>
            <w:tcW w:w="4366" w:type="dxa"/>
            <w:gridSpan w:val="5"/>
            <w:tcBorders>
              <w:top w:val="single" w:sz="4" w:space="0" w:color="auto"/>
              <w:bottom w:val="single" w:sz="4" w:space="0" w:color="auto"/>
            </w:tcBorders>
          </w:tcPr>
          <w:p w14:paraId="4A672667" w14:textId="77777777" w:rsidR="002E1E18" w:rsidRPr="005E2CA0" w:rsidRDefault="002E1E18" w:rsidP="008B344E">
            <w:pPr>
              <w:rPr>
                <w:b/>
                <w:bCs/>
                <w:sz w:val="2"/>
                <w:szCs w:val="2"/>
                <w:lang w:val="en-US"/>
              </w:rPr>
            </w:pPr>
            <w:r w:rsidRPr="005E2CA0">
              <w:rPr>
                <w:b/>
                <w:bCs/>
                <w:sz w:val="22"/>
                <w:szCs w:val="22"/>
                <w:lang w:val="en-US"/>
              </w:rPr>
              <w:t>Borduri prefabricate din beton, pentru trotuare 45x18 cm, pe fundatie de beton C12/15  38x25(h) cm</w:t>
            </w:r>
          </w:p>
          <w:p w14:paraId="723910A9"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12411C08" w14:textId="77777777" w:rsidR="002E1E18" w:rsidRPr="005E2CA0" w:rsidRDefault="002E1E18" w:rsidP="008B344E">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66DD2377"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4CA66DC9" w14:textId="77777777" w:rsidR="002E1E18" w:rsidRPr="005E2CA0" w:rsidRDefault="002E1E18" w:rsidP="008B344E">
            <w:pPr>
              <w:jc w:val="center"/>
              <w:rPr>
                <w:b/>
                <w:bCs/>
                <w:sz w:val="22"/>
                <w:szCs w:val="22"/>
                <w:lang w:val="en-US"/>
              </w:rPr>
            </w:pPr>
            <w:r w:rsidRPr="005E2CA0">
              <w:rPr>
                <w:b/>
                <w:bCs/>
                <w:sz w:val="22"/>
                <w:szCs w:val="22"/>
                <w:lang w:val="en-US"/>
              </w:rPr>
              <w:t>24,00</w:t>
            </w:r>
          </w:p>
          <w:p w14:paraId="27CEA4E4" w14:textId="77777777" w:rsidR="002E1E18" w:rsidRPr="009B70F2" w:rsidRDefault="002E1E18" w:rsidP="008B344E">
            <w:pPr>
              <w:jc w:val="center"/>
              <w:rPr>
                <w:sz w:val="2"/>
                <w:szCs w:val="2"/>
                <w:lang w:val="en-US"/>
              </w:rPr>
            </w:pPr>
          </w:p>
        </w:tc>
      </w:tr>
      <w:tr w:rsidR="002E1E18" w:rsidRPr="00B40365" w14:paraId="47AE206F"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B58ED7"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D358866" w14:textId="77777777" w:rsidR="002E1E18" w:rsidRPr="00B40365" w:rsidRDefault="002E1E18" w:rsidP="008B344E">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19BE9709" w14:textId="77777777" w:rsidR="002E1E18" w:rsidRPr="00C97908" w:rsidRDefault="002E1E18" w:rsidP="008B344E">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3FB4EFEA"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B64ADF7"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00729AED" w14:textId="77777777" w:rsidR="002E1E18" w:rsidRPr="00C97908" w:rsidRDefault="002E1E18" w:rsidP="008B344E">
            <w:pPr>
              <w:jc w:val="center"/>
              <w:rPr>
                <w:sz w:val="16"/>
                <w:szCs w:val="16"/>
                <w:lang w:val="en-US"/>
              </w:rPr>
            </w:pPr>
            <w:r w:rsidRPr="00C97908">
              <w:rPr>
                <w:sz w:val="16"/>
                <w:szCs w:val="16"/>
                <w:lang w:val="en-US"/>
              </w:rPr>
              <w:t>3,60</w:t>
            </w:r>
          </w:p>
        </w:tc>
      </w:tr>
      <w:tr w:rsidR="002E1E18" w:rsidRPr="00B40365" w14:paraId="4E338788"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1F0DDA"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08634D19" w14:textId="77777777" w:rsidR="002E1E18" w:rsidRPr="00B40365" w:rsidRDefault="002E1E18" w:rsidP="008B344E">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649176F2" w14:textId="77777777" w:rsidR="002E1E18" w:rsidRPr="00C97908" w:rsidRDefault="002E1E18" w:rsidP="008B344E">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3B8D0AF7"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CEA7289"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0,5200</w:t>
            </w:r>
          </w:p>
        </w:tc>
        <w:tc>
          <w:tcPr>
            <w:tcW w:w="1559" w:type="dxa"/>
            <w:gridSpan w:val="2"/>
            <w:tcBorders>
              <w:top w:val="nil"/>
              <w:bottom w:val="single" w:sz="2" w:space="0" w:color="auto"/>
            </w:tcBorders>
            <w:vAlign w:val="center"/>
          </w:tcPr>
          <w:p w14:paraId="3938AC37" w14:textId="77777777" w:rsidR="002E1E18" w:rsidRPr="00C97908" w:rsidRDefault="002E1E18" w:rsidP="008B344E">
            <w:pPr>
              <w:jc w:val="center"/>
              <w:rPr>
                <w:sz w:val="16"/>
                <w:szCs w:val="16"/>
                <w:lang w:val="en-US"/>
              </w:rPr>
            </w:pPr>
            <w:r w:rsidRPr="00C97908">
              <w:rPr>
                <w:sz w:val="16"/>
                <w:szCs w:val="16"/>
                <w:lang w:val="en-US"/>
              </w:rPr>
              <w:t>12,48</w:t>
            </w:r>
          </w:p>
        </w:tc>
      </w:tr>
      <w:tr w:rsidR="002E1E18" w:rsidRPr="00B40365" w14:paraId="23BE543F"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E3462C"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0F07D0B1" w14:textId="77777777" w:rsidR="002E1E18" w:rsidRPr="00B40365" w:rsidRDefault="002E1E18" w:rsidP="008B344E">
            <w:pPr>
              <w:jc w:val="center"/>
              <w:rPr>
                <w:sz w:val="16"/>
                <w:szCs w:val="16"/>
                <w:lang w:val="en-US"/>
              </w:rPr>
            </w:pPr>
            <w:r w:rsidRPr="00B40365">
              <w:rPr>
                <w:sz w:val="16"/>
                <w:szCs w:val="16"/>
                <w:lang w:val="en-US"/>
              </w:rPr>
              <w:t>2663102100911</w:t>
            </w:r>
          </w:p>
        </w:tc>
        <w:tc>
          <w:tcPr>
            <w:tcW w:w="4366" w:type="dxa"/>
            <w:gridSpan w:val="4"/>
            <w:tcBorders>
              <w:top w:val="nil"/>
              <w:bottom w:val="single" w:sz="2" w:space="0" w:color="auto"/>
            </w:tcBorders>
            <w:vAlign w:val="center"/>
          </w:tcPr>
          <w:p w14:paraId="39DDCD73" w14:textId="77777777" w:rsidR="002E1E18" w:rsidRPr="00C97908" w:rsidRDefault="002E1E18" w:rsidP="008B344E">
            <w:pPr>
              <w:rPr>
                <w:sz w:val="16"/>
                <w:szCs w:val="16"/>
                <w:lang w:val="en-US"/>
              </w:rPr>
            </w:pPr>
            <w:r w:rsidRPr="00C97908">
              <w:rPr>
                <w:sz w:val="16"/>
                <w:szCs w:val="16"/>
                <w:lang w:val="en-US"/>
              </w:rPr>
              <w:t>Beton marfa clasa C12/15</w:t>
            </w:r>
          </w:p>
        </w:tc>
        <w:tc>
          <w:tcPr>
            <w:tcW w:w="1021" w:type="dxa"/>
            <w:gridSpan w:val="3"/>
            <w:tcBorders>
              <w:top w:val="nil"/>
              <w:bottom w:val="single" w:sz="2" w:space="0" w:color="auto"/>
            </w:tcBorders>
            <w:vAlign w:val="center"/>
          </w:tcPr>
          <w:p w14:paraId="0D1F82A2"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CE329C4"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0,0680</w:t>
            </w:r>
          </w:p>
        </w:tc>
        <w:tc>
          <w:tcPr>
            <w:tcW w:w="1559" w:type="dxa"/>
            <w:gridSpan w:val="2"/>
            <w:tcBorders>
              <w:top w:val="nil"/>
              <w:bottom w:val="single" w:sz="2" w:space="0" w:color="auto"/>
            </w:tcBorders>
            <w:vAlign w:val="center"/>
          </w:tcPr>
          <w:p w14:paraId="01C5FE6D" w14:textId="77777777" w:rsidR="002E1E18" w:rsidRPr="00C97908" w:rsidRDefault="002E1E18" w:rsidP="008B344E">
            <w:pPr>
              <w:jc w:val="center"/>
              <w:rPr>
                <w:sz w:val="16"/>
                <w:szCs w:val="16"/>
                <w:lang w:val="en-US"/>
              </w:rPr>
            </w:pPr>
            <w:r w:rsidRPr="00C97908">
              <w:rPr>
                <w:sz w:val="16"/>
                <w:szCs w:val="16"/>
                <w:lang w:val="en-US"/>
              </w:rPr>
              <w:t>1,632</w:t>
            </w:r>
          </w:p>
        </w:tc>
      </w:tr>
      <w:tr w:rsidR="002E1E18" w:rsidRPr="00B40365" w14:paraId="254F5EF0"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B2B4A7"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7DC94B3F" w14:textId="77777777" w:rsidR="002E1E18" w:rsidRPr="00B40365" w:rsidRDefault="002E1E18" w:rsidP="008B344E">
            <w:pPr>
              <w:jc w:val="center"/>
              <w:rPr>
                <w:sz w:val="16"/>
                <w:szCs w:val="16"/>
                <w:lang w:val="en-US"/>
              </w:rPr>
            </w:pPr>
            <w:r w:rsidRPr="00B40365">
              <w:rPr>
                <w:sz w:val="16"/>
                <w:szCs w:val="16"/>
                <w:lang w:val="en-US"/>
              </w:rPr>
              <w:t>2651122100024</w:t>
            </w:r>
          </w:p>
        </w:tc>
        <w:tc>
          <w:tcPr>
            <w:tcW w:w="4366" w:type="dxa"/>
            <w:gridSpan w:val="4"/>
            <w:tcBorders>
              <w:top w:val="nil"/>
              <w:bottom w:val="single" w:sz="2" w:space="0" w:color="auto"/>
            </w:tcBorders>
            <w:vAlign w:val="center"/>
          </w:tcPr>
          <w:p w14:paraId="2E58B543" w14:textId="77777777" w:rsidR="002E1E18" w:rsidRPr="00C97908" w:rsidRDefault="002E1E18" w:rsidP="008B344E">
            <w:pPr>
              <w:rPr>
                <w:sz w:val="16"/>
                <w:szCs w:val="16"/>
                <w:lang w:val="en-US"/>
              </w:rPr>
            </w:pPr>
            <w:r w:rsidRPr="00C97908">
              <w:rPr>
                <w:sz w:val="16"/>
                <w:szCs w:val="16"/>
                <w:lang w:val="en-US"/>
              </w:rPr>
              <w:t>Ciment portland P 40 saci S388</w:t>
            </w:r>
          </w:p>
        </w:tc>
        <w:tc>
          <w:tcPr>
            <w:tcW w:w="1021" w:type="dxa"/>
            <w:gridSpan w:val="3"/>
            <w:tcBorders>
              <w:top w:val="nil"/>
              <w:bottom w:val="single" w:sz="2" w:space="0" w:color="auto"/>
            </w:tcBorders>
            <w:vAlign w:val="center"/>
          </w:tcPr>
          <w:p w14:paraId="1C2E8B1B" w14:textId="77777777" w:rsidR="002E1E18" w:rsidRPr="00C97908" w:rsidRDefault="002E1E18" w:rsidP="008B34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09B5463"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3,1700</w:t>
            </w:r>
          </w:p>
        </w:tc>
        <w:tc>
          <w:tcPr>
            <w:tcW w:w="1559" w:type="dxa"/>
            <w:gridSpan w:val="2"/>
            <w:tcBorders>
              <w:top w:val="nil"/>
              <w:bottom w:val="single" w:sz="2" w:space="0" w:color="auto"/>
            </w:tcBorders>
            <w:vAlign w:val="center"/>
          </w:tcPr>
          <w:p w14:paraId="2201420B" w14:textId="77777777" w:rsidR="002E1E18" w:rsidRPr="00C97908" w:rsidRDefault="002E1E18" w:rsidP="008B344E">
            <w:pPr>
              <w:jc w:val="center"/>
              <w:rPr>
                <w:sz w:val="16"/>
                <w:szCs w:val="16"/>
                <w:lang w:val="en-US"/>
              </w:rPr>
            </w:pPr>
            <w:r w:rsidRPr="00C97908">
              <w:rPr>
                <w:sz w:val="16"/>
                <w:szCs w:val="16"/>
                <w:lang w:val="en-US"/>
              </w:rPr>
              <w:t>76,08</w:t>
            </w:r>
          </w:p>
        </w:tc>
      </w:tr>
      <w:tr w:rsidR="002E1E18" w:rsidRPr="00B40365" w14:paraId="47E418F5"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F9E6D7"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3E19B526" w14:textId="77777777" w:rsidR="002E1E18" w:rsidRPr="00B40365" w:rsidRDefault="002E1E18" w:rsidP="008B344E">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7B475422" w14:textId="77777777" w:rsidR="002E1E18" w:rsidRPr="00C97908" w:rsidRDefault="002E1E18" w:rsidP="008B344E">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7A739AAD"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001E8A4"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0,0090</w:t>
            </w:r>
          </w:p>
        </w:tc>
        <w:tc>
          <w:tcPr>
            <w:tcW w:w="1559" w:type="dxa"/>
            <w:gridSpan w:val="2"/>
            <w:tcBorders>
              <w:top w:val="nil"/>
              <w:bottom w:val="single" w:sz="2" w:space="0" w:color="auto"/>
            </w:tcBorders>
            <w:vAlign w:val="center"/>
          </w:tcPr>
          <w:p w14:paraId="2446B6EB" w14:textId="77777777" w:rsidR="002E1E18" w:rsidRPr="00C97908" w:rsidRDefault="002E1E18" w:rsidP="008B344E">
            <w:pPr>
              <w:jc w:val="center"/>
              <w:rPr>
                <w:sz w:val="16"/>
                <w:szCs w:val="16"/>
                <w:lang w:val="en-US"/>
              </w:rPr>
            </w:pPr>
            <w:r w:rsidRPr="00C97908">
              <w:rPr>
                <w:sz w:val="16"/>
                <w:szCs w:val="16"/>
                <w:lang w:val="en-US"/>
              </w:rPr>
              <w:t>0,216</w:t>
            </w:r>
          </w:p>
        </w:tc>
      </w:tr>
      <w:tr w:rsidR="002E1E18" w:rsidRPr="00B40365" w14:paraId="560A2FAD"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9E42B4"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1671A2C0" w14:textId="77777777" w:rsidR="002E1E18" w:rsidRPr="00B40365" w:rsidRDefault="002E1E18" w:rsidP="008B344E">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207D4B6F" w14:textId="77777777" w:rsidR="002E1E18" w:rsidRPr="00C97908" w:rsidRDefault="002E1E18" w:rsidP="008B344E">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01C3B732"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C57B2C9"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14:paraId="5B7296A5" w14:textId="77777777" w:rsidR="002E1E18" w:rsidRPr="00C97908" w:rsidRDefault="002E1E18" w:rsidP="008B344E">
            <w:pPr>
              <w:jc w:val="center"/>
              <w:rPr>
                <w:sz w:val="16"/>
                <w:szCs w:val="16"/>
                <w:lang w:val="en-US"/>
              </w:rPr>
            </w:pPr>
            <w:r w:rsidRPr="00C97908">
              <w:rPr>
                <w:sz w:val="16"/>
                <w:szCs w:val="16"/>
                <w:lang w:val="en-US"/>
              </w:rPr>
              <w:t>0,144</w:t>
            </w:r>
          </w:p>
        </w:tc>
      </w:tr>
      <w:tr w:rsidR="002E1E18" w:rsidRPr="00B40365" w14:paraId="6DAEDF21"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D3E3BA"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5ED43547" w14:textId="77777777" w:rsidR="002E1E18" w:rsidRPr="00B40365" w:rsidRDefault="002E1E18" w:rsidP="008B344E">
            <w:pPr>
              <w:jc w:val="center"/>
              <w:rPr>
                <w:sz w:val="16"/>
                <w:szCs w:val="16"/>
                <w:lang w:val="en-US"/>
              </w:rPr>
            </w:pPr>
            <w:r w:rsidRPr="00B40365">
              <w:rPr>
                <w:sz w:val="16"/>
                <w:szCs w:val="16"/>
                <w:lang w:val="en-US"/>
              </w:rPr>
              <w:t>2666122800299</w:t>
            </w:r>
          </w:p>
        </w:tc>
        <w:tc>
          <w:tcPr>
            <w:tcW w:w="4366" w:type="dxa"/>
            <w:gridSpan w:val="4"/>
            <w:tcBorders>
              <w:top w:val="nil"/>
              <w:bottom w:val="single" w:sz="2" w:space="0" w:color="auto"/>
            </w:tcBorders>
            <w:vAlign w:val="center"/>
          </w:tcPr>
          <w:p w14:paraId="0E0CD56A" w14:textId="77777777" w:rsidR="002E1E18" w:rsidRPr="00C97908" w:rsidRDefault="002E1E18" w:rsidP="008B344E">
            <w:pPr>
              <w:rPr>
                <w:sz w:val="16"/>
                <w:szCs w:val="16"/>
                <w:lang w:val="en-US"/>
              </w:rPr>
            </w:pPr>
            <w:r w:rsidRPr="00C97908">
              <w:rPr>
                <w:sz w:val="16"/>
                <w:szCs w:val="16"/>
                <w:lang w:val="en-US"/>
              </w:rPr>
              <w:t>Bordura beton БР100.45.18</w:t>
            </w:r>
          </w:p>
        </w:tc>
        <w:tc>
          <w:tcPr>
            <w:tcW w:w="1021" w:type="dxa"/>
            <w:gridSpan w:val="3"/>
            <w:tcBorders>
              <w:top w:val="nil"/>
              <w:bottom w:val="single" w:sz="2" w:space="0" w:color="auto"/>
            </w:tcBorders>
            <w:vAlign w:val="center"/>
          </w:tcPr>
          <w:p w14:paraId="1D63F736" w14:textId="77777777" w:rsidR="002E1E18" w:rsidRPr="00C97908" w:rsidRDefault="002E1E18" w:rsidP="008B344E">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1F0F92D5"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1,0050</w:t>
            </w:r>
          </w:p>
        </w:tc>
        <w:tc>
          <w:tcPr>
            <w:tcW w:w="1559" w:type="dxa"/>
            <w:gridSpan w:val="2"/>
            <w:tcBorders>
              <w:top w:val="nil"/>
              <w:bottom w:val="single" w:sz="2" w:space="0" w:color="auto"/>
            </w:tcBorders>
            <w:vAlign w:val="center"/>
          </w:tcPr>
          <w:p w14:paraId="3380C268" w14:textId="77777777" w:rsidR="002E1E18" w:rsidRPr="00C97908" w:rsidRDefault="002E1E18" w:rsidP="008B344E">
            <w:pPr>
              <w:jc w:val="center"/>
              <w:rPr>
                <w:sz w:val="16"/>
                <w:szCs w:val="16"/>
                <w:lang w:val="en-US"/>
              </w:rPr>
            </w:pPr>
            <w:r w:rsidRPr="00C97908">
              <w:rPr>
                <w:sz w:val="16"/>
                <w:szCs w:val="16"/>
                <w:lang w:val="en-US"/>
              </w:rPr>
              <w:t>24,12</w:t>
            </w:r>
          </w:p>
        </w:tc>
      </w:tr>
      <w:tr w:rsidR="002E1E18" w:rsidRPr="009B70F2" w14:paraId="2783C07E"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8B2DC89" w14:textId="77777777" w:rsidR="002E1E18" w:rsidRPr="005E2CA0" w:rsidRDefault="002E1E18" w:rsidP="008B344E">
            <w:pPr>
              <w:jc w:val="center"/>
              <w:rPr>
                <w:b/>
                <w:bCs/>
                <w:sz w:val="22"/>
                <w:szCs w:val="22"/>
                <w:lang w:val="en-US"/>
              </w:rPr>
            </w:pPr>
            <w:r w:rsidRPr="005E2CA0">
              <w:rPr>
                <w:b/>
                <w:bCs/>
                <w:sz w:val="22"/>
                <w:szCs w:val="22"/>
                <w:lang w:val="en-US"/>
              </w:rPr>
              <w:t>54</w:t>
            </w:r>
          </w:p>
        </w:tc>
        <w:tc>
          <w:tcPr>
            <w:tcW w:w="1402" w:type="dxa"/>
            <w:gridSpan w:val="3"/>
            <w:tcBorders>
              <w:top w:val="single" w:sz="4" w:space="0" w:color="auto"/>
              <w:bottom w:val="single" w:sz="4" w:space="0" w:color="auto"/>
            </w:tcBorders>
            <w:vAlign w:val="center"/>
          </w:tcPr>
          <w:p w14:paraId="30C3752C" w14:textId="77777777" w:rsidR="002E1E18" w:rsidRPr="005E2CA0" w:rsidRDefault="002E1E18" w:rsidP="008B344E">
            <w:pPr>
              <w:jc w:val="center"/>
              <w:rPr>
                <w:b/>
                <w:bCs/>
                <w:sz w:val="22"/>
                <w:szCs w:val="22"/>
                <w:lang w:val="en-US"/>
              </w:rPr>
            </w:pPr>
            <w:r w:rsidRPr="005E2CA0">
              <w:rPr>
                <w:b/>
                <w:bCs/>
                <w:sz w:val="22"/>
                <w:szCs w:val="22"/>
                <w:lang w:val="en-US"/>
              </w:rPr>
              <w:t>TsD01B</w:t>
            </w:r>
          </w:p>
        </w:tc>
        <w:tc>
          <w:tcPr>
            <w:tcW w:w="4366" w:type="dxa"/>
            <w:gridSpan w:val="5"/>
            <w:tcBorders>
              <w:top w:val="single" w:sz="4" w:space="0" w:color="auto"/>
              <w:bottom w:val="single" w:sz="4" w:space="0" w:color="auto"/>
            </w:tcBorders>
          </w:tcPr>
          <w:p w14:paraId="5572E70F" w14:textId="77777777" w:rsidR="002E1E18" w:rsidRPr="005E2CA0" w:rsidRDefault="002E1E18" w:rsidP="008B344E">
            <w:pPr>
              <w:rPr>
                <w:b/>
                <w:bCs/>
                <w:sz w:val="2"/>
                <w:szCs w:val="2"/>
                <w:lang w:val="en-US"/>
              </w:rPr>
            </w:pPr>
            <w:r w:rsidRPr="005E2CA0">
              <w:rPr>
                <w:b/>
                <w:bCs/>
                <w:sz w:val="22"/>
                <w:szCs w:val="22"/>
                <w:lang w:val="en-US"/>
              </w:rPr>
              <w:t>Imprastierea cu lopata a pamintului afinat, in straturi uniforme, de 10-30 cm grosime, printr-o aruncare de pina la 3 m din gramezi, inclusiv sfarimarea bulgarilor, pamintul provenind din teren mijlociu (bordure)</w:t>
            </w:r>
          </w:p>
          <w:p w14:paraId="34170EA1"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73990AB4" w14:textId="77777777" w:rsidR="002E1E18" w:rsidRPr="005E2CA0" w:rsidRDefault="002E1E18" w:rsidP="008B344E">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513CA1E3"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1E1B5D1B" w14:textId="77777777" w:rsidR="002E1E18" w:rsidRPr="005E2CA0" w:rsidRDefault="002E1E18" w:rsidP="008B344E">
            <w:pPr>
              <w:jc w:val="center"/>
              <w:rPr>
                <w:b/>
                <w:bCs/>
                <w:sz w:val="22"/>
                <w:szCs w:val="22"/>
                <w:lang w:val="en-US"/>
              </w:rPr>
            </w:pPr>
            <w:r w:rsidRPr="005E2CA0">
              <w:rPr>
                <w:b/>
                <w:bCs/>
                <w:sz w:val="22"/>
                <w:szCs w:val="22"/>
                <w:lang w:val="en-US"/>
              </w:rPr>
              <w:t>5,00</w:t>
            </w:r>
          </w:p>
          <w:p w14:paraId="1ACF8DE8" w14:textId="77777777" w:rsidR="002E1E18" w:rsidRPr="009B70F2" w:rsidRDefault="002E1E18" w:rsidP="008B344E">
            <w:pPr>
              <w:jc w:val="center"/>
              <w:rPr>
                <w:sz w:val="2"/>
                <w:szCs w:val="2"/>
                <w:lang w:val="en-US"/>
              </w:rPr>
            </w:pPr>
          </w:p>
        </w:tc>
      </w:tr>
      <w:tr w:rsidR="002E1E18" w:rsidRPr="00B40365" w14:paraId="2F6EAF02"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7C78FE"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363A6C3C" w14:textId="77777777" w:rsidR="002E1E18" w:rsidRPr="00B40365" w:rsidRDefault="002E1E18" w:rsidP="008B344E">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7A5709F8" w14:textId="77777777" w:rsidR="002E1E18" w:rsidRPr="00C97908" w:rsidRDefault="002E1E18" w:rsidP="008B344E">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78265691"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1D3F308"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14:paraId="6B1F6B92" w14:textId="77777777" w:rsidR="002E1E18" w:rsidRPr="00C97908" w:rsidRDefault="002E1E18" w:rsidP="008B344E">
            <w:pPr>
              <w:jc w:val="center"/>
              <w:rPr>
                <w:sz w:val="16"/>
                <w:szCs w:val="16"/>
                <w:lang w:val="en-US"/>
              </w:rPr>
            </w:pPr>
            <w:r w:rsidRPr="00C97908">
              <w:rPr>
                <w:sz w:val="16"/>
                <w:szCs w:val="16"/>
                <w:lang w:val="en-US"/>
              </w:rPr>
              <w:t>1,55</w:t>
            </w:r>
          </w:p>
        </w:tc>
      </w:tr>
      <w:tr w:rsidR="002E1E18" w:rsidRPr="009B70F2" w14:paraId="2AF6ED7F"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43CBA04" w14:textId="77777777" w:rsidR="002E1E18" w:rsidRPr="005E2CA0" w:rsidRDefault="002E1E18" w:rsidP="008B344E">
            <w:pPr>
              <w:jc w:val="center"/>
              <w:rPr>
                <w:b/>
                <w:bCs/>
                <w:sz w:val="22"/>
                <w:szCs w:val="22"/>
                <w:lang w:val="en-US"/>
              </w:rPr>
            </w:pPr>
            <w:r w:rsidRPr="005E2CA0">
              <w:rPr>
                <w:b/>
                <w:bCs/>
                <w:sz w:val="22"/>
                <w:szCs w:val="22"/>
                <w:lang w:val="en-US"/>
              </w:rPr>
              <w:t>55</w:t>
            </w:r>
          </w:p>
        </w:tc>
        <w:tc>
          <w:tcPr>
            <w:tcW w:w="1402" w:type="dxa"/>
            <w:gridSpan w:val="3"/>
            <w:tcBorders>
              <w:top w:val="single" w:sz="4" w:space="0" w:color="auto"/>
              <w:bottom w:val="single" w:sz="4" w:space="0" w:color="auto"/>
            </w:tcBorders>
            <w:vAlign w:val="center"/>
          </w:tcPr>
          <w:p w14:paraId="68B90092" w14:textId="77777777" w:rsidR="002E1E18" w:rsidRPr="005E2CA0" w:rsidRDefault="002E1E18" w:rsidP="008B344E">
            <w:pPr>
              <w:jc w:val="center"/>
              <w:rPr>
                <w:b/>
                <w:bCs/>
                <w:sz w:val="22"/>
                <w:szCs w:val="22"/>
                <w:lang w:val="en-US"/>
              </w:rPr>
            </w:pPr>
            <w:r w:rsidRPr="005E2CA0">
              <w:rPr>
                <w:b/>
                <w:bCs/>
                <w:sz w:val="22"/>
                <w:szCs w:val="22"/>
                <w:lang w:val="en-US"/>
              </w:rPr>
              <w:t>TsD05B</w:t>
            </w:r>
          </w:p>
        </w:tc>
        <w:tc>
          <w:tcPr>
            <w:tcW w:w="4366" w:type="dxa"/>
            <w:gridSpan w:val="5"/>
            <w:tcBorders>
              <w:top w:val="single" w:sz="4" w:space="0" w:color="auto"/>
              <w:bottom w:val="single" w:sz="4" w:space="0" w:color="auto"/>
            </w:tcBorders>
          </w:tcPr>
          <w:p w14:paraId="1C57C811" w14:textId="77777777" w:rsidR="002E1E18" w:rsidRPr="005E2CA0" w:rsidRDefault="002E1E18" w:rsidP="008B344E">
            <w:pPr>
              <w:rPr>
                <w:b/>
                <w:bCs/>
                <w:sz w:val="2"/>
                <w:szCs w:val="2"/>
                <w:lang w:val="en-US"/>
              </w:rPr>
            </w:pPr>
            <w:r w:rsidRPr="005E2CA0">
              <w:rPr>
                <w:b/>
                <w:bCs/>
                <w:sz w:val="22"/>
                <w:szCs w:val="22"/>
                <w:lang w:val="en-US"/>
              </w:rPr>
              <w:t>Compactarea cu maiul mecanic de 150-200 kg a umpluturilor in straturi succesive de 20-30 cm grosime, exclusiv udarea fiecarui strat in parte, umpluturile executindu-se din pamint coeziv</w:t>
            </w:r>
          </w:p>
          <w:p w14:paraId="6EA304A5"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7EF6314A" w14:textId="77777777" w:rsidR="002E1E18" w:rsidRPr="005E2CA0" w:rsidRDefault="002E1E18" w:rsidP="008B344E">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45CDCDC2"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035B5848" w14:textId="77777777" w:rsidR="002E1E18" w:rsidRPr="005E2CA0" w:rsidRDefault="002E1E18" w:rsidP="008B344E">
            <w:pPr>
              <w:jc w:val="center"/>
              <w:rPr>
                <w:b/>
                <w:bCs/>
                <w:sz w:val="22"/>
                <w:szCs w:val="22"/>
                <w:lang w:val="en-US"/>
              </w:rPr>
            </w:pPr>
            <w:r w:rsidRPr="005E2CA0">
              <w:rPr>
                <w:b/>
                <w:bCs/>
                <w:sz w:val="22"/>
                <w:szCs w:val="22"/>
                <w:lang w:val="en-US"/>
              </w:rPr>
              <w:t>0,05</w:t>
            </w:r>
          </w:p>
          <w:p w14:paraId="62567C99" w14:textId="77777777" w:rsidR="002E1E18" w:rsidRPr="009B70F2" w:rsidRDefault="002E1E18" w:rsidP="008B344E">
            <w:pPr>
              <w:jc w:val="center"/>
              <w:rPr>
                <w:sz w:val="2"/>
                <w:szCs w:val="2"/>
                <w:lang w:val="en-US"/>
              </w:rPr>
            </w:pPr>
          </w:p>
        </w:tc>
      </w:tr>
      <w:tr w:rsidR="002E1E18" w:rsidRPr="00B40365" w14:paraId="16BCEA95"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01FAE6"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0D033AA0" w14:textId="77777777" w:rsidR="002E1E18" w:rsidRPr="00B40365" w:rsidRDefault="002E1E18" w:rsidP="008B344E">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4FECC346" w14:textId="77777777" w:rsidR="002E1E18" w:rsidRPr="00C97908" w:rsidRDefault="002E1E18" w:rsidP="008B344E">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490C2248"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18BF36D"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8,8200</w:t>
            </w:r>
          </w:p>
        </w:tc>
        <w:tc>
          <w:tcPr>
            <w:tcW w:w="1559" w:type="dxa"/>
            <w:gridSpan w:val="2"/>
            <w:tcBorders>
              <w:top w:val="nil"/>
              <w:bottom w:val="single" w:sz="2" w:space="0" w:color="auto"/>
            </w:tcBorders>
            <w:vAlign w:val="center"/>
          </w:tcPr>
          <w:p w14:paraId="2106A38C" w14:textId="77777777" w:rsidR="002E1E18" w:rsidRPr="00C97908" w:rsidRDefault="002E1E18" w:rsidP="008B344E">
            <w:pPr>
              <w:jc w:val="center"/>
              <w:rPr>
                <w:sz w:val="16"/>
                <w:szCs w:val="16"/>
                <w:lang w:val="en-US"/>
              </w:rPr>
            </w:pPr>
            <w:r w:rsidRPr="00C97908">
              <w:rPr>
                <w:sz w:val="16"/>
                <w:szCs w:val="16"/>
                <w:lang w:val="en-US"/>
              </w:rPr>
              <w:t>0,441</w:t>
            </w:r>
          </w:p>
        </w:tc>
      </w:tr>
      <w:tr w:rsidR="002E1E18" w:rsidRPr="00B40365" w14:paraId="797DD013"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801CDC"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15E00FBF" w14:textId="77777777" w:rsidR="002E1E18" w:rsidRPr="00B40365" w:rsidRDefault="002E1E18" w:rsidP="008B344E">
            <w:pPr>
              <w:jc w:val="center"/>
              <w:rPr>
                <w:sz w:val="16"/>
                <w:szCs w:val="16"/>
                <w:lang w:val="en-US"/>
              </w:rPr>
            </w:pPr>
            <w:r w:rsidRPr="00B40365">
              <w:rPr>
                <w:sz w:val="16"/>
                <w:szCs w:val="16"/>
                <w:lang w:val="en-US"/>
              </w:rPr>
              <w:t>2952270004021</w:t>
            </w:r>
          </w:p>
        </w:tc>
        <w:tc>
          <w:tcPr>
            <w:tcW w:w="4366" w:type="dxa"/>
            <w:gridSpan w:val="4"/>
            <w:tcBorders>
              <w:top w:val="nil"/>
              <w:bottom w:val="single" w:sz="2" w:space="0" w:color="auto"/>
            </w:tcBorders>
            <w:vAlign w:val="center"/>
          </w:tcPr>
          <w:p w14:paraId="4FC8D479" w14:textId="77777777" w:rsidR="002E1E18" w:rsidRPr="00C97908" w:rsidRDefault="002E1E18" w:rsidP="008B344E">
            <w:pPr>
              <w:rPr>
                <w:sz w:val="16"/>
                <w:szCs w:val="16"/>
                <w:lang w:val="en-US"/>
              </w:rPr>
            </w:pPr>
            <w:r w:rsidRPr="00C97908">
              <w:rPr>
                <w:sz w:val="16"/>
                <w:szCs w:val="16"/>
                <w:lang w:val="en-US"/>
              </w:rPr>
              <w:t>Mai mecanic de 150-200 kg cu motor termic 6 cp (4 kw)</w:t>
            </w:r>
          </w:p>
        </w:tc>
        <w:tc>
          <w:tcPr>
            <w:tcW w:w="1021" w:type="dxa"/>
            <w:gridSpan w:val="3"/>
            <w:tcBorders>
              <w:top w:val="nil"/>
              <w:bottom w:val="single" w:sz="2" w:space="0" w:color="auto"/>
            </w:tcBorders>
            <w:vAlign w:val="center"/>
          </w:tcPr>
          <w:p w14:paraId="668C07BD"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511B913"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9,4300</w:t>
            </w:r>
          </w:p>
        </w:tc>
        <w:tc>
          <w:tcPr>
            <w:tcW w:w="1559" w:type="dxa"/>
            <w:gridSpan w:val="2"/>
            <w:tcBorders>
              <w:top w:val="nil"/>
              <w:bottom w:val="single" w:sz="2" w:space="0" w:color="auto"/>
              <w:right w:val="single" w:sz="4" w:space="0" w:color="auto"/>
            </w:tcBorders>
            <w:vAlign w:val="center"/>
          </w:tcPr>
          <w:p w14:paraId="33F5D875" w14:textId="77777777" w:rsidR="002E1E18" w:rsidRPr="00C97908" w:rsidRDefault="002E1E18" w:rsidP="008B344E">
            <w:pPr>
              <w:jc w:val="center"/>
              <w:rPr>
                <w:sz w:val="16"/>
                <w:szCs w:val="16"/>
                <w:lang w:val="en-US"/>
              </w:rPr>
            </w:pPr>
            <w:r w:rsidRPr="00C97908">
              <w:rPr>
                <w:sz w:val="16"/>
                <w:szCs w:val="16"/>
                <w:lang w:val="en-US"/>
              </w:rPr>
              <w:t>0,472</w:t>
            </w:r>
          </w:p>
        </w:tc>
      </w:tr>
      <w:tr w:rsidR="002E1E18" w:rsidRPr="003E2692" w14:paraId="08A6F712" w14:textId="77777777" w:rsidTr="008B344E">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AA4655B" w14:textId="77777777" w:rsidR="002E1E18" w:rsidRPr="003E2692" w:rsidRDefault="002E1E18" w:rsidP="008B344E">
            <w:pPr>
              <w:rPr>
                <w:sz w:val="2"/>
                <w:szCs w:val="2"/>
                <w:lang w:val="en-US"/>
              </w:rPr>
            </w:pPr>
          </w:p>
        </w:tc>
        <w:tc>
          <w:tcPr>
            <w:tcW w:w="1418" w:type="dxa"/>
            <w:gridSpan w:val="3"/>
            <w:tcBorders>
              <w:top w:val="single" w:sz="6" w:space="0" w:color="auto"/>
              <w:bottom w:val="nil"/>
            </w:tcBorders>
            <w:vAlign w:val="center"/>
          </w:tcPr>
          <w:p w14:paraId="3FD14906" w14:textId="77777777" w:rsidR="002E1E18" w:rsidRPr="003E2692" w:rsidRDefault="002E1E18" w:rsidP="008B344E">
            <w:pPr>
              <w:rPr>
                <w:sz w:val="2"/>
                <w:szCs w:val="2"/>
                <w:lang w:val="en-US"/>
              </w:rPr>
            </w:pPr>
          </w:p>
        </w:tc>
        <w:tc>
          <w:tcPr>
            <w:tcW w:w="4204" w:type="dxa"/>
            <w:gridSpan w:val="5"/>
            <w:tcBorders>
              <w:top w:val="single" w:sz="6" w:space="0" w:color="auto"/>
              <w:bottom w:val="nil"/>
            </w:tcBorders>
          </w:tcPr>
          <w:p w14:paraId="5AEB3369" w14:textId="77777777" w:rsidR="002E1E18" w:rsidRPr="003E2692" w:rsidRDefault="002E1E18" w:rsidP="008B344E">
            <w:pPr>
              <w:rPr>
                <w:sz w:val="2"/>
                <w:szCs w:val="2"/>
                <w:lang w:val="en-US"/>
              </w:rPr>
            </w:pPr>
          </w:p>
        </w:tc>
        <w:tc>
          <w:tcPr>
            <w:tcW w:w="992" w:type="dxa"/>
            <w:gridSpan w:val="3"/>
            <w:tcBorders>
              <w:top w:val="single" w:sz="6" w:space="0" w:color="auto"/>
              <w:bottom w:val="nil"/>
              <w:right w:val="nil"/>
            </w:tcBorders>
          </w:tcPr>
          <w:p w14:paraId="0C2020E2" w14:textId="77777777" w:rsidR="002E1E18" w:rsidRPr="003E2692" w:rsidRDefault="002E1E18" w:rsidP="008B344E">
            <w:pPr>
              <w:rPr>
                <w:sz w:val="2"/>
                <w:szCs w:val="2"/>
                <w:lang w:val="en-US"/>
              </w:rPr>
            </w:pPr>
          </w:p>
        </w:tc>
        <w:tc>
          <w:tcPr>
            <w:tcW w:w="1276" w:type="dxa"/>
            <w:gridSpan w:val="3"/>
            <w:tcBorders>
              <w:top w:val="single" w:sz="6" w:space="0" w:color="auto"/>
              <w:left w:val="nil"/>
              <w:bottom w:val="nil"/>
              <w:right w:val="nil"/>
            </w:tcBorders>
          </w:tcPr>
          <w:p w14:paraId="479A3A7E" w14:textId="77777777" w:rsidR="002E1E18" w:rsidRPr="003E2692" w:rsidRDefault="002E1E18" w:rsidP="008B344E">
            <w:pPr>
              <w:rPr>
                <w:sz w:val="2"/>
                <w:szCs w:val="2"/>
                <w:lang w:val="en-US"/>
              </w:rPr>
            </w:pPr>
          </w:p>
        </w:tc>
        <w:tc>
          <w:tcPr>
            <w:tcW w:w="1559" w:type="dxa"/>
            <w:gridSpan w:val="3"/>
            <w:tcBorders>
              <w:top w:val="single" w:sz="6" w:space="0" w:color="auto"/>
              <w:left w:val="nil"/>
              <w:bottom w:val="nil"/>
              <w:right w:val="nil"/>
            </w:tcBorders>
          </w:tcPr>
          <w:p w14:paraId="02C2DD0D" w14:textId="77777777" w:rsidR="002E1E18" w:rsidRPr="003E2692" w:rsidRDefault="002E1E18" w:rsidP="008B344E">
            <w:pPr>
              <w:rPr>
                <w:sz w:val="2"/>
                <w:szCs w:val="2"/>
                <w:lang w:val="en-US"/>
              </w:rPr>
            </w:pPr>
          </w:p>
        </w:tc>
      </w:tr>
      <w:tr w:rsidR="002E1E18" w:rsidRPr="00B449C4" w14:paraId="1B5F7475" w14:textId="77777777" w:rsidTr="008B344E">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8611BA0" w14:textId="77777777" w:rsidR="002E1E18" w:rsidRPr="00B40365" w:rsidRDefault="002E1E18" w:rsidP="008B344E">
            <w:pPr>
              <w:rPr>
                <w:sz w:val="22"/>
                <w:szCs w:val="22"/>
                <w:lang w:val="en-US"/>
              </w:rPr>
            </w:pPr>
          </w:p>
        </w:tc>
        <w:tc>
          <w:tcPr>
            <w:tcW w:w="1418" w:type="dxa"/>
            <w:gridSpan w:val="4"/>
            <w:tcBorders>
              <w:top w:val="nil"/>
              <w:bottom w:val="single" w:sz="4" w:space="0" w:color="auto"/>
            </w:tcBorders>
            <w:vAlign w:val="center"/>
          </w:tcPr>
          <w:p w14:paraId="106D886F" w14:textId="77777777" w:rsidR="002E1E18" w:rsidRPr="00B40365" w:rsidRDefault="002E1E18" w:rsidP="008B344E">
            <w:pPr>
              <w:rPr>
                <w:sz w:val="22"/>
                <w:szCs w:val="22"/>
                <w:lang w:val="en-US"/>
              </w:rPr>
            </w:pPr>
          </w:p>
        </w:tc>
        <w:tc>
          <w:tcPr>
            <w:tcW w:w="4366" w:type="dxa"/>
            <w:gridSpan w:val="4"/>
            <w:tcBorders>
              <w:top w:val="nil"/>
              <w:bottom w:val="single" w:sz="4" w:space="0" w:color="auto"/>
            </w:tcBorders>
          </w:tcPr>
          <w:p w14:paraId="5517C133" w14:textId="77777777" w:rsidR="002E1E18" w:rsidRPr="000E0709" w:rsidRDefault="002E1E18" w:rsidP="008B344E">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0B5BA14A" w14:textId="77777777" w:rsidR="002E1E18" w:rsidRPr="00B449C4" w:rsidRDefault="002E1E18" w:rsidP="008B344E">
            <w:pPr>
              <w:rPr>
                <w:sz w:val="22"/>
                <w:szCs w:val="22"/>
                <w:lang w:val="en-US"/>
              </w:rPr>
            </w:pPr>
          </w:p>
        </w:tc>
        <w:tc>
          <w:tcPr>
            <w:tcW w:w="1134" w:type="dxa"/>
            <w:gridSpan w:val="3"/>
            <w:tcBorders>
              <w:top w:val="nil"/>
              <w:left w:val="nil"/>
              <w:bottom w:val="single" w:sz="4" w:space="0" w:color="auto"/>
              <w:right w:val="nil"/>
            </w:tcBorders>
          </w:tcPr>
          <w:p w14:paraId="55474C9A" w14:textId="77777777" w:rsidR="002E1E18" w:rsidRPr="00B449C4" w:rsidRDefault="002E1E18" w:rsidP="008B344E">
            <w:pPr>
              <w:rPr>
                <w:sz w:val="22"/>
                <w:szCs w:val="22"/>
                <w:lang w:val="en-US"/>
              </w:rPr>
            </w:pPr>
          </w:p>
        </w:tc>
        <w:tc>
          <w:tcPr>
            <w:tcW w:w="1559" w:type="dxa"/>
            <w:gridSpan w:val="2"/>
            <w:tcBorders>
              <w:top w:val="nil"/>
              <w:left w:val="nil"/>
              <w:bottom w:val="single" w:sz="4" w:space="0" w:color="auto"/>
            </w:tcBorders>
          </w:tcPr>
          <w:p w14:paraId="2B529D0B" w14:textId="77777777" w:rsidR="002E1E18" w:rsidRPr="00B449C4" w:rsidRDefault="002E1E18" w:rsidP="008B344E">
            <w:pPr>
              <w:rPr>
                <w:sz w:val="22"/>
                <w:szCs w:val="22"/>
                <w:lang w:val="en-US"/>
              </w:rPr>
            </w:pPr>
          </w:p>
        </w:tc>
      </w:tr>
      <w:tr w:rsidR="002E1E18" w:rsidRPr="00B40365" w14:paraId="4817B492" w14:textId="77777777" w:rsidTr="008B344E">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38036E97" w14:textId="77777777" w:rsidR="002E1E18" w:rsidRPr="00B40365" w:rsidRDefault="002E1E18" w:rsidP="008B344E">
            <w:pPr>
              <w:rPr>
                <w:sz w:val="22"/>
                <w:szCs w:val="22"/>
                <w:lang w:val="en-US"/>
              </w:rPr>
            </w:pPr>
          </w:p>
        </w:tc>
        <w:tc>
          <w:tcPr>
            <w:tcW w:w="1381" w:type="dxa"/>
            <w:gridSpan w:val="4"/>
            <w:tcBorders>
              <w:bottom w:val="single" w:sz="4" w:space="0" w:color="auto"/>
            </w:tcBorders>
            <w:vAlign w:val="center"/>
          </w:tcPr>
          <w:p w14:paraId="76B678A2" w14:textId="77777777" w:rsidR="002E1E18" w:rsidRPr="00B40365" w:rsidRDefault="002E1E18" w:rsidP="008B344E">
            <w:pPr>
              <w:rPr>
                <w:sz w:val="22"/>
                <w:szCs w:val="22"/>
                <w:lang w:val="en-US"/>
              </w:rPr>
            </w:pPr>
          </w:p>
        </w:tc>
        <w:tc>
          <w:tcPr>
            <w:tcW w:w="4238" w:type="dxa"/>
            <w:gridSpan w:val="4"/>
            <w:tcBorders>
              <w:bottom w:val="single" w:sz="4" w:space="0" w:color="auto"/>
            </w:tcBorders>
          </w:tcPr>
          <w:p w14:paraId="513EE0A0" w14:textId="77777777" w:rsidR="002E1E18" w:rsidRPr="00B40365" w:rsidRDefault="002E1E18" w:rsidP="008B344E">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 xml:space="preserve">Bordure </w:t>
            </w:r>
          </w:p>
        </w:tc>
        <w:tc>
          <w:tcPr>
            <w:tcW w:w="3621" w:type="dxa"/>
            <w:gridSpan w:val="8"/>
            <w:tcBorders>
              <w:bottom w:val="single" w:sz="4" w:space="0" w:color="auto"/>
              <w:right w:val="single" w:sz="4" w:space="0" w:color="auto"/>
            </w:tcBorders>
          </w:tcPr>
          <w:p w14:paraId="743C4B0A" w14:textId="77777777" w:rsidR="002E1E18" w:rsidRPr="00B40365" w:rsidRDefault="002E1E18" w:rsidP="008B344E">
            <w:pPr>
              <w:rPr>
                <w:sz w:val="22"/>
                <w:szCs w:val="22"/>
                <w:lang w:val="en-US"/>
              </w:rPr>
            </w:pPr>
          </w:p>
        </w:tc>
      </w:tr>
      <w:tr w:rsidR="002E1E18" w:rsidRPr="009B70F2" w14:paraId="36D30DC8" w14:textId="77777777" w:rsidTr="008B344E">
        <w:tblPrEx>
          <w:tblCellMar>
            <w:left w:w="107" w:type="dxa"/>
            <w:right w:w="107" w:type="dxa"/>
          </w:tblCellMar>
        </w:tblPrEx>
        <w:tc>
          <w:tcPr>
            <w:tcW w:w="10495" w:type="dxa"/>
            <w:gridSpan w:val="19"/>
          </w:tcPr>
          <w:p w14:paraId="50771B48" w14:textId="77777777" w:rsidR="002E1E18" w:rsidRPr="009B70F2" w:rsidRDefault="002E1E18" w:rsidP="008B344E">
            <w:pPr>
              <w:rPr>
                <w:b/>
                <w:bCs/>
                <w:sz w:val="22"/>
                <w:szCs w:val="22"/>
                <w:lang w:val="en-US"/>
              </w:rPr>
            </w:pPr>
            <w:r w:rsidRPr="009B70F2">
              <w:rPr>
                <w:b/>
                <w:bCs/>
                <w:sz w:val="22"/>
                <w:szCs w:val="22"/>
                <w:lang w:val="en-US"/>
              </w:rPr>
              <w:t>3.5. Canal de captare a apelor pluviale prefabricat 178x225(h) mm</w:t>
            </w:r>
          </w:p>
          <w:p w14:paraId="045E759F" w14:textId="77777777" w:rsidR="002E1E18" w:rsidRPr="00B12F65" w:rsidRDefault="002E1E18" w:rsidP="008B344E">
            <w:pPr>
              <w:rPr>
                <w:sz w:val="2"/>
                <w:szCs w:val="2"/>
                <w:lang w:val="en-US"/>
              </w:rPr>
            </w:pPr>
          </w:p>
        </w:tc>
      </w:tr>
      <w:tr w:rsidR="002E1E18" w:rsidRPr="009B70F2" w14:paraId="5AA02117"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9C49443" w14:textId="77777777" w:rsidR="002E1E18" w:rsidRPr="005E2CA0" w:rsidRDefault="002E1E18" w:rsidP="008B344E">
            <w:pPr>
              <w:jc w:val="center"/>
              <w:rPr>
                <w:b/>
                <w:bCs/>
                <w:sz w:val="22"/>
                <w:szCs w:val="22"/>
                <w:lang w:val="en-US"/>
              </w:rPr>
            </w:pPr>
            <w:r w:rsidRPr="005E2CA0">
              <w:rPr>
                <w:b/>
                <w:bCs/>
                <w:sz w:val="22"/>
                <w:szCs w:val="22"/>
                <w:lang w:val="en-US"/>
              </w:rPr>
              <w:t>56</w:t>
            </w:r>
          </w:p>
        </w:tc>
        <w:tc>
          <w:tcPr>
            <w:tcW w:w="1402" w:type="dxa"/>
            <w:gridSpan w:val="3"/>
            <w:tcBorders>
              <w:top w:val="single" w:sz="4" w:space="0" w:color="auto"/>
              <w:bottom w:val="single" w:sz="4" w:space="0" w:color="auto"/>
            </w:tcBorders>
            <w:vAlign w:val="center"/>
          </w:tcPr>
          <w:p w14:paraId="6578A9AD" w14:textId="77777777" w:rsidR="002E1E18" w:rsidRPr="005E2CA0" w:rsidRDefault="002E1E18" w:rsidP="008B344E">
            <w:pPr>
              <w:jc w:val="center"/>
              <w:rPr>
                <w:b/>
                <w:bCs/>
                <w:sz w:val="22"/>
                <w:szCs w:val="22"/>
                <w:lang w:val="en-US"/>
              </w:rPr>
            </w:pPr>
            <w:r w:rsidRPr="005E2CA0">
              <w:rPr>
                <w:b/>
                <w:bCs/>
                <w:sz w:val="22"/>
                <w:szCs w:val="22"/>
                <w:lang w:val="en-US"/>
              </w:rPr>
              <w:t>AcE07A</w:t>
            </w:r>
          </w:p>
        </w:tc>
        <w:tc>
          <w:tcPr>
            <w:tcW w:w="4366" w:type="dxa"/>
            <w:gridSpan w:val="5"/>
            <w:tcBorders>
              <w:top w:val="single" w:sz="4" w:space="0" w:color="auto"/>
              <w:bottom w:val="single" w:sz="4" w:space="0" w:color="auto"/>
            </w:tcBorders>
          </w:tcPr>
          <w:p w14:paraId="61123BCB" w14:textId="77777777" w:rsidR="002E1E18" w:rsidRPr="005E2CA0" w:rsidRDefault="002E1E18" w:rsidP="008B344E">
            <w:pPr>
              <w:rPr>
                <w:b/>
                <w:bCs/>
                <w:sz w:val="2"/>
                <w:szCs w:val="2"/>
                <w:lang w:val="en-US"/>
              </w:rPr>
            </w:pPr>
            <w:r w:rsidRPr="005E2CA0">
              <w:rPr>
                <w:b/>
                <w:bCs/>
                <w:sz w:val="22"/>
                <w:szCs w:val="22"/>
                <w:lang w:val="en-US"/>
              </w:rPr>
              <w:t>Montarea canal de captare a apelor pluviale prefabricat 178x225(h) mm cu grila din otel zincat, necarosabil tip I, L=500 mm</w:t>
            </w:r>
          </w:p>
          <w:p w14:paraId="138CD4CF" w14:textId="77777777" w:rsidR="002E1E18" w:rsidRPr="009B70F2" w:rsidRDefault="002E1E18" w:rsidP="008B344E">
            <w:pPr>
              <w:rPr>
                <w:sz w:val="16"/>
                <w:szCs w:val="16"/>
                <w:lang w:val="en-US"/>
              </w:rPr>
            </w:pPr>
            <w:r w:rsidRPr="009B70F2">
              <w:rPr>
                <w:sz w:val="16"/>
                <w:szCs w:val="16"/>
                <w:lang w:val="en-US"/>
              </w:rPr>
              <w:t>Mat. marunte (scinduri etc.)=1,0300</w:t>
            </w:r>
          </w:p>
          <w:p w14:paraId="1CCCB88E"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74D0F1A1" w14:textId="77777777" w:rsidR="002E1E18" w:rsidRPr="005E2CA0" w:rsidRDefault="002E1E18" w:rsidP="008B344E">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ED2A9B9"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42C5D7FA" w14:textId="77777777" w:rsidR="002E1E18" w:rsidRPr="005E2CA0" w:rsidRDefault="002E1E18" w:rsidP="008B344E">
            <w:pPr>
              <w:jc w:val="center"/>
              <w:rPr>
                <w:b/>
                <w:bCs/>
                <w:sz w:val="22"/>
                <w:szCs w:val="22"/>
                <w:lang w:val="en-US"/>
              </w:rPr>
            </w:pPr>
            <w:r w:rsidRPr="005E2CA0">
              <w:rPr>
                <w:b/>
                <w:bCs/>
                <w:sz w:val="22"/>
                <w:szCs w:val="22"/>
                <w:lang w:val="en-US"/>
              </w:rPr>
              <w:t>132,00</w:t>
            </w:r>
          </w:p>
          <w:p w14:paraId="3AFB6D62" w14:textId="77777777" w:rsidR="002E1E18" w:rsidRPr="009B70F2" w:rsidRDefault="002E1E18" w:rsidP="008B344E">
            <w:pPr>
              <w:jc w:val="center"/>
              <w:rPr>
                <w:sz w:val="2"/>
                <w:szCs w:val="2"/>
                <w:lang w:val="en-US"/>
              </w:rPr>
            </w:pPr>
          </w:p>
        </w:tc>
      </w:tr>
      <w:tr w:rsidR="002E1E18" w:rsidRPr="00B40365" w14:paraId="3E19B70F"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225D0D"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5D589290" w14:textId="77777777" w:rsidR="002E1E18" w:rsidRPr="00B40365" w:rsidRDefault="002E1E18" w:rsidP="008B344E">
            <w:pPr>
              <w:jc w:val="center"/>
              <w:rPr>
                <w:sz w:val="16"/>
                <w:szCs w:val="16"/>
                <w:lang w:val="en-US"/>
              </w:rPr>
            </w:pPr>
            <w:r w:rsidRPr="00B40365">
              <w:rPr>
                <w:sz w:val="16"/>
                <w:szCs w:val="16"/>
                <w:lang w:val="en-US"/>
              </w:rPr>
              <w:t>7129090010600</w:t>
            </w:r>
          </w:p>
        </w:tc>
        <w:tc>
          <w:tcPr>
            <w:tcW w:w="4366" w:type="dxa"/>
            <w:gridSpan w:val="4"/>
            <w:tcBorders>
              <w:top w:val="nil"/>
              <w:bottom w:val="single" w:sz="2" w:space="0" w:color="auto"/>
            </w:tcBorders>
            <w:vAlign w:val="center"/>
          </w:tcPr>
          <w:p w14:paraId="29FB8C29" w14:textId="77777777" w:rsidR="002E1E18" w:rsidRPr="00C97908" w:rsidRDefault="002E1E18" w:rsidP="008B344E">
            <w:pPr>
              <w:rPr>
                <w:sz w:val="16"/>
                <w:szCs w:val="16"/>
                <w:lang w:val="en-US"/>
              </w:rPr>
            </w:pPr>
            <w:r w:rsidRPr="00C97908">
              <w:rPr>
                <w:sz w:val="16"/>
                <w:szCs w:val="16"/>
                <w:lang w:val="en-US"/>
              </w:rPr>
              <w:t>Drenor-canalist</w:t>
            </w:r>
          </w:p>
        </w:tc>
        <w:tc>
          <w:tcPr>
            <w:tcW w:w="1021" w:type="dxa"/>
            <w:gridSpan w:val="3"/>
            <w:tcBorders>
              <w:top w:val="nil"/>
              <w:bottom w:val="single" w:sz="2" w:space="0" w:color="auto"/>
            </w:tcBorders>
            <w:vAlign w:val="center"/>
          </w:tcPr>
          <w:p w14:paraId="323CBF50"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F841F4D"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0,7000</w:t>
            </w:r>
          </w:p>
        </w:tc>
        <w:tc>
          <w:tcPr>
            <w:tcW w:w="1559" w:type="dxa"/>
            <w:gridSpan w:val="2"/>
            <w:tcBorders>
              <w:top w:val="nil"/>
              <w:bottom w:val="single" w:sz="2" w:space="0" w:color="auto"/>
            </w:tcBorders>
            <w:vAlign w:val="center"/>
          </w:tcPr>
          <w:p w14:paraId="6AB1B280" w14:textId="77777777" w:rsidR="002E1E18" w:rsidRPr="00C97908" w:rsidRDefault="002E1E18" w:rsidP="008B344E">
            <w:pPr>
              <w:jc w:val="center"/>
              <w:rPr>
                <w:sz w:val="16"/>
                <w:szCs w:val="16"/>
                <w:lang w:val="en-US"/>
              </w:rPr>
            </w:pPr>
            <w:r w:rsidRPr="00C97908">
              <w:rPr>
                <w:sz w:val="16"/>
                <w:szCs w:val="16"/>
                <w:lang w:val="en-US"/>
              </w:rPr>
              <w:t>92,40</w:t>
            </w:r>
          </w:p>
        </w:tc>
      </w:tr>
      <w:tr w:rsidR="002E1E18" w:rsidRPr="00B40365" w14:paraId="7874521C"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909D20"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75E8DD4B" w14:textId="77777777" w:rsidR="002E1E18" w:rsidRPr="00B40365" w:rsidRDefault="002E1E18" w:rsidP="008B344E">
            <w:pPr>
              <w:jc w:val="center"/>
              <w:rPr>
                <w:sz w:val="16"/>
                <w:szCs w:val="16"/>
                <w:lang w:val="en-US"/>
              </w:rPr>
            </w:pPr>
            <w:r w:rsidRPr="00B40365">
              <w:rPr>
                <w:sz w:val="16"/>
                <w:szCs w:val="16"/>
                <w:lang w:val="en-US"/>
              </w:rPr>
              <w:t>2875274200016</w:t>
            </w:r>
          </w:p>
        </w:tc>
        <w:tc>
          <w:tcPr>
            <w:tcW w:w="4366" w:type="dxa"/>
            <w:gridSpan w:val="4"/>
            <w:tcBorders>
              <w:top w:val="nil"/>
              <w:bottom w:val="single" w:sz="2" w:space="0" w:color="auto"/>
            </w:tcBorders>
            <w:vAlign w:val="center"/>
          </w:tcPr>
          <w:p w14:paraId="017E6C14" w14:textId="77777777" w:rsidR="002E1E18" w:rsidRPr="00C97908" w:rsidRDefault="002E1E18" w:rsidP="008B344E">
            <w:pPr>
              <w:rPr>
                <w:sz w:val="16"/>
                <w:szCs w:val="16"/>
                <w:lang w:val="en-US"/>
              </w:rPr>
            </w:pPr>
            <w:r w:rsidRPr="00C97908">
              <w:rPr>
                <w:sz w:val="16"/>
                <w:szCs w:val="16"/>
                <w:lang w:val="en-US"/>
              </w:rPr>
              <w:t>Canal de captare a apelor pluviale prefabricat 178x225(h) mm cu grila din otel zincat, necarosabil tip I, L=500 mm</w:t>
            </w:r>
          </w:p>
        </w:tc>
        <w:tc>
          <w:tcPr>
            <w:tcW w:w="1021" w:type="dxa"/>
            <w:gridSpan w:val="3"/>
            <w:tcBorders>
              <w:top w:val="nil"/>
              <w:bottom w:val="single" w:sz="2" w:space="0" w:color="auto"/>
            </w:tcBorders>
            <w:vAlign w:val="center"/>
          </w:tcPr>
          <w:p w14:paraId="6A04E90B" w14:textId="77777777" w:rsidR="002E1E18" w:rsidRPr="00C97908" w:rsidRDefault="002E1E18" w:rsidP="008B34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96D4A86"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0D0E1D4" w14:textId="77777777" w:rsidR="002E1E18" w:rsidRPr="00C97908" w:rsidRDefault="002E1E18" w:rsidP="008B344E">
            <w:pPr>
              <w:jc w:val="center"/>
              <w:rPr>
                <w:sz w:val="16"/>
                <w:szCs w:val="16"/>
                <w:lang w:val="en-US"/>
              </w:rPr>
            </w:pPr>
            <w:r w:rsidRPr="00C97908">
              <w:rPr>
                <w:sz w:val="16"/>
                <w:szCs w:val="16"/>
                <w:lang w:val="en-US"/>
              </w:rPr>
              <w:t>135,96</w:t>
            </w:r>
          </w:p>
        </w:tc>
      </w:tr>
      <w:tr w:rsidR="002E1E18" w:rsidRPr="00B40365" w14:paraId="065E7B5F"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7F030C"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20A4950A" w14:textId="77777777" w:rsidR="002E1E18" w:rsidRPr="00B40365" w:rsidRDefault="002E1E18" w:rsidP="008B344E">
            <w:pPr>
              <w:jc w:val="center"/>
              <w:rPr>
                <w:sz w:val="16"/>
                <w:szCs w:val="16"/>
                <w:lang w:val="en-US"/>
              </w:rPr>
            </w:pPr>
            <w:r w:rsidRPr="00B40365">
              <w:rPr>
                <w:sz w:val="16"/>
                <w:szCs w:val="16"/>
                <w:lang w:val="en-US"/>
              </w:rPr>
              <w:t>2651122100024</w:t>
            </w:r>
          </w:p>
        </w:tc>
        <w:tc>
          <w:tcPr>
            <w:tcW w:w="4366" w:type="dxa"/>
            <w:gridSpan w:val="4"/>
            <w:tcBorders>
              <w:top w:val="nil"/>
              <w:bottom w:val="single" w:sz="2" w:space="0" w:color="auto"/>
            </w:tcBorders>
            <w:vAlign w:val="center"/>
          </w:tcPr>
          <w:p w14:paraId="64F66484" w14:textId="77777777" w:rsidR="002E1E18" w:rsidRPr="00C97908" w:rsidRDefault="002E1E18" w:rsidP="008B344E">
            <w:pPr>
              <w:rPr>
                <w:sz w:val="16"/>
                <w:szCs w:val="16"/>
                <w:lang w:val="en-US"/>
              </w:rPr>
            </w:pPr>
            <w:r w:rsidRPr="00C97908">
              <w:rPr>
                <w:sz w:val="16"/>
                <w:szCs w:val="16"/>
                <w:lang w:val="en-US"/>
              </w:rPr>
              <w:t>Ciment portland P 40 saci S388</w:t>
            </w:r>
          </w:p>
        </w:tc>
        <w:tc>
          <w:tcPr>
            <w:tcW w:w="1021" w:type="dxa"/>
            <w:gridSpan w:val="3"/>
            <w:tcBorders>
              <w:top w:val="nil"/>
              <w:bottom w:val="single" w:sz="2" w:space="0" w:color="auto"/>
            </w:tcBorders>
            <w:vAlign w:val="center"/>
          </w:tcPr>
          <w:p w14:paraId="5B7B0B85" w14:textId="77777777" w:rsidR="002E1E18" w:rsidRPr="00C97908" w:rsidRDefault="002E1E18" w:rsidP="008B34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A75D8EB"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6,4700</w:t>
            </w:r>
          </w:p>
        </w:tc>
        <w:tc>
          <w:tcPr>
            <w:tcW w:w="1559" w:type="dxa"/>
            <w:gridSpan w:val="2"/>
            <w:tcBorders>
              <w:top w:val="nil"/>
              <w:bottom w:val="single" w:sz="2" w:space="0" w:color="auto"/>
            </w:tcBorders>
            <w:vAlign w:val="center"/>
          </w:tcPr>
          <w:p w14:paraId="360F5C8E" w14:textId="77777777" w:rsidR="002E1E18" w:rsidRPr="00C97908" w:rsidRDefault="002E1E18" w:rsidP="008B344E">
            <w:pPr>
              <w:jc w:val="center"/>
              <w:rPr>
                <w:sz w:val="16"/>
                <w:szCs w:val="16"/>
                <w:lang w:val="en-US"/>
              </w:rPr>
            </w:pPr>
            <w:r w:rsidRPr="00C97908">
              <w:rPr>
                <w:sz w:val="16"/>
                <w:szCs w:val="16"/>
                <w:lang w:val="en-US"/>
              </w:rPr>
              <w:t>879,661</w:t>
            </w:r>
          </w:p>
        </w:tc>
      </w:tr>
      <w:tr w:rsidR="002E1E18" w:rsidRPr="00B40365" w14:paraId="1260F016"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AF9F6F"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798460CE" w14:textId="77777777" w:rsidR="002E1E18" w:rsidRPr="00B40365" w:rsidRDefault="002E1E18" w:rsidP="008B344E">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14:paraId="6682A5DC" w14:textId="77777777" w:rsidR="002E1E18" w:rsidRPr="00C97908" w:rsidRDefault="002E1E18" w:rsidP="008B344E">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14:paraId="3D21DFD5"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794D255"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0,0250</w:t>
            </w:r>
          </w:p>
        </w:tc>
        <w:tc>
          <w:tcPr>
            <w:tcW w:w="1559" w:type="dxa"/>
            <w:gridSpan w:val="2"/>
            <w:tcBorders>
              <w:top w:val="nil"/>
              <w:bottom w:val="single" w:sz="2" w:space="0" w:color="auto"/>
            </w:tcBorders>
            <w:vAlign w:val="center"/>
          </w:tcPr>
          <w:p w14:paraId="0355EC90" w14:textId="77777777" w:rsidR="002E1E18" w:rsidRPr="00C97908" w:rsidRDefault="002E1E18" w:rsidP="008B344E">
            <w:pPr>
              <w:jc w:val="center"/>
              <w:rPr>
                <w:sz w:val="16"/>
                <w:szCs w:val="16"/>
                <w:lang w:val="en-US"/>
              </w:rPr>
            </w:pPr>
            <w:r w:rsidRPr="00C97908">
              <w:rPr>
                <w:sz w:val="16"/>
                <w:szCs w:val="16"/>
                <w:lang w:val="en-US"/>
              </w:rPr>
              <w:t>3,399</w:t>
            </w:r>
          </w:p>
        </w:tc>
      </w:tr>
      <w:tr w:rsidR="002E1E18" w:rsidRPr="00B40365" w14:paraId="6DF62C33"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E73012"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5F2BDF3B" w14:textId="77777777" w:rsidR="002E1E18" w:rsidRPr="00B40365" w:rsidRDefault="002E1E18" w:rsidP="008B344E">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311FB938" w14:textId="77777777" w:rsidR="002E1E18" w:rsidRPr="00C97908" w:rsidRDefault="002E1E18" w:rsidP="008B344E">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29116A91"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C32129F"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0,0070</w:t>
            </w:r>
          </w:p>
        </w:tc>
        <w:tc>
          <w:tcPr>
            <w:tcW w:w="1559" w:type="dxa"/>
            <w:gridSpan w:val="2"/>
            <w:tcBorders>
              <w:top w:val="nil"/>
              <w:bottom w:val="single" w:sz="2" w:space="0" w:color="auto"/>
            </w:tcBorders>
            <w:vAlign w:val="center"/>
          </w:tcPr>
          <w:p w14:paraId="48011E5A" w14:textId="77777777" w:rsidR="002E1E18" w:rsidRPr="00C97908" w:rsidRDefault="002E1E18" w:rsidP="008B344E">
            <w:pPr>
              <w:jc w:val="center"/>
              <w:rPr>
                <w:sz w:val="16"/>
                <w:szCs w:val="16"/>
                <w:lang w:val="en-US"/>
              </w:rPr>
            </w:pPr>
            <w:r w:rsidRPr="00C97908">
              <w:rPr>
                <w:sz w:val="16"/>
                <w:szCs w:val="16"/>
                <w:lang w:val="en-US"/>
              </w:rPr>
              <w:t>0,952</w:t>
            </w:r>
          </w:p>
        </w:tc>
      </w:tr>
      <w:tr w:rsidR="002E1E18" w:rsidRPr="009B70F2" w14:paraId="29524DB7"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80A81A3" w14:textId="77777777" w:rsidR="002E1E18" w:rsidRPr="005E2CA0" w:rsidRDefault="002E1E18" w:rsidP="008B344E">
            <w:pPr>
              <w:jc w:val="center"/>
              <w:rPr>
                <w:b/>
                <w:bCs/>
                <w:sz w:val="22"/>
                <w:szCs w:val="22"/>
                <w:lang w:val="en-US"/>
              </w:rPr>
            </w:pPr>
            <w:r w:rsidRPr="005E2CA0">
              <w:rPr>
                <w:b/>
                <w:bCs/>
                <w:sz w:val="22"/>
                <w:szCs w:val="22"/>
                <w:lang w:val="en-US"/>
              </w:rPr>
              <w:t>57</w:t>
            </w:r>
          </w:p>
        </w:tc>
        <w:tc>
          <w:tcPr>
            <w:tcW w:w="1402" w:type="dxa"/>
            <w:gridSpan w:val="3"/>
            <w:tcBorders>
              <w:top w:val="single" w:sz="4" w:space="0" w:color="auto"/>
              <w:bottom w:val="single" w:sz="4" w:space="0" w:color="auto"/>
            </w:tcBorders>
            <w:vAlign w:val="center"/>
          </w:tcPr>
          <w:p w14:paraId="661C0D46" w14:textId="77777777" w:rsidR="002E1E18" w:rsidRPr="005E2CA0" w:rsidRDefault="002E1E18" w:rsidP="008B344E">
            <w:pPr>
              <w:jc w:val="center"/>
              <w:rPr>
                <w:b/>
                <w:bCs/>
                <w:sz w:val="22"/>
                <w:szCs w:val="22"/>
                <w:lang w:val="en-US"/>
              </w:rPr>
            </w:pPr>
            <w:r w:rsidRPr="005E2CA0">
              <w:rPr>
                <w:b/>
                <w:bCs/>
                <w:sz w:val="22"/>
                <w:szCs w:val="22"/>
                <w:lang w:val="en-US"/>
              </w:rPr>
              <w:t>CA03F</w:t>
            </w:r>
          </w:p>
        </w:tc>
        <w:tc>
          <w:tcPr>
            <w:tcW w:w="4366" w:type="dxa"/>
            <w:gridSpan w:val="5"/>
            <w:tcBorders>
              <w:top w:val="single" w:sz="4" w:space="0" w:color="auto"/>
              <w:bottom w:val="single" w:sz="4" w:space="0" w:color="auto"/>
            </w:tcBorders>
          </w:tcPr>
          <w:p w14:paraId="5D362612" w14:textId="77777777" w:rsidR="002E1E18" w:rsidRPr="005E2CA0" w:rsidRDefault="002E1E18" w:rsidP="008B344E">
            <w:pPr>
              <w:rPr>
                <w:b/>
                <w:bCs/>
                <w:sz w:val="2"/>
                <w:szCs w:val="2"/>
                <w:lang w:val="en-US"/>
              </w:rPr>
            </w:pPr>
            <w:r w:rsidRPr="005E2CA0">
              <w:rPr>
                <w:b/>
                <w:bCs/>
                <w:sz w:val="22"/>
                <w:szCs w:val="22"/>
                <w:lang w:val="en-US"/>
              </w:rPr>
              <w:t>Beton simplu turnat cu mijloace clasice,  in fundatii, socluri, ziduri de sprijin, pereti sub cota zero, beton marfa, turnare cu mijloace clasice, beton simplu clasa C30/37 (F200 W6)</w:t>
            </w:r>
          </w:p>
          <w:p w14:paraId="015F731C" w14:textId="77777777" w:rsidR="002E1E18" w:rsidRPr="009B70F2" w:rsidRDefault="002E1E18" w:rsidP="008B344E">
            <w:pPr>
              <w:rPr>
                <w:sz w:val="16"/>
                <w:szCs w:val="16"/>
                <w:lang w:val="en-US"/>
              </w:rPr>
            </w:pPr>
            <w:r w:rsidRPr="009B70F2">
              <w:rPr>
                <w:sz w:val="16"/>
                <w:szCs w:val="16"/>
                <w:lang w:val="en-US"/>
              </w:rPr>
              <w:t>Material marunt (dulapi de rasinoase, cuie, scoabe)=1,0150</w:t>
            </w:r>
          </w:p>
          <w:p w14:paraId="45CFA23C"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498F9FF4" w14:textId="77777777" w:rsidR="002E1E18" w:rsidRPr="005E2CA0" w:rsidRDefault="002E1E18" w:rsidP="008B344E">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25F835E0"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3E378ADF" w14:textId="77777777" w:rsidR="002E1E18" w:rsidRPr="005E2CA0" w:rsidRDefault="002E1E18" w:rsidP="008B344E">
            <w:pPr>
              <w:jc w:val="center"/>
              <w:rPr>
                <w:b/>
                <w:bCs/>
                <w:sz w:val="22"/>
                <w:szCs w:val="22"/>
                <w:lang w:val="en-US"/>
              </w:rPr>
            </w:pPr>
            <w:r w:rsidRPr="005E2CA0">
              <w:rPr>
                <w:b/>
                <w:bCs/>
                <w:sz w:val="22"/>
                <w:szCs w:val="22"/>
                <w:lang w:val="en-US"/>
              </w:rPr>
              <w:t>0,60</w:t>
            </w:r>
          </w:p>
          <w:p w14:paraId="73D76533" w14:textId="77777777" w:rsidR="002E1E18" w:rsidRPr="009B70F2" w:rsidRDefault="002E1E18" w:rsidP="008B344E">
            <w:pPr>
              <w:jc w:val="center"/>
              <w:rPr>
                <w:sz w:val="2"/>
                <w:szCs w:val="2"/>
                <w:lang w:val="en-US"/>
              </w:rPr>
            </w:pPr>
          </w:p>
        </w:tc>
      </w:tr>
      <w:tr w:rsidR="002E1E18" w:rsidRPr="00B40365" w14:paraId="1718A3FA"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7C2671"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16DBA966" w14:textId="77777777" w:rsidR="002E1E18" w:rsidRPr="00B40365" w:rsidRDefault="002E1E18" w:rsidP="008B344E">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14:paraId="03FE7A8F" w14:textId="77777777" w:rsidR="002E1E18" w:rsidRPr="00C97908" w:rsidRDefault="002E1E18" w:rsidP="008B344E">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54B084E2"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2E6B024"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3,4500</w:t>
            </w:r>
          </w:p>
        </w:tc>
        <w:tc>
          <w:tcPr>
            <w:tcW w:w="1559" w:type="dxa"/>
            <w:gridSpan w:val="2"/>
            <w:tcBorders>
              <w:top w:val="nil"/>
              <w:bottom w:val="single" w:sz="2" w:space="0" w:color="auto"/>
            </w:tcBorders>
            <w:vAlign w:val="center"/>
          </w:tcPr>
          <w:p w14:paraId="370006FB" w14:textId="77777777" w:rsidR="002E1E18" w:rsidRPr="00C97908" w:rsidRDefault="002E1E18" w:rsidP="008B344E">
            <w:pPr>
              <w:jc w:val="center"/>
              <w:rPr>
                <w:sz w:val="16"/>
                <w:szCs w:val="16"/>
                <w:lang w:val="en-US"/>
              </w:rPr>
            </w:pPr>
            <w:r w:rsidRPr="00C97908">
              <w:rPr>
                <w:sz w:val="16"/>
                <w:szCs w:val="16"/>
                <w:lang w:val="en-US"/>
              </w:rPr>
              <w:t>2,07</w:t>
            </w:r>
          </w:p>
        </w:tc>
      </w:tr>
      <w:tr w:rsidR="002E1E18" w:rsidRPr="00B40365" w14:paraId="38071BFA"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576AAA"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5FA3C21D" w14:textId="77777777" w:rsidR="002E1E18" w:rsidRPr="00B40365" w:rsidRDefault="002E1E18" w:rsidP="008B344E">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85AC1E1" w14:textId="77777777" w:rsidR="002E1E18" w:rsidRPr="00C97908" w:rsidRDefault="002E1E18" w:rsidP="008B344E">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3CCCAB6E"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2D97ADF"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3C4B83AB" w14:textId="77777777" w:rsidR="002E1E18" w:rsidRPr="00C97908" w:rsidRDefault="002E1E18" w:rsidP="008B344E">
            <w:pPr>
              <w:jc w:val="center"/>
              <w:rPr>
                <w:sz w:val="16"/>
                <w:szCs w:val="16"/>
                <w:lang w:val="en-US"/>
              </w:rPr>
            </w:pPr>
            <w:r w:rsidRPr="00C97908">
              <w:rPr>
                <w:sz w:val="16"/>
                <w:szCs w:val="16"/>
                <w:lang w:val="en-US"/>
              </w:rPr>
              <w:t>0,24</w:t>
            </w:r>
          </w:p>
        </w:tc>
      </w:tr>
      <w:tr w:rsidR="002E1E18" w:rsidRPr="00B40365" w14:paraId="1BC0C749"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C90C08"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52DF49F3" w14:textId="77777777" w:rsidR="002E1E18" w:rsidRPr="00B40365" w:rsidRDefault="002E1E18" w:rsidP="008B344E">
            <w:pPr>
              <w:jc w:val="center"/>
              <w:rPr>
                <w:sz w:val="16"/>
                <w:szCs w:val="16"/>
                <w:lang w:val="en-US"/>
              </w:rPr>
            </w:pPr>
            <w:r w:rsidRPr="00B40365">
              <w:rPr>
                <w:sz w:val="16"/>
                <w:szCs w:val="16"/>
                <w:lang w:val="en-US"/>
              </w:rPr>
              <w:t>2663102100917</w:t>
            </w:r>
          </w:p>
        </w:tc>
        <w:tc>
          <w:tcPr>
            <w:tcW w:w="4366" w:type="dxa"/>
            <w:gridSpan w:val="4"/>
            <w:tcBorders>
              <w:top w:val="nil"/>
              <w:bottom w:val="single" w:sz="2" w:space="0" w:color="auto"/>
            </w:tcBorders>
            <w:vAlign w:val="center"/>
          </w:tcPr>
          <w:p w14:paraId="5B24CE36" w14:textId="77777777" w:rsidR="002E1E18" w:rsidRPr="00C97908" w:rsidRDefault="002E1E18" w:rsidP="008B344E">
            <w:pPr>
              <w:rPr>
                <w:sz w:val="16"/>
                <w:szCs w:val="16"/>
                <w:lang w:val="en-US"/>
              </w:rPr>
            </w:pPr>
            <w:r w:rsidRPr="00C97908">
              <w:rPr>
                <w:sz w:val="16"/>
                <w:szCs w:val="16"/>
                <w:lang w:val="en-US"/>
              </w:rPr>
              <w:t>Beton marfa clasa C30/37 XC1 XF4</w:t>
            </w:r>
          </w:p>
        </w:tc>
        <w:tc>
          <w:tcPr>
            <w:tcW w:w="1021" w:type="dxa"/>
            <w:gridSpan w:val="3"/>
            <w:tcBorders>
              <w:top w:val="nil"/>
              <w:bottom w:val="single" w:sz="2" w:space="0" w:color="auto"/>
            </w:tcBorders>
            <w:vAlign w:val="center"/>
          </w:tcPr>
          <w:p w14:paraId="2E07CCC7"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C47BBFE"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6703E6F9" w14:textId="77777777" w:rsidR="002E1E18" w:rsidRPr="00C97908" w:rsidRDefault="002E1E18" w:rsidP="008B344E">
            <w:pPr>
              <w:jc w:val="center"/>
              <w:rPr>
                <w:sz w:val="16"/>
                <w:szCs w:val="16"/>
                <w:lang w:val="en-US"/>
              </w:rPr>
            </w:pPr>
            <w:r w:rsidRPr="00C97908">
              <w:rPr>
                <w:sz w:val="16"/>
                <w:szCs w:val="16"/>
                <w:lang w:val="en-US"/>
              </w:rPr>
              <w:t>0,624</w:t>
            </w:r>
          </w:p>
        </w:tc>
      </w:tr>
      <w:tr w:rsidR="002E1E18" w:rsidRPr="00B40365" w14:paraId="7E244226"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A9F36A"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0BEC16AF" w14:textId="77777777" w:rsidR="002E1E18" w:rsidRPr="00B40365" w:rsidRDefault="002E1E18" w:rsidP="008B344E">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7B2EDDA2" w14:textId="77777777" w:rsidR="002E1E18" w:rsidRPr="00C97908" w:rsidRDefault="002E1E18" w:rsidP="008B344E">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4FF99A8B"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5AAA8BA"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6F17C66D" w14:textId="77777777" w:rsidR="002E1E18" w:rsidRPr="00C97908" w:rsidRDefault="002E1E18" w:rsidP="008B344E">
            <w:pPr>
              <w:jc w:val="center"/>
              <w:rPr>
                <w:sz w:val="16"/>
                <w:szCs w:val="16"/>
                <w:lang w:val="en-US"/>
              </w:rPr>
            </w:pPr>
            <w:r w:rsidRPr="00C97908">
              <w:rPr>
                <w:sz w:val="16"/>
                <w:szCs w:val="16"/>
                <w:lang w:val="en-US"/>
              </w:rPr>
              <w:t>0,061</w:t>
            </w:r>
          </w:p>
        </w:tc>
      </w:tr>
      <w:tr w:rsidR="002E1E18" w:rsidRPr="00B40365" w14:paraId="6F7826F9"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0AA410"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344E82F" w14:textId="77777777" w:rsidR="002E1E18" w:rsidRPr="00B40365" w:rsidRDefault="002E1E18" w:rsidP="008B344E">
            <w:pPr>
              <w:jc w:val="center"/>
              <w:rPr>
                <w:sz w:val="16"/>
                <w:szCs w:val="16"/>
                <w:lang w:val="en-US"/>
              </w:rPr>
            </w:pPr>
            <w:r w:rsidRPr="00B40365">
              <w:rPr>
                <w:sz w:val="16"/>
                <w:szCs w:val="16"/>
                <w:lang w:val="en-US"/>
              </w:rPr>
              <w:t>2952270003100</w:t>
            </w:r>
          </w:p>
        </w:tc>
        <w:tc>
          <w:tcPr>
            <w:tcW w:w="4366" w:type="dxa"/>
            <w:gridSpan w:val="4"/>
            <w:tcBorders>
              <w:top w:val="nil"/>
              <w:bottom w:val="single" w:sz="2" w:space="0" w:color="auto"/>
            </w:tcBorders>
            <w:vAlign w:val="center"/>
          </w:tcPr>
          <w:p w14:paraId="458C1BE8" w14:textId="77777777" w:rsidR="002E1E18" w:rsidRPr="00C97908" w:rsidRDefault="002E1E18" w:rsidP="008B344E">
            <w:pPr>
              <w:rPr>
                <w:sz w:val="16"/>
                <w:szCs w:val="16"/>
                <w:lang w:val="en-US"/>
              </w:rPr>
            </w:pPr>
            <w:r w:rsidRPr="00C97908">
              <w:rPr>
                <w:sz w:val="16"/>
                <w:szCs w:val="16"/>
                <w:lang w:val="en-US"/>
              </w:rPr>
              <w:t>Vibrator de adincime</w:t>
            </w:r>
          </w:p>
        </w:tc>
        <w:tc>
          <w:tcPr>
            <w:tcW w:w="1021" w:type="dxa"/>
            <w:gridSpan w:val="3"/>
            <w:tcBorders>
              <w:top w:val="nil"/>
              <w:bottom w:val="single" w:sz="2" w:space="0" w:color="auto"/>
            </w:tcBorders>
            <w:vAlign w:val="center"/>
          </w:tcPr>
          <w:p w14:paraId="2B175C0A"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A32AD6C"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right w:val="single" w:sz="4" w:space="0" w:color="auto"/>
            </w:tcBorders>
            <w:vAlign w:val="center"/>
          </w:tcPr>
          <w:p w14:paraId="4533CE24" w14:textId="77777777" w:rsidR="002E1E18" w:rsidRPr="00C97908" w:rsidRDefault="002E1E18" w:rsidP="008B344E">
            <w:pPr>
              <w:jc w:val="center"/>
              <w:rPr>
                <w:sz w:val="16"/>
                <w:szCs w:val="16"/>
                <w:lang w:val="en-US"/>
              </w:rPr>
            </w:pPr>
            <w:r w:rsidRPr="00C97908">
              <w:rPr>
                <w:sz w:val="16"/>
                <w:szCs w:val="16"/>
                <w:lang w:val="en-US"/>
              </w:rPr>
              <w:t>0,36</w:t>
            </w:r>
          </w:p>
        </w:tc>
      </w:tr>
      <w:tr w:rsidR="002E1E18" w:rsidRPr="00B40365" w14:paraId="1E874E6E"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7C0DDF"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052D281D" w14:textId="77777777" w:rsidR="002E1E18" w:rsidRPr="00B40365" w:rsidRDefault="002E1E18" w:rsidP="008B344E">
            <w:pPr>
              <w:jc w:val="center"/>
              <w:rPr>
                <w:sz w:val="16"/>
                <w:szCs w:val="16"/>
                <w:lang w:val="en-US"/>
              </w:rPr>
            </w:pPr>
            <w:r w:rsidRPr="00B40365">
              <w:rPr>
                <w:sz w:val="16"/>
                <w:szCs w:val="16"/>
                <w:lang w:val="en-US"/>
              </w:rPr>
              <w:t>3410520006752</w:t>
            </w:r>
          </w:p>
        </w:tc>
        <w:tc>
          <w:tcPr>
            <w:tcW w:w="4366" w:type="dxa"/>
            <w:gridSpan w:val="4"/>
            <w:tcBorders>
              <w:top w:val="nil"/>
              <w:bottom w:val="single" w:sz="2" w:space="0" w:color="auto"/>
            </w:tcBorders>
            <w:vAlign w:val="center"/>
          </w:tcPr>
          <w:p w14:paraId="30689D01" w14:textId="77777777" w:rsidR="002E1E18" w:rsidRPr="00C97908" w:rsidRDefault="002E1E18" w:rsidP="008B344E">
            <w:pPr>
              <w:rPr>
                <w:sz w:val="16"/>
                <w:szCs w:val="16"/>
                <w:lang w:val="en-US"/>
              </w:rPr>
            </w:pPr>
            <w:r w:rsidRPr="00C97908">
              <w:rPr>
                <w:sz w:val="16"/>
                <w:szCs w:val="16"/>
                <w:lang w:val="en-US"/>
              </w:rPr>
              <w:t>Automacara 6 - 10 tf</w:t>
            </w:r>
          </w:p>
        </w:tc>
        <w:tc>
          <w:tcPr>
            <w:tcW w:w="1021" w:type="dxa"/>
            <w:gridSpan w:val="3"/>
            <w:tcBorders>
              <w:top w:val="nil"/>
              <w:bottom w:val="single" w:sz="2" w:space="0" w:color="auto"/>
            </w:tcBorders>
            <w:vAlign w:val="center"/>
          </w:tcPr>
          <w:p w14:paraId="385BF93E"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B759D1C"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right w:val="single" w:sz="4" w:space="0" w:color="auto"/>
            </w:tcBorders>
            <w:vAlign w:val="center"/>
          </w:tcPr>
          <w:p w14:paraId="2A190FFE" w14:textId="77777777" w:rsidR="002E1E18" w:rsidRPr="00C97908" w:rsidRDefault="002E1E18" w:rsidP="008B344E">
            <w:pPr>
              <w:jc w:val="center"/>
              <w:rPr>
                <w:sz w:val="16"/>
                <w:szCs w:val="16"/>
                <w:lang w:val="en-US"/>
              </w:rPr>
            </w:pPr>
            <w:r w:rsidRPr="00C97908">
              <w:rPr>
                <w:sz w:val="16"/>
                <w:szCs w:val="16"/>
                <w:lang w:val="en-US"/>
              </w:rPr>
              <w:t>0,15</w:t>
            </w:r>
          </w:p>
        </w:tc>
      </w:tr>
      <w:tr w:rsidR="002E1E18" w:rsidRPr="003E2692" w14:paraId="5C465EDB" w14:textId="77777777" w:rsidTr="008B344E">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47D88C8E" w14:textId="77777777" w:rsidR="002E1E18" w:rsidRPr="003E2692" w:rsidRDefault="002E1E18" w:rsidP="008B344E">
            <w:pPr>
              <w:rPr>
                <w:sz w:val="2"/>
                <w:szCs w:val="2"/>
                <w:lang w:val="en-US"/>
              </w:rPr>
            </w:pPr>
          </w:p>
        </w:tc>
        <w:tc>
          <w:tcPr>
            <w:tcW w:w="1418" w:type="dxa"/>
            <w:gridSpan w:val="3"/>
            <w:tcBorders>
              <w:top w:val="single" w:sz="6" w:space="0" w:color="auto"/>
              <w:bottom w:val="nil"/>
            </w:tcBorders>
            <w:vAlign w:val="center"/>
          </w:tcPr>
          <w:p w14:paraId="5994FF12" w14:textId="77777777" w:rsidR="002E1E18" w:rsidRPr="003E2692" w:rsidRDefault="002E1E18" w:rsidP="008B344E">
            <w:pPr>
              <w:rPr>
                <w:sz w:val="2"/>
                <w:szCs w:val="2"/>
                <w:lang w:val="en-US"/>
              </w:rPr>
            </w:pPr>
          </w:p>
        </w:tc>
        <w:tc>
          <w:tcPr>
            <w:tcW w:w="4204" w:type="dxa"/>
            <w:gridSpan w:val="5"/>
            <w:tcBorders>
              <w:top w:val="single" w:sz="6" w:space="0" w:color="auto"/>
              <w:bottom w:val="nil"/>
            </w:tcBorders>
          </w:tcPr>
          <w:p w14:paraId="440A4D6D" w14:textId="77777777" w:rsidR="002E1E18" w:rsidRPr="003E2692" w:rsidRDefault="002E1E18" w:rsidP="008B344E">
            <w:pPr>
              <w:rPr>
                <w:sz w:val="2"/>
                <w:szCs w:val="2"/>
                <w:lang w:val="en-US"/>
              </w:rPr>
            </w:pPr>
          </w:p>
        </w:tc>
        <w:tc>
          <w:tcPr>
            <w:tcW w:w="992" w:type="dxa"/>
            <w:gridSpan w:val="3"/>
            <w:tcBorders>
              <w:top w:val="single" w:sz="6" w:space="0" w:color="auto"/>
              <w:bottom w:val="nil"/>
              <w:right w:val="nil"/>
            </w:tcBorders>
          </w:tcPr>
          <w:p w14:paraId="5A491A0D" w14:textId="77777777" w:rsidR="002E1E18" w:rsidRPr="003E2692" w:rsidRDefault="002E1E18" w:rsidP="008B344E">
            <w:pPr>
              <w:rPr>
                <w:sz w:val="2"/>
                <w:szCs w:val="2"/>
                <w:lang w:val="en-US"/>
              </w:rPr>
            </w:pPr>
          </w:p>
        </w:tc>
        <w:tc>
          <w:tcPr>
            <w:tcW w:w="1276" w:type="dxa"/>
            <w:gridSpan w:val="3"/>
            <w:tcBorders>
              <w:top w:val="single" w:sz="6" w:space="0" w:color="auto"/>
              <w:left w:val="nil"/>
              <w:bottom w:val="nil"/>
              <w:right w:val="nil"/>
            </w:tcBorders>
          </w:tcPr>
          <w:p w14:paraId="41793B31" w14:textId="77777777" w:rsidR="002E1E18" w:rsidRPr="003E2692" w:rsidRDefault="002E1E18" w:rsidP="008B344E">
            <w:pPr>
              <w:rPr>
                <w:sz w:val="2"/>
                <w:szCs w:val="2"/>
                <w:lang w:val="en-US"/>
              </w:rPr>
            </w:pPr>
          </w:p>
        </w:tc>
        <w:tc>
          <w:tcPr>
            <w:tcW w:w="1559" w:type="dxa"/>
            <w:gridSpan w:val="3"/>
            <w:tcBorders>
              <w:top w:val="single" w:sz="6" w:space="0" w:color="auto"/>
              <w:left w:val="nil"/>
              <w:bottom w:val="nil"/>
              <w:right w:val="nil"/>
            </w:tcBorders>
          </w:tcPr>
          <w:p w14:paraId="62E091CD" w14:textId="77777777" w:rsidR="002E1E18" w:rsidRPr="003E2692" w:rsidRDefault="002E1E18" w:rsidP="008B344E">
            <w:pPr>
              <w:rPr>
                <w:sz w:val="2"/>
                <w:szCs w:val="2"/>
                <w:lang w:val="en-US"/>
              </w:rPr>
            </w:pPr>
          </w:p>
        </w:tc>
      </w:tr>
      <w:tr w:rsidR="002E1E18" w:rsidRPr="00B449C4" w14:paraId="02046F99" w14:textId="77777777" w:rsidTr="008B344E">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2B1DB4B" w14:textId="77777777" w:rsidR="002E1E18" w:rsidRPr="00B40365" w:rsidRDefault="002E1E18" w:rsidP="008B344E">
            <w:pPr>
              <w:rPr>
                <w:sz w:val="22"/>
                <w:szCs w:val="22"/>
                <w:lang w:val="en-US"/>
              </w:rPr>
            </w:pPr>
          </w:p>
        </w:tc>
        <w:tc>
          <w:tcPr>
            <w:tcW w:w="1418" w:type="dxa"/>
            <w:gridSpan w:val="4"/>
            <w:tcBorders>
              <w:top w:val="nil"/>
              <w:bottom w:val="single" w:sz="4" w:space="0" w:color="auto"/>
            </w:tcBorders>
            <w:vAlign w:val="center"/>
          </w:tcPr>
          <w:p w14:paraId="4C3676A8" w14:textId="77777777" w:rsidR="002E1E18" w:rsidRPr="00B40365" w:rsidRDefault="002E1E18" w:rsidP="008B344E">
            <w:pPr>
              <w:rPr>
                <w:sz w:val="22"/>
                <w:szCs w:val="22"/>
                <w:lang w:val="en-US"/>
              </w:rPr>
            </w:pPr>
          </w:p>
        </w:tc>
        <w:tc>
          <w:tcPr>
            <w:tcW w:w="4366" w:type="dxa"/>
            <w:gridSpan w:val="4"/>
            <w:tcBorders>
              <w:top w:val="nil"/>
              <w:bottom w:val="single" w:sz="4" w:space="0" w:color="auto"/>
            </w:tcBorders>
          </w:tcPr>
          <w:p w14:paraId="6072DD87" w14:textId="77777777" w:rsidR="002E1E18" w:rsidRPr="000E0709" w:rsidRDefault="002E1E18" w:rsidP="008B344E">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31A95D5C" w14:textId="77777777" w:rsidR="002E1E18" w:rsidRPr="00B449C4" w:rsidRDefault="002E1E18" w:rsidP="008B344E">
            <w:pPr>
              <w:rPr>
                <w:sz w:val="22"/>
                <w:szCs w:val="22"/>
                <w:lang w:val="en-US"/>
              </w:rPr>
            </w:pPr>
          </w:p>
        </w:tc>
        <w:tc>
          <w:tcPr>
            <w:tcW w:w="1134" w:type="dxa"/>
            <w:gridSpan w:val="3"/>
            <w:tcBorders>
              <w:top w:val="nil"/>
              <w:left w:val="nil"/>
              <w:bottom w:val="single" w:sz="4" w:space="0" w:color="auto"/>
              <w:right w:val="nil"/>
            </w:tcBorders>
          </w:tcPr>
          <w:p w14:paraId="496F59AE" w14:textId="77777777" w:rsidR="002E1E18" w:rsidRPr="00B449C4" w:rsidRDefault="002E1E18" w:rsidP="008B344E">
            <w:pPr>
              <w:rPr>
                <w:sz w:val="22"/>
                <w:szCs w:val="22"/>
                <w:lang w:val="en-US"/>
              </w:rPr>
            </w:pPr>
          </w:p>
        </w:tc>
        <w:tc>
          <w:tcPr>
            <w:tcW w:w="1559" w:type="dxa"/>
            <w:gridSpan w:val="2"/>
            <w:tcBorders>
              <w:top w:val="nil"/>
              <w:left w:val="nil"/>
              <w:bottom w:val="single" w:sz="4" w:space="0" w:color="auto"/>
            </w:tcBorders>
          </w:tcPr>
          <w:p w14:paraId="4FD03815" w14:textId="77777777" w:rsidR="002E1E18" w:rsidRPr="00B449C4" w:rsidRDefault="002E1E18" w:rsidP="008B344E">
            <w:pPr>
              <w:rPr>
                <w:sz w:val="22"/>
                <w:szCs w:val="22"/>
                <w:lang w:val="en-US"/>
              </w:rPr>
            </w:pPr>
          </w:p>
        </w:tc>
      </w:tr>
      <w:tr w:rsidR="002E1E18" w:rsidRPr="00B40365" w14:paraId="26411347" w14:textId="77777777" w:rsidTr="008B344E">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7F39FE9E" w14:textId="77777777" w:rsidR="002E1E18" w:rsidRPr="00B40365" w:rsidRDefault="002E1E18" w:rsidP="008B344E">
            <w:pPr>
              <w:rPr>
                <w:sz w:val="22"/>
                <w:szCs w:val="22"/>
                <w:lang w:val="en-US"/>
              </w:rPr>
            </w:pPr>
          </w:p>
        </w:tc>
        <w:tc>
          <w:tcPr>
            <w:tcW w:w="1381" w:type="dxa"/>
            <w:gridSpan w:val="4"/>
            <w:tcBorders>
              <w:bottom w:val="single" w:sz="4" w:space="0" w:color="auto"/>
            </w:tcBorders>
            <w:vAlign w:val="center"/>
          </w:tcPr>
          <w:p w14:paraId="6EEA02E3" w14:textId="77777777" w:rsidR="002E1E18" w:rsidRPr="00B40365" w:rsidRDefault="002E1E18" w:rsidP="008B344E">
            <w:pPr>
              <w:rPr>
                <w:sz w:val="22"/>
                <w:szCs w:val="22"/>
                <w:lang w:val="en-US"/>
              </w:rPr>
            </w:pPr>
          </w:p>
        </w:tc>
        <w:tc>
          <w:tcPr>
            <w:tcW w:w="4238" w:type="dxa"/>
            <w:gridSpan w:val="4"/>
            <w:tcBorders>
              <w:bottom w:val="single" w:sz="4" w:space="0" w:color="auto"/>
            </w:tcBorders>
          </w:tcPr>
          <w:p w14:paraId="227DA93D" w14:textId="77777777" w:rsidR="002E1E18" w:rsidRPr="00B40365" w:rsidRDefault="002E1E18" w:rsidP="008B344E">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Canal de captare a apelor pluviale prefabricat 178x225(h) mm</w:t>
            </w:r>
          </w:p>
        </w:tc>
        <w:tc>
          <w:tcPr>
            <w:tcW w:w="3621" w:type="dxa"/>
            <w:gridSpan w:val="8"/>
            <w:tcBorders>
              <w:bottom w:val="single" w:sz="4" w:space="0" w:color="auto"/>
              <w:right w:val="single" w:sz="4" w:space="0" w:color="auto"/>
            </w:tcBorders>
          </w:tcPr>
          <w:p w14:paraId="49D25CDB" w14:textId="77777777" w:rsidR="002E1E18" w:rsidRPr="00B40365" w:rsidRDefault="002E1E18" w:rsidP="008B344E">
            <w:pPr>
              <w:rPr>
                <w:sz w:val="22"/>
                <w:szCs w:val="22"/>
                <w:lang w:val="en-US"/>
              </w:rPr>
            </w:pPr>
          </w:p>
        </w:tc>
      </w:tr>
      <w:tr w:rsidR="002E1E18" w:rsidRPr="009B70F2" w14:paraId="4B672571" w14:textId="77777777" w:rsidTr="008B344E">
        <w:tblPrEx>
          <w:tblCellMar>
            <w:left w:w="107" w:type="dxa"/>
            <w:right w:w="107" w:type="dxa"/>
          </w:tblCellMar>
        </w:tblPrEx>
        <w:tc>
          <w:tcPr>
            <w:tcW w:w="10495" w:type="dxa"/>
            <w:gridSpan w:val="19"/>
          </w:tcPr>
          <w:p w14:paraId="298D5CD7" w14:textId="77777777" w:rsidR="002E1E18" w:rsidRPr="009B70F2" w:rsidRDefault="002E1E18" w:rsidP="008B344E">
            <w:pPr>
              <w:rPr>
                <w:b/>
                <w:bCs/>
                <w:sz w:val="22"/>
                <w:szCs w:val="22"/>
                <w:lang w:val="en-US"/>
              </w:rPr>
            </w:pPr>
            <w:r w:rsidRPr="009B70F2">
              <w:rPr>
                <w:b/>
                <w:bCs/>
                <w:sz w:val="22"/>
                <w:szCs w:val="22"/>
                <w:lang w:val="en-US"/>
              </w:rPr>
              <w:t>3.6. Canal din beton (pl. 11)</w:t>
            </w:r>
          </w:p>
          <w:p w14:paraId="2F2F79FA" w14:textId="77777777" w:rsidR="002E1E18" w:rsidRPr="00B12F65" w:rsidRDefault="002E1E18" w:rsidP="008B344E">
            <w:pPr>
              <w:rPr>
                <w:sz w:val="2"/>
                <w:szCs w:val="2"/>
                <w:lang w:val="en-US"/>
              </w:rPr>
            </w:pPr>
          </w:p>
        </w:tc>
      </w:tr>
      <w:tr w:rsidR="002E1E18" w:rsidRPr="009B70F2" w14:paraId="2436C784"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F142DAD" w14:textId="77777777" w:rsidR="002E1E18" w:rsidRPr="005E2CA0" w:rsidRDefault="002E1E18" w:rsidP="008B344E">
            <w:pPr>
              <w:jc w:val="center"/>
              <w:rPr>
                <w:b/>
                <w:bCs/>
                <w:sz w:val="22"/>
                <w:szCs w:val="22"/>
                <w:lang w:val="en-US"/>
              </w:rPr>
            </w:pPr>
            <w:r w:rsidRPr="005E2CA0">
              <w:rPr>
                <w:b/>
                <w:bCs/>
                <w:sz w:val="22"/>
                <w:szCs w:val="22"/>
                <w:lang w:val="en-US"/>
              </w:rPr>
              <w:t>58</w:t>
            </w:r>
          </w:p>
        </w:tc>
        <w:tc>
          <w:tcPr>
            <w:tcW w:w="1402" w:type="dxa"/>
            <w:gridSpan w:val="3"/>
            <w:tcBorders>
              <w:top w:val="single" w:sz="4" w:space="0" w:color="auto"/>
              <w:bottom w:val="single" w:sz="4" w:space="0" w:color="auto"/>
            </w:tcBorders>
            <w:vAlign w:val="center"/>
          </w:tcPr>
          <w:p w14:paraId="54292694" w14:textId="77777777" w:rsidR="002E1E18" w:rsidRPr="005E2CA0" w:rsidRDefault="002E1E18" w:rsidP="008B344E">
            <w:pPr>
              <w:jc w:val="center"/>
              <w:rPr>
                <w:b/>
                <w:bCs/>
                <w:sz w:val="22"/>
                <w:szCs w:val="22"/>
                <w:lang w:val="en-US"/>
              </w:rPr>
            </w:pPr>
            <w:r w:rsidRPr="005E2CA0">
              <w:rPr>
                <w:b/>
                <w:bCs/>
                <w:sz w:val="22"/>
                <w:szCs w:val="22"/>
                <w:lang w:val="en-US"/>
              </w:rPr>
              <w:t>CA02C</w:t>
            </w:r>
          </w:p>
        </w:tc>
        <w:tc>
          <w:tcPr>
            <w:tcW w:w="4366" w:type="dxa"/>
            <w:gridSpan w:val="5"/>
            <w:tcBorders>
              <w:top w:val="single" w:sz="4" w:space="0" w:color="auto"/>
              <w:bottom w:val="single" w:sz="4" w:space="0" w:color="auto"/>
            </w:tcBorders>
          </w:tcPr>
          <w:p w14:paraId="49B9E8B6" w14:textId="77777777" w:rsidR="002E1E18" w:rsidRPr="005E2CA0" w:rsidRDefault="002E1E18" w:rsidP="008B344E">
            <w:pPr>
              <w:rPr>
                <w:b/>
                <w:bCs/>
                <w:sz w:val="2"/>
                <w:szCs w:val="2"/>
                <w:lang w:val="en-US"/>
              </w:rPr>
            </w:pPr>
            <w:r w:rsidRPr="005E2CA0">
              <w:rPr>
                <w:b/>
                <w:bCs/>
                <w:sz w:val="22"/>
                <w:szCs w:val="22"/>
                <w:lang w:val="en-US"/>
              </w:rPr>
              <w:t>Beton simplu turnat  in egalizari, C8/10, beton marfa, turnare cu mijloace clasice</w:t>
            </w:r>
          </w:p>
          <w:p w14:paraId="7C216C00" w14:textId="77777777" w:rsidR="002E1E18" w:rsidRPr="009B70F2" w:rsidRDefault="002E1E18" w:rsidP="008B344E">
            <w:pPr>
              <w:rPr>
                <w:sz w:val="16"/>
                <w:szCs w:val="16"/>
                <w:lang w:val="en-US"/>
              </w:rPr>
            </w:pPr>
            <w:r w:rsidRPr="009B70F2">
              <w:rPr>
                <w:sz w:val="16"/>
                <w:szCs w:val="16"/>
                <w:lang w:val="en-US"/>
              </w:rPr>
              <w:t>Material marunt (dulapi de rasinoase)=1,0100</w:t>
            </w:r>
          </w:p>
          <w:p w14:paraId="29392CB2"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11746356" w14:textId="77777777" w:rsidR="002E1E18" w:rsidRPr="005E2CA0" w:rsidRDefault="002E1E18" w:rsidP="008B344E">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39139656"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3F7B2EA5" w14:textId="77777777" w:rsidR="002E1E18" w:rsidRPr="005E2CA0" w:rsidRDefault="002E1E18" w:rsidP="008B344E">
            <w:pPr>
              <w:jc w:val="center"/>
              <w:rPr>
                <w:b/>
                <w:bCs/>
                <w:sz w:val="22"/>
                <w:szCs w:val="22"/>
                <w:lang w:val="en-US"/>
              </w:rPr>
            </w:pPr>
            <w:r w:rsidRPr="005E2CA0">
              <w:rPr>
                <w:b/>
                <w:bCs/>
                <w:sz w:val="22"/>
                <w:szCs w:val="22"/>
                <w:lang w:val="en-US"/>
              </w:rPr>
              <w:t>4,30</w:t>
            </w:r>
          </w:p>
          <w:p w14:paraId="73B93BC4" w14:textId="77777777" w:rsidR="002E1E18" w:rsidRPr="009B70F2" w:rsidRDefault="002E1E18" w:rsidP="008B344E">
            <w:pPr>
              <w:jc w:val="center"/>
              <w:rPr>
                <w:sz w:val="2"/>
                <w:szCs w:val="2"/>
                <w:lang w:val="en-US"/>
              </w:rPr>
            </w:pPr>
          </w:p>
        </w:tc>
      </w:tr>
      <w:tr w:rsidR="002E1E18" w:rsidRPr="00B40365" w14:paraId="1993CF2B"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90C96D"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218C3676" w14:textId="77777777" w:rsidR="002E1E18" w:rsidRPr="00B40365" w:rsidRDefault="002E1E18" w:rsidP="008B344E">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14:paraId="1B121ADF" w14:textId="77777777" w:rsidR="002E1E18" w:rsidRPr="00C97908" w:rsidRDefault="002E1E18" w:rsidP="008B344E">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209D93DD"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83E3743"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3,8500</w:t>
            </w:r>
          </w:p>
        </w:tc>
        <w:tc>
          <w:tcPr>
            <w:tcW w:w="1559" w:type="dxa"/>
            <w:gridSpan w:val="2"/>
            <w:tcBorders>
              <w:top w:val="nil"/>
              <w:bottom w:val="single" w:sz="2" w:space="0" w:color="auto"/>
            </w:tcBorders>
            <w:vAlign w:val="center"/>
          </w:tcPr>
          <w:p w14:paraId="65DAE519" w14:textId="77777777" w:rsidR="002E1E18" w:rsidRPr="00C97908" w:rsidRDefault="002E1E18" w:rsidP="008B344E">
            <w:pPr>
              <w:jc w:val="center"/>
              <w:rPr>
                <w:sz w:val="16"/>
                <w:szCs w:val="16"/>
                <w:lang w:val="en-US"/>
              </w:rPr>
            </w:pPr>
            <w:r w:rsidRPr="00C97908">
              <w:rPr>
                <w:sz w:val="16"/>
                <w:szCs w:val="16"/>
                <w:lang w:val="en-US"/>
              </w:rPr>
              <w:t>16,555</w:t>
            </w:r>
          </w:p>
        </w:tc>
      </w:tr>
      <w:tr w:rsidR="002E1E18" w:rsidRPr="00B40365" w14:paraId="5D417AC9"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7F6B5A"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71464784" w14:textId="77777777" w:rsidR="002E1E18" w:rsidRPr="00B40365" w:rsidRDefault="002E1E18" w:rsidP="008B344E">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30327B68" w14:textId="77777777" w:rsidR="002E1E18" w:rsidRPr="00C97908" w:rsidRDefault="002E1E18" w:rsidP="008B344E">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BB5005A"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9DB3FAF"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0,6500</w:t>
            </w:r>
          </w:p>
        </w:tc>
        <w:tc>
          <w:tcPr>
            <w:tcW w:w="1559" w:type="dxa"/>
            <w:gridSpan w:val="2"/>
            <w:tcBorders>
              <w:top w:val="nil"/>
              <w:bottom w:val="single" w:sz="2" w:space="0" w:color="auto"/>
            </w:tcBorders>
            <w:vAlign w:val="center"/>
          </w:tcPr>
          <w:p w14:paraId="3B26DEE3" w14:textId="77777777" w:rsidR="002E1E18" w:rsidRPr="00C97908" w:rsidRDefault="002E1E18" w:rsidP="008B344E">
            <w:pPr>
              <w:jc w:val="center"/>
              <w:rPr>
                <w:sz w:val="16"/>
                <w:szCs w:val="16"/>
                <w:lang w:val="en-US"/>
              </w:rPr>
            </w:pPr>
            <w:r w:rsidRPr="00C97908">
              <w:rPr>
                <w:sz w:val="16"/>
                <w:szCs w:val="16"/>
                <w:lang w:val="en-US"/>
              </w:rPr>
              <w:t>2,795</w:t>
            </w:r>
          </w:p>
        </w:tc>
      </w:tr>
      <w:tr w:rsidR="002E1E18" w:rsidRPr="00B40365" w14:paraId="23A9A0C6"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10666F"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74367C00" w14:textId="77777777" w:rsidR="002E1E18" w:rsidRPr="00B40365" w:rsidRDefault="002E1E18" w:rsidP="008B344E">
            <w:pPr>
              <w:jc w:val="center"/>
              <w:rPr>
                <w:sz w:val="16"/>
                <w:szCs w:val="16"/>
                <w:lang w:val="en-US"/>
              </w:rPr>
            </w:pPr>
            <w:r w:rsidRPr="00B40365">
              <w:rPr>
                <w:sz w:val="16"/>
                <w:szCs w:val="16"/>
                <w:lang w:val="en-US"/>
              </w:rPr>
              <w:t>2663102100910</w:t>
            </w:r>
          </w:p>
        </w:tc>
        <w:tc>
          <w:tcPr>
            <w:tcW w:w="4366" w:type="dxa"/>
            <w:gridSpan w:val="4"/>
            <w:tcBorders>
              <w:top w:val="nil"/>
              <w:bottom w:val="single" w:sz="2" w:space="0" w:color="auto"/>
            </w:tcBorders>
            <w:vAlign w:val="center"/>
          </w:tcPr>
          <w:p w14:paraId="693FF75F" w14:textId="77777777" w:rsidR="002E1E18" w:rsidRPr="00C97908" w:rsidRDefault="002E1E18" w:rsidP="008B344E">
            <w:pPr>
              <w:rPr>
                <w:sz w:val="16"/>
                <w:szCs w:val="16"/>
                <w:lang w:val="en-US"/>
              </w:rPr>
            </w:pPr>
            <w:r w:rsidRPr="00C97908">
              <w:rPr>
                <w:sz w:val="16"/>
                <w:szCs w:val="16"/>
                <w:lang w:val="en-US"/>
              </w:rPr>
              <w:t>Beton marfa clasa C8/10</w:t>
            </w:r>
          </w:p>
        </w:tc>
        <w:tc>
          <w:tcPr>
            <w:tcW w:w="1021" w:type="dxa"/>
            <w:gridSpan w:val="3"/>
            <w:tcBorders>
              <w:top w:val="nil"/>
              <w:bottom w:val="single" w:sz="2" w:space="0" w:color="auto"/>
            </w:tcBorders>
            <w:vAlign w:val="center"/>
          </w:tcPr>
          <w:p w14:paraId="5601DC97"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07867F8"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46396A23" w14:textId="77777777" w:rsidR="002E1E18" w:rsidRPr="00C97908" w:rsidRDefault="002E1E18" w:rsidP="008B344E">
            <w:pPr>
              <w:jc w:val="center"/>
              <w:rPr>
                <w:sz w:val="16"/>
                <w:szCs w:val="16"/>
                <w:lang w:val="en-US"/>
              </w:rPr>
            </w:pPr>
            <w:r w:rsidRPr="00C97908">
              <w:rPr>
                <w:sz w:val="16"/>
                <w:szCs w:val="16"/>
                <w:lang w:val="en-US"/>
              </w:rPr>
              <w:t>4,452</w:t>
            </w:r>
          </w:p>
        </w:tc>
      </w:tr>
      <w:tr w:rsidR="002E1E18" w:rsidRPr="00B40365" w14:paraId="78A0BDAC"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89A086"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63E0114A" w14:textId="77777777" w:rsidR="002E1E18" w:rsidRPr="00B40365" w:rsidRDefault="002E1E18" w:rsidP="008B344E">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26043135" w14:textId="77777777" w:rsidR="002E1E18" w:rsidRPr="00C97908" w:rsidRDefault="002E1E18" w:rsidP="008B344E">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09E07242"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28C03B4"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5076CCEF" w14:textId="77777777" w:rsidR="002E1E18" w:rsidRPr="00C97908" w:rsidRDefault="002E1E18" w:rsidP="008B344E">
            <w:pPr>
              <w:jc w:val="center"/>
              <w:rPr>
                <w:sz w:val="16"/>
                <w:szCs w:val="16"/>
                <w:lang w:val="en-US"/>
              </w:rPr>
            </w:pPr>
            <w:r w:rsidRPr="00C97908">
              <w:rPr>
                <w:sz w:val="16"/>
                <w:szCs w:val="16"/>
                <w:lang w:val="en-US"/>
              </w:rPr>
              <w:t>0,434</w:t>
            </w:r>
          </w:p>
        </w:tc>
      </w:tr>
      <w:tr w:rsidR="002E1E18" w:rsidRPr="00B40365" w14:paraId="1E5E92E8"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995FF4"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1C02DFD8" w14:textId="77777777" w:rsidR="002E1E18" w:rsidRPr="00B40365" w:rsidRDefault="002E1E18" w:rsidP="008B344E">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14:paraId="355230E5" w14:textId="77777777" w:rsidR="002E1E18" w:rsidRPr="00C97908" w:rsidRDefault="002E1E18" w:rsidP="008B344E">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14:paraId="2D2A8959"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3E3F219"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right w:val="single" w:sz="4" w:space="0" w:color="auto"/>
            </w:tcBorders>
            <w:vAlign w:val="center"/>
          </w:tcPr>
          <w:p w14:paraId="6ACB8FF5" w14:textId="77777777" w:rsidR="002E1E18" w:rsidRPr="00C97908" w:rsidRDefault="002E1E18" w:rsidP="008B344E">
            <w:pPr>
              <w:jc w:val="center"/>
              <w:rPr>
                <w:sz w:val="16"/>
                <w:szCs w:val="16"/>
                <w:lang w:val="en-US"/>
              </w:rPr>
            </w:pPr>
            <w:r w:rsidRPr="00C97908">
              <w:rPr>
                <w:sz w:val="16"/>
                <w:szCs w:val="16"/>
                <w:lang w:val="en-US"/>
              </w:rPr>
              <w:t>1,075</w:t>
            </w:r>
          </w:p>
        </w:tc>
      </w:tr>
      <w:tr w:rsidR="002E1E18" w:rsidRPr="00B40365" w14:paraId="75AF6BAA"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368D26"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20D1AD7E" w14:textId="77777777" w:rsidR="002E1E18" w:rsidRPr="00B40365" w:rsidRDefault="002E1E18" w:rsidP="008B344E">
            <w:pPr>
              <w:jc w:val="center"/>
              <w:rPr>
                <w:sz w:val="16"/>
                <w:szCs w:val="16"/>
                <w:lang w:val="en-US"/>
              </w:rPr>
            </w:pPr>
            <w:r w:rsidRPr="00B40365">
              <w:rPr>
                <w:sz w:val="16"/>
                <w:szCs w:val="16"/>
                <w:lang w:val="en-US"/>
              </w:rPr>
              <w:t>2952270003000</w:t>
            </w:r>
          </w:p>
        </w:tc>
        <w:tc>
          <w:tcPr>
            <w:tcW w:w="4366" w:type="dxa"/>
            <w:gridSpan w:val="4"/>
            <w:tcBorders>
              <w:top w:val="nil"/>
              <w:bottom w:val="single" w:sz="2" w:space="0" w:color="auto"/>
            </w:tcBorders>
            <w:vAlign w:val="center"/>
          </w:tcPr>
          <w:p w14:paraId="26F98794" w14:textId="77777777" w:rsidR="002E1E18" w:rsidRPr="00C97908" w:rsidRDefault="002E1E18" w:rsidP="008B344E">
            <w:pPr>
              <w:rPr>
                <w:sz w:val="16"/>
                <w:szCs w:val="16"/>
                <w:lang w:val="en-US"/>
              </w:rPr>
            </w:pPr>
            <w:r w:rsidRPr="00C97908">
              <w:rPr>
                <w:sz w:val="16"/>
                <w:szCs w:val="16"/>
                <w:lang w:val="en-US"/>
              </w:rPr>
              <w:t>Vibrator de suprafata</w:t>
            </w:r>
          </w:p>
        </w:tc>
        <w:tc>
          <w:tcPr>
            <w:tcW w:w="1021" w:type="dxa"/>
            <w:gridSpan w:val="3"/>
            <w:tcBorders>
              <w:top w:val="nil"/>
              <w:bottom w:val="single" w:sz="2" w:space="0" w:color="auto"/>
            </w:tcBorders>
            <w:vAlign w:val="center"/>
          </w:tcPr>
          <w:p w14:paraId="4DD2F336"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0C92C2B"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right w:val="single" w:sz="4" w:space="0" w:color="auto"/>
            </w:tcBorders>
            <w:vAlign w:val="center"/>
          </w:tcPr>
          <w:p w14:paraId="30B04763" w14:textId="77777777" w:rsidR="002E1E18" w:rsidRPr="00C97908" w:rsidRDefault="002E1E18" w:rsidP="008B344E">
            <w:pPr>
              <w:jc w:val="center"/>
              <w:rPr>
                <w:sz w:val="16"/>
                <w:szCs w:val="16"/>
                <w:lang w:val="en-US"/>
              </w:rPr>
            </w:pPr>
            <w:r w:rsidRPr="00C97908">
              <w:rPr>
                <w:sz w:val="16"/>
                <w:szCs w:val="16"/>
                <w:lang w:val="en-US"/>
              </w:rPr>
              <w:t>1,72</w:t>
            </w:r>
          </w:p>
        </w:tc>
      </w:tr>
      <w:tr w:rsidR="002E1E18" w:rsidRPr="009B70F2" w14:paraId="53AAEFF9"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5C25CA1" w14:textId="77777777" w:rsidR="002E1E18" w:rsidRPr="005E2CA0" w:rsidRDefault="002E1E18" w:rsidP="008B344E">
            <w:pPr>
              <w:jc w:val="center"/>
              <w:rPr>
                <w:b/>
                <w:bCs/>
                <w:sz w:val="22"/>
                <w:szCs w:val="22"/>
                <w:lang w:val="en-US"/>
              </w:rPr>
            </w:pPr>
            <w:r w:rsidRPr="005E2CA0">
              <w:rPr>
                <w:b/>
                <w:bCs/>
                <w:sz w:val="22"/>
                <w:szCs w:val="22"/>
                <w:lang w:val="en-US"/>
              </w:rPr>
              <w:t>59</w:t>
            </w:r>
          </w:p>
        </w:tc>
        <w:tc>
          <w:tcPr>
            <w:tcW w:w="1402" w:type="dxa"/>
            <w:gridSpan w:val="3"/>
            <w:tcBorders>
              <w:top w:val="single" w:sz="4" w:space="0" w:color="auto"/>
              <w:bottom w:val="single" w:sz="4" w:space="0" w:color="auto"/>
            </w:tcBorders>
            <w:vAlign w:val="center"/>
          </w:tcPr>
          <w:p w14:paraId="6C6880B3" w14:textId="77777777" w:rsidR="002E1E18" w:rsidRPr="005E2CA0" w:rsidRDefault="002E1E18" w:rsidP="008B344E">
            <w:pPr>
              <w:jc w:val="center"/>
              <w:rPr>
                <w:b/>
                <w:bCs/>
                <w:sz w:val="22"/>
                <w:szCs w:val="22"/>
                <w:lang w:val="en-US"/>
              </w:rPr>
            </w:pPr>
            <w:r w:rsidRPr="005E2CA0">
              <w:rPr>
                <w:b/>
                <w:bCs/>
                <w:sz w:val="22"/>
                <w:szCs w:val="22"/>
                <w:lang w:val="en-US"/>
              </w:rPr>
              <w:t>CB03B</w:t>
            </w:r>
          </w:p>
        </w:tc>
        <w:tc>
          <w:tcPr>
            <w:tcW w:w="4366" w:type="dxa"/>
            <w:gridSpan w:val="5"/>
            <w:tcBorders>
              <w:top w:val="single" w:sz="4" w:space="0" w:color="auto"/>
              <w:bottom w:val="single" w:sz="4" w:space="0" w:color="auto"/>
            </w:tcBorders>
          </w:tcPr>
          <w:p w14:paraId="001E48AB" w14:textId="77777777" w:rsidR="002E1E18" w:rsidRPr="005E2CA0" w:rsidRDefault="002E1E18" w:rsidP="008B344E">
            <w:pPr>
              <w:rPr>
                <w:b/>
                <w:bCs/>
                <w:sz w:val="2"/>
                <w:szCs w:val="2"/>
                <w:lang w:val="en-US"/>
              </w:rPr>
            </w:pPr>
            <w:r w:rsidRPr="005E2CA0">
              <w:rPr>
                <w:b/>
                <w:bCs/>
                <w:sz w:val="22"/>
                <w:szCs w:val="22"/>
                <w:lang w:val="en-US"/>
              </w:rPr>
              <w:t xml:space="preserve">Cofraje din panouri refolosibile, cu placaj de 15 mm pentru turnarea betonului in </w:t>
            </w:r>
            <w:r w:rsidRPr="005E2CA0">
              <w:rPr>
                <w:b/>
                <w:bCs/>
                <w:sz w:val="22"/>
                <w:szCs w:val="22"/>
                <w:lang w:val="en-US"/>
              </w:rPr>
              <w:lastRenderedPageBreak/>
              <w:t>elevatii, ziduri drepte pina la 6 m inaltime inclusiv,  sprijinirile fiind incluse</w:t>
            </w:r>
          </w:p>
          <w:p w14:paraId="24D6827E"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5458E25B" w14:textId="77777777" w:rsidR="002E1E18" w:rsidRPr="005E2CA0" w:rsidRDefault="002E1E18" w:rsidP="008B344E">
            <w:pPr>
              <w:jc w:val="center"/>
              <w:rPr>
                <w:b/>
                <w:bCs/>
                <w:sz w:val="22"/>
                <w:szCs w:val="22"/>
                <w:lang w:val="en-US"/>
              </w:rPr>
            </w:pPr>
            <w:r w:rsidRPr="005E2CA0">
              <w:rPr>
                <w:b/>
                <w:bCs/>
                <w:sz w:val="22"/>
                <w:szCs w:val="22"/>
                <w:lang w:val="en-US"/>
              </w:rPr>
              <w:lastRenderedPageBreak/>
              <w:t>m2</w:t>
            </w:r>
          </w:p>
        </w:tc>
        <w:tc>
          <w:tcPr>
            <w:tcW w:w="1134" w:type="dxa"/>
            <w:gridSpan w:val="3"/>
            <w:tcBorders>
              <w:top w:val="single" w:sz="4" w:space="0" w:color="auto"/>
              <w:bottom w:val="single" w:sz="4" w:space="0" w:color="auto"/>
            </w:tcBorders>
            <w:vAlign w:val="center"/>
          </w:tcPr>
          <w:p w14:paraId="70F0A954"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5B9CE769" w14:textId="77777777" w:rsidR="002E1E18" w:rsidRPr="005E2CA0" w:rsidRDefault="002E1E18" w:rsidP="008B344E">
            <w:pPr>
              <w:jc w:val="center"/>
              <w:rPr>
                <w:b/>
                <w:bCs/>
                <w:sz w:val="22"/>
                <w:szCs w:val="22"/>
                <w:lang w:val="en-US"/>
              </w:rPr>
            </w:pPr>
            <w:r w:rsidRPr="005E2CA0">
              <w:rPr>
                <w:b/>
                <w:bCs/>
                <w:sz w:val="22"/>
                <w:szCs w:val="22"/>
                <w:lang w:val="en-US"/>
              </w:rPr>
              <w:t>86,80</w:t>
            </w:r>
          </w:p>
          <w:p w14:paraId="2D669690" w14:textId="77777777" w:rsidR="002E1E18" w:rsidRPr="009B70F2" w:rsidRDefault="002E1E18" w:rsidP="008B344E">
            <w:pPr>
              <w:jc w:val="center"/>
              <w:rPr>
                <w:sz w:val="2"/>
                <w:szCs w:val="2"/>
                <w:lang w:val="en-US"/>
              </w:rPr>
            </w:pPr>
          </w:p>
        </w:tc>
      </w:tr>
      <w:tr w:rsidR="002E1E18" w:rsidRPr="00B40365" w14:paraId="3C7508AF"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C4FF3E"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2380DAEC" w14:textId="77777777" w:rsidR="002E1E18" w:rsidRPr="00B40365" w:rsidRDefault="002E1E18" w:rsidP="008B344E">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15B4AB5" w14:textId="77777777" w:rsidR="002E1E18" w:rsidRPr="00C97908" w:rsidRDefault="002E1E18" w:rsidP="008B344E">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64DB35B"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DE68D57"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00C90FF0" w14:textId="77777777" w:rsidR="002E1E18" w:rsidRPr="00C97908" w:rsidRDefault="002E1E18" w:rsidP="008B344E">
            <w:pPr>
              <w:jc w:val="center"/>
              <w:rPr>
                <w:sz w:val="16"/>
                <w:szCs w:val="16"/>
                <w:lang w:val="en-US"/>
              </w:rPr>
            </w:pPr>
            <w:r w:rsidRPr="00C97908">
              <w:rPr>
                <w:sz w:val="16"/>
                <w:szCs w:val="16"/>
                <w:lang w:val="en-US"/>
              </w:rPr>
              <w:t>13,02</w:t>
            </w:r>
          </w:p>
        </w:tc>
      </w:tr>
      <w:tr w:rsidR="002E1E18" w:rsidRPr="00B40365" w14:paraId="3BED9B4E"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DAF8A4"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1B81936E" w14:textId="77777777" w:rsidR="002E1E18" w:rsidRPr="00B40365" w:rsidRDefault="002E1E18" w:rsidP="008B344E">
            <w:pPr>
              <w:jc w:val="center"/>
              <w:rPr>
                <w:sz w:val="16"/>
                <w:szCs w:val="16"/>
                <w:lang w:val="en-US"/>
              </w:rPr>
            </w:pPr>
            <w:r w:rsidRPr="00B40365">
              <w:rPr>
                <w:sz w:val="16"/>
                <w:szCs w:val="16"/>
                <w:lang w:val="en-US"/>
              </w:rPr>
              <w:t>7124010010700</w:t>
            </w:r>
          </w:p>
        </w:tc>
        <w:tc>
          <w:tcPr>
            <w:tcW w:w="4366" w:type="dxa"/>
            <w:gridSpan w:val="4"/>
            <w:tcBorders>
              <w:top w:val="nil"/>
              <w:bottom w:val="single" w:sz="2" w:space="0" w:color="auto"/>
            </w:tcBorders>
            <w:vAlign w:val="center"/>
          </w:tcPr>
          <w:p w14:paraId="5501B382" w14:textId="77777777" w:rsidR="002E1E18" w:rsidRPr="00C97908" w:rsidRDefault="002E1E18" w:rsidP="008B344E">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14:paraId="3D50662E"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06CD863"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14:paraId="7AB63A75" w14:textId="77777777" w:rsidR="002E1E18" w:rsidRPr="00C97908" w:rsidRDefault="002E1E18" w:rsidP="008B344E">
            <w:pPr>
              <w:jc w:val="center"/>
              <w:rPr>
                <w:sz w:val="16"/>
                <w:szCs w:val="16"/>
                <w:lang w:val="en-US"/>
              </w:rPr>
            </w:pPr>
            <w:r w:rsidRPr="00C97908">
              <w:rPr>
                <w:sz w:val="16"/>
                <w:szCs w:val="16"/>
                <w:lang w:val="en-US"/>
              </w:rPr>
              <w:t>69,44</w:t>
            </w:r>
          </w:p>
        </w:tc>
      </w:tr>
      <w:tr w:rsidR="002E1E18" w:rsidRPr="00B40365" w14:paraId="423DE0CB"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6BE278"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36DBD4FC" w14:textId="77777777" w:rsidR="002E1E18" w:rsidRPr="00B40365" w:rsidRDefault="002E1E18" w:rsidP="008B344E">
            <w:pPr>
              <w:jc w:val="center"/>
              <w:rPr>
                <w:sz w:val="16"/>
                <w:szCs w:val="16"/>
                <w:lang w:val="en-US"/>
              </w:rPr>
            </w:pPr>
            <w:r w:rsidRPr="00B40365">
              <w:rPr>
                <w:sz w:val="16"/>
                <w:szCs w:val="16"/>
                <w:lang w:val="en-US"/>
              </w:rPr>
              <w:t>2874125881241</w:t>
            </w:r>
          </w:p>
        </w:tc>
        <w:tc>
          <w:tcPr>
            <w:tcW w:w="4366" w:type="dxa"/>
            <w:gridSpan w:val="4"/>
            <w:tcBorders>
              <w:top w:val="nil"/>
              <w:bottom w:val="single" w:sz="2" w:space="0" w:color="auto"/>
            </w:tcBorders>
            <w:vAlign w:val="center"/>
          </w:tcPr>
          <w:p w14:paraId="2A8694A6" w14:textId="77777777" w:rsidR="002E1E18" w:rsidRPr="00C97908" w:rsidRDefault="002E1E18" w:rsidP="008B344E">
            <w:pPr>
              <w:rPr>
                <w:sz w:val="16"/>
                <w:szCs w:val="16"/>
                <w:lang w:val="en-US"/>
              </w:rPr>
            </w:pPr>
            <w:r w:rsidRPr="00C97908">
              <w:rPr>
                <w:sz w:val="16"/>
                <w:szCs w:val="16"/>
                <w:lang w:val="en-US"/>
              </w:rPr>
              <w:t>Saibe uzuale M 10</w:t>
            </w:r>
          </w:p>
        </w:tc>
        <w:tc>
          <w:tcPr>
            <w:tcW w:w="1021" w:type="dxa"/>
            <w:gridSpan w:val="3"/>
            <w:tcBorders>
              <w:top w:val="nil"/>
              <w:bottom w:val="single" w:sz="2" w:space="0" w:color="auto"/>
            </w:tcBorders>
            <w:vAlign w:val="center"/>
          </w:tcPr>
          <w:p w14:paraId="08017AA0" w14:textId="77777777" w:rsidR="002E1E18" w:rsidRPr="00C97908" w:rsidRDefault="002E1E18" w:rsidP="008B34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BCA0931"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50CF7810" w14:textId="77777777" w:rsidR="002E1E18" w:rsidRPr="00C97908" w:rsidRDefault="002E1E18" w:rsidP="008B344E">
            <w:pPr>
              <w:jc w:val="center"/>
              <w:rPr>
                <w:sz w:val="16"/>
                <w:szCs w:val="16"/>
                <w:lang w:val="en-US"/>
              </w:rPr>
            </w:pPr>
            <w:r w:rsidRPr="00C97908">
              <w:rPr>
                <w:sz w:val="16"/>
                <w:szCs w:val="16"/>
                <w:lang w:val="en-US"/>
              </w:rPr>
              <w:t>0,434</w:t>
            </w:r>
          </w:p>
        </w:tc>
      </w:tr>
      <w:tr w:rsidR="002E1E18" w:rsidRPr="00B40365" w14:paraId="3687CFB9"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E5A390"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36C0A0A8" w14:textId="77777777" w:rsidR="002E1E18" w:rsidRPr="00B40365" w:rsidRDefault="002E1E18" w:rsidP="008B344E">
            <w:pPr>
              <w:jc w:val="center"/>
              <w:rPr>
                <w:sz w:val="16"/>
                <w:szCs w:val="16"/>
                <w:lang w:val="en-US"/>
              </w:rPr>
            </w:pPr>
            <w:r w:rsidRPr="00B40365">
              <w:rPr>
                <w:sz w:val="16"/>
                <w:szCs w:val="16"/>
                <w:lang w:val="en-US"/>
              </w:rPr>
              <w:t>2874115841033</w:t>
            </w:r>
          </w:p>
        </w:tc>
        <w:tc>
          <w:tcPr>
            <w:tcW w:w="4366" w:type="dxa"/>
            <w:gridSpan w:val="4"/>
            <w:tcBorders>
              <w:top w:val="nil"/>
              <w:bottom w:val="single" w:sz="2" w:space="0" w:color="auto"/>
            </w:tcBorders>
            <w:vAlign w:val="center"/>
          </w:tcPr>
          <w:p w14:paraId="16E0229A" w14:textId="77777777" w:rsidR="002E1E18" w:rsidRPr="00C97908" w:rsidRDefault="002E1E18" w:rsidP="008B344E">
            <w:pPr>
              <w:rPr>
                <w:sz w:val="16"/>
                <w:szCs w:val="16"/>
                <w:lang w:val="en-US"/>
              </w:rPr>
            </w:pPr>
            <w:r w:rsidRPr="00C97908">
              <w:rPr>
                <w:sz w:val="16"/>
                <w:szCs w:val="16"/>
                <w:lang w:val="en-US"/>
              </w:rPr>
              <w:t>Piulite uzuale patrate M 10</w:t>
            </w:r>
          </w:p>
        </w:tc>
        <w:tc>
          <w:tcPr>
            <w:tcW w:w="1021" w:type="dxa"/>
            <w:gridSpan w:val="3"/>
            <w:tcBorders>
              <w:top w:val="nil"/>
              <w:bottom w:val="single" w:sz="2" w:space="0" w:color="auto"/>
            </w:tcBorders>
            <w:vAlign w:val="center"/>
          </w:tcPr>
          <w:p w14:paraId="2F9C320E" w14:textId="77777777" w:rsidR="002E1E18" w:rsidRPr="00C97908" w:rsidRDefault="002E1E18" w:rsidP="008B34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6392133"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14:paraId="28BB5A66" w14:textId="77777777" w:rsidR="002E1E18" w:rsidRPr="00C97908" w:rsidRDefault="002E1E18" w:rsidP="008B344E">
            <w:pPr>
              <w:jc w:val="center"/>
              <w:rPr>
                <w:sz w:val="16"/>
                <w:szCs w:val="16"/>
                <w:lang w:val="en-US"/>
              </w:rPr>
            </w:pPr>
            <w:r w:rsidRPr="00C97908">
              <w:rPr>
                <w:sz w:val="16"/>
                <w:szCs w:val="16"/>
                <w:lang w:val="en-US"/>
              </w:rPr>
              <w:t>26,04</w:t>
            </w:r>
          </w:p>
        </w:tc>
      </w:tr>
      <w:tr w:rsidR="002E1E18" w:rsidRPr="00B40365" w14:paraId="220DB380"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38CFCA"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05883B39" w14:textId="77777777" w:rsidR="002E1E18" w:rsidRPr="00B40365" w:rsidRDefault="002E1E18" w:rsidP="008B344E">
            <w:pPr>
              <w:jc w:val="center"/>
              <w:rPr>
                <w:sz w:val="16"/>
                <w:szCs w:val="16"/>
                <w:lang w:val="en-US"/>
              </w:rPr>
            </w:pPr>
            <w:r w:rsidRPr="00B40365">
              <w:rPr>
                <w:sz w:val="16"/>
                <w:szCs w:val="16"/>
                <w:lang w:val="en-US"/>
              </w:rPr>
              <w:t>2874115825003</w:t>
            </w:r>
          </w:p>
        </w:tc>
        <w:tc>
          <w:tcPr>
            <w:tcW w:w="4366" w:type="dxa"/>
            <w:gridSpan w:val="4"/>
            <w:tcBorders>
              <w:top w:val="nil"/>
              <w:bottom w:val="single" w:sz="2" w:space="0" w:color="auto"/>
            </w:tcBorders>
            <w:vAlign w:val="center"/>
          </w:tcPr>
          <w:p w14:paraId="5654AE15" w14:textId="77777777" w:rsidR="002E1E18" w:rsidRPr="00C97908" w:rsidRDefault="002E1E18" w:rsidP="008B344E">
            <w:pPr>
              <w:rPr>
                <w:sz w:val="16"/>
                <w:szCs w:val="16"/>
                <w:lang w:val="en-US"/>
              </w:rPr>
            </w:pPr>
            <w:r w:rsidRPr="00C97908">
              <w:rPr>
                <w:sz w:val="16"/>
                <w:szCs w:val="16"/>
                <w:lang w:val="en-US"/>
              </w:rPr>
              <w:t>Suruburi uzuale patrate M 10 x 140 mm</w:t>
            </w:r>
          </w:p>
        </w:tc>
        <w:tc>
          <w:tcPr>
            <w:tcW w:w="1021" w:type="dxa"/>
            <w:gridSpan w:val="3"/>
            <w:tcBorders>
              <w:top w:val="nil"/>
              <w:bottom w:val="single" w:sz="2" w:space="0" w:color="auto"/>
            </w:tcBorders>
            <w:vAlign w:val="center"/>
          </w:tcPr>
          <w:p w14:paraId="09A73433" w14:textId="77777777" w:rsidR="002E1E18" w:rsidRPr="00C97908" w:rsidRDefault="002E1E18" w:rsidP="008B34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E8A3076"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14:paraId="467217F4" w14:textId="77777777" w:rsidR="002E1E18" w:rsidRPr="00C97908" w:rsidRDefault="002E1E18" w:rsidP="008B344E">
            <w:pPr>
              <w:jc w:val="center"/>
              <w:rPr>
                <w:sz w:val="16"/>
                <w:szCs w:val="16"/>
                <w:lang w:val="en-US"/>
              </w:rPr>
            </w:pPr>
            <w:r w:rsidRPr="00C97908">
              <w:rPr>
                <w:sz w:val="16"/>
                <w:szCs w:val="16"/>
                <w:lang w:val="en-US"/>
              </w:rPr>
              <w:t>26,04</w:t>
            </w:r>
          </w:p>
        </w:tc>
      </w:tr>
      <w:tr w:rsidR="002E1E18" w:rsidRPr="00B40365" w14:paraId="6B546633"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ABF066"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193223B1" w14:textId="77777777" w:rsidR="002E1E18" w:rsidRPr="00B40365" w:rsidRDefault="002E1E18" w:rsidP="008B344E">
            <w:pPr>
              <w:jc w:val="center"/>
              <w:rPr>
                <w:sz w:val="16"/>
                <w:szCs w:val="16"/>
                <w:lang w:val="en-US"/>
              </w:rPr>
            </w:pPr>
            <w:r w:rsidRPr="00B40365">
              <w:rPr>
                <w:sz w:val="16"/>
                <w:szCs w:val="16"/>
                <w:lang w:val="en-US"/>
              </w:rPr>
              <w:t>2875276311528</w:t>
            </w:r>
          </w:p>
        </w:tc>
        <w:tc>
          <w:tcPr>
            <w:tcW w:w="4366" w:type="dxa"/>
            <w:gridSpan w:val="4"/>
            <w:tcBorders>
              <w:top w:val="nil"/>
              <w:bottom w:val="single" w:sz="2" w:space="0" w:color="auto"/>
            </w:tcBorders>
            <w:vAlign w:val="center"/>
          </w:tcPr>
          <w:p w14:paraId="338FFE58" w14:textId="77777777" w:rsidR="002E1E18" w:rsidRPr="00C97908" w:rsidRDefault="002E1E18" w:rsidP="008B344E">
            <w:pPr>
              <w:rPr>
                <w:sz w:val="16"/>
                <w:szCs w:val="16"/>
                <w:lang w:val="en-US"/>
              </w:rPr>
            </w:pPr>
            <w:r w:rsidRPr="00C97908">
              <w:rPr>
                <w:sz w:val="16"/>
                <w:szCs w:val="16"/>
                <w:lang w:val="en-US"/>
              </w:rPr>
              <w:t>Scoabe din otel pentru constructii</w:t>
            </w:r>
          </w:p>
        </w:tc>
        <w:tc>
          <w:tcPr>
            <w:tcW w:w="1021" w:type="dxa"/>
            <w:gridSpan w:val="3"/>
            <w:tcBorders>
              <w:top w:val="nil"/>
              <w:bottom w:val="single" w:sz="2" w:space="0" w:color="auto"/>
            </w:tcBorders>
            <w:vAlign w:val="center"/>
          </w:tcPr>
          <w:p w14:paraId="361D3390" w14:textId="77777777" w:rsidR="002E1E18" w:rsidRPr="00C97908" w:rsidRDefault="002E1E18" w:rsidP="008B34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94FDAA1"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2783189F" w14:textId="77777777" w:rsidR="002E1E18" w:rsidRPr="00C97908" w:rsidRDefault="002E1E18" w:rsidP="008B344E">
            <w:pPr>
              <w:jc w:val="center"/>
              <w:rPr>
                <w:sz w:val="16"/>
                <w:szCs w:val="16"/>
                <w:lang w:val="en-US"/>
              </w:rPr>
            </w:pPr>
            <w:r w:rsidRPr="00C97908">
              <w:rPr>
                <w:sz w:val="16"/>
                <w:szCs w:val="16"/>
                <w:lang w:val="en-US"/>
              </w:rPr>
              <w:t>2,604</w:t>
            </w:r>
          </w:p>
        </w:tc>
      </w:tr>
      <w:tr w:rsidR="002E1E18" w:rsidRPr="00B40365" w14:paraId="01C76022"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E19596"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2C345411" w14:textId="77777777" w:rsidR="002E1E18" w:rsidRPr="00B40365" w:rsidRDefault="002E1E18" w:rsidP="008B344E">
            <w:pPr>
              <w:jc w:val="center"/>
              <w:rPr>
                <w:sz w:val="16"/>
                <w:szCs w:val="16"/>
                <w:lang w:val="en-US"/>
              </w:rPr>
            </w:pPr>
            <w:r w:rsidRPr="00B40365">
              <w:rPr>
                <w:sz w:val="16"/>
                <w:szCs w:val="16"/>
                <w:lang w:val="en-US"/>
              </w:rPr>
              <w:t>2873145887000</w:t>
            </w:r>
          </w:p>
        </w:tc>
        <w:tc>
          <w:tcPr>
            <w:tcW w:w="4366" w:type="dxa"/>
            <w:gridSpan w:val="4"/>
            <w:tcBorders>
              <w:top w:val="nil"/>
              <w:bottom w:val="single" w:sz="2" w:space="0" w:color="auto"/>
            </w:tcBorders>
            <w:vAlign w:val="center"/>
          </w:tcPr>
          <w:p w14:paraId="6E89C8F8" w14:textId="77777777" w:rsidR="002E1E18" w:rsidRPr="00C97908" w:rsidRDefault="002E1E18" w:rsidP="008B344E">
            <w:pPr>
              <w:rPr>
                <w:sz w:val="16"/>
                <w:szCs w:val="16"/>
                <w:lang w:val="en-US"/>
              </w:rPr>
            </w:pPr>
            <w:r w:rsidRPr="00C97908">
              <w:rPr>
                <w:sz w:val="16"/>
                <w:szCs w:val="16"/>
                <w:lang w:val="en-US"/>
              </w:rPr>
              <w:t>Cuie cu cap conic tip A pentru constructii</w:t>
            </w:r>
          </w:p>
        </w:tc>
        <w:tc>
          <w:tcPr>
            <w:tcW w:w="1021" w:type="dxa"/>
            <w:gridSpan w:val="3"/>
            <w:tcBorders>
              <w:top w:val="nil"/>
              <w:bottom w:val="single" w:sz="2" w:space="0" w:color="auto"/>
            </w:tcBorders>
            <w:vAlign w:val="center"/>
          </w:tcPr>
          <w:p w14:paraId="36EFC629" w14:textId="77777777" w:rsidR="002E1E18" w:rsidRPr="00C97908" w:rsidRDefault="002E1E18" w:rsidP="008B34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791D44F"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208AA422" w14:textId="77777777" w:rsidR="002E1E18" w:rsidRPr="00C97908" w:rsidRDefault="002E1E18" w:rsidP="008B344E">
            <w:pPr>
              <w:jc w:val="center"/>
              <w:rPr>
                <w:sz w:val="16"/>
                <w:szCs w:val="16"/>
                <w:lang w:val="en-US"/>
              </w:rPr>
            </w:pPr>
            <w:r w:rsidRPr="00C97908">
              <w:rPr>
                <w:sz w:val="16"/>
                <w:szCs w:val="16"/>
                <w:lang w:val="en-US"/>
              </w:rPr>
              <w:t>2,604</w:t>
            </w:r>
          </w:p>
        </w:tc>
      </w:tr>
      <w:tr w:rsidR="002E1E18" w:rsidRPr="00B40365" w14:paraId="02FE6FC6"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BF992B"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963F5E4" w14:textId="77777777" w:rsidR="002E1E18" w:rsidRPr="00B40365" w:rsidRDefault="002E1E18" w:rsidP="008B344E">
            <w:pPr>
              <w:jc w:val="center"/>
              <w:rPr>
                <w:sz w:val="16"/>
                <w:szCs w:val="16"/>
                <w:lang w:val="en-US"/>
              </w:rPr>
            </w:pPr>
            <w:r w:rsidRPr="00B40365">
              <w:rPr>
                <w:sz w:val="16"/>
                <w:szCs w:val="16"/>
                <w:lang w:val="en-US"/>
              </w:rPr>
              <w:t>2030122928385</w:t>
            </w:r>
          </w:p>
        </w:tc>
        <w:tc>
          <w:tcPr>
            <w:tcW w:w="4366" w:type="dxa"/>
            <w:gridSpan w:val="4"/>
            <w:tcBorders>
              <w:top w:val="nil"/>
              <w:bottom w:val="single" w:sz="2" w:space="0" w:color="auto"/>
            </w:tcBorders>
            <w:vAlign w:val="center"/>
          </w:tcPr>
          <w:p w14:paraId="1ADD128F" w14:textId="77777777" w:rsidR="002E1E18" w:rsidRPr="00C97908" w:rsidRDefault="002E1E18" w:rsidP="008B344E">
            <w:pPr>
              <w:rPr>
                <w:sz w:val="16"/>
                <w:szCs w:val="16"/>
                <w:lang w:val="en-US"/>
              </w:rPr>
            </w:pPr>
            <w:r w:rsidRPr="00C97908">
              <w:rPr>
                <w:sz w:val="16"/>
                <w:szCs w:val="16"/>
                <w:lang w:val="en-US"/>
              </w:rPr>
              <w:t xml:space="preserve">Panou de cofraj cu placaj de 15 mm  </w:t>
            </w:r>
          </w:p>
        </w:tc>
        <w:tc>
          <w:tcPr>
            <w:tcW w:w="1021" w:type="dxa"/>
            <w:gridSpan w:val="3"/>
            <w:tcBorders>
              <w:top w:val="nil"/>
              <w:bottom w:val="single" w:sz="2" w:space="0" w:color="auto"/>
            </w:tcBorders>
            <w:vAlign w:val="center"/>
          </w:tcPr>
          <w:p w14:paraId="2E1DAC8D" w14:textId="77777777" w:rsidR="002E1E18" w:rsidRPr="00C97908" w:rsidRDefault="002E1E18" w:rsidP="008B344E">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43716454"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0,1100</w:t>
            </w:r>
          </w:p>
        </w:tc>
        <w:tc>
          <w:tcPr>
            <w:tcW w:w="1559" w:type="dxa"/>
            <w:gridSpan w:val="2"/>
            <w:tcBorders>
              <w:top w:val="nil"/>
              <w:bottom w:val="single" w:sz="2" w:space="0" w:color="auto"/>
            </w:tcBorders>
            <w:vAlign w:val="center"/>
          </w:tcPr>
          <w:p w14:paraId="7022D2D0" w14:textId="77777777" w:rsidR="002E1E18" w:rsidRPr="00C97908" w:rsidRDefault="002E1E18" w:rsidP="008B344E">
            <w:pPr>
              <w:jc w:val="center"/>
              <w:rPr>
                <w:sz w:val="16"/>
                <w:szCs w:val="16"/>
                <w:lang w:val="en-US"/>
              </w:rPr>
            </w:pPr>
            <w:r w:rsidRPr="00C97908">
              <w:rPr>
                <w:sz w:val="16"/>
                <w:szCs w:val="16"/>
                <w:lang w:val="en-US"/>
              </w:rPr>
              <w:t>9,548</w:t>
            </w:r>
          </w:p>
        </w:tc>
      </w:tr>
      <w:tr w:rsidR="002E1E18" w:rsidRPr="00B40365" w14:paraId="64D92670"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12BC4B"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7CE8062" w14:textId="77777777" w:rsidR="002E1E18" w:rsidRPr="00B40365" w:rsidRDefault="002E1E18" w:rsidP="008B344E">
            <w:pPr>
              <w:jc w:val="center"/>
              <w:rPr>
                <w:sz w:val="16"/>
                <w:szCs w:val="16"/>
                <w:lang w:val="en-US"/>
              </w:rPr>
            </w:pPr>
            <w:r w:rsidRPr="00B40365">
              <w:rPr>
                <w:sz w:val="16"/>
                <w:szCs w:val="16"/>
                <w:lang w:val="en-US"/>
              </w:rPr>
              <w:t>2010102904340</w:t>
            </w:r>
          </w:p>
        </w:tc>
        <w:tc>
          <w:tcPr>
            <w:tcW w:w="4366" w:type="dxa"/>
            <w:gridSpan w:val="4"/>
            <w:tcBorders>
              <w:top w:val="nil"/>
              <w:bottom w:val="single" w:sz="2" w:space="0" w:color="auto"/>
            </w:tcBorders>
            <w:vAlign w:val="center"/>
          </w:tcPr>
          <w:p w14:paraId="5820192D" w14:textId="77777777" w:rsidR="002E1E18" w:rsidRPr="00C97908" w:rsidRDefault="002E1E18" w:rsidP="008B344E">
            <w:pPr>
              <w:rPr>
                <w:sz w:val="16"/>
                <w:szCs w:val="16"/>
                <w:lang w:val="en-US"/>
              </w:rPr>
            </w:pPr>
            <w:r w:rsidRPr="00C97908">
              <w:rPr>
                <w:sz w:val="16"/>
                <w:szCs w:val="16"/>
                <w:lang w:val="en-US"/>
              </w:rPr>
              <w:t>Dulapi de rasinoase</w:t>
            </w:r>
          </w:p>
        </w:tc>
        <w:tc>
          <w:tcPr>
            <w:tcW w:w="1021" w:type="dxa"/>
            <w:gridSpan w:val="3"/>
            <w:tcBorders>
              <w:top w:val="nil"/>
              <w:bottom w:val="single" w:sz="2" w:space="0" w:color="auto"/>
            </w:tcBorders>
            <w:vAlign w:val="center"/>
          </w:tcPr>
          <w:p w14:paraId="6272AA90"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40640A2"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5EEA7D63" w14:textId="77777777" w:rsidR="002E1E18" w:rsidRPr="00C97908" w:rsidRDefault="002E1E18" w:rsidP="008B344E">
            <w:pPr>
              <w:jc w:val="center"/>
              <w:rPr>
                <w:sz w:val="16"/>
                <w:szCs w:val="16"/>
                <w:lang w:val="en-US"/>
              </w:rPr>
            </w:pPr>
            <w:r w:rsidRPr="00C97908">
              <w:rPr>
                <w:sz w:val="16"/>
                <w:szCs w:val="16"/>
                <w:lang w:val="en-US"/>
              </w:rPr>
              <w:t>0,087</w:t>
            </w:r>
          </w:p>
        </w:tc>
      </w:tr>
      <w:tr w:rsidR="002E1E18" w:rsidRPr="00B40365" w14:paraId="672C8FAD"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A490F8"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395A64B8" w14:textId="77777777" w:rsidR="002E1E18" w:rsidRPr="00B40365" w:rsidRDefault="002E1E18" w:rsidP="008B344E">
            <w:pPr>
              <w:jc w:val="center"/>
              <w:rPr>
                <w:sz w:val="16"/>
                <w:szCs w:val="16"/>
                <w:lang w:val="en-US"/>
              </w:rPr>
            </w:pPr>
            <w:r w:rsidRPr="00B40365">
              <w:rPr>
                <w:sz w:val="16"/>
                <w:szCs w:val="16"/>
                <w:lang w:val="en-US"/>
              </w:rPr>
              <w:t>2010102903495</w:t>
            </w:r>
          </w:p>
        </w:tc>
        <w:tc>
          <w:tcPr>
            <w:tcW w:w="4366" w:type="dxa"/>
            <w:gridSpan w:val="4"/>
            <w:tcBorders>
              <w:top w:val="nil"/>
              <w:bottom w:val="single" w:sz="2" w:space="0" w:color="auto"/>
            </w:tcBorders>
            <w:vAlign w:val="center"/>
          </w:tcPr>
          <w:p w14:paraId="5BD6AC9A" w14:textId="77777777" w:rsidR="002E1E18" w:rsidRPr="00C97908" w:rsidRDefault="002E1E18" w:rsidP="008B344E">
            <w:pPr>
              <w:rPr>
                <w:sz w:val="16"/>
                <w:szCs w:val="16"/>
                <w:lang w:val="en-US"/>
              </w:rPr>
            </w:pPr>
            <w:r w:rsidRPr="00C97908">
              <w:rPr>
                <w:sz w:val="16"/>
                <w:szCs w:val="16"/>
                <w:lang w:val="en-US"/>
              </w:rPr>
              <w:t>Scinduri de rasinoase</w:t>
            </w:r>
          </w:p>
        </w:tc>
        <w:tc>
          <w:tcPr>
            <w:tcW w:w="1021" w:type="dxa"/>
            <w:gridSpan w:val="3"/>
            <w:tcBorders>
              <w:top w:val="nil"/>
              <w:bottom w:val="single" w:sz="2" w:space="0" w:color="auto"/>
            </w:tcBorders>
            <w:vAlign w:val="center"/>
          </w:tcPr>
          <w:p w14:paraId="55A86DE8"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98D2E94"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7840C0AC" w14:textId="77777777" w:rsidR="002E1E18" w:rsidRPr="00C97908" w:rsidRDefault="002E1E18" w:rsidP="008B344E">
            <w:pPr>
              <w:jc w:val="center"/>
              <w:rPr>
                <w:sz w:val="16"/>
                <w:szCs w:val="16"/>
                <w:lang w:val="en-US"/>
              </w:rPr>
            </w:pPr>
            <w:r w:rsidRPr="00C97908">
              <w:rPr>
                <w:sz w:val="16"/>
                <w:szCs w:val="16"/>
                <w:lang w:val="en-US"/>
              </w:rPr>
              <w:t>0,087</w:t>
            </w:r>
          </w:p>
        </w:tc>
      </w:tr>
      <w:tr w:rsidR="002E1E18" w:rsidRPr="00B40365" w14:paraId="409558C5"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90D02B"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558EBFD0" w14:textId="77777777" w:rsidR="002E1E18" w:rsidRPr="00B40365" w:rsidRDefault="002E1E18" w:rsidP="008B344E">
            <w:pPr>
              <w:jc w:val="center"/>
              <w:rPr>
                <w:sz w:val="16"/>
                <w:szCs w:val="16"/>
                <w:lang w:val="en-US"/>
              </w:rPr>
            </w:pPr>
            <w:r w:rsidRPr="00B40365">
              <w:rPr>
                <w:sz w:val="16"/>
                <w:szCs w:val="16"/>
                <w:lang w:val="en-US"/>
              </w:rPr>
              <w:t>2010102900900</w:t>
            </w:r>
          </w:p>
        </w:tc>
        <w:tc>
          <w:tcPr>
            <w:tcW w:w="4366" w:type="dxa"/>
            <w:gridSpan w:val="4"/>
            <w:tcBorders>
              <w:top w:val="nil"/>
              <w:bottom w:val="single" w:sz="2" w:space="0" w:color="auto"/>
            </w:tcBorders>
            <w:vAlign w:val="center"/>
          </w:tcPr>
          <w:p w14:paraId="60615F42" w14:textId="77777777" w:rsidR="002E1E18" w:rsidRPr="00C97908" w:rsidRDefault="002E1E18" w:rsidP="008B344E">
            <w:pPr>
              <w:rPr>
                <w:sz w:val="16"/>
                <w:szCs w:val="16"/>
                <w:lang w:val="en-US"/>
              </w:rPr>
            </w:pPr>
            <w:r w:rsidRPr="00C97908">
              <w:rPr>
                <w:sz w:val="16"/>
                <w:szCs w:val="16"/>
                <w:lang w:val="en-US"/>
              </w:rPr>
              <w:t>Lemn rotund de rasinoase</w:t>
            </w:r>
          </w:p>
        </w:tc>
        <w:tc>
          <w:tcPr>
            <w:tcW w:w="1021" w:type="dxa"/>
            <w:gridSpan w:val="3"/>
            <w:tcBorders>
              <w:top w:val="nil"/>
              <w:bottom w:val="single" w:sz="2" w:space="0" w:color="auto"/>
            </w:tcBorders>
            <w:vAlign w:val="center"/>
          </w:tcPr>
          <w:p w14:paraId="129058DF"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6AE1A15"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tcBorders>
            <w:vAlign w:val="center"/>
          </w:tcPr>
          <w:p w14:paraId="202B84E0" w14:textId="77777777" w:rsidR="002E1E18" w:rsidRPr="00C97908" w:rsidRDefault="002E1E18" w:rsidP="008B344E">
            <w:pPr>
              <w:jc w:val="center"/>
              <w:rPr>
                <w:sz w:val="16"/>
                <w:szCs w:val="16"/>
                <w:lang w:val="en-US"/>
              </w:rPr>
            </w:pPr>
            <w:r w:rsidRPr="00C97908">
              <w:rPr>
                <w:sz w:val="16"/>
                <w:szCs w:val="16"/>
                <w:lang w:val="en-US"/>
              </w:rPr>
              <w:t>0,13</w:t>
            </w:r>
          </w:p>
        </w:tc>
      </w:tr>
      <w:tr w:rsidR="002E1E18" w:rsidRPr="00B40365" w14:paraId="71CEDE87"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7B5DC6"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63C95775" w14:textId="77777777" w:rsidR="002E1E18" w:rsidRPr="00B40365" w:rsidRDefault="002E1E18" w:rsidP="008B344E">
            <w:pPr>
              <w:jc w:val="center"/>
              <w:rPr>
                <w:sz w:val="16"/>
                <w:szCs w:val="16"/>
                <w:lang w:val="en-US"/>
              </w:rPr>
            </w:pPr>
            <w:r w:rsidRPr="00B40365">
              <w:rPr>
                <w:sz w:val="16"/>
                <w:szCs w:val="16"/>
                <w:lang w:val="en-US"/>
              </w:rPr>
              <w:t>2320187315789</w:t>
            </w:r>
          </w:p>
        </w:tc>
        <w:tc>
          <w:tcPr>
            <w:tcW w:w="4366" w:type="dxa"/>
            <w:gridSpan w:val="4"/>
            <w:tcBorders>
              <w:top w:val="nil"/>
              <w:bottom w:val="single" w:sz="2" w:space="0" w:color="auto"/>
            </w:tcBorders>
            <w:vAlign w:val="center"/>
          </w:tcPr>
          <w:p w14:paraId="3E2D1E3D" w14:textId="77777777" w:rsidR="002E1E18" w:rsidRPr="00C97908" w:rsidRDefault="002E1E18" w:rsidP="008B344E">
            <w:pPr>
              <w:rPr>
                <w:sz w:val="16"/>
                <w:szCs w:val="16"/>
                <w:lang w:val="en-US"/>
              </w:rPr>
            </w:pPr>
            <w:r w:rsidRPr="00C97908">
              <w:rPr>
                <w:sz w:val="16"/>
                <w:szCs w:val="16"/>
                <w:lang w:val="en-US"/>
              </w:rPr>
              <w:t>Decofrol</w:t>
            </w:r>
          </w:p>
        </w:tc>
        <w:tc>
          <w:tcPr>
            <w:tcW w:w="1021" w:type="dxa"/>
            <w:gridSpan w:val="3"/>
            <w:tcBorders>
              <w:top w:val="nil"/>
              <w:bottom w:val="single" w:sz="2" w:space="0" w:color="auto"/>
            </w:tcBorders>
            <w:vAlign w:val="center"/>
          </w:tcPr>
          <w:p w14:paraId="63EDD1DD" w14:textId="77777777" w:rsidR="002E1E18" w:rsidRPr="00C97908" w:rsidRDefault="002E1E18" w:rsidP="008B34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59904F8"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4A607755" w14:textId="77777777" w:rsidR="002E1E18" w:rsidRPr="00C97908" w:rsidRDefault="002E1E18" w:rsidP="008B344E">
            <w:pPr>
              <w:jc w:val="center"/>
              <w:rPr>
                <w:sz w:val="16"/>
                <w:szCs w:val="16"/>
                <w:lang w:val="en-US"/>
              </w:rPr>
            </w:pPr>
            <w:r w:rsidRPr="00C97908">
              <w:rPr>
                <w:sz w:val="16"/>
                <w:szCs w:val="16"/>
                <w:lang w:val="en-US"/>
              </w:rPr>
              <w:t>10,416</w:t>
            </w:r>
          </w:p>
        </w:tc>
      </w:tr>
      <w:tr w:rsidR="002E1E18" w:rsidRPr="00B40365" w14:paraId="4283AE00"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3BDB67"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1B5CC9B9" w14:textId="77777777" w:rsidR="002E1E18" w:rsidRPr="00B40365" w:rsidRDefault="002E1E18" w:rsidP="008B344E">
            <w:pPr>
              <w:jc w:val="center"/>
              <w:rPr>
                <w:sz w:val="16"/>
                <w:szCs w:val="16"/>
                <w:lang w:val="en-US"/>
              </w:rPr>
            </w:pPr>
            <w:r w:rsidRPr="00B40365">
              <w:rPr>
                <w:sz w:val="16"/>
                <w:szCs w:val="16"/>
                <w:lang w:val="en-US"/>
              </w:rPr>
              <w:t>3410520006752</w:t>
            </w:r>
          </w:p>
        </w:tc>
        <w:tc>
          <w:tcPr>
            <w:tcW w:w="4366" w:type="dxa"/>
            <w:gridSpan w:val="4"/>
            <w:tcBorders>
              <w:top w:val="nil"/>
              <w:bottom w:val="single" w:sz="2" w:space="0" w:color="auto"/>
            </w:tcBorders>
            <w:vAlign w:val="center"/>
          </w:tcPr>
          <w:p w14:paraId="51B386BD" w14:textId="77777777" w:rsidR="002E1E18" w:rsidRPr="00C97908" w:rsidRDefault="002E1E18" w:rsidP="008B344E">
            <w:pPr>
              <w:rPr>
                <w:sz w:val="16"/>
                <w:szCs w:val="16"/>
                <w:lang w:val="en-US"/>
              </w:rPr>
            </w:pPr>
            <w:r w:rsidRPr="00C97908">
              <w:rPr>
                <w:sz w:val="16"/>
                <w:szCs w:val="16"/>
                <w:lang w:val="en-US"/>
              </w:rPr>
              <w:t>Automacara 6 - 10 tf</w:t>
            </w:r>
          </w:p>
        </w:tc>
        <w:tc>
          <w:tcPr>
            <w:tcW w:w="1021" w:type="dxa"/>
            <w:gridSpan w:val="3"/>
            <w:tcBorders>
              <w:top w:val="nil"/>
              <w:bottom w:val="single" w:sz="2" w:space="0" w:color="auto"/>
            </w:tcBorders>
            <w:vAlign w:val="center"/>
          </w:tcPr>
          <w:p w14:paraId="6F44D3E7"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E823D8E"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25803526" w14:textId="77777777" w:rsidR="002E1E18" w:rsidRPr="00C97908" w:rsidRDefault="002E1E18" w:rsidP="008B344E">
            <w:pPr>
              <w:jc w:val="center"/>
              <w:rPr>
                <w:sz w:val="16"/>
                <w:szCs w:val="16"/>
                <w:lang w:val="en-US"/>
              </w:rPr>
            </w:pPr>
            <w:r w:rsidRPr="00C97908">
              <w:rPr>
                <w:sz w:val="16"/>
                <w:szCs w:val="16"/>
                <w:lang w:val="en-US"/>
              </w:rPr>
              <w:t>1,736</w:t>
            </w:r>
          </w:p>
        </w:tc>
      </w:tr>
      <w:tr w:rsidR="002E1E18" w:rsidRPr="009B70F2" w14:paraId="23A88ACD"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0B6FC82" w14:textId="77777777" w:rsidR="002E1E18" w:rsidRPr="005E2CA0" w:rsidRDefault="002E1E18" w:rsidP="008B344E">
            <w:pPr>
              <w:jc w:val="center"/>
              <w:rPr>
                <w:b/>
                <w:bCs/>
                <w:sz w:val="22"/>
                <w:szCs w:val="22"/>
                <w:lang w:val="en-US"/>
              </w:rPr>
            </w:pPr>
            <w:r w:rsidRPr="005E2CA0">
              <w:rPr>
                <w:b/>
                <w:bCs/>
                <w:sz w:val="22"/>
                <w:szCs w:val="22"/>
                <w:lang w:val="en-US"/>
              </w:rPr>
              <w:t>60</w:t>
            </w:r>
          </w:p>
        </w:tc>
        <w:tc>
          <w:tcPr>
            <w:tcW w:w="1402" w:type="dxa"/>
            <w:gridSpan w:val="3"/>
            <w:tcBorders>
              <w:top w:val="single" w:sz="4" w:space="0" w:color="auto"/>
              <w:bottom w:val="single" w:sz="4" w:space="0" w:color="auto"/>
            </w:tcBorders>
            <w:vAlign w:val="center"/>
          </w:tcPr>
          <w:p w14:paraId="1701DE25" w14:textId="77777777" w:rsidR="002E1E18" w:rsidRPr="005E2CA0" w:rsidRDefault="002E1E18" w:rsidP="008B344E">
            <w:pPr>
              <w:jc w:val="center"/>
              <w:rPr>
                <w:b/>
                <w:bCs/>
                <w:sz w:val="22"/>
                <w:szCs w:val="22"/>
                <w:lang w:val="en-US"/>
              </w:rPr>
            </w:pPr>
            <w:r w:rsidRPr="005E2CA0">
              <w:rPr>
                <w:b/>
                <w:bCs/>
                <w:sz w:val="22"/>
                <w:szCs w:val="22"/>
                <w:lang w:val="en-US"/>
              </w:rPr>
              <w:t>CC02I</w:t>
            </w:r>
          </w:p>
        </w:tc>
        <w:tc>
          <w:tcPr>
            <w:tcW w:w="4366" w:type="dxa"/>
            <w:gridSpan w:val="5"/>
            <w:tcBorders>
              <w:top w:val="single" w:sz="4" w:space="0" w:color="auto"/>
              <w:bottom w:val="single" w:sz="4" w:space="0" w:color="auto"/>
            </w:tcBorders>
          </w:tcPr>
          <w:p w14:paraId="3DB3FFE4" w14:textId="77777777" w:rsidR="002E1E18" w:rsidRPr="005E2CA0" w:rsidRDefault="002E1E18" w:rsidP="008B344E">
            <w:pPr>
              <w:rPr>
                <w:b/>
                <w:bCs/>
                <w:sz w:val="2"/>
                <w:szCs w:val="2"/>
                <w:lang w:val="en-US"/>
              </w:rPr>
            </w:pPr>
            <w:r w:rsidRPr="005E2CA0">
              <w:rPr>
                <w:b/>
                <w:bCs/>
                <w:sz w:val="22"/>
                <w:szCs w:val="22"/>
                <w:lang w:val="en-US"/>
              </w:rPr>
              <w:t>Armaturi din otel beton A240 fasonate in ateliere de santier, cu diametrul barelor pina la 8 mm inclusiv, si montate in pereti si diafragme, la inaltimi mai mici sau egale cu 35 m, exclusiv constructiile executate cu cofraje glisante</w:t>
            </w:r>
          </w:p>
          <w:p w14:paraId="3D6CAE7C"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0D6EB107" w14:textId="77777777" w:rsidR="002E1E18" w:rsidRPr="005E2CA0" w:rsidRDefault="002E1E18" w:rsidP="008B344E">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6A8A152F"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4E5B9C64" w14:textId="77777777" w:rsidR="002E1E18" w:rsidRPr="005E2CA0" w:rsidRDefault="002E1E18" w:rsidP="008B344E">
            <w:pPr>
              <w:jc w:val="center"/>
              <w:rPr>
                <w:b/>
                <w:bCs/>
                <w:sz w:val="22"/>
                <w:szCs w:val="22"/>
                <w:lang w:val="en-US"/>
              </w:rPr>
            </w:pPr>
            <w:r w:rsidRPr="005E2CA0">
              <w:rPr>
                <w:b/>
                <w:bCs/>
                <w:sz w:val="22"/>
                <w:szCs w:val="22"/>
                <w:lang w:val="en-US"/>
              </w:rPr>
              <w:t>17,40</w:t>
            </w:r>
          </w:p>
          <w:p w14:paraId="2B8B8CE2" w14:textId="77777777" w:rsidR="002E1E18" w:rsidRPr="009B70F2" w:rsidRDefault="002E1E18" w:rsidP="008B344E">
            <w:pPr>
              <w:jc w:val="center"/>
              <w:rPr>
                <w:sz w:val="2"/>
                <w:szCs w:val="2"/>
                <w:lang w:val="en-US"/>
              </w:rPr>
            </w:pPr>
          </w:p>
        </w:tc>
      </w:tr>
      <w:tr w:rsidR="002E1E18" w:rsidRPr="00B40365" w14:paraId="187346A2"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E1A601"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52AA2B6F" w14:textId="77777777" w:rsidR="002E1E18" w:rsidRPr="00B40365" w:rsidRDefault="002E1E18" w:rsidP="008B344E">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14:paraId="65512E91" w14:textId="77777777" w:rsidR="002E1E18" w:rsidRPr="00C97908" w:rsidRDefault="002E1E18" w:rsidP="008B344E">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14:paraId="76746A6E"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B240488"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0,0960</w:t>
            </w:r>
          </w:p>
        </w:tc>
        <w:tc>
          <w:tcPr>
            <w:tcW w:w="1559" w:type="dxa"/>
            <w:gridSpan w:val="2"/>
            <w:tcBorders>
              <w:top w:val="nil"/>
              <w:bottom w:val="single" w:sz="2" w:space="0" w:color="auto"/>
            </w:tcBorders>
            <w:vAlign w:val="center"/>
          </w:tcPr>
          <w:p w14:paraId="5FCEB7EF" w14:textId="77777777" w:rsidR="002E1E18" w:rsidRPr="00C97908" w:rsidRDefault="002E1E18" w:rsidP="008B344E">
            <w:pPr>
              <w:jc w:val="center"/>
              <w:rPr>
                <w:sz w:val="16"/>
                <w:szCs w:val="16"/>
                <w:lang w:val="en-US"/>
              </w:rPr>
            </w:pPr>
            <w:r w:rsidRPr="00C97908">
              <w:rPr>
                <w:sz w:val="16"/>
                <w:szCs w:val="16"/>
                <w:lang w:val="en-US"/>
              </w:rPr>
              <w:t>1,67</w:t>
            </w:r>
          </w:p>
        </w:tc>
      </w:tr>
      <w:tr w:rsidR="002E1E18" w:rsidRPr="00B40365" w14:paraId="64395A68"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698387"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7FE7A13D" w14:textId="77777777" w:rsidR="002E1E18" w:rsidRPr="00B40365" w:rsidRDefault="002E1E18" w:rsidP="008B344E">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421A123" w14:textId="77777777" w:rsidR="002E1E18" w:rsidRPr="00C97908" w:rsidRDefault="002E1E18" w:rsidP="008B344E">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92F9ED8"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2EDAA4C"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32AAF9AE" w14:textId="77777777" w:rsidR="002E1E18" w:rsidRPr="00C97908" w:rsidRDefault="002E1E18" w:rsidP="008B344E">
            <w:pPr>
              <w:jc w:val="center"/>
              <w:rPr>
                <w:sz w:val="16"/>
                <w:szCs w:val="16"/>
                <w:lang w:val="en-US"/>
              </w:rPr>
            </w:pPr>
            <w:r w:rsidRPr="00C97908">
              <w:rPr>
                <w:sz w:val="16"/>
                <w:szCs w:val="16"/>
                <w:lang w:val="en-US"/>
              </w:rPr>
              <w:t>0,052</w:t>
            </w:r>
          </w:p>
        </w:tc>
      </w:tr>
      <w:tr w:rsidR="002E1E18" w:rsidRPr="00B40365" w14:paraId="7B285550"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4E2B97"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5CEAF13B" w14:textId="77777777" w:rsidR="002E1E18" w:rsidRPr="00B40365" w:rsidRDefault="002E1E18" w:rsidP="008B344E">
            <w:pPr>
              <w:jc w:val="center"/>
              <w:rPr>
                <w:sz w:val="16"/>
                <w:szCs w:val="16"/>
                <w:lang w:val="en-US"/>
              </w:rPr>
            </w:pPr>
            <w:r w:rsidRPr="00B40365">
              <w:rPr>
                <w:sz w:val="16"/>
                <w:szCs w:val="16"/>
                <w:lang w:val="en-US"/>
              </w:rPr>
              <w:t>2710602100015</w:t>
            </w:r>
          </w:p>
        </w:tc>
        <w:tc>
          <w:tcPr>
            <w:tcW w:w="4366" w:type="dxa"/>
            <w:gridSpan w:val="4"/>
            <w:tcBorders>
              <w:top w:val="nil"/>
              <w:bottom w:val="single" w:sz="2" w:space="0" w:color="auto"/>
            </w:tcBorders>
            <w:vAlign w:val="center"/>
          </w:tcPr>
          <w:p w14:paraId="3C35592C" w14:textId="77777777" w:rsidR="002E1E18" w:rsidRPr="00C97908" w:rsidRDefault="002E1E18" w:rsidP="008B344E">
            <w:pPr>
              <w:rPr>
                <w:sz w:val="16"/>
                <w:szCs w:val="16"/>
                <w:lang w:val="en-US"/>
              </w:rPr>
            </w:pPr>
            <w:r w:rsidRPr="00C97908">
              <w:rPr>
                <w:sz w:val="16"/>
                <w:szCs w:val="16"/>
                <w:lang w:val="en-US"/>
              </w:rPr>
              <w:t>Otel beton A240 diam. mai mic sau egal de 8 mm</w:t>
            </w:r>
          </w:p>
        </w:tc>
        <w:tc>
          <w:tcPr>
            <w:tcW w:w="1021" w:type="dxa"/>
            <w:gridSpan w:val="3"/>
            <w:tcBorders>
              <w:top w:val="nil"/>
              <w:bottom w:val="single" w:sz="2" w:space="0" w:color="auto"/>
            </w:tcBorders>
            <w:vAlign w:val="center"/>
          </w:tcPr>
          <w:p w14:paraId="65AAC6AC" w14:textId="77777777" w:rsidR="002E1E18" w:rsidRPr="00C97908" w:rsidRDefault="002E1E18" w:rsidP="008B34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3949E95"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57949BC2" w14:textId="77777777" w:rsidR="002E1E18" w:rsidRPr="00C97908" w:rsidRDefault="002E1E18" w:rsidP="008B344E">
            <w:pPr>
              <w:jc w:val="center"/>
              <w:rPr>
                <w:sz w:val="16"/>
                <w:szCs w:val="16"/>
                <w:lang w:val="en-US"/>
              </w:rPr>
            </w:pPr>
            <w:r w:rsidRPr="00C97908">
              <w:rPr>
                <w:sz w:val="16"/>
                <w:szCs w:val="16"/>
                <w:lang w:val="en-US"/>
              </w:rPr>
              <w:t>17,835</w:t>
            </w:r>
          </w:p>
        </w:tc>
      </w:tr>
      <w:tr w:rsidR="002E1E18" w:rsidRPr="00B40365" w14:paraId="06B67118"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5DD738"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0C16749C" w14:textId="77777777" w:rsidR="002E1E18" w:rsidRPr="00B40365" w:rsidRDefault="002E1E18" w:rsidP="008B344E">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14:paraId="54844269" w14:textId="77777777" w:rsidR="002E1E18" w:rsidRPr="00C97908" w:rsidRDefault="002E1E18" w:rsidP="008B344E">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14:paraId="70F4A9C2" w14:textId="77777777" w:rsidR="002E1E18" w:rsidRPr="00C97908" w:rsidRDefault="002E1E18" w:rsidP="008B34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5215BBA"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1BC8F046" w14:textId="77777777" w:rsidR="002E1E18" w:rsidRPr="00C97908" w:rsidRDefault="002E1E18" w:rsidP="008B344E">
            <w:pPr>
              <w:jc w:val="center"/>
              <w:rPr>
                <w:sz w:val="16"/>
                <w:szCs w:val="16"/>
                <w:lang w:val="en-US"/>
              </w:rPr>
            </w:pPr>
            <w:r w:rsidRPr="00C97908">
              <w:rPr>
                <w:sz w:val="16"/>
                <w:szCs w:val="16"/>
                <w:lang w:val="en-US"/>
              </w:rPr>
              <w:t>0,174</w:t>
            </w:r>
          </w:p>
        </w:tc>
      </w:tr>
      <w:tr w:rsidR="002E1E18" w:rsidRPr="00B40365" w14:paraId="0E4E09B9"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1D5A05"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2113436A" w14:textId="77777777" w:rsidR="002E1E18" w:rsidRPr="00B40365" w:rsidRDefault="002E1E18" w:rsidP="008B344E">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14:paraId="7B0E0BED" w14:textId="77777777" w:rsidR="002E1E18" w:rsidRPr="00C97908" w:rsidRDefault="002E1E18" w:rsidP="008B344E">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14:paraId="64EC7BCE" w14:textId="77777777" w:rsidR="002E1E18" w:rsidRPr="00C97908" w:rsidRDefault="002E1E18" w:rsidP="008B34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F567FA7"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14:paraId="146C0023" w14:textId="77777777" w:rsidR="002E1E18" w:rsidRPr="00C97908" w:rsidRDefault="002E1E18" w:rsidP="008B344E">
            <w:pPr>
              <w:jc w:val="center"/>
              <w:rPr>
                <w:sz w:val="16"/>
                <w:szCs w:val="16"/>
                <w:lang w:val="en-US"/>
              </w:rPr>
            </w:pPr>
            <w:r w:rsidRPr="00C97908">
              <w:rPr>
                <w:sz w:val="16"/>
                <w:szCs w:val="16"/>
                <w:lang w:val="en-US"/>
              </w:rPr>
              <w:t>5,22</w:t>
            </w:r>
          </w:p>
        </w:tc>
      </w:tr>
      <w:tr w:rsidR="002E1E18" w:rsidRPr="009B70F2" w14:paraId="6A0F533F"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2D7AADD" w14:textId="77777777" w:rsidR="002E1E18" w:rsidRPr="005E2CA0" w:rsidRDefault="002E1E18" w:rsidP="008B344E">
            <w:pPr>
              <w:jc w:val="center"/>
              <w:rPr>
                <w:b/>
                <w:bCs/>
                <w:sz w:val="22"/>
                <w:szCs w:val="22"/>
                <w:lang w:val="en-US"/>
              </w:rPr>
            </w:pPr>
            <w:r w:rsidRPr="005E2CA0">
              <w:rPr>
                <w:b/>
                <w:bCs/>
                <w:sz w:val="22"/>
                <w:szCs w:val="22"/>
                <w:lang w:val="en-US"/>
              </w:rPr>
              <w:t>61</w:t>
            </w:r>
          </w:p>
        </w:tc>
        <w:tc>
          <w:tcPr>
            <w:tcW w:w="1402" w:type="dxa"/>
            <w:gridSpan w:val="3"/>
            <w:tcBorders>
              <w:top w:val="single" w:sz="4" w:space="0" w:color="auto"/>
              <w:bottom w:val="single" w:sz="4" w:space="0" w:color="auto"/>
            </w:tcBorders>
            <w:vAlign w:val="center"/>
          </w:tcPr>
          <w:p w14:paraId="06C2C405" w14:textId="77777777" w:rsidR="002E1E18" w:rsidRPr="005E2CA0" w:rsidRDefault="002E1E18" w:rsidP="008B344E">
            <w:pPr>
              <w:jc w:val="center"/>
              <w:rPr>
                <w:b/>
                <w:bCs/>
                <w:sz w:val="22"/>
                <w:szCs w:val="22"/>
                <w:lang w:val="en-US"/>
              </w:rPr>
            </w:pPr>
            <w:r w:rsidRPr="005E2CA0">
              <w:rPr>
                <w:b/>
                <w:bCs/>
                <w:sz w:val="22"/>
                <w:szCs w:val="22"/>
                <w:lang w:val="en-US"/>
              </w:rPr>
              <w:t>CC02J2</w:t>
            </w:r>
          </w:p>
        </w:tc>
        <w:tc>
          <w:tcPr>
            <w:tcW w:w="4366" w:type="dxa"/>
            <w:gridSpan w:val="5"/>
            <w:tcBorders>
              <w:top w:val="single" w:sz="4" w:space="0" w:color="auto"/>
              <w:bottom w:val="single" w:sz="4" w:space="0" w:color="auto"/>
            </w:tcBorders>
          </w:tcPr>
          <w:p w14:paraId="78E69E39" w14:textId="77777777" w:rsidR="002E1E18" w:rsidRPr="005E2CA0" w:rsidRDefault="002E1E18" w:rsidP="008B344E">
            <w:pPr>
              <w:rPr>
                <w:b/>
                <w:bCs/>
                <w:sz w:val="2"/>
                <w:szCs w:val="2"/>
                <w:lang w:val="en-US"/>
              </w:rPr>
            </w:pPr>
            <w:r w:rsidRPr="005E2CA0">
              <w:rPr>
                <w:b/>
                <w:bCs/>
                <w:sz w:val="22"/>
                <w:szCs w:val="22"/>
                <w:lang w:val="en-US"/>
              </w:rPr>
              <w:t>Armaturi din otel beton A500C fasonate in ateliere de santier, cu diametrul barelor peste 8 mm,  in  pereti si diafragme la  inaltimi mai mici sau egale cu 35 m, exclusiv constructiile executate cu cofraje glisante</w:t>
            </w:r>
          </w:p>
          <w:p w14:paraId="4250E991"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351D3911" w14:textId="77777777" w:rsidR="002E1E18" w:rsidRPr="005E2CA0" w:rsidRDefault="002E1E18" w:rsidP="008B344E">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3D230F67"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0512AE2D" w14:textId="77777777" w:rsidR="002E1E18" w:rsidRPr="005E2CA0" w:rsidRDefault="002E1E18" w:rsidP="008B344E">
            <w:pPr>
              <w:jc w:val="center"/>
              <w:rPr>
                <w:b/>
                <w:bCs/>
                <w:sz w:val="22"/>
                <w:szCs w:val="22"/>
                <w:lang w:val="en-US"/>
              </w:rPr>
            </w:pPr>
            <w:r w:rsidRPr="005E2CA0">
              <w:rPr>
                <w:b/>
                <w:bCs/>
                <w:sz w:val="22"/>
                <w:szCs w:val="22"/>
                <w:lang w:val="en-US"/>
              </w:rPr>
              <w:t>178,30</w:t>
            </w:r>
          </w:p>
          <w:p w14:paraId="38B099F6" w14:textId="77777777" w:rsidR="002E1E18" w:rsidRPr="009B70F2" w:rsidRDefault="002E1E18" w:rsidP="008B344E">
            <w:pPr>
              <w:jc w:val="center"/>
              <w:rPr>
                <w:sz w:val="2"/>
                <w:szCs w:val="2"/>
                <w:lang w:val="en-US"/>
              </w:rPr>
            </w:pPr>
          </w:p>
        </w:tc>
      </w:tr>
      <w:tr w:rsidR="002E1E18" w:rsidRPr="00B40365" w14:paraId="6CF74786"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F992C4"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9806536" w14:textId="77777777" w:rsidR="002E1E18" w:rsidRPr="00B40365" w:rsidRDefault="002E1E18" w:rsidP="008B344E">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14:paraId="5DB793B2" w14:textId="77777777" w:rsidR="002E1E18" w:rsidRPr="00C97908" w:rsidRDefault="002E1E18" w:rsidP="008B344E">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14:paraId="66A9EDA7"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00EFF47"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14:paraId="7A6417F0" w14:textId="77777777" w:rsidR="002E1E18" w:rsidRPr="00C97908" w:rsidRDefault="002E1E18" w:rsidP="008B344E">
            <w:pPr>
              <w:jc w:val="center"/>
              <w:rPr>
                <w:sz w:val="16"/>
                <w:szCs w:val="16"/>
                <w:lang w:val="en-US"/>
              </w:rPr>
            </w:pPr>
            <w:r w:rsidRPr="00C97908">
              <w:rPr>
                <w:sz w:val="16"/>
                <w:szCs w:val="16"/>
                <w:lang w:val="en-US"/>
              </w:rPr>
              <w:t>10,698</w:t>
            </w:r>
          </w:p>
        </w:tc>
      </w:tr>
      <w:tr w:rsidR="002E1E18" w:rsidRPr="00B40365" w14:paraId="13EE3D62"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7FCAE6"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7297D70F" w14:textId="77777777" w:rsidR="002E1E18" w:rsidRPr="00B40365" w:rsidRDefault="002E1E18" w:rsidP="008B344E">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6223DCE" w14:textId="77777777" w:rsidR="002E1E18" w:rsidRPr="00C97908" w:rsidRDefault="002E1E18" w:rsidP="008B344E">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AA9DC48"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17484D5"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7E18AE93" w14:textId="77777777" w:rsidR="002E1E18" w:rsidRPr="00C97908" w:rsidRDefault="002E1E18" w:rsidP="008B344E">
            <w:pPr>
              <w:jc w:val="center"/>
              <w:rPr>
                <w:sz w:val="16"/>
                <w:szCs w:val="16"/>
                <w:lang w:val="en-US"/>
              </w:rPr>
            </w:pPr>
            <w:r w:rsidRPr="00C97908">
              <w:rPr>
                <w:sz w:val="16"/>
                <w:szCs w:val="16"/>
                <w:lang w:val="en-US"/>
              </w:rPr>
              <w:t>0,535</w:t>
            </w:r>
          </w:p>
        </w:tc>
      </w:tr>
      <w:tr w:rsidR="002E1E18" w:rsidRPr="00B40365" w14:paraId="40CF095A"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B5955F"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12301CE7" w14:textId="77777777" w:rsidR="002E1E18" w:rsidRPr="00B40365" w:rsidRDefault="002E1E18" w:rsidP="008B344E">
            <w:pPr>
              <w:jc w:val="center"/>
              <w:rPr>
                <w:sz w:val="16"/>
                <w:szCs w:val="16"/>
                <w:lang w:val="en-US"/>
              </w:rPr>
            </w:pPr>
            <w:r w:rsidRPr="00B40365">
              <w:rPr>
                <w:sz w:val="16"/>
                <w:szCs w:val="16"/>
                <w:lang w:val="en-US"/>
              </w:rPr>
              <w:t>2710602200010</w:t>
            </w:r>
          </w:p>
        </w:tc>
        <w:tc>
          <w:tcPr>
            <w:tcW w:w="4366" w:type="dxa"/>
            <w:gridSpan w:val="4"/>
            <w:tcBorders>
              <w:top w:val="nil"/>
              <w:bottom w:val="single" w:sz="2" w:space="0" w:color="auto"/>
            </w:tcBorders>
            <w:vAlign w:val="center"/>
          </w:tcPr>
          <w:p w14:paraId="5AD19705" w14:textId="77777777" w:rsidR="002E1E18" w:rsidRPr="00C97908" w:rsidRDefault="002E1E18" w:rsidP="008B344E">
            <w:pPr>
              <w:rPr>
                <w:sz w:val="16"/>
                <w:szCs w:val="16"/>
                <w:lang w:val="en-US"/>
              </w:rPr>
            </w:pPr>
            <w:r w:rsidRPr="00C97908">
              <w:rPr>
                <w:sz w:val="16"/>
                <w:szCs w:val="16"/>
                <w:lang w:val="en-US"/>
              </w:rPr>
              <w:t>Otel beton A500C  diametrul mai mare de 8 mm</w:t>
            </w:r>
          </w:p>
        </w:tc>
        <w:tc>
          <w:tcPr>
            <w:tcW w:w="1021" w:type="dxa"/>
            <w:gridSpan w:val="3"/>
            <w:tcBorders>
              <w:top w:val="nil"/>
              <w:bottom w:val="single" w:sz="2" w:space="0" w:color="auto"/>
            </w:tcBorders>
            <w:vAlign w:val="center"/>
          </w:tcPr>
          <w:p w14:paraId="359B7122" w14:textId="77777777" w:rsidR="002E1E18" w:rsidRPr="00C97908" w:rsidRDefault="002E1E18" w:rsidP="008B34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75008C9"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446DBBEB" w14:textId="77777777" w:rsidR="002E1E18" w:rsidRPr="00C97908" w:rsidRDefault="002E1E18" w:rsidP="008B344E">
            <w:pPr>
              <w:jc w:val="center"/>
              <w:rPr>
                <w:sz w:val="16"/>
                <w:szCs w:val="16"/>
                <w:lang w:val="en-US"/>
              </w:rPr>
            </w:pPr>
            <w:r w:rsidRPr="00C97908">
              <w:rPr>
                <w:sz w:val="16"/>
                <w:szCs w:val="16"/>
                <w:lang w:val="en-US"/>
              </w:rPr>
              <w:t>182,758</w:t>
            </w:r>
          </w:p>
        </w:tc>
      </w:tr>
      <w:tr w:rsidR="002E1E18" w:rsidRPr="00B40365" w14:paraId="12744475"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A69982"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F5C0BEF" w14:textId="77777777" w:rsidR="002E1E18" w:rsidRPr="00B40365" w:rsidRDefault="002E1E18" w:rsidP="008B344E">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14:paraId="1942A565" w14:textId="77777777" w:rsidR="002E1E18" w:rsidRPr="00C97908" w:rsidRDefault="002E1E18" w:rsidP="008B344E">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14:paraId="2CCFD7CD" w14:textId="77777777" w:rsidR="002E1E18" w:rsidRPr="00C97908" w:rsidRDefault="002E1E18" w:rsidP="008B34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C96B195"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7C27805C" w14:textId="77777777" w:rsidR="002E1E18" w:rsidRPr="00C97908" w:rsidRDefault="002E1E18" w:rsidP="008B344E">
            <w:pPr>
              <w:jc w:val="center"/>
              <w:rPr>
                <w:sz w:val="16"/>
                <w:szCs w:val="16"/>
                <w:lang w:val="en-US"/>
              </w:rPr>
            </w:pPr>
            <w:r w:rsidRPr="00C97908">
              <w:rPr>
                <w:sz w:val="16"/>
                <w:szCs w:val="16"/>
                <w:lang w:val="en-US"/>
              </w:rPr>
              <w:t>1,783</w:t>
            </w:r>
          </w:p>
        </w:tc>
      </w:tr>
      <w:tr w:rsidR="002E1E18" w:rsidRPr="00B40365" w14:paraId="29937895"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72F9E0"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02E8B0CA" w14:textId="77777777" w:rsidR="002E1E18" w:rsidRPr="00B40365" w:rsidRDefault="002E1E18" w:rsidP="008B344E">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14:paraId="33D2E184" w14:textId="77777777" w:rsidR="002E1E18" w:rsidRPr="00C97908" w:rsidRDefault="002E1E18" w:rsidP="008B344E">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14:paraId="3C225E45" w14:textId="77777777" w:rsidR="002E1E18" w:rsidRPr="00C97908" w:rsidRDefault="002E1E18" w:rsidP="008B34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D875B54"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14:paraId="1CC76C53" w14:textId="77777777" w:rsidR="002E1E18" w:rsidRPr="00C97908" w:rsidRDefault="002E1E18" w:rsidP="008B344E">
            <w:pPr>
              <w:jc w:val="center"/>
              <w:rPr>
                <w:sz w:val="16"/>
                <w:szCs w:val="16"/>
                <w:lang w:val="en-US"/>
              </w:rPr>
            </w:pPr>
            <w:r w:rsidRPr="00C97908">
              <w:rPr>
                <w:sz w:val="16"/>
                <w:szCs w:val="16"/>
                <w:lang w:val="en-US"/>
              </w:rPr>
              <w:t>53,49</w:t>
            </w:r>
          </w:p>
        </w:tc>
      </w:tr>
      <w:tr w:rsidR="002E1E18" w:rsidRPr="00B40365" w14:paraId="7A6DA401"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85AA19"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37DB3CE0" w14:textId="77777777" w:rsidR="002E1E18" w:rsidRPr="00B40365" w:rsidRDefault="002E1E18" w:rsidP="008B344E">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14:paraId="70BB3543" w14:textId="77777777" w:rsidR="002E1E18" w:rsidRPr="00C97908" w:rsidRDefault="002E1E18" w:rsidP="008B344E">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14:paraId="58F74E03"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278C0E7"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14:paraId="0D8D2268" w14:textId="77777777" w:rsidR="002E1E18" w:rsidRPr="00C97908" w:rsidRDefault="002E1E18" w:rsidP="008B344E">
            <w:pPr>
              <w:jc w:val="center"/>
              <w:rPr>
                <w:sz w:val="16"/>
                <w:szCs w:val="16"/>
                <w:lang w:val="en-US"/>
              </w:rPr>
            </w:pPr>
            <w:r w:rsidRPr="00C97908">
              <w:rPr>
                <w:sz w:val="16"/>
                <w:szCs w:val="16"/>
                <w:lang w:val="en-US"/>
              </w:rPr>
              <w:t>0,178</w:t>
            </w:r>
          </w:p>
        </w:tc>
      </w:tr>
      <w:tr w:rsidR="002E1E18" w:rsidRPr="009B70F2" w14:paraId="275134C0"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B39AB5B" w14:textId="77777777" w:rsidR="002E1E18" w:rsidRPr="005E2CA0" w:rsidRDefault="002E1E18" w:rsidP="008B344E">
            <w:pPr>
              <w:jc w:val="center"/>
              <w:rPr>
                <w:b/>
                <w:bCs/>
                <w:sz w:val="22"/>
                <w:szCs w:val="22"/>
                <w:lang w:val="en-US"/>
              </w:rPr>
            </w:pPr>
            <w:r w:rsidRPr="005E2CA0">
              <w:rPr>
                <w:b/>
                <w:bCs/>
                <w:sz w:val="22"/>
                <w:szCs w:val="22"/>
                <w:lang w:val="en-US"/>
              </w:rPr>
              <w:t>62</w:t>
            </w:r>
          </w:p>
        </w:tc>
        <w:tc>
          <w:tcPr>
            <w:tcW w:w="1402" w:type="dxa"/>
            <w:gridSpan w:val="3"/>
            <w:tcBorders>
              <w:top w:val="single" w:sz="4" w:space="0" w:color="auto"/>
              <w:bottom w:val="single" w:sz="4" w:space="0" w:color="auto"/>
            </w:tcBorders>
            <w:vAlign w:val="center"/>
          </w:tcPr>
          <w:p w14:paraId="4E6F989A" w14:textId="77777777" w:rsidR="002E1E18" w:rsidRPr="005E2CA0" w:rsidRDefault="002E1E18" w:rsidP="008B344E">
            <w:pPr>
              <w:jc w:val="center"/>
              <w:rPr>
                <w:b/>
                <w:bCs/>
                <w:sz w:val="22"/>
                <w:szCs w:val="22"/>
                <w:lang w:val="en-US"/>
              </w:rPr>
            </w:pPr>
            <w:r w:rsidRPr="005E2CA0">
              <w:rPr>
                <w:b/>
                <w:bCs/>
                <w:sz w:val="22"/>
                <w:szCs w:val="22"/>
                <w:lang w:val="en-US"/>
              </w:rPr>
              <w:t>CA03F</w:t>
            </w:r>
          </w:p>
        </w:tc>
        <w:tc>
          <w:tcPr>
            <w:tcW w:w="4366" w:type="dxa"/>
            <w:gridSpan w:val="5"/>
            <w:tcBorders>
              <w:top w:val="single" w:sz="4" w:space="0" w:color="auto"/>
              <w:bottom w:val="single" w:sz="4" w:space="0" w:color="auto"/>
            </w:tcBorders>
          </w:tcPr>
          <w:p w14:paraId="2A3E1DEB" w14:textId="77777777" w:rsidR="002E1E18" w:rsidRPr="005E2CA0" w:rsidRDefault="002E1E18" w:rsidP="008B344E">
            <w:pPr>
              <w:rPr>
                <w:b/>
                <w:bCs/>
                <w:sz w:val="2"/>
                <w:szCs w:val="2"/>
                <w:lang w:val="en-US"/>
              </w:rPr>
            </w:pPr>
            <w:r w:rsidRPr="005E2CA0">
              <w:rPr>
                <w:b/>
                <w:bCs/>
                <w:sz w:val="22"/>
                <w:szCs w:val="22"/>
                <w:lang w:val="en-US"/>
              </w:rPr>
              <w:t>Beton simplu turnat cu mijloace clasice,  in fundatii, socluri, ziduri de sprijin, pereti sub cota zero, beton marfa, turnare cu mijloace clasice, beton simplu clasa C30/37 XF1</w:t>
            </w:r>
          </w:p>
          <w:p w14:paraId="2C0E8F46" w14:textId="77777777" w:rsidR="002E1E18" w:rsidRPr="009B70F2" w:rsidRDefault="002E1E18" w:rsidP="008B344E">
            <w:pPr>
              <w:rPr>
                <w:sz w:val="16"/>
                <w:szCs w:val="16"/>
                <w:lang w:val="en-US"/>
              </w:rPr>
            </w:pPr>
            <w:r w:rsidRPr="009B70F2">
              <w:rPr>
                <w:sz w:val="16"/>
                <w:szCs w:val="16"/>
                <w:lang w:val="en-US"/>
              </w:rPr>
              <w:t>Material marunt (dulapi de rasinoase, cuie, scoabe)=1,0150</w:t>
            </w:r>
          </w:p>
          <w:p w14:paraId="459B2E2C"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6D471B3C" w14:textId="77777777" w:rsidR="002E1E18" w:rsidRPr="005E2CA0" w:rsidRDefault="002E1E18" w:rsidP="008B344E">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5BECB10D"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22511B10" w14:textId="77777777" w:rsidR="002E1E18" w:rsidRPr="005E2CA0" w:rsidRDefault="002E1E18" w:rsidP="008B344E">
            <w:pPr>
              <w:jc w:val="center"/>
              <w:rPr>
                <w:b/>
                <w:bCs/>
                <w:sz w:val="22"/>
                <w:szCs w:val="22"/>
                <w:lang w:val="en-US"/>
              </w:rPr>
            </w:pPr>
            <w:r w:rsidRPr="005E2CA0">
              <w:rPr>
                <w:b/>
                <w:bCs/>
                <w:sz w:val="22"/>
                <w:szCs w:val="22"/>
                <w:lang w:val="en-US"/>
              </w:rPr>
              <w:t>11,40</w:t>
            </w:r>
          </w:p>
          <w:p w14:paraId="1C87F866" w14:textId="77777777" w:rsidR="002E1E18" w:rsidRPr="009B70F2" w:rsidRDefault="002E1E18" w:rsidP="008B344E">
            <w:pPr>
              <w:jc w:val="center"/>
              <w:rPr>
                <w:sz w:val="2"/>
                <w:szCs w:val="2"/>
                <w:lang w:val="en-US"/>
              </w:rPr>
            </w:pPr>
          </w:p>
        </w:tc>
      </w:tr>
      <w:tr w:rsidR="002E1E18" w:rsidRPr="00B40365" w14:paraId="3FE220DE"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617F77"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463F0A4" w14:textId="77777777" w:rsidR="002E1E18" w:rsidRPr="00B40365" w:rsidRDefault="002E1E18" w:rsidP="008B344E">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14:paraId="49139985" w14:textId="77777777" w:rsidR="002E1E18" w:rsidRPr="00C97908" w:rsidRDefault="002E1E18" w:rsidP="008B344E">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0FF56A45"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4FAA292"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3,4500</w:t>
            </w:r>
          </w:p>
        </w:tc>
        <w:tc>
          <w:tcPr>
            <w:tcW w:w="1559" w:type="dxa"/>
            <w:gridSpan w:val="2"/>
            <w:tcBorders>
              <w:top w:val="nil"/>
              <w:bottom w:val="single" w:sz="2" w:space="0" w:color="auto"/>
            </w:tcBorders>
            <w:vAlign w:val="center"/>
          </w:tcPr>
          <w:p w14:paraId="2E3B9C26" w14:textId="77777777" w:rsidR="002E1E18" w:rsidRPr="00C97908" w:rsidRDefault="002E1E18" w:rsidP="008B344E">
            <w:pPr>
              <w:jc w:val="center"/>
              <w:rPr>
                <w:sz w:val="16"/>
                <w:szCs w:val="16"/>
                <w:lang w:val="en-US"/>
              </w:rPr>
            </w:pPr>
            <w:r w:rsidRPr="00C97908">
              <w:rPr>
                <w:sz w:val="16"/>
                <w:szCs w:val="16"/>
                <w:lang w:val="en-US"/>
              </w:rPr>
              <w:t>39,33</w:t>
            </w:r>
          </w:p>
        </w:tc>
      </w:tr>
      <w:tr w:rsidR="002E1E18" w:rsidRPr="00B40365" w14:paraId="71D3BA35"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13ADED"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B044FAA" w14:textId="77777777" w:rsidR="002E1E18" w:rsidRPr="00B40365" w:rsidRDefault="002E1E18" w:rsidP="008B344E">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F70FC2E" w14:textId="77777777" w:rsidR="002E1E18" w:rsidRPr="00C97908" w:rsidRDefault="002E1E18" w:rsidP="008B344E">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C875F3B"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05D3146"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72383846" w14:textId="77777777" w:rsidR="002E1E18" w:rsidRPr="00C97908" w:rsidRDefault="002E1E18" w:rsidP="008B344E">
            <w:pPr>
              <w:jc w:val="center"/>
              <w:rPr>
                <w:sz w:val="16"/>
                <w:szCs w:val="16"/>
                <w:lang w:val="en-US"/>
              </w:rPr>
            </w:pPr>
            <w:r w:rsidRPr="00C97908">
              <w:rPr>
                <w:sz w:val="16"/>
                <w:szCs w:val="16"/>
                <w:lang w:val="en-US"/>
              </w:rPr>
              <w:t>4,56</w:t>
            </w:r>
          </w:p>
        </w:tc>
      </w:tr>
      <w:tr w:rsidR="002E1E18" w:rsidRPr="00B40365" w14:paraId="3398C4AA"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9B68EE"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7F155F07" w14:textId="77777777" w:rsidR="002E1E18" w:rsidRPr="00B40365" w:rsidRDefault="002E1E18" w:rsidP="008B344E">
            <w:pPr>
              <w:jc w:val="center"/>
              <w:rPr>
                <w:sz w:val="16"/>
                <w:szCs w:val="16"/>
                <w:lang w:val="en-US"/>
              </w:rPr>
            </w:pPr>
            <w:r w:rsidRPr="00B40365">
              <w:rPr>
                <w:sz w:val="16"/>
                <w:szCs w:val="16"/>
                <w:lang w:val="en-US"/>
              </w:rPr>
              <w:t>2663102102001</w:t>
            </w:r>
          </w:p>
        </w:tc>
        <w:tc>
          <w:tcPr>
            <w:tcW w:w="4366" w:type="dxa"/>
            <w:gridSpan w:val="4"/>
            <w:tcBorders>
              <w:top w:val="nil"/>
              <w:bottom w:val="single" w:sz="2" w:space="0" w:color="auto"/>
            </w:tcBorders>
            <w:vAlign w:val="center"/>
          </w:tcPr>
          <w:p w14:paraId="71EB974F" w14:textId="77777777" w:rsidR="002E1E18" w:rsidRPr="00C97908" w:rsidRDefault="002E1E18" w:rsidP="008B344E">
            <w:pPr>
              <w:rPr>
                <w:sz w:val="16"/>
                <w:szCs w:val="16"/>
                <w:lang w:val="en-US"/>
              </w:rPr>
            </w:pPr>
            <w:r w:rsidRPr="00C97908">
              <w:rPr>
                <w:sz w:val="16"/>
                <w:szCs w:val="16"/>
                <w:lang w:val="en-US"/>
              </w:rPr>
              <w:t>Beton marfa clasa C30/37 XF1</w:t>
            </w:r>
          </w:p>
        </w:tc>
        <w:tc>
          <w:tcPr>
            <w:tcW w:w="1021" w:type="dxa"/>
            <w:gridSpan w:val="3"/>
            <w:tcBorders>
              <w:top w:val="nil"/>
              <w:bottom w:val="single" w:sz="2" w:space="0" w:color="auto"/>
            </w:tcBorders>
            <w:vAlign w:val="center"/>
          </w:tcPr>
          <w:p w14:paraId="7618B6FE"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D3133DF"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539FC6C1" w14:textId="77777777" w:rsidR="002E1E18" w:rsidRPr="00C97908" w:rsidRDefault="002E1E18" w:rsidP="008B344E">
            <w:pPr>
              <w:jc w:val="center"/>
              <w:rPr>
                <w:sz w:val="16"/>
                <w:szCs w:val="16"/>
                <w:lang w:val="en-US"/>
              </w:rPr>
            </w:pPr>
            <w:r w:rsidRPr="00C97908">
              <w:rPr>
                <w:sz w:val="16"/>
                <w:szCs w:val="16"/>
                <w:lang w:val="en-US"/>
              </w:rPr>
              <w:t>11,86</w:t>
            </w:r>
          </w:p>
        </w:tc>
      </w:tr>
      <w:tr w:rsidR="002E1E18" w:rsidRPr="00B40365" w14:paraId="25A6DE47"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BD6C7A"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2BF73912" w14:textId="77777777" w:rsidR="002E1E18" w:rsidRPr="00B40365" w:rsidRDefault="002E1E18" w:rsidP="008B344E">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46553C95" w14:textId="77777777" w:rsidR="002E1E18" w:rsidRPr="00C97908" w:rsidRDefault="002E1E18" w:rsidP="008B344E">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4F020030"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ACE0609"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6CCA3D84" w14:textId="77777777" w:rsidR="002E1E18" w:rsidRPr="00C97908" w:rsidRDefault="002E1E18" w:rsidP="008B344E">
            <w:pPr>
              <w:jc w:val="center"/>
              <w:rPr>
                <w:sz w:val="16"/>
                <w:szCs w:val="16"/>
                <w:lang w:val="en-US"/>
              </w:rPr>
            </w:pPr>
            <w:r w:rsidRPr="00C97908">
              <w:rPr>
                <w:sz w:val="16"/>
                <w:szCs w:val="16"/>
                <w:lang w:val="en-US"/>
              </w:rPr>
              <w:t>1,157</w:t>
            </w:r>
          </w:p>
        </w:tc>
      </w:tr>
      <w:tr w:rsidR="002E1E18" w:rsidRPr="00B40365" w14:paraId="08B6B518"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A9FDDF"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D7D10B4" w14:textId="77777777" w:rsidR="002E1E18" w:rsidRPr="00B40365" w:rsidRDefault="002E1E18" w:rsidP="008B344E">
            <w:pPr>
              <w:jc w:val="center"/>
              <w:rPr>
                <w:sz w:val="16"/>
                <w:szCs w:val="16"/>
                <w:lang w:val="en-US"/>
              </w:rPr>
            </w:pPr>
            <w:r w:rsidRPr="00B40365">
              <w:rPr>
                <w:sz w:val="16"/>
                <w:szCs w:val="16"/>
                <w:lang w:val="en-US"/>
              </w:rPr>
              <w:t>2952270003100</w:t>
            </w:r>
          </w:p>
        </w:tc>
        <w:tc>
          <w:tcPr>
            <w:tcW w:w="4366" w:type="dxa"/>
            <w:gridSpan w:val="4"/>
            <w:tcBorders>
              <w:top w:val="nil"/>
              <w:bottom w:val="single" w:sz="2" w:space="0" w:color="auto"/>
            </w:tcBorders>
            <w:vAlign w:val="center"/>
          </w:tcPr>
          <w:p w14:paraId="51F6A82D" w14:textId="77777777" w:rsidR="002E1E18" w:rsidRPr="00C97908" w:rsidRDefault="002E1E18" w:rsidP="008B344E">
            <w:pPr>
              <w:rPr>
                <w:sz w:val="16"/>
                <w:szCs w:val="16"/>
                <w:lang w:val="en-US"/>
              </w:rPr>
            </w:pPr>
            <w:r w:rsidRPr="00C97908">
              <w:rPr>
                <w:sz w:val="16"/>
                <w:szCs w:val="16"/>
                <w:lang w:val="en-US"/>
              </w:rPr>
              <w:t>Vibrator de adincime</w:t>
            </w:r>
          </w:p>
        </w:tc>
        <w:tc>
          <w:tcPr>
            <w:tcW w:w="1021" w:type="dxa"/>
            <w:gridSpan w:val="3"/>
            <w:tcBorders>
              <w:top w:val="nil"/>
              <w:bottom w:val="single" w:sz="2" w:space="0" w:color="auto"/>
            </w:tcBorders>
            <w:vAlign w:val="center"/>
          </w:tcPr>
          <w:p w14:paraId="7E9E9791"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52991FC"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right w:val="single" w:sz="4" w:space="0" w:color="auto"/>
            </w:tcBorders>
            <w:vAlign w:val="center"/>
          </w:tcPr>
          <w:p w14:paraId="46D23136" w14:textId="77777777" w:rsidR="002E1E18" w:rsidRPr="00C97908" w:rsidRDefault="002E1E18" w:rsidP="008B344E">
            <w:pPr>
              <w:jc w:val="center"/>
              <w:rPr>
                <w:sz w:val="16"/>
                <w:szCs w:val="16"/>
                <w:lang w:val="en-US"/>
              </w:rPr>
            </w:pPr>
            <w:r w:rsidRPr="00C97908">
              <w:rPr>
                <w:sz w:val="16"/>
                <w:szCs w:val="16"/>
                <w:lang w:val="en-US"/>
              </w:rPr>
              <w:t>6,84</w:t>
            </w:r>
          </w:p>
        </w:tc>
      </w:tr>
      <w:tr w:rsidR="002E1E18" w:rsidRPr="00B40365" w14:paraId="468C789E"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4E1057"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21D5C368" w14:textId="77777777" w:rsidR="002E1E18" w:rsidRPr="00B40365" w:rsidRDefault="002E1E18" w:rsidP="008B344E">
            <w:pPr>
              <w:jc w:val="center"/>
              <w:rPr>
                <w:sz w:val="16"/>
                <w:szCs w:val="16"/>
                <w:lang w:val="en-US"/>
              </w:rPr>
            </w:pPr>
            <w:r w:rsidRPr="00B40365">
              <w:rPr>
                <w:sz w:val="16"/>
                <w:szCs w:val="16"/>
                <w:lang w:val="en-US"/>
              </w:rPr>
              <w:t>3410520006752</w:t>
            </w:r>
          </w:p>
        </w:tc>
        <w:tc>
          <w:tcPr>
            <w:tcW w:w="4366" w:type="dxa"/>
            <w:gridSpan w:val="4"/>
            <w:tcBorders>
              <w:top w:val="nil"/>
              <w:bottom w:val="single" w:sz="2" w:space="0" w:color="auto"/>
            </w:tcBorders>
            <w:vAlign w:val="center"/>
          </w:tcPr>
          <w:p w14:paraId="20B6328B" w14:textId="77777777" w:rsidR="002E1E18" w:rsidRPr="00C97908" w:rsidRDefault="002E1E18" w:rsidP="008B344E">
            <w:pPr>
              <w:rPr>
                <w:sz w:val="16"/>
                <w:szCs w:val="16"/>
                <w:lang w:val="en-US"/>
              </w:rPr>
            </w:pPr>
            <w:r w:rsidRPr="00C97908">
              <w:rPr>
                <w:sz w:val="16"/>
                <w:szCs w:val="16"/>
                <w:lang w:val="en-US"/>
              </w:rPr>
              <w:t>Automacara 6 - 10 tf</w:t>
            </w:r>
          </w:p>
        </w:tc>
        <w:tc>
          <w:tcPr>
            <w:tcW w:w="1021" w:type="dxa"/>
            <w:gridSpan w:val="3"/>
            <w:tcBorders>
              <w:top w:val="nil"/>
              <w:bottom w:val="single" w:sz="2" w:space="0" w:color="auto"/>
            </w:tcBorders>
            <w:vAlign w:val="center"/>
          </w:tcPr>
          <w:p w14:paraId="08BDB619"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0FF8803"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right w:val="single" w:sz="4" w:space="0" w:color="auto"/>
            </w:tcBorders>
            <w:vAlign w:val="center"/>
          </w:tcPr>
          <w:p w14:paraId="1611DE5E" w14:textId="77777777" w:rsidR="002E1E18" w:rsidRPr="00C97908" w:rsidRDefault="002E1E18" w:rsidP="008B344E">
            <w:pPr>
              <w:jc w:val="center"/>
              <w:rPr>
                <w:sz w:val="16"/>
                <w:szCs w:val="16"/>
                <w:lang w:val="en-US"/>
              </w:rPr>
            </w:pPr>
            <w:r w:rsidRPr="00C97908">
              <w:rPr>
                <w:sz w:val="16"/>
                <w:szCs w:val="16"/>
                <w:lang w:val="en-US"/>
              </w:rPr>
              <w:t>2,85</w:t>
            </w:r>
          </w:p>
        </w:tc>
      </w:tr>
      <w:tr w:rsidR="002E1E18" w:rsidRPr="009B70F2" w14:paraId="73E5E879"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5FC0F48" w14:textId="77777777" w:rsidR="002E1E18" w:rsidRPr="005E2CA0" w:rsidRDefault="002E1E18" w:rsidP="008B344E">
            <w:pPr>
              <w:jc w:val="center"/>
              <w:rPr>
                <w:b/>
                <w:bCs/>
                <w:sz w:val="22"/>
                <w:szCs w:val="22"/>
                <w:lang w:val="en-US"/>
              </w:rPr>
            </w:pPr>
            <w:r w:rsidRPr="005E2CA0">
              <w:rPr>
                <w:b/>
                <w:bCs/>
                <w:sz w:val="22"/>
                <w:szCs w:val="22"/>
                <w:lang w:val="en-US"/>
              </w:rPr>
              <w:t>63</w:t>
            </w:r>
          </w:p>
        </w:tc>
        <w:tc>
          <w:tcPr>
            <w:tcW w:w="1402" w:type="dxa"/>
            <w:gridSpan w:val="3"/>
            <w:tcBorders>
              <w:top w:val="single" w:sz="4" w:space="0" w:color="auto"/>
              <w:bottom w:val="single" w:sz="4" w:space="0" w:color="auto"/>
            </w:tcBorders>
            <w:vAlign w:val="center"/>
          </w:tcPr>
          <w:p w14:paraId="01E2F462" w14:textId="77777777" w:rsidR="002E1E18" w:rsidRPr="005E2CA0" w:rsidRDefault="002E1E18" w:rsidP="008B344E">
            <w:pPr>
              <w:jc w:val="center"/>
              <w:rPr>
                <w:b/>
                <w:bCs/>
                <w:sz w:val="22"/>
                <w:szCs w:val="22"/>
                <w:lang w:val="en-US"/>
              </w:rPr>
            </w:pPr>
            <w:r w:rsidRPr="005E2CA0">
              <w:rPr>
                <w:b/>
                <w:bCs/>
                <w:sz w:val="22"/>
                <w:szCs w:val="22"/>
                <w:lang w:val="en-US"/>
              </w:rPr>
              <w:t>CA03G</w:t>
            </w:r>
          </w:p>
        </w:tc>
        <w:tc>
          <w:tcPr>
            <w:tcW w:w="4366" w:type="dxa"/>
            <w:gridSpan w:val="5"/>
            <w:tcBorders>
              <w:top w:val="single" w:sz="4" w:space="0" w:color="auto"/>
              <w:bottom w:val="single" w:sz="4" w:space="0" w:color="auto"/>
            </w:tcBorders>
          </w:tcPr>
          <w:p w14:paraId="7AC6020E" w14:textId="77777777" w:rsidR="002E1E18" w:rsidRPr="005E2CA0" w:rsidRDefault="002E1E18" w:rsidP="008B344E">
            <w:pPr>
              <w:rPr>
                <w:b/>
                <w:bCs/>
                <w:sz w:val="2"/>
                <w:szCs w:val="2"/>
                <w:lang w:val="en-US"/>
              </w:rPr>
            </w:pPr>
            <w:r w:rsidRPr="005E2CA0">
              <w:rPr>
                <w:b/>
                <w:bCs/>
                <w:sz w:val="22"/>
                <w:szCs w:val="22"/>
                <w:lang w:val="en-US"/>
              </w:rPr>
              <w:t>Beton armat turnat cu mijloace clasice,  in fundatii, socluri, ziduri de sprijin, pereti sub cota zero, beton marfa conform. art. CA01, turnare cu mijloace clasice, beton armat clasa C30/37 XF1</w:t>
            </w:r>
          </w:p>
          <w:p w14:paraId="1949C49B" w14:textId="77777777" w:rsidR="002E1E18" w:rsidRPr="009B70F2" w:rsidRDefault="002E1E18" w:rsidP="008B344E">
            <w:pPr>
              <w:rPr>
                <w:sz w:val="16"/>
                <w:szCs w:val="16"/>
                <w:lang w:val="en-US"/>
              </w:rPr>
            </w:pPr>
            <w:r w:rsidRPr="009B70F2">
              <w:rPr>
                <w:sz w:val="16"/>
                <w:szCs w:val="16"/>
                <w:lang w:val="en-US"/>
              </w:rPr>
              <w:t>Material marunt (dulapi de rasinoase, cuie, scoabe)=1,0150</w:t>
            </w:r>
          </w:p>
          <w:p w14:paraId="3E083FE8"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5D8879B3" w14:textId="77777777" w:rsidR="002E1E18" w:rsidRPr="005E2CA0" w:rsidRDefault="002E1E18" w:rsidP="008B344E">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57B1C0BC"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593BDE09" w14:textId="77777777" w:rsidR="002E1E18" w:rsidRPr="005E2CA0" w:rsidRDefault="002E1E18" w:rsidP="008B344E">
            <w:pPr>
              <w:jc w:val="center"/>
              <w:rPr>
                <w:b/>
                <w:bCs/>
                <w:sz w:val="22"/>
                <w:szCs w:val="22"/>
                <w:lang w:val="en-US"/>
              </w:rPr>
            </w:pPr>
            <w:r w:rsidRPr="005E2CA0">
              <w:rPr>
                <w:b/>
                <w:bCs/>
                <w:sz w:val="22"/>
                <w:szCs w:val="22"/>
                <w:lang w:val="en-US"/>
              </w:rPr>
              <w:t>1,38</w:t>
            </w:r>
          </w:p>
          <w:p w14:paraId="68C1F521" w14:textId="77777777" w:rsidR="002E1E18" w:rsidRPr="009B70F2" w:rsidRDefault="002E1E18" w:rsidP="008B344E">
            <w:pPr>
              <w:jc w:val="center"/>
              <w:rPr>
                <w:sz w:val="2"/>
                <w:szCs w:val="2"/>
                <w:lang w:val="en-US"/>
              </w:rPr>
            </w:pPr>
          </w:p>
        </w:tc>
      </w:tr>
      <w:tr w:rsidR="002E1E18" w:rsidRPr="00B40365" w14:paraId="1DFDEA55"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1462F7"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6725850E" w14:textId="77777777" w:rsidR="002E1E18" w:rsidRPr="00B40365" w:rsidRDefault="002E1E18" w:rsidP="008B344E">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14:paraId="256E566F" w14:textId="77777777" w:rsidR="002E1E18" w:rsidRPr="00C97908" w:rsidRDefault="002E1E18" w:rsidP="008B344E">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14F6ACD4"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65105F3"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14:paraId="7D5E194F" w14:textId="77777777" w:rsidR="002E1E18" w:rsidRPr="00C97908" w:rsidRDefault="002E1E18" w:rsidP="008B344E">
            <w:pPr>
              <w:jc w:val="center"/>
              <w:rPr>
                <w:sz w:val="16"/>
                <w:szCs w:val="16"/>
                <w:lang w:val="en-US"/>
              </w:rPr>
            </w:pPr>
            <w:r w:rsidRPr="00C97908">
              <w:rPr>
                <w:sz w:val="16"/>
                <w:szCs w:val="16"/>
                <w:lang w:val="en-US"/>
              </w:rPr>
              <w:t>5,52</w:t>
            </w:r>
          </w:p>
        </w:tc>
      </w:tr>
      <w:tr w:rsidR="002E1E18" w:rsidRPr="00B40365" w14:paraId="6BF12147"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137175"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51F46048" w14:textId="77777777" w:rsidR="002E1E18" w:rsidRPr="00B40365" w:rsidRDefault="002E1E18" w:rsidP="008B344E">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71E8EA3" w14:textId="77777777" w:rsidR="002E1E18" w:rsidRPr="00C97908" w:rsidRDefault="002E1E18" w:rsidP="008B344E">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A52CCF1"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58D2F90"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04668461" w14:textId="77777777" w:rsidR="002E1E18" w:rsidRPr="00C97908" w:rsidRDefault="002E1E18" w:rsidP="008B344E">
            <w:pPr>
              <w:jc w:val="center"/>
              <w:rPr>
                <w:sz w:val="16"/>
                <w:szCs w:val="16"/>
                <w:lang w:val="en-US"/>
              </w:rPr>
            </w:pPr>
            <w:r w:rsidRPr="00C97908">
              <w:rPr>
                <w:sz w:val="16"/>
                <w:szCs w:val="16"/>
                <w:lang w:val="en-US"/>
              </w:rPr>
              <w:t>0,552</w:t>
            </w:r>
          </w:p>
        </w:tc>
      </w:tr>
      <w:tr w:rsidR="002E1E18" w:rsidRPr="00B40365" w14:paraId="54EAE926"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9688CC"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560AB214" w14:textId="77777777" w:rsidR="002E1E18" w:rsidRPr="00B40365" w:rsidRDefault="002E1E18" w:rsidP="008B344E">
            <w:pPr>
              <w:jc w:val="center"/>
              <w:rPr>
                <w:sz w:val="16"/>
                <w:szCs w:val="16"/>
                <w:lang w:val="en-US"/>
              </w:rPr>
            </w:pPr>
            <w:r w:rsidRPr="00B40365">
              <w:rPr>
                <w:sz w:val="16"/>
                <w:szCs w:val="16"/>
                <w:lang w:val="en-US"/>
              </w:rPr>
              <w:t>2663102102001</w:t>
            </w:r>
          </w:p>
        </w:tc>
        <w:tc>
          <w:tcPr>
            <w:tcW w:w="4366" w:type="dxa"/>
            <w:gridSpan w:val="4"/>
            <w:tcBorders>
              <w:top w:val="nil"/>
              <w:bottom w:val="single" w:sz="2" w:space="0" w:color="auto"/>
            </w:tcBorders>
            <w:vAlign w:val="center"/>
          </w:tcPr>
          <w:p w14:paraId="735E9D67" w14:textId="77777777" w:rsidR="002E1E18" w:rsidRPr="00C97908" w:rsidRDefault="002E1E18" w:rsidP="008B344E">
            <w:pPr>
              <w:rPr>
                <w:sz w:val="16"/>
                <w:szCs w:val="16"/>
                <w:lang w:val="en-US"/>
              </w:rPr>
            </w:pPr>
            <w:r w:rsidRPr="00C97908">
              <w:rPr>
                <w:sz w:val="16"/>
                <w:szCs w:val="16"/>
                <w:lang w:val="en-US"/>
              </w:rPr>
              <w:t>Beton marfa clasa C30/37 XF1</w:t>
            </w:r>
          </w:p>
        </w:tc>
        <w:tc>
          <w:tcPr>
            <w:tcW w:w="1021" w:type="dxa"/>
            <w:gridSpan w:val="3"/>
            <w:tcBorders>
              <w:top w:val="nil"/>
              <w:bottom w:val="single" w:sz="2" w:space="0" w:color="auto"/>
            </w:tcBorders>
            <w:vAlign w:val="center"/>
          </w:tcPr>
          <w:p w14:paraId="0FC96717"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C849BC5"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4658BA2B" w14:textId="77777777" w:rsidR="002E1E18" w:rsidRPr="00C97908" w:rsidRDefault="002E1E18" w:rsidP="008B344E">
            <w:pPr>
              <w:jc w:val="center"/>
              <w:rPr>
                <w:sz w:val="16"/>
                <w:szCs w:val="16"/>
                <w:lang w:val="en-US"/>
              </w:rPr>
            </w:pPr>
            <w:r w:rsidRPr="00C97908">
              <w:rPr>
                <w:sz w:val="16"/>
                <w:szCs w:val="16"/>
                <w:lang w:val="en-US"/>
              </w:rPr>
              <w:t>1,436</w:t>
            </w:r>
          </w:p>
        </w:tc>
      </w:tr>
      <w:tr w:rsidR="002E1E18" w:rsidRPr="00B40365" w14:paraId="2A1EE1D5"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FF355D"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23AF1378" w14:textId="77777777" w:rsidR="002E1E18" w:rsidRPr="00B40365" w:rsidRDefault="002E1E18" w:rsidP="008B344E">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0E8A9E8A" w14:textId="77777777" w:rsidR="002E1E18" w:rsidRPr="00C97908" w:rsidRDefault="002E1E18" w:rsidP="008B344E">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76F0D398"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FF268A8"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61A5A103" w14:textId="77777777" w:rsidR="002E1E18" w:rsidRPr="00C97908" w:rsidRDefault="002E1E18" w:rsidP="008B344E">
            <w:pPr>
              <w:jc w:val="center"/>
              <w:rPr>
                <w:sz w:val="16"/>
                <w:szCs w:val="16"/>
                <w:lang w:val="en-US"/>
              </w:rPr>
            </w:pPr>
            <w:r w:rsidRPr="00C97908">
              <w:rPr>
                <w:sz w:val="16"/>
                <w:szCs w:val="16"/>
                <w:lang w:val="en-US"/>
              </w:rPr>
              <w:t>0,14</w:t>
            </w:r>
          </w:p>
        </w:tc>
      </w:tr>
      <w:tr w:rsidR="002E1E18" w:rsidRPr="00B40365" w14:paraId="6C4FAA66"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CA77E0"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5B65C1DC" w14:textId="77777777" w:rsidR="002E1E18" w:rsidRPr="00B40365" w:rsidRDefault="002E1E18" w:rsidP="008B344E">
            <w:pPr>
              <w:jc w:val="center"/>
              <w:rPr>
                <w:sz w:val="16"/>
                <w:szCs w:val="16"/>
                <w:lang w:val="en-US"/>
              </w:rPr>
            </w:pPr>
            <w:r w:rsidRPr="00B40365">
              <w:rPr>
                <w:sz w:val="16"/>
                <w:szCs w:val="16"/>
                <w:lang w:val="en-US"/>
              </w:rPr>
              <w:t>2952270003100</w:t>
            </w:r>
          </w:p>
        </w:tc>
        <w:tc>
          <w:tcPr>
            <w:tcW w:w="4366" w:type="dxa"/>
            <w:gridSpan w:val="4"/>
            <w:tcBorders>
              <w:top w:val="nil"/>
              <w:bottom w:val="single" w:sz="2" w:space="0" w:color="auto"/>
            </w:tcBorders>
            <w:vAlign w:val="center"/>
          </w:tcPr>
          <w:p w14:paraId="69CB0DEE" w14:textId="77777777" w:rsidR="002E1E18" w:rsidRPr="00C97908" w:rsidRDefault="002E1E18" w:rsidP="008B344E">
            <w:pPr>
              <w:rPr>
                <w:sz w:val="16"/>
                <w:szCs w:val="16"/>
                <w:lang w:val="en-US"/>
              </w:rPr>
            </w:pPr>
            <w:r w:rsidRPr="00C97908">
              <w:rPr>
                <w:sz w:val="16"/>
                <w:szCs w:val="16"/>
                <w:lang w:val="en-US"/>
              </w:rPr>
              <w:t>Vibrator de adincime</w:t>
            </w:r>
          </w:p>
        </w:tc>
        <w:tc>
          <w:tcPr>
            <w:tcW w:w="1021" w:type="dxa"/>
            <w:gridSpan w:val="3"/>
            <w:tcBorders>
              <w:top w:val="nil"/>
              <w:bottom w:val="single" w:sz="2" w:space="0" w:color="auto"/>
            </w:tcBorders>
            <w:vAlign w:val="center"/>
          </w:tcPr>
          <w:p w14:paraId="2DE24AB7"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D590D7E"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right w:val="single" w:sz="4" w:space="0" w:color="auto"/>
            </w:tcBorders>
            <w:vAlign w:val="center"/>
          </w:tcPr>
          <w:p w14:paraId="3C6791C3" w14:textId="77777777" w:rsidR="002E1E18" w:rsidRPr="00C97908" w:rsidRDefault="002E1E18" w:rsidP="008B344E">
            <w:pPr>
              <w:jc w:val="center"/>
              <w:rPr>
                <w:sz w:val="16"/>
                <w:szCs w:val="16"/>
                <w:lang w:val="en-US"/>
              </w:rPr>
            </w:pPr>
            <w:r w:rsidRPr="00C97908">
              <w:rPr>
                <w:sz w:val="16"/>
                <w:szCs w:val="16"/>
                <w:lang w:val="en-US"/>
              </w:rPr>
              <w:t>0,828</w:t>
            </w:r>
          </w:p>
        </w:tc>
      </w:tr>
      <w:tr w:rsidR="002E1E18" w:rsidRPr="00B40365" w14:paraId="590A4854"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48EC9C"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53AA09B1" w14:textId="77777777" w:rsidR="002E1E18" w:rsidRPr="00B40365" w:rsidRDefault="002E1E18" w:rsidP="008B344E">
            <w:pPr>
              <w:jc w:val="center"/>
              <w:rPr>
                <w:sz w:val="16"/>
                <w:szCs w:val="16"/>
                <w:lang w:val="en-US"/>
              </w:rPr>
            </w:pPr>
            <w:r w:rsidRPr="00B40365">
              <w:rPr>
                <w:sz w:val="16"/>
                <w:szCs w:val="16"/>
                <w:lang w:val="en-US"/>
              </w:rPr>
              <w:t>3410520006752</w:t>
            </w:r>
          </w:p>
        </w:tc>
        <w:tc>
          <w:tcPr>
            <w:tcW w:w="4366" w:type="dxa"/>
            <w:gridSpan w:val="4"/>
            <w:tcBorders>
              <w:top w:val="nil"/>
              <w:bottom w:val="single" w:sz="2" w:space="0" w:color="auto"/>
            </w:tcBorders>
            <w:vAlign w:val="center"/>
          </w:tcPr>
          <w:p w14:paraId="3D42B028" w14:textId="77777777" w:rsidR="002E1E18" w:rsidRPr="00C97908" w:rsidRDefault="002E1E18" w:rsidP="008B344E">
            <w:pPr>
              <w:rPr>
                <w:sz w:val="16"/>
                <w:szCs w:val="16"/>
                <w:lang w:val="en-US"/>
              </w:rPr>
            </w:pPr>
            <w:r w:rsidRPr="00C97908">
              <w:rPr>
                <w:sz w:val="16"/>
                <w:szCs w:val="16"/>
                <w:lang w:val="en-US"/>
              </w:rPr>
              <w:t>Automacara 6 - 10 tf</w:t>
            </w:r>
          </w:p>
        </w:tc>
        <w:tc>
          <w:tcPr>
            <w:tcW w:w="1021" w:type="dxa"/>
            <w:gridSpan w:val="3"/>
            <w:tcBorders>
              <w:top w:val="nil"/>
              <w:bottom w:val="single" w:sz="2" w:space="0" w:color="auto"/>
            </w:tcBorders>
            <w:vAlign w:val="center"/>
          </w:tcPr>
          <w:p w14:paraId="426CB4BD"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F5E9811"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right w:val="single" w:sz="4" w:space="0" w:color="auto"/>
            </w:tcBorders>
            <w:vAlign w:val="center"/>
          </w:tcPr>
          <w:p w14:paraId="4AFCA31C" w14:textId="77777777" w:rsidR="002E1E18" w:rsidRPr="00C97908" w:rsidRDefault="002E1E18" w:rsidP="008B344E">
            <w:pPr>
              <w:jc w:val="center"/>
              <w:rPr>
                <w:sz w:val="16"/>
                <w:szCs w:val="16"/>
                <w:lang w:val="en-US"/>
              </w:rPr>
            </w:pPr>
            <w:r w:rsidRPr="00C97908">
              <w:rPr>
                <w:sz w:val="16"/>
                <w:szCs w:val="16"/>
                <w:lang w:val="en-US"/>
              </w:rPr>
              <w:t>0,345</w:t>
            </w:r>
          </w:p>
        </w:tc>
      </w:tr>
      <w:tr w:rsidR="002E1E18" w:rsidRPr="009B70F2" w14:paraId="525D922D"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A85B294" w14:textId="77777777" w:rsidR="002E1E18" w:rsidRPr="005E2CA0" w:rsidRDefault="002E1E18" w:rsidP="008B344E">
            <w:pPr>
              <w:jc w:val="center"/>
              <w:rPr>
                <w:b/>
                <w:bCs/>
                <w:sz w:val="22"/>
                <w:szCs w:val="22"/>
                <w:lang w:val="en-US"/>
              </w:rPr>
            </w:pPr>
            <w:r w:rsidRPr="005E2CA0">
              <w:rPr>
                <w:b/>
                <w:bCs/>
                <w:sz w:val="22"/>
                <w:szCs w:val="22"/>
                <w:lang w:val="en-US"/>
              </w:rPr>
              <w:t>64</w:t>
            </w:r>
          </w:p>
        </w:tc>
        <w:tc>
          <w:tcPr>
            <w:tcW w:w="1402" w:type="dxa"/>
            <w:gridSpan w:val="3"/>
            <w:tcBorders>
              <w:top w:val="single" w:sz="4" w:space="0" w:color="auto"/>
              <w:bottom w:val="single" w:sz="4" w:space="0" w:color="auto"/>
            </w:tcBorders>
            <w:vAlign w:val="center"/>
          </w:tcPr>
          <w:p w14:paraId="7620BF77" w14:textId="77777777" w:rsidR="002E1E18" w:rsidRPr="005E2CA0" w:rsidRDefault="002E1E18" w:rsidP="008B344E">
            <w:pPr>
              <w:jc w:val="center"/>
              <w:rPr>
                <w:b/>
                <w:bCs/>
                <w:sz w:val="22"/>
                <w:szCs w:val="22"/>
                <w:lang w:val="en-US"/>
              </w:rPr>
            </w:pPr>
            <w:r w:rsidRPr="005E2CA0">
              <w:rPr>
                <w:b/>
                <w:bCs/>
                <w:sz w:val="22"/>
                <w:szCs w:val="22"/>
                <w:lang w:val="en-US"/>
              </w:rPr>
              <w:t>CA03G</w:t>
            </w:r>
          </w:p>
        </w:tc>
        <w:tc>
          <w:tcPr>
            <w:tcW w:w="4366" w:type="dxa"/>
            <w:gridSpan w:val="5"/>
            <w:tcBorders>
              <w:top w:val="single" w:sz="4" w:space="0" w:color="auto"/>
              <w:bottom w:val="single" w:sz="4" w:space="0" w:color="auto"/>
            </w:tcBorders>
          </w:tcPr>
          <w:p w14:paraId="615E210E" w14:textId="77777777" w:rsidR="002E1E18" w:rsidRPr="005E2CA0" w:rsidRDefault="002E1E18" w:rsidP="008B344E">
            <w:pPr>
              <w:rPr>
                <w:b/>
                <w:bCs/>
                <w:sz w:val="2"/>
                <w:szCs w:val="2"/>
                <w:lang w:val="en-US"/>
              </w:rPr>
            </w:pPr>
            <w:r w:rsidRPr="005E2CA0">
              <w:rPr>
                <w:b/>
                <w:bCs/>
                <w:sz w:val="22"/>
                <w:szCs w:val="22"/>
                <w:lang w:val="en-US"/>
              </w:rPr>
              <w:t>Beton armat turnat cu mijloace clasice,  in fundatii, socluri, ziduri de sprijin, pereti sub cota zero, beton marfa conform. art. CA01, turnare cu mijloace clasice, beton armat clasa C30/37 XF1</w:t>
            </w:r>
          </w:p>
          <w:p w14:paraId="7326F46B" w14:textId="77777777" w:rsidR="002E1E18" w:rsidRPr="009B70F2" w:rsidRDefault="002E1E18" w:rsidP="008B344E">
            <w:pPr>
              <w:rPr>
                <w:sz w:val="16"/>
                <w:szCs w:val="16"/>
                <w:lang w:val="en-US"/>
              </w:rPr>
            </w:pPr>
            <w:r w:rsidRPr="009B70F2">
              <w:rPr>
                <w:sz w:val="16"/>
                <w:szCs w:val="16"/>
                <w:lang w:val="en-US"/>
              </w:rPr>
              <w:t>Material marunt (dulapi de rasinoase, cuie, scoabe)=1,0150</w:t>
            </w:r>
          </w:p>
          <w:p w14:paraId="387BA103"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79DCB88B" w14:textId="77777777" w:rsidR="002E1E18" w:rsidRPr="005E2CA0" w:rsidRDefault="002E1E18" w:rsidP="008B344E">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23A09F23"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6405D841" w14:textId="77777777" w:rsidR="002E1E18" w:rsidRPr="005E2CA0" w:rsidRDefault="002E1E18" w:rsidP="008B344E">
            <w:pPr>
              <w:jc w:val="center"/>
              <w:rPr>
                <w:b/>
                <w:bCs/>
                <w:sz w:val="22"/>
                <w:szCs w:val="22"/>
                <w:lang w:val="en-US"/>
              </w:rPr>
            </w:pPr>
            <w:r w:rsidRPr="005E2CA0">
              <w:rPr>
                <w:b/>
                <w:bCs/>
                <w:sz w:val="22"/>
                <w:szCs w:val="22"/>
                <w:lang w:val="en-US"/>
              </w:rPr>
              <w:t>0,48</w:t>
            </w:r>
          </w:p>
          <w:p w14:paraId="4F462DF3" w14:textId="77777777" w:rsidR="002E1E18" w:rsidRPr="009B70F2" w:rsidRDefault="002E1E18" w:rsidP="008B344E">
            <w:pPr>
              <w:jc w:val="center"/>
              <w:rPr>
                <w:sz w:val="2"/>
                <w:szCs w:val="2"/>
                <w:lang w:val="en-US"/>
              </w:rPr>
            </w:pPr>
          </w:p>
        </w:tc>
      </w:tr>
      <w:tr w:rsidR="002E1E18" w:rsidRPr="00B40365" w14:paraId="0D29B42C"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BDAC73"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098DAB65" w14:textId="77777777" w:rsidR="002E1E18" w:rsidRPr="00B40365" w:rsidRDefault="002E1E18" w:rsidP="008B344E">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14:paraId="1AF4FF96" w14:textId="77777777" w:rsidR="002E1E18" w:rsidRPr="00C97908" w:rsidRDefault="002E1E18" w:rsidP="008B344E">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43FDD251"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B7A496F"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14:paraId="1D6029A1" w14:textId="77777777" w:rsidR="002E1E18" w:rsidRPr="00C97908" w:rsidRDefault="002E1E18" w:rsidP="008B344E">
            <w:pPr>
              <w:jc w:val="center"/>
              <w:rPr>
                <w:sz w:val="16"/>
                <w:szCs w:val="16"/>
                <w:lang w:val="en-US"/>
              </w:rPr>
            </w:pPr>
            <w:r w:rsidRPr="00C97908">
              <w:rPr>
                <w:sz w:val="16"/>
                <w:szCs w:val="16"/>
                <w:lang w:val="en-US"/>
              </w:rPr>
              <w:t>1,92</w:t>
            </w:r>
          </w:p>
        </w:tc>
      </w:tr>
      <w:tr w:rsidR="002E1E18" w:rsidRPr="00B40365" w14:paraId="15055798"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F1B5AF"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3AD3A8CE" w14:textId="77777777" w:rsidR="002E1E18" w:rsidRPr="00B40365" w:rsidRDefault="002E1E18" w:rsidP="008B344E">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4FFC372" w14:textId="77777777" w:rsidR="002E1E18" w:rsidRPr="00C97908" w:rsidRDefault="002E1E18" w:rsidP="008B344E">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2F9D9BC"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622DBAA"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0251BE7C" w14:textId="77777777" w:rsidR="002E1E18" w:rsidRPr="00C97908" w:rsidRDefault="002E1E18" w:rsidP="008B344E">
            <w:pPr>
              <w:jc w:val="center"/>
              <w:rPr>
                <w:sz w:val="16"/>
                <w:szCs w:val="16"/>
                <w:lang w:val="en-US"/>
              </w:rPr>
            </w:pPr>
            <w:r w:rsidRPr="00C97908">
              <w:rPr>
                <w:sz w:val="16"/>
                <w:szCs w:val="16"/>
                <w:lang w:val="en-US"/>
              </w:rPr>
              <w:t>0,192</w:t>
            </w:r>
          </w:p>
        </w:tc>
      </w:tr>
      <w:tr w:rsidR="002E1E18" w:rsidRPr="00B40365" w14:paraId="2AEF3A22"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FE0CB6"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153A45DC" w14:textId="77777777" w:rsidR="002E1E18" w:rsidRPr="00B40365" w:rsidRDefault="002E1E18" w:rsidP="008B344E">
            <w:pPr>
              <w:jc w:val="center"/>
              <w:rPr>
                <w:sz w:val="16"/>
                <w:szCs w:val="16"/>
                <w:lang w:val="en-US"/>
              </w:rPr>
            </w:pPr>
            <w:r w:rsidRPr="00B40365">
              <w:rPr>
                <w:sz w:val="16"/>
                <w:szCs w:val="16"/>
                <w:lang w:val="en-US"/>
              </w:rPr>
              <w:t>2663102102001</w:t>
            </w:r>
          </w:p>
        </w:tc>
        <w:tc>
          <w:tcPr>
            <w:tcW w:w="4366" w:type="dxa"/>
            <w:gridSpan w:val="4"/>
            <w:tcBorders>
              <w:top w:val="nil"/>
              <w:bottom w:val="single" w:sz="2" w:space="0" w:color="auto"/>
            </w:tcBorders>
            <w:vAlign w:val="center"/>
          </w:tcPr>
          <w:p w14:paraId="7796D50C" w14:textId="77777777" w:rsidR="002E1E18" w:rsidRPr="00C97908" w:rsidRDefault="002E1E18" w:rsidP="008B344E">
            <w:pPr>
              <w:rPr>
                <w:sz w:val="16"/>
                <w:szCs w:val="16"/>
                <w:lang w:val="en-US"/>
              </w:rPr>
            </w:pPr>
            <w:r w:rsidRPr="00C97908">
              <w:rPr>
                <w:sz w:val="16"/>
                <w:szCs w:val="16"/>
                <w:lang w:val="en-US"/>
              </w:rPr>
              <w:t>Beton marfa clasa C30/37 XF1</w:t>
            </w:r>
          </w:p>
        </w:tc>
        <w:tc>
          <w:tcPr>
            <w:tcW w:w="1021" w:type="dxa"/>
            <w:gridSpan w:val="3"/>
            <w:tcBorders>
              <w:top w:val="nil"/>
              <w:bottom w:val="single" w:sz="2" w:space="0" w:color="auto"/>
            </w:tcBorders>
            <w:vAlign w:val="center"/>
          </w:tcPr>
          <w:p w14:paraId="70781C2D"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ADDDD10"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3C768C40" w14:textId="77777777" w:rsidR="002E1E18" w:rsidRPr="00C97908" w:rsidRDefault="002E1E18" w:rsidP="008B344E">
            <w:pPr>
              <w:jc w:val="center"/>
              <w:rPr>
                <w:sz w:val="16"/>
                <w:szCs w:val="16"/>
                <w:lang w:val="en-US"/>
              </w:rPr>
            </w:pPr>
            <w:r w:rsidRPr="00C97908">
              <w:rPr>
                <w:sz w:val="16"/>
                <w:szCs w:val="16"/>
                <w:lang w:val="en-US"/>
              </w:rPr>
              <w:t>0,499</w:t>
            </w:r>
          </w:p>
        </w:tc>
      </w:tr>
      <w:tr w:rsidR="002E1E18" w:rsidRPr="00B40365" w14:paraId="20EA8788"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95FDBF"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33346899" w14:textId="77777777" w:rsidR="002E1E18" w:rsidRPr="00B40365" w:rsidRDefault="002E1E18" w:rsidP="008B344E">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7C9D71BF" w14:textId="77777777" w:rsidR="002E1E18" w:rsidRPr="00C97908" w:rsidRDefault="002E1E18" w:rsidP="008B344E">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3F21A71F"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915181F"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094B1829" w14:textId="77777777" w:rsidR="002E1E18" w:rsidRPr="00C97908" w:rsidRDefault="002E1E18" w:rsidP="008B344E">
            <w:pPr>
              <w:jc w:val="center"/>
              <w:rPr>
                <w:sz w:val="16"/>
                <w:szCs w:val="16"/>
                <w:lang w:val="en-US"/>
              </w:rPr>
            </w:pPr>
            <w:r w:rsidRPr="00C97908">
              <w:rPr>
                <w:sz w:val="16"/>
                <w:szCs w:val="16"/>
                <w:lang w:val="en-US"/>
              </w:rPr>
              <w:t>0,049</w:t>
            </w:r>
          </w:p>
        </w:tc>
      </w:tr>
      <w:tr w:rsidR="002E1E18" w:rsidRPr="00B40365" w14:paraId="3D01A159"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5E2D71"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18023B5E" w14:textId="77777777" w:rsidR="002E1E18" w:rsidRPr="00B40365" w:rsidRDefault="002E1E18" w:rsidP="008B344E">
            <w:pPr>
              <w:jc w:val="center"/>
              <w:rPr>
                <w:sz w:val="16"/>
                <w:szCs w:val="16"/>
                <w:lang w:val="en-US"/>
              </w:rPr>
            </w:pPr>
            <w:r w:rsidRPr="00B40365">
              <w:rPr>
                <w:sz w:val="16"/>
                <w:szCs w:val="16"/>
                <w:lang w:val="en-US"/>
              </w:rPr>
              <w:t>2952270003100</w:t>
            </w:r>
          </w:p>
        </w:tc>
        <w:tc>
          <w:tcPr>
            <w:tcW w:w="4366" w:type="dxa"/>
            <w:gridSpan w:val="4"/>
            <w:tcBorders>
              <w:top w:val="nil"/>
              <w:bottom w:val="single" w:sz="2" w:space="0" w:color="auto"/>
            </w:tcBorders>
            <w:vAlign w:val="center"/>
          </w:tcPr>
          <w:p w14:paraId="28AC4D88" w14:textId="77777777" w:rsidR="002E1E18" w:rsidRPr="00C97908" w:rsidRDefault="002E1E18" w:rsidP="008B344E">
            <w:pPr>
              <w:rPr>
                <w:sz w:val="16"/>
                <w:szCs w:val="16"/>
                <w:lang w:val="en-US"/>
              </w:rPr>
            </w:pPr>
            <w:r w:rsidRPr="00C97908">
              <w:rPr>
                <w:sz w:val="16"/>
                <w:szCs w:val="16"/>
                <w:lang w:val="en-US"/>
              </w:rPr>
              <w:t>Vibrator de adincime</w:t>
            </w:r>
          </w:p>
        </w:tc>
        <w:tc>
          <w:tcPr>
            <w:tcW w:w="1021" w:type="dxa"/>
            <w:gridSpan w:val="3"/>
            <w:tcBorders>
              <w:top w:val="nil"/>
              <w:bottom w:val="single" w:sz="2" w:space="0" w:color="auto"/>
            </w:tcBorders>
            <w:vAlign w:val="center"/>
          </w:tcPr>
          <w:p w14:paraId="75271FB6"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8F889FE"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right w:val="single" w:sz="4" w:space="0" w:color="auto"/>
            </w:tcBorders>
            <w:vAlign w:val="center"/>
          </w:tcPr>
          <w:p w14:paraId="71D2BF4B" w14:textId="77777777" w:rsidR="002E1E18" w:rsidRPr="00C97908" w:rsidRDefault="002E1E18" w:rsidP="008B344E">
            <w:pPr>
              <w:jc w:val="center"/>
              <w:rPr>
                <w:sz w:val="16"/>
                <w:szCs w:val="16"/>
                <w:lang w:val="en-US"/>
              </w:rPr>
            </w:pPr>
            <w:r w:rsidRPr="00C97908">
              <w:rPr>
                <w:sz w:val="16"/>
                <w:szCs w:val="16"/>
                <w:lang w:val="en-US"/>
              </w:rPr>
              <w:t>0,288</w:t>
            </w:r>
          </w:p>
        </w:tc>
      </w:tr>
      <w:tr w:rsidR="002E1E18" w:rsidRPr="00B40365" w14:paraId="74709D0F"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97ABFA"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0FAD44BB" w14:textId="77777777" w:rsidR="002E1E18" w:rsidRPr="00B40365" w:rsidRDefault="002E1E18" w:rsidP="008B344E">
            <w:pPr>
              <w:jc w:val="center"/>
              <w:rPr>
                <w:sz w:val="16"/>
                <w:szCs w:val="16"/>
                <w:lang w:val="en-US"/>
              </w:rPr>
            </w:pPr>
            <w:r w:rsidRPr="00B40365">
              <w:rPr>
                <w:sz w:val="16"/>
                <w:szCs w:val="16"/>
                <w:lang w:val="en-US"/>
              </w:rPr>
              <w:t>3410520006752</w:t>
            </w:r>
          </w:p>
        </w:tc>
        <w:tc>
          <w:tcPr>
            <w:tcW w:w="4366" w:type="dxa"/>
            <w:gridSpan w:val="4"/>
            <w:tcBorders>
              <w:top w:val="nil"/>
              <w:bottom w:val="single" w:sz="2" w:space="0" w:color="auto"/>
            </w:tcBorders>
            <w:vAlign w:val="center"/>
          </w:tcPr>
          <w:p w14:paraId="0532622D" w14:textId="77777777" w:rsidR="002E1E18" w:rsidRPr="00C97908" w:rsidRDefault="002E1E18" w:rsidP="008B344E">
            <w:pPr>
              <w:rPr>
                <w:sz w:val="16"/>
                <w:szCs w:val="16"/>
                <w:lang w:val="en-US"/>
              </w:rPr>
            </w:pPr>
            <w:r w:rsidRPr="00C97908">
              <w:rPr>
                <w:sz w:val="16"/>
                <w:szCs w:val="16"/>
                <w:lang w:val="en-US"/>
              </w:rPr>
              <w:t>Automacara 6 - 10 tf</w:t>
            </w:r>
          </w:p>
        </w:tc>
        <w:tc>
          <w:tcPr>
            <w:tcW w:w="1021" w:type="dxa"/>
            <w:gridSpan w:val="3"/>
            <w:tcBorders>
              <w:top w:val="nil"/>
              <w:bottom w:val="single" w:sz="2" w:space="0" w:color="auto"/>
            </w:tcBorders>
            <w:vAlign w:val="center"/>
          </w:tcPr>
          <w:p w14:paraId="78ED1137"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9BA6603"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right w:val="single" w:sz="4" w:space="0" w:color="auto"/>
            </w:tcBorders>
            <w:vAlign w:val="center"/>
          </w:tcPr>
          <w:p w14:paraId="3EE864D2" w14:textId="77777777" w:rsidR="002E1E18" w:rsidRPr="00C97908" w:rsidRDefault="002E1E18" w:rsidP="008B344E">
            <w:pPr>
              <w:jc w:val="center"/>
              <w:rPr>
                <w:sz w:val="16"/>
                <w:szCs w:val="16"/>
                <w:lang w:val="en-US"/>
              </w:rPr>
            </w:pPr>
            <w:r w:rsidRPr="00C97908">
              <w:rPr>
                <w:sz w:val="16"/>
                <w:szCs w:val="16"/>
                <w:lang w:val="en-US"/>
              </w:rPr>
              <w:t>0,12</w:t>
            </w:r>
          </w:p>
        </w:tc>
      </w:tr>
      <w:tr w:rsidR="002E1E18" w:rsidRPr="009B70F2" w14:paraId="5B84E5B4"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F464150" w14:textId="77777777" w:rsidR="002E1E18" w:rsidRPr="005E2CA0" w:rsidRDefault="002E1E18" w:rsidP="008B344E">
            <w:pPr>
              <w:jc w:val="center"/>
              <w:rPr>
                <w:b/>
                <w:bCs/>
                <w:sz w:val="22"/>
                <w:szCs w:val="22"/>
                <w:lang w:val="en-US"/>
              </w:rPr>
            </w:pPr>
            <w:r w:rsidRPr="005E2CA0">
              <w:rPr>
                <w:b/>
                <w:bCs/>
                <w:sz w:val="22"/>
                <w:szCs w:val="22"/>
                <w:lang w:val="en-US"/>
              </w:rPr>
              <w:t>65</w:t>
            </w:r>
          </w:p>
        </w:tc>
        <w:tc>
          <w:tcPr>
            <w:tcW w:w="1402" w:type="dxa"/>
            <w:gridSpan w:val="3"/>
            <w:tcBorders>
              <w:top w:val="single" w:sz="4" w:space="0" w:color="auto"/>
              <w:bottom w:val="single" w:sz="4" w:space="0" w:color="auto"/>
            </w:tcBorders>
            <w:vAlign w:val="center"/>
          </w:tcPr>
          <w:p w14:paraId="65444D16" w14:textId="77777777" w:rsidR="002E1E18" w:rsidRPr="005E2CA0" w:rsidRDefault="002E1E18" w:rsidP="008B344E">
            <w:pPr>
              <w:jc w:val="center"/>
              <w:rPr>
                <w:b/>
                <w:bCs/>
                <w:sz w:val="22"/>
                <w:szCs w:val="22"/>
                <w:lang w:val="en-US"/>
              </w:rPr>
            </w:pPr>
            <w:r w:rsidRPr="005E2CA0">
              <w:rPr>
                <w:b/>
                <w:bCs/>
                <w:sz w:val="22"/>
                <w:szCs w:val="22"/>
                <w:lang w:val="en-US"/>
              </w:rPr>
              <w:t>AcE06A</w:t>
            </w:r>
          </w:p>
        </w:tc>
        <w:tc>
          <w:tcPr>
            <w:tcW w:w="4366" w:type="dxa"/>
            <w:gridSpan w:val="5"/>
            <w:tcBorders>
              <w:top w:val="single" w:sz="4" w:space="0" w:color="auto"/>
              <w:bottom w:val="single" w:sz="4" w:space="0" w:color="auto"/>
            </w:tcBorders>
          </w:tcPr>
          <w:p w14:paraId="084E3996" w14:textId="77777777" w:rsidR="002E1E18" w:rsidRPr="005E2CA0" w:rsidRDefault="002E1E18" w:rsidP="008B344E">
            <w:pPr>
              <w:rPr>
                <w:b/>
                <w:bCs/>
                <w:sz w:val="2"/>
                <w:szCs w:val="2"/>
                <w:lang w:val="en-US"/>
              </w:rPr>
            </w:pPr>
            <w:r w:rsidRPr="005E2CA0">
              <w:rPr>
                <w:b/>
                <w:bCs/>
                <w:sz w:val="22"/>
                <w:szCs w:val="22"/>
                <w:lang w:val="en-US"/>
              </w:rPr>
              <w:t>Montarea gratarelor din fonta sectiune 500x500 mm sarcina C250, la gurile de scurgere</w:t>
            </w:r>
          </w:p>
          <w:p w14:paraId="3C03D4E2" w14:textId="77777777" w:rsidR="002E1E18" w:rsidRPr="009B70F2" w:rsidRDefault="002E1E18" w:rsidP="008B344E">
            <w:pPr>
              <w:rPr>
                <w:sz w:val="16"/>
                <w:szCs w:val="16"/>
                <w:lang w:val="en-US"/>
              </w:rPr>
            </w:pPr>
            <w:r w:rsidRPr="009B70F2">
              <w:rPr>
                <w:sz w:val="16"/>
                <w:szCs w:val="16"/>
                <w:lang w:val="en-US"/>
              </w:rPr>
              <w:t>Mat. marunte (apa, ciment, dreptare  etc.)=1,0200</w:t>
            </w:r>
          </w:p>
          <w:p w14:paraId="7A0AAE13"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06C51627" w14:textId="77777777" w:rsidR="002E1E18" w:rsidRPr="005E2CA0" w:rsidRDefault="002E1E18" w:rsidP="008B344E">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1EF8466"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6CB719AA" w14:textId="77777777" w:rsidR="002E1E18" w:rsidRPr="005E2CA0" w:rsidRDefault="002E1E18" w:rsidP="008B344E">
            <w:pPr>
              <w:jc w:val="center"/>
              <w:rPr>
                <w:b/>
                <w:bCs/>
                <w:sz w:val="22"/>
                <w:szCs w:val="22"/>
                <w:lang w:val="en-US"/>
              </w:rPr>
            </w:pPr>
            <w:r w:rsidRPr="005E2CA0">
              <w:rPr>
                <w:b/>
                <w:bCs/>
                <w:sz w:val="22"/>
                <w:szCs w:val="22"/>
                <w:lang w:val="en-US"/>
              </w:rPr>
              <w:t>10,00</w:t>
            </w:r>
          </w:p>
          <w:p w14:paraId="47607C14" w14:textId="77777777" w:rsidR="002E1E18" w:rsidRPr="009B70F2" w:rsidRDefault="002E1E18" w:rsidP="008B344E">
            <w:pPr>
              <w:jc w:val="center"/>
              <w:rPr>
                <w:sz w:val="2"/>
                <w:szCs w:val="2"/>
                <w:lang w:val="en-US"/>
              </w:rPr>
            </w:pPr>
          </w:p>
        </w:tc>
      </w:tr>
      <w:tr w:rsidR="002E1E18" w:rsidRPr="00B40365" w14:paraId="1787B502"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6D0D73"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36A9AD33" w14:textId="77777777" w:rsidR="002E1E18" w:rsidRPr="00B40365" w:rsidRDefault="002E1E18" w:rsidP="008B344E">
            <w:pPr>
              <w:jc w:val="center"/>
              <w:rPr>
                <w:sz w:val="16"/>
                <w:szCs w:val="16"/>
                <w:lang w:val="en-US"/>
              </w:rPr>
            </w:pPr>
            <w:r w:rsidRPr="00B40365">
              <w:rPr>
                <w:sz w:val="16"/>
                <w:szCs w:val="16"/>
                <w:lang w:val="en-US"/>
              </w:rPr>
              <w:t>7129090010600</w:t>
            </w:r>
          </w:p>
        </w:tc>
        <w:tc>
          <w:tcPr>
            <w:tcW w:w="4366" w:type="dxa"/>
            <w:gridSpan w:val="4"/>
            <w:tcBorders>
              <w:top w:val="nil"/>
              <w:bottom w:val="single" w:sz="2" w:space="0" w:color="auto"/>
            </w:tcBorders>
            <w:vAlign w:val="center"/>
          </w:tcPr>
          <w:p w14:paraId="26664EC0" w14:textId="77777777" w:rsidR="002E1E18" w:rsidRPr="00C97908" w:rsidRDefault="002E1E18" w:rsidP="008B344E">
            <w:pPr>
              <w:rPr>
                <w:sz w:val="16"/>
                <w:szCs w:val="16"/>
                <w:lang w:val="en-US"/>
              </w:rPr>
            </w:pPr>
            <w:r w:rsidRPr="00C97908">
              <w:rPr>
                <w:sz w:val="16"/>
                <w:szCs w:val="16"/>
                <w:lang w:val="en-US"/>
              </w:rPr>
              <w:t>Drenor-canalist</w:t>
            </w:r>
          </w:p>
        </w:tc>
        <w:tc>
          <w:tcPr>
            <w:tcW w:w="1021" w:type="dxa"/>
            <w:gridSpan w:val="3"/>
            <w:tcBorders>
              <w:top w:val="nil"/>
              <w:bottom w:val="single" w:sz="2" w:space="0" w:color="auto"/>
            </w:tcBorders>
            <w:vAlign w:val="center"/>
          </w:tcPr>
          <w:p w14:paraId="3DE7F1B1"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62FFA42"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1,1300</w:t>
            </w:r>
          </w:p>
        </w:tc>
        <w:tc>
          <w:tcPr>
            <w:tcW w:w="1559" w:type="dxa"/>
            <w:gridSpan w:val="2"/>
            <w:tcBorders>
              <w:top w:val="nil"/>
              <w:bottom w:val="single" w:sz="2" w:space="0" w:color="auto"/>
            </w:tcBorders>
            <w:vAlign w:val="center"/>
          </w:tcPr>
          <w:p w14:paraId="79A0591D" w14:textId="77777777" w:rsidR="002E1E18" w:rsidRPr="00C97908" w:rsidRDefault="002E1E18" w:rsidP="008B344E">
            <w:pPr>
              <w:jc w:val="center"/>
              <w:rPr>
                <w:sz w:val="16"/>
                <w:szCs w:val="16"/>
                <w:lang w:val="en-US"/>
              </w:rPr>
            </w:pPr>
            <w:r w:rsidRPr="00C97908">
              <w:rPr>
                <w:sz w:val="16"/>
                <w:szCs w:val="16"/>
                <w:lang w:val="en-US"/>
              </w:rPr>
              <w:t>11,30</w:t>
            </w:r>
          </w:p>
        </w:tc>
      </w:tr>
      <w:tr w:rsidR="002E1E18" w:rsidRPr="00B40365" w14:paraId="3B1F4674"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37D0C9"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14519EAA" w14:textId="77777777" w:rsidR="002E1E18" w:rsidRPr="00B40365" w:rsidRDefault="002E1E18" w:rsidP="008B344E">
            <w:pPr>
              <w:jc w:val="center"/>
              <w:rPr>
                <w:sz w:val="16"/>
                <w:szCs w:val="16"/>
                <w:lang w:val="en-US"/>
              </w:rPr>
            </w:pPr>
            <w:r w:rsidRPr="00B40365">
              <w:rPr>
                <w:sz w:val="16"/>
                <w:szCs w:val="16"/>
                <w:lang w:val="en-US"/>
              </w:rPr>
              <w:t>2875274203624</w:t>
            </w:r>
          </w:p>
        </w:tc>
        <w:tc>
          <w:tcPr>
            <w:tcW w:w="4366" w:type="dxa"/>
            <w:gridSpan w:val="4"/>
            <w:tcBorders>
              <w:top w:val="nil"/>
              <w:bottom w:val="single" w:sz="2" w:space="0" w:color="auto"/>
            </w:tcBorders>
            <w:vAlign w:val="center"/>
          </w:tcPr>
          <w:p w14:paraId="1A40ABF6" w14:textId="77777777" w:rsidR="002E1E18" w:rsidRPr="00C97908" w:rsidRDefault="002E1E18" w:rsidP="008B344E">
            <w:pPr>
              <w:rPr>
                <w:sz w:val="16"/>
                <w:szCs w:val="16"/>
                <w:lang w:val="en-US"/>
              </w:rPr>
            </w:pPr>
            <w:r w:rsidRPr="00C97908">
              <w:rPr>
                <w:sz w:val="16"/>
                <w:szCs w:val="16"/>
                <w:lang w:val="en-US"/>
              </w:rPr>
              <w:t>Gratar cu rama de fonta sectiune 500x500 mm  pentru guri de scurgere, carosabil sarcina C250</w:t>
            </w:r>
          </w:p>
        </w:tc>
        <w:tc>
          <w:tcPr>
            <w:tcW w:w="1021" w:type="dxa"/>
            <w:gridSpan w:val="3"/>
            <w:tcBorders>
              <w:top w:val="nil"/>
              <w:bottom w:val="single" w:sz="2" w:space="0" w:color="auto"/>
            </w:tcBorders>
            <w:vAlign w:val="center"/>
          </w:tcPr>
          <w:p w14:paraId="3E11CBCB" w14:textId="77777777" w:rsidR="002E1E18" w:rsidRPr="00C97908" w:rsidRDefault="002E1E18" w:rsidP="008B34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BC3F2E7"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74A5EB0" w14:textId="77777777" w:rsidR="002E1E18" w:rsidRPr="00C97908" w:rsidRDefault="002E1E18" w:rsidP="008B344E">
            <w:pPr>
              <w:jc w:val="center"/>
              <w:rPr>
                <w:sz w:val="16"/>
                <w:szCs w:val="16"/>
                <w:lang w:val="en-US"/>
              </w:rPr>
            </w:pPr>
            <w:r w:rsidRPr="00C97908">
              <w:rPr>
                <w:sz w:val="16"/>
                <w:szCs w:val="16"/>
                <w:lang w:val="en-US"/>
              </w:rPr>
              <w:t>10,20</w:t>
            </w:r>
          </w:p>
        </w:tc>
      </w:tr>
      <w:tr w:rsidR="002E1E18" w:rsidRPr="009B70F2" w14:paraId="1D881FAD"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9DE92AD" w14:textId="77777777" w:rsidR="002E1E18" w:rsidRPr="005E2CA0" w:rsidRDefault="002E1E18" w:rsidP="008B344E">
            <w:pPr>
              <w:jc w:val="center"/>
              <w:rPr>
                <w:b/>
                <w:bCs/>
                <w:sz w:val="22"/>
                <w:szCs w:val="22"/>
                <w:lang w:val="en-US"/>
              </w:rPr>
            </w:pPr>
            <w:r w:rsidRPr="005E2CA0">
              <w:rPr>
                <w:b/>
                <w:bCs/>
                <w:sz w:val="22"/>
                <w:szCs w:val="22"/>
                <w:lang w:val="en-US"/>
              </w:rPr>
              <w:t>66</w:t>
            </w:r>
          </w:p>
        </w:tc>
        <w:tc>
          <w:tcPr>
            <w:tcW w:w="1402" w:type="dxa"/>
            <w:gridSpan w:val="3"/>
            <w:tcBorders>
              <w:top w:val="single" w:sz="4" w:space="0" w:color="auto"/>
              <w:bottom w:val="single" w:sz="4" w:space="0" w:color="auto"/>
            </w:tcBorders>
            <w:vAlign w:val="center"/>
          </w:tcPr>
          <w:p w14:paraId="2AADDC14" w14:textId="77777777" w:rsidR="002E1E18" w:rsidRPr="005E2CA0" w:rsidRDefault="002E1E18" w:rsidP="008B344E">
            <w:pPr>
              <w:jc w:val="center"/>
              <w:rPr>
                <w:b/>
                <w:bCs/>
                <w:sz w:val="22"/>
                <w:szCs w:val="22"/>
                <w:lang w:val="en-US"/>
              </w:rPr>
            </w:pPr>
            <w:r w:rsidRPr="005E2CA0">
              <w:rPr>
                <w:b/>
                <w:bCs/>
                <w:sz w:val="22"/>
                <w:szCs w:val="22"/>
                <w:lang w:val="en-US"/>
              </w:rPr>
              <w:t>IzF31B</w:t>
            </w:r>
          </w:p>
        </w:tc>
        <w:tc>
          <w:tcPr>
            <w:tcW w:w="4366" w:type="dxa"/>
            <w:gridSpan w:val="5"/>
            <w:tcBorders>
              <w:top w:val="single" w:sz="4" w:space="0" w:color="auto"/>
              <w:bottom w:val="single" w:sz="4" w:space="0" w:color="auto"/>
            </w:tcBorders>
          </w:tcPr>
          <w:p w14:paraId="6AE0ADF3" w14:textId="77777777" w:rsidR="002E1E18" w:rsidRPr="005E2CA0" w:rsidRDefault="002E1E18" w:rsidP="008B344E">
            <w:pPr>
              <w:rPr>
                <w:b/>
                <w:bCs/>
                <w:sz w:val="2"/>
                <w:szCs w:val="2"/>
                <w:lang w:val="en-US"/>
              </w:rPr>
            </w:pPr>
            <w:r w:rsidRPr="005E2CA0">
              <w:rPr>
                <w:b/>
                <w:bCs/>
                <w:sz w:val="22"/>
                <w:szCs w:val="22"/>
                <w:lang w:val="en-US"/>
              </w:rPr>
              <w:t>Hidroizolarea   suprafetelor  din beton  (verticale, orizontale,inclusiv  tavane)  cu  amestec "Penetron" - 2 straturi: suprafata rugoasa</w:t>
            </w:r>
          </w:p>
          <w:p w14:paraId="487E3671"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2CFB6DEF" w14:textId="77777777" w:rsidR="002E1E18" w:rsidRPr="005E2CA0" w:rsidRDefault="002E1E18" w:rsidP="008B344E">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4B53E58"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78258B9C" w14:textId="77777777" w:rsidR="002E1E18" w:rsidRPr="005E2CA0" w:rsidRDefault="002E1E18" w:rsidP="008B344E">
            <w:pPr>
              <w:jc w:val="center"/>
              <w:rPr>
                <w:b/>
                <w:bCs/>
                <w:sz w:val="22"/>
                <w:szCs w:val="22"/>
                <w:lang w:val="en-US"/>
              </w:rPr>
            </w:pPr>
            <w:r w:rsidRPr="005E2CA0">
              <w:rPr>
                <w:b/>
                <w:bCs/>
                <w:sz w:val="22"/>
                <w:szCs w:val="22"/>
                <w:lang w:val="en-US"/>
              </w:rPr>
              <w:t>56,42</w:t>
            </w:r>
          </w:p>
          <w:p w14:paraId="5369D11D" w14:textId="77777777" w:rsidR="002E1E18" w:rsidRPr="009B70F2" w:rsidRDefault="002E1E18" w:rsidP="008B344E">
            <w:pPr>
              <w:jc w:val="center"/>
              <w:rPr>
                <w:sz w:val="2"/>
                <w:szCs w:val="2"/>
                <w:lang w:val="en-US"/>
              </w:rPr>
            </w:pPr>
          </w:p>
        </w:tc>
      </w:tr>
      <w:tr w:rsidR="002E1E18" w:rsidRPr="00B40365" w14:paraId="040813FB"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33F708"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0698B6D1" w14:textId="77777777" w:rsidR="002E1E18" w:rsidRPr="00B40365" w:rsidRDefault="002E1E18" w:rsidP="008B344E">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BAA194A" w14:textId="77777777" w:rsidR="002E1E18" w:rsidRPr="00C97908" w:rsidRDefault="002E1E18" w:rsidP="008B344E">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3798E98D"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0448C82"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60CF193D" w14:textId="77777777" w:rsidR="002E1E18" w:rsidRPr="00C97908" w:rsidRDefault="002E1E18" w:rsidP="008B344E">
            <w:pPr>
              <w:jc w:val="center"/>
              <w:rPr>
                <w:sz w:val="16"/>
                <w:szCs w:val="16"/>
                <w:lang w:val="en-US"/>
              </w:rPr>
            </w:pPr>
            <w:r w:rsidRPr="00C97908">
              <w:rPr>
                <w:sz w:val="16"/>
                <w:szCs w:val="16"/>
                <w:lang w:val="en-US"/>
              </w:rPr>
              <w:t>28,21</w:t>
            </w:r>
          </w:p>
        </w:tc>
      </w:tr>
      <w:tr w:rsidR="002E1E18" w:rsidRPr="00B40365" w14:paraId="4BD2A210"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F32560"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3EEDBF9F" w14:textId="77777777" w:rsidR="002E1E18" w:rsidRPr="00B40365" w:rsidRDefault="002E1E18" w:rsidP="008B344E">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41DD183E" w14:textId="77777777" w:rsidR="002E1E18" w:rsidRPr="00C97908" w:rsidRDefault="002E1E18" w:rsidP="008B344E">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59F7E86D"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69C78A3"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0,3800</w:t>
            </w:r>
          </w:p>
        </w:tc>
        <w:tc>
          <w:tcPr>
            <w:tcW w:w="1559" w:type="dxa"/>
            <w:gridSpan w:val="2"/>
            <w:tcBorders>
              <w:top w:val="nil"/>
              <w:bottom w:val="single" w:sz="2" w:space="0" w:color="auto"/>
            </w:tcBorders>
            <w:vAlign w:val="center"/>
          </w:tcPr>
          <w:p w14:paraId="0BCCD34B" w14:textId="77777777" w:rsidR="002E1E18" w:rsidRPr="00C97908" w:rsidRDefault="002E1E18" w:rsidP="008B344E">
            <w:pPr>
              <w:jc w:val="center"/>
              <w:rPr>
                <w:sz w:val="16"/>
                <w:szCs w:val="16"/>
                <w:lang w:val="en-US"/>
              </w:rPr>
            </w:pPr>
            <w:r w:rsidRPr="00C97908">
              <w:rPr>
                <w:sz w:val="16"/>
                <w:szCs w:val="16"/>
                <w:lang w:val="en-US"/>
              </w:rPr>
              <w:t>21,44</w:t>
            </w:r>
          </w:p>
        </w:tc>
      </w:tr>
      <w:tr w:rsidR="002E1E18" w:rsidRPr="00B40365" w14:paraId="02FBF970"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A01408"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1A2D570B" w14:textId="77777777" w:rsidR="002E1E18" w:rsidRPr="00B40365" w:rsidRDefault="002E1E18" w:rsidP="008B344E">
            <w:pPr>
              <w:jc w:val="center"/>
              <w:rPr>
                <w:sz w:val="16"/>
                <w:szCs w:val="16"/>
                <w:lang w:val="en-US"/>
              </w:rPr>
            </w:pPr>
            <w:r w:rsidRPr="00B40365">
              <w:rPr>
                <w:sz w:val="16"/>
                <w:szCs w:val="16"/>
                <w:lang w:val="en-US"/>
              </w:rPr>
              <w:t>24165373438290</w:t>
            </w:r>
          </w:p>
        </w:tc>
        <w:tc>
          <w:tcPr>
            <w:tcW w:w="4366" w:type="dxa"/>
            <w:gridSpan w:val="4"/>
            <w:tcBorders>
              <w:top w:val="nil"/>
              <w:bottom w:val="single" w:sz="2" w:space="0" w:color="auto"/>
            </w:tcBorders>
            <w:vAlign w:val="center"/>
          </w:tcPr>
          <w:p w14:paraId="5870F632" w14:textId="77777777" w:rsidR="002E1E18" w:rsidRPr="00C97908" w:rsidRDefault="002E1E18" w:rsidP="008B344E">
            <w:pPr>
              <w:rPr>
                <w:sz w:val="16"/>
                <w:szCs w:val="16"/>
                <w:lang w:val="en-US"/>
              </w:rPr>
            </w:pPr>
            <w:r w:rsidRPr="00C97908">
              <w:rPr>
                <w:sz w:val="16"/>
                <w:szCs w:val="16"/>
                <w:lang w:val="en-US"/>
              </w:rPr>
              <w:t>Amestec "Penetron"</w:t>
            </w:r>
          </w:p>
        </w:tc>
        <w:tc>
          <w:tcPr>
            <w:tcW w:w="1021" w:type="dxa"/>
            <w:gridSpan w:val="3"/>
            <w:tcBorders>
              <w:top w:val="nil"/>
              <w:bottom w:val="single" w:sz="2" w:space="0" w:color="auto"/>
            </w:tcBorders>
            <w:vAlign w:val="center"/>
          </w:tcPr>
          <w:p w14:paraId="00A1B4A9" w14:textId="77777777" w:rsidR="002E1E18" w:rsidRPr="00C97908" w:rsidRDefault="002E1E18" w:rsidP="008B34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69C585D"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1,2000</w:t>
            </w:r>
          </w:p>
        </w:tc>
        <w:tc>
          <w:tcPr>
            <w:tcW w:w="1559" w:type="dxa"/>
            <w:gridSpan w:val="2"/>
            <w:tcBorders>
              <w:top w:val="nil"/>
              <w:bottom w:val="single" w:sz="2" w:space="0" w:color="auto"/>
            </w:tcBorders>
            <w:vAlign w:val="center"/>
          </w:tcPr>
          <w:p w14:paraId="46F6BEA1" w14:textId="77777777" w:rsidR="002E1E18" w:rsidRPr="00C97908" w:rsidRDefault="002E1E18" w:rsidP="008B344E">
            <w:pPr>
              <w:jc w:val="center"/>
              <w:rPr>
                <w:sz w:val="16"/>
                <w:szCs w:val="16"/>
                <w:lang w:val="en-US"/>
              </w:rPr>
            </w:pPr>
            <w:r w:rsidRPr="00C97908">
              <w:rPr>
                <w:sz w:val="16"/>
                <w:szCs w:val="16"/>
                <w:lang w:val="en-US"/>
              </w:rPr>
              <w:t>67,704</w:t>
            </w:r>
          </w:p>
        </w:tc>
      </w:tr>
      <w:tr w:rsidR="002E1E18" w:rsidRPr="00B40365" w14:paraId="774291ED"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9CF417"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7B4CC4E3" w14:textId="77777777" w:rsidR="002E1E18" w:rsidRPr="00B40365" w:rsidRDefault="002E1E18" w:rsidP="008B344E">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4B2A2197" w14:textId="77777777" w:rsidR="002E1E18" w:rsidRPr="00C97908" w:rsidRDefault="002E1E18" w:rsidP="008B344E">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2A5771B4"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7B1C3AE"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0,0250</w:t>
            </w:r>
          </w:p>
        </w:tc>
        <w:tc>
          <w:tcPr>
            <w:tcW w:w="1559" w:type="dxa"/>
            <w:gridSpan w:val="2"/>
            <w:tcBorders>
              <w:top w:val="nil"/>
              <w:bottom w:val="single" w:sz="2" w:space="0" w:color="auto"/>
            </w:tcBorders>
            <w:vAlign w:val="center"/>
          </w:tcPr>
          <w:p w14:paraId="79ACDA60" w14:textId="77777777" w:rsidR="002E1E18" w:rsidRPr="00C97908" w:rsidRDefault="002E1E18" w:rsidP="008B344E">
            <w:pPr>
              <w:jc w:val="center"/>
              <w:rPr>
                <w:sz w:val="16"/>
                <w:szCs w:val="16"/>
                <w:lang w:val="en-US"/>
              </w:rPr>
            </w:pPr>
            <w:r w:rsidRPr="00C97908">
              <w:rPr>
                <w:sz w:val="16"/>
                <w:szCs w:val="16"/>
                <w:lang w:val="en-US"/>
              </w:rPr>
              <w:t>1,411</w:t>
            </w:r>
          </w:p>
        </w:tc>
      </w:tr>
      <w:tr w:rsidR="002E1E18" w:rsidRPr="009B70F2" w14:paraId="1E5E0633"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FE53772" w14:textId="77777777" w:rsidR="002E1E18" w:rsidRPr="005E2CA0" w:rsidRDefault="002E1E18" w:rsidP="008B344E">
            <w:pPr>
              <w:jc w:val="center"/>
              <w:rPr>
                <w:b/>
                <w:bCs/>
                <w:sz w:val="22"/>
                <w:szCs w:val="22"/>
                <w:lang w:val="en-US"/>
              </w:rPr>
            </w:pPr>
            <w:r w:rsidRPr="005E2CA0">
              <w:rPr>
                <w:b/>
                <w:bCs/>
                <w:sz w:val="22"/>
                <w:szCs w:val="22"/>
                <w:lang w:val="en-US"/>
              </w:rPr>
              <w:t>67</w:t>
            </w:r>
          </w:p>
        </w:tc>
        <w:tc>
          <w:tcPr>
            <w:tcW w:w="1402" w:type="dxa"/>
            <w:gridSpan w:val="3"/>
            <w:tcBorders>
              <w:top w:val="single" w:sz="4" w:space="0" w:color="auto"/>
              <w:bottom w:val="single" w:sz="4" w:space="0" w:color="auto"/>
            </w:tcBorders>
            <w:vAlign w:val="center"/>
          </w:tcPr>
          <w:p w14:paraId="278CDE1E" w14:textId="77777777" w:rsidR="002E1E18" w:rsidRPr="005E2CA0" w:rsidRDefault="002E1E18" w:rsidP="008B344E">
            <w:pPr>
              <w:jc w:val="center"/>
              <w:rPr>
                <w:b/>
                <w:bCs/>
                <w:sz w:val="22"/>
                <w:szCs w:val="22"/>
                <w:lang w:val="en-US"/>
              </w:rPr>
            </w:pPr>
            <w:r w:rsidRPr="005E2CA0">
              <w:rPr>
                <w:b/>
                <w:bCs/>
                <w:sz w:val="22"/>
                <w:szCs w:val="22"/>
                <w:lang w:val="en-US"/>
              </w:rPr>
              <w:t>IzF01A</w:t>
            </w:r>
          </w:p>
        </w:tc>
        <w:tc>
          <w:tcPr>
            <w:tcW w:w="4366" w:type="dxa"/>
            <w:gridSpan w:val="5"/>
            <w:tcBorders>
              <w:top w:val="single" w:sz="4" w:space="0" w:color="auto"/>
              <w:bottom w:val="single" w:sz="4" w:space="0" w:color="auto"/>
            </w:tcBorders>
          </w:tcPr>
          <w:p w14:paraId="6231E63C" w14:textId="77777777" w:rsidR="002E1E18" w:rsidRPr="005E2CA0" w:rsidRDefault="002E1E18" w:rsidP="008B344E">
            <w:pPr>
              <w:rPr>
                <w:b/>
                <w:bCs/>
                <w:sz w:val="2"/>
                <w:szCs w:val="2"/>
                <w:lang w:val="en-US"/>
              </w:rPr>
            </w:pPr>
            <w:r w:rsidRPr="005E2CA0">
              <w:rPr>
                <w:b/>
                <w:bCs/>
                <w:sz w:val="22"/>
                <w:szCs w:val="22"/>
                <w:lang w:val="en-US"/>
              </w:rPr>
              <w:t>Amorsarea suprafetelor pentru aplicarea stratului de difuzie, a barierei contra vaporilor, a termoizolatiei sau a hidroizolatiei pe suprafete orizontale, inclinte sau verticale, cu solutie bituminoasa (bitum taiat), in 2 straturi</w:t>
            </w:r>
          </w:p>
          <w:p w14:paraId="2F5A749F"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3C38D606" w14:textId="77777777" w:rsidR="002E1E18" w:rsidRPr="005E2CA0" w:rsidRDefault="002E1E18" w:rsidP="008B344E">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B776AFC"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5F503856" w14:textId="77777777" w:rsidR="002E1E18" w:rsidRPr="005E2CA0" w:rsidRDefault="002E1E18" w:rsidP="008B344E">
            <w:pPr>
              <w:jc w:val="center"/>
              <w:rPr>
                <w:b/>
                <w:bCs/>
                <w:sz w:val="22"/>
                <w:szCs w:val="22"/>
                <w:lang w:val="en-US"/>
              </w:rPr>
            </w:pPr>
            <w:r w:rsidRPr="005E2CA0">
              <w:rPr>
                <w:b/>
                <w:bCs/>
                <w:sz w:val="22"/>
                <w:szCs w:val="22"/>
                <w:lang w:val="en-US"/>
              </w:rPr>
              <w:t>52,08</w:t>
            </w:r>
          </w:p>
          <w:p w14:paraId="238E1F93" w14:textId="77777777" w:rsidR="002E1E18" w:rsidRPr="009B70F2" w:rsidRDefault="002E1E18" w:rsidP="008B344E">
            <w:pPr>
              <w:jc w:val="center"/>
              <w:rPr>
                <w:sz w:val="2"/>
                <w:szCs w:val="2"/>
                <w:lang w:val="en-US"/>
              </w:rPr>
            </w:pPr>
          </w:p>
        </w:tc>
      </w:tr>
      <w:tr w:rsidR="002E1E18" w:rsidRPr="00B40365" w14:paraId="5E4A6A53"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20840F"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3276E966" w14:textId="77777777" w:rsidR="002E1E18" w:rsidRPr="00B40365" w:rsidRDefault="002E1E18" w:rsidP="008B344E">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14:paraId="16E4BF81" w14:textId="77777777" w:rsidR="002E1E18" w:rsidRPr="00C97908" w:rsidRDefault="002E1E18" w:rsidP="008B344E">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14:paraId="60937C59"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5163CEC"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14:paraId="112BF45E" w14:textId="77777777" w:rsidR="002E1E18" w:rsidRPr="00C97908" w:rsidRDefault="002E1E18" w:rsidP="008B344E">
            <w:pPr>
              <w:jc w:val="center"/>
              <w:rPr>
                <w:sz w:val="16"/>
                <w:szCs w:val="16"/>
                <w:lang w:val="en-US"/>
              </w:rPr>
            </w:pPr>
            <w:r w:rsidRPr="00C97908">
              <w:rPr>
                <w:sz w:val="16"/>
                <w:szCs w:val="16"/>
                <w:lang w:val="en-US"/>
              </w:rPr>
              <w:t>2,083</w:t>
            </w:r>
          </w:p>
        </w:tc>
      </w:tr>
      <w:tr w:rsidR="002E1E18" w:rsidRPr="00B40365" w14:paraId="173392A9"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DDEA7C"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7798C4F" w14:textId="77777777" w:rsidR="002E1E18" w:rsidRPr="00B40365" w:rsidRDefault="002E1E18" w:rsidP="008B344E">
            <w:pPr>
              <w:jc w:val="center"/>
              <w:rPr>
                <w:sz w:val="16"/>
                <w:szCs w:val="16"/>
                <w:lang w:val="en-US"/>
              </w:rPr>
            </w:pPr>
            <w:r w:rsidRPr="00B40365">
              <w:rPr>
                <w:sz w:val="16"/>
                <w:szCs w:val="16"/>
                <w:lang w:val="en-US"/>
              </w:rPr>
              <w:t>2320322600036</w:t>
            </w:r>
          </w:p>
        </w:tc>
        <w:tc>
          <w:tcPr>
            <w:tcW w:w="4366" w:type="dxa"/>
            <w:gridSpan w:val="4"/>
            <w:tcBorders>
              <w:top w:val="nil"/>
              <w:bottom w:val="single" w:sz="2" w:space="0" w:color="auto"/>
            </w:tcBorders>
            <w:vAlign w:val="center"/>
          </w:tcPr>
          <w:p w14:paraId="1D0896CE" w14:textId="77777777" w:rsidR="002E1E18" w:rsidRPr="00C97908" w:rsidRDefault="002E1E18" w:rsidP="008B344E">
            <w:pPr>
              <w:rPr>
                <w:sz w:val="16"/>
                <w:szCs w:val="16"/>
                <w:lang w:val="en-US"/>
              </w:rPr>
            </w:pPr>
            <w:r w:rsidRPr="00C97908">
              <w:rPr>
                <w:sz w:val="16"/>
                <w:szCs w:val="16"/>
                <w:lang w:val="en-US"/>
              </w:rPr>
              <w:t xml:space="preserve">Bitum pt. hidroizolatii </w:t>
            </w:r>
          </w:p>
        </w:tc>
        <w:tc>
          <w:tcPr>
            <w:tcW w:w="1021" w:type="dxa"/>
            <w:gridSpan w:val="3"/>
            <w:tcBorders>
              <w:top w:val="nil"/>
              <w:bottom w:val="single" w:sz="2" w:space="0" w:color="auto"/>
            </w:tcBorders>
            <w:vAlign w:val="center"/>
          </w:tcPr>
          <w:p w14:paraId="6D8E2A16" w14:textId="77777777" w:rsidR="002E1E18" w:rsidRPr="00C97908" w:rsidRDefault="002E1E18" w:rsidP="008B34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1F17240"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26B8B63A" w14:textId="77777777" w:rsidR="002E1E18" w:rsidRPr="00C97908" w:rsidRDefault="002E1E18" w:rsidP="008B344E">
            <w:pPr>
              <w:jc w:val="center"/>
              <w:rPr>
                <w:sz w:val="16"/>
                <w:szCs w:val="16"/>
                <w:lang w:val="en-US"/>
              </w:rPr>
            </w:pPr>
            <w:r w:rsidRPr="00C97908">
              <w:rPr>
                <w:sz w:val="16"/>
                <w:szCs w:val="16"/>
                <w:lang w:val="en-US"/>
              </w:rPr>
              <w:t>7,812</w:t>
            </w:r>
          </w:p>
        </w:tc>
      </w:tr>
      <w:tr w:rsidR="002E1E18" w:rsidRPr="00B40365" w14:paraId="7C7FC0C6"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8E21BB"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57B0CF96" w14:textId="77777777" w:rsidR="002E1E18" w:rsidRPr="00B40365" w:rsidRDefault="002E1E18" w:rsidP="008B344E">
            <w:pPr>
              <w:jc w:val="center"/>
              <w:rPr>
                <w:sz w:val="16"/>
                <w:szCs w:val="16"/>
                <w:lang w:val="en-US"/>
              </w:rPr>
            </w:pPr>
            <w:r w:rsidRPr="00B40365">
              <w:rPr>
                <w:sz w:val="16"/>
                <w:szCs w:val="16"/>
                <w:lang w:val="en-US"/>
              </w:rPr>
              <w:t>2052152959010</w:t>
            </w:r>
          </w:p>
        </w:tc>
        <w:tc>
          <w:tcPr>
            <w:tcW w:w="4366" w:type="dxa"/>
            <w:gridSpan w:val="4"/>
            <w:tcBorders>
              <w:top w:val="nil"/>
              <w:bottom w:val="single" w:sz="2" w:space="0" w:color="auto"/>
            </w:tcBorders>
            <w:vAlign w:val="center"/>
          </w:tcPr>
          <w:p w14:paraId="3518805D" w14:textId="77777777" w:rsidR="002E1E18" w:rsidRPr="00C97908" w:rsidRDefault="002E1E18" w:rsidP="008B344E">
            <w:pPr>
              <w:rPr>
                <w:sz w:val="16"/>
                <w:szCs w:val="16"/>
                <w:lang w:val="en-US"/>
              </w:rPr>
            </w:pPr>
            <w:r w:rsidRPr="00C97908">
              <w:rPr>
                <w:sz w:val="16"/>
                <w:szCs w:val="16"/>
                <w:lang w:val="en-US"/>
              </w:rPr>
              <w:t>Lemne de foc de rasinoase (deseuri)</w:t>
            </w:r>
          </w:p>
        </w:tc>
        <w:tc>
          <w:tcPr>
            <w:tcW w:w="1021" w:type="dxa"/>
            <w:gridSpan w:val="3"/>
            <w:tcBorders>
              <w:top w:val="nil"/>
              <w:bottom w:val="single" w:sz="2" w:space="0" w:color="auto"/>
            </w:tcBorders>
            <w:vAlign w:val="center"/>
          </w:tcPr>
          <w:p w14:paraId="08014595" w14:textId="77777777" w:rsidR="002E1E18" w:rsidRPr="00C97908" w:rsidRDefault="002E1E18" w:rsidP="008B344E">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33D717C8"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0,00005</w:t>
            </w:r>
          </w:p>
        </w:tc>
        <w:tc>
          <w:tcPr>
            <w:tcW w:w="1559" w:type="dxa"/>
            <w:gridSpan w:val="2"/>
            <w:tcBorders>
              <w:top w:val="nil"/>
              <w:bottom w:val="single" w:sz="2" w:space="0" w:color="auto"/>
            </w:tcBorders>
            <w:vAlign w:val="center"/>
          </w:tcPr>
          <w:p w14:paraId="5DB82567" w14:textId="77777777" w:rsidR="002E1E18" w:rsidRPr="00C97908" w:rsidRDefault="002E1E18" w:rsidP="008B344E">
            <w:pPr>
              <w:jc w:val="center"/>
              <w:rPr>
                <w:sz w:val="16"/>
                <w:szCs w:val="16"/>
                <w:lang w:val="en-US"/>
              </w:rPr>
            </w:pPr>
            <w:r w:rsidRPr="00C97908">
              <w:rPr>
                <w:sz w:val="16"/>
                <w:szCs w:val="16"/>
                <w:lang w:val="en-US"/>
              </w:rPr>
              <w:t>0,003</w:t>
            </w:r>
          </w:p>
        </w:tc>
      </w:tr>
      <w:tr w:rsidR="002E1E18" w:rsidRPr="00B40365" w14:paraId="78A499C6"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135C66"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1DCC8142" w14:textId="77777777" w:rsidR="002E1E18" w:rsidRPr="00B40365" w:rsidRDefault="002E1E18" w:rsidP="008B344E">
            <w:pPr>
              <w:jc w:val="center"/>
              <w:rPr>
                <w:sz w:val="16"/>
                <w:szCs w:val="16"/>
                <w:lang w:val="en-US"/>
              </w:rPr>
            </w:pPr>
            <w:r w:rsidRPr="00B40365">
              <w:rPr>
                <w:sz w:val="16"/>
                <w:szCs w:val="16"/>
                <w:lang w:val="en-US"/>
              </w:rPr>
              <w:t>2052152958990</w:t>
            </w:r>
          </w:p>
        </w:tc>
        <w:tc>
          <w:tcPr>
            <w:tcW w:w="4366" w:type="dxa"/>
            <w:gridSpan w:val="4"/>
            <w:tcBorders>
              <w:top w:val="nil"/>
              <w:bottom w:val="single" w:sz="2" w:space="0" w:color="auto"/>
            </w:tcBorders>
            <w:vAlign w:val="center"/>
          </w:tcPr>
          <w:p w14:paraId="49879066" w14:textId="77777777" w:rsidR="002E1E18" w:rsidRPr="00C97908" w:rsidRDefault="002E1E18" w:rsidP="008B344E">
            <w:pPr>
              <w:rPr>
                <w:sz w:val="16"/>
                <w:szCs w:val="16"/>
                <w:lang w:val="en-US"/>
              </w:rPr>
            </w:pPr>
            <w:r w:rsidRPr="00C97908">
              <w:rPr>
                <w:sz w:val="16"/>
                <w:szCs w:val="16"/>
                <w:lang w:val="en-US"/>
              </w:rPr>
              <w:t>Lemn de foc de foioase tari L=1m livrabil in dep S 2340</w:t>
            </w:r>
          </w:p>
        </w:tc>
        <w:tc>
          <w:tcPr>
            <w:tcW w:w="1021" w:type="dxa"/>
            <w:gridSpan w:val="3"/>
            <w:tcBorders>
              <w:top w:val="nil"/>
              <w:bottom w:val="single" w:sz="2" w:space="0" w:color="auto"/>
            </w:tcBorders>
            <w:vAlign w:val="center"/>
          </w:tcPr>
          <w:p w14:paraId="70BB8792" w14:textId="77777777" w:rsidR="002E1E18" w:rsidRPr="00C97908" w:rsidRDefault="002E1E18" w:rsidP="008B34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54CE92B"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5299FDA6" w14:textId="77777777" w:rsidR="002E1E18" w:rsidRPr="00C97908" w:rsidRDefault="002E1E18" w:rsidP="008B344E">
            <w:pPr>
              <w:jc w:val="center"/>
              <w:rPr>
                <w:sz w:val="16"/>
                <w:szCs w:val="16"/>
                <w:lang w:val="en-US"/>
              </w:rPr>
            </w:pPr>
            <w:r w:rsidRPr="00C97908">
              <w:rPr>
                <w:sz w:val="16"/>
                <w:szCs w:val="16"/>
                <w:lang w:val="en-US"/>
              </w:rPr>
              <w:t>5,208</w:t>
            </w:r>
          </w:p>
        </w:tc>
      </w:tr>
      <w:tr w:rsidR="002E1E18" w:rsidRPr="00B40365" w14:paraId="2F0E8DB4"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AC4447"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34C441AB" w14:textId="77777777" w:rsidR="002E1E18" w:rsidRPr="00B40365" w:rsidRDefault="002E1E18" w:rsidP="008B344E">
            <w:pPr>
              <w:jc w:val="center"/>
              <w:rPr>
                <w:sz w:val="16"/>
                <w:szCs w:val="16"/>
                <w:lang w:val="en-US"/>
              </w:rPr>
            </w:pPr>
            <w:r w:rsidRPr="00B40365">
              <w:rPr>
                <w:sz w:val="16"/>
                <w:szCs w:val="16"/>
                <w:lang w:val="en-US"/>
              </w:rPr>
              <w:t>2320166200670</w:t>
            </w:r>
          </w:p>
        </w:tc>
        <w:tc>
          <w:tcPr>
            <w:tcW w:w="4366" w:type="dxa"/>
            <w:gridSpan w:val="4"/>
            <w:tcBorders>
              <w:top w:val="nil"/>
              <w:bottom w:val="single" w:sz="2" w:space="0" w:color="auto"/>
            </w:tcBorders>
            <w:vAlign w:val="center"/>
          </w:tcPr>
          <w:p w14:paraId="681809D8" w14:textId="77777777" w:rsidR="002E1E18" w:rsidRPr="00C97908" w:rsidRDefault="002E1E18" w:rsidP="008B344E">
            <w:pPr>
              <w:rPr>
                <w:sz w:val="16"/>
                <w:szCs w:val="16"/>
                <w:lang w:val="en-US"/>
              </w:rPr>
            </w:pPr>
            <w:r w:rsidRPr="00C97908">
              <w:rPr>
                <w:sz w:val="16"/>
                <w:szCs w:val="16"/>
                <w:lang w:val="en-US"/>
              </w:rPr>
              <w:t>White spirit rafinat tip A S 44</w:t>
            </w:r>
          </w:p>
        </w:tc>
        <w:tc>
          <w:tcPr>
            <w:tcW w:w="1021" w:type="dxa"/>
            <w:gridSpan w:val="3"/>
            <w:tcBorders>
              <w:top w:val="nil"/>
              <w:bottom w:val="single" w:sz="2" w:space="0" w:color="auto"/>
            </w:tcBorders>
            <w:vAlign w:val="center"/>
          </w:tcPr>
          <w:p w14:paraId="7D3EA3AB" w14:textId="77777777" w:rsidR="002E1E18" w:rsidRPr="00C97908" w:rsidRDefault="002E1E18" w:rsidP="008B344E">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14:paraId="6719CF27"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14:paraId="642D0B12" w14:textId="77777777" w:rsidR="002E1E18" w:rsidRPr="00C97908" w:rsidRDefault="002E1E18" w:rsidP="008B344E">
            <w:pPr>
              <w:jc w:val="center"/>
              <w:rPr>
                <w:sz w:val="16"/>
                <w:szCs w:val="16"/>
                <w:lang w:val="en-US"/>
              </w:rPr>
            </w:pPr>
            <w:r w:rsidRPr="00C97908">
              <w:rPr>
                <w:sz w:val="16"/>
                <w:szCs w:val="16"/>
                <w:lang w:val="en-US"/>
              </w:rPr>
              <w:t>15,624</w:t>
            </w:r>
          </w:p>
        </w:tc>
      </w:tr>
      <w:tr w:rsidR="002E1E18" w:rsidRPr="00B40365" w14:paraId="60174FC2"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5EF5E6"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20C6BA5" w14:textId="77777777" w:rsidR="002E1E18" w:rsidRPr="00B40365" w:rsidRDefault="002E1E18" w:rsidP="008B344E">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718A72C7" w14:textId="77777777" w:rsidR="002E1E18" w:rsidRPr="00C97908" w:rsidRDefault="002E1E18" w:rsidP="008B344E">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67623453"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D7E540E"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0,0002</w:t>
            </w:r>
          </w:p>
        </w:tc>
        <w:tc>
          <w:tcPr>
            <w:tcW w:w="1559" w:type="dxa"/>
            <w:gridSpan w:val="2"/>
            <w:tcBorders>
              <w:top w:val="nil"/>
              <w:bottom w:val="single" w:sz="2" w:space="0" w:color="auto"/>
              <w:right w:val="single" w:sz="4" w:space="0" w:color="auto"/>
            </w:tcBorders>
            <w:vAlign w:val="center"/>
          </w:tcPr>
          <w:p w14:paraId="326B7940" w14:textId="77777777" w:rsidR="002E1E18" w:rsidRPr="00C97908" w:rsidRDefault="002E1E18" w:rsidP="008B344E">
            <w:pPr>
              <w:jc w:val="center"/>
              <w:rPr>
                <w:sz w:val="16"/>
                <w:szCs w:val="16"/>
                <w:lang w:val="en-US"/>
              </w:rPr>
            </w:pPr>
            <w:r w:rsidRPr="00C97908">
              <w:rPr>
                <w:sz w:val="16"/>
                <w:szCs w:val="16"/>
                <w:lang w:val="en-US"/>
              </w:rPr>
              <w:t>0,01</w:t>
            </w:r>
          </w:p>
        </w:tc>
      </w:tr>
      <w:tr w:rsidR="002E1E18" w:rsidRPr="00B40365" w14:paraId="553E3293"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5BB890"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EC46C84" w14:textId="77777777" w:rsidR="002E1E18" w:rsidRPr="00B40365" w:rsidRDefault="002E1E18" w:rsidP="008B344E">
            <w:pPr>
              <w:jc w:val="center"/>
              <w:rPr>
                <w:sz w:val="16"/>
                <w:szCs w:val="16"/>
                <w:lang w:val="en-US"/>
              </w:rPr>
            </w:pPr>
            <w:r w:rsidRPr="00B40365">
              <w:rPr>
                <w:sz w:val="16"/>
                <w:szCs w:val="16"/>
                <w:lang w:val="en-US"/>
              </w:rPr>
              <w:t>2952270004029</w:t>
            </w:r>
          </w:p>
        </w:tc>
        <w:tc>
          <w:tcPr>
            <w:tcW w:w="4366" w:type="dxa"/>
            <w:gridSpan w:val="4"/>
            <w:tcBorders>
              <w:top w:val="nil"/>
              <w:bottom w:val="single" w:sz="2" w:space="0" w:color="auto"/>
            </w:tcBorders>
            <w:vAlign w:val="center"/>
          </w:tcPr>
          <w:p w14:paraId="6083D5B3" w14:textId="77777777" w:rsidR="002E1E18" w:rsidRPr="00C97908" w:rsidRDefault="002E1E18" w:rsidP="008B344E">
            <w:pPr>
              <w:rPr>
                <w:sz w:val="16"/>
                <w:szCs w:val="16"/>
                <w:lang w:val="en-US"/>
              </w:rPr>
            </w:pPr>
            <w:r w:rsidRPr="00C97908">
              <w:rPr>
                <w:sz w:val="16"/>
                <w:szCs w:val="16"/>
                <w:lang w:val="en-US"/>
              </w:rPr>
              <w:t>Topitor bitum de 500 l</w:t>
            </w:r>
          </w:p>
        </w:tc>
        <w:tc>
          <w:tcPr>
            <w:tcW w:w="1021" w:type="dxa"/>
            <w:gridSpan w:val="3"/>
            <w:tcBorders>
              <w:top w:val="nil"/>
              <w:bottom w:val="single" w:sz="2" w:space="0" w:color="auto"/>
            </w:tcBorders>
            <w:vAlign w:val="center"/>
          </w:tcPr>
          <w:p w14:paraId="3CAA1463"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3DCE411"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14:paraId="2C2652AB" w14:textId="77777777" w:rsidR="002E1E18" w:rsidRPr="00C97908" w:rsidRDefault="002E1E18" w:rsidP="008B344E">
            <w:pPr>
              <w:jc w:val="center"/>
              <w:rPr>
                <w:sz w:val="16"/>
                <w:szCs w:val="16"/>
                <w:lang w:val="en-US"/>
              </w:rPr>
            </w:pPr>
            <w:r w:rsidRPr="00C97908">
              <w:rPr>
                <w:sz w:val="16"/>
                <w:szCs w:val="16"/>
                <w:lang w:val="en-US"/>
              </w:rPr>
              <w:t>0,052</w:t>
            </w:r>
          </w:p>
        </w:tc>
      </w:tr>
      <w:tr w:rsidR="002E1E18" w:rsidRPr="009B70F2" w14:paraId="70C0457F"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E27240B" w14:textId="77777777" w:rsidR="002E1E18" w:rsidRPr="005E2CA0" w:rsidRDefault="002E1E18" w:rsidP="008B344E">
            <w:pPr>
              <w:jc w:val="center"/>
              <w:rPr>
                <w:b/>
                <w:bCs/>
                <w:sz w:val="22"/>
                <w:szCs w:val="22"/>
                <w:lang w:val="en-US"/>
              </w:rPr>
            </w:pPr>
            <w:r w:rsidRPr="005E2CA0">
              <w:rPr>
                <w:b/>
                <w:bCs/>
                <w:sz w:val="22"/>
                <w:szCs w:val="22"/>
                <w:lang w:val="en-US"/>
              </w:rPr>
              <w:t>68</w:t>
            </w:r>
          </w:p>
        </w:tc>
        <w:tc>
          <w:tcPr>
            <w:tcW w:w="1402" w:type="dxa"/>
            <w:gridSpan w:val="3"/>
            <w:tcBorders>
              <w:top w:val="single" w:sz="4" w:space="0" w:color="auto"/>
              <w:bottom w:val="single" w:sz="4" w:space="0" w:color="auto"/>
            </w:tcBorders>
            <w:vAlign w:val="center"/>
          </w:tcPr>
          <w:p w14:paraId="4E9E9063" w14:textId="77777777" w:rsidR="002E1E18" w:rsidRPr="005E2CA0" w:rsidRDefault="002E1E18" w:rsidP="008B344E">
            <w:pPr>
              <w:jc w:val="center"/>
              <w:rPr>
                <w:b/>
                <w:bCs/>
                <w:sz w:val="22"/>
                <w:szCs w:val="22"/>
                <w:lang w:val="en-US"/>
              </w:rPr>
            </w:pPr>
            <w:r w:rsidRPr="005E2CA0">
              <w:rPr>
                <w:b/>
                <w:bCs/>
                <w:sz w:val="22"/>
                <w:szCs w:val="22"/>
                <w:lang w:val="en-US"/>
              </w:rPr>
              <w:t>TsD01B</w:t>
            </w:r>
          </w:p>
        </w:tc>
        <w:tc>
          <w:tcPr>
            <w:tcW w:w="4366" w:type="dxa"/>
            <w:gridSpan w:val="5"/>
            <w:tcBorders>
              <w:top w:val="single" w:sz="4" w:space="0" w:color="auto"/>
              <w:bottom w:val="single" w:sz="4" w:space="0" w:color="auto"/>
            </w:tcBorders>
          </w:tcPr>
          <w:p w14:paraId="3416105D" w14:textId="77777777" w:rsidR="002E1E18" w:rsidRPr="005E2CA0" w:rsidRDefault="002E1E18" w:rsidP="008B344E">
            <w:pPr>
              <w:rPr>
                <w:b/>
                <w:bCs/>
                <w:sz w:val="2"/>
                <w:szCs w:val="2"/>
                <w:lang w:val="en-US"/>
              </w:rPr>
            </w:pPr>
            <w:r w:rsidRPr="005E2CA0">
              <w:rPr>
                <w:b/>
                <w:bCs/>
                <w:sz w:val="22"/>
                <w:szCs w:val="22"/>
                <w:lang w:val="en-US"/>
              </w:rPr>
              <w:t>Imprastierea cu lopata a pamintului afinat, in straturi uniforme, de 10-30 cm grosime, printr-o aruncare de pina la 3 m din gramezi, inclusiv sfarimarea bulgarilor, pamintul provenind din teren mijlociu</w:t>
            </w:r>
          </w:p>
          <w:p w14:paraId="4D7E96ED"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0C70E575" w14:textId="77777777" w:rsidR="002E1E18" w:rsidRPr="005E2CA0" w:rsidRDefault="002E1E18" w:rsidP="008B344E">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621F676F"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69CFF46C" w14:textId="77777777" w:rsidR="002E1E18" w:rsidRPr="005E2CA0" w:rsidRDefault="002E1E18" w:rsidP="008B344E">
            <w:pPr>
              <w:jc w:val="center"/>
              <w:rPr>
                <w:b/>
                <w:bCs/>
                <w:sz w:val="22"/>
                <w:szCs w:val="22"/>
                <w:lang w:val="en-US"/>
              </w:rPr>
            </w:pPr>
            <w:r w:rsidRPr="005E2CA0">
              <w:rPr>
                <w:b/>
                <w:bCs/>
                <w:sz w:val="22"/>
                <w:szCs w:val="22"/>
                <w:lang w:val="en-US"/>
              </w:rPr>
              <w:t>4,00</w:t>
            </w:r>
          </w:p>
          <w:p w14:paraId="69E0D109" w14:textId="77777777" w:rsidR="002E1E18" w:rsidRPr="009B70F2" w:rsidRDefault="002E1E18" w:rsidP="008B344E">
            <w:pPr>
              <w:jc w:val="center"/>
              <w:rPr>
                <w:sz w:val="2"/>
                <w:szCs w:val="2"/>
                <w:lang w:val="en-US"/>
              </w:rPr>
            </w:pPr>
          </w:p>
        </w:tc>
      </w:tr>
      <w:tr w:rsidR="002E1E18" w:rsidRPr="00B40365" w14:paraId="058FC73E"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370350"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2886D660" w14:textId="77777777" w:rsidR="002E1E18" w:rsidRPr="00B40365" w:rsidRDefault="002E1E18" w:rsidP="008B344E">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57DAF132" w14:textId="77777777" w:rsidR="002E1E18" w:rsidRPr="00C97908" w:rsidRDefault="002E1E18" w:rsidP="008B344E">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05640095"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876F971"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14:paraId="374C4F6D" w14:textId="77777777" w:rsidR="002E1E18" w:rsidRPr="00C97908" w:rsidRDefault="002E1E18" w:rsidP="008B344E">
            <w:pPr>
              <w:jc w:val="center"/>
              <w:rPr>
                <w:sz w:val="16"/>
                <w:szCs w:val="16"/>
                <w:lang w:val="en-US"/>
              </w:rPr>
            </w:pPr>
            <w:r w:rsidRPr="00C97908">
              <w:rPr>
                <w:sz w:val="16"/>
                <w:szCs w:val="16"/>
                <w:lang w:val="en-US"/>
              </w:rPr>
              <w:t>1,24</w:t>
            </w:r>
          </w:p>
        </w:tc>
      </w:tr>
      <w:tr w:rsidR="002E1E18" w:rsidRPr="009B70F2" w14:paraId="70210C2C"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7DB434D" w14:textId="77777777" w:rsidR="002E1E18" w:rsidRPr="005E2CA0" w:rsidRDefault="002E1E18" w:rsidP="008B344E">
            <w:pPr>
              <w:jc w:val="center"/>
              <w:rPr>
                <w:b/>
                <w:bCs/>
                <w:sz w:val="22"/>
                <w:szCs w:val="22"/>
                <w:lang w:val="en-US"/>
              </w:rPr>
            </w:pPr>
            <w:r w:rsidRPr="005E2CA0">
              <w:rPr>
                <w:b/>
                <w:bCs/>
                <w:sz w:val="22"/>
                <w:szCs w:val="22"/>
                <w:lang w:val="en-US"/>
              </w:rPr>
              <w:t>69</w:t>
            </w:r>
          </w:p>
        </w:tc>
        <w:tc>
          <w:tcPr>
            <w:tcW w:w="1402" w:type="dxa"/>
            <w:gridSpan w:val="3"/>
            <w:tcBorders>
              <w:top w:val="single" w:sz="4" w:space="0" w:color="auto"/>
              <w:bottom w:val="single" w:sz="4" w:space="0" w:color="auto"/>
            </w:tcBorders>
            <w:vAlign w:val="center"/>
          </w:tcPr>
          <w:p w14:paraId="31B1E080" w14:textId="77777777" w:rsidR="002E1E18" w:rsidRPr="005E2CA0" w:rsidRDefault="002E1E18" w:rsidP="008B344E">
            <w:pPr>
              <w:jc w:val="center"/>
              <w:rPr>
                <w:b/>
                <w:bCs/>
                <w:sz w:val="22"/>
                <w:szCs w:val="22"/>
                <w:lang w:val="en-US"/>
              </w:rPr>
            </w:pPr>
            <w:r w:rsidRPr="005E2CA0">
              <w:rPr>
                <w:b/>
                <w:bCs/>
                <w:sz w:val="22"/>
                <w:szCs w:val="22"/>
                <w:lang w:val="en-US"/>
              </w:rPr>
              <w:t>TsD04B</w:t>
            </w:r>
          </w:p>
        </w:tc>
        <w:tc>
          <w:tcPr>
            <w:tcW w:w="4366" w:type="dxa"/>
            <w:gridSpan w:val="5"/>
            <w:tcBorders>
              <w:top w:val="single" w:sz="4" w:space="0" w:color="auto"/>
              <w:bottom w:val="single" w:sz="4" w:space="0" w:color="auto"/>
            </w:tcBorders>
          </w:tcPr>
          <w:p w14:paraId="0FFE6E56" w14:textId="77777777" w:rsidR="002E1E18" w:rsidRPr="005E2CA0" w:rsidRDefault="002E1E18" w:rsidP="008B344E">
            <w:pPr>
              <w:rPr>
                <w:b/>
                <w:bCs/>
                <w:sz w:val="2"/>
                <w:szCs w:val="2"/>
                <w:lang w:val="en-US"/>
              </w:rPr>
            </w:pPr>
            <w:r w:rsidRPr="005E2CA0">
              <w:rPr>
                <w:b/>
                <w:bCs/>
                <w:sz w:val="22"/>
                <w:szCs w:val="22"/>
                <w:lang w:val="en-US"/>
              </w:rPr>
              <w:t>Compactarea cu maiul de mina a umpluturilor executate in sapaturi orizontale sau inclinate la 1/4, inclusiv udarea fiecarui strat de pamint in parte, avind 10 cm grosime pamint coeziv</w:t>
            </w:r>
          </w:p>
          <w:p w14:paraId="2EDB98EF"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3986CB70" w14:textId="77777777" w:rsidR="002E1E18" w:rsidRPr="005E2CA0" w:rsidRDefault="002E1E18" w:rsidP="008B344E">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03374D86"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7BA5CC3E" w14:textId="77777777" w:rsidR="002E1E18" w:rsidRPr="005E2CA0" w:rsidRDefault="002E1E18" w:rsidP="008B344E">
            <w:pPr>
              <w:jc w:val="center"/>
              <w:rPr>
                <w:b/>
                <w:bCs/>
                <w:sz w:val="22"/>
                <w:szCs w:val="22"/>
                <w:lang w:val="en-US"/>
              </w:rPr>
            </w:pPr>
            <w:r w:rsidRPr="005E2CA0">
              <w:rPr>
                <w:b/>
                <w:bCs/>
                <w:sz w:val="22"/>
                <w:szCs w:val="22"/>
                <w:lang w:val="en-US"/>
              </w:rPr>
              <w:t>4,00</w:t>
            </w:r>
          </w:p>
          <w:p w14:paraId="22995A11" w14:textId="77777777" w:rsidR="002E1E18" w:rsidRPr="009B70F2" w:rsidRDefault="002E1E18" w:rsidP="008B344E">
            <w:pPr>
              <w:jc w:val="center"/>
              <w:rPr>
                <w:sz w:val="2"/>
                <w:szCs w:val="2"/>
                <w:lang w:val="en-US"/>
              </w:rPr>
            </w:pPr>
          </w:p>
        </w:tc>
      </w:tr>
      <w:tr w:rsidR="002E1E18" w:rsidRPr="00B40365" w14:paraId="1563A7E3"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DCF78F"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3E12014A" w14:textId="77777777" w:rsidR="002E1E18" w:rsidRPr="00B40365" w:rsidRDefault="002E1E18" w:rsidP="008B344E">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53C853A4" w14:textId="77777777" w:rsidR="002E1E18" w:rsidRPr="00C97908" w:rsidRDefault="002E1E18" w:rsidP="008B344E">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473D99A9"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13CD57E"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0,7500</w:t>
            </w:r>
          </w:p>
        </w:tc>
        <w:tc>
          <w:tcPr>
            <w:tcW w:w="1559" w:type="dxa"/>
            <w:gridSpan w:val="2"/>
            <w:tcBorders>
              <w:top w:val="nil"/>
              <w:bottom w:val="single" w:sz="2" w:space="0" w:color="auto"/>
            </w:tcBorders>
            <w:vAlign w:val="center"/>
          </w:tcPr>
          <w:p w14:paraId="35D7083C" w14:textId="77777777" w:rsidR="002E1E18" w:rsidRPr="00C97908" w:rsidRDefault="002E1E18" w:rsidP="008B344E">
            <w:pPr>
              <w:jc w:val="center"/>
              <w:rPr>
                <w:sz w:val="16"/>
                <w:szCs w:val="16"/>
                <w:lang w:val="en-US"/>
              </w:rPr>
            </w:pPr>
            <w:r w:rsidRPr="00C97908">
              <w:rPr>
                <w:sz w:val="16"/>
                <w:szCs w:val="16"/>
                <w:lang w:val="en-US"/>
              </w:rPr>
              <w:t>3,00</w:t>
            </w:r>
          </w:p>
        </w:tc>
      </w:tr>
      <w:tr w:rsidR="002E1E18" w:rsidRPr="00B40365" w14:paraId="5D591227"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2C6AE2"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620D3B83" w14:textId="77777777" w:rsidR="002E1E18" w:rsidRPr="00B40365" w:rsidRDefault="002E1E18" w:rsidP="008B344E">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30B10182" w14:textId="77777777" w:rsidR="002E1E18" w:rsidRPr="00C97908" w:rsidRDefault="002E1E18" w:rsidP="008B344E">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1193A7CE"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8993990"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59423E33" w14:textId="77777777" w:rsidR="002E1E18" w:rsidRPr="00C97908" w:rsidRDefault="002E1E18" w:rsidP="008B344E">
            <w:pPr>
              <w:jc w:val="center"/>
              <w:rPr>
                <w:sz w:val="16"/>
                <w:szCs w:val="16"/>
                <w:lang w:val="en-US"/>
              </w:rPr>
            </w:pPr>
            <w:r w:rsidRPr="00C97908">
              <w:rPr>
                <w:sz w:val="16"/>
                <w:szCs w:val="16"/>
                <w:lang w:val="en-US"/>
              </w:rPr>
              <w:t>0,40</w:t>
            </w:r>
          </w:p>
        </w:tc>
      </w:tr>
      <w:tr w:rsidR="002E1E18" w:rsidRPr="003E2692" w14:paraId="2AE094B6" w14:textId="77777777" w:rsidTr="008B344E">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3D1A4406" w14:textId="77777777" w:rsidR="002E1E18" w:rsidRPr="003E2692" w:rsidRDefault="002E1E18" w:rsidP="008B344E">
            <w:pPr>
              <w:rPr>
                <w:sz w:val="2"/>
                <w:szCs w:val="2"/>
                <w:lang w:val="en-US"/>
              </w:rPr>
            </w:pPr>
          </w:p>
        </w:tc>
        <w:tc>
          <w:tcPr>
            <w:tcW w:w="1418" w:type="dxa"/>
            <w:gridSpan w:val="3"/>
            <w:tcBorders>
              <w:top w:val="single" w:sz="6" w:space="0" w:color="auto"/>
              <w:bottom w:val="nil"/>
            </w:tcBorders>
            <w:vAlign w:val="center"/>
          </w:tcPr>
          <w:p w14:paraId="33B07C90" w14:textId="77777777" w:rsidR="002E1E18" w:rsidRPr="003E2692" w:rsidRDefault="002E1E18" w:rsidP="008B344E">
            <w:pPr>
              <w:rPr>
                <w:sz w:val="2"/>
                <w:szCs w:val="2"/>
                <w:lang w:val="en-US"/>
              </w:rPr>
            </w:pPr>
          </w:p>
        </w:tc>
        <w:tc>
          <w:tcPr>
            <w:tcW w:w="4204" w:type="dxa"/>
            <w:gridSpan w:val="5"/>
            <w:tcBorders>
              <w:top w:val="single" w:sz="6" w:space="0" w:color="auto"/>
              <w:bottom w:val="nil"/>
            </w:tcBorders>
          </w:tcPr>
          <w:p w14:paraId="14A766C0" w14:textId="77777777" w:rsidR="002E1E18" w:rsidRPr="003E2692" w:rsidRDefault="002E1E18" w:rsidP="008B344E">
            <w:pPr>
              <w:rPr>
                <w:sz w:val="2"/>
                <w:szCs w:val="2"/>
                <w:lang w:val="en-US"/>
              </w:rPr>
            </w:pPr>
          </w:p>
        </w:tc>
        <w:tc>
          <w:tcPr>
            <w:tcW w:w="992" w:type="dxa"/>
            <w:gridSpan w:val="3"/>
            <w:tcBorders>
              <w:top w:val="single" w:sz="6" w:space="0" w:color="auto"/>
              <w:bottom w:val="nil"/>
              <w:right w:val="nil"/>
            </w:tcBorders>
          </w:tcPr>
          <w:p w14:paraId="751D7D55" w14:textId="77777777" w:rsidR="002E1E18" w:rsidRPr="003E2692" w:rsidRDefault="002E1E18" w:rsidP="008B344E">
            <w:pPr>
              <w:rPr>
                <w:sz w:val="2"/>
                <w:szCs w:val="2"/>
                <w:lang w:val="en-US"/>
              </w:rPr>
            </w:pPr>
          </w:p>
        </w:tc>
        <w:tc>
          <w:tcPr>
            <w:tcW w:w="1276" w:type="dxa"/>
            <w:gridSpan w:val="3"/>
            <w:tcBorders>
              <w:top w:val="single" w:sz="6" w:space="0" w:color="auto"/>
              <w:left w:val="nil"/>
              <w:bottom w:val="nil"/>
              <w:right w:val="nil"/>
            </w:tcBorders>
          </w:tcPr>
          <w:p w14:paraId="075E1ED1" w14:textId="77777777" w:rsidR="002E1E18" w:rsidRPr="003E2692" w:rsidRDefault="002E1E18" w:rsidP="008B344E">
            <w:pPr>
              <w:rPr>
                <w:sz w:val="2"/>
                <w:szCs w:val="2"/>
                <w:lang w:val="en-US"/>
              </w:rPr>
            </w:pPr>
          </w:p>
        </w:tc>
        <w:tc>
          <w:tcPr>
            <w:tcW w:w="1559" w:type="dxa"/>
            <w:gridSpan w:val="3"/>
            <w:tcBorders>
              <w:top w:val="single" w:sz="6" w:space="0" w:color="auto"/>
              <w:left w:val="nil"/>
              <w:bottom w:val="nil"/>
              <w:right w:val="nil"/>
            </w:tcBorders>
          </w:tcPr>
          <w:p w14:paraId="40D0F1FF" w14:textId="77777777" w:rsidR="002E1E18" w:rsidRPr="003E2692" w:rsidRDefault="002E1E18" w:rsidP="008B344E">
            <w:pPr>
              <w:rPr>
                <w:sz w:val="2"/>
                <w:szCs w:val="2"/>
                <w:lang w:val="en-US"/>
              </w:rPr>
            </w:pPr>
          </w:p>
        </w:tc>
      </w:tr>
      <w:tr w:rsidR="002E1E18" w:rsidRPr="00B449C4" w14:paraId="27CBB66A" w14:textId="77777777" w:rsidTr="008B344E">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4B5D221" w14:textId="77777777" w:rsidR="002E1E18" w:rsidRPr="00B40365" w:rsidRDefault="002E1E18" w:rsidP="008B344E">
            <w:pPr>
              <w:rPr>
                <w:sz w:val="22"/>
                <w:szCs w:val="22"/>
                <w:lang w:val="en-US"/>
              </w:rPr>
            </w:pPr>
          </w:p>
        </w:tc>
        <w:tc>
          <w:tcPr>
            <w:tcW w:w="1418" w:type="dxa"/>
            <w:gridSpan w:val="4"/>
            <w:tcBorders>
              <w:top w:val="nil"/>
              <w:bottom w:val="single" w:sz="4" w:space="0" w:color="auto"/>
            </w:tcBorders>
            <w:vAlign w:val="center"/>
          </w:tcPr>
          <w:p w14:paraId="4E4ADE74" w14:textId="77777777" w:rsidR="002E1E18" w:rsidRPr="00B40365" w:rsidRDefault="002E1E18" w:rsidP="008B344E">
            <w:pPr>
              <w:rPr>
                <w:sz w:val="22"/>
                <w:szCs w:val="22"/>
                <w:lang w:val="en-US"/>
              </w:rPr>
            </w:pPr>
          </w:p>
        </w:tc>
        <w:tc>
          <w:tcPr>
            <w:tcW w:w="4366" w:type="dxa"/>
            <w:gridSpan w:val="4"/>
            <w:tcBorders>
              <w:top w:val="nil"/>
              <w:bottom w:val="single" w:sz="4" w:space="0" w:color="auto"/>
            </w:tcBorders>
          </w:tcPr>
          <w:p w14:paraId="2944F743" w14:textId="77777777" w:rsidR="002E1E18" w:rsidRPr="000E0709" w:rsidRDefault="002E1E18" w:rsidP="008B344E">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55CE8720" w14:textId="77777777" w:rsidR="002E1E18" w:rsidRPr="00B449C4" w:rsidRDefault="002E1E18" w:rsidP="008B344E">
            <w:pPr>
              <w:rPr>
                <w:sz w:val="22"/>
                <w:szCs w:val="22"/>
                <w:lang w:val="en-US"/>
              </w:rPr>
            </w:pPr>
          </w:p>
        </w:tc>
        <w:tc>
          <w:tcPr>
            <w:tcW w:w="1134" w:type="dxa"/>
            <w:gridSpan w:val="3"/>
            <w:tcBorders>
              <w:top w:val="nil"/>
              <w:left w:val="nil"/>
              <w:bottom w:val="single" w:sz="4" w:space="0" w:color="auto"/>
              <w:right w:val="nil"/>
            </w:tcBorders>
          </w:tcPr>
          <w:p w14:paraId="6F22C2E5" w14:textId="77777777" w:rsidR="002E1E18" w:rsidRPr="00B449C4" w:rsidRDefault="002E1E18" w:rsidP="008B344E">
            <w:pPr>
              <w:rPr>
                <w:sz w:val="22"/>
                <w:szCs w:val="22"/>
                <w:lang w:val="en-US"/>
              </w:rPr>
            </w:pPr>
          </w:p>
        </w:tc>
        <w:tc>
          <w:tcPr>
            <w:tcW w:w="1559" w:type="dxa"/>
            <w:gridSpan w:val="2"/>
            <w:tcBorders>
              <w:top w:val="nil"/>
              <w:left w:val="nil"/>
              <w:bottom w:val="single" w:sz="4" w:space="0" w:color="auto"/>
            </w:tcBorders>
          </w:tcPr>
          <w:p w14:paraId="239BB717" w14:textId="77777777" w:rsidR="002E1E18" w:rsidRPr="00B449C4" w:rsidRDefault="002E1E18" w:rsidP="008B344E">
            <w:pPr>
              <w:rPr>
                <w:sz w:val="22"/>
                <w:szCs w:val="22"/>
                <w:lang w:val="en-US"/>
              </w:rPr>
            </w:pPr>
          </w:p>
        </w:tc>
      </w:tr>
      <w:tr w:rsidR="002E1E18" w:rsidRPr="00B40365" w14:paraId="17CD8B54" w14:textId="77777777" w:rsidTr="008B344E">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4D21B7CE" w14:textId="77777777" w:rsidR="002E1E18" w:rsidRPr="00B40365" w:rsidRDefault="002E1E18" w:rsidP="008B344E">
            <w:pPr>
              <w:rPr>
                <w:sz w:val="22"/>
                <w:szCs w:val="22"/>
                <w:lang w:val="en-US"/>
              </w:rPr>
            </w:pPr>
          </w:p>
        </w:tc>
        <w:tc>
          <w:tcPr>
            <w:tcW w:w="1381" w:type="dxa"/>
            <w:gridSpan w:val="4"/>
            <w:tcBorders>
              <w:bottom w:val="single" w:sz="4" w:space="0" w:color="auto"/>
            </w:tcBorders>
            <w:vAlign w:val="center"/>
          </w:tcPr>
          <w:p w14:paraId="219535A0" w14:textId="77777777" w:rsidR="002E1E18" w:rsidRPr="00B40365" w:rsidRDefault="002E1E18" w:rsidP="008B344E">
            <w:pPr>
              <w:rPr>
                <w:sz w:val="22"/>
                <w:szCs w:val="22"/>
                <w:lang w:val="en-US"/>
              </w:rPr>
            </w:pPr>
          </w:p>
        </w:tc>
        <w:tc>
          <w:tcPr>
            <w:tcW w:w="4238" w:type="dxa"/>
            <w:gridSpan w:val="4"/>
            <w:tcBorders>
              <w:bottom w:val="single" w:sz="4" w:space="0" w:color="auto"/>
            </w:tcBorders>
          </w:tcPr>
          <w:p w14:paraId="74370227" w14:textId="77777777" w:rsidR="002E1E18" w:rsidRPr="00B40365" w:rsidRDefault="002E1E18" w:rsidP="008B344E">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Canal din beton (pl. 11)</w:t>
            </w:r>
          </w:p>
        </w:tc>
        <w:tc>
          <w:tcPr>
            <w:tcW w:w="3621" w:type="dxa"/>
            <w:gridSpan w:val="8"/>
            <w:tcBorders>
              <w:bottom w:val="single" w:sz="4" w:space="0" w:color="auto"/>
              <w:right w:val="single" w:sz="4" w:space="0" w:color="auto"/>
            </w:tcBorders>
          </w:tcPr>
          <w:p w14:paraId="7D5A99DC" w14:textId="77777777" w:rsidR="002E1E18" w:rsidRPr="00B40365" w:rsidRDefault="002E1E18" w:rsidP="008B344E">
            <w:pPr>
              <w:rPr>
                <w:sz w:val="22"/>
                <w:szCs w:val="22"/>
                <w:lang w:val="en-US"/>
              </w:rPr>
            </w:pPr>
          </w:p>
        </w:tc>
      </w:tr>
      <w:tr w:rsidR="002E1E18" w:rsidRPr="009B70F2" w14:paraId="53F0E240" w14:textId="77777777" w:rsidTr="008B344E">
        <w:tblPrEx>
          <w:tblCellMar>
            <w:left w:w="107" w:type="dxa"/>
            <w:right w:w="107" w:type="dxa"/>
          </w:tblCellMar>
        </w:tblPrEx>
        <w:tc>
          <w:tcPr>
            <w:tcW w:w="10495" w:type="dxa"/>
            <w:gridSpan w:val="19"/>
          </w:tcPr>
          <w:p w14:paraId="4366D97A" w14:textId="77777777" w:rsidR="002E1E18" w:rsidRPr="009B70F2" w:rsidRDefault="002E1E18" w:rsidP="008B344E">
            <w:pPr>
              <w:rPr>
                <w:b/>
                <w:bCs/>
                <w:sz w:val="22"/>
                <w:szCs w:val="22"/>
                <w:lang w:val="en-US"/>
              </w:rPr>
            </w:pPr>
            <w:r w:rsidRPr="009B70F2">
              <w:rPr>
                <w:b/>
                <w:bCs/>
                <w:sz w:val="22"/>
                <w:szCs w:val="22"/>
                <w:lang w:val="en-US"/>
              </w:rPr>
              <w:t>3.7. Rosturi de deformare RD1, RD2</w:t>
            </w:r>
          </w:p>
          <w:p w14:paraId="5BB1ED7E" w14:textId="77777777" w:rsidR="002E1E18" w:rsidRPr="00B12F65" w:rsidRDefault="002E1E18" w:rsidP="008B344E">
            <w:pPr>
              <w:rPr>
                <w:sz w:val="2"/>
                <w:szCs w:val="2"/>
                <w:lang w:val="en-US"/>
              </w:rPr>
            </w:pPr>
          </w:p>
        </w:tc>
      </w:tr>
      <w:tr w:rsidR="002E1E18" w:rsidRPr="009B70F2" w14:paraId="34B5BBDD"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B24852B" w14:textId="77777777" w:rsidR="002E1E18" w:rsidRPr="005E2CA0" w:rsidRDefault="002E1E18" w:rsidP="008B344E">
            <w:pPr>
              <w:jc w:val="center"/>
              <w:rPr>
                <w:b/>
                <w:bCs/>
                <w:sz w:val="22"/>
                <w:szCs w:val="22"/>
                <w:lang w:val="en-US"/>
              </w:rPr>
            </w:pPr>
            <w:r w:rsidRPr="005E2CA0">
              <w:rPr>
                <w:b/>
                <w:bCs/>
                <w:sz w:val="22"/>
                <w:szCs w:val="22"/>
                <w:lang w:val="en-US"/>
              </w:rPr>
              <w:t>70</w:t>
            </w:r>
          </w:p>
        </w:tc>
        <w:tc>
          <w:tcPr>
            <w:tcW w:w="1402" w:type="dxa"/>
            <w:gridSpan w:val="3"/>
            <w:tcBorders>
              <w:top w:val="single" w:sz="4" w:space="0" w:color="auto"/>
              <w:bottom w:val="single" w:sz="4" w:space="0" w:color="auto"/>
            </w:tcBorders>
            <w:vAlign w:val="center"/>
          </w:tcPr>
          <w:p w14:paraId="2315AD3F" w14:textId="77777777" w:rsidR="002E1E18" w:rsidRPr="005E2CA0" w:rsidRDefault="002E1E18" w:rsidP="008B344E">
            <w:pPr>
              <w:jc w:val="center"/>
              <w:rPr>
                <w:b/>
                <w:bCs/>
                <w:sz w:val="22"/>
                <w:szCs w:val="22"/>
                <w:lang w:val="en-US"/>
              </w:rPr>
            </w:pPr>
            <w:r w:rsidRPr="005E2CA0">
              <w:rPr>
                <w:b/>
                <w:bCs/>
                <w:sz w:val="22"/>
                <w:szCs w:val="22"/>
                <w:lang w:val="en-US"/>
              </w:rPr>
              <w:t>DC04B</w:t>
            </w:r>
          </w:p>
        </w:tc>
        <w:tc>
          <w:tcPr>
            <w:tcW w:w="4366" w:type="dxa"/>
            <w:gridSpan w:val="5"/>
            <w:tcBorders>
              <w:top w:val="single" w:sz="4" w:space="0" w:color="auto"/>
              <w:bottom w:val="single" w:sz="4" w:space="0" w:color="auto"/>
            </w:tcBorders>
          </w:tcPr>
          <w:p w14:paraId="11A40F93" w14:textId="77777777" w:rsidR="002E1E18" w:rsidRPr="005E2CA0" w:rsidRDefault="002E1E18" w:rsidP="008B344E">
            <w:pPr>
              <w:rPr>
                <w:b/>
                <w:bCs/>
                <w:sz w:val="2"/>
                <w:szCs w:val="2"/>
                <w:lang w:val="en-US"/>
              </w:rPr>
            </w:pPr>
            <w:r w:rsidRPr="005E2CA0">
              <w:rPr>
                <w:b/>
                <w:bCs/>
                <w:sz w:val="22"/>
                <w:szCs w:val="22"/>
                <w:lang w:val="en-US"/>
              </w:rPr>
              <w:t>Taierea cu masina cu discuri diamantate a rosturilor de contractie si dilatatie in betonul de uzura la drumuri</w:t>
            </w:r>
          </w:p>
          <w:p w14:paraId="5DF62B08"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47DDA753" w14:textId="77777777" w:rsidR="002E1E18" w:rsidRPr="005E2CA0" w:rsidRDefault="002E1E18" w:rsidP="008B344E">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1D68F7B1"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5EF3014A" w14:textId="77777777" w:rsidR="002E1E18" w:rsidRPr="005E2CA0" w:rsidRDefault="002E1E18" w:rsidP="008B344E">
            <w:pPr>
              <w:jc w:val="center"/>
              <w:rPr>
                <w:b/>
                <w:bCs/>
                <w:sz w:val="22"/>
                <w:szCs w:val="22"/>
                <w:lang w:val="en-US"/>
              </w:rPr>
            </w:pPr>
            <w:r w:rsidRPr="005E2CA0">
              <w:rPr>
                <w:b/>
                <w:bCs/>
                <w:sz w:val="22"/>
                <w:szCs w:val="22"/>
                <w:lang w:val="en-US"/>
              </w:rPr>
              <w:t>381,00</w:t>
            </w:r>
          </w:p>
          <w:p w14:paraId="2B85525E" w14:textId="77777777" w:rsidR="002E1E18" w:rsidRPr="009B70F2" w:rsidRDefault="002E1E18" w:rsidP="008B344E">
            <w:pPr>
              <w:jc w:val="center"/>
              <w:rPr>
                <w:sz w:val="2"/>
                <w:szCs w:val="2"/>
                <w:lang w:val="en-US"/>
              </w:rPr>
            </w:pPr>
          </w:p>
        </w:tc>
      </w:tr>
      <w:tr w:rsidR="002E1E18" w:rsidRPr="00B40365" w14:paraId="1945653D"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F4CD59"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5C76B4C9" w14:textId="77777777" w:rsidR="002E1E18" w:rsidRPr="00B40365" w:rsidRDefault="002E1E18" w:rsidP="008B344E">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14:paraId="51025A9C" w14:textId="77777777" w:rsidR="002E1E18" w:rsidRPr="00C97908" w:rsidRDefault="002E1E18" w:rsidP="008B344E">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625AF979"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72178E3"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0,2900</w:t>
            </w:r>
          </w:p>
        </w:tc>
        <w:tc>
          <w:tcPr>
            <w:tcW w:w="1559" w:type="dxa"/>
            <w:gridSpan w:val="2"/>
            <w:tcBorders>
              <w:top w:val="nil"/>
              <w:bottom w:val="single" w:sz="2" w:space="0" w:color="auto"/>
            </w:tcBorders>
            <w:vAlign w:val="center"/>
          </w:tcPr>
          <w:p w14:paraId="3A2785D1" w14:textId="77777777" w:rsidR="002E1E18" w:rsidRPr="00C97908" w:rsidRDefault="002E1E18" w:rsidP="008B344E">
            <w:pPr>
              <w:jc w:val="center"/>
              <w:rPr>
                <w:sz w:val="16"/>
                <w:szCs w:val="16"/>
                <w:lang w:val="en-US"/>
              </w:rPr>
            </w:pPr>
            <w:r w:rsidRPr="00C97908">
              <w:rPr>
                <w:sz w:val="16"/>
                <w:szCs w:val="16"/>
                <w:lang w:val="en-US"/>
              </w:rPr>
              <w:t>110,49</w:t>
            </w:r>
          </w:p>
        </w:tc>
      </w:tr>
      <w:tr w:rsidR="002E1E18" w:rsidRPr="00B40365" w14:paraId="12E9CBA2"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49A57C"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225E5519" w14:textId="77777777" w:rsidR="002E1E18" w:rsidRPr="00B40365" w:rsidRDefault="002E1E18" w:rsidP="008B344E">
            <w:pPr>
              <w:jc w:val="center"/>
              <w:rPr>
                <w:sz w:val="16"/>
                <w:szCs w:val="16"/>
                <w:lang w:val="en-US"/>
              </w:rPr>
            </w:pPr>
            <w:r w:rsidRPr="00B40365">
              <w:rPr>
                <w:sz w:val="16"/>
                <w:szCs w:val="16"/>
                <w:lang w:val="en-US"/>
              </w:rPr>
              <w:t>2681116002000</w:t>
            </w:r>
          </w:p>
        </w:tc>
        <w:tc>
          <w:tcPr>
            <w:tcW w:w="4366" w:type="dxa"/>
            <w:gridSpan w:val="4"/>
            <w:tcBorders>
              <w:top w:val="nil"/>
              <w:bottom w:val="single" w:sz="2" w:space="0" w:color="auto"/>
            </w:tcBorders>
            <w:vAlign w:val="center"/>
          </w:tcPr>
          <w:p w14:paraId="17F36BC3" w14:textId="77777777" w:rsidR="002E1E18" w:rsidRPr="00C97908" w:rsidRDefault="002E1E18" w:rsidP="008B344E">
            <w:pPr>
              <w:rPr>
                <w:sz w:val="16"/>
                <w:szCs w:val="16"/>
                <w:lang w:val="en-US"/>
              </w:rPr>
            </w:pPr>
            <w:r w:rsidRPr="00C97908">
              <w:rPr>
                <w:sz w:val="16"/>
                <w:szCs w:val="16"/>
                <w:lang w:val="en-US"/>
              </w:rPr>
              <w:t xml:space="preserve">Disc armat cu segm. diamant crest. larg. d=400 mm </w:t>
            </w:r>
          </w:p>
        </w:tc>
        <w:tc>
          <w:tcPr>
            <w:tcW w:w="1021" w:type="dxa"/>
            <w:gridSpan w:val="3"/>
            <w:tcBorders>
              <w:top w:val="nil"/>
              <w:bottom w:val="single" w:sz="2" w:space="0" w:color="auto"/>
            </w:tcBorders>
            <w:vAlign w:val="center"/>
          </w:tcPr>
          <w:p w14:paraId="7079DCD9" w14:textId="77777777" w:rsidR="002E1E18" w:rsidRPr="00C97908" w:rsidRDefault="002E1E18" w:rsidP="008B34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E1A55D7"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0,0035</w:t>
            </w:r>
          </w:p>
        </w:tc>
        <w:tc>
          <w:tcPr>
            <w:tcW w:w="1559" w:type="dxa"/>
            <w:gridSpan w:val="2"/>
            <w:tcBorders>
              <w:top w:val="nil"/>
              <w:bottom w:val="single" w:sz="2" w:space="0" w:color="auto"/>
            </w:tcBorders>
            <w:vAlign w:val="center"/>
          </w:tcPr>
          <w:p w14:paraId="235BC6E4" w14:textId="77777777" w:rsidR="002E1E18" w:rsidRPr="00C97908" w:rsidRDefault="002E1E18" w:rsidP="008B344E">
            <w:pPr>
              <w:jc w:val="center"/>
              <w:rPr>
                <w:sz w:val="16"/>
                <w:szCs w:val="16"/>
                <w:lang w:val="en-US"/>
              </w:rPr>
            </w:pPr>
            <w:r w:rsidRPr="00C97908">
              <w:rPr>
                <w:sz w:val="16"/>
                <w:szCs w:val="16"/>
                <w:lang w:val="en-US"/>
              </w:rPr>
              <w:t>1,334</w:t>
            </w:r>
          </w:p>
        </w:tc>
      </w:tr>
      <w:tr w:rsidR="002E1E18" w:rsidRPr="00B40365" w14:paraId="0E9CED80"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35BF2C"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5EF3D319" w14:textId="77777777" w:rsidR="002E1E18" w:rsidRPr="00B40365" w:rsidRDefault="002E1E18" w:rsidP="008B344E">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4AF6574C" w14:textId="77777777" w:rsidR="002E1E18" w:rsidRPr="00C97908" w:rsidRDefault="002E1E18" w:rsidP="008B344E">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677FEA0E"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143070F"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14:paraId="73729A78" w14:textId="77777777" w:rsidR="002E1E18" w:rsidRPr="00C97908" w:rsidRDefault="002E1E18" w:rsidP="008B344E">
            <w:pPr>
              <w:jc w:val="center"/>
              <w:rPr>
                <w:sz w:val="16"/>
                <w:szCs w:val="16"/>
                <w:lang w:val="en-US"/>
              </w:rPr>
            </w:pPr>
            <w:r w:rsidRPr="00C97908">
              <w:rPr>
                <w:sz w:val="16"/>
                <w:szCs w:val="16"/>
                <w:lang w:val="en-US"/>
              </w:rPr>
              <w:t>15,24</w:t>
            </w:r>
          </w:p>
        </w:tc>
      </w:tr>
      <w:tr w:rsidR="002E1E18" w:rsidRPr="00B40365" w14:paraId="5B07AFC0"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4FFD60"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58B8165A" w14:textId="77777777" w:rsidR="002E1E18" w:rsidRPr="00B40365" w:rsidRDefault="002E1E18" w:rsidP="008B344E">
            <w:pPr>
              <w:jc w:val="center"/>
              <w:rPr>
                <w:sz w:val="16"/>
                <w:szCs w:val="16"/>
                <w:lang w:val="en-US"/>
              </w:rPr>
            </w:pPr>
            <w:r w:rsidRPr="00B40365">
              <w:rPr>
                <w:sz w:val="16"/>
                <w:szCs w:val="16"/>
                <w:lang w:val="en-US"/>
              </w:rPr>
              <w:t>2952270004204</w:t>
            </w:r>
          </w:p>
        </w:tc>
        <w:tc>
          <w:tcPr>
            <w:tcW w:w="4366" w:type="dxa"/>
            <w:gridSpan w:val="4"/>
            <w:tcBorders>
              <w:top w:val="nil"/>
              <w:bottom w:val="single" w:sz="2" w:space="0" w:color="auto"/>
            </w:tcBorders>
            <w:vAlign w:val="center"/>
          </w:tcPr>
          <w:p w14:paraId="293E69AA" w14:textId="77777777" w:rsidR="002E1E18" w:rsidRPr="00C97908" w:rsidRDefault="002E1E18" w:rsidP="008B344E">
            <w:pPr>
              <w:rPr>
                <w:sz w:val="16"/>
                <w:szCs w:val="16"/>
                <w:lang w:val="en-US"/>
              </w:rPr>
            </w:pPr>
            <w:r w:rsidRPr="00C97908">
              <w:rPr>
                <w:sz w:val="16"/>
                <w:szCs w:val="16"/>
                <w:lang w:val="en-US"/>
              </w:rPr>
              <w:t xml:space="preserve">Masina de taiat rosturi in beton  cu discuri abrazive </w:t>
            </w:r>
          </w:p>
        </w:tc>
        <w:tc>
          <w:tcPr>
            <w:tcW w:w="1021" w:type="dxa"/>
            <w:gridSpan w:val="3"/>
            <w:tcBorders>
              <w:top w:val="nil"/>
              <w:bottom w:val="single" w:sz="2" w:space="0" w:color="auto"/>
            </w:tcBorders>
            <w:vAlign w:val="center"/>
          </w:tcPr>
          <w:p w14:paraId="5A6878F8"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4F5B69B"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0,2940</w:t>
            </w:r>
          </w:p>
        </w:tc>
        <w:tc>
          <w:tcPr>
            <w:tcW w:w="1559" w:type="dxa"/>
            <w:gridSpan w:val="2"/>
            <w:tcBorders>
              <w:top w:val="nil"/>
              <w:bottom w:val="single" w:sz="2" w:space="0" w:color="auto"/>
              <w:right w:val="single" w:sz="4" w:space="0" w:color="auto"/>
            </w:tcBorders>
            <w:vAlign w:val="center"/>
          </w:tcPr>
          <w:p w14:paraId="116B4376" w14:textId="77777777" w:rsidR="002E1E18" w:rsidRPr="00C97908" w:rsidRDefault="002E1E18" w:rsidP="008B344E">
            <w:pPr>
              <w:jc w:val="center"/>
              <w:rPr>
                <w:sz w:val="16"/>
                <w:szCs w:val="16"/>
                <w:lang w:val="en-US"/>
              </w:rPr>
            </w:pPr>
            <w:r w:rsidRPr="00C97908">
              <w:rPr>
                <w:sz w:val="16"/>
                <w:szCs w:val="16"/>
                <w:lang w:val="en-US"/>
              </w:rPr>
              <w:t>112,014</w:t>
            </w:r>
          </w:p>
        </w:tc>
      </w:tr>
      <w:tr w:rsidR="002E1E18" w:rsidRPr="009B70F2" w14:paraId="481841AF"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0EE4732" w14:textId="77777777" w:rsidR="002E1E18" w:rsidRPr="005E2CA0" w:rsidRDefault="002E1E18" w:rsidP="008B344E">
            <w:pPr>
              <w:jc w:val="center"/>
              <w:rPr>
                <w:b/>
                <w:bCs/>
                <w:sz w:val="22"/>
                <w:szCs w:val="22"/>
                <w:lang w:val="en-US"/>
              </w:rPr>
            </w:pPr>
            <w:r w:rsidRPr="005E2CA0">
              <w:rPr>
                <w:b/>
                <w:bCs/>
                <w:sz w:val="22"/>
                <w:szCs w:val="22"/>
                <w:lang w:val="en-US"/>
              </w:rPr>
              <w:t>71</w:t>
            </w:r>
          </w:p>
        </w:tc>
        <w:tc>
          <w:tcPr>
            <w:tcW w:w="1402" w:type="dxa"/>
            <w:gridSpan w:val="3"/>
            <w:tcBorders>
              <w:top w:val="single" w:sz="4" w:space="0" w:color="auto"/>
              <w:bottom w:val="single" w:sz="4" w:space="0" w:color="auto"/>
            </w:tcBorders>
            <w:vAlign w:val="center"/>
          </w:tcPr>
          <w:p w14:paraId="602E18F6" w14:textId="77777777" w:rsidR="002E1E18" w:rsidRPr="005E2CA0" w:rsidRDefault="002E1E18" w:rsidP="008B344E">
            <w:pPr>
              <w:jc w:val="center"/>
              <w:rPr>
                <w:b/>
                <w:bCs/>
                <w:sz w:val="22"/>
                <w:szCs w:val="22"/>
                <w:lang w:val="en-US"/>
              </w:rPr>
            </w:pPr>
            <w:r w:rsidRPr="005E2CA0">
              <w:rPr>
                <w:b/>
                <w:bCs/>
                <w:sz w:val="22"/>
                <w:szCs w:val="22"/>
                <w:lang w:val="en-US"/>
              </w:rPr>
              <w:t>RpAr10A</w:t>
            </w:r>
          </w:p>
        </w:tc>
        <w:tc>
          <w:tcPr>
            <w:tcW w:w="4366" w:type="dxa"/>
            <w:gridSpan w:val="5"/>
            <w:tcBorders>
              <w:top w:val="single" w:sz="4" w:space="0" w:color="auto"/>
              <w:bottom w:val="single" w:sz="4" w:space="0" w:color="auto"/>
            </w:tcBorders>
          </w:tcPr>
          <w:p w14:paraId="6380805D" w14:textId="77777777" w:rsidR="002E1E18" w:rsidRPr="005E2CA0" w:rsidRDefault="002E1E18" w:rsidP="008B344E">
            <w:pPr>
              <w:rPr>
                <w:b/>
                <w:bCs/>
                <w:sz w:val="2"/>
                <w:szCs w:val="2"/>
                <w:lang w:val="en-US"/>
              </w:rPr>
            </w:pPr>
            <w:r w:rsidRPr="005E2CA0">
              <w:rPr>
                <w:b/>
                <w:bCs/>
                <w:sz w:val="22"/>
                <w:szCs w:val="22"/>
                <w:lang w:val="en-US"/>
              </w:rPr>
              <w:t>Etansarea rosturilor si fisurilor prin umplere cu snur din guma d=5 mm</w:t>
            </w:r>
          </w:p>
          <w:p w14:paraId="53C9584F"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6E4DB772" w14:textId="77777777" w:rsidR="002E1E18" w:rsidRPr="005E2CA0" w:rsidRDefault="002E1E18" w:rsidP="008B344E">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36838E12"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6FEE138A" w14:textId="77777777" w:rsidR="002E1E18" w:rsidRPr="005E2CA0" w:rsidRDefault="002E1E18" w:rsidP="008B344E">
            <w:pPr>
              <w:jc w:val="center"/>
              <w:rPr>
                <w:b/>
                <w:bCs/>
                <w:sz w:val="22"/>
                <w:szCs w:val="22"/>
                <w:lang w:val="en-US"/>
              </w:rPr>
            </w:pPr>
            <w:r w:rsidRPr="005E2CA0">
              <w:rPr>
                <w:b/>
                <w:bCs/>
                <w:sz w:val="22"/>
                <w:szCs w:val="22"/>
                <w:lang w:val="en-US"/>
              </w:rPr>
              <w:t>320,00</w:t>
            </w:r>
          </w:p>
          <w:p w14:paraId="1B708E85" w14:textId="77777777" w:rsidR="002E1E18" w:rsidRPr="009B70F2" w:rsidRDefault="002E1E18" w:rsidP="008B344E">
            <w:pPr>
              <w:jc w:val="center"/>
              <w:rPr>
                <w:sz w:val="2"/>
                <w:szCs w:val="2"/>
                <w:lang w:val="en-US"/>
              </w:rPr>
            </w:pPr>
          </w:p>
        </w:tc>
      </w:tr>
      <w:tr w:rsidR="002E1E18" w:rsidRPr="00B40365" w14:paraId="59B98FE8"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9CA758"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5CCD3D4" w14:textId="77777777" w:rsidR="002E1E18" w:rsidRPr="00B40365" w:rsidRDefault="002E1E18" w:rsidP="008B344E">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5DE74554" w14:textId="77777777" w:rsidR="002E1E18" w:rsidRPr="00C97908" w:rsidRDefault="002E1E18" w:rsidP="008B344E">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0C5B9524"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0752F97"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14:paraId="1AAF7F76" w14:textId="77777777" w:rsidR="002E1E18" w:rsidRPr="00C97908" w:rsidRDefault="002E1E18" w:rsidP="008B344E">
            <w:pPr>
              <w:jc w:val="center"/>
              <w:rPr>
                <w:sz w:val="16"/>
                <w:szCs w:val="16"/>
                <w:lang w:val="en-US"/>
              </w:rPr>
            </w:pPr>
            <w:r w:rsidRPr="00C97908">
              <w:rPr>
                <w:sz w:val="16"/>
                <w:szCs w:val="16"/>
                <w:lang w:val="en-US"/>
              </w:rPr>
              <w:t>57,60</w:t>
            </w:r>
          </w:p>
        </w:tc>
      </w:tr>
      <w:tr w:rsidR="002E1E18" w:rsidRPr="00B40365" w14:paraId="11F083C9"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D2A068"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3160898D" w14:textId="77777777" w:rsidR="002E1E18" w:rsidRPr="00B40365" w:rsidRDefault="002E1E18" w:rsidP="008B344E">
            <w:pPr>
              <w:jc w:val="center"/>
              <w:rPr>
                <w:sz w:val="16"/>
                <w:szCs w:val="16"/>
                <w:lang w:val="en-US"/>
              </w:rPr>
            </w:pPr>
            <w:r w:rsidRPr="00B40365">
              <w:rPr>
                <w:sz w:val="16"/>
                <w:szCs w:val="16"/>
                <w:lang w:val="en-US"/>
              </w:rPr>
              <w:t>2521216710215</w:t>
            </w:r>
          </w:p>
        </w:tc>
        <w:tc>
          <w:tcPr>
            <w:tcW w:w="4366" w:type="dxa"/>
            <w:gridSpan w:val="4"/>
            <w:tcBorders>
              <w:top w:val="nil"/>
              <w:bottom w:val="single" w:sz="2" w:space="0" w:color="auto"/>
            </w:tcBorders>
            <w:vAlign w:val="center"/>
          </w:tcPr>
          <w:p w14:paraId="5F89C2E8" w14:textId="77777777" w:rsidR="002E1E18" w:rsidRPr="00C97908" w:rsidRDefault="002E1E18" w:rsidP="008B344E">
            <w:pPr>
              <w:rPr>
                <w:sz w:val="16"/>
                <w:szCs w:val="16"/>
                <w:lang w:val="en-US"/>
              </w:rPr>
            </w:pPr>
            <w:r w:rsidRPr="00C97908">
              <w:rPr>
                <w:sz w:val="16"/>
                <w:szCs w:val="16"/>
                <w:lang w:val="en-US"/>
              </w:rPr>
              <w:t>Teava din guma d=5 mm</w:t>
            </w:r>
          </w:p>
        </w:tc>
        <w:tc>
          <w:tcPr>
            <w:tcW w:w="1021" w:type="dxa"/>
            <w:gridSpan w:val="3"/>
            <w:tcBorders>
              <w:top w:val="nil"/>
              <w:bottom w:val="single" w:sz="2" w:space="0" w:color="auto"/>
            </w:tcBorders>
            <w:vAlign w:val="center"/>
          </w:tcPr>
          <w:p w14:paraId="43073292" w14:textId="77777777" w:rsidR="002E1E18" w:rsidRPr="00C97908" w:rsidRDefault="002E1E18" w:rsidP="008B344E">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062BE149"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14:paraId="5C6E639E" w14:textId="77777777" w:rsidR="002E1E18" w:rsidRPr="00C97908" w:rsidRDefault="002E1E18" w:rsidP="008B344E">
            <w:pPr>
              <w:jc w:val="center"/>
              <w:rPr>
                <w:sz w:val="16"/>
                <w:szCs w:val="16"/>
                <w:lang w:val="en-US"/>
              </w:rPr>
            </w:pPr>
            <w:r w:rsidRPr="00C97908">
              <w:rPr>
                <w:sz w:val="16"/>
                <w:szCs w:val="16"/>
                <w:lang w:val="en-US"/>
              </w:rPr>
              <w:t>326,40</w:t>
            </w:r>
          </w:p>
        </w:tc>
      </w:tr>
      <w:tr w:rsidR="002E1E18" w:rsidRPr="009B70F2" w14:paraId="4F092302"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2FC7243" w14:textId="77777777" w:rsidR="002E1E18" w:rsidRPr="005E2CA0" w:rsidRDefault="002E1E18" w:rsidP="008B344E">
            <w:pPr>
              <w:jc w:val="center"/>
              <w:rPr>
                <w:b/>
                <w:bCs/>
                <w:sz w:val="22"/>
                <w:szCs w:val="22"/>
                <w:lang w:val="en-US"/>
              </w:rPr>
            </w:pPr>
            <w:r w:rsidRPr="005E2CA0">
              <w:rPr>
                <w:b/>
                <w:bCs/>
                <w:sz w:val="22"/>
                <w:szCs w:val="22"/>
                <w:lang w:val="en-US"/>
              </w:rPr>
              <w:t>72</w:t>
            </w:r>
          </w:p>
        </w:tc>
        <w:tc>
          <w:tcPr>
            <w:tcW w:w="1402" w:type="dxa"/>
            <w:gridSpan w:val="3"/>
            <w:tcBorders>
              <w:top w:val="single" w:sz="4" w:space="0" w:color="auto"/>
              <w:bottom w:val="single" w:sz="4" w:space="0" w:color="auto"/>
            </w:tcBorders>
            <w:vAlign w:val="center"/>
          </w:tcPr>
          <w:p w14:paraId="39B84FAE" w14:textId="77777777" w:rsidR="002E1E18" w:rsidRPr="005E2CA0" w:rsidRDefault="002E1E18" w:rsidP="008B344E">
            <w:pPr>
              <w:jc w:val="center"/>
              <w:rPr>
                <w:b/>
                <w:bCs/>
                <w:sz w:val="22"/>
                <w:szCs w:val="22"/>
                <w:lang w:val="en-US"/>
              </w:rPr>
            </w:pPr>
            <w:r w:rsidRPr="005E2CA0">
              <w:rPr>
                <w:b/>
                <w:bCs/>
                <w:sz w:val="22"/>
                <w:szCs w:val="22"/>
                <w:lang w:val="en-US"/>
              </w:rPr>
              <w:t>RpAr10A</w:t>
            </w:r>
          </w:p>
        </w:tc>
        <w:tc>
          <w:tcPr>
            <w:tcW w:w="4366" w:type="dxa"/>
            <w:gridSpan w:val="5"/>
            <w:tcBorders>
              <w:top w:val="single" w:sz="4" w:space="0" w:color="auto"/>
              <w:bottom w:val="single" w:sz="4" w:space="0" w:color="auto"/>
            </w:tcBorders>
          </w:tcPr>
          <w:p w14:paraId="6ED589CB" w14:textId="77777777" w:rsidR="002E1E18" w:rsidRPr="005E2CA0" w:rsidRDefault="002E1E18" w:rsidP="008B344E">
            <w:pPr>
              <w:rPr>
                <w:b/>
                <w:bCs/>
                <w:sz w:val="2"/>
                <w:szCs w:val="2"/>
                <w:lang w:val="en-US"/>
              </w:rPr>
            </w:pPr>
            <w:r w:rsidRPr="005E2CA0">
              <w:rPr>
                <w:b/>
                <w:bCs/>
                <w:sz w:val="22"/>
                <w:szCs w:val="22"/>
                <w:lang w:val="en-US"/>
              </w:rPr>
              <w:t>Etansarea rosturilor si fisurilor prin umplere cu snur din guma d=30 mm</w:t>
            </w:r>
          </w:p>
          <w:p w14:paraId="11142ACF"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4DBAF6A1" w14:textId="77777777" w:rsidR="002E1E18" w:rsidRPr="005E2CA0" w:rsidRDefault="002E1E18" w:rsidP="008B344E">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18945781"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0DEDC19D" w14:textId="77777777" w:rsidR="002E1E18" w:rsidRPr="005E2CA0" w:rsidRDefault="002E1E18" w:rsidP="008B344E">
            <w:pPr>
              <w:jc w:val="center"/>
              <w:rPr>
                <w:b/>
                <w:bCs/>
                <w:sz w:val="22"/>
                <w:szCs w:val="22"/>
                <w:lang w:val="en-US"/>
              </w:rPr>
            </w:pPr>
            <w:r w:rsidRPr="005E2CA0">
              <w:rPr>
                <w:b/>
                <w:bCs/>
                <w:sz w:val="22"/>
                <w:szCs w:val="22"/>
                <w:lang w:val="en-US"/>
              </w:rPr>
              <w:t>61,00</w:t>
            </w:r>
          </w:p>
          <w:p w14:paraId="75295E07" w14:textId="77777777" w:rsidR="002E1E18" w:rsidRPr="009B70F2" w:rsidRDefault="002E1E18" w:rsidP="008B344E">
            <w:pPr>
              <w:jc w:val="center"/>
              <w:rPr>
                <w:sz w:val="2"/>
                <w:szCs w:val="2"/>
                <w:lang w:val="en-US"/>
              </w:rPr>
            </w:pPr>
          </w:p>
        </w:tc>
      </w:tr>
      <w:tr w:rsidR="002E1E18" w:rsidRPr="00B40365" w14:paraId="0B132E61"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90F64B"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50456AAB" w14:textId="77777777" w:rsidR="002E1E18" w:rsidRPr="00B40365" w:rsidRDefault="002E1E18" w:rsidP="008B344E">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121A10A5" w14:textId="77777777" w:rsidR="002E1E18" w:rsidRPr="00C97908" w:rsidRDefault="002E1E18" w:rsidP="008B344E">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0CFD3A59"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9B428D8"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14:paraId="3F8FCF5E" w14:textId="77777777" w:rsidR="002E1E18" w:rsidRPr="00C97908" w:rsidRDefault="002E1E18" w:rsidP="008B344E">
            <w:pPr>
              <w:jc w:val="center"/>
              <w:rPr>
                <w:sz w:val="16"/>
                <w:szCs w:val="16"/>
                <w:lang w:val="en-US"/>
              </w:rPr>
            </w:pPr>
            <w:r w:rsidRPr="00C97908">
              <w:rPr>
                <w:sz w:val="16"/>
                <w:szCs w:val="16"/>
                <w:lang w:val="en-US"/>
              </w:rPr>
              <w:t>10,98</w:t>
            </w:r>
          </w:p>
        </w:tc>
      </w:tr>
      <w:tr w:rsidR="002E1E18" w:rsidRPr="00B40365" w14:paraId="45BDA2D7"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E701EC"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2E41ADE7" w14:textId="77777777" w:rsidR="002E1E18" w:rsidRPr="00B40365" w:rsidRDefault="002E1E18" w:rsidP="008B344E">
            <w:pPr>
              <w:jc w:val="center"/>
              <w:rPr>
                <w:sz w:val="16"/>
                <w:szCs w:val="16"/>
                <w:lang w:val="en-US"/>
              </w:rPr>
            </w:pPr>
            <w:r w:rsidRPr="00B40365">
              <w:rPr>
                <w:sz w:val="16"/>
                <w:szCs w:val="16"/>
                <w:lang w:val="en-US"/>
              </w:rPr>
              <w:t>2521216710230</w:t>
            </w:r>
          </w:p>
        </w:tc>
        <w:tc>
          <w:tcPr>
            <w:tcW w:w="4366" w:type="dxa"/>
            <w:gridSpan w:val="4"/>
            <w:tcBorders>
              <w:top w:val="nil"/>
              <w:bottom w:val="single" w:sz="2" w:space="0" w:color="auto"/>
            </w:tcBorders>
            <w:vAlign w:val="center"/>
          </w:tcPr>
          <w:p w14:paraId="28B93170" w14:textId="77777777" w:rsidR="002E1E18" w:rsidRPr="00C97908" w:rsidRDefault="002E1E18" w:rsidP="008B344E">
            <w:pPr>
              <w:rPr>
                <w:sz w:val="16"/>
                <w:szCs w:val="16"/>
                <w:lang w:val="en-US"/>
              </w:rPr>
            </w:pPr>
            <w:r w:rsidRPr="00C97908">
              <w:rPr>
                <w:sz w:val="16"/>
                <w:szCs w:val="16"/>
                <w:lang w:val="en-US"/>
              </w:rPr>
              <w:t>Teava din guma d=30 mm</w:t>
            </w:r>
          </w:p>
        </w:tc>
        <w:tc>
          <w:tcPr>
            <w:tcW w:w="1021" w:type="dxa"/>
            <w:gridSpan w:val="3"/>
            <w:tcBorders>
              <w:top w:val="nil"/>
              <w:bottom w:val="single" w:sz="2" w:space="0" w:color="auto"/>
            </w:tcBorders>
            <w:vAlign w:val="center"/>
          </w:tcPr>
          <w:p w14:paraId="63AA6A34" w14:textId="77777777" w:rsidR="002E1E18" w:rsidRPr="00C97908" w:rsidRDefault="002E1E18" w:rsidP="008B344E">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1BB948E6"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14:paraId="2E2E6AA2" w14:textId="77777777" w:rsidR="002E1E18" w:rsidRPr="00C97908" w:rsidRDefault="002E1E18" w:rsidP="008B344E">
            <w:pPr>
              <w:jc w:val="center"/>
              <w:rPr>
                <w:sz w:val="16"/>
                <w:szCs w:val="16"/>
                <w:lang w:val="en-US"/>
              </w:rPr>
            </w:pPr>
            <w:r w:rsidRPr="00C97908">
              <w:rPr>
                <w:sz w:val="16"/>
                <w:szCs w:val="16"/>
                <w:lang w:val="en-US"/>
              </w:rPr>
              <w:t>62,22</w:t>
            </w:r>
          </w:p>
        </w:tc>
      </w:tr>
      <w:tr w:rsidR="002E1E18" w:rsidRPr="009B70F2" w14:paraId="165578C3"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71CF1B7" w14:textId="77777777" w:rsidR="002E1E18" w:rsidRPr="005E2CA0" w:rsidRDefault="002E1E18" w:rsidP="008B344E">
            <w:pPr>
              <w:jc w:val="center"/>
              <w:rPr>
                <w:b/>
                <w:bCs/>
                <w:sz w:val="22"/>
                <w:szCs w:val="22"/>
                <w:lang w:val="en-US"/>
              </w:rPr>
            </w:pPr>
            <w:r w:rsidRPr="005E2CA0">
              <w:rPr>
                <w:b/>
                <w:bCs/>
                <w:sz w:val="22"/>
                <w:szCs w:val="22"/>
                <w:lang w:val="en-US"/>
              </w:rPr>
              <w:lastRenderedPageBreak/>
              <w:t>73</w:t>
            </w:r>
          </w:p>
        </w:tc>
        <w:tc>
          <w:tcPr>
            <w:tcW w:w="1402" w:type="dxa"/>
            <w:gridSpan w:val="3"/>
            <w:tcBorders>
              <w:top w:val="single" w:sz="4" w:space="0" w:color="auto"/>
              <w:bottom w:val="single" w:sz="4" w:space="0" w:color="auto"/>
            </w:tcBorders>
            <w:vAlign w:val="center"/>
          </w:tcPr>
          <w:p w14:paraId="4C71CAA1" w14:textId="77777777" w:rsidR="002E1E18" w:rsidRPr="005E2CA0" w:rsidRDefault="002E1E18" w:rsidP="008B344E">
            <w:pPr>
              <w:jc w:val="center"/>
              <w:rPr>
                <w:b/>
                <w:bCs/>
                <w:sz w:val="22"/>
                <w:szCs w:val="22"/>
                <w:lang w:val="en-US"/>
              </w:rPr>
            </w:pPr>
            <w:r w:rsidRPr="005E2CA0">
              <w:rPr>
                <w:b/>
                <w:bCs/>
                <w:sz w:val="22"/>
                <w:szCs w:val="22"/>
                <w:lang w:val="en-US"/>
              </w:rPr>
              <w:t>RpAr6A</w:t>
            </w:r>
          </w:p>
        </w:tc>
        <w:tc>
          <w:tcPr>
            <w:tcW w:w="4366" w:type="dxa"/>
            <w:gridSpan w:val="5"/>
            <w:tcBorders>
              <w:top w:val="single" w:sz="4" w:space="0" w:color="auto"/>
              <w:bottom w:val="single" w:sz="4" w:space="0" w:color="auto"/>
            </w:tcBorders>
          </w:tcPr>
          <w:p w14:paraId="44775176" w14:textId="77777777" w:rsidR="002E1E18" w:rsidRPr="005E2CA0" w:rsidRDefault="002E1E18" w:rsidP="008B344E">
            <w:pPr>
              <w:rPr>
                <w:b/>
                <w:bCs/>
                <w:sz w:val="2"/>
                <w:szCs w:val="2"/>
                <w:lang w:val="en-US"/>
              </w:rPr>
            </w:pPr>
            <w:r w:rsidRPr="005E2CA0">
              <w:rPr>
                <w:b/>
                <w:bCs/>
                <w:sz w:val="22"/>
                <w:szCs w:val="22"/>
                <w:lang w:val="en-US"/>
              </w:rPr>
              <w:t>Purjarea, curatarea si umplerea rosturilor cu mastic polimer-bituminos: canal 10х35h mm</w:t>
            </w:r>
          </w:p>
          <w:p w14:paraId="307D06F1" w14:textId="77777777" w:rsidR="002E1E18" w:rsidRPr="009B70F2" w:rsidRDefault="002E1E18" w:rsidP="008B344E">
            <w:pPr>
              <w:rPr>
                <w:sz w:val="16"/>
                <w:szCs w:val="16"/>
                <w:lang w:val="en-US"/>
              </w:rPr>
            </w:pPr>
            <w:r w:rsidRPr="009B70F2">
              <w:rPr>
                <w:sz w:val="16"/>
                <w:szCs w:val="16"/>
                <w:lang w:val="en-US"/>
              </w:rPr>
              <w:t>Coeficient la salariului de baza=1,7850</w:t>
            </w:r>
          </w:p>
          <w:p w14:paraId="478014AE" w14:textId="77777777" w:rsidR="002E1E18" w:rsidRPr="009B70F2" w:rsidRDefault="002E1E18" w:rsidP="008B344E">
            <w:pPr>
              <w:rPr>
                <w:sz w:val="16"/>
                <w:szCs w:val="16"/>
                <w:lang w:val="en-US"/>
              </w:rPr>
            </w:pPr>
            <w:r w:rsidRPr="009B70F2">
              <w:rPr>
                <w:sz w:val="16"/>
                <w:szCs w:val="16"/>
                <w:lang w:val="en-US"/>
              </w:rPr>
              <w:t>Coeficient la valoarea materialelor=1,7850</w:t>
            </w:r>
          </w:p>
          <w:p w14:paraId="17A63BD8" w14:textId="77777777" w:rsidR="002E1E18" w:rsidRPr="009B70F2" w:rsidRDefault="002E1E18" w:rsidP="008B344E">
            <w:pPr>
              <w:rPr>
                <w:sz w:val="16"/>
                <w:szCs w:val="16"/>
                <w:lang w:val="en-US"/>
              </w:rPr>
            </w:pPr>
            <w:r w:rsidRPr="009B70F2">
              <w:rPr>
                <w:sz w:val="16"/>
                <w:szCs w:val="16"/>
                <w:lang w:val="en-US"/>
              </w:rPr>
              <w:t>Coeficient la valoarea de exploatare a utilajului=1,7850</w:t>
            </w:r>
          </w:p>
          <w:p w14:paraId="5F527EC5"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7AD63955" w14:textId="77777777" w:rsidR="002E1E18" w:rsidRPr="005E2CA0" w:rsidRDefault="002E1E18" w:rsidP="008B344E">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0762760E"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6757BA72" w14:textId="77777777" w:rsidR="002E1E18" w:rsidRPr="005E2CA0" w:rsidRDefault="002E1E18" w:rsidP="008B344E">
            <w:pPr>
              <w:jc w:val="center"/>
              <w:rPr>
                <w:b/>
                <w:bCs/>
                <w:sz w:val="22"/>
                <w:szCs w:val="22"/>
                <w:lang w:val="en-US"/>
              </w:rPr>
            </w:pPr>
            <w:r w:rsidRPr="005E2CA0">
              <w:rPr>
                <w:b/>
                <w:bCs/>
                <w:sz w:val="22"/>
                <w:szCs w:val="22"/>
                <w:lang w:val="en-US"/>
              </w:rPr>
              <w:t>320,00</w:t>
            </w:r>
          </w:p>
          <w:p w14:paraId="2B988C92" w14:textId="77777777" w:rsidR="002E1E18" w:rsidRPr="009B70F2" w:rsidRDefault="002E1E18" w:rsidP="008B344E">
            <w:pPr>
              <w:jc w:val="center"/>
              <w:rPr>
                <w:sz w:val="2"/>
                <w:szCs w:val="2"/>
                <w:lang w:val="en-US"/>
              </w:rPr>
            </w:pPr>
          </w:p>
        </w:tc>
      </w:tr>
      <w:tr w:rsidR="002E1E18" w:rsidRPr="00B40365" w14:paraId="336771C7"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067B66"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5BB8D87C" w14:textId="77777777" w:rsidR="002E1E18" w:rsidRPr="00B40365" w:rsidRDefault="002E1E18" w:rsidP="008B344E">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5D56047B" w14:textId="77777777" w:rsidR="002E1E18" w:rsidRPr="00C97908" w:rsidRDefault="002E1E18" w:rsidP="008B344E">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47F6D10E"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2BECEEA"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0,1100</w:t>
            </w:r>
          </w:p>
        </w:tc>
        <w:tc>
          <w:tcPr>
            <w:tcW w:w="1559" w:type="dxa"/>
            <w:gridSpan w:val="2"/>
            <w:tcBorders>
              <w:top w:val="nil"/>
              <w:bottom w:val="single" w:sz="2" w:space="0" w:color="auto"/>
            </w:tcBorders>
            <w:vAlign w:val="center"/>
          </w:tcPr>
          <w:p w14:paraId="4D14D620" w14:textId="77777777" w:rsidR="002E1E18" w:rsidRPr="00C97908" w:rsidRDefault="002E1E18" w:rsidP="008B344E">
            <w:pPr>
              <w:jc w:val="center"/>
              <w:rPr>
                <w:sz w:val="16"/>
                <w:szCs w:val="16"/>
                <w:lang w:val="en-US"/>
              </w:rPr>
            </w:pPr>
            <w:r w:rsidRPr="00C97908">
              <w:rPr>
                <w:sz w:val="16"/>
                <w:szCs w:val="16"/>
                <w:lang w:val="en-US"/>
              </w:rPr>
              <w:t>35,20</w:t>
            </w:r>
          </w:p>
        </w:tc>
      </w:tr>
      <w:tr w:rsidR="002E1E18" w:rsidRPr="00B40365" w14:paraId="4451F35A"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84A534"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55C2816C" w14:textId="77777777" w:rsidR="002E1E18" w:rsidRPr="00B40365" w:rsidRDefault="002E1E18" w:rsidP="008B344E">
            <w:pPr>
              <w:jc w:val="center"/>
              <w:rPr>
                <w:sz w:val="16"/>
                <w:szCs w:val="16"/>
                <w:lang w:val="en-US"/>
              </w:rPr>
            </w:pPr>
            <w:r w:rsidRPr="00B40365">
              <w:rPr>
                <w:sz w:val="16"/>
                <w:szCs w:val="16"/>
                <w:lang w:val="en-US"/>
              </w:rPr>
              <w:t>0010119951</w:t>
            </w:r>
          </w:p>
        </w:tc>
        <w:tc>
          <w:tcPr>
            <w:tcW w:w="4366" w:type="dxa"/>
            <w:gridSpan w:val="4"/>
            <w:tcBorders>
              <w:top w:val="nil"/>
              <w:bottom w:val="single" w:sz="2" w:space="0" w:color="auto"/>
            </w:tcBorders>
            <w:vAlign w:val="center"/>
          </w:tcPr>
          <w:p w14:paraId="21EBFBA8" w14:textId="77777777" w:rsidR="002E1E18" w:rsidRPr="00C97908" w:rsidRDefault="002E1E18" w:rsidP="008B344E">
            <w:pPr>
              <w:rPr>
                <w:sz w:val="16"/>
                <w:szCs w:val="16"/>
                <w:lang w:val="en-US"/>
              </w:rPr>
            </w:pPr>
            <w:r w:rsidRPr="00C97908">
              <w:rPr>
                <w:sz w:val="16"/>
                <w:szCs w:val="16"/>
                <w:lang w:val="en-US"/>
              </w:rPr>
              <w:t>Mastic mastic polimer-bituminos</w:t>
            </w:r>
          </w:p>
        </w:tc>
        <w:tc>
          <w:tcPr>
            <w:tcW w:w="1021" w:type="dxa"/>
            <w:gridSpan w:val="3"/>
            <w:tcBorders>
              <w:top w:val="nil"/>
              <w:bottom w:val="single" w:sz="2" w:space="0" w:color="auto"/>
            </w:tcBorders>
            <w:vAlign w:val="center"/>
          </w:tcPr>
          <w:p w14:paraId="75221353" w14:textId="77777777" w:rsidR="002E1E18" w:rsidRPr="00C97908" w:rsidRDefault="002E1E18" w:rsidP="008B34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74C594E"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0,3500</w:t>
            </w:r>
          </w:p>
        </w:tc>
        <w:tc>
          <w:tcPr>
            <w:tcW w:w="1559" w:type="dxa"/>
            <w:gridSpan w:val="2"/>
            <w:tcBorders>
              <w:top w:val="nil"/>
              <w:bottom w:val="single" w:sz="2" w:space="0" w:color="auto"/>
            </w:tcBorders>
            <w:vAlign w:val="center"/>
          </w:tcPr>
          <w:p w14:paraId="070ACC72" w14:textId="77777777" w:rsidR="002E1E18" w:rsidRPr="00C97908" w:rsidRDefault="002E1E18" w:rsidP="008B344E">
            <w:pPr>
              <w:jc w:val="center"/>
              <w:rPr>
                <w:sz w:val="16"/>
                <w:szCs w:val="16"/>
                <w:lang w:val="en-US"/>
              </w:rPr>
            </w:pPr>
            <w:r w:rsidRPr="00C97908">
              <w:rPr>
                <w:sz w:val="16"/>
                <w:szCs w:val="16"/>
                <w:lang w:val="en-US"/>
              </w:rPr>
              <w:t>112,00</w:t>
            </w:r>
          </w:p>
        </w:tc>
      </w:tr>
      <w:tr w:rsidR="002E1E18" w:rsidRPr="00B40365" w14:paraId="471BAE45"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F1978B"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D4F6CC9" w14:textId="77777777" w:rsidR="002E1E18" w:rsidRPr="00B40365" w:rsidRDefault="002E1E18" w:rsidP="008B344E">
            <w:pPr>
              <w:jc w:val="center"/>
              <w:rPr>
                <w:sz w:val="16"/>
                <w:szCs w:val="16"/>
                <w:lang w:val="en-US"/>
              </w:rPr>
            </w:pPr>
            <w:r w:rsidRPr="00B40365">
              <w:rPr>
                <w:sz w:val="16"/>
                <w:szCs w:val="16"/>
                <w:lang w:val="en-US"/>
              </w:rPr>
              <w:t>2952220000004</w:t>
            </w:r>
          </w:p>
        </w:tc>
        <w:tc>
          <w:tcPr>
            <w:tcW w:w="4366" w:type="dxa"/>
            <w:gridSpan w:val="4"/>
            <w:tcBorders>
              <w:top w:val="nil"/>
              <w:bottom w:val="single" w:sz="2" w:space="0" w:color="auto"/>
            </w:tcBorders>
            <w:vAlign w:val="center"/>
          </w:tcPr>
          <w:p w14:paraId="7B0D4B2F" w14:textId="77777777" w:rsidR="002E1E18" w:rsidRPr="00C97908" w:rsidRDefault="002E1E18" w:rsidP="008B344E">
            <w:pPr>
              <w:rPr>
                <w:sz w:val="16"/>
                <w:szCs w:val="16"/>
                <w:lang w:val="en-US"/>
              </w:rPr>
            </w:pPr>
            <w:r w:rsidRPr="00C97908">
              <w:rPr>
                <w:sz w:val="16"/>
                <w:szCs w:val="16"/>
                <w:lang w:val="en-US"/>
              </w:rPr>
              <w:t xml:space="preserve">Autogudronator </w:t>
            </w:r>
          </w:p>
        </w:tc>
        <w:tc>
          <w:tcPr>
            <w:tcW w:w="1021" w:type="dxa"/>
            <w:gridSpan w:val="3"/>
            <w:tcBorders>
              <w:top w:val="nil"/>
              <w:bottom w:val="single" w:sz="2" w:space="0" w:color="auto"/>
            </w:tcBorders>
            <w:vAlign w:val="center"/>
          </w:tcPr>
          <w:p w14:paraId="480A470E"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D54BD06"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0,0190</w:t>
            </w:r>
          </w:p>
        </w:tc>
        <w:tc>
          <w:tcPr>
            <w:tcW w:w="1559" w:type="dxa"/>
            <w:gridSpan w:val="2"/>
            <w:tcBorders>
              <w:top w:val="nil"/>
              <w:bottom w:val="single" w:sz="2" w:space="0" w:color="auto"/>
              <w:right w:val="single" w:sz="4" w:space="0" w:color="auto"/>
            </w:tcBorders>
            <w:vAlign w:val="center"/>
          </w:tcPr>
          <w:p w14:paraId="46E48052" w14:textId="77777777" w:rsidR="002E1E18" w:rsidRPr="00C97908" w:rsidRDefault="002E1E18" w:rsidP="008B344E">
            <w:pPr>
              <w:jc w:val="center"/>
              <w:rPr>
                <w:sz w:val="16"/>
                <w:szCs w:val="16"/>
                <w:lang w:val="en-US"/>
              </w:rPr>
            </w:pPr>
            <w:r w:rsidRPr="00C97908">
              <w:rPr>
                <w:sz w:val="16"/>
                <w:szCs w:val="16"/>
                <w:lang w:val="en-US"/>
              </w:rPr>
              <w:t>6,08</w:t>
            </w:r>
          </w:p>
        </w:tc>
      </w:tr>
      <w:tr w:rsidR="002E1E18" w:rsidRPr="00B40365" w14:paraId="797DD419"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F956CD"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77839FC1" w14:textId="77777777" w:rsidR="002E1E18" w:rsidRPr="00B40365" w:rsidRDefault="002E1E18" w:rsidP="008B344E">
            <w:pPr>
              <w:jc w:val="center"/>
              <w:rPr>
                <w:sz w:val="16"/>
                <w:szCs w:val="16"/>
                <w:lang w:val="en-US"/>
              </w:rPr>
            </w:pPr>
            <w:r w:rsidRPr="00B40365">
              <w:rPr>
                <w:sz w:val="16"/>
                <w:szCs w:val="16"/>
                <w:lang w:val="en-US"/>
              </w:rPr>
              <w:t>28752774100001</w:t>
            </w:r>
          </w:p>
        </w:tc>
        <w:tc>
          <w:tcPr>
            <w:tcW w:w="4366" w:type="dxa"/>
            <w:gridSpan w:val="4"/>
            <w:tcBorders>
              <w:top w:val="nil"/>
              <w:bottom w:val="single" w:sz="2" w:space="0" w:color="auto"/>
            </w:tcBorders>
            <w:vAlign w:val="center"/>
          </w:tcPr>
          <w:p w14:paraId="0F94B28A" w14:textId="77777777" w:rsidR="002E1E18" w:rsidRPr="00C97908" w:rsidRDefault="002E1E18" w:rsidP="008B344E">
            <w:pPr>
              <w:rPr>
                <w:sz w:val="16"/>
                <w:szCs w:val="16"/>
                <w:lang w:val="en-US"/>
              </w:rPr>
            </w:pPr>
            <w:r w:rsidRPr="00C97908">
              <w:rPr>
                <w:sz w:val="16"/>
                <w:szCs w:val="16"/>
                <w:lang w:val="en-US"/>
              </w:rPr>
              <w:t>Compresor</w:t>
            </w:r>
          </w:p>
        </w:tc>
        <w:tc>
          <w:tcPr>
            <w:tcW w:w="1021" w:type="dxa"/>
            <w:gridSpan w:val="3"/>
            <w:tcBorders>
              <w:top w:val="nil"/>
              <w:bottom w:val="single" w:sz="2" w:space="0" w:color="auto"/>
            </w:tcBorders>
            <w:vAlign w:val="center"/>
          </w:tcPr>
          <w:p w14:paraId="569222AF"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F498983"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0,0170</w:t>
            </w:r>
          </w:p>
        </w:tc>
        <w:tc>
          <w:tcPr>
            <w:tcW w:w="1559" w:type="dxa"/>
            <w:gridSpan w:val="2"/>
            <w:tcBorders>
              <w:top w:val="nil"/>
              <w:bottom w:val="single" w:sz="2" w:space="0" w:color="auto"/>
              <w:right w:val="single" w:sz="4" w:space="0" w:color="auto"/>
            </w:tcBorders>
            <w:vAlign w:val="center"/>
          </w:tcPr>
          <w:p w14:paraId="032D3CB0" w14:textId="77777777" w:rsidR="002E1E18" w:rsidRPr="00C97908" w:rsidRDefault="002E1E18" w:rsidP="008B344E">
            <w:pPr>
              <w:jc w:val="center"/>
              <w:rPr>
                <w:sz w:val="16"/>
                <w:szCs w:val="16"/>
                <w:lang w:val="en-US"/>
              </w:rPr>
            </w:pPr>
            <w:r w:rsidRPr="00C97908">
              <w:rPr>
                <w:sz w:val="16"/>
                <w:szCs w:val="16"/>
                <w:lang w:val="en-US"/>
              </w:rPr>
              <w:t>5,44</w:t>
            </w:r>
          </w:p>
        </w:tc>
      </w:tr>
      <w:tr w:rsidR="002E1E18" w:rsidRPr="00B40365" w14:paraId="6B394B5B"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3EAAB5"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5E27DA9D" w14:textId="77777777" w:rsidR="002E1E18" w:rsidRPr="00B40365" w:rsidRDefault="002E1E18" w:rsidP="008B344E">
            <w:pPr>
              <w:jc w:val="center"/>
              <w:rPr>
                <w:sz w:val="16"/>
                <w:szCs w:val="16"/>
                <w:lang w:val="en-US"/>
              </w:rPr>
            </w:pPr>
            <w:r w:rsidRPr="00B40365">
              <w:rPr>
                <w:sz w:val="16"/>
                <w:szCs w:val="16"/>
                <w:lang w:val="en-US"/>
              </w:rPr>
              <w:t>2932110004424</w:t>
            </w:r>
          </w:p>
        </w:tc>
        <w:tc>
          <w:tcPr>
            <w:tcW w:w="4366" w:type="dxa"/>
            <w:gridSpan w:val="4"/>
            <w:tcBorders>
              <w:top w:val="nil"/>
              <w:bottom w:val="single" w:sz="2" w:space="0" w:color="auto"/>
            </w:tcBorders>
            <w:vAlign w:val="center"/>
          </w:tcPr>
          <w:p w14:paraId="39FA926D" w14:textId="77777777" w:rsidR="002E1E18" w:rsidRPr="00C97908" w:rsidRDefault="002E1E18" w:rsidP="008B344E">
            <w:pPr>
              <w:rPr>
                <w:sz w:val="16"/>
                <w:szCs w:val="16"/>
                <w:lang w:val="en-US"/>
              </w:rPr>
            </w:pPr>
            <w:r w:rsidRPr="00C97908">
              <w:rPr>
                <w:sz w:val="16"/>
                <w:szCs w:val="16"/>
                <w:lang w:val="en-US"/>
              </w:rPr>
              <w:t xml:space="preserve">Tractor T-25 pentru stramutarea cazanului si compresorului </w:t>
            </w:r>
          </w:p>
        </w:tc>
        <w:tc>
          <w:tcPr>
            <w:tcW w:w="1021" w:type="dxa"/>
            <w:gridSpan w:val="3"/>
            <w:tcBorders>
              <w:top w:val="nil"/>
              <w:bottom w:val="single" w:sz="2" w:space="0" w:color="auto"/>
            </w:tcBorders>
            <w:vAlign w:val="center"/>
          </w:tcPr>
          <w:p w14:paraId="5CD02DD2"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97AC368"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14:paraId="35A738C2" w14:textId="77777777" w:rsidR="002E1E18" w:rsidRPr="00C97908" w:rsidRDefault="002E1E18" w:rsidP="008B344E">
            <w:pPr>
              <w:jc w:val="center"/>
              <w:rPr>
                <w:sz w:val="16"/>
                <w:szCs w:val="16"/>
                <w:lang w:val="en-US"/>
              </w:rPr>
            </w:pPr>
            <w:r w:rsidRPr="00C97908">
              <w:rPr>
                <w:sz w:val="16"/>
                <w:szCs w:val="16"/>
                <w:lang w:val="en-US"/>
              </w:rPr>
              <w:t>12,80</w:t>
            </w:r>
          </w:p>
        </w:tc>
      </w:tr>
      <w:tr w:rsidR="002E1E18" w:rsidRPr="009B70F2" w14:paraId="7382048F"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00CDCF2" w14:textId="77777777" w:rsidR="002E1E18" w:rsidRPr="005E2CA0" w:rsidRDefault="002E1E18" w:rsidP="008B344E">
            <w:pPr>
              <w:jc w:val="center"/>
              <w:rPr>
                <w:b/>
                <w:bCs/>
                <w:sz w:val="22"/>
                <w:szCs w:val="22"/>
                <w:lang w:val="en-US"/>
              </w:rPr>
            </w:pPr>
            <w:r w:rsidRPr="005E2CA0">
              <w:rPr>
                <w:b/>
                <w:bCs/>
                <w:sz w:val="22"/>
                <w:szCs w:val="22"/>
                <w:lang w:val="en-US"/>
              </w:rPr>
              <w:t>74</w:t>
            </w:r>
          </w:p>
        </w:tc>
        <w:tc>
          <w:tcPr>
            <w:tcW w:w="1402" w:type="dxa"/>
            <w:gridSpan w:val="3"/>
            <w:tcBorders>
              <w:top w:val="single" w:sz="4" w:space="0" w:color="auto"/>
              <w:bottom w:val="single" w:sz="4" w:space="0" w:color="auto"/>
            </w:tcBorders>
            <w:vAlign w:val="center"/>
          </w:tcPr>
          <w:p w14:paraId="5884DF31" w14:textId="77777777" w:rsidR="002E1E18" w:rsidRPr="005E2CA0" w:rsidRDefault="002E1E18" w:rsidP="008B344E">
            <w:pPr>
              <w:jc w:val="center"/>
              <w:rPr>
                <w:b/>
                <w:bCs/>
                <w:sz w:val="22"/>
                <w:szCs w:val="22"/>
                <w:lang w:val="en-US"/>
              </w:rPr>
            </w:pPr>
            <w:r w:rsidRPr="005E2CA0">
              <w:rPr>
                <w:b/>
                <w:bCs/>
                <w:sz w:val="22"/>
                <w:szCs w:val="22"/>
                <w:lang w:val="en-US"/>
              </w:rPr>
              <w:t>RpAr6B</w:t>
            </w:r>
          </w:p>
        </w:tc>
        <w:tc>
          <w:tcPr>
            <w:tcW w:w="4366" w:type="dxa"/>
            <w:gridSpan w:val="5"/>
            <w:tcBorders>
              <w:top w:val="single" w:sz="4" w:space="0" w:color="auto"/>
              <w:bottom w:val="single" w:sz="4" w:space="0" w:color="auto"/>
            </w:tcBorders>
          </w:tcPr>
          <w:p w14:paraId="7C734C3D" w14:textId="77777777" w:rsidR="002E1E18" w:rsidRPr="005E2CA0" w:rsidRDefault="002E1E18" w:rsidP="008B344E">
            <w:pPr>
              <w:rPr>
                <w:b/>
                <w:bCs/>
                <w:sz w:val="2"/>
                <w:szCs w:val="2"/>
                <w:lang w:val="en-US"/>
              </w:rPr>
            </w:pPr>
            <w:r w:rsidRPr="005E2CA0">
              <w:rPr>
                <w:b/>
                <w:bCs/>
                <w:sz w:val="22"/>
                <w:szCs w:val="22"/>
                <w:lang w:val="en-US"/>
              </w:rPr>
              <w:t>Purjarea, curatarea si umplerea rosturilor cu mastic polimer-bituminos: canal 40х40h mm</w:t>
            </w:r>
          </w:p>
          <w:p w14:paraId="6E40C083"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45264146" w14:textId="77777777" w:rsidR="002E1E18" w:rsidRPr="005E2CA0" w:rsidRDefault="002E1E18" w:rsidP="008B344E">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67A2F29E"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71428F95" w14:textId="77777777" w:rsidR="002E1E18" w:rsidRPr="005E2CA0" w:rsidRDefault="002E1E18" w:rsidP="008B344E">
            <w:pPr>
              <w:jc w:val="center"/>
              <w:rPr>
                <w:b/>
                <w:bCs/>
                <w:sz w:val="22"/>
                <w:szCs w:val="22"/>
                <w:lang w:val="en-US"/>
              </w:rPr>
            </w:pPr>
            <w:r w:rsidRPr="005E2CA0">
              <w:rPr>
                <w:b/>
                <w:bCs/>
                <w:sz w:val="22"/>
                <w:szCs w:val="22"/>
                <w:lang w:val="en-US"/>
              </w:rPr>
              <w:t>61,00</w:t>
            </w:r>
          </w:p>
          <w:p w14:paraId="218B2E75" w14:textId="77777777" w:rsidR="002E1E18" w:rsidRPr="009B70F2" w:rsidRDefault="002E1E18" w:rsidP="008B344E">
            <w:pPr>
              <w:jc w:val="center"/>
              <w:rPr>
                <w:sz w:val="2"/>
                <w:szCs w:val="2"/>
                <w:lang w:val="en-US"/>
              </w:rPr>
            </w:pPr>
          </w:p>
        </w:tc>
      </w:tr>
      <w:tr w:rsidR="002E1E18" w:rsidRPr="00B40365" w14:paraId="65C186BC"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F5DBC8"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3BFD6EFC" w14:textId="77777777" w:rsidR="002E1E18" w:rsidRPr="00B40365" w:rsidRDefault="002E1E18" w:rsidP="008B344E">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04977F89" w14:textId="77777777" w:rsidR="002E1E18" w:rsidRPr="00C97908" w:rsidRDefault="002E1E18" w:rsidP="008B344E">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430450E8"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7A0BF95"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0,2600</w:t>
            </w:r>
          </w:p>
        </w:tc>
        <w:tc>
          <w:tcPr>
            <w:tcW w:w="1559" w:type="dxa"/>
            <w:gridSpan w:val="2"/>
            <w:tcBorders>
              <w:top w:val="nil"/>
              <w:bottom w:val="single" w:sz="2" w:space="0" w:color="auto"/>
            </w:tcBorders>
            <w:vAlign w:val="center"/>
          </w:tcPr>
          <w:p w14:paraId="0CE26ECE" w14:textId="77777777" w:rsidR="002E1E18" w:rsidRPr="00C97908" w:rsidRDefault="002E1E18" w:rsidP="008B344E">
            <w:pPr>
              <w:jc w:val="center"/>
              <w:rPr>
                <w:sz w:val="16"/>
                <w:szCs w:val="16"/>
                <w:lang w:val="en-US"/>
              </w:rPr>
            </w:pPr>
            <w:r w:rsidRPr="00C97908">
              <w:rPr>
                <w:sz w:val="16"/>
                <w:szCs w:val="16"/>
                <w:lang w:val="en-US"/>
              </w:rPr>
              <w:t>15,86</w:t>
            </w:r>
          </w:p>
        </w:tc>
      </w:tr>
      <w:tr w:rsidR="002E1E18" w:rsidRPr="00B40365" w14:paraId="3B97DC95"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5AD973"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5454F3FB" w14:textId="77777777" w:rsidR="002E1E18" w:rsidRPr="00B40365" w:rsidRDefault="002E1E18" w:rsidP="008B344E">
            <w:pPr>
              <w:jc w:val="center"/>
              <w:rPr>
                <w:sz w:val="16"/>
                <w:szCs w:val="16"/>
                <w:lang w:val="en-US"/>
              </w:rPr>
            </w:pPr>
            <w:r w:rsidRPr="00B40365">
              <w:rPr>
                <w:sz w:val="16"/>
                <w:szCs w:val="16"/>
                <w:lang w:val="en-US"/>
              </w:rPr>
              <w:t>0010119951</w:t>
            </w:r>
          </w:p>
        </w:tc>
        <w:tc>
          <w:tcPr>
            <w:tcW w:w="4366" w:type="dxa"/>
            <w:gridSpan w:val="4"/>
            <w:tcBorders>
              <w:top w:val="nil"/>
              <w:bottom w:val="single" w:sz="2" w:space="0" w:color="auto"/>
            </w:tcBorders>
            <w:vAlign w:val="center"/>
          </w:tcPr>
          <w:p w14:paraId="5A20D0E7" w14:textId="77777777" w:rsidR="002E1E18" w:rsidRPr="00C97908" w:rsidRDefault="002E1E18" w:rsidP="008B344E">
            <w:pPr>
              <w:rPr>
                <w:sz w:val="16"/>
                <w:szCs w:val="16"/>
                <w:lang w:val="en-US"/>
              </w:rPr>
            </w:pPr>
            <w:r w:rsidRPr="00C97908">
              <w:rPr>
                <w:sz w:val="16"/>
                <w:szCs w:val="16"/>
                <w:lang w:val="en-US"/>
              </w:rPr>
              <w:t>Mastic mastic polimer-bituminos</w:t>
            </w:r>
          </w:p>
        </w:tc>
        <w:tc>
          <w:tcPr>
            <w:tcW w:w="1021" w:type="dxa"/>
            <w:gridSpan w:val="3"/>
            <w:tcBorders>
              <w:top w:val="nil"/>
              <w:bottom w:val="single" w:sz="2" w:space="0" w:color="auto"/>
            </w:tcBorders>
            <w:vAlign w:val="center"/>
          </w:tcPr>
          <w:p w14:paraId="37FB1D43" w14:textId="77777777" w:rsidR="002E1E18" w:rsidRPr="00C97908" w:rsidRDefault="002E1E18" w:rsidP="008B34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79E6A08"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1,6000</w:t>
            </w:r>
          </w:p>
        </w:tc>
        <w:tc>
          <w:tcPr>
            <w:tcW w:w="1559" w:type="dxa"/>
            <w:gridSpan w:val="2"/>
            <w:tcBorders>
              <w:top w:val="nil"/>
              <w:bottom w:val="single" w:sz="2" w:space="0" w:color="auto"/>
            </w:tcBorders>
            <w:vAlign w:val="center"/>
          </w:tcPr>
          <w:p w14:paraId="535694D0" w14:textId="77777777" w:rsidR="002E1E18" w:rsidRPr="00C97908" w:rsidRDefault="002E1E18" w:rsidP="008B344E">
            <w:pPr>
              <w:jc w:val="center"/>
              <w:rPr>
                <w:sz w:val="16"/>
                <w:szCs w:val="16"/>
                <w:lang w:val="en-US"/>
              </w:rPr>
            </w:pPr>
            <w:r w:rsidRPr="00C97908">
              <w:rPr>
                <w:sz w:val="16"/>
                <w:szCs w:val="16"/>
                <w:lang w:val="en-US"/>
              </w:rPr>
              <w:t>97,60</w:t>
            </w:r>
          </w:p>
        </w:tc>
      </w:tr>
      <w:tr w:rsidR="002E1E18" w:rsidRPr="00B40365" w14:paraId="56B77F2C"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F624FB"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3CF59DC1" w14:textId="77777777" w:rsidR="002E1E18" w:rsidRPr="00B40365" w:rsidRDefault="002E1E18" w:rsidP="008B344E">
            <w:pPr>
              <w:jc w:val="center"/>
              <w:rPr>
                <w:sz w:val="16"/>
                <w:szCs w:val="16"/>
                <w:lang w:val="en-US"/>
              </w:rPr>
            </w:pPr>
            <w:r w:rsidRPr="00B40365">
              <w:rPr>
                <w:sz w:val="16"/>
                <w:szCs w:val="16"/>
                <w:lang w:val="en-US"/>
              </w:rPr>
              <w:t>2952220000004</w:t>
            </w:r>
          </w:p>
        </w:tc>
        <w:tc>
          <w:tcPr>
            <w:tcW w:w="4366" w:type="dxa"/>
            <w:gridSpan w:val="4"/>
            <w:tcBorders>
              <w:top w:val="nil"/>
              <w:bottom w:val="single" w:sz="2" w:space="0" w:color="auto"/>
            </w:tcBorders>
            <w:vAlign w:val="center"/>
          </w:tcPr>
          <w:p w14:paraId="35B1D685" w14:textId="77777777" w:rsidR="002E1E18" w:rsidRPr="00C97908" w:rsidRDefault="002E1E18" w:rsidP="008B344E">
            <w:pPr>
              <w:rPr>
                <w:sz w:val="16"/>
                <w:szCs w:val="16"/>
                <w:lang w:val="en-US"/>
              </w:rPr>
            </w:pPr>
            <w:r w:rsidRPr="00C97908">
              <w:rPr>
                <w:sz w:val="16"/>
                <w:szCs w:val="16"/>
                <w:lang w:val="en-US"/>
              </w:rPr>
              <w:t xml:space="preserve">Autogudronator </w:t>
            </w:r>
          </w:p>
        </w:tc>
        <w:tc>
          <w:tcPr>
            <w:tcW w:w="1021" w:type="dxa"/>
            <w:gridSpan w:val="3"/>
            <w:tcBorders>
              <w:top w:val="nil"/>
              <w:bottom w:val="single" w:sz="2" w:space="0" w:color="auto"/>
            </w:tcBorders>
            <w:vAlign w:val="center"/>
          </w:tcPr>
          <w:p w14:paraId="027F8B41"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20DF568"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0,0190</w:t>
            </w:r>
          </w:p>
        </w:tc>
        <w:tc>
          <w:tcPr>
            <w:tcW w:w="1559" w:type="dxa"/>
            <w:gridSpan w:val="2"/>
            <w:tcBorders>
              <w:top w:val="nil"/>
              <w:bottom w:val="single" w:sz="2" w:space="0" w:color="auto"/>
              <w:right w:val="single" w:sz="4" w:space="0" w:color="auto"/>
            </w:tcBorders>
            <w:vAlign w:val="center"/>
          </w:tcPr>
          <w:p w14:paraId="1C8C8ADA" w14:textId="77777777" w:rsidR="002E1E18" w:rsidRPr="00C97908" w:rsidRDefault="002E1E18" w:rsidP="008B344E">
            <w:pPr>
              <w:jc w:val="center"/>
              <w:rPr>
                <w:sz w:val="16"/>
                <w:szCs w:val="16"/>
                <w:lang w:val="en-US"/>
              </w:rPr>
            </w:pPr>
            <w:r w:rsidRPr="00C97908">
              <w:rPr>
                <w:sz w:val="16"/>
                <w:szCs w:val="16"/>
                <w:lang w:val="en-US"/>
              </w:rPr>
              <w:t>1,159</w:t>
            </w:r>
          </w:p>
        </w:tc>
      </w:tr>
      <w:tr w:rsidR="002E1E18" w:rsidRPr="00B40365" w14:paraId="1C794D0E"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969ABE"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24BB4A1C" w14:textId="77777777" w:rsidR="002E1E18" w:rsidRPr="00B40365" w:rsidRDefault="002E1E18" w:rsidP="008B344E">
            <w:pPr>
              <w:jc w:val="center"/>
              <w:rPr>
                <w:sz w:val="16"/>
                <w:szCs w:val="16"/>
                <w:lang w:val="en-US"/>
              </w:rPr>
            </w:pPr>
            <w:r w:rsidRPr="00B40365">
              <w:rPr>
                <w:sz w:val="16"/>
                <w:szCs w:val="16"/>
                <w:lang w:val="en-US"/>
              </w:rPr>
              <w:t>28752774100001</w:t>
            </w:r>
          </w:p>
        </w:tc>
        <w:tc>
          <w:tcPr>
            <w:tcW w:w="4366" w:type="dxa"/>
            <w:gridSpan w:val="4"/>
            <w:tcBorders>
              <w:top w:val="nil"/>
              <w:bottom w:val="single" w:sz="2" w:space="0" w:color="auto"/>
            </w:tcBorders>
            <w:vAlign w:val="center"/>
          </w:tcPr>
          <w:p w14:paraId="4016DAE8" w14:textId="77777777" w:rsidR="002E1E18" w:rsidRPr="00C97908" w:rsidRDefault="002E1E18" w:rsidP="008B344E">
            <w:pPr>
              <w:rPr>
                <w:sz w:val="16"/>
                <w:szCs w:val="16"/>
                <w:lang w:val="en-US"/>
              </w:rPr>
            </w:pPr>
            <w:r w:rsidRPr="00C97908">
              <w:rPr>
                <w:sz w:val="16"/>
                <w:szCs w:val="16"/>
                <w:lang w:val="en-US"/>
              </w:rPr>
              <w:t>Compresor</w:t>
            </w:r>
          </w:p>
        </w:tc>
        <w:tc>
          <w:tcPr>
            <w:tcW w:w="1021" w:type="dxa"/>
            <w:gridSpan w:val="3"/>
            <w:tcBorders>
              <w:top w:val="nil"/>
              <w:bottom w:val="single" w:sz="2" w:space="0" w:color="auto"/>
            </w:tcBorders>
            <w:vAlign w:val="center"/>
          </w:tcPr>
          <w:p w14:paraId="47D8BBBD"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0A72A1C"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0,0170</w:t>
            </w:r>
          </w:p>
        </w:tc>
        <w:tc>
          <w:tcPr>
            <w:tcW w:w="1559" w:type="dxa"/>
            <w:gridSpan w:val="2"/>
            <w:tcBorders>
              <w:top w:val="nil"/>
              <w:bottom w:val="single" w:sz="2" w:space="0" w:color="auto"/>
              <w:right w:val="single" w:sz="4" w:space="0" w:color="auto"/>
            </w:tcBorders>
            <w:vAlign w:val="center"/>
          </w:tcPr>
          <w:p w14:paraId="080755F5" w14:textId="77777777" w:rsidR="002E1E18" w:rsidRPr="00C97908" w:rsidRDefault="002E1E18" w:rsidP="008B344E">
            <w:pPr>
              <w:jc w:val="center"/>
              <w:rPr>
                <w:sz w:val="16"/>
                <w:szCs w:val="16"/>
                <w:lang w:val="en-US"/>
              </w:rPr>
            </w:pPr>
            <w:r w:rsidRPr="00C97908">
              <w:rPr>
                <w:sz w:val="16"/>
                <w:szCs w:val="16"/>
                <w:lang w:val="en-US"/>
              </w:rPr>
              <w:t>1,037</w:t>
            </w:r>
          </w:p>
        </w:tc>
      </w:tr>
      <w:tr w:rsidR="002E1E18" w:rsidRPr="00B40365" w14:paraId="2C543AA2"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8DDCA3"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01564F28" w14:textId="77777777" w:rsidR="002E1E18" w:rsidRPr="00B40365" w:rsidRDefault="002E1E18" w:rsidP="008B344E">
            <w:pPr>
              <w:jc w:val="center"/>
              <w:rPr>
                <w:sz w:val="16"/>
                <w:szCs w:val="16"/>
                <w:lang w:val="en-US"/>
              </w:rPr>
            </w:pPr>
            <w:r w:rsidRPr="00B40365">
              <w:rPr>
                <w:sz w:val="16"/>
                <w:szCs w:val="16"/>
                <w:lang w:val="en-US"/>
              </w:rPr>
              <w:t>2932110004424</w:t>
            </w:r>
          </w:p>
        </w:tc>
        <w:tc>
          <w:tcPr>
            <w:tcW w:w="4366" w:type="dxa"/>
            <w:gridSpan w:val="4"/>
            <w:tcBorders>
              <w:top w:val="nil"/>
              <w:bottom w:val="single" w:sz="2" w:space="0" w:color="auto"/>
            </w:tcBorders>
            <w:vAlign w:val="center"/>
          </w:tcPr>
          <w:p w14:paraId="67276169" w14:textId="77777777" w:rsidR="002E1E18" w:rsidRPr="00C97908" w:rsidRDefault="002E1E18" w:rsidP="008B344E">
            <w:pPr>
              <w:rPr>
                <w:sz w:val="16"/>
                <w:szCs w:val="16"/>
                <w:lang w:val="en-US"/>
              </w:rPr>
            </w:pPr>
            <w:r w:rsidRPr="00C97908">
              <w:rPr>
                <w:sz w:val="16"/>
                <w:szCs w:val="16"/>
                <w:lang w:val="en-US"/>
              </w:rPr>
              <w:t xml:space="preserve">Tractor T-25 pentru stramutarea cazanului si compresorului </w:t>
            </w:r>
          </w:p>
        </w:tc>
        <w:tc>
          <w:tcPr>
            <w:tcW w:w="1021" w:type="dxa"/>
            <w:gridSpan w:val="3"/>
            <w:tcBorders>
              <w:top w:val="nil"/>
              <w:bottom w:val="single" w:sz="2" w:space="0" w:color="auto"/>
            </w:tcBorders>
            <w:vAlign w:val="center"/>
          </w:tcPr>
          <w:p w14:paraId="6CD0D59B"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29F8629"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14:paraId="5CEA8745" w14:textId="77777777" w:rsidR="002E1E18" w:rsidRPr="00C97908" w:rsidRDefault="002E1E18" w:rsidP="008B344E">
            <w:pPr>
              <w:jc w:val="center"/>
              <w:rPr>
                <w:sz w:val="16"/>
                <w:szCs w:val="16"/>
                <w:lang w:val="en-US"/>
              </w:rPr>
            </w:pPr>
            <w:r w:rsidRPr="00C97908">
              <w:rPr>
                <w:sz w:val="16"/>
                <w:szCs w:val="16"/>
                <w:lang w:val="en-US"/>
              </w:rPr>
              <w:t>2,44</w:t>
            </w:r>
          </w:p>
        </w:tc>
      </w:tr>
      <w:tr w:rsidR="002E1E18" w:rsidRPr="003E2692" w14:paraId="1B4E139E" w14:textId="77777777" w:rsidTr="008B344E">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365A2727" w14:textId="77777777" w:rsidR="002E1E18" w:rsidRPr="003E2692" w:rsidRDefault="002E1E18" w:rsidP="008B344E">
            <w:pPr>
              <w:rPr>
                <w:sz w:val="2"/>
                <w:szCs w:val="2"/>
                <w:lang w:val="en-US"/>
              </w:rPr>
            </w:pPr>
          </w:p>
        </w:tc>
        <w:tc>
          <w:tcPr>
            <w:tcW w:w="1418" w:type="dxa"/>
            <w:gridSpan w:val="3"/>
            <w:tcBorders>
              <w:top w:val="single" w:sz="6" w:space="0" w:color="auto"/>
              <w:bottom w:val="nil"/>
            </w:tcBorders>
            <w:vAlign w:val="center"/>
          </w:tcPr>
          <w:p w14:paraId="3B9CD5E4" w14:textId="77777777" w:rsidR="002E1E18" w:rsidRPr="003E2692" w:rsidRDefault="002E1E18" w:rsidP="008B344E">
            <w:pPr>
              <w:rPr>
                <w:sz w:val="2"/>
                <w:szCs w:val="2"/>
                <w:lang w:val="en-US"/>
              </w:rPr>
            </w:pPr>
          </w:p>
        </w:tc>
        <w:tc>
          <w:tcPr>
            <w:tcW w:w="4204" w:type="dxa"/>
            <w:gridSpan w:val="5"/>
            <w:tcBorders>
              <w:top w:val="single" w:sz="6" w:space="0" w:color="auto"/>
              <w:bottom w:val="nil"/>
            </w:tcBorders>
          </w:tcPr>
          <w:p w14:paraId="0AC653B0" w14:textId="77777777" w:rsidR="002E1E18" w:rsidRPr="003E2692" w:rsidRDefault="002E1E18" w:rsidP="008B344E">
            <w:pPr>
              <w:rPr>
                <w:sz w:val="2"/>
                <w:szCs w:val="2"/>
                <w:lang w:val="en-US"/>
              </w:rPr>
            </w:pPr>
          </w:p>
        </w:tc>
        <w:tc>
          <w:tcPr>
            <w:tcW w:w="992" w:type="dxa"/>
            <w:gridSpan w:val="3"/>
            <w:tcBorders>
              <w:top w:val="single" w:sz="6" w:space="0" w:color="auto"/>
              <w:bottom w:val="nil"/>
              <w:right w:val="nil"/>
            </w:tcBorders>
          </w:tcPr>
          <w:p w14:paraId="758541D4" w14:textId="77777777" w:rsidR="002E1E18" w:rsidRPr="003E2692" w:rsidRDefault="002E1E18" w:rsidP="008B344E">
            <w:pPr>
              <w:rPr>
                <w:sz w:val="2"/>
                <w:szCs w:val="2"/>
                <w:lang w:val="en-US"/>
              </w:rPr>
            </w:pPr>
          </w:p>
        </w:tc>
        <w:tc>
          <w:tcPr>
            <w:tcW w:w="1276" w:type="dxa"/>
            <w:gridSpan w:val="3"/>
            <w:tcBorders>
              <w:top w:val="single" w:sz="6" w:space="0" w:color="auto"/>
              <w:left w:val="nil"/>
              <w:bottom w:val="nil"/>
              <w:right w:val="nil"/>
            </w:tcBorders>
          </w:tcPr>
          <w:p w14:paraId="143B5961" w14:textId="77777777" w:rsidR="002E1E18" w:rsidRPr="003E2692" w:rsidRDefault="002E1E18" w:rsidP="008B344E">
            <w:pPr>
              <w:rPr>
                <w:sz w:val="2"/>
                <w:szCs w:val="2"/>
                <w:lang w:val="en-US"/>
              </w:rPr>
            </w:pPr>
          </w:p>
        </w:tc>
        <w:tc>
          <w:tcPr>
            <w:tcW w:w="1559" w:type="dxa"/>
            <w:gridSpan w:val="3"/>
            <w:tcBorders>
              <w:top w:val="single" w:sz="6" w:space="0" w:color="auto"/>
              <w:left w:val="nil"/>
              <w:bottom w:val="nil"/>
              <w:right w:val="nil"/>
            </w:tcBorders>
          </w:tcPr>
          <w:p w14:paraId="43E09F5A" w14:textId="77777777" w:rsidR="002E1E18" w:rsidRPr="003E2692" w:rsidRDefault="002E1E18" w:rsidP="008B344E">
            <w:pPr>
              <w:rPr>
                <w:sz w:val="2"/>
                <w:szCs w:val="2"/>
                <w:lang w:val="en-US"/>
              </w:rPr>
            </w:pPr>
          </w:p>
        </w:tc>
      </w:tr>
      <w:tr w:rsidR="002E1E18" w:rsidRPr="00B449C4" w14:paraId="3CE32FB8" w14:textId="77777777" w:rsidTr="008B344E">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D5358A9" w14:textId="77777777" w:rsidR="002E1E18" w:rsidRPr="00B40365" w:rsidRDefault="002E1E18" w:rsidP="008B344E">
            <w:pPr>
              <w:rPr>
                <w:sz w:val="22"/>
                <w:szCs w:val="22"/>
                <w:lang w:val="en-US"/>
              </w:rPr>
            </w:pPr>
          </w:p>
        </w:tc>
        <w:tc>
          <w:tcPr>
            <w:tcW w:w="1418" w:type="dxa"/>
            <w:gridSpan w:val="4"/>
            <w:tcBorders>
              <w:top w:val="nil"/>
              <w:bottom w:val="single" w:sz="4" w:space="0" w:color="auto"/>
            </w:tcBorders>
            <w:vAlign w:val="center"/>
          </w:tcPr>
          <w:p w14:paraId="217D1114" w14:textId="77777777" w:rsidR="002E1E18" w:rsidRPr="00B40365" w:rsidRDefault="002E1E18" w:rsidP="008B344E">
            <w:pPr>
              <w:rPr>
                <w:sz w:val="22"/>
                <w:szCs w:val="22"/>
                <w:lang w:val="en-US"/>
              </w:rPr>
            </w:pPr>
          </w:p>
        </w:tc>
        <w:tc>
          <w:tcPr>
            <w:tcW w:w="4366" w:type="dxa"/>
            <w:gridSpan w:val="4"/>
            <w:tcBorders>
              <w:top w:val="nil"/>
              <w:bottom w:val="single" w:sz="4" w:space="0" w:color="auto"/>
            </w:tcBorders>
          </w:tcPr>
          <w:p w14:paraId="56050342" w14:textId="77777777" w:rsidR="002E1E18" w:rsidRPr="000E0709" w:rsidRDefault="002E1E18" w:rsidP="008B344E">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195AD066" w14:textId="77777777" w:rsidR="002E1E18" w:rsidRPr="00B449C4" w:rsidRDefault="002E1E18" w:rsidP="008B344E">
            <w:pPr>
              <w:rPr>
                <w:sz w:val="22"/>
                <w:szCs w:val="22"/>
                <w:lang w:val="en-US"/>
              </w:rPr>
            </w:pPr>
          </w:p>
        </w:tc>
        <w:tc>
          <w:tcPr>
            <w:tcW w:w="1134" w:type="dxa"/>
            <w:gridSpan w:val="3"/>
            <w:tcBorders>
              <w:top w:val="nil"/>
              <w:left w:val="nil"/>
              <w:bottom w:val="single" w:sz="4" w:space="0" w:color="auto"/>
              <w:right w:val="nil"/>
            </w:tcBorders>
          </w:tcPr>
          <w:p w14:paraId="4BF98F3A" w14:textId="77777777" w:rsidR="002E1E18" w:rsidRPr="00B449C4" w:rsidRDefault="002E1E18" w:rsidP="008B344E">
            <w:pPr>
              <w:rPr>
                <w:sz w:val="22"/>
                <w:szCs w:val="22"/>
                <w:lang w:val="en-US"/>
              </w:rPr>
            </w:pPr>
          </w:p>
        </w:tc>
        <w:tc>
          <w:tcPr>
            <w:tcW w:w="1559" w:type="dxa"/>
            <w:gridSpan w:val="2"/>
            <w:tcBorders>
              <w:top w:val="nil"/>
              <w:left w:val="nil"/>
              <w:bottom w:val="single" w:sz="4" w:space="0" w:color="auto"/>
            </w:tcBorders>
          </w:tcPr>
          <w:p w14:paraId="3FF88A6C" w14:textId="77777777" w:rsidR="002E1E18" w:rsidRPr="00B449C4" w:rsidRDefault="002E1E18" w:rsidP="008B344E">
            <w:pPr>
              <w:rPr>
                <w:sz w:val="22"/>
                <w:szCs w:val="22"/>
                <w:lang w:val="en-US"/>
              </w:rPr>
            </w:pPr>
          </w:p>
        </w:tc>
      </w:tr>
      <w:tr w:rsidR="002E1E18" w:rsidRPr="00B40365" w14:paraId="204167B0" w14:textId="77777777" w:rsidTr="008B344E">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72AA818E" w14:textId="77777777" w:rsidR="002E1E18" w:rsidRPr="00B40365" w:rsidRDefault="002E1E18" w:rsidP="008B344E">
            <w:pPr>
              <w:rPr>
                <w:sz w:val="22"/>
                <w:szCs w:val="22"/>
                <w:lang w:val="en-US"/>
              </w:rPr>
            </w:pPr>
          </w:p>
        </w:tc>
        <w:tc>
          <w:tcPr>
            <w:tcW w:w="1381" w:type="dxa"/>
            <w:gridSpan w:val="4"/>
            <w:tcBorders>
              <w:bottom w:val="single" w:sz="4" w:space="0" w:color="auto"/>
            </w:tcBorders>
            <w:vAlign w:val="center"/>
          </w:tcPr>
          <w:p w14:paraId="12390B04" w14:textId="77777777" w:rsidR="002E1E18" w:rsidRPr="00B40365" w:rsidRDefault="002E1E18" w:rsidP="008B344E">
            <w:pPr>
              <w:rPr>
                <w:sz w:val="22"/>
                <w:szCs w:val="22"/>
                <w:lang w:val="en-US"/>
              </w:rPr>
            </w:pPr>
          </w:p>
        </w:tc>
        <w:tc>
          <w:tcPr>
            <w:tcW w:w="4238" w:type="dxa"/>
            <w:gridSpan w:val="4"/>
            <w:tcBorders>
              <w:bottom w:val="single" w:sz="4" w:space="0" w:color="auto"/>
            </w:tcBorders>
          </w:tcPr>
          <w:p w14:paraId="3168579E" w14:textId="77777777" w:rsidR="002E1E18" w:rsidRPr="00B40365" w:rsidRDefault="002E1E18" w:rsidP="008B344E">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Rosturi de deformare RD1, RD2</w:t>
            </w:r>
          </w:p>
        </w:tc>
        <w:tc>
          <w:tcPr>
            <w:tcW w:w="3621" w:type="dxa"/>
            <w:gridSpan w:val="8"/>
            <w:tcBorders>
              <w:bottom w:val="single" w:sz="4" w:space="0" w:color="auto"/>
              <w:right w:val="single" w:sz="4" w:space="0" w:color="auto"/>
            </w:tcBorders>
          </w:tcPr>
          <w:p w14:paraId="0AF626F6" w14:textId="77777777" w:rsidR="002E1E18" w:rsidRPr="00B40365" w:rsidRDefault="002E1E18" w:rsidP="008B344E">
            <w:pPr>
              <w:rPr>
                <w:sz w:val="22"/>
                <w:szCs w:val="22"/>
                <w:lang w:val="en-US"/>
              </w:rPr>
            </w:pPr>
          </w:p>
        </w:tc>
      </w:tr>
      <w:tr w:rsidR="002E1E18" w:rsidRPr="009B70F2" w14:paraId="5AC1CDBE" w14:textId="77777777" w:rsidTr="008B344E">
        <w:tblPrEx>
          <w:tblCellMar>
            <w:left w:w="107" w:type="dxa"/>
            <w:right w:w="107" w:type="dxa"/>
          </w:tblCellMar>
        </w:tblPrEx>
        <w:tc>
          <w:tcPr>
            <w:tcW w:w="10495" w:type="dxa"/>
            <w:gridSpan w:val="19"/>
          </w:tcPr>
          <w:p w14:paraId="083386E2" w14:textId="77777777" w:rsidR="002E1E18" w:rsidRPr="009B70F2" w:rsidRDefault="002E1E18" w:rsidP="008B344E">
            <w:pPr>
              <w:rPr>
                <w:b/>
                <w:bCs/>
                <w:sz w:val="22"/>
                <w:szCs w:val="22"/>
                <w:lang w:val="en-US"/>
              </w:rPr>
            </w:pPr>
            <w:r w:rsidRPr="009B70F2">
              <w:rPr>
                <w:b/>
                <w:bCs/>
                <w:sz w:val="22"/>
                <w:szCs w:val="22"/>
                <w:lang w:val="en-US"/>
              </w:rPr>
              <w:t>3.8. Canal din beton L=82 m</w:t>
            </w:r>
          </w:p>
          <w:p w14:paraId="3BCA4B91" w14:textId="77777777" w:rsidR="002E1E18" w:rsidRPr="00B12F65" w:rsidRDefault="002E1E18" w:rsidP="008B344E">
            <w:pPr>
              <w:rPr>
                <w:sz w:val="2"/>
                <w:szCs w:val="2"/>
                <w:lang w:val="en-US"/>
              </w:rPr>
            </w:pPr>
          </w:p>
        </w:tc>
      </w:tr>
      <w:tr w:rsidR="002E1E18" w:rsidRPr="009B70F2" w14:paraId="68E87BAC"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7FEEA95" w14:textId="77777777" w:rsidR="002E1E18" w:rsidRPr="005E2CA0" w:rsidRDefault="002E1E18" w:rsidP="008B344E">
            <w:pPr>
              <w:jc w:val="center"/>
              <w:rPr>
                <w:b/>
                <w:bCs/>
                <w:sz w:val="22"/>
                <w:szCs w:val="22"/>
                <w:lang w:val="en-US"/>
              </w:rPr>
            </w:pPr>
            <w:r w:rsidRPr="005E2CA0">
              <w:rPr>
                <w:b/>
                <w:bCs/>
                <w:sz w:val="22"/>
                <w:szCs w:val="22"/>
                <w:lang w:val="en-US"/>
              </w:rPr>
              <w:t>75</w:t>
            </w:r>
          </w:p>
        </w:tc>
        <w:tc>
          <w:tcPr>
            <w:tcW w:w="1402" w:type="dxa"/>
            <w:gridSpan w:val="3"/>
            <w:tcBorders>
              <w:top w:val="single" w:sz="4" w:space="0" w:color="auto"/>
              <w:bottom w:val="single" w:sz="4" w:space="0" w:color="auto"/>
            </w:tcBorders>
            <w:vAlign w:val="center"/>
          </w:tcPr>
          <w:p w14:paraId="697A39EE" w14:textId="77777777" w:rsidR="002E1E18" w:rsidRPr="005E2CA0" w:rsidRDefault="002E1E18" w:rsidP="008B344E">
            <w:pPr>
              <w:jc w:val="center"/>
              <w:rPr>
                <w:b/>
                <w:bCs/>
                <w:sz w:val="22"/>
                <w:szCs w:val="22"/>
                <w:lang w:val="en-US"/>
              </w:rPr>
            </w:pPr>
            <w:r w:rsidRPr="005E2CA0">
              <w:rPr>
                <w:b/>
                <w:bCs/>
                <w:sz w:val="22"/>
                <w:szCs w:val="22"/>
                <w:lang w:val="en-US"/>
              </w:rPr>
              <w:t>TsC03B1</w:t>
            </w:r>
          </w:p>
        </w:tc>
        <w:tc>
          <w:tcPr>
            <w:tcW w:w="4366" w:type="dxa"/>
            <w:gridSpan w:val="5"/>
            <w:tcBorders>
              <w:top w:val="single" w:sz="4" w:space="0" w:color="auto"/>
              <w:bottom w:val="single" w:sz="4" w:space="0" w:color="auto"/>
            </w:tcBorders>
          </w:tcPr>
          <w:p w14:paraId="110D5D92" w14:textId="77777777" w:rsidR="002E1E18" w:rsidRPr="005E2CA0" w:rsidRDefault="002E1E18" w:rsidP="008B344E">
            <w:pPr>
              <w:rPr>
                <w:b/>
                <w:bCs/>
                <w:sz w:val="2"/>
                <w:szCs w:val="2"/>
                <w:lang w:val="en-US"/>
              </w:rPr>
            </w:pPr>
            <w:r w:rsidRPr="005E2CA0">
              <w:rPr>
                <w:b/>
                <w:bCs/>
                <w:sz w:val="22"/>
                <w:szCs w:val="22"/>
                <w:lang w:val="en-US"/>
              </w:rPr>
              <w:t>Sapatura mecanica cu excavatorul de 0,40-0,70 mc, cu motor cu ardere interna si comanda hidraulica, in pamint cu umiditate naturala, descarcare in depozit teren catg. II</w:t>
            </w:r>
          </w:p>
          <w:p w14:paraId="48CB520D"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3B17966A" w14:textId="77777777" w:rsidR="002E1E18" w:rsidRPr="005E2CA0" w:rsidRDefault="002E1E18" w:rsidP="008B344E">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12F2243F"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6E654027" w14:textId="77777777" w:rsidR="002E1E18" w:rsidRPr="005E2CA0" w:rsidRDefault="002E1E18" w:rsidP="008B344E">
            <w:pPr>
              <w:jc w:val="center"/>
              <w:rPr>
                <w:b/>
                <w:bCs/>
                <w:sz w:val="22"/>
                <w:szCs w:val="22"/>
                <w:lang w:val="en-US"/>
              </w:rPr>
            </w:pPr>
            <w:r w:rsidRPr="005E2CA0">
              <w:rPr>
                <w:b/>
                <w:bCs/>
                <w:sz w:val="22"/>
                <w:szCs w:val="22"/>
                <w:lang w:val="en-US"/>
              </w:rPr>
              <w:t>0,16</w:t>
            </w:r>
          </w:p>
          <w:p w14:paraId="3D5B0C02" w14:textId="77777777" w:rsidR="002E1E18" w:rsidRPr="009B70F2" w:rsidRDefault="002E1E18" w:rsidP="008B344E">
            <w:pPr>
              <w:jc w:val="center"/>
              <w:rPr>
                <w:sz w:val="2"/>
                <w:szCs w:val="2"/>
                <w:lang w:val="en-US"/>
              </w:rPr>
            </w:pPr>
          </w:p>
        </w:tc>
      </w:tr>
      <w:tr w:rsidR="002E1E18" w:rsidRPr="00B40365" w14:paraId="3D2B7D60"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DD523F"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7AA90FC7" w14:textId="77777777" w:rsidR="002E1E18" w:rsidRPr="00B40365" w:rsidRDefault="002E1E18" w:rsidP="008B344E">
            <w:pPr>
              <w:jc w:val="center"/>
              <w:rPr>
                <w:sz w:val="16"/>
                <w:szCs w:val="16"/>
                <w:lang w:val="en-US"/>
              </w:rPr>
            </w:pPr>
            <w:r w:rsidRPr="00B40365">
              <w:rPr>
                <w:sz w:val="16"/>
                <w:szCs w:val="16"/>
                <w:lang w:val="en-US"/>
              </w:rPr>
              <w:t>2952260003501</w:t>
            </w:r>
          </w:p>
        </w:tc>
        <w:tc>
          <w:tcPr>
            <w:tcW w:w="4366" w:type="dxa"/>
            <w:gridSpan w:val="4"/>
            <w:tcBorders>
              <w:top w:val="nil"/>
              <w:bottom w:val="single" w:sz="2" w:space="0" w:color="auto"/>
            </w:tcBorders>
            <w:vAlign w:val="center"/>
          </w:tcPr>
          <w:p w14:paraId="42CF3DC7" w14:textId="77777777" w:rsidR="002E1E18" w:rsidRPr="00C97908" w:rsidRDefault="002E1E18" w:rsidP="008B344E">
            <w:pPr>
              <w:rPr>
                <w:sz w:val="16"/>
                <w:szCs w:val="16"/>
                <w:lang w:val="en-US"/>
              </w:rPr>
            </w:pPr>
            <w:r w:rsidRPr="00C97908">
              <w:rPr>
                <w:sz w:val="16"/>
                <w:szCs w:val="16"/>
                <w:lang w:val="en-US"/>
              </w:rPr>
              <w:t>Excavator pe senile cu o cupa cu motor termic, 0,40-0,70 mc</w:t>
            </w:r>
          </w:p>
        </w:tc>
        <w:tc>
          <w:tcPr>
            <w:tcW w:w="1021" w:type="dxa"/>
            <w:gridSpan w:val="3"/>
            <w:tcBorders>
              <w:top w:val="nil"/>
              <w:bottom w:val="single" w:sz="2" w:space="0" w:color="auto"/>
            </w:tcBorders>
            <w:vAlign w:val="center"/>
          </w:tcPr>
          <w:p w14:paraId="2381D822"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74D45DA"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2,0500</w:t>
            </w:r>
          </w:p>
        </w:tc>
        <w:tc>
          <w:tcPr>
            <w:tcW w:w="1559" w:type="dxa"/>
            <w:gridSpan w:val="2"/>
            <w:tcBorders>
              <w:top w:val="nil"/>
              <w:bottom w:val="single" w:sz="2" w:space="0" w:color="auto"/>
              <w:right w:val="single" w:sz="4" w:space="0" w:color="auto"/>
            </w:tcBorders>
            <w:vAlign w:val="center"/>
          </w:tcPr>
          <w:p w14:paraId="7A7D8A31" w14:textId="77777777" w:rsidR="002E1E18" w:rsidRPr="00C97908" w:rsidRDefault="002E1E18" w:rsidP="008B344E">
            <w:pPr>
              <w:jc w:val="center"/>
              <w:rPr>
                <w:sz w:val="16"/>
                <w:szCs w:val="16"/>
                <w:lang w:val="en-US"/>
              </w:rPr>
            </w:pPr>
            <w:r w:rsidRPr="00C97908">
              <w:rPr>
                <w:sz w:val="16"/>
                <w:szCs w:val="16"/>
                <w:lang w:val="en-US"/>
              </w:rPr>
              <w:t>0,328</w:t>
            </w:r>
          </w:p>
        </w:tc>
      </w:tr>
      <w:tr w:rsidR="002E1E18" w:rsidRPr="009B70F2" w14:paraId="2237708F"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875A437" w14:textId="77777777" w:rsidR="002E1E18" w:rsidRPr="005E2CA0" w:rsidRDefault="002E1E18" w:rsidP="008B344E">
            <w:pPr>
              <w:jc w:val="center"/>
              <w:rPr>
                <w:b/>
                <w:bCs/>
                <w:sz w:val="22"/>
                <w:szCs w:val="22"/>
                <w:lang w:val="en-US"/>
              </w:rPr>
            </w:pPr>
            <w:r w:rsidRPr="005E2CA0">
              <w:rPr>
                <w:b/>
                <w:bCs/>
                <w:sz w:val="22"/>
                <w:szCs w:val="22"/>
                <w:lang w:val="en-US"/>
              </w:rPr>
              <w:t>76</w:t>
            </w:r>
          </w:p>
        </w:tc>
        <w:tc>
          <w:tcPr>
            <w:tcW w:w="1402" w:type="dxa"/>
            <w:gridSpan w:val="3"/>
            <w:tcBorders>
              <w:top w:val="single" w:sz="4" w:space="0" w:color="auto"/>
              <w:bottom w:val="single" w:sz="4" w:space="0" w:color="auto"/>
            </w:tcBorders>
            <w:vAlign w:val="center"/>
          </w:tcPr>
          <w:p w14:paraId="6429B1BD" w14:textId="77777777" w:rsidR="002E1E18" w:rsidRPr="005E2CA0" w:rsidRDefault="002E1E18" w:rsidP="008B344E">
            <w:pPr>
              <w:jc w:val="center"/>
              <w:rPr>
                <w:b/>
                <w:bCs/>
                <w:sz w:val="22"/>
                <w:szCs w:val="22"/>
                <w:lang w:val="en-US"/>
              </w:rPr>
            </w:pPr>
            <w:r w:rsidRPr="005E2CA0">
              <w:rPr>
                <w:b/>
                <w:bCs/>
                <w:sz w:val="22"/>
                <w:szCs w:val="22"/>
                <w:lang w:val="en-US"/>
              </w:rPr>
              <w:t>TsC03F1</w:t>
            </w:r>
          </w:p>
        </w:tc>
        <w:tc>
          <w:tcPr>
            <w:tcW w:w="4366" w:type="dxa"/>
            <w:gridSpan w:val="5"/>
            <w:tcBorders>
              <w:top w:val="single" w:sz="4" w:space="0" w:color="auto"/>
              <w:bottom w:val="single" w:sz="4" w:space="0" w:color="auto"/>
            </w:tcBorders>
          </w:tcPr>
          <w:p w14:paraId="2E947EBF" w14:textId="77777777" w:rsidR="002E1E18" w:rsidRPr="005E2CA0" w:rsidRDefault="002E1E18" w:rsidP="008B344E">
            <w:pPr>
              <w:rPr>
                <w:b/>
                <w:bCs/>
                <w:sz w:val="2"/>
                <w:szCs w:val="2"/>
                <w:lang w:val="en-US"/>
              </w:rPr>
            </w:pPr>
            <w:r w:rsidRPr="005E2CA0">
              <w:rPr>
                <w:b/>
                <w:bCs/>
                <w:sz w:val="22"/>
                <w:szCs w:val="22"/>
                <w:lang w:val="en-US"/>
              </w:rPr>
              <w:t>Sapatura mecanica cu excavatorul de 0,40-0,70 mc, cu motor cu ardere interna si comanda hidraulica, in pamint cu umiditate naturala, descarcare in autovehicule teren catg. II</w:t>
            </w:r>
          </w:p>
          <w:p w14:paraId="11CF2C1F"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53DC66B8" w14:textId="77777777" w:rsidR="002E1E18" w:rsidRPr="005E2CA0" w:rsidRDefault="002E1E18" w:rsidP="008B344E">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495D894B"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2468E408" w14:textId="77777777" w:rsidR="002E1E18" w:rsidRPr="005E2CA0" w:rsidRDefault="002E1E18" w:rsidP="008B344E">
            <w:pPr>
              <w:jc w:val="center"/>
              <w:rPr>
                <w:b/>
                <w:bCs/>
                <w:sz w:val="22"/>
                <w:szCs w:val="22"/>
                <w:lang w:val="en-US"/>
              </w:rPr>
            </w:pPr>
            <w:r w:rsidRPr="005E2CA0">
              <w:rPr>
                <w:b/>
                <w:bCs/>
                <w:sz w:val="22"/>
                <w:szCs w:val="22"/>
                <w:lang w:val="en-US"/>
              </w:rPr>
              <w:t>0,24</w:t>
            </w:r>
          </w:p>
          <w:p w14:paraId="6700BBF4" w14:textId="77777777" w:rsidR="002E1E18" w:rsidRPr="009B70F2" w:rsidRDefault="002E1E18" w:rsidP="008B344E">
            <w:pPr>
              <w:jc w:val="center"/>
              <w:rPr>
                <w:sz w:val="2"/>
                <w:szCs w:val="2"/>
                <w:lang w:val="en-US"/>
              </w:rPr>
            </w:pPr>
          </w:p>
        </w:tc>
      </w:tr>
      <w:tr w:rsidR="002E1E18" w:rsidRPr="00B40365" w14:paraId="7C7385CF"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E5ED86"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66D603C5" w14:textId="77777777" w:rsidR="002E1E18" w:rsidRPr="00B40365" w:rsidRDefault="002E1E18" w:rsidP="008B344E">
            <w:pPr>
              <w:jc w:val="center"/>
              <w:rPr>
                <w:sz w:val="16"/>
                <w:szCs w:val="16"/>
                <w:lang w:val="en-US"/>
              </w:rPr>
            </w:pPr>
            <w:r w:rsidRPr="00B40365">
              <w:rPr>
                <w:sz w:val="16"/>
                <w:szCs w:val="16"/>
                <w:lang w:val="en-US"/>
              </w:rPr>
              <w:t>2952260003501</w:t>
            </w:r>
          </w:p>
        </w:tc>
        <w:tc>
          <w:tcPr>
            <w:tcW w:w="4366" w:type="dxa"/>
            <w:gridSpan w:val="4"/>
            <w:tcBorders>
              <w:top w:val="nil"/>
              <w:bottom w:val="single" w:sz="2" w:space="0" w:color="auto"/>
            </w:tcBorders>
            <w:vAlign w:val="center"/>
          </w:tcPr>
          <w:p w14:paraId="3B5B9175" w14:textId="77777777" w:rsidR="002E1E18" w:rsidRPr="00C97908" w:rsidRDefault="002E1E18" w:rsidP="008B344E">
            <w:pPr>
              <w:rPr>
                <w:sz w:val="16"/>
                <w:szCs w:val="16"/>
                <w:lang w:val="en-US"/>
              </w:rPr>
            </w:pPr>
            <w:r w:rsidRPr="00C97908">
              <w:rPr>
                <w:sz w:val="16"/>
                <w:szCs w:val="16"/>
                <w:lang w:val="en-US"/>
              </w:rPr>
              <w:t>Excavator pe senile cu o cupa cu motor termic, 0,40-0,70 mc</w:t>
            </w:r>
          </w:p>
        </w:tc>
        <w:tc>
          <w:tcPr>
            <w:tcW w:w="1021" w:type="dxa"/>
            <w:gridSpan w:val="3"/>
            <w:tcBorders>
              <w:top w:val="nil"/>
              <w:bottom w:val="single" w:sz="2" w:space="0" w:color="auto"/>
            </w:tcBorders>
            <w:vAlign w:val="center"/>
          </w:tcPr>
          <w:p w14:paraId="42E7F6C4"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7F29F0F"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2,2500</w:t>
            </w:r>
          </w:p>
        </w:tc>
        <w:tc>
          <w:tcPr>
            <w:tcW w:w="1559" w:type="dxa"/>
            <w:gridSpan w:val="2"/>
            <w:tcBorders>
              <w:top w:val="nil"/>
              <w:bottom w:val="single" w:sz="2" w:space="0" w:color="auto"/>
              <w:right w:val="single" w:sz="4" w:space="0" w:color="auto"/>
            </w:tcBorders>
            <w:vAlign w:val="center"/>
          </w:tcPr>
          <w:p w14:paraId="11CCE4D5" w14:textId="77777777" w:rsidR="002E1E18" w:rsidRPr="00C97908" w:rsidRDefault="002E1E18" w:rsidP="008B344E">
            <w:pPr>
              <w:jc w:val="center"/>
              <w:rPr>
                <w:sz w:val="16"/>
                <w:szCs w:val="16"/>
                <w:lang w:val="en-US"/>
              </w:rPr>
            </w:pPr>
            <w:r w:rsidRPr="00C97908">
              <w:rPr>
                <w:sz w:val="16"/>
                <w:szCs w:val="16"/>
                <w:lang w:val="en-US"/>
              </w:rPr>
              <w:t>0,54</w:t>
            </w:r>
          </w:p>
        </w:tc>
      </w:tr>
      <w:tr w:rsidR="002E1E18" w:rsidRPr="009B70F2" w14:paraId="0F02432C"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6E14C82" w14:textId="77777777" w:rsidR="002E1E18" w:rsidRPr="005E2CA0" w:rsidRDefault="002E1E18" w:rsidP="008B344E">
            <w:pPr>
              <w:jc w:val="center"/>
              <w:rPr>
                <w:b/>
                <w:bCs/>
                <w:sz w:val="22"/>
                <w:szCs w:val="22"/>
                <w:lang w:val="en-US"/>
              </w:rPr>
            </w:pPr>
            <w:r w:rsidRPr="005E2CA0">
              <w:rPr>
                <w:b/>
                <w:bCs/>
                <w:sz w:val="22"/>
                <w:szCs w:val="22"/>
                <w:lang w:val="en-US"/>
              </w:rPr>
              <w:t>77</w:t>
            </w:r>
          </w:p>
        </w:tc>
        <w:tc>
          <w:tcPr>
            <w:tcW w:w="1402" w:type="dxa"/>
            <w:gridSpan w:val="3"/>
            <w:tcBorders>
              <w:top w:val="single" w:sz="4" w:space="0" w:color="auto"/>
              <w:bottom w:val="single" w:sz="4" w:space="0" w:color="auto"/>
            </w:tcBorders>
            <w:vAlign w:val="center"/>
          </w:tcPr>
          <w:p w14:paraId="3C41103C" w14:textId="77777777" w:rsidR="002E1E18" w:rsidRPr="005E2CA0" w:rsidRDefault="002E1E18" w:rsidP="008B344E">
            <w:pPr>
              <w:jc w:val="center"/>
              <w:rPr>
                <w:b/>
                <w:bCs/>
                <w:sz w:val="22"/>
                <w:szCs w:val="22"/>
                <w:lang w:val="en-US"/>
              </w:rPr>
            </w:pPr>
            <w:r w:rsidRPr="005E2CA0">
              <w:rPr>
                <w:b/>
                <w:bCs/>
                <w:sz w:val="22"/>
                <w:szCs w:val="22"/>
                <w:lang w:val="en-US"/>
              </w:rPr>
              <w:t>TsI51A1</w:t>
            </w:r>
          </w:p>
        </w:tc>
        <w:tc>
          <w:tcPr>
            <w:tcW w:w="4366" w:type="dxa"/>
            <w:gridSpan w:val="5"/>
            <w:tcBorders>
              <w:top w:val="single" w:sz="4" w:space="0" w:color="auto"/>
              <w:bottom w:val="single" w:sz="4" w:space="0" w:color="auto"/>
            </w:tcBorders>
          </w:tcPr>
          <w:p w14:paraId="2718B520" w14:textId="77777777" w:rsidR="002E1E18" w:rsidRPr="005E2CA0" w:rsidRDefault="002E1E18" w:rsidP="008B344E">
            <w:pPr>
              <w:rPr>
                <w:b/>
                <w:bCs/>
                <w:sz w:val="2"/>
                <w:szCs w:val="2"/>
                <w:lang w:val="en-US"/>
              </w:rPr>
            </w:pPr>
            <w:r w:rsidRPr="005E2CA0">
              <w:rPr>
                <w:b/>
                <w:bCs/>
                <w:sz w:val="22"/>
                <w:szCs w:val="22"/>
                <w:lang w:val="en-US"/>
              </w:rPr>
              <w:t>Transportarea cu autobasculanta de 10 t la distanta de: 1 km</w:t>
            </w:r>
          </w:p>
          <w:p w14:paraId="79E9529B"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0712F72D" w14:textId="77777777" w:rsidR="002E1E18" w:rsidRPr="005E2CA0" w:rsidRDefault="002E1E18" w:rsidP="008B344E">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7DA13E5A"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2DE20E10" w14:textId="77777777" w:rsidR="002E1E18" w:rsidRPr="005E2CA0" w:rsidRDefault="002E1E18" w:rsidP="008B344E">
            <w:pPr>
              <w:jc w:val="center"/>
              <w:rPr>
                <w:b/>
                <w:bCs/>
                <w:sz w:val="22"/>
                <w:szCs w:val="22"/>
                <w:lang w:val="en-US"/>
              </w:rPr>
            </w:pPr>
            <w:r w:rsidRPr="005E2CA0">
              <w:rPr>
                <w:b/>
                <w:bCs/>
                <w:sz w:val="22"/>
                <w:szCs w:val="22"/>
                <w:lang w:val="en-US"/>
              </w:rPr>
              <w:t>39,60</w:t>
            </w:r>
          </w:p>
          <w:p w14:paraId="54424FF5" w14:textId="77777777" w:rsidR="002E1E18" w:rsidRPr="009B70F2" w:rsidRDefault="002E1E18" w:rsidP="008B344E">
            <w:pPr>
              <w:jc w:val="center"/>
              <w:rPr>
                <w:sz w:val="2"/>
                <w:szCs w:val="2"/>
                <w:lang w:val="en-US"/>
              </w:rPr>
            </w:pPr>
          </w:p>
        </w:tc>
      </w:tr>
      <w:tr w:rsidR="002E1E18" w:rsidRPr="00B40365" w14:paraId="288251D2"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D7A84D"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0609074" w14:textId="77777777" w:rsidR="002E1E18" w:rsidRPr="00B40365" w:rsidRDefault="002E1E18" w:rsidP="008B344E">
            <w:pPr>
              <w:jc w:val="center"/>
              <w:rPr>
                <w:sz w:val="16"/>
                <w:szCs w:val="16"/>
                <w:lang w:val="en-US"/>
              </w:rPr>
            </w:pPr>
            <w:r w:rsidRPr="00B40365">
              <w:rPr>
                <w:sz w:val="16"/>
                <w:szCs w:val="16"/>
                <w:lang w:val="en-US"/>
              </w:rPr>
              <w:t>3410540000007</w:t>
            </w:r>
          </w:p>
        </w:tc>
        <w:tc>
          <w:tcPr>
            <w:tcW w:w="4366" w:type="dxa"/>
            <w:gridSpan w:val="4"/>
            <w:tcBorders>
              <w:top w:val="nil"/>
              <w:bottom w:val="single" w:sz="2" w:space="0" w:color="auto"/>
            </w:tcBorders>
            <w:vAlign w:val="center"/>
          </w:tcPr>
          <w:p w14:paraId="53927CFE" w14:textId="77777777" w:rsidR="002E1E18" w:rsidRPr="00C97908" w:rsidRDefault="002E1E18" w:rsidP="008B344E">
            <w:pPr>
              <w:rPr>
                <w:sz w:val="16"/>
                <w:szCs w:val="16"/>
                <w:lang w:val="en-US"/>
              </w:rPr>
            </w:pPr>
            <w:r w:rsidRPr="00C97908">
              <w:rPr>
                <w:sz w:val="16"/>
                <w:szCs w:val="16"/>
                <w:lang w:val="en-US"/>
              </w:rPr>
              <w:t>Autobasculanta-10t</w:t>
            </w:r>
          </w:p>
        </w:tc>
        <w:tc>
          <w:tcPr>
            <w:tcW w:w="1021" w:type="dxa"/>
            <w:gridSpan w:val="3"/>
            <w:tcBorders>
              <w:top w:val="nil"/>
              <w:bottom w:val="single" w:sz="2" w:space="0" w:color="auto"/>
            </w:tcBorders>
            <w:vAlign w:val="center"/>
          </w:tcPr>
          <w:p w14:paraId="35D207B9"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57F09D0"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0,0232</w:t>
            </w:r>
          </w:p>
        </w:tc>
        <w:tc>
          <w:tcPr>
            <w:tcW w:w="1559" w:type="dxa"/>
            <w:gridSpan w:val="2"/>
            <w:tcBorders>
              <w:top w:val="nil"/>
              <w:bottom w:val="single" w:sz="2" w:space="0" w:color="auto"/>
              <w:right w:val="single" w:sz="4" w:space="0" w:color="auto"/>
            </w:tcBorders>
            <w:vAlign w:val="center"/>
          </w:tcPr>
          <w:p w14:paraId="05A866F4" w14:textId="77777777" w:rsidR="002E1E18" w:rsidRPr="00C97908" w:rsidRDefault="002E1E18" w:rsidP="008B344E">
            <w:pPr>
              <w:jc w:val="center"/>
              <w:rPr>
                <w:sz w:val="16"/>
                <w:szCs w:val="16"/>
                <w:lang w:val="en-US"/>
              </w:rPr>
            </w:pPr>
            <w:r w:rsidRPr="00C97908">
              <w:rPr>
                <w:sz w:val="16"/>
                <w:szCs w:val="16"/>
                <w:lang w:val="en-US"/>
              </w:rPr>
              <w:t>0,919</w:t>
            </w:r>
          </w:p>
        </w:tc>
      </w:tr>
      <w:tr w:rsidR="002E1E18" w:rsidRPr="009B70F2" w14:paraId="197DE2CC"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A899B17" w14:textId="77777777" w:rsidR="002E1E18" w:rsidRPr="005E2CA0" w:rsidRDefault="002E1E18" w:rsidP="008B344E">
            <w:pPr>
              <w:jc w:val="center"/>
              <w:rPr>
                <w:b/>
                <w:bCs/>
                <w:sz w:val="22"/>
                <w:szCs w:val="22"/>
                <w:lang w:val="en-US"/>
              </w:rPr>
            </w:pPr>
            <w:r w:rsidRPr="005E2CA0">
              <w:rPr>
                <w:b/>
                <w:bCs/>
                <w:sz w:val="22"/>
                <w:szCs w:val="22"/>
                <w:lang w:val="en-US"/>
              </w:rPr>
              <w:t>78</w:t>
            </w:r>
          </w:p>
        </w:tc>
        <w:tc>
          <w:tcPr>
            <w:tcW w:w="1402" w:type="dxa"/>
            <w:gridSpan w:val="3"/>
            <w:tcBorders>
              <w:top w:val="single" w:sz="4" w:space="0" w:color="auto"/>
              <w:bottom w:val="single" w:sz="4" w:space="0" w:color="auto"/>
            </w:tcBorders>
            <w:vAlign w:val="center"/>
          </w:tcPr>
          <w:p w14:paraId="7C0F84DD" w14:textId="77777777" w:rsidR="002E1E18" w:rsidRPr="005E2CA0" w:rsidRDefault="002E1E18" w:rsidP="008B344E">
            <w:pPr>
              <w:jc w:val="center"/>
              <w:rPr>
                <w:b/>
                <w:bCs/>
                <w:sz w:val="22"/>
                <w:szCs w:val="22"/>
                <w:lang w:val="en-US"/>
              </w:rPr>
            </w:pPr>
            <w:r w:rsidRPr="005E2CA0">
              <w:rPr>
                <w:b/>
                <w:bCs/>
                <w:sz w:val="22"/>
                <w:szCs w:val="22"/>
                <w:lang w:val="en-US"/>
              </w:rPr>
              <w:t>TsC51B</w:t>
            </w:r>
          </w:p>
        </w:tc>
        <w:tc>
          <w:tcPr>
            <w:tcW w:w="4366" w:type="dxa"/>
            <w:gridSpan w:val="5"/>
            <w:tcBorders>
              <w:top w:val="single" w:sz="4" w:space="0" w:color="auto"/>
              <w:bottom w:val="single" w:sz="4" w:space="0" w:color="auto"/>
            </w:tcBorders>
          </w:tcPr>
          <w:p w14:paraId="7A69055F" w14:textId="77777777" w:rsidR="002E1E18" w:rsidRPr="005E2CA0" w:rsidRDefault="002E1E18" w:rsidP="008B344E">
            <w:pPr>
              <w:rPr>
                <w:b/>
                <w:bCs/>
                <w:sz w:val="2"/>
                <w:szCs w:val="2"/>
                <w:lang w:val="en-US"/>
              </w:rPr>
            </w:pPr>
            <w:r w:rsidRPr="005E2CA0">
              <w:rPr>
                <w:b/>
                <w:bCs/>
                <w:sz w:val="22"/>
                <w:szCs w:val="22"/>
                <w:lang w:val="en-US"/>
              </w:rPr>
              <w:t>Lucrari la descarcarea pamintului in depozit, teren categoria II</w:t>
            </w:r>
          </w:p>
          <w:p w14:paraId="2A000DB7"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5F1AF73A" w14:textId="77777777" w:rsidR="002E1E18" w:rsidRPr="005E2CA0" w:rsidRDefault="002E1E18" w:rsidP="008B344E">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288B4C6E"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02FFE212" w14:textId="77777777" w:rsidR="002E1E18" w:rsidRPr="005E2CA0" w:rsidRDefault="002E1E18" w:rsidP="008B344E">
            <w:pPr>
              <w:jc w:val="center"/>
              <w:rPr>
                <w:b/>
                <w:bCs/>
                <w:sz w:val="22"/>
                <w:szCs w:val="22"/>
                <w:lang w:val="en-US"/>
              </w:rPr>
            </w:pPr>
            <w:r w:rsidRPr="005E2CA0">
              <w:rPr>
                <w:b/>
                <w:bCs/>
                <w:sz w:val="22"/>
                <w:szCs w:val="22"/>
                <w:lang w:val="en-US"/>
              </w:rPr>
              <w:t>0,24</w:t>
            </w:r>
          </w:p>
          <w:p w14:paraId="2D90724E" w14:textId="77777777" w:rsidR="002E1E18" w:rsidRPr="009B70F2" w:rsidRDefault="002E1E18" w:rsidP="008B344E">
            <w:pPr>
              <w:jc w:val="center"/>
              <w:rPr>
                <w:sz w:val="2"/>
                <w:szCs w:val="2"/>
                <w:lang w:val="en-US"/>
              </w:rPr>
            </w:pPr>
          </w:p>
        </w:tc>
      </w:tr>
      <w:tr w:rsidR="002E1E18" w:rsidRPr="00B40365" w14:paraId="3219218F"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726908"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7933FEDE" w14:textId="77777777" w:rsidR="002E1E18" w:rsidRPr="00B40365" w:rsidRDefault="002E1E18" w:rsidP="008B344E">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5AC575DF" w14:textId="77777777" w:rsidR="002E1E18" w:rsidRPr="00C97908" w:rsidRDefault="002E1E18" w:rsidP="008B344E">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6447C327"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0169286"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0,3600</w:t>
            </w:r>
          </w:p>
        </w:tc>
        <w:tc>
          <w:tcPr>
            <w:tcW w:w="1559" w:type="dxa"/>
            <w:gridSpan w:val="2"/>
            <w:tcBorders>
              <w:top w:val="nil"/>
              <w:bottom w:val="single" w:sz="2" w:space="0" w:color="auto"/>
            </w:tcBorders>
            <w:vAlign w:val="center"/>
          </w:tcPr>
          <w:p w14:paraId="6CFFF2F9" w14:textId="77777777" w:rsidR="002E1E18" w:rsidRPr="00C97908" w:rsidRDefault="002E1E18" w:rsidP="008B344E">
            <w:pPr>
              <w:jc w:val="center"/>
              <w:rPr>
                <w:sz w:val="16"/>
                <w:szCs w:val="16"/>
                <w:lang w:val="en-US"/>
              </w:rPr>
            </w:pPr>
            <w:r w:rsidRPr="00C97908">
              <w:rPr>
                <w:sz w:val="16"/>
                <w:szCs w:val="16"/>
                <w:lang w:val="en-US"/>
              </w:rPr>
              <w:t>0,086</w:t>
            </w:r>
          </w:p>
        </w:tc>
      </w:tr>
      <w:tr w:rsidR="002E1E18" w:rsidRPr="00B40365" w14:paraId="6B18F208"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294265"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0EE4CF32" w14:textId="77777777" w:rsidR="002E1E18" w:rsidRPr="00B40365" w:rsidRDefault="002E1E18" w:rsidP="008B344E">
            <w:pPr>
              <w:jc w:val="center"/>
              <w:rPr>
                <w:sz w:val="16"/>
                <w:szCs w:val="16"/>
                <w:lang w:val="en-US"/>
              </w:rPr>
            </w:pPr>
            <w:r w:rsidRPr="00B40365">
              <w:rPr>
                <w:sz w:val="16"/>
                <w:szCs w:val="16"/>
                <w:lang w:val="en-US"/>
              </w:rPr>
              <w:t>1411122201752</w:t>
            </w:r>
          </w:p>
        </w:tc>
        <w:tc>
          <w:tcPr>
            <w:tcW w:w="4366" w:type="dxa"/>
            <w:gridSpan w:val="4"/>
            <w:tcBorders>
              <w:top w:val="nil"/>
              <w:bottom w:val="single" w:sz="2" w:space="0" w:color="auto"/>
            </w:tcBorders>
            <w:vAlign w:val="center"/>
          </w:tcPr>
          <w:p w14:paraId="7AED74F9" w14:textId="77777777" w:rsidR="002E1E18" w:rsidRPr="00C97908" w:rsidRDefault="002E1E18" w:rsidP="008B344E">
            <w:pPr>
              <w:rPr>
                <w:sz w:val="16"/>
                <w:szCs w:val="16"/>
                <w:lang w:val="en-US"/>
              </w:rPr>
            </w:pPr>
            <w:r w:rsidRPr="00C97908">
              <w:rPr>
                <w:sz w:val="16"/>
                <w:szCs w:val="16"/>
                <w:lang w:val="en-US"/>
              </w:rPr>
              <w:t xml:space="preserve">Piatra sparta </w:t>
            </w:r>
          </w:p>
        </w:tc>
        <w:tc>
          <w:tcPr>
            <w:tcW w:w="1021" w:type="dxa"/>
            <w:gridSpan w:val="3"/>
            <w:tcBorders>
              <w:top w:val="nil"/>
              <w:bottom w:val="single" w:sz="2" w:space="0" w:color="auto"/>
            </w:tcBorders>
            <w:vAlign w:val="center"/>
          </w:tcPr>
          <w:p w14:paraId="02AD5D10"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FD7D1CE"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14:paraId="25989F03" w14:textId="77777777" w:rsidR="002E1E18" w:rsidRPr="00C97908" w:rsidRDefault="002E1E18" w:rsidP="008B344E">
            <w:pPr>
              <w:jc w:val="center"/>
              <w:rPr>
                <w:sz w:val="16"/>
                <w:szCs w:val="16"/>
                <w:lang w:val="en-US"/>
              </w:rPr>
            </w:pPr>
            <w:r w:rsidRPr="00C97908">
              <w:rPr>
                <w:sz w:val="16"/>
                <w:szCs w:val="16"/>
                <w:lang w:val="en-US"/>
              </w:rPr>
              <w:t>0,001</w:t>
            </w:r>
          </w:p>
        </w:tc>
      </w:tr>
      <w:tr w:rsidR="002E1E18" w:rsidRPr="00B40365" w14:paraId="3EE0AC85"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0A02BC"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1617BA72" w14:textId="77777777" w:rsidR="002E1E18" w:rsidRPr="00B40365" w:rsidRDefault="002E1E18" w:rsidP="008B344E">
            <w:pPr>
              <w:jc w:val="center"/>
              <w:rPr>
                <w:sz w:val="16"/>
                <w:szCs w:val="16"/>
                <w:lang w:val="en-US"/>
              </w:rPr>
            </w:pPr>
            <w:r w:rsidRPr="00B40365">
              <w:rPr>
                <w:sz w:val="16"/>
                <w:szCs w:val="16"/>
                <w:lang w:val="en-US"/>
              </w:rPr>
              <w:t>2952260003554</w:t>
            </w:r>
          </w:p>
        </w:tc>
        <w:tc>
          <w:tcPr>
            <w:tcW w:w="4366" w:type="dxa"/>
            <w:gridSpan w:val="4"/>
            <w:tcBorders>
              <w:top w:val="nil"/>
              <w:bottom w:val="single" w:sz="2" w:space="0" w:color="auto"/>
            </w:tcBorders>
            <w:vAlign w:val="center"/>
          </w:tcPr>
          <w:p w14:paraId="27585A38" w14:textId="77777777" w:rsidR="002E1E18" w:rsidRPr="00C97908" w:rsidRDefault="002E1E18" w:rsidP="008B344E">
            <w:pPr>
              <w:rPr>
                <w:sz w:val="16"/>
                <w:szCs w:val="16"/>
                <w:lang w:val="en-US"/>
              </w:rPr>
            </w:pPr>
            <w:r w:rsidRPr="00C97908">
              <w:rPr>
                <w:sz w:val="16"/>
                <w:szCs w:val="16"/>
                <w:lang w:val="en-US"/>
              </w:rPr>
              <w:t>Buldozer 79kw (108CP)</w:t>
            </w:r>
          </w:p>
        </w:tc>
        <w:tc>
          <w:tcPr>
            <w:tcW w:w="1021" w:type="dxa"/>
            <w:gridSpan w:val="3"/>
            <w:tcBorders>
              <w:top w:val="nil"/>
              <w:bottom w:val="single" w:sz="2" w:space="0" w:color="auto"/>
            </w:tcBorders>
            <w:vAlign w:val="center"/>
          </w:tcPr>
          <w:p w14:paraId="0389CFAB"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8F084DF"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right w:val="single" w:sz="4" w:space="0" w:color="auto"/>
            </w:tcBorders>
            <w:vAlign w:val="center"/>
          </w:tcPr>
          <w:p w14:paraId="1E26503B" w14:textId="77777777" w:rsidR="002E1E18" w:rsidRPr="00C97908" w:rsidRDefault="002E1E18" w:rsidP="008B344E">
            <w:pPr>
              <w:jc w:val="center"/>
              <w:rPr>
                <w:sz w:val="16"/>
                <w:szCs w:val="16"/>
                <w:lang w:val="en-US"/>
              </w:rPr>
            </w:pPr>
            <w:r w:rsidRPr="00C97908">
              <w:rPr>
                <w:sz w:val="16"/>
                <w:szCs w:val="16"/>
                <w:lang w:val="en-US"/>
              </w:rPr>
              <w:t>0,096</w:t>
            </w:r>
          </w:p>
        </w:tc>
      </w:tr>
      <w:tr w:rsidR="002E1E18" w:rsidRPr="009B70F2" w14:paraId="604EE41C"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C472FED" w14:textId="77777777" w:rsidR="002E1E18" w:rsidRPr="005E2CA0" w:rsidRDefault="002E1E18" w:rsidP="008B344E">
            <w:pPr>
              <w:jc w:val="center"/>
              <w:rPr>
                <w:b/>
                <w:bCs/>
                <w:sz w:val="22"/>
                <w:szCs w:val="22"/>
                <w:lang w:val="en-US"/>
              </w:rPr>
            </w:pPr>
            <w:r w:rsidRPr="005E2CA0">
              <w:rPr>
                <w:b/>
                <w:bCs/>
                <w:sz w:val="22"/>
                <w:szCs w:val="22"/>
                <w:lang w:val="en-US"/>
              </w:rPr>
              <w:t>79</w:t>
            </w:r>
          </w:p>
        </w:tc>
        <w:tc>
          <w:tcPr>
            <w:tcW w:w="1402" w:type="dxa"/>
            <w:gridSpan w:val="3"/>
            <w:tcBorders>
              <w:top w:val="single" w:sz="4" w:space="0" w:color="auto"/>
              <w:bottom w:val="single" w:sz="4" w:space="0" w:color="auto"/>
            </w:tcBorders>
            <w:vAlign w:val="center"/>
          </w:tcPr>
          <w:p w14:paraId="6206671F" w14:textId="77777777" w:rsidR="002E1E18" w:rsidRPr="005E2CA0" w:rsidRDefault="002E1E18" w:rsidP="008B344E">
            <w:pPr>
              <w:jc w:val="center"/>
              <w:rPr>
                <w:b/>
                <w:bCs/>
                <w:sz w:val="22"/>
                <w:szCs w:val="22"/>
                <w:lang w:val="en-US"/>
              </w:rPr>
            </w:pPr>
            <w:r w:rsidRPr="005E2CA0">
              <w:rPr>
                <w:b/>
                <w:bCs/>
                <w:sz w:val="22"/>
                <w:szCs w:val="22"/>
                <w:lang w:val="en-US"/>
              </w:rPr>
              <w:t>TsC50B</w:t>
            </w:r>
          </w:p>
        </w:tc>
        <w:tc>
          <w:tcPr>
            <w:tcW w:w="4366" w:type="dxa"/>
            <w:gridSpan w:val="5"/>
            <w:tcBorders>
              <w:top w:val="single" w:sz="4" w:space="0" w:color="auto"/>
              <w:bottom w:val="single" w:sz="4" w:space="0" w:color="auto"/>
            </w:tcBorders>
          </w:tcPr>
          <w:p w14:paraId="2AAEE9CD" w14:textId="77777777" w:rsidR="002E1E18" w:rsidRPr="005E2CA0" w:rsidRDefault="002E1E18" w:rsidP="008B344E">
            <w:pPr>
              <w:rPr>
                <w:b/>
                <w:bCs/>
                <w:sz w:val="2"/>
                <w:szCs w:val="2"/>
                <w:lang w:val="en-US"/>
              </w:rPr>
            </w:pPr>
            <w:r w:rsidRPr="005E2CA0">
              <w:rPr>
                <w:b/>
                <w:bCs/>
                <w:sz w:val="22"/>
                <w:szCs w:val="22"/>
                <w:lang w:val="en-US"/>
              </w:rPr>
              <w:t>Repararea si intretinerea drumurilor naturale la transportarea pamintului, pentru fiecare 0,5 km, teren categoria II</w:t>
            </w:r>
          </w:p>
          <w:p w14:paraId="134C39A3"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6E4BE5B9" w14:textId="77777777" w:rsidR="002E1E18" w:rsidRPr="005E2CA0" w:rsidRDefault="002E1E18" w:rsidP="008B344E">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70B8DD4B"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7F0E8672" w14:textId="77777777" w:rsidR="002E1E18" w:rsidRPr="005E2CA0" w:rsidRDefault="002E1E18" w:rsidP="008B344E">
            <w:pPr>
              <w:jc w:val="center"/>
              <w:rPr>
                <w:b/>
                <w:bCs/>
                <w:sz w:val="22"/>
                <w:szCs w:val="22"/>
                <w:lang w:val="en-US"/>
              </w:rPr>
            </w:pPr>
            <w:r w:rsidRPr="005E2CA0">
              <w:rPr>
                <w:b/>
                <w:bCs/>
                <w:sz w:val="22"/>
                <w:szCs w:val="22"/>
                <w:lang w:val="en-US"/>
              </w:rPr>
              <w:t>0,24</w:t>
            </w:r>
          </w:p>
          <w:p w14:paraId="6B48BB86" w14:textId="77777777" w:rsidR="002E1E18" w:rsidRPr="009B70F2" w:rsidRDefault="002E1E18" w:rsidP="008B344E">
            <w:pPr>
              <w:jc w:val="center"/>
              <w:rPr>
                <w:sz w:val="2"/>
                <w:szCs w:val="2"/>
                <w:lang w:val="en-US"/>
              </w:rPr>
            </w:pPr>
          </w:p>
        </w:tc>
      </w:tr>
      <w:tr w:rsidR="002E1E18" w:rsidRPr="00B40365" w14:paraId="7208E5E7"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91FDAF"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74BDF18C" w14:textId="77777777" w:rsidR="002E1E18" w:rsidRPr="00B40365" w:rsidRDefault="002E1E18" w:rsidP="008B344E">
            <w:pPr>
              <w:jc w:val="center"/>
              <w:rPr>
                <w:sz w:val="16"/>
                <w:szCs w:val="16"/>
                <w:lang w:val="en-US"/>
              </w:rPr>
            </w:pPr>
            <w:r w:rsidRPr="00B40365">
              <w:rPr>
                <w:sz w:val="16"/>
                <w:szCs w:val="16"/>
                <w:lang w:val="en-US"/>
              </w:rPr>
              <w:t>1411122201752</w:t>
            </w:r>
          </w:p>
        </w:tc>
        <w:tc>
          <w:tcPr>
            <w:tcW w:w="4366" w:type="dxa"/>
            <w:gridSpan w:val="4"/>
            <w:tcBorders>
              <w:top w:val="nil"/>
              <w:bottom w:val="single" w:sz="2" w:space="0" w:color="auto"/>
            </w:tcBorders>
            <w:vAlign w:val="center"/>
          </w:tcPr>
          <w:p w14:paraId="35E872EF" w14:textId="77777777" w:rsidR="002E1E18" w:rsidRPr="00C97908" w:rsidRDefault="002E1E18" w:rsidP="008B344E">
            <w:pPr>
              <w:rPr>
                <w:sz w:val="16"/>
                <w:szCs w:val="16"/>
                <w:lang w:val="en-US"/>
              </w:rPr>
            </w:pPr>
            <w:r w:rsidRPr="00C97908">
              <w:rPr>
                <w:sz w:val="16"/>
                <w:szCs w:val="16"/>
                <w:lang w:val="en-US"/>
              </w:rPr>
              <w:t xml:space="preserve">Piatra sparta </w:t>
            </w:r>
          </w:p>
        </w:tc>
        <w:tc>
          <w:tcPr>
            <w:tcW w:w="1021" w:type="dxa"/>
            <w:gridSpan w:val="3"/>
            <w:tcBorders>
              <w:top w:val="nil"/>
              <w:bottom w:val="single" w:sz="2" w:space="0" w:color="auto"/>
            </w:tcBorders>
            <w:vAlign w:val="center"/>
          </w:tcPr>
          <w:p w14:paraId="318E0408"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03D6C24"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tcBorders>
            <w:vAlign w:val="center"/>
          </w:tcPr>
          <w:p w14:paraId="3F6A74A0" w14:textId="77777777" w:rsidR="002E1E18" w:rsidRPr="00C97908" w:rsidRDefault="002E1E18" w:rsidP="008B344E">
            <w:pPr>
              <w:jc w:val="center"/>
              <w:rPr>
                <w:sz w:val="16"/>
                <w:szCs w:val="16"/>
                <w:lang w:val="en-US"/>
              </w:rPr>
            </w:pPr>
            <w:r w:rsidRPr="00C97908">
              <w:rPr>
                <w:sz w:val="16"/>
                <w:szCs w:val="16"/>
                <w:lang w:val="en-US"/>
              </w:rPr>
              <w:t>0,003</w:t>
            </w:r>
          </w:p>
        </w:tc>
      </w:tr>
      <w:tr w:rsidR="002E1E18" w:rsidRPr="00B40365" w14:paraId="60C7328A"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68CF92"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01EFE93D" w14:textId="77777777" w:rsidR="002E1E18" w:rsidRPr="00B40365" w:rsidRDefault="002E1E18" w:rsidP="008B344E">
            <w:pPr>
              <w:jc w:val="center"/>
              <w:rPr>
                <w:sz w:val="16"/>
                <w:szCs w:val="16"/>
                <w:lang w:val="en-US"/>
              </w:rPr>
            </w:pPr>
            <w:r w:rsidRPr="00B40365">
              <w:rPr>
                <w:sz w:val="16"/>
                <w:szCs w:val="16"/>
                <w:lang w:val="en-US"/>
              </w:rPr>
              <w:t>2952260003554</w:t>
            </w:r>
          </w:p>
        </w:tc>
        <w:tc>
          <w:tcPr>
            <w:tcW w:w="4366" w:type="dxa"/>
            <w:gridSpan w:val="4"/>
            <w:tcBorders>
              <w:top w:val="nil"/>
              <w:bottom w:val="single" w:sz="2" w:space="0" w:color="auto"/>
            </w:tcBorders>
            <w:vAlign w:val="center"/>
          </w:tcPr>
          <w:p w14:paraId="6BD36A6D" w14:textId="77777777" w:rsidR="002E1E18" w:rsidRPr="00C97908" w:rsidRDefault="002E1E18" w:rsidP="008B344E">
            <w:pPr>
              <w:rPr>
                <w:sz w:val="16"/>
                <w:szCs w:val="16"/>
                <w:lang w:val="en-US"/>
              </w:rPr>
            </w:pPr>
            <w:r w:rsidRPr="00C97908">
              <w:rPr>
                <w:sz w:val="16"/>
                <w:szCs w:val="16"/>
                <w:lang w:val="en-US"/>
              </w:rPr>
              <w:t>Buldozer 79kw (108CP)</w:t>
            </w:r>
          </w:p>
        </w:tc>
        <w:tc>
          <w:tcPr>
            <w:tcW w:w="1021" w:type="dxa"/>
            <w:gridSpan w:val="3"/>
            <w:tcBorders>
              <w:top w:val="nil"/>
              <w:bottom w:val="single" w:sz="2" w:space="0" w:color="auto"/>
            </w:tcBorders>
            <w:vAlign w:val="center"/>
          </w:tcPr>
          <w:p w14:paraId="28A6CA51"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1AC536E"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0,1400</w:t>
            </w:r>
          </w:p>
        </w:tc>
        <w:tc>
          <w:tcPr>
            <w:tcW w:w="1559" w:type="dxa"/>
            <w:gridSpan w:val="2"/>
            <w:tcBorders>
              <w:top w:val="nil"/>
              <w:bottom w:val="single" w:sz="2" w:space="0" w:color="auto"/>
              <w:right w:val="single" w:sz="4" w:space="0" w:color="auto"/>
            </w:tcBorders>
            <w:vAlign w:val="center"/>
          </w:tcPr>
          <w:p w14:paraId="6B0959CE" w14:textId="77777777" w:rsidR="002E1E18" w:rsidRPr="00C97908" w:rsidRDefault="002E1E18" w:rsidP="008B344E">
            <w:pPr>
              <w:jc w:val="center"/>
              <w:rPr>
                <w:sz w:val="16"/>
                <w:szCs w:val="16"/>
                <w:lang w:val="en-US"/>
              </w:rPr>
            </w:pPr>
            <w:r w:rsidRPr="00C97908">
              <w:rPr>
                <w:sz w:val="16"/>
                <w:szCs w:val="16"/>
                <w:lang w:val="en-US"/>
              </w:rPr>
              <w:t>0,034</w:t>
            </w:r>
          </w:p>
        </w:tc>
      </w:tr>
      <w:tr w:rsidR="002E1E18" w:rsidRPr="009B70F2" w14:paraId="7F6799D9"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4EAB7F7" w14:textId="77777777" w:rsidR="002E1E18" w:rsidRPr="005E2CA0" w:rsidRDefault="002E1E18" w:rsidP="008B344E">
            <w:pPr>
              <w:jc w:val="center"/>
              <w:rPr>
                <w:b/>
                <w:bCs/>
                <w:sz w:val="22"/>
                <w:szCs w:val="22"/>
                <w:lang w:val="en-US"/>
              </w:rPr>
            </w:pPr>
            <w:r w:rsidRPr="005E2CA0">
              <w:rPr>
                <w:b/>
                <w:bCs/>
                <w:sz w:val="22"/>
                <w:szCs w:val="22"/>
                <w:lang w:val="en-US"/>
              </w:rPr>
              <w:t>80</w:t>
            </w:r>
          </w:p>
        </w:tc>
        <w:tc>
          <w:tcPr>
            <w:tcW w:w="1402" w:type="dxa"/>
            <w:gridSpan w:val="3"/>
            <w:tcBorders>
              <w:top w:val="single" w:sz="4" w:space="0" w:color="auto"/>
              <w:bottom w:val="single" w:sz="4" w:space="0" w:color="auto"/>
            </w:tcBorders>
            <w:vAlign w:val="center"/>
          </w:tcPr>
          <w:p w14:paraId="4BA064C8" w14:textId="77777777" w:rsidR="002E1E18" w:rsidRPr="005E2CA0" w:rsidRDefault="002E1E18" w:rsidP="008B344E">
            <w:pPr>
              <w:jc w:val="center"/>
              <w:rPr>
                <w:b/>
                <w:bCs/>
                <w:sz w:val="22"/>
                <w:szCs w:val="22"/>
                <w:lang w:val="en-US"/>
              </w:rPr>
            </w:pPr>
            <w:r w:rsidRPr="005E2CA0">
              <w:rPr>
                <w:b/>
                <w:bCs/>
                <w:sz w:val="22"/>
                <w:szCs w:val="22"/>
                <w:lang w:val="en-US"/>
              </w:rPr>
              <w:t>TsC54C</w:t>
            </w:r>
          </w:p>
        </w:tc>
        <w:tc>
          <w:tcPr>
            <w:tcW w:w="4366" w:type="dxa"/>
            <w:gridSpan w:val="5"/>
            <w:tcBorders>
              <w:top w:val="single" w:sz="4" w:space="0" w:color="auto"/>
              <w:bottom w:val="single" w:sz="4" w:space="0" w:color="auto"/>
            </w:tcBorders>
          </w:tcPr>
          <w:p w14:paraId="634735A1" w14:textId="77777777" w:rsidR="002E1E18" w:rsidRPr="005E2CA0" w:rsidRDefault="002E1E18" w:rsidP="008B344E">
            <w:pPr>
              <w:rPr>
                <w:b/>
                <w:bCs/>
                <w:sz w:val="2"/>
                <w:szCs w:val="2"/>
                <w:lang w:val="en-US"/>
              </w:rPr>
            </w:pPr>
            <w:r w:rsidRPr="005E2CA0">
              <w:rPr>
                <w:b/>
                <w:bCs/>
                <w:sz w:val="22"/>
                <w:szCs w:val="22"/>
                <w:lang w:val="en-US"/>
              </w:rPr>
              <w:t>Strat de fundatie din pietris</w:t>
            </w:r>
          </w:p>
          <w:p w14:paraId="3DE14DAF"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076E1782" w14:textId="77777777" w:rsidR="002E1E18" w:rsidRPr="005E2CA0" w:rsidRDefault="002E1E18" w:rsidP="008B344E">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25887D0B"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0031C5EC" w14:textId="77777777" w:rsidR="002E1E18" w:rsidRPr="005E2CA0" w:rsidRDefault="002E1E18" w:rsidP="008B344E">
            <w:pPr>
              <w:jc w:val="center"/>
              <w:rPr>
                <w:b/>
                <w:bCs/>
                <w:sz w:val="22"/>
                <w:szCs w:val="22"/>
                <w:lang w:val="en-US"/>
              </w:rPr>
            </w:pPr>
            <w:r w:rsidRPr="005E2CA0">
              <w:rPr>
                <w:b/>
                <w:bCs/>
                <w:sz w:val="22"/>
                <w:szCs w:val="22"/>
                <w:lang w:val="en-US"/>
              </w:rPr>
              <w:t>6,56</w:t>
            </w:r>
          </w:p>
          <w:p w14:paraId="1082A7AF" w14:textId="77777777" w:rsidR="002E1E18" w:rsidRPr="009B70F2" w:rsidRDefault="002E1E18" w:rsidP="008B344E">
            <w:pPr>
              <w:jc w:val="center"/>
              <w:rPr>
                <w:sz w:val="2"/>
                <w:szCs w:val="2"/>
                <w:lang w:val="en-US"/>
              </w:rPr>
            </w:pPr>
          </w:p>
        </w:tc>
      </w:tr>
      <w:tr w:rsidR="002E1E18" w:rsidRPr="00B40365" w14:paraId="359EA0E1"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8607A9"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64E0A4C0" w14:textId="77777777" w:rsidR="002E1E18" w:rsidRPr="00B40365" w:rsidRDefault="002E1E18" w:rsidP="008B344E">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191D4919" w14:textId="77777777" w:rsidR="002E1E18" w:rsidRPr="00C97908" w:rsidRDefault="002E1E18" w:rsidP="008B344E">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1389F46A"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E72400E"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0,9900</w:t>
            </w:r>
          </w:p>
        </w:tc>
        <w:tc>
          <w:tcPr>
            <w:tcW w:w="1559" w:type="dxa"/>
            <w:gridSpan w:val="2"/>
            <w:tcBorders>
              <w:top w:val="nil"/>
              <w:bottom w:val="single" w:sz="2" w:space="0" w:color="auto"/>
            </w:tcBorders>
            <w:vAlign w:val="center"/>
          </w:tcPr>
          <w:p w14:paraId="70101FBE" w14:textId="77777777" w:rsidR="002E1E18" w:rsidRPr="00C97908" w:rsidRDefault="002E1E18" w:rsidP="008B344E">
            <w:pPr>
              <w:jc w:val="center"/>
              <w:rPr>
                <w:sz w:val="16"/>
                <w:szCs w:val="16"/>
                <w:lang w:val="en-US"/>
              </w:rPr>
            </w:pPr>
            <w:r w:rsidRPr="00C97908">
              <w:rPr>
                <w:sz w:val="16"/>
                <w:szCs w:val="16"/>
                <w:lang w:val="en-US"/>
              </w:rPr>
              <w:t>6,494</w:t>
            </w:r>
          </w:p>
        </w:tc>
      </w:tr>
      <w:tr w:rsidR="002E1E18" w:rsidRPr="00B40365" w14:paraId="1727C7BF"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8E9E19"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7753EE0F" w14:textId="77777777" w:rsidR="002E1E18" w:rsidRPr="00B40365" w:rsidRDefault="002E1E18" w:rsidP="008B344E">
            <w:pPr>
              <w:jc w:val="center"/>
              <w:rPr>
                <w:sz w:val="16"/>
                <w:szCs w:val="16"/>
                <w:lang w:val="en-US"/>
              </w:rPr>
            </w:pPr>
            <w:r w:rsidRPr="00B40365">
              <w:rPr>
                <w:sz w:val="16"/>
                <w:szCs w:val="16"/>
                <w:lang w:val="en-US"/>
              </w:rPr>
              <w:t>1421102200068</w:t>
            </w:r>
          </w:p>
        </w:tc>
        <w:tc>
          <w:tcPr>
            <w:tcW w:w="4366" w:type="dxa"/>
            <w:gridSpan w:val="4"/>
            <w:tcBorders>
              <w:top w:val="nil"/>
              <w:bottom w:val="single" w:sz="2" w:space="0" w:color="auto"/>
            </w:tcBorders>
            <w:vAlign w:val="center"/>
          </w:tcPr>
          <w:p w14:paraId="69E0B281" w14:textId="77777777" w:rsidR="002E1E18" w:rsidRPr="00C97908" w:rsidRDefault="002E1E18" w:rsidP="008B344E">
            <w:pPr>
              <w:rPr>
                <w:sz w:val="16"/>
                <w:szCs w:val="16"/>
                <w:lang w:val="en-US"/>
              </w:rPr>
            </w:pPr>
            <w:r w:rsidRPr="00C97908">
              <w:rPr>
                <w:sz w:val="16"/>
                <w:szCs w:val="16"/>
                <w:lang w:val="en-US"/>
              </w:rPr>
              <w:t>Pietris ciuruit nespalat de riu 7-15mm</w:t>
            </w:r>
          </w:p>
        </w:tc>
        <w:tc>
          <w:tcPr>
            <w:tcW w:w="1021" w:type="dxa"/>
            <w:gridSpan w:val="3"/>
            <w:tcBorders>
              <w:top w:val="nil"/>
              <w:bottom w:val="single" w:sz="2" w:space="0" w:color="auto"/>
            </w:tcBorders>
            <w:vAlign w:val="center"/>
          </w:tcPr>
          <w:p w14:paraId="6C2CDED8"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06DF876"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1,1500</w:t>
            </w:r>
          </w:p>
        </w:tc>
        <w:tc>
          <w:tcPr>
            <w:tcW w:w="1559" w:type="dxa"/>
            <w:gridSpan w:val="2"/>
            <w:tcBorders>
              <w:top w:val="nil"/>
              <w:bottom w:val="single" w:sz="2" w:space="0" w:color="auto"/>
            </w:tcBorders>
            <w:vAlign w:val="center"/>
          </w:tcPr>
          <w:p w14:paraId="65E1813C" w14:textId="77777777" w:rsidR="002E1E18" w:rsidRPr="00C97908" w:rsidRDefault="002E1E18" w:rsidP="008B344E">
            <w:pPr>
              <w:jc w:val="center"/>
              <w:rPr>
                <w:sz w:val="16"/>
                <w:szCs w:val="16"/>
                <w:lang w:val="en-US"/>
              </w:rPr>
            </w:pPr>
            <w:r w:rsidRPr="00C97908">
              <w:rPr>
                <w:sz w:val="16"/>
                <w:szCs w:val="16"/>
                <w:lang w:val="en-US"/>
              </w:rPr>
              <w:t>7,544</w:t>
            </w:r>
          </w:p>
        </w:tc>
      </w:tr>
      <w:tr w:rsidR="002E1E18" w:rsidRPr="00B40365" w14:paraId="320D8B2B"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26A1E8"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211E31FA" w14:textId="77777777" w:rsidR="002E1E18" w:rsidRPr="00B40365" w:rsidRDefault="002E1E18" w:rsidP="008B344E">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1E6FFE7E" w14:textId="77777777" w:rsidR="002E1E18" w:rsidRPr="00C97908" w:rsidRDefault="002E1E18" w:rsidP="008B344E">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4982E3DE"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D6C890D"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07D2838E" w14:textId="77777777" w:rsidR="002E1E18" w:rsidRPr="00C97908" w:rsidRDefault="002E1E18" w:rsidP="008B344E">
            <w:pPr>
              <w:jc w:val="center"/>
              <w:rPr>
                <w:sz w:val="16"/>
                <w:szCs w:val="16"/>
                <w:lang w:val="en-US"/>
              </w:rPr>
            </w:pPr>
            <w:r w:rsidRPr="00C97908">
              <w:rPr>
                <w:sz w:val="16"/>
                <w:szCs w:val="16"/>
                <w:lang w:val="en-US"/>
              </w:rPr>
              <w:t>0,656</w:t>
            </w:r>
          </w:p>
        </w:tc>
      </w:tr>
      <w:tr w:rsidR="002E1E18" w:rsidRPr="00B40365" w14:paraId="437DF3DE"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A0CD62"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FF3FD7F" w14:textId="77777777" w:rsidR="002E1E18" w:rsidRPr="00B40365" w:rsidRDefault="002E1E18" w:rsidP="008B344E">
            <w:pPr>
              <w:jc w:val="center"/>
              <w:rPr>
                <w:sz w:val="16"/>
                <w:szCs w:val="16"/>
                <w:lang w:val="en-US"/>
              </w:rPr>
            </w:pPr>
            <w:r w:rsidRPr="00B40365">
              <w:rPr>
                <w:sz w:val="16"/>
                <w:szCs w:val="16"/>
                <w:lang w:val="en-US"/>
              </w:rPr>
              <w:t>2952270004021</w:t>
            </w:r>
          </w:p>
        </w:tc>
        <w:tc>
          <w:tcPr>
            <w:tcW w:w="4366" w:type="dxa"/>
            <w:gridSpan w:val="4"/>
            <w:tcBorders>
              <w:top w:val="nil"/>
              <w:bottom w:val="single" w:sz="2" w:space="0" w:color="auto"/>
            </w:tcBorders>
            <w:vAlign w:val="center"/>
          </w:tcPr>
          <w:p w14:paraId="5E50C342" w14:textId="77777777" w:rsidR="002E1E18" w:rsidRPr="00C97908" w:rsidRDefault="002E1E18" w:rsidP="008B344E">
            <w:pPr>
              <w:rPr>
                <w:sz w:val="16"/>
                <w:szCs w:val="16"/>
                <w:lang w:val="en-US"/>
              </w:rPr>
            </w:pPr>
            <w:r w:rsidRPr="00C97908">
              <w:rPr>
                <w:sz w:val="16"/>
                <w:szCs w:val="16"/>
                <w:lang w:val="en-US"/>
              </w:rPr>
              <w:t>Mai mecanic de 150-200 kg cu motor termic 6 cp (4 kw)</w:t>
            </w:r>
          </w:p>
        </w:tc>
        <w:tc>
          <w:tcPr>
            <w:tcW w:w="1021" w:type="dxa"/>
            <w:gridSpan w:val="3"/>
            <w:tcBorders>
              <w:top w:val="nil"/>
              <w:bottom w:val="single" w:sz="2" w:space="0" w:color="auto"/>
            </w:tcBorders>
            <w:vAlign w:val="center"/>
          </w:tcPr>
          <w:p w14:paraId="5B5F97D0"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D4FE26C"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right w:val="single" w:sz="4" w:space="0" w:color="auto"/>
            </w:tcBorders>
            <w:vAlign w:val="center"/>
          </w:tcPr>
          <w:p w14:paraId="7CAE3D98" w14:textId="77777777" w:rsidR="002E1E18" w:rsidRPr="00C97908" w:rsidRDefault="002E1E18" w:rsidP="008B344E">
            <w:pPr>
              <w:jc w:val="center"/>
              <w:rPr>
                <w:sz w:val="16"/>
                <w:szCs w:val="16"/>
                <w:lang w:val="en-US"/>
              </w:rPr>
            </w:pPr>
            <w:r w:rsidRPr="00C97908">
              <w:rPr>
                <w:sz w:val="16"/>
                <w:szCs w:val="16"/>
                <w:lang w:val="en-US"/>
              </w:rPr>
              <w:t>2,755</w:t>
            </w:r>
          </w:p>
        </w:tc>
      </w:tr>
      <w:tr w:rsidR="002E1E18" w:rsidRPr="009B70F2" w14:paraId="2828CD48"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2016B08" w14:textId="77777777" w:rsidR="002E1E18" w:rsidRPr="005E2CA0" w:rsidRDefault="002E1E18" w:rsidP="008B344E">
            <w:pPr>
              <w:jc w:val="center"/>
              <w:rPr>
                <w:b/>
                <w:bCs/>
                <w:sz w:val="22"/>
                <w:szCs w:val="22"/>
                <w:lang w:val="en-US"/>
              </w:rPr>
            </w:pPr>
            <w:r w:rsidRPr="005E2CA0">
              <w:rPr>
                <w:b/>
                <w:bCs/>
                <w:sz w:val="22"/>
                <w:szCs w:val="22"/>
                <w:lang w:val="en-US"/>
              </w:rPr>
              <w:t>81</w:t>
            </w:r>
          </w:p>
        </w:tc>
        <w:tc>
          <w:tcPr>
            <w:tcW w:w="1402" w:type="dxa"/>
            <w:gridSpan w:val="3"/>
            <w:tcBorders>
              <w:top w:val="single" w:sz="4" w:space="0" w:color="auto"/>
              <w:bottom w:val="single" w:sz="4" w:space="0" w:color="auto"/>
            </w:tcBorders>
            <w:vAlign w:val="center"/>
          </w:tcPr>
          <w:p w14:paraId="1B73F484" w14:textId="77777777" w:rsidR="002E1E18" w:rsidRPr="005E2CA0" w:rsidRDefault="002E1E18" w:rsidP="008B344E">
            <w:pPr>
              <w:jc w:val="center"/>
              <w:rPr>
                <w:b/>
                <w:bCs/>
                <w:sz w:val="22"/>
                <w:szCs w:val="22"/>
                <w:lang w:val="en-US"/>
              </w:rPr>
            </w:pPr>
            <w:r w:rsidRPr="005E2CA0">
              <w:rPr>
                <w:b/>
                <w:bCs/>
                <w:sz w:val="22"/>
                <w:szCs w:val="22"/>
                <w:lang w:val="en-US"/>
              </w:rPr>
              <w:t>CB03B</w:t>
            </w:r>
          </w:p>
        </w:tc>
        <w:tc>
          <w:tcPr>
            <w:tcW w:w="4366" w:type="dxa"/>
            <w:gridSpan w:val="5"/>
            <w:tcBorders>
              <w:top w:val="single" w:sz="4" w:space="0" w:color="auto"/>
              <w:bottom w:val="single" w:sz="4" w:space="0" w:color="auto"/>
            </w:tcBorders>
          </w:tcPr>
          <w:p w14:paraId="4A7820ED" w14:textId="77777777" w:rsidR="002E1E18" w:rsidRPr="005E2CA0" w:rsidRDefault="002E1E18" w:rsidP="008B344E">
            <w:pPr>
              <w:rPr>
                <w:b/>
                <w:bCs/>
                <w:sz w:val="2"/>
                <w:szCs w:val="2"/>
                <w:lang w:val="en-US"/>
              </w:rPr>
            </w:pPr>
            <w:r w:rsidRPr="005E2CA0">
              <w:rPr>
                <w:b/>
                <w:bCs/>
                <w:sz w:val="22"/>
                <w:szCs w:val="22"/>
                <w:lang w:val="en-US"/>
              </w:rPr>
              <w:t>Cofraje din panouri refolosibile, cu placaj de 15 mm pentru turnarea betonului in elevatii, ziduri drepte pina la 6 m inaltime inclusiv,  sprijinirile fiind incluse</w:t>
            </w:r>
          </w:p>
          <w:p w14:paraId="7D940E0B"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33EBB60E" w14:textId="77777777" w:rsidR="002E1E18" w:rsidRPr="005E2CA0" w:rsidRDefault="002E1E18" w:rsidP="008B344E">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4B40CE0"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3A5EECC1" w14:textId="77777777" w:rsidR="002E1E18" w:rsidRPr="005E2CA0" w:rsidRDefault="002E1E18" w:rsidP="008B344E">
            <w:pPr>
              <w:jc w:val="center"/>
              <w:rPr>
                <w:b/>
                <w:bCs/>
                <w:sz w:val="22"/>
                <w:szCs w:val="22"/>
                <w:lang w:val="en-US"/>
              </w:rPr>
            </w:pPr>
            <w:r w:rsidRPr="005E2CA0">
              <w:rPr>
                <w:b/>
                <w:bCs/>
                <w:sz w:val="22"/>
                <w:szCs w:val="22"/>
                <w:lang w:val="en-US"/>
              </w:rPr>
              <w:t>147,60</w:t>
            </w:r>
          </w:p>
          <w:p w14:paraId="66AD79DC" w14:textId="77777777" w:rsidR="002E1E18" w:rsidRPr="009B70F2" w:rsidRDefault="002E1E18" w:rsidP="008B344E">
            <w:pPr>
              <w:jc w:val="center"/>
              <w:rPr>
                <w:sz w:val="2"/>
                <w:szCs w:val="2"/>
                <w:lang w:val="en-US"/>
              </w:rPr>
            </w:pPr>
          </w:p>
        </w:tc>
      </w:tr>
      <w:tr w:rsidR="002E1E18" w:rsidRPr="00B40365" w14:paraId="59726CB6"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580D43"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0D018F78" w14:textId="77777777" w:rsidR="002E1E18" w:rsidRPr="00B40365" w:rsidRDefault="002E1E18" w:rsidP="008B344E">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FE9B70D" w14:textId="77777777" w:rsidR="002E1E18" w:rsidRPr="00C97908" w:rsidRDefault="002E1E18" w:rsidP="008B344E">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4203A01"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35DE865"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34A92EBA" w14:textId="77777777" w:rsidR="002E1E18" w:rsidRPr="00C97908" w:rsidRDefault="002E1E18" w:rsidP="008B344E">
            <w:pPr>
              <w:jc w:val="center"/>
              <w:rPr>
                <w:sz w:val="16"/>
                <w:szCs w:val="16"/>
                <w:lang w:val="en-US"/>
              </w:rPr>
            </w:pPr>
            <w:r w:rsidRPr="00C97908">
              <w:rPr>
                <w:sz w:val="16"/>
                <w:szCs w:val="16"/>
                <w:lang w:val="en-US"/>
              </w:rPr>
              <w:t>22,14</w:t>
            </w:r>
          </w:p>
        </w:tc>
      </w:tr>
      <w:tr w:rsidR="002E1E18" w:rsidRPr="00B40365" w14:paraId="780066C9"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C1657A"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375EA741" w14:textId="77777777" w:rsidR="002E1E18" w:rsidRPr="00B40365" w:rsidRDefault="002E1E18" w:rsidP="008B344E">
            <w:pPr>
              <w:jc w:val="center"/>
              <w:rPr>
                <w:sz w:val="16"/>
                <w:szCs w:val="16"/>
                <w:lang w:val="en-US"/>
              </w:rPr>
            </w:pPr>
            <w:r w:rsidRPr="00B40365">
              <w:rPr>
                <w:sz w:val="16"/>
                <w:szCs w:val="16"/>
                <w:lang w:val="en-US"/>
              </w:rPr>
              <w:t>7124010010700</w:t>
            </w:r>
          </w:p>
        </w:tc>
        <w:tc>
          <w:tcPr>
            <w:tcW w:w="4366" w:type="dxa"/>
            <w:gridSpan w:val="4"/>
            <w:tcBorders>
              <w:top w:val="nil"/>
              <w:bottom w:val="single" w:sz="2" w:space="0" w:color="auto"/>
            </w:tcBorders>
            <w:vAlign w:val="center"/>
          </w:tcPr>
          <w:p w14:paraId="4543295A" w14:textId="77777777" w:rsidR="002E1E18" w:rsidRPr="00C97908" w:rsidRDefault="002E1E18" w:rsidP="008B344E">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14:paraId="3C963923"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A1ACC94"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14:paraId="212733F1" w14:textId="77777777" w:rsidR="002E1E18" w:rsidRPr="00C97908" w:rsidRDefault="002E1E18" w:rsidP="008B344E">
            <w:pPr>
              <w:jc w:val="center"/>
              <w:rPr>
                <w:sz w:val="16"/>
                <w:szCs w:val="16"/>
                <w:lang w:val="en-US"/>
              </w:rPr>
            </w:pPr>
            <w:r w:rsidRPr="00C97908">
              <w:rPr>
                <w:sz w:val="16"/>
                <w:szCs w:val="16"/>
                <w:lang w:val="en-US"/>
              </w:rPr>
              <w:t>118,08</w:t>
            </w:r>
          </w:p>
        </w:tc>
      </w:tr>
      <w:tr w:rsidR="002E1E18" w:rsidRPr="00B40365" w14:paraId="01B643E4"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741CBD"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7B7F51E7" w14:textId="77777777" w:rsidR="002E1E18" w:rsidRPr="00B40365" w:rsidRDefault="002E1E18" w:rsidP="008B344E">
            <w:pPr>
              <w:jc w:val="center"/>
              <w:rPr>
                <w:sz w:val="16"/>
                <w:szCs w:val="16"/>
                <w:lang w:val="en-US"/>
              </w:rPr>
            </w:pPr>
            <w:r w:rsidRPr="00B40365">
              <w:rPr>
                <w:sz w:val="16"/>
                <w:szCs w:val="16"/>
                <w:lang w:val="en-US"/>
              </w:rPr>
              <w:t>2874125881241</w:t>
            </w:r>
          </w:p>
        </w:tc>
        <w:tc>
          <w:tcPr>
            <w:tcW w:w="4366" w:type="dxa"/>
            <w:gridSpan w:val="4"/>
            <w:tcBorders>
              <w:top w:val="nil"/>
              <w:bottom w:val="single" w:sz="2" w:space="0" w:color="auto"/>
            </w:tcBorders>
            <w:vAlign w:val="center"/>
          </w:tcPr>
          <w:p w14:paraId="5E76038D" w14:textId="77777777" w:rsidR="002E1E18" w:rsidRPr="00C97908" w:rsidRDefault="002E1E18" w:rsidP="008B344E">
            <w:pPr>
              <w:rPr>
                <w:sz w:val="16"/>
                <w:szCs w:val="16"/>
                <w:lang w:val="en-US"/>
              </w:rPr>
            </w:pPr>
            <w:r w:rsidRPr="00C97908">
              <w:rPr>
                <w:sz w:val="16"/>
                <w:szCs w:val="16"/>
                <w:lang w:val="en-US"/>
              </w:rPr>
              <w:t>Saibe uzuale M 10</w:t>
            </w:r>
          </w:p>
        </w:tc>
        <w:tc>
          <w:tcPr>
            <w:tcW w:w="1021" w:type="dxa"/>
            <w:gridSpan w:val="3"/>
            <w:tcBorders>
              <w:top w:val="nil"/>
              <w:bottom w:val="single" w:sz="2" w:space="0" w:color="auto"/>
            </w:tcBorders>
            <w:vAlign w:val="center"/>
          </w:tcPr>
          <w:p w14:paraId="70732325" w14:textId="77777777" w:rsidR="002E1E18" w:rsidRPr="00C97908" w:rsidRDefault="002E1E18" w:rsidP="008B34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C182400"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1529DAA9" w14:textId="77777777" w:rsidR="002E1E18" w:rsidRPr="00C97908" w:rsidRDefault="002E1E18" w:rsidP="008B344E">
            <w:pPr>
              <w:jc w:val="center"/>
              <w:rPr>
                <w:sz w:val="16"/>
                <w:szCs w:val="16"/>
                <w:lang w:val="en-US"/>
              </w:rPr>
            </w:pPr>
            <w:r w:rsidRPr="00C97908">
              <w:rPr>
                <w:sz w:val="16"/>
                <w:szCs w:val="16"/>
                <w:lang w:val="en-US"/>
              </w:rPr>
              <w:t>0,738</w:t>
            </w:r>
          </w:p>
        </w:tc>
      </w:tr>
      <w:tr w:rsidR="002E1E18" w:rsidRPr="00B40365" w14:paraId="5B18A491"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5721AC"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51B3A4E5" w14:textId="77777777" w:rsidR="002E1E18" w:rsidRPr="00B40365" w:rsidRDefault="002E1E18" w:rsidP="008B344E">
            <w:pPr>
              <w:jc w:val="center"/>
              <w:rPr>
                <w:sz w:val="16"/>
                <w:szCs w:val="16"/>
                <w:lang w:val="en-US"/>
              </w:rPr>
            </w:pPr>
            <w:r w:rsidRPr="00B40365">
              <w:rPr>
                <w:sz w:val="16"/>
                <w:szCs w:val="16"/>
                <w:lang w:val="en-US"/>
              </w:rPr>
              <w:t>2874115841033</w:t>
            </w:r>
          </w:p>
        </w:tc>
        <w:tc>
          <w:tcPr>
            <w:tcW w:w="4366" w:type="dxa"/>
            <w:gridSpan w:val="4"/>
            <w:tcBorders>
              <w:top w:val="nil"/>
              <w:bottom w:val="single" w:sz="2" w:space="0" w:color="auto"/>
            </w:tcBorders>
            <w:vAlign w:val="center"/>
          </w:tcPr>
          <w:p w14:paraId="73C9B4C3" w14:textId="77777777" w:rsidR="002E1E18" w:rsidRPr="00C97908" w:rsidRDefault="002E1E18" w:rsidP="008B344E">
            <w:pPr>
              <w:rPr>
                <w:sz w:val="16"/>
                <w:szCs w:val="16"/>
                <w:lang w:val="en-US"/>
              </w:rPr>
            </w:pPr>
            <w:r w:rsidRPr="00C97908">
              <w:rPr>
                <w:sz w:val="16"/>
                <w:szCs w:val="16"/>
                <w:lang w:val="en-US"/>
              </w:rPr>
              <w:t>Piulite uzuale patrate M 10</w:t>
            </w:r>
          </w:p>
        </w:tc>
        <w:tc>
          <w:tcPr>
            <w:tcW w:w="1021" w:type="dxa"/>
            <w:gridSpan w:val="3"/>
            <w:tcBorders>
              <w:top w:val="nil"/>
              <w:bottom w:val="single" w:sz="2" w:space="0" w:color="auto"/>
            </w:tcBorders>
            <w:vAlign w:val="center"/>
          </w:tcPr>
          <w:p w14:paraId="1C28994C" w14:textId="77777777" w:rsidR="002E1E18" w:rsidRPr="00C97908" w:rsidRDefault="002E1E18" w:rsidP="008B34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C8DC735"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14:paraId="46202AD9" w14:textId="77777777" w:rsidR="002E1E18" w:rsidRPr="00C97908" w:rsidRDefault="002E1E18" w:rsidP="008B344E">
            <w:pPr>
              <w:jc w:val="center"/>
              <w:rPr>
                <w:sz w:val="16"/>
                <w:szCs w:val="16"/>
                <w:lang w:val="en-US"/>
              </w:rPr>
            </w:pPr>
            <w:r w:rsidRPr="00C97908">
              <w:rPr>
                <w:sz w:val="16"/>
                <w:szCs w:val="16"/>
                <w:lang w:val="en-US"/>
              </w:rPr>
              <w:t>44,28</w:t>
            </w:r>
          </w:p>
        </w:tc>
      </w:tr>
      <w:tr w:rsidR="002E1E18" w:rsidRPr="00B40365" w14:paraId="0DB98F85"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6E316E"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2D6B323D" w14:textId="77777777" w:rsidR="002E1E18" w:rsidRPr="00B40365" w:rsidRDefault="002E1E18" w:rsidP="008B344E">
            <w:pPr>
              <w:jc w:val="center"/>
              <w:rPr>
                <w:sz w:val="16"/>
                <w:szCs w:val="16"/>
                <w:lang w:val="en-US"/>
              </w:rPr>
            </w:pPr>
            <w:r w:rsidRPr="00B40365">
              <w:rPr>
                <w:sz w:val="16"/>
                <w:szCs w:val="16"/>
                <w:lang w:val="en-US"/>
              </w:rPr>
              <w:t>2874115825003</w:t>
            </w:r>
          </w:p>
        </w:tc>
        <w:tc>
          <w:tcPr>
            <w:tcW w:w="4366" w:type="dxa"/>
            <w:gridSpan w:val="4"/>
            <w:tcBorders>
              <w:top w:val="nil"/>
              <w:bottom w:val="single" w:sz="2" w:space="0" w:color="auto"/>
            </w:tcBorders>
            <w:vAlign w:val="center"/>
          </w:tcPr>
          <w:p w14:paraId="04730982" w14:textId="77777777" w:rsidR="002E1E18" w:rsidRPr="00C97908" w:rsidRDefault="002E1E18" w:rsidP="008B344E">
            <w:pPr>
              <w:rPr>
                <w:sz w:val="16"/>
                <w:szCs w:val="16"/>
                <w:lang w:val="en-US"/>
              </w:rPr>
            </w:pPr>
            <w:r w:rsidRPr="00C97908">
              <w:rPr>
                <w:sz w:val="16"/>
                <w:szCs w:val="16"/>
                <w:lang w:val="en-US"/>
              </w:rPr>
              <w:t>Suruburi uzuale patrate M 10 x 140 mm</w:t>
            </w:r>
          </w:p>
        </w:tc>
        <w:tc>
          <w:tcPr>
            <w:tcW w:w="1021" w:type="dxa"/>
            <w:gridSpan w:val="3"/>
            <w:tcBorders>
              <w:top w:val="nil"/>
              <w:bottom w:val="single" w:sz="2" w:space="0" w:color="auto"/>
            </w:tcBorders>
            <w:vAlign w:val="center"/>
          </w:tcPr>
          <w:p w14:paraId="4C406E4F" w14:textId="77777777" w:rsidR="002E1E18" w:rsidRPr="00C97908" w:rsidRDefault="002E1E18" w:rsidP="008B34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ED49B5F"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14:paraId="1D598114" w14:textId="77777777" w:rsidR="002E1E18" w:rsidRPr="00C97908" w:rsidRDefault="002E1E18" w:rsidP="008B344E">
            <w:pPr>
              <w:jc w:val="center"/>
              <w:rPr>
                <w:sz w:val="16"/>
                <w:szCs w:val="16"/>
                <w:lang w:val="en-US"/>
              </w:rPr>
            </w:pPr>
            <w:r w:rsidRPr="00C97908">
              <w:rPr>
                <w:sz w:val="16"/>
                <w:szCs w:val="16"/>
                <w:lang w:val="en-US"/>
              </w:rPr>
              <w:t>44,28</w:t>
            </w:r>
          </w:p>
        </w:tc>
      </w:tr>
      <w:tr w:rsidR="002E1E18" w:rsidRPr="00B40365" w14:paraId="29559360"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C39E16"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5947162" w14:textId="77777777" w:rsidR="002E1E18" w:rsidRPr="00B40365" w:rsidRDefault="002E1E18" w:rsidP="008B344E">
            <w:pPr>
              <w:jc w:val="center"/>
              <w:rPr>
                <w:sz w:val="16"/>
                <w:szCs w:val="16"/>
                <w:lang w:val="en-US"/>
              </w:rPr>
            </w:pPr>
            <w:r w:rsidRPr="00B40365">
              <w:rPr>
                <w:sz w:val="16"/>
                <w:szCs w:val="16"/>
                <w:lang w:val="en-US"/>
              </w:rPr>
              <w:t>2875276311528</w:t>
            </w:r>
          </w:p>
        </w:tc>
        <w:tc>
          <w:tcPr>
            <w:tcW w:w="4366" w:type="dxa"/>
            <w:gridSpan w:val="4"/>
            <w:tcBorders>
              <w:top w:val="nil"/>
              <w:bottom w:val="single" w:sz="2" w:space="0" w:color="auto"/>
            </w:tcBorders>
            <w:vAlign w:val="center"/>
          </w:tcPr>
          <w:p w14:paraId="6ACE89B3" w14:textId="77777777" w:rsidR="002E1E18" w:rsidRPr="00C97908" w:rsidRDefault="002E1E18" w:rsidP="008B344E">
            <w:pPr>
              <w:rPr>
                <w:sz w:val="16"/>
                <w:szCs w:val="16"/>
                <w:lang w:val="en-US"/>
              </w:rPr>
            </w:pPr>
            <w:r w:rsidRPr="00C97908">
              <w:rPr>
                <w:sz w:val="16"/>
                <w:szCs w:val="16"/>
                <w:lang w:val="en-US"/>
              </w:rPr>
              <w:t>Scoabe din otel pentru constructii</w:t>
            </w:r>
          </w:p>
        </w:tc>
        <w:tc>
          <w:tcPr>
            <w:tcW w:w="1021" w:type="dxa"/>
            <w:gridSpan w:val="3"/>
            <w:tcBorders>
              <w:top w:val="nil"/>
              <w:bottom w:val="single" w:sz="2" w:space="0" w:color="auto"/>
            </w:tcBorders>
            <w:vAlign w:val="center"/>
          </w:tcPr>
          <w:p w14:paraId="108594B6" w14:textId="77777777" w:rsidR="002E1E18" w:rsidRPr="00C97908" w:rsidRDefault="002E1E18" w:rsidP="008B34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FA6C72E"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6C343156" w14:textId="77777777" w:rsidR="002E1E18" w:rsidRPr="00C97908" w:rsidRDefault="002E1E18" w:rsidP="008B344E">
            <w:pPr>
              <w:jc w:val="center"/>
              <w:rPr>
                <w:sz w:val="16"/>
                <w:szCs w:val="16"/>
                <w:lang w:val="en-US"/>
              </w:rPr>
            </w:pPr>
            <w:r w:rsidRPr="00C97908">
              <w:rPr>
                <w:sz w:val="16"/>
                <w:szCs w:val="16"/>
                <w:lang w:val="en-US"/>
              </w:rPr>
              <w:t>4,428</w:t>
            </w:r>
          </w:p>
        </w:tc>
      </w:tr>
      <w:tr w:rsidR="002E1E18" w:rsidRPr="00B40365" w14:paraId="61BD7EBF"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038957"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9B8A2AD" w14:textId="77777777" w:rsidR="002E1E18" w:rsidRPr="00B40365" w:rsidRDefault="002E1E18" w:rsidP="008B344E">
            <w:pPr>
              <w:jc w:val="center"/>
              <w:rPr>
                <w:sz w:val="16"/>
                <w:szCs w:val="16"/>
                <w:lang w:val="en-US"/>
              </w:rPr>
            </w:pPr>
            <w:r w:rsidRPr="00B40365">
              <w:rPr>
                <w:sz w:val="16"/>
                <w:szCs w:val="16"/>
                <w:lang w:val="en-US"/>
              </w:rPr>
              <w:t>2873145887000</w:t>
            </w:r>
          </w:p>
        </w:tc>
        <w:tc>
          <w:tcPr>
            <w:tcW w:w="4366" w:type="dxa"/>
            <w:gridSpan w:val="4"/>
            <w:tcBorders>
              <w:top w:val="nil"/>
              <w:bottom w:val="single" w:sz="2" w:space="0" w:color="auto"/>
            </w:tcBorders>
            <w:vAlign w:val="center"/>
          </w:tcPr>
          <w:p w14:paraId="4B45990B" w14:textId="77777777" w:rsidR="002E1E18" w:rsidRPr="00C97908" w:rsidRDefault="002E1E18" w:rsidP="008B344E">
            <w:pPr>
              <w:rPr>
                <w:sz w:val="16"/>
                <w:szCs w:val="16"/>
                <w:lang w:val="en-US"/>
              </w:rPr>
            </w:pPr>
            <w:r w:rsidRPr="00C97908">
              <w:rPr>
                <w:sz w:val="16"/>
                <w:szCs w:val="16"/>
                <w:lang w:val="en-US"/>
              </w:rPr>
              <w:t>Cuie cu cap conic tip A pentru constructii</w:t>
            </w:r>
          </w:p>
        </w:tc>
        <w:tc>
          <w:tcPr>
            <w:tcW w:w="1021" w:type="dxa"/>
            <w:gridSpan w:val="3"/>
            <w:tcBorders>
              <w:top w:val="nil"/>
              <w:bottom w:val="single" w:sz="2" w:space="0" w:color="auto"/>
            </w:tcBorders>
            <w:vAlign w:val="center"/>
          </w:tcPr>
          <w:p w14:paraId="480D1ECD" w14:textId="77777777" w:rsidR="002E1E18" w:rsidRPr="00C97908" w:rsidRDefault="002E1E18" w:rsidP="008B34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A637637"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14BAEA5C" w14:textId="77777777" w:rsidR="002E1E18" w:rsidRPr="00C97908" w:rsidRDefault="002E1E18" w:rsidP="008B344E">
            <w:pPr>
              <w:jc w:val="center"/>
              <w:rPr>
                <w:sz w:val="16"/>
                <w:szCs w:val="16"/>
                <w:lang w:val="en-US"/>
              </w:rPr>
            </w:pPr>
            <w:r w:rsidRPr="00C97908">
              <w:rPr>
                <w:sz w:val="16"/>
                <w:szCs w:val="16"/>
                <w:lang w:val="en-US"/>
              </w:rPr>
              <w:t>4,428</w:t>
            </w:r>
          </w:p>
        </w:tc>
      </w:tr>
      <w:tr w:rsidR="002E1E18" w:rsidRPr="00B40365" w14:paraId="0B85366E"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B44F7C"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95A29AE" w14:textId="77777777" w:rsidR="002E1E18" w:rsidRPr="00B40365" w:rsidRDefault="002E1E18" w:rsidP="008B344E">
            <w:pPr>
              <w:jc w:val="center"/>
              <w:rPr>
                <w:sz w:val="16"/>
                <w:szCs w:val="16"/>
                <w:lang w:val="en-US"/>
              </w:rPr>
            </w:pPr>
            <w:r w:rsidRPr="00B40365">
              <w:rPr>
                <w:sz w:val="16"/>
                <w:szCs w:val="16"/>
                <w:lang w:val="en-US"/>
              </w:rPr>
              <w:t>2030122928385</w:t>
            </w:r>
          </w:p>
        </w:tc>
        <w:tc>
          <w:tcPr>
            <w:tcW w:w="4366" w:type="dxa"/>
            <w:gridSpan w:val="4"/>
            <w:tcBorders>
              <w:top w:val="nil"/>
              <w:bottom w:val="single" w:sz="2" w:space="0" w:color="auto"/>
            </w:tcBorders>
            <w:vAlign w:val="center"/>
          </w:tcPr>
          <w:p w14:paraId="22FDC5B0" w14:textId="77777777" w:rsidR="002E1E18" w:rsidRPr="00C97908" w:rsidRDefault="002E1E18" w:rsidP="008B344E">
            <w:pPr>
              <w:rPr>
                <w:sz w:val="16"/>
                <w:szCs w:val="16"/>
                <w:lang w:val="en-US"/>
              </w:rPr>
            </w:pPr>
            <w:r w:rsidRPr="00C97908">
              <w:rPr>
                <w:sz w:val="16"/>
                <w:szCs w:val="16"/>
                <w:lang w:val="en-US"/>
              </w:rPr>
              <w:t xml:space="preserve">Panou de cofraj cu placaj de 15 mm  </w:t>
            </w:r>
          </w:p>
        </w:tc>
        <w:tc>
          <w:tcPr>
            <w:tcW w:w="1021" w:type="dxa"/>
            <w:gridSpan w:val="3"/>
            <w:tcBorders>
              <w:top w:val="nil"/>
              <w:bottom w:val="single" w:sz="2" w:space="0" w:color="auto"/>
            </w:tcBorders>
            <w:vAlign w:val="center"/>
          </w:tcPr>
          <w:p w14:paraId="7C95C3BB" w14:textId="77777777" w:rsidR="002E1E18" w:rsidRPr="00C97908" w:rsidRDefault="002E1E18" w:rsidP="008B344E">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1882D220"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0,1100</w:t>
            </w:r>
          </w:p>
        </w:tc>
        <w:tc>
          <w:tcPr>
            <w:tcW w:w="1559" w:type="dxa"/>
            <w:gridSpan w:val="2"/>
            <w:tcBorders>
              <w:top w:val="nil"/>
              <w:bottom w:val="single" w:sz="2" w:space="0" w:color="auto"/>
            </w:tcBorders>
            <w:vAlign w:val="center"/>
          </w:tcPr>
          <w:p w14:paraId="6DC3CC65" w14:textId="77777777" w:rsidR="002E1E18" w:rsidRPr="00C97908" w:rsidRDefault="002E1E18" w:rsidP="008B344E">
            <w:pPr>
              <w:jc w:val="center"/>
              <w:rPr>
                <w:sz w:val="16"/>
                <w:szCs w:val="16"/>
                <w:lang w:val="en-US"/>
              </w:rPr>
            </w:pPr>
            <w:r w:rsidRPr="00C97908">
              <w:rPr>
                <w:sz w:val="16"/>
                <w:szCs w:val="16"/>
                <w:lang w:val="en-US"/>
              </w:rPr>
              <w:t>16,236</w:t>
            </w:r>
          </w:p>
        </w:tc>
      </w:tr>
      <w:tr w:rsidR="002E1E18" w:rsidRPr="00B40365" w14:paraId="61517D64"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85D7A1"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79AE01C5" w14:textId="77777777" w:rsidR="002E1E18" w:rsidRPr="00B40365" w:rsidRDefault="002E1E18" w:rsidP="008B344E">
            <w:pPr>
              <w:jc w:val="center"/>
              <w:rPr>
                <w:sz w:val="16"/>
                <w:szCs w:val="16"/>
                <w:lang w:val="en-US"/>
              </w:rPr>
            </w:pPr>
            <w:r w:rsidRPr="00B40365">
              <w:rPr>
                <w:sz w:val="16"/>
                <w:szCs w:val="16"/>
                <w:lang w:val="en-US"/>
              </w:rPr>
              <w:t>2010102904340</w:t>
            </w:r>
          </w:p>
        </w:tc>
        <w:tc>
          <w:tcPr>
            <w:tcW w:w="4366" w:type="dxa"/>
            <w:gridSpan w:val="4"/>
            <w:tcBorders>
              <w:top w:val="nil"/>
              <w:bottom w:val="single" w:sz="2" w:space="0" w:color="auto"/>
            </w:tcBorders>
            <w:vAlign w:val="center"/>
          </w:tcPr>
          <w:p w14:paraId="2386CAF2" w14:textId="77777777" w:rsidR="002E1E18" w:rsidRPr="00C97908" w:rsidRDefault="002E1E18" w:rsidP="008B344E">
            <w:pPr>
              <w:rPr>
                <w:sz w:val="16"/>
                <w:szCs w:val="16"/>
                <w:lang w:val="en-US"/>
              </w:rPr>
            </w:pPr>
            <w:r w:rsidRPr="00C97908">
              <w:rPr>
                <w:sz w:val="16"/>
                <w:szCs w:val="16"/>
                <w:lang w:val="en-US"/>
              </w:rPr>
              <w:t>Dulapi de rasinoase</w:t>
            </w:r>
          </w:p>
        </w:tc>
        <w:tc>
          <w:tcPr>
            <w:tcW w:w="1021" w:type="dxa"/>
            <w:gridSpan w:val="3"/>
            <w:tcBorders>
              <w:top w:val="nil"/>
              <w:bottom w:val="single" w:sz="2" w:space="0" w:color="auto"/>
            </w:tcBorders>
            <w:vAlign w:val="center"/>
          </w:tcPr>
          <w:p w14:paraId="05245A71"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EAE6130"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62D35ADB" w14:textId="77777777" w:rsidR="002E1E18" w:rsidRPr="00C97908" w:rsidRDefault="002E1E18" w:rsidP="008B344E">
            <w:pPr>
              <w:jc w:val="center"/>
              <w:rPr>
                <w:sz w:val="16"/>
                <w:szCs w:val="16"/>
                <w:lang w:val="en-US"/>
              </w:rPr>
            </w:pPr>
            <w:r w:rsidRPr="00C97908">
              <w:rPr>
                <w:sz w:val="16"/>
                <w:szCs w:val="16"/>
                <w:lang w:val="en-US"/>
              </w:rPr>
              <w:t>0,148</w:t>
            </w:r>
          </w:p>
        </w:tc>
      </w:tr>
      <w:tr w:rsidR="002E1E18" w:rsidRPr="00B40365" w14:paraId="30E10F24"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444C82"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6D37CF45" w14:textId="77777777" w:rsidR="002E1E18" w:rsidRPr="00B40365" w:rsidRDefault="002E1E18" w:rsidP="008B344E">
            <w:pPr>
              <w:jc w:val="center"/>
              <w:rPr>
                <w:sz w:val="16"/>
                <w:szCs w:val="16"/>
                <w:lang w:val="en-US"/>
              </w:rPr>
            </w:pPr>
            <w:r w:rsidRPr="00B40365">
              <w:rPr>
                <w:sz w:val="16"/>
                <w:szCs w:val="16"/>
                <w:lang w:val="en-US"/>
              </w:rPr>
              <w:t>2010102903495</w:t>
            </w:r>
          </w:p>
        </w:tc>
        <w:tc>
          <w:tcPr>
            <w:tcW w:w="4366" w:type="dxa"/>
            <w:gridSpan w:val="4"/>
            <w:tcBorders>
              <w:top w:val="nil"/>
              <w:bottom w:val="single" w:sz="2" w:space="0" w:color="auto"/>
            </w:tcBorders>
            <w:vAlign w:val="center"/>
          </w:tcPr>
          <w:p w14:paraId="1117852D" w14:textId="77777777" w:rsidR="002E1E18" w:rsidRPr="00C97908" w:rsidRDefault="002E1E18" w:rsidP="008B344E">
            <w:pPr>
              <w:rPr>
                <w:sz w:val="16"/>
                <w:szCs w:val="16"/>
                <w:lang w:val="en-US"/>
              </w:rPr>
            </w:pPr>
            <w:r w:rsidRPr="00C97908">
              <w:rPr>
                <w:sz w:val="16"/>
                <w:szCs w:val="16"/>
                <w:lang w:val="en-US"/>
              </w:rPr>
              <w:t>Scinduri de rasinoase</w:t>
            </w:r>
          </w:p>
        </w:tc>
        <w:tc>
          <w:tcPr>
            <w:tcW w:w="1021" w:type="dxa"/>
            <w:gridSpan w:val="3"/>
            <w:tcBorders>
              <w:top w:val="nil"/>
              <w:bottom w:val="single" w:sz="2" w:space="0" w:color="auto"/>
            </w:tcBorders>
            <w:vAlign w:val="center"/>
          </w:tcPr>
          <w:p w14:paraId="4E5CD39B"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A2ECD5B"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5088F30D" w14:textId="77777777" w:rsidR="002E1E18" w:rsidRPr="00C97908" w:rsidRDefault="002E1E18" w:rsidP="008B344E">
            <w:pPr>
              <w:jc w:val="center"/>
              <w:rPr>
                <w:sz w:val="16"/>
                <w:szCs w:val="16"/>
                <w:lang w:val="en-US"/>
              </w:rPr>
            </w:pPr>
            <w:r w:rsidRPr="00C97908">
              <w:rPr>
                <w:sz w:val="16"/>
                <w:szCs w:val="16"/>
                <w:lang w:val="en-US"/>
              </w:rPr>
              <w:t>0,148</w:t>
            </w:r>
          </w:p>
        </w:tc>
      </w:tr>
      <w:tr w:rsidR="002E1E18" w:rsidRPr="00B40365" w14:paraId="5CD35DC1"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0EB49D"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6033D163" w14:textId="77777777" w:rsidR="002E1E18" w:rsidRPr="00B40365" w:rsidRDefault="002E1E18" w:rsidP="008B344E">
            <w:pPr>
              <w:jc w:val="center"/>
              <w:rPr>
                <w:sz w:val="16"/>
                <w:szCs w:val="16"/>
                <w:lang w:val="en-US"/>
              </w:rPr>
            </w:pPr>
            <w:r w:rsidRPr="00B40365">
              <w:rPr>
                <w:sz w:val="16"/>
                <w:szCs w:val="16"/>
                <w:lang w:val="en-US"/>
              </w:rPr>
              <w:t>2010102900900</w:t>
            </w:r>
          </w:p>
        </w:tc>
        <w:tc>
          <w:tcPr>
            <w:tcW w:w="4366" w:type="dxa"/>
            <w:gridSpan w:val="4"/>
            <w:tcBorders>
              <w:top w:val="nil"/>
              <w:bottom w:val="single" w:sz="2" w:space="0" w:color="auto"/>
            </w:tcBorders>
            <w:vAlign w:val="center"/>
          </w:tcPr>
          <w:p w14:paraId="3EF4A173" w14:textId="77777777" w:rsidR="002E1E18" w:rsidRPr="00C97908" w:rsidRDefault="002E1E18" w:rsidP="008B344E">
            <w:pPr>
              <w:rPr>
                <w:sz w:val="16"/>
                <w:szCs w:val="16"/>
                <w:lang w:val="en-US"/>
              </w:rPr>
            </w:pPr>
            <w:r w:rsidRPr="00C97908">
              <w:rPr>
                <w:sz w:val="16"/>
                <w:szCs w:val="16"/>
                <w:lang w:val="en-US"/>
              </w:rPr>
              <w:t>Lemn rotund de rasinoase</w:t>
            </w:r>
          </w:p>
        </w:tc>
        <w:tc>
          <w:tcPr>
            <w:tcW w:w="1021" w:type="dxa"/>
            <w:gridSpan w:val="3"/>
            <w:tcBorders>
              <w:top w:val="nil"/>
              <w:bottom w:val="single" w:sz="2" w:space="0" w:color="auto"/>
            </w:tcBorders>
            <w:vAlign w:val="center"/>
          </w:tcPr>
          <w:p w14:paraId="49E2947D"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46765D7"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tcBorders>
            <w:vAlign w:val="center"/>
          </w:tcPr>
          <w:p w14:paraId="5DBAA832" w14:textId="77777777" w:rsidR="002E1E18" w:rsidRPr="00C97908" w:rsidRDefault="002E1E18" w:rsidP="008B344E">
            <w:pPr>
              <w:jc w:val="center"/>
              <w:rPr>
                <w:sz w:val="16"/>
                <w:szCs w:val="16"/>
                <w:lang w:val="en-US"/>
              </w:rPr>
            </w:pPr>
            <w:r w:rsidRPr="00C97908">
              <w:rPr>
                <w:sz w:val="16"/>
                <w:szCs w:val="16"/>
                <w:lang w:val="en-US"/>
              </w:rPr>
              <w:t>0,221</w:t>
            </w:r>
          </w:p>
        </w:tc>
      </w:tr>
      <w:tr w:rsidR="002E1E18" w:rsidRPr="00B40365" w14:paraId="1629B934"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C09BEA"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7F2A41F0" w14:textId="77777777" w:rsidR="002E1E18" w:rsidRPr="00B40365" w:rsidRDefault="002E1E18" w:rsidP="008B344E">
            <w:pPr>
              <w:jc w:val="center"/>
              <w:rPr>
                <w:sz w:val="16"/>
                <w:szCs w:val="16"/>
                <w:lang w:val="en-US"/>
              </w:rPr>
            </w:pPr>
            <w:r w:rsidRPr="00B40365">
              <w:rPr>
                <w:sz w:val="16"/>
                <w:szCs w:val="16"/>
                <w:lang w:val="en-US"/>
              </w:rPr>
              <w:t>2320187315789</w:t>
            </w:r>
          </w:p>
        </w:tc>
        <w:tc>
          <w:tcPr>
            <w:tcW w:w="4366" w:type="dxa"/>
            <w:gridSpan w:val="4"/>
            <w:tcBorders>
              <w:top w:val="nil"/>
              <w:bottom w:val="single" w:sz="2" w:space="0" w:color="auto"/>
            </w:tcBorders>
            <w:vAlign w:val="center"/>
          </w:tcPr>
          <w:p w14:paraId="13307D8A" w14:textId="77777777" w:rsidR="002E1E18" w:rsidRPr="00C97908" w:rsidRDefault="002E1E18" w:rsidP="008B344E">
            <w:pPr>
              <w:rPr>
                <w:sz w:val="16"/>
                <w:szCs w:val="16"/>
                <w:lang w:val="en-US"/>
              </w:rPr>
            </w:pPr>
            <w:r w:rsidRPr="00C97908">
              <w:rPr>
                <w:sz w:val="16"/>
                <w:szCs w:val="16"/>
                <w:lang w:val="en-US"/>
              </w:rPr>
              <w:t>Decofrol</w:t>
            </w:r>
          </w:p>
        </w:tc>
        <w:tc>
          <w:tcPr>
            <w:tcW w:w="1021" w:type="dxa"/>
            <w:gridSpan w:val="3"/>
            <w:tcBorders>
              <w:top w:val="nil"/>
              <w:bottom w:val="single" w:sz="2" w:space="0" w:color="auto"/>
            </w:tcBorders>
            <w:vAlign w:val="center"/>
          </w:tcPr>
          <w:p w14:paraId="464CD998" w14:textId="77777777" w:rsidR="002E1E18" w:rsidRPr="00C97908" w:rsidRDefault="002E1E18" w:rsidP="008B34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D447A7B"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171B877E" w14:textId="77777777" w:rsidR="002E1E18" w:rsidRPr="00C97908" w:rsidRDefault="002E1E18" w:rsidP="008B344E">
            <w:pPr>
              <w:jc w:val="center"/>
              <w:rPr>
                <w:sz w:val="16"/>
                <w:szCs w:val="16"/>
                <w:lang w:val="en-US"/>
              </w:rPr>
            </w:pPr>
            <w:r w:rsidRPr="00C97908">
              <w:rPr>
                <w:sz w:val="16"/>
                <w:szCs w:val="16"/>
                <w:lang w:val="en-US"/>
              </w:rPr>
              <w:t>17,712</w:t>
            </w:r>
          </w:p>
        </w:tc>
      </w:tr>
      <w:tr w:rsidR="002E1E18" w:rsidRPr="00B40365" w14:paraId="0732020E"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B2BDDB"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392A5CB7" w14:textId="77777777" w:rsidR="002E1E18" w:rsidRPr="00B40365" w:rsidRDefault="002E1E18" w:rsidP="008B344E">
            <w:pPr>
              <w:jc w:val="center"/>
              <w:rPr>
                <w:sz w:val="16"/>
                <w:szCs w:val="16"/>
                <w:lang w:val="en-US"/>
              </w:rPr>
            </w:pPr>
            <w:r w:rsidRPr="00B40365">
              <w:rPr>
                <w:sz w:val="16"/>
                <w:szCs w:val="16"/>
                <w:lang w:val="en-US"/>
              </w:rPr>
              <w:t>3410520006752</w:t>
            </w:r>
          </w:p>
        </w:tc>
        <w:tc>
          <w:tcPr>
            <w:tcW w:w="4366" w:type="dxa"/>
            <w:gridSpan w:val="4"/>
            <w:tcBorders>
              <w:top w:val="nil"/>
              <w:bottom w:val="single" w:sz="2" w:space="0" w:color="auto"/>
            </w:tcBorders>
            <w:vAlign w:val="center"/>
          </w:tcPr>
          <w:p w14:paraId="2933B060" w14:textId="77777777" w:rsidR="002E1E18" w:rsidRPr="00C97908" w:rsidRDefault="002E1E18" w:rsidP="008B344E">
            <w:pPr>
              <w:rPr>
                <w:sz w:val="16"/>
                <w:szCs w:val="16"/>
                <w:lang w:val="en-US"/>
              </w:rPr>
            </w:pPr>
            <w:r w:rsidRPr="00C97908">
              <w:rPr>
                <w:sz w:val="16"/>
                <w:szCs w:val="16"/>
                <w:lang w:val="en-US"/>
              </w:rPr>
              <w:t>Automacara 6 - 10 tf</w:t>
            </w:r>
          </w:p>
        </w:tc>
        <w:tc>
          <w:tcPr>
            <w:tcW w:w="1021" w:type="dxa"/>
            <w:gridSpan w:val="3"/>
            <w:tcBorders>
              <w:top w:val="nil"/>
              <w:bottom w:val="single" w:sz="2" w:space="0" w:color="auto"/>
            </w:tcBorders>
            <w:vAlign w:val="center"/>
          </w:tcPr>
          <w:p w14:paraId="3F0208D3"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C195819"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0355A1EF" w14:textId="77777777" w:rsidR="002E1E18" w:rsidRPr="00C97908" w:rsidRDefault="002E1E18" w:rsidP="008B344E">
            <w:pPr>
              <w:jc w:val="center"/>
              <w:rPr>
                <w:sz w:val="16"/>
                <w:szCs w:val="16"/>
                <w:lang w:val="en-US"/>
              </w:rPr>
            </w:pPr>
            <w:r w:rsidRPr="00C97908">
              <w:rPr>
                <w:sz w:val="16"/>
                <w:szCs w:val="16"/>
                <w:lang w:val="en-US"/>
              </w:rPr>
              <w:t>2,952</w:t>
            </w:r>
          </w:p>
        </w:tc>
      </w:tr>
      <w:tr w:rsidR="002E1E18" w:rsidRPr="009B70F2" w14:paraId="5E8C60E9"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485775A" w14:textId="77777777" w:rsidR="002E1E18" w:rsidRPr="005E2CA0" w:rsidRDefault="002E1E18" w:rsidP="008B344E">
            <w:pPr>
              <w:jc w:val="center"/>
              <w:rPr>
                <w:b/>
                <w:bCs/>
                <w:sz w:val="22"/>
                <w:szCs w:val="22"/>
                <w:lang w:val="en-US"/>
              </w:rPr>
            </w:pPr>
            <w:r w:rsidRPr="005E2CA0">
              <w:rPr>
                <w:b/>
                <w:bCs/>
                <w:sz w:val="22"/>
                <w:szCs w:val="22"/>
                <w:lang w:val="en-US"/>
              </w:rPr>
              <w:t>82</w:t>
            </w:r>
          </w:p>
        </w:tc>
        <w:tc>
          <w:tcPr>
            <w:tcW w:w="1402" w:type="dxa"/>
            <w:gridSpan w:val="3"/>
            <w:tcBorders>
              <w:top w:val="single" w:sz="4" w:space="0" w:color="auto"/>
              <w:bottom w:val="single" w:sz="4" w:space="0" w:color="auto"/>
            </w:tcBorders>
            <w:vAlign w:val="center"/>
          </w:tcPr>
          <w:p w14:paraId="2F408E3D" w14:textId="77777777" w:rsidR="002E1E18" w:rsidRPr="005E2CA0" w:rsidRDefault="002E1E18" w:rsidP="008B344E">
            <w:pPr>
              <w:jc w:val="center"/>
              <w:rPr>
                <w:b/>
                <w:bCs/>
                <w:sz w:val="22"/>
                <w:szCs w:val="22"/>
                <w:lang w:val="en-US"/>
              </w:rPr>
            </w:pPr>
            <w:r w:rsidRPr="005E2CA0">
              <w:rPr>
                <w:b/>
                <w:bCs/>
                <w:sz w:val="22"/>
                <w:szCs w:val="22"/>
                <w:lang w:val="en-US"/>
              </w:rPr>
              <w:t>CA03F</w:t>
            </w:r>
          </w:p>
        </w:tc>
        <w:tc>
          <w:tcPr>
            <w:tcW w:w="4366" w:type="dxa"/>
            <w:gridSpan w:val="5"/>
            <w:tcBorders>
              <w:top w:val="single" w:sz="4" w:space="0" w:color="auto"/>
              <w:bottom w:val="single" w:sz="4" w:space="0" w:color="auto"/>
            </w:tcBorders>
          </w:tcPr>
          <w:p w14:paraId="5A9D8C21" w14:textId="77777777" w:rsidR="002E1E18" w:rsidRPr="005E2CA0" w:rsidRDefault="002E1E18" w:rsidP="008B344E">
            <w:pPr>
              <w:rPr>
                <w:b/>
                <w:bCs/>
                <w:sz w:val="2"/>
                <w:szCs w:val="2"/>
                <w:lang w:val="en-US"/>
              </w:rPr>
            </w:pPr>
            <w:r w:rsidRPr="005E2CA0">
              <w:rPr>
                <w:b/>
                <w:bCs/>
                <w:sz w:val="22"/>
                <w:szCs w:val="22"/>
                <w:lang w:val="en-US"/>
              </w:rPr>
              <w:t>Beton simplu turnat cu mijloace clasice,  in fundatii, socluri, ziduri de sprijin, pereti sub cota zero, beton marfa, turnare cu mijloace clasice, beton simplu clasa C30/37 XF1</w:t>
            </w:r>
          </w:p>
          <w:p w14:paraId="6915C340" w14:textId="77777777" w:rsidR="002E1E18" w:rsidRPr="009B70F2" w:rsidRDefault="002E1E18" w:rsidP="008B344E">
            <w:pPr>
              <w:rPr>
                <w:sz w:val="16"/>
                <w:szCs w:val="16"/>
                <w:lang w:val="en-US"/>
              </w:rPr>
            </w:pPr>
            <w:r w:rsidRPr="009B70F2">
              <w:rPr>
                <w:sz w:val="16"/>
                <w:szCs w:val="16"/>
                <w:lang w:val="en-US"/>
              </w:rPr>
              <w:t>Material marunt (dulapi de rasinoase, cuie, scoabe)=1,0150</w:t>
            </w:r>
          </w:p>
          <w:p w14:paraId="02F0525C"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58943A4F" w14:textId="77777777" w:rsidR="002E1E18" w:rsidRPr="005E2CA0" w:rsidRDefault="002E1E18" w:rsidP="008B344E">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498DCCF5"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5FFC9ED4" w14:textId="77777777" w:rsidR="002E1E18" w:rsidRPr="005E2CA0" w:rsidRDefault="002E1E18" w:rsidP="008B344E">
            <w:pPr>
              <w:jc w:val="center"/>
              <w:rPr>
                <w:b/>
                <w:bCs/>
                <w:sz w:val="22"/>
                <w:szCs w:val="22"/>
                <w:lang w:val="en-US"/>
              </w:rPr>
            </w:pPr>
            <w:r w:rsidRPr="005E2CA0">
              <w:rPr>
                <w:b/>
                <w:bCs/>
                <w:sz w:val="22"/>
                <w:szCs w:val="22"/>
                <w:lang w:val="en-US"/>
              </w:rPr>
              <w:t>11,48</w:t>
            </w:r>
          </w:p>
          <w:p w14:paraId="79662452" w14:textId="77777777" w:rsidR="002E1E18" w:rsidRPr="009B70F2" w:rsidRDefault="002E1E18" w:rsidP="008B344E">
            <w:pPr>
              <w:jc w:val="center"/>
              <w:rPr>
                <w:sz w:val="2"/>
                <w:szCs w:val="2"/>
                <w:lang w:val="en-US"/>
              </w:rPr>
            </w:pPr>
          </w:p>
        </w:tc>
      </w:tr>
      <w:tr w:rsidR="002E1E18" w:rsidRPr="00B40365" w14:paraId="7F021DB3"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6EC60D"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16B0C0C9" w14:textId="77777777" w:rsidR="002E1E18" w:rsidRPr="00B40365" w:rsidRDefault="002E1E18" w:rsidP="008B344E">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14:paraId="15E08D41" w14:textId="77777777" w:rsidR="002E1E18" w:rsidRPr="00C97908" w:rsidRDefault="002E1E18" w:rsidP="008B344E">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6297ACDC"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FCF613D"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3,4500</w:t>
            </w:r>
          </w:p>
        </w:tc>
        <w:tc>
          <w:tcPr>
            <w:tcW w:w="1559" w:type="dxa"/>
            <w:gridSpan w:val="2"/>
            <w:tcBorders>
              <w:top w:val="nil"/>
              <w:bottom w:val="single" w:sz="2" w:space="0" w:color="auto"/>
            </w:tcBorders>
            <w:vAlign w:val="center"/>
          </w:tcPr>
          <w:p w14:paraId="01D261E4" w14:textId="77777777" w:rsidR="002E1E18" w:rsidRPr="00C97908" w:rsidRDefault="002E1E18" w:rsidP="008B344E">
            <w:pPr>
              <w:jc w:val="center"/>
              <w:rPr>
                <w:sz w:val="16"/>
                <w:szCs w:val="16"/>
                <w:lang w:val="en-US"/>
              </w:rPr>
            </w:pPr>
            <w:r w:rsidRPr="00C97908">
              <w:rPr>
                <w:sz w:val="16"/>
                <w:szCs w:val="16"/>
                <w:lang w:val="en-US"/>
              </w:rPr>
              <w:t>39,606</w:t>
            </w:r>
          </w:p>
        </w:tc>
      </w:tr>
      <w:tr w:rsidR="002E1E18" w:rsidRPr="00B40365" w14:paraId="0D879988"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3A4CE0"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AA3E6B2" w14:textId="77777777" w:rsidR="002E1E18" w:rsidRPr="00B40365" w:rsidRDefault="002E1E18" w:rsidP="008B344E">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CD612C8" w14:textId="77777777" w:rsidR="002E1E18" w:rsidRPr="00C97908" w:rsidRDefault="002E1E18" w:rsidP="008B344E">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B9B4D83"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FF95FAC"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7CD83574" w14:textId="77777777" w:rsidR="002E1E18" w:rsidRPr="00C97908" w:rsidRDefault="002E1E18" w:rsidP="008B344E">
            <w:pPr>
              <w:jc w:val="center"/>
              <w:rPr>
                <w:sz w:val="16"/>
                <w:szCs w:val="16"/>
                <w:lang w:val="en-US"/>
              </w:rPr>
            </w:pPr>
            <w:r w:rsidRPr="00C97908">
              <w:rPr>
                <w:sz w:val="16"/>
                <w:szCs w:val="16"/>
                <w:lang w:val="en-US"/>
              </w:rPr>
              <w:t>4,592</w:t>
            </w:r>
          </w:p>
        </w:tc>
      </w:tr>
      <w:tr w:rsidR="002E1E18" w:rsidRPr="00B40365" w14:paraId="2C733EB3"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19A996"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18B954A" w14:textId="77777777" w:rsidR="002E1E18" w:rsidRPr="00B40365" w:rsidRDefault="002E1E18" w:rsidP="008B344E">
            <w:pPr>
              <w:jc w:val="center"/>
              <w:rPr>
                <w:sz w:val="16"/>
                <w:szCs w:val="16"/>
                <w:lang w:val="en-US"/>
              </w:rPr>
            </w:pPr>
            <w:r w:rsidRPr="00B40365">
              <w:rPr>
                <w:sz w:val="16"/>
                <w:szCs w:val="16"/>
                <w:lang w:val="en-US"/>
              </w:rPr>
              <w:t>2663102102001</w:t>
            </w:r>
          </w:p>
        </w:tc>
        <w:tc>
          <w:tcPr>
            <w:tcW w:w="4366" w:type="dxa"/>
            <w:gridSpan w:val="4"/>
            <w:tcBorders>
              <w:top w:val="nil"/>
              <w:bottom w:val="single" w:sz="2" w:space="0" w:color="auto"/>
            </w:tcBorders>
            <w:vAlign w:val="center"/>
          </w:tcPr>
          <w:p w14:paraId="22EB21C2" w14:textId="77777777" w:rsidR="002E1E18" w:rsidRPr="00C97908" w:rsidRDefault="002E1E18" w:rsidP="008B344E">
            <w:pPr>
              <w:rPr>
                <w:sz w:val="16"/>
                <w:szCs w:val="16"/>
                <w:lang w:val="en-US"/>
              </w:rPr>
            </w:pPr>
            <w:r w:rsidRPr="00C97908">
              <w:rPr>
                <w:sz w:val="16"/>
                <w:szCs w:val="16"/>
                <w:lang w:val="en-US"/>
              </w:rPr>
              <w:t>Beton marfa clasa C30/37 XF1</w:t>
            </w:r>
          </w:p>
        </w:tc>
        <w:tc>
          <w:tcPr>
            <w:tcW w:w="1021" w:type="dxa"/>
            <w:gridSpan w:val="3"/>
            <w:tcBorders>
              <w:top w:val="nil"/>
              <w:bottom w:val="single" w:sz="2" w:space="0" w:color="auto"/>
            </w:tcBorders>
            <w:vAlign w:val="center"/>
          </w:tcPr>
          <w:p w14:paraId="317ADC34"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15E90BB"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33E3279B" w14:textId="77777777" w:rsidR="002E1E18" w:rsidRPr="00C97908" w:rsidRDefault="002E1E18" w:rsidP="008B344E">
            <w:pPr>
              <w:jc w:val="center"/>
              <w:rPr>
                <w:sz w:val="16"/>
                <w:szCs w:val="16"/>
                <w:lang w:val="en-US"/>
              </w:rPr>
            </w:pPr>
            <w:r w:rsidRPr="00C97908">
              <w:rPr>
                <w:sz w:val="16"/>
                <w:szCs w:val="16"/>
                <w:lang w:val="en-US"/>
              </w:rPr>
              <w:t>11,944</w:t>
            </w:r>
          </w:p>
        </w:tc>
      </w:tr>
      <w:tr w:rsidR="002E1E18" w:rsidRPr="00B40365" w14:paraId="64C971E0"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392740"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17A3B45E" w14:textId="77777777" w:rsidR="002E1E18" w:rsidRPr="00B40365" w:rsidRDefault="002E1E18" w:rsidP="008B344E">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7E4B461F" w14:textId="77777777" w:rsidR="002E1E18" w:rsidRPr="00C97908" w:rsidRDefault="002E1E18" w:rsidP="008B344E">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28CE1A82"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5DBC1D3"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5AA771E6" w14:textId="77777777" w:rsidR="002E1E18" w:rsidRPr="00C97908" w:rsidRDefault="002E1E18" w:rsidP="008B344E">
            <w:pPr>
              <w:jc w:val="center"/>
              <w:rPr>
                <w:sz w:val="16"/>
                <w:szCs w:val="16"/>
                <w:lang w:val="en-US"/>
              </w:rPr>
            </w:pPr>
            <w:r w:rsidRPr="00C97908">
              <w:rPr>
                <w:sz w:val="16"/>
                <w:szCs w:val="16"/>
                <w:lang w:val="en-US"/>
              </w:rPr>
              <w:t>1,165</w:t>
            </w:r>
          </w:p>
        </w:tc>
      </w:tr>
      <w:tr w:rsidR="002E1E18" w:rsidRPr="00B40365" w14:paraId="61742EFE"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2278BE"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087EC6C0" w14:textId="77777777" w:rsidR="002E1E18" w:rsidRPr="00B40365" w:rsidRDefault="002E1E18" w:rsidP="008B344E">
            <w:pPr>
              <w:jc w:val="center"/>
              <w:rPr>
                <w:sz w:val="16"/>
                <w:szCs w:val="16"/>
                <w:lang w:val="en-US"/>
              </w:rPr>
            </w:pPr>
            <w:r w:rsidRPr="00B40365">
              <w:rPr>
                <w:sz w:val="16"/>
                <w:szCs w:val="16"/>
                <w:lang w:val="en-US"/>
              </w:rPr>
              <w:t>2952270003100</w:t>
            </w:r>
          </w:p>
        </w:tc>
        <w:tc>
          <w:tcPr>
            <w:tcW w:w="4366" w:type="dxa"/>
            <w:gridSpan w:val="4"/>
            <w:tcBorders>
              <w:top w:val="nil"/>
              <w:bottom w:val="single" w:sz="2" w:space="0" w:color="auto"/>
            </w:tcBorders>
            <w:vAlign w:val="center"/>
          </w:tcPr>
          <w:p w14:paraId="029B704C" w14:textId="77777777" w:rsidR="002E1E18" w:rsidRPr="00C97908" w:rsidRDefault="002E1E18" w:rsidP="008B344E">
            <w:pPr>
              <w:rPr>
                <w:sz w:val="16"/>
                <w:szCs w:val="16"/>
                <w:lang w:val="en-US"/>
              </w:rPr>
            </w:pPr>
            <w:r w:rsidRPr="00C97908">
              <w:rPr>
                <w:sz w:val="16"/>
                <w:szCs w:val="16"/>
                <w:lang w:val="en-US"/>
              </w:rPr>
              <w:t>Vibrator de adincime</w:t>
            </w:r>
          </w:p>
        </w:tc>
        <w:tc>
          <w:tcPr>
            <w:tcW w:w="1021" w:type="dxa"/>
            <w:gridSpan w:val="3"/>
            <w:tcBorders>
              <w:top w:val="nil"/>
              <w:bottom w:val="single" w:sz="2" w:space="0" w:color="auto"/>
            </w:tcBorders>
            <w:vAlign w:val="center"/>
          </w:tcPr>
          <w:p w14:paraId="202FBE19"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29C782F"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right w:val="single" w:sz="4" w:space="0" w:color="auto"/>
            </w:tcBorders>
            <w:vAlign w:val="center"/>
          </w:tcPr>
          <w:p w14:paraId="27BB8F46" w14:textId="77777777" w:rsidR="002E1E18" w:rsidRPr="00C97908" w:rsidRDefault="002E1E18" w:rsidP="008B344E">
            <w:pPr>
              <w:jc w:val="center"/>
              <w:rPr>
                <w:sz w:val="16"/>
                <w:szCs w:val="16"/>
                <w:lang w:val="en-US"/>
              </w:rPr>
            </w:pPr>
            <w:r w:rsidRPr="00C97908">
              <w:rPr>
                <w:sz w:val="16"/>
                <w:szCs w:val="16"/>
                <w:lang w:val="en-US"/>
              </w:rPr>
              <w:t>6,888</w:t>
            </w:r>
          </w:p>
        </w:tc>
      </w:tr>
      <w:tr w:rsidR="002E1E18" w:rsidRPr="00B40365" w14:paraId="30A16FCD"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3BB9D0"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2B543DDA" w14:textId="77777777" w:rsidR="002E1E18" w:rsidRPr="00B40365" w:rsidRDefault="002E1E18" w:rsidP="008B344E">
            <w:pPr>
              <w:jc w:val="center"/>
              <w:rPr>
                <w:sz w:val="16"/>
                <w:szCs w:val="16"/>
                <w:lang w:val="en-US"/>
              </w:rPr>
            </w:pPr>
            <w:r w:rsidRPr="00B40365">
              <w:rPr>
                <w:sz w:val="16"/>
                <w:szCs w:val="16"/>
                <w:lang w:val="en-US"/>
              </w:rPr>
              <w:t>3410520006752</w:t>
            </w:r>
          </w:p>
        </w:tc>
        <w:tc>
          <w:tcPr>
            <w:tcW w:w="4366" w:type="dxa"/>
            <w:gridSpan w:val="4"/>
            <w:tcBorders>
              <w:top w:val="nil"/>
              <w:bottom w:val="single" w:sz="2" w:space="0" w:color="auto"/>
            </w:tcBorders>
            <w:vAlign w:val="center"/>
          </w:tcPr>
          <w:p w14:paraId="59D58D24" w14:textId="77777777" w:rsidR="002E1E18" w:rsidRPr="00C97908" w:rsidRDefault="002E1E18" w:rsidP="008B344E">
            <w:pPr>
              <w:rPr>
                <w:sz w:val="16"/>
                <w:szCs w:val="16"/>
                <w:lang w:val="en-US"/>
              </w:rPr>
            </w:pPr>
            <w:r w:rsidRPr="00C97908">
              <w:rPr>
                <w:sz w:val="16"/>
                <w:szCs w:val="16"/>
                <w:lang w:val="en-US"/>
              </w:rPr>
              <w:t>Automacara 6 - 10 tf</w:t>
            </w:r>
          </w:p>
        </w:tc>
        <w:tc>
          <w:tcPr>
            <w:tcW w:w="1021" w:type="dxa"/>
            <w:gridSpan w:val="3"/>
            <w:tcBorders>
              <w:top w:val="nil"/>
              <w:bottom w:val="single" w:sz="2" w:space="0" w:color="auto"/>
            </w:tcBorders>
            <w:vAlign w:val="center"/>
          </w:tcPr>
          <w:p w14:paraId="709479B6"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B0E40F1"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right w:val="single" w:sz="4" w:space="0" w:color="auto"/>
            </w:tcBorders>
            <w:vAlign w:val="center"/>
          </w:tcPr>
          <w:p w14:paraId="3CDE20E9" w14:textId="77777777" w:rsidR="002E1E18" w:rsidRPr="00C97908" w:rsidRDefault="002E1E18" w:rsidP="008B344E">
            <w:pPr>
              <w:jc w:val="center"/>
              <w:rPr>
                <w:sz w:val="16"/>
                <w:szCs w:val="16"/>
                <w:lang w:val="en-US"/>
              </w:rPr>
            </w:pPr>
            <w:r w:rsidRPr="00C97908">
              <w:rPr>
                <w:sz w:val="16"/>
                <w:szCs w:val="16"/>
                <w:lang w:val="en-US"/>
              </w:rPr>
              <w:t>2,87</w:t>
            </w:r>
          </w:p>
        </w:tc>
      </w:tr>
      <w:tr w:rsidR="002E1E18" w:rsidRPr="009B70F2" w14:paraId="3ED14FC0"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C4AC731" w14:textId="77777777" w:rsidR="002E1E18" w:rsidRPr="005E2CA0" w:rsidRDefault="002E1E18" w:rsidP="008B344E">
            <w:pPr>
              <w:jc w:val="center"/>
              <w:rPr>
                <w:b/>
                <w:bCs/>
                <w:sz w:val="22"/>
                <w:szCs w:val="22"/>
                <w:lang w:val="en-US"/>
              </w:rPr>
            </w:pPr>
            <w:r w:rsidRPr="005E2CA0">
              <w:rPr>
                <w:b/>
                <w:bCs/>
                <w:sz w:val="22"/>
                <w:szCs w:val="22"/>
                <w:lang w:val="en-US"/>
              </w:rPr>
              <w:t>83</w:t>
            </w:r>
          </w:p>
        </w:tc>
        <w:tc>
          <w:tcPr>
            <w:tcW w:w="1402" w:type="dxa"/>
            <w:gridSpan w:val="3"/>
            <w:tcBorders>
              <w:top w:val="single" w:sz="4" w:space="0" w:color="auto"/>
              <w:bottom w:val="single" w:sz="4" w:space="0" w:color="auto"/>
            </w:tcBorders>
            <w:vAlign w:val="center"/>
          </w:tcPr>
          <w:p w14:paraId="1BC873BA" w14:textId="77777777" w:rsidR="002E1E18" w:rsidRPr="005E2CA0" w:rsidRDefault="002E1E18" w:rsidP="008B344E">
            <w:pPr>
              <w:jc w:val="center"/>
              <w:rPr>
                <w:b/>
                <w:bCs/>
                <w:sz w:val="22"/>
                <w:szCs w:val="22"/>
                <w:lang w:val="en-US"/>
              </w:rPr>
            </w:pPr>
            <w:r w:rsidRPr="005E2CA0">
              <w:rPr>
                <w:b/>
                <w:bCs/>
                <w:sz w:val="22"/>
                <w:szCs w:val="22"/>
                <w:lang w:val="en-US"/>
              </w:rPr>
              <w:t>TsD02B1</w:t>
            </w:r>
          </w:p>
        </w:tc>
        <w:tc>
          <w:tcPr>
            <w:tcW w:w="4366" w:type="dxa"/>
            <w:gridSpan w:val="5"/>
            <w:tcBorders>
              <w:top w:val="single" w:sz="4" w:space="0" w:color="auto"/>
              <w:bottom w:val="single" w:sz="4" w:space="0" w:color="auto"/>
            </w:tcBorders>
          </w:tcPr>
          <w:p w14:paraId="740C60A3" w14:textId="77777777" w:rsidR="002E1E18" w:rsidRPr="005E2CA0" w:rsidRDefault="002E1E18" w:rsidP="008B344E">
            <w:pPr>
              <w:rPr>
                <w:b/>
                <w:bCs/>
                <w:sz w:val="2"/>
                <w:szCs w:val="2"/>
                <w:lang w:val="en-US"/>
              </w:rPr>
            </w:pPr>
            <w:r w:rsidRPr="005E2CA0">
              <w:rPr>
                <w:b/>
                <w:bCs/>
                <w:sz w:val="22"/>
                <w:szCs w:val="22"/>
                <w:lang w:val="en-US"/>
              </w:rPr>
              <w:t>Imprastierea pamintului afinat provenit din teren categoria I sau II, executata cu buldozer pe tractor cu senile de 65-80 CP, in straturi cu grosimea de 21-30 cm</w:t>
            </w:r>
          </w:p>
          <w:p w14:paraId="19E444A7"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652A82D2" w14:textId="77777777" w:rsidR="002E1E18" w:rsidRPr="005E2CA0" w:rsidRDefault="002E1E18" w:rsidP="008B344E">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2AE9AF6C"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61FB82BF" w14:textId="77777777" w:rsidR="002E1E18" w:rsidRPr="005E2CA0" w:rsidRDefault="002E1E18" w:rsidP="008B344E">
            <w:pPr>
              <w:jc w:val="center"/>
              <w:rPr>
                <w:b/>
                <w:bCs/>
                <w:sz w:val="22"/>
                <w:szCs w:val="22"/>
                <w:lang w:val="en-US"/>
              </w:rPr>
            </w:pPr>
            <w:r w:rsidRPr="005E2CA0">
              <w:rPr>
                <w:b/>
                <w:bCs/>
                <w:sz w:val="22"/>
                <w:szCs w:val="22"/>
                <w:lang w:val="en-US"/>
              </w:rPr>
              <w:t>0,16</w:t>
            </w:r>
          </w:p>
          <w:p w14:paraId="08D3C24A" w14:textId="77777777" w:rsidR="002E1E18" w:rsidRPr="009B70F2" w:rsidRDefault="002E1E18" w:rsidP="008B344E">
            <w:pPr>
              <w:jc w:val="center"/>
              <w:rPr>
                <w:sz w:val="2"/>
                <w:szCs w:val="2"/>
                <w:lang w:val="en-US"/>
              </w:rPr>
            </w:pPr>
          </w:p>
        </w:tc>
      </w:tr>
      <w:tr w:rsidR="002E1E18" w:rsidRPr="00B40365" w14:paraId="1A6F00EA"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ED3B6F"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6E0E047D" w14:textId="77777777" w:rsidR="002E1E18" w:rsidRPr="00B40365" w:rsidRDefault="002E1E18" w:rsidP="008B344E">
            <w:pPr>
              <w:jc w:val="center"/>
              <w:rPr>
                <w:sz w:val="16"/>
                <w:szCs w:val="16"/>
                <w:lang w:val="en-US"/>
              </w:rPr>
            </w:pPr>
            <w:r w:rsidRPr="00B40365">
              <w:rPr>
                <w:sz w:val="16"/>
                <w:szCs w:val="16"/>
                <w:lang w:val="en-US"/>
              </w:rPr>
              <w:t>2952260003553</w:t>
            </w:r>
          </w:p>
        </w:tc>
        <w:tc>
          <w:tcPr>
            <w:tcW w:w="4366" w:type="dxa"/>
            <w:gridSpan w:val="4"/>
            <w:tcBorders>
              <w:top w:val="nil"/>
              <w:bottom w:val="single" w:sz="2" w:space="0" w:color="auto"/>
            </w:tcBorders>
            <w:vAlign w:val="center"/>
          </w:tcPr>
          <w:p w14:paraId="2ACF104B" w14:textId="77777777" w:rsidR="002E1E18" w:rsidRPr="00C97908" w:rsidRDefault="002E1E18" w:rsidP="008B344E">
            <w:pPr>
              <w:rPr>
                <w:sz w:val="16"/>
                <w:szCs w:val="16"/>
                <w:lang w:val="en-US"/>
              </w:rPr>
            </w:pPr>
            <w:r w:rsidRPr="00C97908">
              <w:rPr>
                <w:sz w:val="16"/>
                <w:szCs w:val="16"/>
                <w:lang w:val="en-US"/>
              </w:rPr>
              <w:t>Buldozer pe senile pina la 65-80 CP</w:t>
            </w:r>
          </w:p>
        </w:tc>
        <w:tc>
          <w:tcPr>
            <w:tcW w:w="1021" w:type="dxa"/>
            <w:gridSpan w:val="3"/>
            <w:tcBorders>
              <w:top w:val="nil"/>
              <w:bottom w:val="single" w:sz="2" w:space="0" w:color="auto"/>
            </w:tcBorders>
            <w:vAlign w:val="center"/>
          </w:tcPr>
          <w:p w14:paraId="64B0E1D7"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0D4D1B7"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0,8400</w:t>
            </w:r>
          </w:p>
        </w:tc>
        <w:tc>
          <w:tcPr>
            <w:tcW w:w="1559" w:type="dxa"/>
            <w:gridSpan w:val="2"/>
            <w:tcBorders>
              <w:top w:val="nil"/>
              <w:bottom w:val="single" w:sz="2" w:space="0" w:color="auto"/>
              <w:right w:val="single" w:sz="4" w:space="0" w:color="auto"/>
            </w:tcBorders>
            <w:vAlign w:val="center"/>
          </w:tcPr>
          <w:p w14:paraId="2F7E46CD" w14:textId="77777777" w:rsidR="002E1E18" w:rsidRPr="00C97908" w:rsidRDefault="002E1E18" w:rsidP="008B344E">
            <w:pPr>
              <w:jc w:val="center"/>
              <w:rPr>
                <w:sz w:val="16"/>
                <w:szCs w:val="16"/>
                <w:lang w:val="en-US"/>
              </w:rPr>
            </w:pPr>
            <w:r w:rsidRPr="00C97908">
              <w:rPr>
                <w:sz w:val="16"/>
                <w:szCs w:val="16"/>
                <w:lang w:val="en-US"/>
              </w:rPr>
              <w:t>0,134</w:t>
            </w:r>
          </w:p>
        </w:tc>
      </w:tr>
      <w:tr w:rsidR="002E1E18" w:rsidRPr="009B70F2" w14:paraId="2CCF5F8B"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F82CDB3" w14:textId="77777777" w:rsidR="002E1E18" w:rsidRPr="005E2CA0" w:rsidRDefault="002E1E18" w:rsidP="008B344E">
            <w:pPr>
              <w:jc w:val="center"/>
              <w:rPr>
                <w:b/>
                <w:bCs/>
                <w:sz w:val="22"/>
                <w:szCs w:val="22"/>
                <w:lang w:val="en-US"/>
              </w:rPr>
            </w:pPr>
            <w:r w:rsidRPr="005E2CA0">
              <w:rPr>
                <w:b/>
                <w:bCs/>
                <w:sz w:val="22"/>
                <w:szCs w:val="22"/>
                <w:lang w:val="en-US"/>
              </w:rPr>
              <w:t>84</w:t>
            </w:r>
          </w:p>
        </w:tc>
        <w:tc>
          <w:tcPr>
            <w:tcW w:w="1402" w:type="dxa"/>
            <w:gridSpan w:val="3"/>
            <w:tcBorders>
              <w:top w:val="single" w:sz="4" w:space="0" w:color="auto"/>
              <w:bottom w:val="single" w:sz="4" w:space="0" w:color="auto"/>
            </w:tcBorders>
            <w:vAlign w:val="center"/>
          </w:tcPr>
          <w:p w14:paraId="481A2AD0" w14:textId="77777777" w:rsidR="002E1E18" w:rsidRPr="005E2CA0" w:rsidRDefault="002E1E18" w:rsidP="008B344E">
            <w:pPr>
              <w:jc w:val="center"/>
              <w:rPr>
                <w:b/>
                <w:bCs/>
                <w:sz w:val="22"/>
                <w:szCs w:val="22"/>
                <w:lang w:val="en-US"/>
              </w:rPr>
            </w:pPr>
            <w:r w:rsidRPr="005E2CA0">
              <w:rPr>
                <w:b/>
                <w:bCs/>
                <w:sz w:val="22"/>
                <w:szCs w:val="22"/>
                <w:lang w:val="en-US"/>
              </w:rPr>
              <w:t>TsD14A01</w:t>
            </w:r>
          </w:p>
        </w:tc>
        <w:tc>
          <w:tcPr>
            <w:tcW w:w="4366" w:type="dxa"/>
            <w:gridSpan w:val="5"/>
            <w:tcBorders>
              <w:top w:val="single" w:sz="4" w:space="0" w:color="auto"/>
              <w:bottom w:val="single" w:sz="4" w:space="0" w:color="auto"/>
            </w:tcBorders>
          </w:tcPr>
          <w:p w14:paraId="2EE93EC9" w14:textId="77777777" w:rsidR="002E1E18" w:rsidRPr="005E2CA0" w:rsidRDefault="002E1E18" w:rsidP="008B344E">
            <w:pPr>
              <w:rPr>
                <w:b/>
                <w:bCs/>
                <w:sz w:val="2"/>
                <w:szCs w:val="2"/>
                <w:lang w:val="en-US"/>
              </w:rPr>
            </w:pPr>
            <w:r w:rsidRPr="005E2CA0">
              <w:rPr>
                <w:b/>
                <w:bCs/>
                <w:sz w:val="22"/>
                <w:szCs w:val="22"/>
                <w:lang w:val="en-US"/>
              </w:rPr>
              <w:t>Udarea mecanica a straturilor de pamint cu autocisterna de 5-8 t, prevazuta cu dispozitiv de stropire, pentru completarea umiditatii necesare compactarii mecanice, precum si pentru udarea suprafetelor in alte scopuri</w:t>
            </w:r>
          </w:p>
          <w:p w14:paraId="451A7AF6"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23EC1652" w14:textId="77777777" w:rsidR="002E1E18" w:rsidRPr="005E2CA0" w:rsidRDefault="002E1E18" w:rsidP="008B344E">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3321114B"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16A14B5B" w14:textId="77777777" w:rsidR="002E1E18" w:rsidRPr="005E2CA0" w:rsidRDefault="002E1E18" w:rsidP="008B344E">
            <w:pPr>
              <w:jc w:val="center"/>
              <w:rPr>
                <w:b/>
                <w:bCs/>
                <w:sz w:val="22"/>
                <w:szCs w:val="22"/>
                <w:lang w:val="en-US"/>
              </w:rPr>
            </w:pPr>
            <w:r w:rsidRPr="005E2CA0">
              <w:rPr>
                <w:b/>
                <w:bCs/>
                <w:sz w:val="22"/>
                <w:szCs w:val="22"/>
                <w:lang w:val="en-US"/>
              </w:rPr>
              <w:t>1,60</w:t>
            </w:r>
          </w:p>
          <w:p w14:paraId="44D4A51F" w14:textId="77777777" w:rsidR="002E1E18" w:rsidRPr="009B70F2" w:rsidRDefault="002E1E18" w:rsidP="008B344E">
            <w:pPr>
              <w:jc w:val="center"/>
              <w:rPr>
                <w:sz w:val="2"/>
                <w:szCs w:val="2"/>
                <w:lang w:val="en-US"/>
              </w:rPr>
            </w:pPr>
          </w:p>
        </w:tc>
      </w:tr>
      <w:tr w:rsidR="002E1E18" w:rsidRPr="00B40365" w14:paraId="7506FD7A"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9123B3"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1D135974" w14:textId="77777777" w:rsidR="002E1E18" w:rsidRPr="00B40365" w:rsidRDefault="002E1E18" w:rsidP="008B344E">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0A5B7F4D" w14:textId="77777777" w:rsidR="002E1E18" w:rsidRPr="00C97908" w:rsidRDefault="002E1E18" w:rsidP="008B344E">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732F5D60"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B1E12C0"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BC238B9" w14:textId="77777777" w:rsidR="002E1E18" w:rsidRPr="00C97908" w:rsidRDefault="002E1E18" w:rsidP="008B344E">
            <w:pPr>
              <w:jc w:val="center"/>
              <w:rPr>
                <w:sz w:val="16"/>
                <w:szCs w:val="16"/>
                <w:lang w:val="en-US"/>
              </w:rPr>
            </w:pPr>
            <w:r w:rsidRPr="00C97908">
              <w:rPr>
                <w:sz w:val="16"/>
                <w:szCs w:val="16"/>
                <w:lang w:val="en-US"/>
              </w:rPr>
              <w:t>1,60</w:t>
            </w:r>
          </w:p>
        </w:tc>
      </w:tr>
      <w:tr w:rsidR="002E1E18" w:rsidRPr="00B40365" w14:paraId="1760BE5E"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371D38"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6568B666" w14:textId="77777777" w:rsidR="002E1E18" w:rsidRPr="00B40365" w:rsidRDefault="002E1E18" w:rsidP="008B344E">
            <w:pPr>
              <w:jc w:val="center"/>
              <w:rPr>
                <w:sz w:val="16"/>
                <w:szCs w:val="16"/>
                <w:lang w:val="en-US"/>
              </w:rPr>
            </w:pPr>
            <w:r w:rsidRPr="00B40365">
              <w:rPr>
                <w:sz w:val="16"/>
                <w:szCs w:val="16"/>
                <w:lang w:val="en-US"/>
              </w:rPr>
              <w:t>3410540005603</w:t>
            </w:r>
          </w:p>
        </w:tc>
        <w:tc>
          <w:tcPr>
            <w:tcW w:w="4366" w:type="dxa"/>
            <w:gridSpan w:val="4"/>
            <w:tcBorders>
              <w:top w:val="nil"/>
              <w:bottom w:val="single" w:sz="2" w:space="0" w:color="auto"/>
            </w:tcBorders>
            <w:vAlign w:val="center"/>
          </w:tcPr>
          <w:p w14:paraId="7D2A44B6" w14:textId="77777777" w:rsidR="002E1E18" w:rsidRPr="00C97908" w:rsidRDefault="002E1E18" w:rsidP="008B344E">
            <w:pPr>
              <w:rPr>
                <w:sz w:val="16"/>
                <w:szCs w:val="16"/>
                <w:lang w:val="en-US"/>
              </w:rPr>
            </w:pPr>
            <w:r w:rsidRPr="00C97908">
              <w:rPr>
                <w:sz w:val="16"/>
                <w:szCs w:val="16"/>
                <w:lang w:val="en-US"/>
              </w:rPr>
              <w:t>Autocisterna 5-8 t cu dispozitive de stropire</w:t>
            </w:r>
          </w:p>
        </w:tc>
        <w:tc>
          <w:tcPr>
            <w:tcW w:w="1021" w:type="dxa"/>
            <w:gridSpan w:val="3"/>
            <w:tcBorders>
              <w:top w:val="nil"/>
              <w:bottom w:val="single" w:sz="2" w:space="0" w:color="auto"/>
            </w:tcBorders>
            <w:vAlign w:val="center"/>
          </w:tcPr>
          <w:p w14:paraId="599AFC44"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9CCAA2D"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right w:val="single" w:sz="4" w:space="0" w:color="auto"/>
            </w:tcBorders>
            <w:vAlign w:val="center"/>
          </w:tcPr>
          <w:p w14:paraId="2BA94249" w14:textId="77777777" w:rsidR="002E1E18" w:rsidRPr="00C97908" w:rsidRDefault="002E1E18" w:rsidP="008B344E">
            <w:pPr>
              <w:jc w:val="center"/>
              <w:rPr>
                <w:sz w:val="16"/>
                <w:szCs w:val="16"/>
                <w:lang w:val="en-US"/>
              </w:rPr>
            </w:pPr>
            <w:r w:rsidRPr="00C97908">
              <w:rPr>
                <w:sz w:val="16"/>
                <w:szCs w:val="16"/>
                <w:lang w:val="en-US"/>
              </w:rPr>
              <w:t>0,16</w:t>
            </w:r>
          </w:p>
        </w:tc>
      </w:tr>
      <w:tr w:rsidR="002E1E18" w:rsidRPr="009B70F2" w14:paraId="4CB3F2A0"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573D970" w14:textId="77777777" w:rsidR="002E1E18" w:rsidRPr="005E2CA0" w:rsidRDefault="002E1E18" w:rsidP="008B344E">
            <w:pPr>
              <w:jc w:val="center"/>
              <w:rPr>
                <w:b/>
                <w:bCs/>
                <w:sz w:val="22"/>
                <w:szCs w:val="22"/>
                <w:lang w:val="en-US"/>
              </w:rPr>
            </w:pPr>
            <w:r w:rsidRPr="005E2CA0">
              <w:rPr>
                <w:b/>
                <w:bCs/>
                <w:sz w:val="22"/>
                <w:szCs w:val="22"/>
                <w:lang w:val="en-US"/>
              </w:rPr>
              <w:t>85</w:t>
            </w:r>
          </w:p>
        </w:tc>
        <w:tc>
          <w:tcPr>
            <w:tcW w:w="1402" w:type="dxa"/>
            <w:gridSpan w:val="3"/>
            <w:tcBorders>
              <w:top w:val="single" w:sz="4" w:space="0" w:color="auto"/>
              <w:bottom w:val="single" w:sz="4" w:space="0" w:color="auto"/>
            </w:tcBorders>
            <w:vAlign w:val="center"/>
          </w:tcPr>
          <w:p w14:paraId="78698DDA" w14:textId="77777777" w:rsidR="002E1E18" w:rsidRPr="005E2CA0" w:rsidRDefault="002E1E18" w:rsidP="008B344E">
            <w:pPr>
              <w:jc w:val="center"/>
              <w:rPr>
                <w:b/>
                <w:bCs/>
                <w:sz w:val="22"/>
                <w:szCs w:val="22"/>
                <w:lang w:val="en-US"/>
              </w:rPr>
            </w:pPr>
            <w:r w:rsidRPr="005E2CA0">
              <w:rPr>
                <w:b/>
                <w:bCs/>
                <w:sz w:val="22"/>
                <w:szCs w:val="22"/>
                <w:lang w:val="en-US"/>
              </w:rPr>
              <w:t>TsD05B</w:t>
            </w:r>
          </w:p>
        </w:tc>
        <w:tc>
          <w:tcPr>
            <w:tcW w:w="4366" w:type="dxa"/>
            <w:gridSpan w:val="5"/>
            <w:tcBorders>
              <w:top w:val="single" w:sz="4" w:space="0" w:color="auto"/>
              <w:bottom w:val="single" w:sz="4" w:space="0" w:color="auto"/>
            </w:tcBorders>
          </w:tcPr>
          <w:p w14:paraId="0473E141" w14:textId="77777777" w:rsidR="002E1E18" w:rsidRPr="005E2CA0" w:rsidRDefault="002E1E18" w:rsidP="008B344E">
            <w:pPr>
              <w:rPr>
                <w:b/>
                <w:bCs/>
                <w:sz w:val="2"/>
                <w:szCs w:val="2"/>
                <w:lang w:val="en-US"/>
              </w:rPr>
            </w:pPr>
            <w:r w:rsidRPr="005E2CA0">
              <w:rPr>
                <w:b/>
                <w:bCs/>
                <w:sz w:val="22"/>
                <w:szCs w:val="22"/>
                <w:lang w:val="en-US"/>
              </w:rPr>
              <w:t>Compactarea cu maiul mecanic de 150-200 kg a umpluturilor in straturi succesive de 20-30 cm grosime, exclusiv udarea fiecarui strat in parte, umpluturile executindu-se din pamint coeziv</w:t>
            </w:r>
          </w:p>
          <w:p w14:paraId="6C95343B"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3301AF6C" w14:textId="77777777" w:rsidR="002E1E18" w:rsidRPr="005E2CA0" w:rsidRDefault="002E1E18" w:rsidP="008B344E">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62B3A2F7"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207FCAAE" w14:textId="77777777" w:rsidR="002E1E18" w:rsidRPr="005E2CA0" w:rsidRDefault="002E1E18" w:rsidP="008B344E">
            <w:pPr>
              <w:jc w:val="center"/>
              <w:rPr>
                <w:b/>
                <w:bCs/>
                <w:sz w:val="22"/>
                <w:szCs w:val="22"/>
                <w:lang w:val="en-US"/>
              </w:rPr>
            </w:pPr>
            <w:r w:rsidRPr="005E2CA0">
              <w:rPr>
                <w:b/>
                <w:bCs/>
                <w:sz w:val="22"/>
                <w:szCs w:val="22"/>
                <w:lang w:val="en-US"/>
              </w:rPr>
              <w:t>0,16</w:t>
            </w:r>
          </w:p>
          <w:p w14:paraId="618F2CBB" w14:textId="77777777" w:rsidR="002E1E18" w:rsidRPr="009B70F2" w:rsidRDefault="002E1E18" w:rsidP="008B344E">
            <w:pPr>
              <w:jc w:val="center"/>
              <w:rPr>
                <w:sz w:val="2"/>
                <w:szCs w:val="2"/>
                <w:lang w:val="en-US"/>
              </w:rPr>
            </w:pPr>
          </w:p>
        </w:tc>
      </w:tr>
      <w:tr w:rsidR="002E1E18" w:rsidRPr="00B40365" w14:paraId="2C333411"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6FC529"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10EB71FD" w14:textId="77777777" w:rsidR="002E1E18" w:rsidRPr="00B40365" w:rsidRDefault="002E1E18" w:rsidP="008B344E">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3380C450" w14:textId="77777777" w:rsidR="002E1E18" w:rsidRPr="00C97908" w:rsidRDefault="002E1E18" w:rsidP="008B344E">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6DF7FCE3"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DAD89C6"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8,8200</w:t>
            </w:r>
          </w:p>
        </w:tc>
        <w:tc>
          <w:tcPr>
            <w:tcW w:w="1559" w:type="dxa"/>
            <w:gridSpan w:val="2"/>
            <w:tcBorders>
              <w:top w:val="nil"/>
              <w:bottom w:val="single" w:sz="2" w:space="0" w:color="auto"/>
            </w:tcBorders>
            <w:vAlign w:val="center"/>
          </w:tcPr>
          <w:p w14:paraId="658B4DC4" w14:textId="77777777" w:rsidR="002E1E18" w:rsidRPr="00C97908" w:rsidRDefault="002E1E18" w:rsidP="008B344E">
            <w:pPr>
              <w:jc w:val="center"/>
              <w:rPr>
                <w:sz w:val="16"/>
                <w:szCs w:val="16"/>
                <w:lang w:val="en-US"/>
              </w:rPr>
            </w:pPr>
            <w:r w:rsidRPr="00C97908">
              <w:rPr>
                <w:sz w:val="16"/>
                <w:szCs w:val="16"/>
                <w:lang w:val="en-US"/>
              </w:rPr>
              <w:t>1,411</w:t>
            </w:r>
          </w:p>
        </w:tc>
      </w:tr>
      <w:tr w:rsidR="002E1E18" w:rsidRPr="00B40365" w14:paraId="79BBEA3B"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613E2D"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049B2190" w14:textId="77777777" w:rsidR="002E1E18" w:rsidRPr="00B40365" w:rsidRDefault="002E1E18" w:rsidP="008B344E">
            <w:pPr>
              <w:jc w:val="center"/>
              <w:rPr>
                <w:sz w:val="16"/>
                <w:szCs w:val="16"/>
                <w:lang w:val="en-US"/>
              </w:rPr>
            </w:pPr>
            <w:r w:rsidRPr="00B40365">
              <w:rPr>
                <w:sz w:val="16"/>
                <w:szCs w:val="16"/>
                <w:lang w:val="en-US"/>
              </w:rPr>
              <w:t>2952270004021</w:t>
            </w:r>
          </w:p>
        </w:tc>
        <w:tc>
          <w:tcPr>
            <w:tcW w:w="4366" w:type="dxa"/>
            <w:gridSpan w:val="4"/>
            <w:tcBorders>
              <w:top w:val="nil"/>
              <w:bottom w:val="single" w:sz="2" w:space="0" w:color="auto"/>
            </w:tcBorders>
            <w:vAlign w:val="center"/>
          </w:tcPr>
          <w:p w14:paraId="4E63434A" w14:textId="77777777" w:rsidR="002E1E18" w:rsidRPr="00C97908" w:rsidRDefault="002E1E18" w:rsidP="008B344E">
            <w:pPr>
              <w:rPr>
                <w:sz w:val="16"/>
                <w:szCs w:val="16"/>
                <w:lang w:val="en-US"/>
              </w:rPr>
            </w:pPr>
            <w:r w:rsidRPr="00C97908">
              <w:rPr>
                <w:sz w:val="16"/>
                <w:szCs w:val="16"/>
                <w:lang w:val="en-US"/>
              </w:rPr>
              <w:t>Mai mecanic de 150-200 kg cu motor termic 6 cp (4 kw)</w:t>
            </w:r>
          </w:p>
        </w:tc>
        <w:tc>
          <w:tcPr>
            <w:tcW w:w="1021" w:type="dxa"/>
            <w:gridSpan w:val="3"/>
            <w:tcBorders>
              <w:top w:val="nil"/>
              <w:bottom w:val="single" w:sz="2" w:space="0" w:color="auto"/>
            </w:tcBorders>
            <w:vAlign w:val="center"/>
          </w:tcPr>
          <w:p w14:paraId="51194DA4"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2C46BA9"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9,4300</w:t>
            </w:r>
          </w:p>
        </w:tc>
        <w:tc>
          <w:tcPr>
            <w:tcW w:w="1559" w:type="dxa"/>
            <w:gridSpan w:val="2"/>
            <w:tcBorders>
              <w:top w:val="nil"/>
              <w:bottom w:val="single" w:sz="2" w:space="0" w:color="auto"/>
              <w:right w:val="single" w:sz="4" w:space="0" w:color="auto"/>
            </w:tcBorders>
            <w:vAlign w:val="center"/>
          </w:tcPr>
          <w:p w14:paraId="54631F7D" w14:textId="77777777" w:rsidR="002E1E18" w:rsidRPr="00C97908" w:rsidRDefault="002E1E18" w:rsidP="008B344E">
            <w:pPr>
              <w:jc w:val="center"/>
              <w:rPr>
                <w:sz w:val="16"/>
                <w:szCs w:val="16"/>
                <w:lang w:val="en-US"/>
              </w:rPr>
            </w:pPr>
            <w:r w:rsidRPr="00C97908">
              <w:rPr>
                <w:sz w:val="16"/>
                <w:szCs w:val="16"/>
                <w:lang w:val="en-US"/>
              </w:rPr>
              <w:t>1,509</w:t>
            </w:r>
          </w:p>
        </w:tc>
      </w:tr>
      <w:tr w:rsidR="002E1E18" w:rsidRPr="003E2692" w14:paraId="1D934E04" w14:textId="77777777" w:rsidTr="008B344E">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3915C1E2" w14:textId="77777777" w:rsidR="002E1E18" w:rsidRPr="003E2692" w:rsidRDefault="002E1E18" w:rsidP="008B344E">
            <w:pPr>
              <w:rPr>
                <w:sz w:val="2"/>
                <w:szCs w:val="2"/>
                <w:lang w:val="en-US"/>
              </w:rPr>
            </w:pPr>
          </w:p>
        </w:tc>
        <w:tc>
          <w:tcPr>
            <w:tcW w:w="1418" w:type="dxa"/>
            <w:gridSpan w:val="3"/>
            <w:tcBorders>
              <w:top w:val="single" w:sz="6" w:space="0" w:color="auto"/>
              <w:bottom w:val="nil"/>
            </w:tcBorders>
            <w:vAlign w:val="center"/>
          </w:tcPr>
          <w:p w14:paraId="12BBDD09" w14:textId="77777777" w:rsidR="002E1E18" w:rsidRPr="003E2692" w:rsidRDefault="002E1E18" w:rsidP="008B344E">
            <w:pPr>
              <w:rPr>
                <w:sz w:val="2"/>
                <w:szCs w:val="2"/>
                <w:lang w:val="en-US"/>
              </w:rPr>
            </w:pPr>
          </w:p>
        </w:tc>
        <w:tc>
          <w:tcPr>
            <w:tcW w:w="4204" w:type="dxa"/>
            <w:gridSpan w:val="5"/>
            <w:tcBorders>
              <w:top w:val="single" w:sz="6" w:space="0" w:color="auto"/>
              <w:bottom w:val="nil"/>
            </w:tcBorders>
          </w:tcPr>
          <w:p w14:paraId="4C1B6541" w14:textId="77777777" w:rsidR="002E1E18" w:rsidRPr="003E2692" w:rsidRDefault="002E1E18" w:rsidP="008B344E">
            <w:pPr>
              <w:rPr>
                <w:sz w:val="2"/>
                <w:szCs w:val="2"/>
                <w:lang w:val="en-US"/>
              </w:rPr>
            </w:pPr>
          </w:p>
        </w:tc>
        <w:tc>
          <w:tcPr>
            <w:tcW w:w="992" w:type="dxa"/>
            <w:gridSpan w:val="3"/>
            <w:tcBorders>
              <w:top w:val="single" w:sz="6" w:space="0" w:color="auto"/>
              <w:bottom w:val="nil"/>
              <w:right w:val="nil"/>
            </w:tcBorders>
          </w:tcPr>
          <w:p w14:paraId="5208574A" w14:textId="77777777" w:rsidR="002E1E18" w:rsidRPr="003E2692" w:rsidRDefault="002E1E18" w:rsidP="008B344E">
            <w:pPr>
              <w:rPr>
                <w:sz w:val="2"/>
                <w:szCs w:val="2"/>
                <w:lang w:val="en-US"/>
              </w:rPr>
            </w:pPr>
          </w:p>
        </w:tc>
        <w:tc>
          <w:tcPr>
            <w:tcW w:w="1276" w:type="dxa"/>
            <w:gridSpan w:val="3"/>
            <w:tcBorders>
              <w:top w:val="single" w:sz="6" w:space="0" w:color="auto"/>
              <w:left w:val="nil"/>
              <w:bottom w:val="nil"/>
              <w:right w:val="nil"/>
            </w:tcBorders>
          </w:tcPr>
          <w:p w14:paraId="25098235" w14:textId="77777777" w:rsidR="002E1E18" w:rsidRPr="003E2692" w:rsidRDefault="002E1E18" w:rsidP="008B344E">
            <w:pPr>
              <w:rPr>
                <w:sz w:val="2"/>
                <w:szCs w:val="2"/>
                <w:lang w:val="en-US"/>
              </w:rPr>
            </w:pPr>
          </w:p>
        </w:tc>
        <w:tc>
          <w:tcPr>
            <w:tcW w:w="1559" w:type="dxa"/>
            <w:gridSpan w:val="3"/>
            <w:tcBorders>
              <w:top w:val="single" w:sz="6" w:space="0" w:color="auto"/>
              <w:left w:val="nil"/>
              <w:bottom w:val="nil"/>
              <w:right w:val="nil"/>
            </w:tcBorders>
          </w:tcPr>
          <w:p w14:paraId="78D4FA4D" w14:textId="77777777" w:rsidR="002E1E18" w:rsidRPr="003E2692" w:rsidRDefault="002E1E18" w:rsidP="008B344E">
            <w:pPr>
              <w:rPr>
                <w:sz w:val="2"/>
                <w:szCs w:val="2"/>
                <w:lang w:val="en-US"/>
              </w:rPr>
            </w:pPr>
          </w:p>
        </w:tc>
      </w:tr>
      <w:tr w:rsidR="002E1E18" w:rsidRPr="00B449C4" w14:paraId="178F75F1" w14:textId="77777777" w:rsidTr="008B344E">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724B49D" w14:textId="77777777" w:rsidR="002E1E18" w:rsidRPr="00B40365" w:rsidRDefault="002E1E18" w:rsidP="008B344E">
            <w:pPr>
              <w:rPr>
                <w:sz w:val="22"/>
                <w:szCs w:val="22"/>
                <w:lang w:val="en-US"/>
              </w:rPr>
            </w:pPr>
          </w:p>
        </w:tc>
        <w:tc>
          <w:tcPr>
            <w:tcW w:w="1418" w:type="dxa"/>
            <w:gridSpan w:val="4"/>
            <w:tcBorders>
              <w:top w:val="nil"/>
              <w:bottom w:val="single" w:sz="4" w:space="0" w:color="auto"/>
            </w:tcBorders>
            <w:vAlign w:val="center"/>
          </w:tcPr>
          <w:p w14:paraId="1631B79D" w14:textId="77777777" w:rsidR="002E1E18" w:rsidRPr="00B40365" w:rsidRDefault="002E1E18" w:rsidP="008B344E">
            <w:pPr>
              <w:rPr>
                <w:sz w:val="22"/>
                <w:szCs w:val="22"/>
                <w:lang w:val="en-US"/>
              </w:rPr>
            </w:pPr>
          </w:p>
        </w:tc>
        <w:tc>
          <w:tcPr>
            <w:tcW w:w="4366" w:type="dxa"/>
            <w:gridSpan w:val="4"/>
            <w:tcBorders>
              <w:top w:val="nil"/>
              <w:bottom w:val="single" w:sz="4" w:space="0" w:color="auto"/>
            </w:tcBorders>
          </w:tcPr>
          <w:p w14:paraId="0C5DCDF1" w14:textId="77777777" w:rsidR="002E1E18" w:rsidRPr="000E0709" w:rsidRDefault="002E1E18" w:rsidP="008B344E">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05B24A1B" w14:textId="77777777" w:rsidR="002E1E18" w:rsidRPr="00B449C4" w:rsidRDefault="002E1E18" w:rsidP="008B344E">
            <w:pPr>
              <w:rPr>
                <w:sz w:val="22"/>
                <w:szCs w:val="22"/>
                <w:lang w:val="en-US"/>
              </w:rPr>
            </w:pPr>
          </w:p>
        </w:tc>
        <w:tc>
          <w:tcPr>
            <w:tcW w:w="1134" w:type="dxa"/>
            <w:gridSpan w:val="3"/>
            <w:tcBorders>
              <w:top w:val="nil"/>
              <w:left w:val="nil"/>
              <w:bottom w:val="single" w:sz="4" w:space="0" w:color="auto"/>
              <w:right w:val="nil"/>
            </w:tcBorders>
          </w:tcPr>
          <w:p w14:paraId="23D1A016" w14:textId="77777777" w:rsidR="002E1E18" w:rsidRPr="00B449C4" w:rsidRDefault="002E1E18" w:rsidP="008B344E">
            <w:pPr>
              <w:rPr>
                <w:sz w:val="22"/>
                <w:szCs w:val="22"/>
                <w:lang w:val="en-US"/>
              </w:rPr>
            </w:pPr>
          </w:p>
        </w:tc>
        <w:tc>
          <w:tcPr>
            <w:tcW w:w="1559" w:type="dxa"/>
            <w:gridSpan w:val="2"/>
            <w:tcBorders>
              <w:top w:val="nil"/>
              <w:left w:val="nil"/>
              <w:bottom w:val="single" w:sz="4" w:space="0" w:color="auto"/>
            </w:tcBorders>
          </w:tcPr>
          <w:p w14:paraId="3BF74143" w14:textId="77777777" w:rsidR="002E1E18" w:rsidRPr="00B449C4" w:rsidRDefault="002E1E18" w:rsidP="008B344E">
            <w:pPr>
              <w:rPr>
                <w:sz w:val="22"/>
                <w:szCs w:val="22"/>
                <w:lang w:val="en-US"/>
              </w:rPr>
            </w:pPr>
          </w:p>
        </w:tc>
      </w:tr>
      <w:tr w:rsidR="002E1E18" w:rsidRPr="00B40365" w14:paraId="0DB66A64" w14:textId="77777777" w:rsidTr="008B344E">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75AC66C7" w14:textId="77777777" w:rsidR="002E1E18" w:rsidRPr="00B40365" w:rsidRDefault="002E1E18" w:rsidP="008B344E">
            <w:pPr>
              <w:rPr>
                <w:sz w:val="22"/>
                <w:szCs w:val="22"/>
                <w:lang w:val="en-US"/>
              </w:rPr>
            </w:pPr>
          </w:p>
        </w:tc>
        <w:tc>
          <w:tcPr>
            <w:tcW w:w="1381" w:type="dxa"/>
            <w:gridSpan w:val="4"/>
            <w:tcBorders>
              <w:bottom w:val="single" w:sz="4" w:space="0" w:color="auto"/>
            </w:tcBorders>
            <w:vAlign w:val="center"/>
          </w:tcPr>
          <w:p w14:paraId="71EFE464" w14:textId="77777777" w:rsidR="002E1E18" w:rsidRPr="00B40365" w:rsidRDefault="002E1E18" w:rsidP="008B344E">
            <w:pPr>
              <w:rPr>
                <w:sz w:val="22"/>
                <w:szCs w:val="22"/>
                <w:lang w:val="en-US"/>
              </w:rPr>
            </w:pPr>
          </w:p>
        </w:tc>
        <w:tc>
          <w:tcPr>
            <w:tcW w:w="4238" w:type="dxa"/>
            <w:gridSpan w:val="4"/>
            <w:tcBorders>
              <w:bottom w:val="single" w:sz="4" w:space="0" w:color="auto"/>
            </w:tcBorders>
          </w:tcPr>
          <w:p w14:paraId="1B19B329" w14:textId="77777777" w:rsidR="002E1E18" w:rsidRPr="00B40365" w:rsidRDefault="002E1E18" w:rsidP="008B344E">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Canal din beton L=82 m</w:t>
            </w:r>
          </w:p>
        </w:tc>
        <w:tc>
          <w:tcPr>
            <w:tcW w:w="3621" w:type="dxa"/>
            <w:gridSpan w:val="8"/>
            <w:tcBorders>
              <w:bottom w:val="single" w:sz="4" w:space="0" w:color="auto"/>
              <w:right w:val="single" w:sz="4" w:space="0" w:color="auto"/>
            </w:tcBorders>
          </w:tcPr>
          <w:p w14:paraId="43FAF5D9" w14:textId="77777777" w:rsidR="002E1E18" w:rsidRPr="00B40365" w:rsidRDefault="002E1E18" w:rsidP="008B344E">
            <w:pPr>
              <w:rPr>
                <w:sz w:val="22"/>
                <w:szCs w:val="22"/>
                <w:lang w:val="en-US"/>
              </w:rPr>
            </w:pPr>
          </w:p>
        </w:tc>
      </w:tr>
      <w:tr w:rsidR="002E1E18" w:rsidRPr="009B70F2" w14:paraId="57E046F4" w14:textId="77777777" w:rsidTr="008B344E">
        <w:tblPrEx>
          <w:tblCellMar>
            <w:left w:w="107" w:type="dxa"/>
            <w:right w:w="107" w:type="dxa"/>
          </w:tblCellMar>
        </w:tblPrEx>
        <w:tc>
          <w:tcPr>
            <w:tcW w:w="10495" w:type="dxa"/>
            <w:gridSpan w:val="19"/>
          </w:tcPr>
          <w:p w14:paraId="2A1C28AA" w14:textId="77777777" w:rsidR="002E1E18" w:rsidRPr="009B70F2" w:rsidRDefault="002E1E18" w:rsidP="008B344E">
            <w:pPr>
              <w:rPr>
                <w:b/>
                <w:bCs/>
                <w:sz w:val="22"/>
                <w:szCs w:val="22"/>
                <w:lang w:val="en-US"/>
              </w:rPr>
            </w:pPr>
            <w:r w:rsidRPr="009B70F2">
              <w:rPr>
                <w:b/>
                <w:bCs/>
                <w:sz w:val="22"/>
                <w:szCs w:val="22"/>
                <w:lang w:val="en-US"/>
              </w:rPr>
              <w:t>3.9. Receptori de scurgere a apei pluviale K1-K-3</w:t>
            </w:r>
          </w:p>
          <w:p w14:paraId="1550CD4A" w14:textId="77777777" w:rsidR="002E1E18" w:rsidRPr="00B12F65" w:rsidRDefault="002E1E18" w:rsidP="008B344E">
            <w:pPr>
              <w:rPr>
                <w:sz w:val="2"/>
                <w:szCs w:val="2"/>
                <w:lang w:val="en-US"/>
              </w:rPr>
            </w:pPr>
          </w:p>
        </w:tc>
      </w:tr>
      <w:tr w:rsidR="002E1E18" w:rsidRPr="009B70F2" w14:paraId="5DC82F6A"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20EEBE3" w14:textId="77777777" w:rsidR="002E1E18" w:rsidRPr="005E2CA0" w:rsidRDefault="002E1E18" w:rsidP="008B344E">
            <w:pPr>
              <w:jc w:val="center"/>
              <w:rPr>
                <w:b/>
                <w:bCs/>
                <w:sz w:val="22"/>
                <w:szCs w:val="22"/>
                <w:lang w:val="en-US"/>
              </w:rPr>
            </w:pPr>
            <w:r w:rsidRPr="005E2CA0">
              <w:rPr>
                <w:b/>
                <w:bCs/>
                <w:sz w:val="22"/>
                <w:szCs w:val="22"/>
                <w:lang w:val="en-US"/>
              </w:rPr>
              <w:t>86</w:t>
            </w:r>
          </w:p>
        </w:tc>
        <w:tc>
          <w:tcPr>
            <w:tcW w:w="1402" w:type="dxa"/>
            <w:gridSpan w:val="3"/>
            <w:tcBorders>
              <w:top w:val="single" w:sz="4" w:space="0" w:color="auto"/>
              <w:bottom w:val="single" w:sz="4" w:space="0" w:color="auto"/>
            </w:tcBorders>
            <w:vAlign w:val="center"/>
          </w:tcPr>
          <w:p w14:paraId="217C36DD" w14:textId="77777777" w:rsidR="002E1E18" w:rsidRPr="005E2CA0" w:rsidRDefault="002E1E18" w:rsidP="008B344E">
            <w:pPr>
              <w:jc w:val="center"/>
              <w:rPr>
                <w:b/>
                <w:bCs/>
                <w:sz w:val="22"/>
                <w:szCs w:val="22"/>
                <w:lang w:val="en-US"/>
              </w:rPr>
            </w:pPr>
            <w:r w:rsidRPr="005E2CA0">
              <w:rPr>
                <w:b/>
                <w:bCs/>
                <w:sz w:val="22"/>
                <w:szCs w:val="22"/>
                <w:lang w:val="en-US"/>
              </w:rPr>
              <w:t>TsC02B1</w:t>
            </w:r>
          </w:p>
        </w:tc>
        <w:tc>
          <w:tcPr>
            <w:tcW w:w="4366" w:type="dxa"/>
            <w:gridSpan w:val="5"/>
            <w:tcBorders>
              <w:top w:val="single" w:sz="4" w:space="0" w:color="auto"/>
              <w:bottom w:val="single" w:sz="4" w:space="0" w:color="auto"/>
            </w:tcBorders>
          </w:tcPr>
          <w:p w14:paraId="35517621" w14:textId="77777777" w:rsidR="002E1E18" w:rsidRPr="005E2CA0" w:rsidRDefault="002E1E18" w:rsidP="008B344E">
            <w:pPr>
              <w:rPr>
                <w:b/>
                <w:bCs/>
                <w:sz w:val="2"/>
                <w:szCs w:val="2"/>
                <w:lang w:val="en-US"/>
              </w:rPr>
            </w:pPr>
            <w:r w:rsidRPr="005E2CA0">
              <w:rPr>
                <w:b/>
                <w:bCs/>
                <w:sz w:val="22"/>
                <w:szCs w:val="22"/>
                <w:lang w:val="en-US"/>
              </w:rPr>
              <w:t>Sapatura mecanica cu excavator pe pneuri de 0,21-0,39 mc, cu comanda hidraulica, in pamint cu umiditate naturala descarcare in depozit teren catg. II.</w:t>
            </w:r>
          </w:p>
          <w:p w14:paraId="112DB286"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21266CB0" w14:textId="77777777" w:rsidR="002E1E18" w:rsidRPr="005E2CA0" w:rsidRDefault="002E1E18" w:rsidP="008B344E">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5A2463A5"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410F8443" w14:textId="77777777" w:rsidR="002E1E18" w:rsidRPr="005E2CA0" w:rsidRDefault="002E1E18" w:rsidP="008B344E">
            <w:pPr>
              <w:jc w:val="center"/>
              <w:rPr>
                <w:b/>
                <w:bCs/>
                <w:sz w:val="22"/>
                <w:szCs w:val="22"/>
                <w:lang w:val="en-US"/>
              </w:rPr>
            </w:pPr>
            <w:r w:rsidRPr="005E2CA0">
              <w:rPr>
                <w:b/>
                <w:bCs/>
                <w:sz w:val="22"/>
                <w:szCs w:val="22"/>
                <w:lang w:val="en-US"/>
              </w:rPr>
              <w:t>0,09</w:t>
            </w:r>
          </w:p>
          <w:p w14:paraId="0B51D795" w14:textId="77777777" w:rsidR="002E1E18" w:rsidRPr="009B70F2" w:rsidRDefault="002E1E18" w:rsidP="008B344E">
            <w:pPr>
              <w:jc w:val="center"/>
              <w:rPr>
                <w:sz w:val="2"/>
                <w:szCs w:val="2"/>
                <w:lang w:val="en-US"/>
              </w:rPr>
            </w:pPr>
          </w:p>
        </w:tc>
      </w:tr>
      <w:tr w:rsidR="002E1E18" w:rsidRPr="00B40365" w14:paraId="12015AF9"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CFEFDD"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3B31E2E1" w14:textId="77777777" w:rsidR="002E1E18" w:rsidRPr="00B40365" w:rsidRDefault="002E1E18" w:rsidP="008B344E">
            <w:pPr>
              <w:jc w:val="center"/>
              <w:rPr>
                <w:sz w:val="16"/>
                <w:szCs w:val="16"/>
                <w:lang w:val="en-US"/>
              </w:rPr>
            </w:pPr>
            <w:r w:rsidRPr="00B40365">
              <w:rPr>
                <w:sz w:val="16"/>
                <w:szCs w:val="16"/>
                <w:lang w:val="en-US"/>
              </w:rPr>
              <w:t>2952260003521</w:t>
            </w:r>
          </w:p>
        </w:tc>
        <w:tc>
          <w:tcPr>
            <w:tcW w:w="4366" w:type="dxa"/>
            <w:gridSpan w:val="4"/>
            <w:tcBorders>
              <w:top w:val="nil"/>
              <w:bottom w:val="single" w:sz="2" w:space="0" w:color="auto"/>
            </w:tcBorders>
            <w:vAlign w:val="center"/>
          </w:tcPr>
          <w:p w14:paraId="03D9934E" w14:textId="77777777" w:rsidR="002E1E18" w:rsidRPr="00C97908" w:rsidRDefault="002E1E18" w:rsidP="008B344E">
            <w:pPr>
              <w:rPr>
                <w:sz w:val="16"/>
                <w:szCs w:val="16"/>
                <w:lang w:val="en-US"/>
              </w:rPr>
            </w:pPr>
            <w:r w:rsidRPr="00C97908">
              <w:rPr>
                <w:sz w:val="16"/>
                <w:szCs w:val="16"/>
                <w:lang w:val="en-US"/>
              </w:rPr>
              <w:t>Excavator pe pneuri cu motor termic de 0,21-0,39 mc buldoex</w:t>
            </w:r>
          </w:p>
        </w:tc>
        <w:tc>
          <w:tcPr>
            <w:tcW w:w="1021" w:type="dxa"/>
            <w:gridSpan w:val="3"/>
            <w:tcBorders>
              <w:top w:val="nil"/>
              <w:bottom w:val="single" w:sz="2" w:space="0" w:color="auto"/>
            </w:tcBorders>
            <w:vAlign w:val="center"/>
          </w:tcPr>
          <w:p w14:paraId="4CF4C857"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5B68380"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4,3900</w:t>
            </w:r>
          </w:p>
        </w:tc>
        <w:tc>
          <w:tcPr>
            <w:tcW w:w="1559" w:type="dxa"/>
            <w:gridSpan w:val="2"/>
            <w:tcBorders>
              <w:top w:val="nil"/>
              <w:bottom w:val="single" w:sz="2" w:space="0" w:color="auto"/>
              <w:right w:val="single" w:sz="4" w:space="0" w:color="auto"/>
            </w:tcBorders>
            <w:vAlign w:val="center"/>
          </w:tcPr>
          <w:p w14:paraId="25DFB3CC" w14:textId="77777777" w:rsidR="002E1E18" w:rsidRPr="00C97908" w:rsidRDefault="002E1E18" w:rsidP="008B344E">
            <w:pPr>
              <w:jc w:val="center"/>
              <w:rPr>
                <w:sz w:val="16"/>
                <w:szCs w:val="16"/>
                <w:lang w:val="en-US"/>
              </w:rPr>
            </w:pPr>
            <w:r w:rsidRPr="00C97908">
              <w:rPr>
                <w:sz w:val="16"/>
                <w:szCs w:val="16"/>
                <w:lang w:val="en-US"/>
              </w:rPr>
              <w:t>0,395</w:t>
            </w:r>
          </w:p>
        </w:tc>
      </w:tr>
      <w:tr w:rsidR="002E1E18" w:rsidRPr="009B70F2" w14:paraId="324B8F17"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90BCF55" w14:textId="77777777" w:rsidR="002E1E18" w:rsidRPr="005E2CA0" w:rsidRDefault="002E1E18" w:rsidP="008B344E">
            <w:pPr>
              <w:jc w:val="center"/>
              <w:rPr>
                <w:b/>
                <w:bCs/>
                <w:sz w:val="22"/>
                <w:szCs w:val="22"/>
                <w:lang w:val="en-US"/>
              </w:rPr>
            </w:pPr>
            <w:r w:rsidRPr="005E2CA0">
              <w:rPr>
                <w:b/>
                <w:bCs/>
                <w:sz w:val="22"/>
                <w:szCs w:val="22"/>
                <w:lang w:val="en-US"/>
              </w:rPr>
              <w:t>87</w:t>
            </w:r>
          </w:p>
        </w:tc>
        <w:tc>
          <w:tcPr>
            <w:tcW w:w="1402" w:type="dxa"/>
            <w:gridSpan w:val="3"/>
            <w:tcBorders>
              <w:top w:val="single" w:sz="4" w:space="0" w:color="auto"/>
              <w:bottom w:val="single" w:sz="4" w:space="0" w:color="auto"/>
            </w:tcBorders>
            <w:vAlign w:val="center"/>
          </w:tcPr>
          <w:p w14:paraId="351DD7A8" w14:textId="77777777" w:rsidR="002E1E18" w:rsidRPr="005E2CA0" w:rsidRDefault="002E1E18" w:rsidP="008B344E">
            <w:pPr>
              <w:jc w:val="center"/>
              <w:rPr>
                <w:b/>
                <w:bCs/>
                <w:sz w:val="22"/>
                <w:szCs w:val="22"/>
                <w:lang w:val="en-US"/>
              </w:rPr>
            </w:pPr>
            <w:r w:rsidRPr="005E2CA0">
              <w:rPr>
                <w:b/>
                <w:bCs/>
                <w:sz w:val="22"/>
                <w:szCs w:val="22"/>
                <w:lang w:val="en-US"/>
              </w:rPr>
              <w:t>TsC02D1</w:t>
            </w:r>
          </w:p>
        </w:tc>
        <w:tc>
          <w:tcPr>
            <w:tcW w:w="4366" w:type="dxa"/>
            <w:gridSpan w:val="5"/>
            <w:tcBorders>
              <w:top w:val="single" w:sz="4" w:space="0" w:color="auto"/>
              <w:bottom w:val="single" w:sz="4" w:space="0" w:color="auto"/>
            </w:tcBorders>
          </w:tcPr>
          <w:p w14:paraId="54E71176" w14:textId="77777777" w:rsidR="002E1E18" w:rsidRPr="005E2CA0" w:rsidRDefault="002E1E18" w:rsidP="008B344E">
            <w:pPr>
              <w:rPr>
                <w:b/>
                <w:bCs/>
                <w:sz w:val="2"/>
                <w:szCs w:val="2"/>
                <w:lang w:val="en-US"/>
              </w:rPr>
            </w:pPr>
            <w:r w:rsidRPr="005E2CA0">
              <w:rPr>
                <w:b/>
                <w:bCs/>
                <w:sz w:val="22"/>
                <w:szCs w:val="22"/>
                <w:lang w:val="en-US"/>
              </w:rPr>
              <w:t>Sapatura mecanica cu excavator pe pneuri de 0,21-0,39 mc, cu comanda hidraulica, in pamint cu umiditate naturala descarcare auto teren catg. II.</w:t>
            </w:r>
          </w:p>
          <w:p w14:paraId="3F95B602"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6D7431E8" w14:textId="77777777" w:rsidR="002E1E18" w:rsidRPr="005E2CA0" w:rsidRDefault="002E1E18" w:rsidP="008B344E">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1DAB808D"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576F7105" w14:textId="77777777" w:rsidR="002E1E18" w:rsidRPr="005E2CA0" w:rsidRDefault="002E1E18" w:rsidP="008B344E">
            <w:pPr>
              <w:jc w:val="center"/>
              <w:rPr>
                <w:b/>
                <w:bCs/>
                <w:sz w:val="22"/>
                <w:szCs w:val="22"/>
                <w:lang w:val="en-US"/>
              </w:rPr>
            </w:pPr>
            <w:r w:rsidRPr="005E2CA0">
              <w:rPr>
                <w:b/>
                <w:bCs/>
                <w:sz w:val="22"/>
                <w:szCs w:val="22"/>
                <w:lang w:val="en-US"/>
              </w:rPr>
              <w:t>0,17</w:t>
            </w:r>
          </w:p>
          <w:p w14:paraId="694FB7D0" w14:textId="77777777" w:rsidR="002E1E18" w:rsidRPr="009B70F2" w:rsidRDefault="002E1E18" w:rsidP="008B344E">
            <w:pPr>
              <w:jc w:val="center"/>
              <w:rPr>
                <w:sz w:val="2"/>
                <w:szCs w:val="2"/>
                <w:lang w:val="en-US"/>
              </w:rPr>
            </w:pPr>
          </w:p>
        </w:tc>
      </w:tr>
      <w:tr w:rsidR="002E1E18" w:rsidRPr="00B40365" w14:paraId="5F884DAC"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BD27BF"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EAA7B50" w14:textId="77777777" w:rsidR="002E1E18" w:rsidRPr="00B40365" w:rsidRDefault="002E1E18" w:rsidP="008B344E">
            <w:pPr>
              <w:jc w:val="center"/>
              <w:rPr>
                <w:sz w:val="16"/>
                <w:szCs w:val="16"/>
                <w:lang w:val="en-US"/>
              </w:rPr>
            </w:pPr>
            <w:r w:rsidRPr="00B40365">
              <w:rPr>
                <w:sz w:val="16"/>
                <w:szCs w:val="16"/>
                <w:lang w:val="en-US"/>
              </w:rPr>
              <w:t>2952260003521</w:t>
            </w:r>
          </w:p>
        </w:tc>
        <w:tc>
          <w:tcPr>
            <w:tcW w:w="4366" w:type="dxa"/>
            <w:gridSpan w:val="4"/>
            <w:tcBorders>
              <w:top w:val="nil"/>
              <w:bottom w:val="single" w:sz="2" w:space="0" w:color="auto"/>
            </w:tcBorders>
            <w:vAlign w:val="center"/>
          </w:tcPr>
          <w:p w14:paraId="7D499D5A" w14:textId="77777777" w:rsidR="002E1E18" w:rsidRPr="00C97908" w:rsidRDefault="002E1E18" w:rsidP="008B344E">
            <w:pPr>
              <w:rPr>
                <w:sz w:val="16"/>
                <w:szCs w:val="16"/>
                <w:lang w:val="en-US"/>
              </w:rPr>
            </w:pPr>
            <w:r w:rsidRPr="00C97908">
              <w:rPr>
                <w:sz w:val="16"/>
                <w:szCs w:val="16"/>
                <w:lang w:val="en-US"/>
              </w:rPr>
              <w:t>Excavator pe pneuri cu motor termic de 0,21-0,39 mc buldoex</w:t>
            </w:r>
          </w:p>
        </w:tc>
        <w:tc>
          <w:tcPr>
            <w:tcW w:w="1021" w:type="dxa"/>
            <w:gridSpan w:val="3"/>
            <w:tcBorders>
              <w:top w:val="nil"/>
              <w:bottom w:val="single" w:sz="2" w:space="0" w:color="auto"/>
            </w:tcBorders>
            <w:vAlign w:val="center"/>
          </w:tcPr>
          <w:p w14:paraId="0C26781D"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ADAB219"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4,7700</w:t>
            </w:r>
          </w:p>
        </w:tc>
        <w:tc>
          <w:tcPr>
            <w:tcW w:w="1559" w:type="dxa"/>
            <w:gridSpan w:val="2"/>
            <w:tcBorders>
              <w:top w:val="nil"/>
              <w:bottom w:val="single" w:sz="2" w:space="0" w:color="auto"/>
              <w:right w:val="single" w:sz="4" w:space="0" w:color="auto"/>
            </w:tcBorders>
            <w:vAlign w:val="center"/>
          </w:tcPr>
          <w:p w14:paraId="72EF4072" w14:textId="77777777" w:rsidR="002E1E18" w:rsidRPr="00C97908" w:rsidRDefault="002E1E18" w:rsidP="008B344E">
            <w:pPr>
              <w:jc w:val="center"/>
              <w:rPr>
                <w:sz w:val="16"/>
                <w:szCs w:val="16"/>
                <w:lang w:val="en-US"/>
              </w:rPr>
            </w:pPr>
            <w:r w:rsidRPr="00C97908">
              <w:rPr>
                <w:sz w:val="16"/>
                <w:szCs w:val="16"/>
                <w:lang w:val="en-US"/>
              </w:rPr>
              <w:t>0,811</w:t>
            </w:r>
          </w:p>
        </w:tc>
      </w:tr>
      <w:tr w:rsidR="002E1E18" w:rsidRPr="009B70F2" w14:paraId="182D0E1A"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B18ADDB" w14:textId="77777777" w:rsidR="002E1E18" w:rsidRPr="005E2CA0" w:rsidRDefault="002E1E18" w:rsidP="008B344E">
            <w:pPr>
              <w:jc w:val="center"/>
              <w:rPr>
                <w:b/>
                <w:bCs/>
                <w:sz w:val="22"/>
                <w:szCs w:val="22"/>
                <w:lang w:val="en-US"/>
              </w:rPr>
            </w:pPr>
            <w:r w:rsidRPr="005E2CA0">
              <w:rPr>
                <w:b/>
                <w:bCs/>
                <w:sz w:val="22"/>
                <w:szCs w:val="22"/>
                <w:lang w:val="en-US"/>
              </w:rPr>
              <w:t>88</w:t>
            </w:r>
          </w:p>
        </w:tc>
        <w:tc>
          <w:tcPr>
            <w:tcW w:w="1402" w:type="dxa"/>
            <w:gridSpan w:val="3"/>
            <w:tcBorders>
              <w:top w:val="single" w:sz="4" w:space="0" w:color="auto"/>
              <w:bottom w:val="single" w:sz="4" w:space="0" w:color="auto"/>
            </w:tcBorders>
            <w:vAlign w:val="center"/>
          </w:tcPr>
          <w:p w14:paraId="4CD27363" w14:textId="77777777" w:rsidR="002E1E18" w:rsidRPr="005E2CA0" w:rsidRDefault="002E1E18" w:rsidP="008B344E">
            <w:pPr>
              <w:jc w:val="center"/>
              <w:rPr>
                <w:b/>
                <w:bCs/>
                <w:sz w:val="22"/>
                <w:szCs w:val="22"/>
                <w:lang w:val="en-US"/>
              </w:rPr>
            </w:pPr>
            <w:r w:rsidRPr="005E2CA0">
              <w:rPr>
                <w:b/>
                <w:bCs/>
                <w:sz w:val="22"/>
                <w:szCs w:val="22"/>
                <w:lang w:val="en-US"/>
              </w:rPr>
              <w:t>TsI51A1</w:t>
            </w:r>
          </w:p>
        </w:tc>
        <w:tc>
          <w:tcPr>
            <w:tcW w:w="4366" w:type="dxa"/>
            <w:gridSpan w:val="5"/>
            <w:tcBorders>
              <w:top w:val="single" w:sz="4" w:space="0" w:color="auto"/>
              <w:bottom w:val="single" w:sz="4" w:space="0" w:color="auto"/>
            </w:tcBorders>
          </w:tcPr>
          <w:p w14:paraId="40A18C15" w14:textId="77777777" w:rsidR="002E1E18" w:rsidRPr="005E2CA0" w:rsidRDefault="002E1E18" w:rsidP="008B344E">
            <w:pPr>
              <w:rPr>
                <w:b/>
                <w:bCs/>
                <w:sz w:val="2"/>
                <w:szCs w:val="2"/>
                <w:lang w:val="en-US"/>
              </w:rPr>
            </w:pPr>
            <w:r w:rsidRPr="005E2CA0">
              <w:rPr>
                <w:b/>
                <w:bCs/>
                <w:sz w:val="22"/>
                <w:szCs w:val="22"/>
                <w:lang w:val="en-US"/>
              </w:rPr>
              <w:t>Transportarea cu autobasculanta de 10 t la distanta de: 1 km</w:t>
            </w:r>
          </w:p>
          <w:p w14:paraId="1087E9C8"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49206390" w14:textId="77777777" w:rsidR="002E1E18" w:rsidRPr="005E2CA0" w:rsidRDefault="002E1E18" w:rsidP="008B344E">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7A987735"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46221BAC" w14:textId="77777777" w:rsidR="002E1E18" w:rsidRPr="005E2CA0" w:rsidRDefault="002E1E18" w:rsidP="008B344E">
            <w:pPr>
              <w:jc w:val="center"/>
              <w:rPr>
                <w:b/>
                <w:bCs/>
                <w:sz w:val="22"/>
                <w:szCs w:val="22"/>
                <w:lang w:val="en-US"/>
              </w:rPr>
            </w:pPr>
            <w:r w:rsidRPr="005E2CA0">
              <w:rPr>
                <w:b/>
                <w:bCs/>
                <w:sz w:val="22"/>
                <w:szCs w:val="22"/>
                <w:lang w:val="en-US"/>
              </w:rPr>
              <w:t>28,05</w:t>
            </w:r>
          </w:p>
          <w:p w14:paraId="258C7339" w14:textId="77777777" w:rsidR="002E1E18" w:rsidRPr="009B70F2" w:rsidRDefault="002E1E18" w:rsidP="008B344E">
            <w:pPr>
              <w:jc w:val="center"/>
              <w:rPr>
                <w:sz w:val="2"/>
                <w:szCs w:val="2"/>
                <w:lang w:val="en-US"/>
              </w:rPr>
            </w:pPr>
          </w:p>
        </w:tc>
      </w:tr>
      <w:tr w:rsidR="002E1E18" w:rsidRPr="00B40365" w14:paraId="1991510B"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82BE5C"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19CD8AC5" w14:textId="77777777" w:rsidR="002E1E18" w:rsidRPr="00B40365" w:rsidRDefault="002E1E18" w:rsidP="008B344E">
            <w:pPr>
              <w:jc w:val="center"/>
              <w:rPr>
                <w:sz w:val="16"/>
                <w:szCs w:val="16"/>
                <w:lang w:val="en-US"/>
              </w:rPr>
            </w:pPr>
            <w:r w:rsidRPr="00B40365">
              <w:rPr>
                <w:sz w:val="16"/>
                <w:szCs w:val="16"/>
                <w:lang w:val="en-US"/>
              </w:rPr>
              <w:t>3410540000007</w:t>
            </w:r>
          </w:p>
        </w:tc>
        <w:tc>
          <w:tcPr>
            <w:tcW w:w="4366" w:type="dxa"/>
            <w:gridSpan w:val="4"/>
            <w:tcBorders>
              <w:top w:val="nil"/>
              <w:bottom w:val="single" w:sz="2" w:space="0" w:color="auto"/>
            </w:tcBorders>
            <w:vAlign w:val="center"/>
          </w:tcPr>
          <w:p w14:paraId="7D5155A5" w14:textId="77777777" w:rsidR="002E1E18" w:rsidRPr="00C97908" w:rsidRDefault="002E1E18" w:rsidP="008B344E">
            <w:pPr>
              <w:rPr>
                <w:sz w:val="16"/>
                <w:szCs w:val="16"/>
                <w:lang w:val="en-US"/>
              </w:rPr>
            </w:pPr>
            <w:r w:rsidRPr="00C97908">
              <w:rPr>
                <w:sz w:val="16"/>
                <w:szCs w:val="16"/>
                <w:lang w:val="en-US"/>
              </w:rPr>
              <w:t>Autobasculanta-10t</w:t>
            </w:r>
          </w:p>
        </w:tc>
        <w:tc>
          <w:tcPr>
            <w:tcW w:w="1021" w:type="dxa"/>
            <w:gridSpan w:val="3"/>
            <w:tcBorders>
              <w:top w:val="nil"/>
              <w:bottom w:val="single" w:sz="2" w:space="0" w:color="auto"/>
            </w:tcBorders>
            <w:vAlign w:val="center"/>
          </w:tcPr>
          <w:p w14:paraId="344F8FFB"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B535F88"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0,0232</w:t>
            </w:r>
          </w:p>
        </w:tc>
        <w:tc>
          <w:tcPr>
            <w:tcW w:w="1559" w:type="dxa"/>
            <w:gridSpan w:val="2"/>
            <w:tcBorders>
              <w:top w:val="nil"/>
              <w:bottom w:val="single" w:sz="2" w:space="0" w:color="auto"/>
              <w:right w:val="single" w:sz="4" w:space="0" w:color="auto"/>
            </w:tcBorders>
            <w:vAlign w:val="center"/>
          </w:tcPr>
          <w:p w14:paraId="7884CBF4" w14:textId="77777777" w:rsidR="002E1E18" w:rsidRPr="00C97908" w:rsidRDefault="002E1E18" w:rsidP="008B344E">
            <w:pPr>
              <w:jc w:val="center"/>
              <w:rPr>
                <w:sz w:val="16"/>
                <w:szCs w:val="16"/>
                <w:lang w:val="en-US"/>
              </w:rPr>
            </w:pPr>
            <w:r w:rsidRPr="00C97908">
              <w:rPr>
                <w:sz w:val="16"/>
                <w:szCs w:val="16"/>
                <w:lang w:val="en-US"/>
              </w:rPr>
              <w:t>0,651</w:t>
            </w:r>
          </w:p>
        </w:tc>
      </w:tr>
      <w:tr w:rsidR="002E1E18" w:rsidRPr="009B70F2" w14:paraId="33476D99"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6DEE125" w14:textId="77777777" w:rsidR="002E1E18" w:rsidRPr="005E2CA0" w:rsidRDefault="002E1E18" w:rsidP="008B344E">
            <w:pPr>
              <w:jc w:val="center"/>
              <w:rPr>
                <w:b/>
                <w:bCs/>
                <w:sz w:val="22"/>
                <w:szCs w:val="22"/>
                <w:lang w:val="en-US"/>
              </w:rPr>
            </w:pPr>
            <w:r w:rsidRPr="005E2CA0">
              <w:rPr>
                <w:b/>
                <w:bCs/>
                <w:sz w:val="22"/>
                <w:szCs w:val="22"/>
                <w:lang w:val="en-US"/>
              </w:rPr>
              <w:t>89</w:t>
            </w:r>
          </w:p>
        </w:tc>
        <w:tc>
          <w:tcPr>
            <w:tcW w:w="1402" w:type="dxa"/>
            <w:gridSpan w:val="3"/>
            <w:tcBorders>
              <w:top w:val="single" w:sz="4" w:space="0" w:color="auto"/>
              <w:bottom w:val="single" w:sz="4" w:space="0" w:color="auto"/>
            </w:tcBorders>
            <w:vAlign w:val="center"/>
          </w:tcPr>
          <w:p w14:paraId="5F703396" w14:textId="77777777" w:rsidR="002E1E18" w:rsidRPr="005E2CA0" w:rsidRDefault="002E1E18" w:rsidP="008B344E">
            <w:pPr>
              <w:jc w:val="center"/>
              <w:rPr>
                <w:b/>
                <w:bCs/>
                <w:sz w:val="22"/>
                <w:szCs w:val="22"/>
                <w:lang w:val="en-US"/>
              </w:rPr>
            </w:pPr>
            <w:r w:rsidRPr="005E2CA0">
              <w:rPr>
                <w:b/>
                <w:bCs/>
                <w:sz w:val="22"/>
                <w:szCs w:val="22"/>
                <w:lang w:val="en-US"/>
              </w:rPr>
              <w:t>TsC51B</w:t>
            </w:r>
          </w:p>
        </w:tc>
        <w:tc>
          <w:tcPr>
            <w:tcW w:w="4366" w:type="dxa"/>
            <w:gridSpan w:val="5"/>
            <w:tcBorders>
              <w:top w:val="single" w:sz="4" w:space="0" w:color="auto"/>
              <w:bottom w:val="single" w:sz="4" w:space="0" w:color="auto"/>
            </w:tcBorders>
          </w:tcPr>
          <w:p w14:paraId="6E77F81A" w14:textId="77777777" w:rsidR="002E1E18" w:rsidRPr="005E2CA0" w:rsidRDefault="002E1E18" w:rsidP="008B344E">
            <w:pPr>
              <w:rPr>
                <w:b/>
                <w:bCs/>
                <w:sz w:val="2"/>
                <w:szCs w:val="2"/>
                <w:lang w:val="en-US"/>
              </w:rPr>
            </w:pPr>
            <w:r w:rsidRPr="005E2CA0">
              <w:rPr>
                <w:b/>
                <w:bCs/>
                <w:sz w:val="22"/>
                <w:szCs w:val="22"/>
                <w:lang w:val="en-US"/>
              </w:rPr>
              <w:t>Lucrari la descarcarea pamintului in depozit, teren categoria II</w:t>
            </w:r>
          </w:p>
          <w:p w14:paraId="0B75EBE5"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45E759C7" w14:textId="77777777" w:rsidR="002E1E18" w:rsidRPr="005E2CA0" w:rsidRDefault="002E1E18" w:rsidP="008B344E">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576BF9DD"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645D7391" w14:textId="77777777" w:rsidR="002E1E18" w:rsidRPr="005E2CA0" w:rsidRDefault="002E1E18" w:rsidP="008B344E">
            <w:pPr>
              <w:jc w:val="center"/>
              <w:rPr>
                <w:b/>
                <w:bCs/>
                <w:sz w:val="22"/>
                <w:szCs w:val="22"/>
                <w:lang w:val="en-US"/>
              </w:rPr>
            </w:pPr>
            <w:r w:rsidRPr="005E2CA0">
              <w:rPr>
                <w:b/>
                <w:bCs/>
                <w:sz w:val="22"/>
                <w:szCs w:val="22"/>
                <w:lang w:val="en-US"/>
              </w:rPr>
              <w:t>0,17</w:t>
            </w:r>
          </w:p>
          <w:p w14:paraId="70276B2C" w14:textId="77777777" w:rsidR="002E1E18" w:rsidRPr="009B70F2" w:rsidRDefault="002E1E18" w:rsidP="008B344E">
            <w:pPr>
              <w:jc w:val="center"/>
              <w:rPr>
                <w:sz w:val="2"/>
                <w:szCs w:val="2"/>
                <w:lang w:val="en-US"/>
              </w:rPr>
            </w:pPr>
          </w:p>
        </w:tc>
      </w:tr>
      <w:tr w:rsidR="002E1E18" w:rsidRPr="00B40365" w14:paraId="57D5EE36"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444EBD"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158D7F6E" w14:textId="77777777" w:rsidR="002E1E18" w:rsidRPr="00B40365" w:rsidRDefault="002E1E18" w:rsidP="008B344E">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705E5F79" w14:textId="77777777" w:rsidR="002E1E18" w:rsidRPr="00C97908" w:rsidRDefault="002E1E18" w:rsidP="008B344E">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6F818DDB"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82BEFC9"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0,3600</w:t>
            </w:r>
          </w:p>
        </w:tc>
        <w:tc>
          <w:tcPr>
            <w:tcW w:w="1559" w:type="dxa"/>
            <w:gridSpan w:val="2"/>
            <w:tcBorders>
              <w:top w:val="nil"/>
              <w:bottom w:val="single" w:sz="2" w:space="0" w:color="auto"/>
            </w:tcBorders>
            <w:vAlign w:val="center"/>
          </w:tcPr>
          <w:p w14:paraId="289ADB25" w14:textId="77777777" w:rsidR="002E1E18" w:rsidRPr="00C97908" w:rsidRDefault="002E1E18" w:rsidP="008B344E">
            <w:pPr>
              <w:jc w:val="center"/>
              <w:rPr>
                <w:sz w:val="16"/>
                <w:szCs w:val="16"/>
                <w:lang w:val="en-US"/>
              </w:rPr>
            </w:pPr>
            <w:r w:rsidRPr="00C97908">
              <w:rPr>
                <w:sz w:val="16"/>
                <w:szCs w:val="16"/>
                <w:lang w:val="en-US"/>
              </w:rPr>
              <w:t>0,061</w:t>
            </w:r>
          </w:p>
        </w:tc>
      </w:tr>
      <w:tr w:rsidR="002E1E18" w:rsidRPr="00B40365" w14:paraId="00E9B88B"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206A4E"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079B0044" w14:textId="77777777" w:rsidR="002E1E18" w:rsidRPr="00B40365" w:rsidRDefault="002E1E18" w:rsidP="008B344E">
            <w:pPr>
              <w:jc w:val="center"/>
              <w:rPr>
                <w:sz w:val="16"/>
                <w:szCs w:val="16"/>
                <w:lang w:val="en-US"/>
              </w:rPr>
            </w:pPr>
            <w:r w:rsidRPr="00B40365">
              <w:rPr>
                <w:sz w:val="16"/>
                <w:szCs w:val="16"/>
                <w:lang w:val="en-US"/>
              </w:rPr>
              <w:t>1411122201752</w:t>
            </w:r>
          </w:p>
        </w:tc>
        <w:tc>
          <w:tcPr>
            <w:tcW w:w="4366" w:type="dxa"/>
            <w:gridSpan w:val="4"/>
            <w:tcBorders>
              <w:top w:val="nil"/>
              <w:bottom w:val="single" w:sz="2" w:space="0" w:color="auto"/>
            </w:tcBorders>
            <w:vAlign w:val="center"/>
          </w:tcPr>
          <w:p w14:paraId="6065E095" w14:textId="77777777" w:rsidR="002E1E18" w:rsidRPr="00C97908" w:rsidRDefault="002E1E18" w:rsidP="008B344E">
            <w:pPr>
              <w:rPr>
                <w:sz w:val="16"/>
                <w:szCs w:val="16"/>
                <w:lang w:val="en-US"/>
              </w:rPr>
            </w:pPr>
            <w:r w:rsidRPr="00C97908">
              <w:rPr>
                <w:sz w:val="16"/>
                <w:szCs w:val="16"/>
                <w:lang w:val="en-US"/>
              </w:rPr>
              <w:t xml:space="preserve">Piatra sparta </w:t>
            </w:r>
          </w:p>
        </w:tc>
        <w:tc>
          <w:tcPr>
            <w:tcW w:w="1021" w:type="dxa"/>
            <w:gridSpan w:val="3"/>
            <w:tcBorders>
              <w:top w:val="nil"/>
              <w:bottom w:val="single" w:sz="2" w:space="0" w:color="auto"/>
            </w:tcBorders>
            <w:vAlign w:val="center"/>
          </w:tcPr>
          <w:p w14:paraId="3F659097"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668D03D"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14:paraId="6E0996C3" w14:textId="77777777" w:rsidR="002E1E18" w:rsidRPr="00C97908" w:rsidRDefault="002E1E18" w:rsidP="008B344E">
            <w:pPr>
              <w:jc w:val="center"/>
              <w:rPr>
                <w:sz w:val="16"/>
                <w:szCs w:val="16"/>
                <w:lang w:val="en-US"/>
              </w:rPr>
            </w:pPr>
            <w:r w:rsidRPr="00C97908">
              <w:rPr>
                <w:sz w:val="16"/>
                <w:szCs w:val="16"/>
                <w:lang w:val="en-US"/>
              </w:rPr>
              <w:t>0,001</w:t>
            </w:r>
          </w:p>
        </w:tc>
      </w:tr>
      <w:tr w:rsidR="002E1E18" w:rsidRPr="00B40365" w14:paraId="6BCA745E"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597029"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7F308931" w14:textId="77777777" w:rsidR="002E1E18" w:rsidRPr="00B40365" w:rsidRDefault="002E1E18" w:rsidP="008B344E">
            <w:pPr>
              <w:jc w:val="center"/>
              <w:rPr>
                <w:sz w:val="16"/>
                <w:szCs w:val="16"/>
                <w:lang w:val="en-US"/>
              </w:rPr>
            </w:pPr>
            <w:r w:rsidRPr="00B40365">
              <w:rPr>
                <w:sz w:val="16"/>
                <w:szCs w:val="16"/>
                <w:lang w:val="en-US"/>
              </w:rPr>
              <w:t>2952260003554</w:t>
            </w:r>
          </w:p>
        </w:tc>
        <w:tc>
          <w:tcPr>
            <w:tcW w:w="4366" w:type="dxa"/>
            <w:gridSpan w:val="4"/>
            <w:tcBorders>
              <w:top w:val="nil"/>
              <w:bottom w:val="single" w:sz="2" w:space="0" w:color="auto"/>
            </w:tcBorders>
            <w:vAlign w:val="center"/>
          </w:tcPr>
          <w:p w14:paraId="040C2044" w14:textId="77777777" w:rsidR="002E1E18" w:rsidRPr="00C97908" w:rsidRDefault="002E1E18" w:rsidP="008B344E">
            <w:pPr>
              <w:rPr>
                <w:sz w:val="16"/>
                <w:szCs w:val="16"/>
                <w:lang w:val="en-US"/>
              </w:rPr>
            </w:pPr>
            <w:r w:rsidRPr="00C97908">
              <w:rPr>
                <w:sz w:val="16"/>
                <w:szCs w:val="16"/>
                <w:lang w:val="en-US"/>
              </w:rPr>
              <w:t>Buldozer 79kw (108CP)</w:t>
            </w:r>
          </w:p>
        </w:tc>
        <w:tc>
          <w:tcPr>
            <w:tcW w:w="1021" w:type="dxa"/>
            <w:gridSpan w:val="3"/>
            <w:tcBorders>
              <w:top w:val="nil"/>
              <w:bottom w:val="single" w:sz="2" w:space="0" w:color="auto"/>
            </w:tcBorders>
            <w:vAlign w:val="center"/>
          </w:tcPr>
          <w:p w14:paraId="603E8B85"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A7B5DB5"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right w:val="single" w:sz="4" w:space="0" w:color="auto"/>
            </w:tcBorders>
            <w:vAlign w:val="center"/>
          </w:tcPr>
          <w:p w14:paraId="49C6D447" w14:textId="77777777" w:rsidR="002E1E18" w:rsidRPr="00C97908" w:rsidRDefault="002E1E18" w:rsidP="008B344E">
            <w:pPr>
              <w:jc w:val="center"/>
              <w:rPr>
                <w:sz w:val="16"/>
                <w:szCs w:val="16"/>
                <w:lang w:val="en-US"/>
              </w:rPr>
            </w:pPr>
            <w:r w:rsidRPr="00C97908">
              <w:rPr>
                <w:sz w:val="16"/>
                <w:szCs w:val="16"/>
                <w:lang w:val="en-US"/>
              </w:rPr>
              <w:t>0,068</w:t>
            </w:r>
          </w:p>
        </w:tc>
      </w:tr>
      <w:tr w:rsidR="002E1E18" w:rsidRPr="009B70F2" w14:paraId="6A851D8D"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0DF2C6A" w14:textId="77777777" w:rsidR="002E1E18" w:rsidRPr="005E2CA0" w:rsidRDefault="002E1E18" w:rsidP="008B344E">
            <w:pPr>
              <w:jc w:val="center"/>
              <w:rPr>
                <w:b/>
                <w:bCs/>
                <w:sz w:val="22"/>
                <w:szCs w:val="22"/>
                <w:lang w:val="en-US"/>
              </w:rPr>
            </w:pPr>
            <w:r w:rsidRPr="005E2CA0">
              <w:rPr>
                <w:b/>
                <w:bCs/>
                <w:sz w:val="22"/>
                <w:szCs w:val="22"/>
                <w:lang w:val="en-US"/>
              </w:rPr>
              <w:t>90</w:t>
            </w:r>
          </w:p>
        </w:tc>
        <w:tc>
          <w:tcPr>
            <w:tcW w:w="1402" w:type="dxa"/>
            <w:gridSpan w:val="3"/>
            <w:tcBorders>
              <w:top w:val="single" w:sz="4" w:space="0" w:color="auto"/>
              <w:bottom w:val="single" w:sz="4" w:space="0" w:color="auto"/>
            </w:tcBorders>
            <w:vAlign w:val="center"/>
          </w:tcPr>
          <w:p w14:paraId="1CB7B880" w14:textId="77777777" w:rsidR="002E1E18" w:rsidRPr="005E2CA0" w:rsidRDefault="002E1E18" w:rsidP="008B344E">
            <w:pPr>
              <w:jc w:val="center"/>
              <w:rPr>
                <w:b/>
                <w:bCs/>
                <w:sz w:val="22"/>
                <w:szCs w:val="22"/>
                <w:lang w:val="en-US"/>
              </w:rPr>
            </w:pPr>
            <w:r w:rsidRPr="005E2CA0">
              <w:rPr>
                <w:b/>
                <w:bCs/>
                <w:sz w:val="22"/>
                <w:szCs w:val="22"/>
                <w:lang w:val="en-US"/>
              </w:rPr>
              <w:t>TsC50B</w:t>
            </w:r>
          </w:p>
        </w:tc>
        <w:tc>
          <w:tcPr>
            <w:tcW w:w="4366" w:type="dxa"/>
            <w:gridSpan w:val="5"/>
            <w:tcBorders>
              <w:top w:val="single" w:sz="4" w:space="0" w:color="auto"/>
              <w:bottom w:val="single" w:sz="4" w:space="0" w:color="auto"/>
            </w:tcBorders>
          </w:tcPr>
          <w:p w14:paraId="4F2DBFBF" w14:textId="77777777" w:rsidR="002E1E18" w:rsidRPr="005E2CA0" w:rsidRDefault="002E1E18" w:rsidP="008B344E">
            <w:pPr>
              <w:rPr>
                <w:b/>
                <w:bCs/>
                <w:sz w:val="2"/>
                <w:szCs w:val="2"/>
                <w:lang w:val="en-US"/>
              </w:rPr>
            </w:pPr>
            <w:r w:rsidRPr="005E2CA0">
              <w:rPr>
                <w:b/>
                <w:bCs/>
                <w:sz w:val="22"/>
                <w:szCs w:val="22"/>
                <w:lang w:val="en-US"/>
              </w:rPr>
              <w:t>Repararea si intretinerea drumurilor naturale la transportarea pamintului, pentru fiecare 0,5 km, teren categoria II</w:t>
            </w:r>
          </w:p>
          <w:p w14:paraId="2921D389"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11BCFDBF" w14:textId="77777777" w:rsidR="002E1E18" w:rsidRPr="005E2CA0" w:rsidRDefault="002E1E18" w:rsidP="008B344E">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1A5F4D19"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551D8136" w14:textId="77777777" w:rsidR="002E1E18" w:rsidRPr="005E2CA0" w:rsidRDefault="002E1E18" w:rsidP="008B344E">
            <w:pPr>
              <w:jc w:val="center"/>
              <w:rPr>
                <w:b/>
                <w:bCs/>
                <w:sz w:val="22"/>
                <w:szCs w:val="22"/>
                <w:lang w:val="en-US"/>
              </w:rPr>
            </w:pPr>
            <w:r w:rsidRPr="005E2CA0">
              <w:rPr>
                <w:b/>
                <w:bCs/>
                <w:sz w:val="22"/>
                <w:szCs w:val="22"/>
                <w:lang w:val="en-US"/>
              </w:rPr>
              <w:t>0,17</w:t>
            </w:r>
          </w:p>
          <w:p w14:paraId="67F2D93E" w14:textId="77777777" w:rsidR="002E1E18" w:rsidRPr="009B70F2" w:rsidRDefault="002E1E18" w:rsidP="008B344E">
            <w:pPr>
              <w:jc w:val="center"/>
              <w:rPr>
                <w:sz w:val="2"/>
                <w:szCs w:val="2"/>
                <w:lang w:val="en-US"/>
              </w:rPr>
            </w:pPr>
          </w:p>
        </w:tc>
      </w:tr>
      <w:tr w:rsidR="002E1E18" w:rsidRPr="00B40365" w14:paraId="51DF96E5"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CB97FF"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1092C916" w14:textId="77777777" w:rsidR="002E1E18" w:rsidRPr="00B40365" w:rsidRDefault="002E1E18" w:rsidP="008B344E">
            <w:pPr>
              <w:jc w:val="center"/>
              <w:rPr>
                <w:sz w:val="16"/>
                <w:szCs w:val="16"/>
                <w:lang w:val="en-US"/>
              </w:rPr>
            </w:pPr>
            <w:r w:rsidRPr="00B40365">
              <w:rPr>
                <w:sz w:val="16"/>
                <w:szCs w:val="16"/>
                <w:lang w:val="en-US"/>
              </w:rPr>
              <w:t>1411122201752</w:t>
            </w:r>
          </w:p>
        </w:tc>
        <w:tc>
          <w:tcPr>
            <w:tcW w:w="4366" w:type="dxa"/>
            <w:gridSpan w:val="4"/>
            <w:tcBorders>
              <w:top w:val="nil"/>
              <w:bottom w:val="single" w:sz="2" w:space="0" w:color="auto"/>
            </w:tcBorders>
            <w:vAlign w:val="center"/>
          </w:tcPr>
          <w:p w14:paraId="6A39145A" w14:textId="77777777" w:rsidR="002E1E18" w:rsidRPr="00C97908" w:rsidRDefault="002E1E18" w:rsidP="008B344E">
            <w:pPr>
              <w:rPr>
                <w:sz w:val="16"/>
                <w:szCs w:val="16"/>
                <w:lang w:val="en-US"/>
              </w:rPr>
            </w:pPr>
            <w:r w:rsidRPr="00C97908">
              <w:rPr>
                <w:sz w:val="16"/>
                <w:szCs w:val="16"/>
                <w:lang w:val="en-US"/>
              </w:rPr>
              <w:t xml:space="preserve">Piatra sparta </w:t>
            </w:r>
          </w:p>
        </w:tc>
        <w:tc>
          <w:tcPr>
            <w:tcW w:w="1021" w:type="dxa"/>
            <w:gridSpan w:val="3"/>
            <w:tcBorders>
              <w:top w:val="nil"/>
              <w:bottom w:val="single" w:sz="2" w:space="0" w:color="auto"/>
            </w:tcBorders>
            <w:vAlign w:val="center"/>
          </w:tcPr>
          <w:p w14:paraId="2ACEA5DA"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4BD57EA"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tcBorders>
            <w:vAlign w:val="center"/>
          </w:tcPr>
          <w:p w14:paraId="7EE27CED" w14:textId="77777777" w:rsidR="002E1E18" w:rsidRPr="00C97908" w:rsidRDefault="002E1E18" w:rsidP="008B344E">
            <w:pPr>
              <w:jc w:val="center"/>
              <w:rPr>
                <w:sz w:val="16"/>
                <w:szCs w:val="16"/>
                <w:lang w:val="en-US"/>
              </w:rPr>
            </w:pPr>
            <w:r w:rsidRPr="00C97908">
              <w:rPr>
                <w:sz w:val="16"/>
                <w:szCs w:val="16"/>
                <w:lang w:val="en-US"/>
              </w:rPr>
              <w:t>0,002</w:t>
            </w:r>
          </w:p>
        </w:tc>
      </w:tr>
      <w:tr w:rsidR="002E1E18" w:rsidRPr="00B40365" w14:paraId="52C6F81C"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ACA058"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3E8FF895" w14:textId="77777777" w:rsidR="002E1E18" w:rsidRPr="00B40365" w:rsidRDefault="002E1E18" w:rsidP="008B344E">
            <w:pPr>
              <w:jc w:val="center"/>
              <w:rPr>
                <w:sz w:val="16"/>
                <w:szCs w:val="16"/>
                <w:lang w:val="en-US"/>
              </w:rPr>
            </w:pPr>
            <w:r w:rsidRPr="00B40365">
              <w:rPr>
                <w:sz w:val="16"/>
                <w:szCs w:val="16"/>
                <w:lang w:val="en-US"/>
              </w:rPr>
              <w:t>2952260003554</w:t>
            </w:r>
          </w:p>
        </w:tc>
        <w:tc>
          <w:tcPr>
            <w:tcW w:w="4366" w:type="dxa"/>
            <w:gridSpan w:val="4"/>
            <w:tcBorders>
              <w:top w:val="nil"/>
              <w:bottom w:val="single" w:sz="2" w:space="0" w:color="auto"/>
            </w:tcBorders>
            <w:vAlign w:val="center"/>
          </w:tcPr>
          <w:p w14:paraId="344030D7" w14:textId="77777777" w:rsidR="002E1E18" w:rsidRPr="00C97908" w:rsidRDefault="002E1E18" w:rsidP="008B344E">
            <w:pPr>
              <w:rPr>
                <w:sz w:val="16"/>
                <w:szCs w:val="16"/>
                <w:lang w:val="en-US"/>
              </w:rPr>
            </w:pPr>
            <w:r w:rsidRPr="00C97908">
              <w:rPr>
                <w:sz w:val="16"/>
                <w:szCs w:val="16"/>
                <w:lang w:val="en-US"/>
              </w:rPr>
              <w:t>Buldozer 79kw (108CP)</w:t>
            </w:r>
          </w:p>
        </w:tc>
        <w:tc>
          <w:tcPr>
            <w:tcW w:w="1021" w:type="dxa"/>
            <w:gridSpan w:val="3"/>
            <w:tcBorders>
              <w:top w:val="nil"/>
              <w:bottom w:val="single" w:sz="2" w:space="0" w:color="auto"/>
            </w:tcBorders>
            <w:vAlign w:val="center"/>
          </w:tcPr>
          <w:p w14:paraId="1D9E713D"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26AEF6C"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0,1400</w:t>
            </w:r>
          </w:p>
        </w:tc>
        <w:tc>
          <w:tcPr>
            <w:tcW w:w="1559" w:type="dxa"/>
            <w:gridSpan w:val="2"/>
            <w:tcBorders>
              <w:top w:val="nil"/>
              <w:bottom w:val="single" w:sz="2" w:space="0" w:color="auto"/>
              <w:right w:val="single" w:sz="4" w:space="0" w:color="auto"/>
            </w:tcBorders>
            <w:vAlign w:val="center"/>
          </w:tcPr>
          <w:p w14:paraId="3B700044" w14:textId="77777777" w:rsidR="002E1E18" w:rsidRPr="00C97908" w:rsidRDefault="002E1E18" w:rsidP="008B344E">
            <w:pPr>
              <w:jc w:val="center"/>
              <w:rPr>
                <w:sz w:val="16"/>
                <w:szCs w:val="16"/>
                <w:lang w:val="en-US"/>
              </w:rPr>
            </w:pPr>
            <w:r w:rsidRPr="00C97908">
              <w:rPr>
                <w:sz w:val="16"/>
                <w:szCs w:val="16"/>
                <w:lang w:val="en-US"/>
              </w:rPr>
              <w:t>0,024</w:t>
            </w:r>
          </w:p>
        </w:tc>
      </w:tr>
      <w:tr w:rsidR="002E1E18" w:rsidRPr="009B70F2" w14:paraId="28373CD6"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62927FC" w14:textId="77777777" w:rsidR="002E1E18" w:rsidRPr="005E2CA0" w:rsidRDefault="002E1E18" w:rsidP="008B344E">
            <w:pPr>
              <w:jc w:val="center"/>
              <w:rPr>
                <w:b/>
                <w:bCs/>
                <w:sz w:val="22"/>
                <w:szCs w:val="22"/>
                <w:lang w:val="en-US"/>
              </w:rPr>
            </w:pPr>
            <w:r w:rsidRPr="005E2CA0">
              <w:rPr>
                <w:b/>
                <w:bCs/>
                <w:sz w:val="22"/>
                <w:szCs w:val="22"/>
                <w:lang w:val="en-US"/>
              </w:rPr>
              <w:t>91</w:t>
            </w:r>
          </w:p>
        </w:tc>
        <w:tc>
          <w:tcPr>
            <w:tcW w:w="1402" w:type="dxa"/>
            <w:gridSpan w:val="3"/>
            <w:tcBorders>
              <w:top w:val="single" w:sz="4" w:space="0" w:color="auto"/>
              <w:bottom w:val="single" w:sz="4" w:space="0" w:color="auto"/>
            </w:tcBorders>
            <w:vAlign w:val="center"/>
          </w:tcPr>
          <w:p w14:paraId="63EFB1E8" w14:textId="77777777" w:rsidR="002E1E18" w:rsidRPr="005E2CA0" w:rsidRDefault="002E1E18" w:rsidP="008B344E">
            <w:pPr>
              <w:jc w:val="center"/>
              <w:rPr>
                <w:b/>
                <w:bCs/>
                <w:sz w:val="22"/>
                <w:szCs w:val="22"/>
                <w:lang w:val="en-US"/>
              </w:rPr>
            </w:pPr>
            <w:r w:rsidRPr="005E2CA0">
              <w:rPr>
                <w:b/>
                <w:bCs/>
                <w:sz w:val="22"/>
                <w:szCs w:val="22"/>
                <w:lang w:val="en-US"/>
              </w:rPr>
              <w:t>TsF05A</w:t>
            </w:r>
          </w:p>
        </w:tc>
        <w:tc>
          <w:tcPr>
            <w:tcW w:w="4366" w:type="dxa"/>
            <w:gridSpan w:val="5"/>
            <w:tcBorders>
              <w:top w:val="single" w:sz="4" w:space="0" w:color="auto"/>
              <w:bottom w:val="single" w:sz="4" w:space="0" w:color="auto"/>
            </w:tcBorders>
          </w:tcPr>
          <w:p w14:paraId="7D88F66E" w14:textId="77777777" w:rsidR="002E1E18" w:rsidRPr="005E2CA0" w:rsidRDefault="002E1E18" w:rsidP="008B344E">
            <w:pPr>
              <w:rPr>
                <w:b/>
                <w:bCs/>
                <w:sz w:val="2"/>
                <w:szCs w:val="2"/>
                <w:lang w:val="en-US"/>
              </w:rPr>
            </w:pPr>
            <w:r w:rsidRPr="005E2CA0">
              <w:rPr>
                <w:b/>
                <w:bCs/>
                <w:sz w:val="22"/>
                <w:szCs w:val="22"/>
                <w:lang w:val="en-US"/>
              </w:rPr>
              <w:t xml:space="preserve">Sprijiniri de maluri, cu dulapi metalici  asezati orizontal, la sapaturi executate in spatii limitate, avind latimea de  pina la 1,50  m intre maluri adincimea sapaturii </w:t>
            </w:r>
            <w:r w:rsidRPr="005E2CA0">
              <w:rPr>
                <w:b/>
                <w:bCs/>
                <w:sz w:val="22"/>
                <w:szCs w:val="22"/>
                <w:lang w:val="en-US"/>
              </w:rPr>
              <w:lastRenderedPageBreak/>
              <w:t>pina la  4 m, interspatii  intre dulapi 0,00...0,20 m</w:t>
            </w:r>
          </w:p>
          <w:p w14:paraId="0A62E269"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0E9480C8" w14:textId="77777777" w:rsidR="002E1E18" w:rsidRPr="005E2CA0" w:rsidRDefault="002E1E18" w:rsidP="008B344E">
            <w:pPr>
              <w:jc w:val="center"/>
              <w:rPr>
                <w:b/>
                <w:bCs/>
                <w:sz w:val="22"/>
                <w:szCs w:val="22"/>
                <w:lang w:val="en-US"/>
              </w:rPr>
            </w:pPr>
            <w:r w:rsidRPr="005E2CA0">
              <w:rPr>
                <w:b/>
                <w:bCs/>
                <w:sz w:val="22"/>
                <w:szCs w:val="22"/>
                <w:lang w:val="en-US"/>
              </w:rPr>
              <w:lastRenderedPageBreak/>
              <w:t>m2</w:t>
            </w:r>
          </w:p>
        </w:tc>
        <w:tc>
          <w:tcPr>
            <w:tcW w:w="1134" w:type="dxa"/>
            <w:gridSpan w:val="3"/>
            <w:tcBorders>
              <w:top w:val="single" w:sz="4" w:space="0" w:color="auto"/>
              <w:bottom w:val="single" w:sz="4" w:space="0" w:color="auto"/>
            </w:tcBorders>
            <w:vAlign w:val="center"/>
          </w:tcPr>
          <w:p w14:paraId="721D39B1"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663B2E9D" w14:textId="77777777" w:rsidR="002E1E18" w:rsidRPr="005E2CA0" w:rsidRDefault="002E1E18" w:rsidP="008B344E">
            <w:pPr>
              <w:jc w:val="center"/>
              <w:rPr>
                <w:b/>
                <w:bCs/>
                <w:sz w:val="22"/>
                <w:szCs w:val="22"/>
                <w:lang w:val="en-US"/>
              </w:rPr>
            </w:pPr>
            <w:r w:rsidRPr="005E2CA0">
              <w:rPr>
                <w:b/>
                <w:bCs/>
                <w:sz w:val="22"/>
                <w:szCs w:val="22"/>
                <w:lang w:val="en-US"/>
              </w:rPr>
              <w:t>66,30</w:t>
            </w:r>
          </w:p>
          <w:p w14:paraId="07782BDC" w14:textId="77777777" w:rsidR="002E1E18" w:rsidRPr="009B70F2" w:rsidRDefault="002E1E18" w:rsidP="008B344E">
            <w:pPr>
              <w:jc w:val="center"/>
              <w:rPr>
                <w:sz w:val="2"/>
                <w:szCs w:val="2"/>
                <w:lang w:val="en-US"/>
              </w:rPr>
            </w:pPr>
          </w:p>
        </w:tc>
      </w:tr>
      <w:tr w:rsidR="002E1E18" w:rsidRPr="00B40365" w14:paraId="2D597EB1"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25B422"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37C66C0" w14:textId="77777777" w:rsidR="002E1E18" w:rsidRPr="00B40365" w:rsidRDefault="002E1E18" w:rsidP="008B344E">
            <w:pPr>
              <w:jc w:val="center"/>
              <w:rPr>
                <w:sz w:val="16"/>
                <w:szCs w:val="16"/>
                <w:lang w:val="en-US"/>
              </w:rPr>
            </w:pPr>
            <w:r w:rsidRPr="00B40365">
              <w:rPr>
                <w:sz w:val="16"/>
                <w:szCs w:val="16"/>
                <w:lang w:val="en-US"/>
              </w:rPr>
              <w:t>71240100107001</w:t>
            </w:r>
          </w:p>
        </w:tc>
        <w:tc>
          <w:tcPr>
            <w:tcW w:w="4366" w:type="dxa"/>
            <w:gridSpan w:val="4"/>
            <w:tcBorders>
              <w:top w:val="nil"/>
              <w:bottom w:val="single" w:sz="2" w:space="0" w:color="auto"/>
            </w:tcBorders>
            <w:vAlign w:val="center"/>
          </w:tcPr>
          <w:p w14:paraId="167EAAE5" w14:textId="77777777" w:rsidR="002E1E18" w:rsidRPr="00C97908" w:rsidRDefault="002E1E18" w:rsidP="008B344E">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14:paraId="146ED030"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A356F5E"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0,6200</w:t>
            </w:r>
          </w:p>
        </w:tc>
        <w:tc>
          <w:tcPr>
            <w:tcW w:w="1559" w:type="dxa"/>
            <w:gridSpan w:val="2"/>
            <w:tcBorders>
              <w:top w:val="nil"/>
              <w:bottom w:val="single" w:sz="2" w:space="0" w:color="auto"/>
            </w:tcBorders>
            <w:vAlign w:val="center"/>
          </w:tcPr>
          <w:p w14:paraId="6EFE503F" w14:textId="77777777" w:rsidR="002E1E18" w:rsidRPr="00C97908" w:rsidRDefault="002E1E18" w:rsidP="008B344E">
            <w:pPr>
              <w:jc w:val="center"/>
              <w:rPr>
                <w:sz w:val="16"/>
                <w:szCs w:val="16"/>
                <w:lang w:val="en-US"/>
              </w:rPr>
            </w:pPr>
            <w:r w:rsidRPr="00C97908">
              <w:rPr>
                <w:sz w:val="16"/>
                <w:szCs w:val="16"/>
                <w:lang w:val="en-US"/>
              </w:rPr>
              <w:t>41,106</w:t>
            </w:r>
          </w:p>
        </w:tc>
      </w:tr>
      <w:tr w:rsidR="002E1E18" w:rsidRPr="00B40365" w14:paraId="0809501D"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5E253D"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7FC7864C" w14:textId="77777777" w:rsidR="002E1E18" w:rsidRPr="00B40365" w:rsidRDefault="002E1E18" w:rsidP="008B344E">
            <w:pPr>
              <w:jc w:val="center"/>
              <w:rPr>
                <w:sz w:val="16"/>
                <w:szCs w:val="16"/>
                <w:lang w:val="en-US"/>
              </w:rPr>
            </w:pPr>
            <w:r w:rsidRPr="00B40365">
              <w:rPr>
                <w:sz w:val="16"/>
                <w:szCs w:val="16"/>
                <w:lang w:val="en-US"/>
              </w:rPr>
              <w:t>2811236827395</w:t>
            </w:r>
          </w:p>
        </w:tc>
        <w:tc>
          <w:tcPr>
            <w:tcW w:w="4366" w:type="dxa"/>
            <w:gridSpan w:val="4"/>
            <w:tcBorders>
              <w:top w:val="nil"/>
              <w:bottom w:val="single" w:sz="2" w:space="0" w:color="auto"/>
            </w:tcBorders>
            <w:vAlign w:val="center"/>
          </w:tcPr>
          <w:p w14:paraId="24781C74" w14:textId="77777777" w:rsidR="002E1E18" w:rsidRPr="00C97908" w:rsidRDefault="002E1E18" w:rsidP="008B344E">
            <w:pPr>
              <w:rPr>
                <w:sz w:val="16"/>
                <w:szCs w:val="16"/>
                <w:lang w:val="en-US"/>
              </w:rPr>
            </w:pPr>
            <w:r w:rsidRPr="00C97908">
              <w:rPr>
                <w:sz w:val="16"/>
                <w:szCs w:val="16"/>
                <w:lang w:val="en-US"/>
              </w:rPr>
              <w:t>Sprait metalic telescopic 0,08 MN (8 tf) L=0,60-1,50 m</w:t>
            </w:r>
          </w:p>
        </w:tc>
        <w:tc>
          <w:tcPr>
            <w:tcW w:w="1021" w:type="dxa"/>
            <w:gridSpan w:val="3"/>
            <w:tcBorders>
              <w:top w:val="nil"/>
              <w:bottom w:val="single" w:sz="2" w:space="0" w:color="auto"/>
            </w:tcBorders>
            <w:vAlign w:val="center"/>
          </w:tcPr>
          <w:p w14:paraId="2EE857F2" w14:textId="77777777" w:rsidR="002E1E18" w:rsidRPr="00C97908" w:rsidRDefault="002E1E18" w:rsidP="008B34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282B589"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0,0028</w:t>
            </w:r>
          </w:p>
        </w:tc>
        <w:tc>
          <w:tcPr>
            <w:tcW w:w="1559" w:type="dxa"/>
            <w:gridSpan w:val="2"/>
            <w:tcBorders>
              <w:top w:val="nil"/>
              <w:bottom w:val="single" w:sz="2" w:space="0" w:color="auto"/>
            </w:tcBorders>
            <w:vAlign w:val="center"/>
          </w:tcPr>
          <w:p w14:paraId="0B7AFB5A" w14:textId="77777777" w:rsidR="002E1E18" w:rsidRPr="00C97908" w:rsidRDefault="002E1E18" w:rsidP="008B344E">
            <w:pPr>
              <w:jc w:val="center"/>
              <w:rPr>
                <w:sz w:val="16"/>
                <w:szCs w:val="16"/>
                <w:lang w:val="en-US"/>
              </w:rPr>
            </w:pPr>
            <w:r w:rsidRPr="00C97908">
              <w:rPr>
                <w:sz w:val="16"/>
                <w:szCs w:val="16"/>
                <w:lang w:val="en-US"/>
              </w:rPr>
              <w:t>0,186</w:t>
            </w:r>
          </w:p>
        </w:tc>
      </w:tr>
      <w:tr w:rsidR="002E1E18" w:rsidRPr="00B40365" w14:paraId="19C4CA79"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5326A6"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58FE9E65" w14:textId="77777777" w:rsidR="002E1E18" w:rsidRPr="00B40365" w:rsidRDefault="002E1E18" w:rsidP="008B344E">
            <w:pPr>
              <w:jc w:val="center"/>
              <w:rPr>
                <w:sz w:val="16"/>
                <w:szCs w:val="16"/>
                <w:lang w:val="en-US"/>
              </w:rPr>
            </w:pPr>
            <w:r w:rsidRPr="00B40365">
              <w:rPr>
                <w:sz w:val="16"/>
                <w:szCs w:val="16"/>
                <w:lang w:val="en-US"/>
              </w:rPr>
              <w:t>2811236310108</w:t>
            </w:r>
          </w:p>
        </w:tc>
        <w:tc>
          <w:tcPr>
            <w:tcW w:w="4366" w:type="dxa"/>
            <w:gridSpan w:val="4"/>
            <w:tcBorders>
              <w:top w:val="nil"/>
              <w:bottom w:val="single" w:sz="2" w:space="0" w:color="auto"/>
            </w:tcBorders>
            <w:vAlign w:val="center"/>
          </w:tcPr>
          <w:p w14:paraId="3B0F7EB4" w14:textId="77777777" w:rsidR="002E1E18" w:rsidRPr="00C97908" w:rsidRDefault="002E1E18" w:rsidP="008B344E">
            <w:pPr>
              <w:rPr>
                <w:sz w:val="16"/>
                <w:szCs w:val="16"/>
                <w:lang w:val="en-US"/>
              </w:rPr>
            </w:pPr>
            <w:r w:rsidRPr="00C97908">
              <w:rPr>
                <w:sz w:val="16"/>
                <w:szCs w:val="16"/>
                <w:lang w:val="en-US"/>
              </w:rPr>
              <w:t xml:space="preserve">Dulap metalic 50x200x3000 m pt.sprijinirea sapaturilor </w:t>
            </w:r>
          </w:p>
        </w:tc>
        <w:tc>
          <w:tcPr>
            <w:tcW w:w="1021" w:type="dxa"/>
            <w:gridSpan w:val="3"/>
            <w:tcBorders>
              <w:top w:val="nil"/>
              <w:bottom w:val="single" w:sz="2" w:space="0" w:color="auto"/>
            </w:tcBorders>
            <w:vAlign w:val="center"/>
          </w:tcPr>
          <w:p w14:paraId="5C7C9C73" w14:textId="77777777" w:rsidR="002E1E18" w:rsidRPr="00C97908" w:rsidRDefault="002E1E18" w:rsidP="008B34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38AD88C"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0,0058</w:t>
            </w:r>
          </w:p>
        </w:tc>
        <w:tc>
          <w:tcPr>
            <w:tcW w:w="1559" w:type="dxa"/>
            <w:gridSpan w:val="2"/>
            <w:tcBorders>
              <w:top w:val="nil"/>
              <w:bottom w:val="single" w:sz="2" w:space="0" w:color="auto"/>
            </w:tcBorders>
            <w:vAlign w:val="center"/>
          </w:tcPr>
          <w:p w14:paraId="70A2347E" w14:textId="77777777" w:rsidR="002E1E18" w:rsidRPr="00C97908" w:rsidRDefault="002E1E18" w:rsidP="008B344E">
            <w:pPr>
              <w:jc w:val="center"/>
              <w:rPr>
                <w:sz w:val="16"/>
                <w:szCs w:val="16"/>
                <w:lang w:val="en-US"/>
              </w:rPr>
            </w:pPr>
            <w:r w:rsidRPr="00C97908">
              <w:rPr>
                <w:sz w:val="16"/>
                <w:szCs w:val="16"/>
                <w:lang w:val="en-US"/>
              </w:rPr>
              <w:t>0,385</w:t>
            </w:r>
          </w:p>
        </w:tc>
      </w:tr>
      <w:tr w:rsidR="002E1E18" w:rsidRPr="00B40365" w14:paraId="49EDD874"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9851CF"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7874179" w14:textId="77777777" w:rsidR="002E1E18" w:rsidRPr="00B40365" w:rsidRDefault="002E1E18" w:rsidP="008B344E">
            <w:pPr>
              <w:jc w:val="center"/>
              <w:rPr>
                <w:sz w:val="16"/>
                <w:szCs w:val="16"/>
                <w:lang w:val="en-US"/>
              </w:rPr>
            </w:pPr>
            <w:r w:rsidRPr="00B40365">
              <w:rPr>
                <w:sz w:val="16"/>
                <w:szCs w:val="16"/>
                <w:lang w:val="en-US"/>
              </w:rPr>
              <w:t>2010102917685</w:t>
            </w:r>
          </w:p>
        </w:tc>
        <w:tc>
          <w:tcPr>
            <w:tcW w:w="4366" w:type="dxa"/>
            <w:gridSpan w:val="4"/>
            <w:tcBorders>
              <w:top w:val="nil"/>
              <w:bottom w:val="single" w:sz="2" w:space="0" w:color="auto"/>
            </w:tcBorders>
            <w:vAlign w:val="center"/>
          </w:tcPr>
          <w:p w14:paraId="2AE79F8B" w14:textId="77777777" w:rsidR="002E1E18" w:rsidRPr="00C97908" w:rsidRDefault="002E1E18" w:rsidP="008B344E">
            <w:pPr>
              <w:rPr>
                <w:sz w:val="16"/>
                <w:szCs w:val="16"/>
                <w:lang w:val="en-US"/>
              </w:rPr>
            </w:pPr>
            <w:r w:rsidRPr="00C97908">
              <w:rPr>
                <w:sz w:val="16"/>
                <w:szCs w:val="16"/>
                <w:lang w:val="en-US"/>
              </w:rPr>
              <w:t>Dulap fag lung tivita cls C gr=50mm lung=2,50m S8689</w:t>
            </w:r>
          </w:p>
        </w:tc>
        <w:tc>
          <w:tcPr>
            <w:tcW w:w="1021" w:type="dxa"/>
            <w:gridSpan w:val="3"/>
            <w:tcBorders>
              <w:top w:val="nil"/>
              <w:bottom w:val="single" w:sz="2" w:space="0" w:color="auto"/>
            </w:tcBorders>
            <w:vAlign w:val="center"/>
          </w:tcPr>
          <w:p w14:paraId="12E05025"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26F5B35"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0,0014</w:t>
            </w:r>
          </w:p>
        </w:tc>
        <w:tc>
          <w:tcPr>
            <w:tcW w:w="1559" w:type="dxa"/>
            <w:gridSpan w:val="2"/>
            <w:tcBorders>
              <w:top w:val="nil"/>
              <w:bottom w:val="single" w:sz="2" w:space="0" w:color="auto"/>
            </w:tcBorders>
            <w:vAlign w:val="center"/>
          </w:tcPr>
          <w:p w14:paraId="450AC9D5" w14:textId="77777777" w:rsidR="002E1E18" w:rsidRPr="00C97908" w:rsidRDefault="002E1E18" w:rsidP="008B344E">
            <w:pPr>
              <w:jc w:val="center"/>
              <w:rPr>
                <w:sz w:val="16"/>
                <w:szCs w:val="16"/>
                <w:lang w:val="en-US"/>
              </w:rPr>
            </w:pPr>
            <w:r w:rsidRPr="00C97908">
              <w:rPr>
                <w:sz w:val="16"/>
                <w:szCs w:val="16"/>
                <w:lang w:val="en-US"/>
              </w:rPr>
              <w:t>0,093</w:t>
            </w:r>
          </w:p>
        </w:tc>
      </w:tr>
      <w:tr w:rsidR="002E1E18" w:rsidRPr="00B40365" w14:paraId="157B6364"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95BF72"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3FDE4212" w14:textId="77777777" w:rsidR="002E1E18" w:rsidRPr="00B40365" w:rsidRDefault="002E1E18" w:rsidP="008B344E">
            <w:pPr>
              <w:jc w:val="center"/>
              <w:rPr>
                <w:sz w:val="16"/>
                <w:szCs w:val="16"/>
                <w:lang w:val="en-US"/>
              </w:rPr>
            </w:pPr>
            <w:r w:rsidRPr="00B40365">
              <w:rPr>
                <w:sz w:val="16"/>
                <w:szCs w:val="16"/>
                <w:lang w:val="en-US"/>
              </w:rPr>
              <w:t>2873145887001</w:t>
            </w:r>
          </w:p>
        </w:tc>
        <w:tc>
          <w:tcPr>
            <w:tcW w:w="4366" w:type="dxa"/>
            <w:gridSpan w:val="4"/>
            <w:tcBorders>
              <w:top w:val="nil"/>
              <w:bottom w:val="single" w:sz="2" w:space="0" w:color="auto"/>
            </w:tcBorders>
            <w:vAlign w:val="center"/>
          </w:tcPr>
          <w:p w14:paraId="4C997538" w14:textId="77777777" w:rsidR="002E1E18" w:rsidRPr="00C97908" w:rsidRDefault="002E1E18" w:rsidP="008B344E">
            <w:pPr>
              <w:rPr>
                <w:sz w:val="16"/>
                <w:szCs w:val="16"/>
                <w:lang w:val="en-US"/>
              </w:rPr>
            </w:pPr>
            <w:r w:rsidRPr="00C97908">
              <w:rPr>
                <w:sz w:val="16"/>
                <w:szCs w:val="16"/>
                <w:lang w:val="en-US"/>
              </w:rPr>
              <w:t>Cuie cu cap con. Tip A 1 4,0 x 100  S2111</w:t>
            </w:r>
          </w:p>
        </w:tc>
        <w:tc>
          <w:tcPr>
            <w:tcW w:w="1021" w:type="dxa"/>
            <w:gridSpan w:val="3"/>
            <w:tcBorders>
              <w:top w:val="nil"/>
              <w:bottom w:val="single" w:sz="2" w:space="0" w:color="auto"/>
            </w:tcBorders>
            <w:vAlign w:val="center"/>
          </w:tcPr>
          <w:p w14:paraId="3632C687" w14:textId="77777777" w:rsidR="002E1E18" w:rsidRPr="00C97908" w:rsidRDefault="002E1E18" w:rsidP="008B34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4F6F312"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0,0228</w:t>
            </w:r>
          </w:p>
        </w:tc>
        <w:tc>
          <w:tcPr>
            <w:tcW w:w="1559" w:type="dxa"/>
            <w:gridSpan w:val="2"/>
            <w:tcBorders>
              <w:top w:val="nil"/>
              <w:bottom w:val="single" w:sz="2" w:space="0" w:color="auto"/>
            </w:tcBorders>
            <w:vAlign w:val="center"/>
          </w:tcPr>
          <w:p w14:paraId="20D7E510" w14:textId="77777777" w:rsidR="002E1E18" w:rsidRPr="00C97908" w:rsidRDefault="002E1E18" w:rsidP="008B344E">
            <w:pPr>
              <w:jc w:val="center"/>
              <w:rPr>
                <w:sz w:val="16"/>
                <w:szCs w:val="16"/>
                <w:lang w:val="en-US"/>
              </w:rPr>
            </w:pPr>
            <w:r w:rsidRPr="00C97908">
              <w:rPr>
                <w:sz w:val="16"/>
                <w:szCs w:val="16"/>
                <w:lang w:val="en-US"/>
              </w:rPr>
              <w:t>1,512</w:t>
            </w:r>
          </w:p>
        </w:tc>
      </w:tr>
      <w:tr w:rsidR="002E1E18" w:rsidRPr="009B70F2" w14:paraId="2EBC1E13"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9A0BF3B" w14:textId="77777777" w:rsidR="002E1E18" w:rsidRPr="005E2CA0" w:rsidRDefault="002E1E18" w:rsidP="008B344E">
            <w:pPr>
              <w:jc w:val="center"/>
              <w:rPr>
                <w:b/>
                <w:bCs/>
                <w:sz w:val="22"/>
                <w:szCs w:val="22"/>
                <w:lang w:val="en-US"/>
              </w:rPr>
            </w:pPr>
            <w:r w:rsidRPr="005E2CA0">
              <w:rPr>
                <w:b/>
                <w:bCs/>
                <w:sz w:val="22"/>
                <w:szCs w:val="22"/>
                <w:lang w:val="en-US"/>
              </w:rPr>
              <w:t>92</w:t>
            </w:r>
          </w:p>
        </w:tc>
        <w:tc>
          <w:tcPr>
            <w:tcW w:w="1402" w:type="dxa"/>
            <w:gridSpan w:val="3"/>
            <w:tcBorders>
              <w:top w:val="single" w:sz="4" w:space="0" w:color="auto"/>
              <w:bottom w:val="single" w:sz="4" w:space="0" w:color="auto"/>
            </w:tcBorders>
            <w:vAlign w:val="center"/>
          </w:tcPr>
          <w:p w14:paraId="66D51458" w14:textId="77777777" w:rsidR="002E1E18" w:rsidRPr="005E2CA0" w:rsidRDefault="002E1E18" w:rsidP="008B344E">
            <w:pPr>
              <w:jc w:val="center"/>
              <w:rPr>
                <w:b/>
                <w:bCs/>
                <w:sz w:val="22"/>
                <w:szCs w:val="22"/>
                <w:lang w:val="en-US"/>
              </w:rPr>
            </w:pPr>
            <w:r w:rsidRPr="005E2CA0">
              <w:rPr>
                <w:b/>
                <w:bCs/>
                <w:sz w:val="22"/>
                <w:szCs w:val="22"/>
                <w:lang w:val="en-US"/>
              </w:rPr>
              <w:t>TsC54C</w:t>
            </w:r>
          </w:p>
        </w:tc>
        <w:tc>
          <w:tcPr>
            <w:tcW w:w="4366" w:type="dxa"/>
            <w:gridSpan w:val="5"/>
            <w:tcBorders>
              <w:top w:val="single" w:sz="4" w:space="0" w:color="auto"/>
              <w:bottom w:val="single" w:sz="4" w:space="0" w:color="auto"/>
            </w:tcBorders>
          </w:tcPr>
          <w:p w14:paraId="177A72FA" w14:textId="77777777" w:rsidR="002E1E18" w:rsidRPr="005E2CA0" w:rsidRDefault="002E1E18" w:rsidP="008B344E">
            <w:pPr>
              <w:rPr>
                <w:b/>
                <w:bCs/>
                <w:sz w:val="2"/>
                <w:szCs w:val="2"/>
                <w:lang w:val="en-US"/>
              </w:rPr>
            </w:pPr>
            <w:r w:rsidRPr="005E2CA0">
              <w:rPr>
                <w:b/>
                <w:bCs/>
                <w:sz w:val="22"/>
                <w:szCs w:val="22"/>
                <w:lang w:val="en-US"/>
              </w:rPr>
              <w:t>Strat de fundatie din pietris</w:t>
            </w:r>
          </w:p>
          <w:p w14:paraId="4F998FBA"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512BA12B" w14:textId="77777777" w:rsidR="002E1E18" w:rsidRPr="005E2CA0" w:rsidRDefault="002E1E18" w:rsidP="008B344E">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11D2DD38"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617D64B7" w14:textId="77777777" w:rsidR="002E1E18" w:rsidRPr="005E2CA0" w:rsidRDefault="002E1E18" w:rsidP="008B344E">
            <w:pPr>
              <w:jc w:val="center"/>
              <w:rPr>
                <w:b/>
                <w:bCs/>
                <w:sz w:val="22"/>
                <w:szCs w:val="22"/>
                <w:lang w:val="en-US"/>
              </w:rPr>
            </w:pPr>
            <w:r w:rsidRPr="005E2CA0">
              <w:rPr>
                <w:b/>
                <w:bCs/>
                <w:sz w:val="22"/>
                <w:szCs w:val="22"/>
                <w:lang w:val="en-US"/>
              </w:rPr>
              <w:t>0,96</w:t>
            </w:r>
          </w:p>
          <w:p w14:paraId="228DA33D" w14:textId="77777777" w:rsidR="002E1E18" w:rsidRPr="009B70F2" w:rsidRDefault="002E1E18" w:rsidP="008B344E">
            <w:pPr>
              <w:jc w:val="center"/>
              <w:rPr>
                <w:sz w:val="2"/>
                <w:szCs w:val="2"/>
                <w:lang w:val="en-US"/>
              </w:rPr>
            </w:pPr>
          </w:p>
        </w:tc>
      </w:tr>
      <w:tr w:rsidR="002E1E18" w:rsidRPr="00B40365" w14:paraId="7F83022F"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DA7A40"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35909755" w14:textId="77777777" w:rsidR="002E1E18" w:rsidRPr="00B40365" w:rsidRDefault="002E1E18" w:rsidP="008B344E">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070A668F" w14:textId="77777777" w:rsidR="002E1E18" w:rsidRPr="00C97908" w:rsidRDefault="002E1E18" w:rsidP="008B344E">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350D3BCA"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7BB84EE"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0,9900</w:t>
            </w:r>
          </w:p>
        </w:tc>
        <w:tc>
          <w:tcPr>
            <w:tcW w:w="1559" w:type="dxa"/>
            <w:gridSpan w:val="2"/>
            <w:tcBorders>
              <w:top w:val="nil"/>
              <w:bottom w:val="single" w:sz="2" w:space="0" w:color="auto"/>
            </w:tcBorders>
            <w:vAlign w:val="center"/>
          </w:tcPr>
          <w:p w14:paraId="4FE7826A" w14:textId="77777777" w:rsidR="002E1E18" w:rsidRPr="00C97908" w:rsidRDefault="002E1E18" w:rsidP="008B344E">
            <w:pPr>
              <w:jc w:val="center"/>
              <w:rPr>
                <w:sz w:val="16"/>
                <w:szCs w:val="16"/>
                <w:lang w:val="en-US"/>
              </w:rPr>
            </w:pPr>
            <w:r w:rsidRPr="00C97908">
              <w:rPr>
                <w:sz w:val="16"/>
                <w:szCs w:val="16"/>
                <w:lang w:val="en-US"/>
              </w:rPr>
              <w:t>0,95</w:t>
            </w:r>
          </w:p>
        </w:tc>
      </w:tr>
      <w:tr w:rsidR="002E1E18" w:rsidRPr="00B40365" w14:paraId="7AE0938E"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F7B192"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3C64087A" w14:textId="77777777" w:rsidR="002E1E18" w:rsidRPr="00B40365" w:rsidRDefault="002E1E18" w:rsidP="008B344E">
            <w:pPr>
              <w:jc w:val="center"/>
              <w:rPr>
                <w:sz w:val="16"/>
                <w:szCs w:val="16"/>
                <w:lang w:val="en-US"/>
              </w:rPr>
            </w:pPr>
            <w:r w:rsidRPr="00B40365">
              <w:rPr>
                <w:sz w:val="16"/>
                <w:szCs w:val="16"/>
                <w:lang w:val="en-US"/>
              </w:rPr>
              <w:t>1421102200068</w:t>
            </w:r>
          </w:p>
        </w:tc>
        <w:tc>
          <w:tcPr>
            <w:tcW w:w="4366" w:type="dxa"/>
            <w:gridSpan w:val="4"/>
            <w:tcBorders>
              <w:top w:val="nil"/>
              <w:bottom w:val="single" w:sz="2" w:space="0" w:color="auto"/>
            </w:tcBorders>
            <w:vAlign w:val="center"/>
          </w:tcPr>
          <w:p w14:paraId="64A61360" w14:textId="77777777" w:rsidR="002E1E18" w:rsidRPr="00C97908" w:rsidRDefault="002E1E18" w:rsidP="008B344E">
            <w:pPr>
              <w:rPr>
                <w:sz w:val="16"/>
                <w:szCs w:val="16"/>
                <w:lang w:val="en-US"/>
              </w:rPr>
            </w:pPr>
            <w:r w:rsidRPr="00C97908">
              <w:rPr>
                <w:sz w:val="16"/>
                <w:szCs w:val="16"/>
                <w:lang w:val="en-US"/>
              </w:rPr>
              <w:t>Pietris ciuruit nespalat de riu 7-15mm</w:t>
            </w:r>
          </w:p>
        </w:tc>
        <w:tc>
          <w:tcPr>
            <w:tcW w:w="1021" w:type="dxa"/>
            <w:gridSpan w:val="3"/>
            <w:tcBorders>
              <w:top w:val="nil"/>
              <w:bottom w:val="single" w:sz="2" w:space="0" w:color="auto"/>
            </w:tcBorders>
            <w:vAlign w:val="center"/>
          </w:tcPr>
          <w:p w14:paraId="524228A9"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F1EAC9E"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1,1500</w:t>
            </w:r>
          </w:p>
        </w:tc>
        <w:tc>
          <w:tcPr>
            <w:tcW w:w="1559" w:type="dxa"/>
            <w:gridSpan w:val="2"/>
            <w:tcBorders>
              <w:top w:val="nil"/>
              <w:bottom w:val="single" w:sz="2" w:space="0" w:color="auto"/>
            </w:tcBorders>
            <w:vAlign w:val="center"/>
          </w:tcPr>
          <w:p w14:paraId="66D0FF57" w14:textId="77777777" w:rsidR="002E1E18" w:rsidRPr="00C97908" w:rsidRDefault="002E1E18" w:rsidP="008B344E">
            <w:pPr>
              <w:jc w:val="center"/>
              <w:rPr>
                <w:sz w:val="16"/>
                <w:szCs w:val="16"/>
                <w:lang w:val="en-US"/>
              </w:rPr>
            </w:pPr>
            <w:r w:rsidRPr="00C97908">
              <w:rPr>
                <w:sz w:val="16"/>
                <w:szCs w:val="16"/>
                <w:lang w:val="en-US"/>
              </w:rPr>
              <w:t>1,104</w:t>
            </w:r>
          </w:p>
        </w:tc>
      </w:tr>
      <w:tr w:rsidR="002E1E18" w:rsidRPr="00B40365" w14:paraId="4AFB9AF3"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899E75"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7E90A952" w14:textId="77777777" w:rsidR="002E1E18" w:rsidRPr="00B40365" w:rsidRDefault="002E1E18" w:rsidP="008B344E">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0EBC9F2F" w14:textId="77777777" w:rsidR="002E1E18" w:rsidRPr="00C97908" w:rsidRDefault="002E1E18" w:rsidP="008B344E">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7533933B"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6A4315F"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7406FBED" w14:textId="77777777" w:rsidR="002E1E18" w:rsidRPr="00C97908" w:rsidRDefault="002E1E18" w:rsidP="008B344E">
            <w:pPr>
              <w:jc w:val="center"/>
              <w:rPr>
                <w:sz w:val="16"/>
                <w:szCs w:val="16"/>
                <w:lang w:val="en-US"/>
              </w:rPr>
            </w:pPr>
            <w:r w:rsidRPr="00C97908">
              <w:rPr>
                <w:sz w:val="16"/>
                <w:szCs w:val="16"/>
                <w:lang w:val="en-US"/>
              </w:rPr>
              <w:t>0,096</w:t>
            </w:r>
          </w:p>
        </w:tc>
      </w:tr>
      <w:tr w:rsidR="002E1E18" w:rsidRPr="00B40365" w14:paraId="571FDCD0"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742CD4"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50E87E9B" w14:textId="77777777" w:rsidR="002E1E18" w:rsidRPr="00B40365" w:rsidRDefault="002E1E18" w:rsidP="008B344E">
            <w:pPr>
              <w:jc w:val="center"/>
              <w:rPr>
                <w:sz w:val="16"/>
                <w:szCs w:val="16"/>
                <w:lang w:val="en-US"/>
              </w:rPr>
            </w:pPr>
            <w:r w:rsidRPr="00B40365">
              <w:rPr>
                <w:sz w:val="16"/>
                <w:szCs w:val="16"/>
                <w:lang w:val="en-US"/>
              </w:rPr>
              <w:t>2952270004021</w:t>
            </w:r>
          </w:p>
        </w:tc>
        <w:tc>
          <w:tcPr>
            <w:tcW w:w="4366" w:type="dxa"/>
            <w:gridSpan w:val="4"/>
            <w:tcBorders>
              <w:top w:val="nil"/>
              <w:bottom w:val="single" w:sz="2" w:space="0" w:color="auto"/>
            </w:tcBorders>
            <w:vAlign w:val="center"/>
          </w:tcPr>
          <w:p w14:paraId="024DE5FE" w14:textId="77777777" w:rsidR="002E1E18" w:rsidRPr="00C97908" w:rsidRDefault="002E1E18" w:rsidP="008B344E">
            <w:pPr>
              <w:rPr>
                <w:sz w:val="16"/>
                <w:szCs w:val="16"/>
                <w:lang w:val="en-US"/>
              </w:rPr>
            </w:pPr>
            <w:r w:rsidRPr="00C97908">
              <w:rPr>
                <w:sz w:val="16"/>
                <w:szCs w:val="16"/>
                <w:lang w:val="en-US"/>
              </w:rPr>
              <w:t>Mai mecanic de 150-200 kg cu motor termic 6 cp (4 kw)</w:t>
            </w:r>
          </w:p>
        </w:tc>
        <w:tc>
          <w:tcPr>
            <w:tcW w:w="1021" w:type="dxa"/>
            <w:gridSpan w:val="3"/>
            <w:tcBorders>
              <w:top w:val="nil"/>
              <w:bottom w:val="single" w:sz="2" w:space="0" w:color="auto"/>
            </w:tcBorders>
            <w:vAlign w:val="center"/>
          </w:tcPr>
          <w:p w14:paraId="017CE10C"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ED23D70"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right w:val="single" w:sz="4" w:space="0" w:color="auto"/>
            </w:tcBorders>
            <w:vAlign w:val="center"/>
          </w:tcPr>
          <w:p w14:paraId="528BC560" w14:textId="77777777" w:rsidR="002E1E18" w:rsidRPr="00C97908" w:rsidRDefault="002E1E18" w:rsidP="008B344E">
            <w:pPr>
              <w:jc w:val="center"/>
              <w:rPr>
                <w:sz w:val="16"/>
                <w:szCs w:val="16"/>
                <w:lang w:val="en-US"/>
              </w:rPr>
            </w:pPr>
            <w:r w:rsidRPr="00C97908">
              <w:rPr>
                <w:sz w:val="16"/>
                <w:szCs w:val="16"/>
                <w:lang w:val="en-US"/>
              </w:rPr>
              <w:t>0,403</w:t>
            </w:r>
          </w:p>
        </w:tc>
      </w:tr>
      <w:tr w:rsidR="002E1E18" w:rsidRPr="009B70F2" w14:paraId="368381CB"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C66ED21" w14:textId="77777777" w:rsidR="002E1E18" w:rsidRPr="005E2CA0" w:rsidRDefault="002E1E18" w:rsidP="008B344E">
            <w:pPr>
              <w:jc w:val="center"/>
              <w:rPr>
                <w:b/>
                <w:bCs/>
                <w:sz w:val="22"/>
                <w:szCs w:val="22"/>
                <w:lang w:val="en-US"/>
              </w:rPr>
            </w:pPr>
            <w:r w:rsidRPr="005E2CA0">
              <w:rPr>
                <w:b/>
                <w:bCs/>
                <w:sz w:val="22"/>
                <w:szCs w:val="22"/>
                <w:lang w:val="en-US"/>
              </w:rPr>
              <w:t>93</w:t>
            </w:r>
          </w:p>
        </w:tc>
        <w:tc>
          <w:tcPr>
            <w:tcW w:w="1402" w:type="dxa"/>
            <w:gridSpan w:val="3"/>
            <w:tcBorders>
              <w:top w:val="single" w:sz="4" w:space="0" w:color="auto"/>
              <w:bottom w:val="single" w:sz="4" w:space="0" w:color="auto"/>
            </w:tcBorders>
            <w:vAlign w:val="center"/>
          </w:tcPr>
          <w:p w14:paraId="13A3F577" w14:textId="77777777" w:rsidR="002E1E18" w:rsidRPr="005E2CA0" w:rsidRDefault="002E1E18" w:rsidP="008B344E">
            <w:pPr>
              <w:jc w:val="center"/>
              <w:rPr>
                <w:b/>
                <w:bCs/>
                <w:sz w:val="22"/>
                <w:szCs w:val="22"/>
                <w:lang w:val="en-US"/>
              </w:rPr>
            </w:pPr>
            <w:r w:rsidRPr="005E2CA0">
              <w:rPr>
                <w:b/>
                <w:bCs/>
                <w:sz w:val="22"/>
                <w:szCs w:val="22"/>
                <w:lang w:val="en-US"/>
              </w:rPr>
              <w:t>CA02C</w:t>
            </w:r>
          </w:p>
        </w:tc>
        <w:tc>
          <w:tcPr>
            <w:tcW w:w="4366" w:type="dxa"/>
            <w:gridSpan w:val="5"/>
            <w:tcBorders>
              <w:top w:val="single" w:sz="4" w:space="0" w:color="auto"/>
              <w:bottom w:val="single" w:sz="4" w:space="0" w:color="auto"/>
            </w:tcBorders>
          </w:tcPr>
          <w:p w14:paraId="140C8E0E" w14:textId="77777777" w:rsidR="002E1E18" w:rsidRPr="005E2CA0" w:rsidRDefault="002E1E18" w:rsidP="008B344E">
            <w:pPr>
              <w:rPr>
                <w:b/>
                <w:bCs/>
                <w:sz w:val="2"/>
                <w:szCs w:val="2"/>
                <w:lang w:val="en-US"/>
              </w:rPr>
            </w:pPr>
            <w:r w:rsidRPr="005E2CA0">
              <w:rPr>
                <w:b/>
                <w:bCs/>
                <w:sz w:val="22"/>
                <w:szCs w:val="22"/>
                <w:lang w:val="en-US"/>
              </w:rPr>
              <w:t>Beton simplu turnat  in egalizari, C8/10, beton marfa, turnare cu mijloace clasice</w:t>
            </w:r>
          </w:p>
          <w:p w14:paraId="40B26EED" w14:textId="77777777" w:rsidR="002E1E18" w:rsidRPr="009B70F2" w:rsidRDefault="002E1E18" w:rsidP="008B344E">
            <w:pPr>
              <w:rPr>
                <w:sz w:val="16"/>
                <w:szCs w:val="16"/>
                <w:lang w:val="en-US"/>
              </w:rPr>
            </w:pPr>
            <w:r w:rsidRPr="009B70F2">
              <w:rPr>
                <w:sz w:val="16"/>
                <w:szCs w:val="16"/>
                <w:lang w:val="en-US"/>
              </w:rPr>
              <w:t>Material marunt (dulapi de rasinoase)=1,0100</w:t>
            </w:r>
          </w:p>
          <w:p w14:paraId="18564AA6"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417A7FE5" w14:textId="77777777" w:rsidR="002E1E18" w:rsidRPr="005E2CA0" w:rsidRDefault="002E1E18" w:rsidP="008B344E">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138959DF"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17498626" w14:textId="77777777" w:rsidR="002E1E18" w:rsidRPr="005E2CA0" w:rsidRDefault="002E1E18" w:rsidP="008B344E">
            <w:pPr>
              <w:jc w:val="center"/>
              <w:rPr>
                <w:b/>
                <w:bCs/>
                <w:sz w:val="22"/>
                <w:szCs w:val="22"/>
                <w:lang w:val="en-US"/>
              </w:rPr>
            </w:pPr>
            <w:r w:rsidRPr="005E2CA0">
              <w:rPr>
                <w:b/>
                <w:bCs/>
                <w:sz w:val="22"/>
                <w:szCs w:val="22"/>
                <w:lang w:val="en-US"/>
              </w:rPr>
              <w:t>0,96</w:t>
            </w:r>
          </w:p>
          <w:p w14:paraId="7AAC13E0" w14:textId="77777777" w:rsidR="002E1E18" w:rsidRPr="009B70F2" w:rsidRDefault="002E1E18" w:rsidP="008B344E">
            <w:pPr>
              <w:jc w:val="center"/>
              <w:rPr>
                <w:sz w:val="2"/>
                <w:szCs w:val="2"/>
                <w:lang w:val="en-US"/>
              </w:rPr>
            </w:pPr>
          </w:p>
        </w:tc>
      </w:tr>
      <w:tr w:rsidR="002E1E18" w:rsidRPr="00B40365" w14:paraId="76E4E201"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1727AE"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095A1D60" w14:textId="77777777" w:rsidR="002E1E18" w:rsidRPr="00B40365" w:rsidRDefault="002E1E18" w:rsidP="008B344E">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14:paraId="6125935C" w14:textId="77777777" w:rsidR="002E1E18" w:rsidRPr="00C97908" w:rsidRDefault="002E1E18" w:rsidP="008B344E">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7993260E"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D27EE09"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3,8500</w:t>
            </w:r>
          </w:p>
        </w:tc>
        <w:tc>
          <w:tcPr>
            <w:tcW w:w="1559" w:type="dxa"/>
            <w:gridSpan w:val="2"/>
            <w:tcBorders>
              <w:top w:val="nil"/>
              <w:bottom w:val="single" w:sz="2" w:space="0" w:color="auto"/>
            </w:tcBorders>
            <w:vAlign w:val="center"/>
          </w:tcPr>
          <w:p w14:paraId="1FE387FE" w14:textId="77777777" w:rsidR="002E1E18" w:rsidRPr="00C97908" w:rsidRDefault="002E1E18" w:rsidP="008B344E">
            <w:pPr>
              <w:jc w:val="center"/>
              <w:rPr>
                <w:sz w:val="16"/>
                <w:szCs w:val="16"/>
                <w:lang w:val="en-US"/>
              </w:rPr>
            </w:pPr>
            <w:r w:rsidRPr="00C97908">
              <w:rPr>
                <w:sz w:val="16"/>
                <w:szCs w:val="16"/>
                <w:lang w:val="en-US"/>
              </w:rPr>
              <w:t>3,696</w:t>
            </w:r>
          </w:p>
        </w:tc>
      </w:tr>
      <w:tr w:rsidR="002E1E18" w:rsidRPr="00B40365" w14:paraId="79A53F5F"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BF2C2F"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520EEF99" w14:textId="77777777" w:rsidR="002E1E18" w:rsidRPr="00B40365" w:rsidRDefault="002E1E18" w:rsidP="008B344E">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20AA955" w14:textId="77777777" w:rsidR="002E1E18" w:rsidRPr="00C97908" w:rsidRDefault="002E1E18" w:rsidP="008B344E">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E0EF92C"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F79D7E9"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0,6500</w:t>
            </w:r>
          </w:p>
        </w:tc>
        <w:tc>
          <w:tcPr>
            <w:tcW w:w="1559" w:type="dxa"/>
            <w:gridSpan w:val="2"/>
            <w:tcBorders>
              <w:top w:val="nil"/>
              <w:bottom w:val="single" w:sz="2" w:space="0" w:color="auto"/>
            </w:tcBorders>
            <w:vAlign w:val="center"/>
          </w:tcPr>
          <w:p w14:paraId="305CF810" w14:textId="77777777" w:rsidR="002E1E18" w:rsidRPr="00C97908" w:rsidRDefault="002E1E18" w:rsidP="008B344E">
            <w:pPr>
              <w:jc w:val="center"/>
              <w:rPr>
                <w:sz w:val="16"/>
                <w:szCs w:val="16"/>
                <w:lang w:val="en-US"/>
              </w:rPr>
            </w:pPr>
            <w:r w:rsidRPr="00C97908">
              <w:rPr>
                <w:sz w:val="16"/>
                <w:szCs w:val="16"/>
                <w:lang w:val="en-US"/>
              </w:rPr>
              <w:t>0,624</w:t>
            </w:r>
          </w:p>
        </w:tc>
      </w:tr>
      <w:tr w:rsidR="002E1E18" w:rsidRPr="00B40365" w14:paraId="3C738E44"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7D1D3E"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01D7A593" w14:textId="77777777" w:rsidR="002E1E18" w:rsidRPr="00B40365" w:rsidRDefault="002E1E18" w:rsidP="008B344E">
            <w:pPr>
              <w:jc w:val="center"/>
              <w:rPr>
                <w:sz w:val="16"/>
                <w:szCs w:val="16"/>
                <w:lang w:val="en-US"/>
              </w:rPr>
            </w:pPr>
            <w:r w:rsidRPr="00B40365">
              <w:rPr>
                <w:sz w:val="16"/>
                <w:szCs w:val="16"/>
                <w:lang w:val="en-US"/>
              </w:rPr>
              <w:t>2663102100910</w:t>
            </w:r>
          </w:p>
        </w:tc>
        <w:tc>
          <w:tcPr>
            <w:tcW w:w="4366" w:type="dxa"/>
            <w:gridSpan w:val="4"/>
            <w:tcBorders>
              <w:top w:val="nil"/>
              <w:bottom w:val="single" w:sz="2" w:space="0" w:color="auto"/>
            </w:tcBorders>
            <w:vAlign w:val="center"/>
          </w:tcPr>
          <w:p w14:paraId="48F7A7E8" w14:textId="77777777" w:rsidR="002E1E18" w:rsidRPr="00C97908" w:rsidRDefault="002E1E18" w:rsidP="008B344E">
            <w:pPr>
              <w:rPr>
                <w:sz w:val="16"/>
                <w:szCs w:val="16"/>
                <w:lang w:val="en-US"/>
              </w:rPr>
            </w:pPr>
            <w:r w:rsidRPr="00C97908">
              <w:rPr>
                <w:sz w:val="16"/>
                <w:szCs w:val="16"/>
                <w:lang w:val="en-US"/>
              </w:rPr>
              <w:t>Beton marfa clasa C8/10</w:t>
            </w:r>
          </w:p>
        </w:tc>
        <w:tc>
          <w:tcPr>
            <w:tcW w:w="1021" w:type="dxa"/>
            <w:gridSpan w:val="3"/>
            <w:tcBorders>
              <w:top w:val="nil"/>
              <w:bottom w:val="single" w:sz="2" w:space="0" w:color="auto"/>
            </w:tcBorders>
            <w:vAlign w:val="center"/>
          </w:tcPr>
          <w:p w14:paraId="5FF14F44"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77AC855"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4C643C8B" w14:textId="77777777" w:rsidR="002E1E18" w:rsidRPr="00C97908" w:rsidRDefault="002E1E18" w:rsidP="008B344E">
            <w:pPr>
              <w:jc w:val="center"/>
              <w:rPr>
                <w:sz w:val="16"/>
                <w:szCs w:val="16"/>
                <w:lang w:val="en-US"/>
              </w:rPr>
            </w:pPr>
            <w:r w:rsidRPr="00C97908">
              <w:rPr>
                <w:sz w:val="16"/>
                <w:szCs w:val="16"/>
                <w:lang w:val="en-US"/>
              </w:rPr>
              <w:t>0,994</w:t>
            </w:r>
          </w:p>
        </w:tc>
      </w:tr>
      <w:tr w:rsidR="002E1E18" w:rsidRPr="00B40365" w14:paraId="61736E01"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25A484"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17251F51" w14:textId="77777777" w:rsidR="002E1E18" w:rsidRPr="00B40365" w:rsidRDefault="002E1E18" w:rsidP="008B344E">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062F2538" w14:textId="77777777" w:rsidR="002E1E18" w:rsidRPr="00C97908" w:rsidRDefault="002E1E18" w:rsidP="008B344E">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59B3910F"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8D0E3BC"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60BD83BA" w14:textId="77777777" w:rsidR="002E1E18" w:rsidRPr="00C97908" w:rsidRDefault="002E1E18" w:rsidP="008B344E">
            <w:pPr>
              <w:jc w:val="center"/>
              <w:rPr>
                <w:sz w:val="16"/>
                <w:szCs w:val="16"/>
                <w:lang w:val="en-US"/>
              </w:rPr>
            </w:pPr>
            <w:r w:rsidRPr="00C97908">
              <w:rPr>
                <w:sz w:val="16"/>
                <w:szCs w:val="16"/>
                <w:lang w:val="en-US"/>
              </w:rPr>
              <w:t>0,097</w:t>
            </w:r>
          </w:p>
        </w:tc>
      </w:tr>
      <w:tr w:rsidR="002E1E18" w:rsidRPr="00B40365" w14:paraId="44E5FDA5"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500ABC"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2DB89721" w14:textId="77777777" w:rsidR="002E1E18" w:rsidRPr="00B40365" w:rsidRDefault="002E1E18" w:rsidP="008B344E">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14:paraId="1D8A95BF" w14:textId="77777777" w:rsidR="002E1E18" w:rsidRPr="00C97908" w:rsidRDefault="002E1E18" w:rsidP="008B344E">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14:paraId="689F822C"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A51BE41"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right w:val="single" w:sz="4" w:space="0" w:color="auto"/>
            </w:tcBorders>
            <w:vAlign w:val="center"/>
          </w:tcPr>
          <w:p w14:paraId="3CFCAF83" w14:textId="77777777" w:rsidR="002E1E18" w:rsidRPr="00C97908" w:rsidRDefault="002E1E18" w:rsidP="008B344E">
            <w:pPr>
              <w:jc w:val="center"/>
              <w:rPr>
                <w:sz w:val="16"/>
                <w:szCs w:val="16"/>
                <w:lang w:val="en-US"/>
              </w:rPr>
            </w:pPr>
            <w:r w:rsidRPr="00C97908">
              <w:rPr>
                <w:sz w:val="16"/>
                <w:szCs w:val="16"/>
                <w:lang w:val="en-US"/>
              </w:rPr>
              <w:t>0,24</w:t>
            </w:r>
          </w:p>
        </w:tc>
      </w:tr>
      <w:tr w:rsidR="002E1E18" w:rsidRPr="00B40365" w14:paraId="2691BF79"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40809A"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33926FBC" w14:textId="77777777" w:rsidR="002E1E18" w:rsidRPr="00B40365" w:rsidRDefault="002E1E18" w:rsidP="008B344E">
            <w:pPr>
              <w:jc w:val="center"/>
              <w:rPr>
                <w:sz w:val="16"/>
                <w:szCs w:val="16"/>
                <w:lang w:val="en-US"/>
              </w:rPr>
            </w:pPr>
            <w:r w:rsidRPr="00B40365">
              <w:rPr>
                <w:sz w:val="16"/>
                <w:szCs w:val="16"/>
                <w:lang w:val="en-US"/>
              </w:rPr>
              <w:t>2952270003000</w:t>
            </w:r>
          </w:p>
        </w:tc>
        <w:tc>
          <w:tcPr>
            <w:tcW w:w="4366" w:type="dxa"/>
            <w:gridSpan w:val="4"/>
            <w:tcBorders>
              <w:top w:val="nil"/>
              <w:bottom w:val="single" w:sz="2" w:space="0" w:color="auto"/>
            </w:tcBorders>
            <w:vAlign w:val="center"/>
          </w:tcPr>
          <w:p w14:paraId="13D54655" w14:textId="77777777" w:rsidR="002E1E18" w:rsidRPr="00C97908" w:rsidRDefault="002E1E18" w:rsidP="008B344E">
            <w:pPr>
              <w:rPr>
                <w:sz w:val="16"/>
                <w:szCs w:val="16"/>
                <w:lang w:val="en-US"/>
              </w:rPr>
            </w:pPr>
            <w:r w:rsidRPr="00C97908">
              <w:rPr>
                <w:sz w:val="16"/>
                <w:szCs w:val="16"/>
                <w:lang w:val="en-US"/>
              </w:rPr>
              <w:t>Vibrator de suprafata</w:t>
            </w:r>
          </w:p>
        </w:tc>
        <w:tc>
          <w:tcPr>
            <w:tcW w:w="1021" w:type="dxa"/>
            <w:gridSpan w:val="3"/>
            <w:tcBorders>
              <w:top w:val="nil"/>
              <w:bottom w:val="single" w:sz="2" w:space="0" w:color="auto"/>
            </w:tcBorders>
            <w:vAlign w:val="center"/>
          </w:tcPr>
          <w:p w14:paraId="77F7E5D8"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C398DCB"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right w:val="single" w:sz="4" w:space="0" w:color="auto"/>
            </w:tcBorders>
            <w:vAlign w:val="center"/>
          </w:tcPr>
          <w:p w14:paraId="4701AE8A" w14:textId="77777777" w:rsidR="002E1E18" w:rsidRPr="00C97908" w:rsidRDefault="002E1E18" w:rsidP="008B344E">
            <w:pPr>
              <w:jc w:val="center"/>
              <w:rPr>
                <w:sz w:val="16"/>
                <w:szCs w:val="16"/>
                <w:lang w:val="en-US"/>
              </w:rPr>
            </w:pPr>
            <w:r w:rsidRPr="00C97908">
              <w:rPr>
                <w:sz w:val="16"/>
                <w:szCs w:val="16"/>
                <w:lang w:val="en-US"/>
              </w:rPr>
              <w:t>0,384</w:t>
            </w:r>
          </w:p>
        </w:tc>
      </w:tr>
      <w:tr w:rsidR="002E1E18" w:rsidRPr="009B70F2" w14:paraId="7553C022"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06B488B" w14:textId="77777777" w:rsidR="002E1E18" w:rsidRPr="005E2CA0" w:rsidRDefault="002E1E18" w:rsidP="008B344E">
            <w:pPr>
              <w:jc w:val="center"/>
              <w:rPr>
                <w:b/>
                <w:bCs/>
                <w:sz w:val="22"/>
                <w:szCs w:val="22"/>
                <w:lang w:val="en-US"/>
              </w:rPr>
            </w:pPr>
            <w:r w:rsidRPr="005E2CA0">
              <w:rPr>
                <w:b/>
                <w:bCs/>
                <w:sz w:val="22"/>
                <w:szCs w:val="22"/>
                <w:lang w:val="en-US"/>
              </w:rPr>
              <w:t>94</w:t>
            </w:r>
          </w:p>
        </w:tc>
        <w:tc>
          <w:tcPr>
            <w:tcW w:w="1402" w:type="dxa"/>
            <w:gridSpan w:val="3"/>
            <w:tcBorders>
              <w:top w:val="single" w:sz="4" w:space="0" w:color="auto"/>
              <w:bottom w:val="single" w:sz="4" w:space="0" w:color="auto"/>
            </w:tcBorders>
            <w:vAlign w:val="center"/>
          </w:tcPr>
          <w:p w14:paraId="6ECAD030" w14:textId="77777777" w:rsidR="002E1E18" w:rsidRPr="005E2CA0" w:rsidRDefault="002E1E18" w:rsidP="008B344E">
            <w:pPr>
              <w:jc w:val="center"/>
              <w:rPr>
                <w:b/>
                <w:bCs/>
                <w:sz w:val="22"/>
                <w:szCs w:val="22"/>
                <w:lang w:val="en-US"/>
              </w:rPr>
            </w:pPr>
            <w:r w:rsidRPr="005E2CA0">
              <w:rPr>
                <w:b/>
                <w:bCs/>
                <w:sz w:val="22"/>
                <w:szCs w:val="22"/>
                <w:lang w:val="en-US"/>
              </w:rPr>
              <w:t>CG01A</w:t>
            </w:r>
          </w:p>
        </w:tc>
        <w:tc>
          <w:tcPr>
            <w:tcW w:w="4366" w:type="dxa"/>
            <w:gridSpan w:val="5"/>
            <w:tcBorders>
              <w:top w:val="single" w:sz="4" w:space="0" w:color="auto"/>
              <w:bottom w:val="single" w:sz="4" w:space="0" w:color="auto"/>
            </w:tcBorders>
          </w:tcPr>
          <w:p w14:paraId="75A1BD84" w14:textId="77777777" w:rsidR="002E1E18" w:rsidRPr="005E2CA0" w:rsidRDefault="002E1E18" w:rsidP="008B344E">
            <w:pPr>
              <w:rPr>
                <w:b/>
                <w:bCs/>
                <w:sz w:val="2"/>
                <w:szCs w:val="2"/>
                <w:lang w:val="en-US"/>
              </w:rPr>
            </w:pPr>
            <w:r w:rsidRPr="005E2CA0">
              <w:rPr>
                <w:b/>
                <w:bCs/>
                <w:sz w:val="22"/>
                <w:szCs w:val="22"/>
                <w:lang w:val="en-US"/>
              </w:rPr>
              <w:t>Strat suport pentru pardoseli executat din mortar din ciment M 100-T de 3 cm grosime cu fata driscuita fin</w:t>
            </w:r>
          </w:p>
          <w:p w14:paraId="58F0695D"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1A06EABB" w14:textId="77777777" w:rsidR="002E1E18" w:rsidRPr="005E2CA0" w:rsidRDefault="002E1E18" w:rsidP="008B344E">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667C886"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26848630" w14:textId="77777777" w:rsidR="002E1E18" w:rsidRPr="005E2CA0" w:rsidRDefault="002E1E18" w:rsidP="008B344E">
            <w:pPr>
              <w:jc w:val="center"/>
              <w:rPr>
                <w:b/>
                <w:bCs/>
                <w:sz w:val="22"/>
                <w:szCs w:val="22"/>
                <w:lang w:val="en-US"/>
              </w:rPr>
            </w:pPr>
            <w:r w:rsidRPr="005E2CA0">
              <w:rPr>
                <w:b/>
                <w:bCs/>
                <w:sz w:val="22"/>
                <w:szCs w:val="22"/>
                <w:lang w:val="en-US"/>
              </w:rPr>
              <w:t>9,60</w:t>
            </w:r>
          </w:p>
          <w:p w14:paraId="451C9A2E" w14:textId="77777777" w:rsidR="002E1E18" w:rsidRPr="009B70F2" w:rsidRDefault="002E1E18" w:rsidP="008B344E">
            <w:pPr>
              <w:jc w:val="center"/>
              <w:rPr>
                <w:sz w:val="2"/>
                <w:szCs w:val="2"/>
                <w:lang w:val="en-US"/>
              </w:rPr>
            </w:pPr>
          </w:p>
        </w:tc>
      </w:tr>
      <w:tr w:rsidR="002E1E18" w:rsidRPr="00B40365" w14:paraId="365231CB"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FEC7FF"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514B4DFD" w14:textId="77777777" w:rsidR="002E1E18" w:rsidRPr="00B40365" w:rsidRDefault="002E1E18" w:rsidP="008B344E">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14:paraId="50FBC045" w14:textId="77777777" w:rsidR="002E1E18" w:rsidRPr="00C97908" w:rsidRDefault="002E1E18" w:rsidP="008B344E">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14:paraId="650BFD57"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802F07D"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tcBorders>
            <w:vAlign w:val="center"/>
          </w:tcPr>
          <w:p w14:paraId="43D0A4E1" w14:textId="77777777" w:rsidR="002E1E18" w:rsidRPr="00C97908" w:rsidRDefault="002E1E18" w:rsidP="008B344E">
            <w:pPr>
              <w:jc w:val="center"/>
              <w:rPr>
                <w:sz w:val="16"/>
                <w:szCs w:val="16"/>
                <w:lang w:val="en-US"/>
              </w:rPr>
            </w:pPr>
            <w:r w:rsidRPr="00C97908">
              <w:rPr>
                <w:sz w:val="16"/>
                <w:szCs w:val="16"/>
                <w:lang w:val="en-US"/>
              </w:rPr>
              <w:t>5,76</w:t>
            </w:r>
          </w:p>
        </w:tc>
      </w:tr>
      <w:tr w:rsidR="002E1E18" w:rsidRPr="00B40365" w14:paraId="71410902"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4CFB5C"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653BE41" w14:textId="77777777" w:rsidR="002E1E18" w:rsidRPr="00B40365" w:rsidRDefault="002E1E18" w:rsidP="008B344E">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5B6A88B" w14:textId="77777777" w:rsidR="002E1E18" w:rsidRPr="00C97908" w:rsidRDefault="002E1E18" w:rsidP="008B344E">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B6CA9AD"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2B608C5"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0C7B4CE1" w14:textId="77777777" w:rsidR="002E1E18" w:rsidRPr="00C97908" w:rsidRDefault="002E1E18" w:rsidP="008B344E">
            <w:pPr>
              <w:jc w:val="center"/>
              <w:rPr>
                <w:sz w:val="16"/>
                <w:szCs w:val="16"/>
                <w:lang w:val="en-US"/>
              </w:rPr>
            </w:pPr>
            <w:r w:rsidRPr="00C97908">
              <w:rPr>
                <w:sz w:val="16"/>
                <w:szCs w:val="16"/>
                <w:lang w:val="en-US"/>
              </w:rPr>
              <w:t>0,96</w:t>
            </w:r>
          </w:p>
        </w:tc>
      </w:tr>
      <w:tr w:rsidR="002E1E18" w:rsidRPr="00B40365" w14:paraId="3A4479E3"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03978C"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0FD9BF96" w14:textId="77777777" w:rsidR="002E1E18" w:rsidRPr="00B40365" w:rsidRDefault="002E1E18" w:rsidP="008B344E">
            <w:pPr>
              <w:jc w:val="center"/>
              <w:rPr>
                <w:sz w:val="16"/>
                <w:szCs w:val="16"/>
                <w:lang w:val="en-US"/>
              </w:rPr>
            </w:pPr>
            <w:r w:rsidRPr="00B40365">
              <w:rPr>
                <w:sz w:val="16"/>
                <w:szCs w:val="16"/>
                <w:lang w:val="en-US"/>
              </w:rPr>
              <w:t>2664102102010</w:t>
            </w:r>
          </w:p>
        </w:tc>
        <w:tc>
          <w:tcPr>
            <w:tcW w:w="4366" w:type="dxa"/>
            <w:gridSpan w:val="4"/>
            <w:tcBorders>
              <w:top w:val="nil"/>
              <w:bottom w:val="single" w:sz="2" w:space="0" w:color="auto"/>
            </w:tcBorders>
            <w:vAlign w:val="center"/>
          </w:tcPr>
          <w:p w14:paraId="2F979C49" w14:textId="77777777" w:rsidR="002E1E18" w:rsidRPr="00C97908" w:rsidRDefault="002E1E18" w:rsidP="008B344E">
            <w:pPr>
              <w:rPr>
                <w:sz w:val="16"/>
                <w:szCs w:val="16"/>
                <w:lang w:val="en-US"/>
              </w:rPr>
            </w:pPr>
            <w:r w:rsidRPr="00C97908">
              <w:rPr>
                <w:sz w:val="16"/>
                <w:szCs w:val="16"/>
                <w:lang w:val="en-US"/>
              </w:rPr>
              <w:t>Mortar ciment 100-T(pt.informatie)</w:t>
            </w:r>
          </w:p>
        </w:tc>
        <w:tc>
          <w:tcPr>
            <w:tcW w:w="1021" w:type="dxa"/>
            <w:gridSpan w:val="3"/>
            <w:tcBorders>
              <w:top w:val="nil"/>
              <w:bottom w:val="single" w:sz="2" w:space="0" w:color="auto"/>
            </w:tcBorders>
            <w:vAlign w:val="center"/>
          </w:tcPr>
          <w:p w14:paraId="6653583C"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66CED16"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0,0330</w:t>
            </w:r>
          </w:p>
        </w:tc>
        <w:tc>
          <w:tcPr>
            <w:tcW w:w="1559" w:type="dxa"/>
            <w:gridSpan w:val="2"/>
            <w:tcBorders>
              <w:top w:val="nil"/>
              <w:bottom w:val="single" w:sz="2" w:space="0" w:color="auto"/>
            </w:tcBorders>
            <w:vAlign w:val="center"/>
          </w:tcPr>
          <w:p w14:paraId="3BD01F10" w14:textId="77777777" w:rsidR="002E1E18" w:rsidRPr="00C97908" w:rsidRDefault="002E1E18" w:rsidP="008B344E">
            <w:pPr>
              <w:jc w:val="center"/>
              <w:rPr>
                <w:sz w:val="16"/>
                <w:szCs w:val="16"/>
                <w:lang w:val="en-US"/>
              </w:rPr>
            </w:pPr>
            <w:r w:rsidRPr="00C97908">
              <w:rPr>
                <w:sz w:val="16"/>
                <w:szCs w:val="16"/>
                <w:lang w:val="en-US"/>
              </w:rPr>
              <w:t>0,317</w:t>
            </w:r>
          </w:p>
        </w:tc>
      </w:tr>
      <w:tr w:rsidR="002E1E18" w:rsidRPr="00B40365" w14:paraId="25FCC800"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04C178"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017F07CB" w14:textId="77777777" w:rsidR="002E1E18" w:rsidRPr="00B40365" w:rsidRDefault="002E1E18" w:rsidP="008B344E">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015A9924" w14:textId="77777777" w:rsidR="002E1E18" w:rsidRPr="00C97908" w:rsidRDefault="002E1E18" w:rsidP="008B344E">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0BB1BBDF" w14:textId="77777777" w:rsidR="002E1E18" w:rsidRPr="00C97908" w:rsidRDefault="002E1E18" w:rsidP="008B34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C81050E"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13,0000</w:t>
            </w:r>
          </w:p>
        </w:tc>
        <w:tc>
          <w:tcPr>
            <w:tcW w:w="1559" w:type="dxa"/>
            <w:gridSpan w:val="2"/>
            <w:tcBorders>
              <w:top w:val="nil"/>
              <w:bottom w:val="single" w:sz="2" w:space="0" w:color="auto"/>
            </w:tcBorders>
            <w:vAlign w:val="center"/>
          </w:tcPr>
          <w:p w14:paraId="3CABCDA3" w14:textId="77777777" w:rsidR="002E1E18" w:rsidRPr="00C97908" w:rsidRDefault="002E1E18" w:rsidP="008B344E">
            <w:pPr>
              <w:jc w:val="center"/>
              <w:rPr>
                <w:sz w:val="16"/>
                <w:szCs w:val="16"/>
                <w:lang w:val="en-US"/>
              </w:rPr>
            </w:pPr>
            <w:r w:rsidRPr="00C97908">
              <w:rPr>
                <w:sz w:val="16"/>
                <w:szCs w:val="16"/>
                <w:lang w:val="en-US"/>
              </w:rPr>
              <w:t>124,80</w:t>
            </w:r>
          </w:p>
        </w:tc>
      </w:tr>
      <w:tr w:rsidR="002E1E18" w:rsidRPr="00B40365" w14:paraId="5A60C1B7"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915D0C"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7CAB8646" w14:textId="77777777" w:rsidR="002E1E18" w:rsidRPr="00B40365" w:rsidRDefault="002E1E18" w:rsidP="008B344E">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5B4B2171" w14:textId="77777777" w:rsidR="002E1E18" w:rsidRPr="00C97908" w:rsidRDefault="002E1E18" w:rsidP="008B344E">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6C4EC92F"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58907D0"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0,0420</w:t>
            </w:r>
          </w:p>
        </w:tc>
        <w:tc>
          <w:tcPr>
            <w:tcW w:w="1559" w:type="dxa"/>
            <w:gridSpan w:val="2"/>
            <w:tcBorders>
              <w:top w:val="nil"/>
              <w:bottom w:val="single" w:sz="2" w:space="0" w:color="auto"/>
            </w:tcBorders>
            <w:vAlign w:val="center"/>
          </w:tcPr>
          <w:p w14:paraId="14FD743B" w14:textId="77777777" w:rsidR="002E1E18" w:rsidRPr="00C97908" w:rsidRDefault="002E1E18" w:rsidP="008B344E">
            <w:pPr>
              <w:jc w:val="center"/>
              <w:rPr>
                <w:sz w:val="16"/>
                <w:szCs w:val="16"/>
                <w:lang w:val="en-US"/>
              </w:rPr>
            </w:pPr>
            <w:r w:rsidRPr="00C97908">
              <w:rPr>
                <w:sz w:val="16"/>
                <w:szCs w:val="16"/>
                <w:lang w:val="en-US"/>
              </w:rPr>
              <w:t>0,403</w:t>
            </w:r>
          </w:p>
        </w:tc>
      </w:tr>
      <w:tr w:rsidR="002E1E18" w:rsidRPr="00B40365" w14:paraId="5446ACDE"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F471DB"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58C0B95F" w14:textId="77777777" w:rsidR="002E1E18" w:rsidRPr="00B40365" w:rsidRDefault="002E1E18" w:rsidP="008B344E">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7494510B" w14:textId="77777777" w:rsidR="002E1E18" w:rsidRPr="00C97908" w:rsidRDefault="002E1E18" w:rsidP="008B344E">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78F60389"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0F29862"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45CC9396" w14:textId="77777777" w:rsidR="002E1E18" w:rsidRPr="00C97908" w:rsidRDefault="002E1E18" w:rsidP="008B344E">
            <w:pPr>
              <w:jc w:val="center"/>
              <w:rPr>
                <w:sz w:val="16"/>
                <w:szCs w:val="16"/>
                <w:lang w:val="en-US"/>
              </w:rPr>
            </w:pPr>
            <w:r w:rsidRPr="00C97908">
              <w:rPr>
                <w:sz w:val="16"/>
                <w:szCs w:val="16"/>
                <w:lang w:val="en-US"/>
              </w:rPr>
              <w:t>0,096</w:t>
            </w:r>
          </w:p>
        </w:tc>
      </w:tr>
      <w:tr w:rsidR="002E1E18" w:rsidRPr="00B40365" w14:paraId="483E4817"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62B683"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04008EB8" w14:textId="77777777" w:rsidR="002E1E18" w:rsidRPr="00B40365" w:rsidRDefault="002E1E18" w:rsidP="008B344E">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246FD521" w14:textId="77777777" w:rsidR="002E1E18" w:rsidRPr="00C97908" w:rsidRDefault="002E1E18" w:rsidP="008B344E">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715013E0"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8175DC1"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right w:val="single" w:sz="4" w:space="0" w:color="auto"/>
            </w:tcBorders>
            <w:vAlign w:val="center"/>
          </w:tcPr>
          <w:p w14:paraId="237485D0" w14:textId="77777777" w:rsidR="002E1E18" w:rsidRPr="00C97908" w:rsidRDefault="002E1E18" w:rsidP="008B344E">
            <w:pPr>
              <w:jc w:val="center"/>
              <w:rPr>
                <w:sz w:val="16"/>
                <w:szCs w:val="16"/>
                <w:lang w:val="en-US"/>
              </w:rPr>
            </w:pPr>
            <w:r w:rsidRPr="00C97908">
              <w:rPr>
                <w:sz w:val="16"/>
                <w:szCs w:val="16"/>
                <w:lang w:val="en-US"/>
              </w:rPr>
              <w:t>0,288</w:t>
            </w:r>
          </w:p>
        </w:tc>
      </w:tr>
      <w:tr w:rsidR="002E1E18" w:rsidRPr="00B40365" w14:paraId="3585088B"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6077CB"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7E06DA1" w14:textId="77777777" w:rsidR="002E1E18" w:rsidRPr="00B40365" w:rsidRDefault="002E1E18" w:rsidP="008B344E">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07DA8CE3" w14:textId="77777777" w:rsidR="002E1E18" w:rsidRPr="00C97908" w:rsidRDefault="002E1E18" w:rsidP="008B344E">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665B9A4F"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33BAB3A"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right w:val="single" w:sz="4" w:space="0" w:color="auto"/>
            </w:tcBorders>
            <w:vAlign w:val="center"/>
          </w:tcPr>
          <w:p w14:paraId="0324CACF" w14:textId="77777777" w:rsidR="002E1E18" w:rsidRPr="00C97908" w:rsidRDefault="002E1E18" w:rsidP="008B344E">
            <w:pPr>
              <w:jc w:val="center"/>
              <w:rPr>
                <w:sz w:val="16"/>
                <w:szCs w:val="16"/>
                <w:lang w:val="en-US"/>
              </w:rPr>
            </w:pPr>
            <w:r w:rsidRPr="00C97908">
              <w:rPr>
                <w:sz w:val="16"/>
                <w:szCs w:val="16"/>
                <w:lang w:val="en-US"/>
              </w:rPr>
              <w:t>0,115</w:t>
            </w:r>
          </w:p>
        </w:tc>
      </w:tr>
      <w:tr w:rsidR="002E1E18" w:rsidRPr="009B70F2" w14:paraId="1E3FEA11"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BA58FD1" w14:textId="77777777" w:rsidR="002E1E18" w:rsidRPr="005E2CA0" w:rsidRDefault="002E1E18" w:rsidP="008B344E">
            <w:pPr>
              <w:jc w:val="center"/>
              <w:rPr>
                <w:b/>
                <w:bCs/>
                <w:sz w:val="22"/>
                <w:szCs w:val="22"/>
                <w:lang w:val="en-US"/>
              </w:rPr>
            </w:pPr>
            <w:r w:rsidRPr="005E2CA0">
              <w:rPr>
                <w:b/>
                <w:bCs/>
                <w:sz w:val="22"/>
                <w:szCs w:val="22"/>
                <w:lang w:val="en-US"/>
              </w:rPr>
              <w:t>95</w:t>
            </w:r>
          </w:p>
        </w:tc>
        <w:tc>
          <w:tcPr>
            <w:tcW w:w="1402" w:type="dxa"/>
            <w:gridSpan w:val="3"/>
            <w:tcBorders>
              <w:top w:val="single" w:sz="4" w:space="0" w:color="auto"/>
              <w:bottom w:val="single" w:sz="4" w:space="0" w:color="auto"/>
            </w:tcBorders>
            <w:vAlign w:val="center"/>
          </w:tcPr>
          <w:p w14:paraId="298B352C" w14:textId="77777777" w:rsidR="002E1E18" w:rsidRPr="005E2CA0" w:rsidRDefault="002E1E18" w:rsidP="008B344E">
            <w:pPr>
              <w:jc w:val="center"/>
              <w:rPr>
                <w:b/>
                <w:bCs/>
                <w:sz w:val="22"/>
                <w:szCs w:val="22"/>
                <w:lang w:val="en-US"/>
              </w:rPr>
            </w:pPr>
            <w:r w:rsidRPr="005E2CA0">
              <w:rPr>
                <w:b/>
                <w:bCs/>
                <w:sz w:val="22"/>
                <w:szCs w:val="22"/>
                <w:lang w:val="en-US"/>
              </w:rPr>
              <w:t>CG01A1 k=2</w:t>
            </w:r>
          </w:p>
        </w:tc>
        <w:tc>
          <w:tcPr>
            <w:tcW w:w="4366" w:type="dxa"/>
            <w:gridSpan w:val="5"/>
            <w:tcBorders>
              <w:top w:val="single" w:sz="4" w:space="0" w:color="auto"/>
              <w:bottom w:val="single" w:sz="4" w:space="0" w:color="auto"/>
            </w:tcBorders>
          </w:tcPr>
          <w:p w14:paraId="5C839035" w14:textId="77777777" w:rsidR="002E1E18" w:rsidRPr="005E2CA0" w:rsidRDefault="002E1E18" w:rsidP="008B344E">
            <w:pPr>
              <w:rPr>
                <w:b/>
                <w:bCs/>
                <w:sz w:val="2"/>
                <w:szCs w:val="2"/>
                <w:lang w:val="en-US"/>
              </w:rPr>
            </w:pPr>
            <w:r w:rsidRPr="005E2CA0">
              <w:rPr>
                <w:b/>
                <w:bCs/>
                <w:sz w:val="22"/>
                <w:szCs w:val="22"/>
                <w:lang w:val="en-US"/>
              </w:rPr>
              <w:t>Diferenta in plus sau in minus pentru fiecare 0,5 cm de strat suport din mortar M 100-T,  se adauga sau se scade</w:t>
            </w:r>
          </w:p>
          <w:p w14:paraId="3E401613" w14:textId="77777777" w:rsidR="002E1E18" w:rsidRPr="009B70F2" w:rsidRDefault="002E1E18" w:rsidP="008B344E">
            <w:pPr>
              <w:rPr>
                <w:sz w:val="16"/>
                <w:szCs w:val="16"/>
                <w:lang w:val="en-US"/>
              </w:rPr>
            </w:pPr>
            <w:r w:rsidRPr="009B70F2">
              <w:rPr>
                <w:sz w:val="16"/>
                <w:szCs w:val="16"/>
                <w:lang w:val="en-US"/>
              </w:rPr>
              <w:t>Coeficient la manoperei=2,0000</w:t>
            </w:r>
          </w:p>
          <w:p w14:paraId="3B9BA20E" w14:textId="77777777" w:rsidR="002E1E18" w:rsidRPr="009B70F2" w:rsidRDefault="002E1E18" w:rsidP="008B344E">
            <w:pPr>
              <w:rPr>
                <w:sz w:val="16"/>
                <w:szCs w:val="16"/>
                <w:lang w:val="en-US"/>
              </w:rPr>
            </w:pPr>
            <w:r w:rsidRPr="009B70F2">
              <w:rPr>
                <w:sz w:val="16"/>
                <w:szCs w:val="16"/>
                <w:lang w:val="en-US"/>
              </w:rPr>
              <w:t>Coeficient la utilajului=2,0000</w:t>
            </w:r>
          </w:p>
          <w:p w14:paraId="5CA4D40B" w14:textId="77777777" w:rsidR="002E1E18" w:rsidRPr="009B70F2" w:rsidRDefault="002E1E18" w:rsidP="008B344E">
            <w:pPr>
              <w:rPr>
                <w:sz w:val="16"/>
                <w:szCs w:val="16"/>
                <w:lang w:val="en-US"/>
              </w:rPr>
            </w:pPr>
            <w:r w:rsidRPr="009B70F2">
              <w:rPr>
                <w:sz w:val="16"/>
                <w:szCs w:val="16"/>
                <w:lang w:val="en-US"/>
              </w:rPr>
              <w:t>Coeficient la pentru materiale=2,0000</w:t>
            </w:r>
          </w:p>
          <w:p w14:paraId="3A67857C"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3078B792" w14:textId="77777777" w:rsidR="002E1E18" w:rsidRPr="005E2CA0" w:rsidRDefault="002E1E18" w:rsidP="008B344E">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227277E"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5322E33D" w14:textId="77777777" w:rsidR="002E1E18" w:rsidRPr="005E2CA0" w:rsidRDefault="002E1E18" w:rsidP="008B344E">
            <w:pPr>
              <w:jc w:val="center"/>
              <w:rPr>
                <w:b/>
                <w:bCs/>
                <w:sz w:val="22"/>
                <w:szCs w:val="22"/>
                <w:lang w:val="en-US"/>
              </w:rPr>
            </w:pPr>
            <w:r w:rsidRPr="005E2CA0">
              <w:rPr>
                <w:b/>
                <w:bCs/>
                <w:sz w:val="22"/>
                <w:szCs w:val="22"/>
                <w:lang w:val="en-US"/>
              </w:rPr>
              <w:t>-9,60</w:t>
            </w:r>
          </w:p>
          <w:p w14:paraId="7C748C86" w14:textId="77777777" w:rsidR="002E1E18" w:rsidRPr="009B70F2" w:rsidRDefault="002E1E18" w:rsidP="008B344E">
            <w:pPr>
              <w:jc w:val="center"/>
              <w:rPr>
                <w:sz w:val="2"/>
                <w:szCs w:val="2"/>
                <w:lang w:val="en-US"/>
              </w:rPr>
            </w:pPr>
          </w:p>
        </w:tc>
      </w:tr>
      <w:tr w:rsidR="002E1E18" w:rsidRPr="00B40365" w14:paraId="04F515D1"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034B8C"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3A75E445" w14:textId="77777777" w:rsidR="002E1E18" w:rsidRPr="00B40365" w:rsidRDefault="002E1E18" w:rsidP="008B344E">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14:paraId="57C2FD90" w14:textId="77777777" w:rsidR="002E1E18" w:rsidRPr="00C97908" w:rsidRDefault="002E1E18" w:rsidP="008B344E">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14:paraId="6E8656A0"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2B625BF"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10D2E057" w14:textId="77777777" w:rsidR="002E1E18" w:rsidRPr="00C97908" w:rsidRDefault="002E1E18" w:rsidP="008B344E">
            <w:pPr>
              <w:jc w:val="center"/>
              <w:rPr>
                <w:sz w:val="16"/>
                <w:szCs w:val="16"/>
                <w:lang w:val="en-US"/>
              </w:rPr>
            </w:pPr>
            <w:r w:rsidRPr="00C97908">
              <w:rPr>
                <w:sz w:val="16"/>
                <w:szCs w:val="16"/>
                <w:lang w:val="en-US"/>
              </w:rPr>
              <w:t>-1,92</w:t>
            </w:r>
          </w:p>
        </w:tc>
      </w:tr>
      <w:tr w:rsidR="002E1E18" w:rsidRPr="00B40365" w14:paraId="5C976575"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52ACD8"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03BDC3F9" w14:textId="77777777" w:rsidR="002E1E18" w:rsidRPr="00B40365" w:rsidRDefault="002E1E18" w:rsidP="008B344E">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213D158" w14:textId="77777777" w:rsidR="002E1E18" w:rsidRPr="00C97908" w:rsidRDefault="002E1E18" w:rsidP="008B344E">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D52E50C"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029F386"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04702065" w14:textId="77777777" w:rsidR="002E1E18" w:rsidRPr="00C97908" w:rsidRDefault="002E1E18" w:rsidP="008B344E">
            <w:pPr>
              <w:jc w:val="center"/>
              <w:rPr>
                <w:sz w:val="16"/>
                <w:szCs w:val="16"/>
                <w:lang w:val="en-US"/>
              </w:rPr>
            </w:pPr>
            <w:r w:rsidRPr="00C97908">
              <w:rPr>
                <w:sz w:val="16"/>
                <w:szCs w:val="16"/>
                <w:lang w:val="en-US"/>
              </w:rPr>
              <w:t>-0,384</w:t>
            </w:r>
          </w:p>
        </w:tc>
      </w:tr>
      <w:tr w:rsidR="002E1E18" w:rsidRPr="00B40365" w14:paraId="45AC823B"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1C1E22"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CBCD604" w14:textId="77777777" w:rsidR="002E1E18" w:rsidRPr="00B40365" w:rsidRDefault="002E1E18" w:rsidP="008B344E">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036B453A" w14:textId="77777777" w:rsidR="002E1E18" w:rsidRPr="00C97908" w:rsidRDefault="002E1E18" w:rsidP="008B344E">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454B7984" w14:textId="77777777" w:rsidR="002E1E18" w:rsidRPr="00C97908" w:rsidRDefault="002E1E18" w:rsidP="008B34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B81A6AC"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2,1500</w:t>
            </w:r>
          </w:p>
        </w:tc>
        <w:tc>
          <w:tcPr>
            <w:tcW w:w="1559" w:type="dxa"/>
            <w:gridSpan w:val="2"/>
            <w:tcBorders>
              <w:top w:val="nil"/>
              <w:bottom w:val="single" w:sz="2" w:space="0" w:color="auto"/>
            </w:tcBorders>
            <w:vAlign w:val="center"/>
          </w:tcPr>
          <w:p w14:paraId="37E42000" w14:textId="77777777" w:rsidR="002E1E18" w:rsidRPr="00C97908" w:rsidRDefault="002E1E18" w:rsidP="008B344E">
            <w:pPr>
              <w:jc w:val="center"/>
              <w:rPr>
                <w:sz w:val="16"/>
                <w:szCs w:val="16"/>
                <w:lang w:val="en-US"/>
              </w:rPr>
            </w:pPr>
            <w:r w:rsidRPr="00C97908">
              <w:rPr>
                <w:sz w:val="16"/>
                <w:szCs w:val="16"/>
                <w:lang w:val="en-US"/>
              </w:rPr>
              <w:t>-41,28</w:t>
            </w:r>
          </w:p>
        </w:tc>
      </w:tr>
      <w:tr w:rsidR="002E1E18" w:rsidRPr="00B40365" w14:paraId="7C0B2C6D"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0CF04C"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396B4570" w14:textId="77777777" w:rsidR="002E1E18" w:rsidRPr="00B40365" w:rsidRDefault="002E1E18" w:rsidP="008B344E">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6353AB82" w14:textId="77777777" w:rsidR="002E1E18" w:rsidRPr="00C97908" w:rsidRDefault="002E1E18" w:rsidP="008B344E">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1BE7818E"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B61EA92"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0,0070</w:t>
            </w:r>
          </w:p>
        </w:tc>
        <w:tc>
          <w:tcPr>
            <w:tcW w:w="1559" w:type="dxa"/>
            <w:gridSpan w:val="2"/>
            <w:tcBorders>
              <w:top w:val="nil"/>
              <w:bottom w:val="single" w:sz="2" w:space="0" w:color="auto"/>
            </w:tcBorders>
            <w:vAlign w:val="center"/>
          </w:tcPr>
          <w:p w14:paraId="1670AF8B" w14:textId="77777777" w:rsidR="002E1E18" w:rsidRPr="00C97908" w:rsidRDefault="002E1E18" w:rsidP="008B344E">
            <w:pPr>
              <w:jc w:val="center"/>
              <w:rPr>
                <w:sz w:val="16"/>
                <w:szCs w:val="16"/>
                <w:lang w:val="en-US"/>
              </w:rPr>
            </w:pPr>
            <w:r w:rsidRPr="00C97908">
              <w:rPr>
                <w:sz w:val="16"/>
                <w:szCs w:val="16"/>
                <w:lang w:val="en-US"/>
              </w:rPr>
              <w:t>-0,134</w:t>
            </w:r>
          </w:p>
        </w:tc>
      </w:tr>
      <w:tr w:rsidR="002E1E18" w:rsidRPr="00B40365" w14:paraId="6B56E0D2"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B455FF"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853EFFA" w14:textId="77777777" w:rsidR="002E1E18" w:rsidRPr="00B40365" w:rsidRDefault="002E1E18" w:rsidP="008B344E">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572A2994" w14:textId="77777777" w:rsidR="002E1E18" w:rsidRPr="00C97908" w:rsidRDefault="002E1E18" w:rsidP="008B344E">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0789F1DA"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20FFEED"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14:paraId="4AB3B5EB" w14:textId="77777777" w:rsidR="002E1E18" w:rsidRPr="00C97908" w:rsidRDefault="002E1E18" w:rsidP="008B344E">
            <w:pPr>
              <w:jc w:val="center"/>
              <w:rPr>
                <w:sz w:val="16"/>
                <w:szCs w:val="16"/>
                <w:lang w:val="en-US"/>
              </w:rPr>
            </w:pPr>
            <w:r w:rsidRPr="00C97908">
              <w:rPr>
                <w:sz w:val="16"/>
                <w:szCs w:val="16"/>
                <w:lang w:val="en-US"/>
              </w:rPr>
              <w:t>-0,038</w:t>
            </w:r>
          </w:p>
        </w:tc>
      </w:tr>
      <w:tr w:rsidR="002E1E18" w:rsidRPr="00B40365" w14:paraId="2FE5E81E"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FBBA11"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1A1E2007" w14:textId="77777777" w:rsidR="002E1E18" w:rsidRPr="00B40365" w:rsidRDefault="002E1E18" w:rsidP="008B344E">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10BF7E25" w14:textId="77777777" w:rsidR="002E1E18" w:rsidRPr="00C97908" w:rsidRDefault="002E1E18" w:rsidP="008B344E">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1D56FD80"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D47E9D9"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right w:val="single" w:sz="4" w:space="0" w:color="auto"/>
            </w:tcBorders>
            <w:vAlign w:val="center"/>
          </w:tcPr>
          <w:p w14:paraId="3AE2F536" w14:textId="77777777" w:rsidR="002E1E18" w:rsidRPr="00C97908" w:rsidRDefault="002E1E18" w:rsidP="008B344E">
            <w:pPr>
              <w:jc w:val="center"/>
              <w:rPr>
                <w:sz w:val="16"/>
                <w:szCs w:val="16"/>
                <w:lang w:val="en-US"/>
              </w:rPr>
            </w:pPr>
            <w:r w:rsidRPr="00C97908">
              <w:rPr>
                <w:sz w:val="16"/>
                <w:szCs w:val="16"/>
                <w:lang w:val="en-US"/>
              </w:rPr>
              <w:t>-0,058</w:t>
            </w:r>
          </w:p>
        </w:tc>
      </w:tr>
      <w:tr w:rsidR="002E1E18" w:rsidRPr="00B40365" w14:paraId="338AFEEA"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069606"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71B636D3" w14:textId="77777777" w:rsidR="002E1E18" w:rsidRPr="00B40365" w:rsidRDefault="002E1E18" w:rsidP="008B344E">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766223E7" w14:textId="77777777" w:rsidR="002E1E18" w:rsidRPr="00C97908" w:rsidRDefault="002E1E18" w:rsidP="008B344E">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2E083A72"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CB7060D"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right w:val="single" w:sz="4" w:space="0" w:color="auto"/>
            </w:tcBorders>
            <w:vAlign w:val="center"/>
          </w:tcPr>
          <w:p w14:paraId="646FE402" w14:textId="77777777" w:rsidR="002E1E18" w:rsidRPr="00C97908" w:rsidRDefault="002E1E18" w:rsidP="008B344E">
            <w:pPr>
              <w:jc w:val="center"/>
              <w:rPr>
                <w:sz w:val="16"/>
                <w:szCs w:val="16"/>
                <w:lang w:val="en-US"/>
              </w:rPr>
            </w:pPr>
            <w:r w:rsidRPr="00C97908">
              <w:rPr>
                <w:sz w:val="16"/>
                <w:szCs w:val="16"/>
                <w:lang w:val="en-US"/>
              </w:rPr>
              <w:t>-0,029</w:t>
            </w:r>
          </w:p>
        </w:tc>
      </w:tr>
      <w:tr w:rsidR="002E1E18" w:rsidRPr="009B70F2" w14:paraId="17121067"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66216D8" w14:textId="77777777" w:rsidR="002E1E18" w:rsidRPr="005E2CA0" w:rsidRDefault="002E1E18" w:rsidP="008B344E">
            <w:pPr>
              <w:jc w:val="center"/>
              <w:rPr>
                <w:b/>
                <w:bCs/>
                <w:sz w:val="22"/>
                <w:szCs w:val="22"/>
                <w:lang w:val="en-US"/>
              </w:rPr>
            </w:pPr>
            <w:r w:rsidRPr="005E2CA0">
              <w:rPr>
                <w:b/>
                <w:bCs/>
                <w:sz w:val="22"/>
                <w:szCs w:val="22"/>
                <w:lang w:val="en-US"/>
              </w:rPr>
              <w:t>96</w:t>
            </w:r>
          </w:p>
        </w:tc>
        <w:tc>
          <w:tcPr>
            <w:tcW w:w="1402" w:type="dxa"/>
            <w:gridSpan w:val="3"/>
            <w:tcBorders>
              <w:top w:val="single" w:sz="4" w:space="0" w:color="auto"/>
              <w:bottom w:val="single" w:sz="4" w:space="0" w:color="auto"/>
            </w:tcBorders>
            <w:vAlign w:val="center"/>
          </w:tcPr>
          <w:p w14:paraId="2C135362" w14:textId="77777777" w:rsidR="002E1E18" w:rsidRPr="005E2CA0" w:rsidRDefault="002E1E18" w:rsidP="008B344E">
            <w:pPr>
              <w:jc w:val="center"/>
              <w:rPr>
                <w:b/>
                <w:bCs/>
                <w:sz w:val="22"/>
                <w:szCs w:val="22"/>
                <w:lang w:val="en-US"/>
              </w:rPr>
            </w:pPr>
            <w:r w:rsidRPr="005E2CA0">
              <w:rPr>
                <w:b/>
                <w:bCs/>
                <w:sz w:val="22"/>
                <w:szCs w:val="22"/>
                <w:lang w:val="en-US"/>
              </w:rPr>
              <w:t>AcE14A</w:t>
            </w:r>
          </w:p>
        </w:tc>
        <w:tc>
          <w:tcPr>
            <w:tcW w:w="4366" w:type="dxa"/>
            <w:gridSpan w:val="5"/>
            <w:tcBorders>
              <w:top w:val="single" w:sz="4" w:space="0" w:color="auto"/>
              <w:bottom w:val="single" w:sz="4" w:space="0" w:color="auto"/>
            </w:tcBorders>
          </w:tcPr>
          <w:p w14:paraId="7C729444" w14:textId="77777777" w:rsidR="002E1E18" w:rsidRPr="005E2CA0" w:rsidRDefault="002E1E18" w:rsidP="008B344E">
            <w:pPr>
              <w:rPr>
                <w:b/>
                <w:bCs/>
                <w:sz w:val="2"/>
                <w:szCs w:val="2"/>
                <w:lang w:val="en-US"/>
              </w:rPr>
            </w:pPr>
            <w:r w:rsidRPr="005E2CA0">
              <w:rPr>
                <w:b/>
                <w:bCs/>
                <w:sz w:val="22"/>
                <w:szCs w:val="22"/>
                <w:lang w:val="en-US"/>
              </w:rPr>
              <w:t>Executarea caminelor de vizitare din elemente de beton armat prefabricat, pentru canalizare, circulare (inelare) cu diametrul 1,5 m, in teren fara apa subterana</w:t>
            </w:r>
          </w:p>
          <w:p w14:paraId="52AEE159" w14:textId="77777777" w:rsidR="002E1E18" w:rsidRPr="009B70F2" w:rsidRDefault="002E1E18" w:rsidP="008B344E">
            <w:pPr>
              <w:rPr>
                <w:sz w:val="16"/>
                <w:szCs w:val="16"/>
                <w:lang w:val="en-US"/>
              </w:rPr>
            </w:pPr>
            <w:r w:rsidRPr="009B70F2">
              <w:rPr>
                <w:sz w:val="16"/>
                <w:szCs w:val="16"/>
                <w:lang w:val="en-US"/>
              </w:rPr>
              <w:t>Material marunt  (scoabe, apa)=1,0060</w:t>
            </w:r>
          </w:p>
          <w:p w14:paraId="1A07FBDC"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3F55E94F" w14:textId="77777777" w:rsidR="002E1E18" w:rsidRPr="005E2CA0" w:rsidRDefault="002E1E18" w:rsidP="008B344E">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5DE452FD"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1B50A534" w14:textId="77777777" w:rsidR="002E1E18" w:rsidRPr="005E2CA0" w:rsidRDefault="002E1E18" w:rsidP="008B344E">
            <w:pPr>
              <w:jc w:val="center"/>
              <w:rPr>
                <w:b/>
                <w:bCs/>
                <w:sz w:val="22"/>
                <w:szCs w:val="22"/>
                <w:lang w:val="en-US"/>
              </w:rPr>
            </w:pPr>
            <w:r w:rsidRPr="005E2CA0">
              <w:rPr>
                <w:b/>
                <w:bCs/>
                <w:sz w:val="22"/>
                <w:szCs w:val="22"/>
                <w:lang w:val="en-US"/>
              </w:rPr>
              <w:t>4,41</w:t>
            </w:r>
          </w:p>
          <w:p w14:paraId="7FDE87F0" w14:textId="77777777" w:rsidR="002E1E18" w:rsidRPr="009B70F2" w:rsidRDefault="002E1E18" w:rsidP="008B344E">
            <w:pPr>
              <w:jc w:val="center"/>
              <w:rPr>
                <w:sz w:val="2"/>
                <w:szCs w:val="2"/>
                <w:lang w:val="en-US"/>
              </w:rPr>
            </w:pPr>
          </w:p>
        </w:tc>
      </w:tr>
      <w:tr w:rsidR="002E1E18" w:rsidRPr="00B40365" w14:paraId="4DC6EC69"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0C0FF8"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08CD5AB0" w14:textId="77777777" w:rsidR="002E1E18" w:rsidRPr="00B40365" w:rsidRDefault="002E1E18" w:rsidP="008B344E">
            <w:pPr>
              <w:jc w:val="center"/>
              <w:rPr>
                <w:sz w:val="16"/>
                <w:szCs w:val="16"/>
                <w:lang w:val="en-US"/>
              </w:rPr>
            </w:pPr>
            <w:r w:rsidRPr="00B40365">
              <w:rPr>
                <w:sz w:val="16"/>
                <w:szCs w:val="16"/>
                <w:lang w:val="en-US"/>
              </w:rPr>
              <w:t>7136050012000</w:t>
            </w:r>
          </w:p>
        </w:tc>
        <w:tc>
          <w:tcPr>
            <w:tcW w:w="4366" w:type="dxa"/>
            <w:gridSpan w:val="4"/>
            <w:tcBorders>
              <w:top w:val="nil"/>
              <w:bottom w:val="single" w:sz="2" w:space="0" w:color="auto"/>
            </w:tcBorders>
            <w:vAlign w:val="center"/>
          </w:tcPr>
          <w:p w14:paraId="491CD140" w14:textId="77777777" w:rsidR="002E1E18" w:rsidRPr="00C97908" w:rsidRDefault="002E1E18" w:rsidP="008B344E">
            <w:pPr>
              <w:rPr>
                <w:sz w:val="16"/>
                <w:szCs w:val="16"/>
                <w:lang w:val="en-US"/>
              </w:rPr>
            </w:pPr>
            <w:r w:rsidRPr="00C97908">
              <w:rPr>
                <w:sz w:val="16"/>
                <w:szCs w:val="16"/>
                <w:lang w:val="en-US"/>
              </w:rPr>
              <w:t>Instalator alimentari apa</w:t>
            </w:r>
          </w:p>
        </w:tc>
        <w:tc>
          <w:tcPr>
            <w:tcW w:w="1021" w:type="dxa"/>
            <w:gridSpan w:val="3"/>
            <w:tcBorders>
              <w:top w:val="nil"/>
              <w:bottom w:val="single" w:sz="2" w:space="0" w:color="auto"/>
            </w:tcBorders>
            <w:vAlign w:val="center"/>
          </w:tcPr>
          <w:p w14:paraId="719470BE"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6B629D3"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6,7600</w:t>
            </w:r>
          </w:p>
        </w:tc>
        <w:tc>
          <w:tcPr>
            <w:tcW w:w="1559" w:type="dxa"/>
            <w:gridSpan w:val="2"/>
            <w:tcBorders>
              <w:top w:val="nil"/>
              <w:bottom w:val="single" w:sz="2" w:space="0" w:color="auto"/>
            </w:tcBorders>
            <w:vAlign w:val="center"/>
          </w:tcPr>
          <w:p w14:paraId="756F66C8" w14:textId="77777777" w:rsidR="002E1E18" w:rsidRPr="00C97908" w:rsidRDefault="002E1E18" w:rsidP="008B344E">
            <w:pPr>
              <w:jc w:val="center"/>
              <w:rPr>
                <w:sz w:val="16"/>
                <w:szCs w:val="16"/>
                <w:lang w:val="en-US"/>
              </w:rPr>
            </w:pPr>
            <w:r w:rsidRPr="00C97908">
              <w:rPr>
                <w:sz w:val="16"/>
                <w:szCs w:val="16"/>
                <w:lang w:val="en-US"/>
              </w:rPr>
              <w:t>29,812</w:t>
            </w:r>
          </w:p>
        </w:tc>
      </w:tr>
      <w:tr w:rsidR="002E1E18" w:rsidRPr="00B40365" w14:paraId="45F08FC7"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684565"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323B17F2" w14:textId="77777777" w:rsidR="002E1E18" w:rsidRPr="00B40365" w:rsidRDefault="002E1E18" w:rsidP="008B344E">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20127A1B" w14:textId="77777777" w:rsidR="002E1E18" w:rsidRPr="00C97908" w:rsidRDefault="002E1E18" w:rsidP="008B344E">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7FE31374"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56E4B71"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2,9000</w:t>
            </w:r>
          </w:p>
        </w:tc>
        <w:tc>
          <w:tcPr>
            <w:tcW w:w="1559" w:type="dxa"/>
            <w:gridSpan w:val="2"/>
            <w:tcBorders>
              <w:top w:val="nil"/>
              <w:bottom w:val="single" w:sz="2" w:space="0" w:color="auto"/>
            </w:tcBorders>
            <w:vAlign w:val="center"/>
          </w:tcPr>
          <w:p w14:paraId="33510318" w14:textId="77777777" w:rsidR="002E1E18" w:rsidRPr="00C97908" w:rsidRDefault="002E1E18" w:rsidP="008B344E">
            <w:pPr>
              <w:jc w:val="center"/>
              <w:rPr>
                <w:sz w:val="16"/>
                <w:szCs w:val="16"/>
                <w:lang w:val="en-US"/>
              </w:rPr>
            </w:pPr>
            <w:r w:rsidRPr="00C97908">
              <w:rPr>
                <w:sz w:val="16"/>
                <w:szCs w:val="16"/>
                <w:lang w:val="en-US"/>
              </w:rPr>
              <w:t>12,789</w:t>
            </w:r>
          </w:p>
        </w:tc>
      </w:tr>
      <w:tr w:rsidR="002E1E18" w:rsidRPr="00B40365" w14:paraId="1424A431"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C899E3"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02C47615" w14:textId="77777777" w:rsidR="002E1E18" w:rsidRPr="00B40365" w:rsidRDefault="002E1E18" w:rsidP="008B344E">
            <w:pPr>
              <w:jc w:val="center"/>
              <w:rPr>
                <w:sz w:val="16"/>
                <w:szCs w:val="16"/>
                <w:lang w:val="en-US"/>
              </w:rPr>
            </w:pPr>
            <w:r w:rsidRPr="00B40365">
              <w:rPr>
                <w:sz w:val="16"/>
                <w:szCs w:val="16"/>
                <w:lang w:val="en-US"/>
              </w:rPr>
              <w:t>2663102100911</w:t>
            </w:r>
          </w:p>
        </w:tc>
        <w:tc>
          <w:tcPr>
            <w:tcW w:w="4366" w:type="dxa"/>
            <w:gridSpan w:val="4"/>
            <w:tcBorders>
              <w:top w:val="nil"/>
              <w:bottom w:val="single" w:sz="2" w:space="0" w:color="auto"/>
            </w:tcBorders>
            <w:vAlign w:val="center"/>
          </w:tcPr>
          <w:p w14:paraId="45F2A439" w14:textId="77777777" w:rsidR="002E1E18" w:rsidRPr="00C97908" w:rsidRDefault="002E1E18" w:rsidP="008B344E">
            <w:pPr>
              <w:rPr>
                <w:sz w:val="16"/>
                <w:szCs w:val="16"/>
                <w:lang w:val="en-US"/>
              </w:rPr>
            </w:pPr>
            <w:r w:rsidRPr="00C97908">
              <w:rPr>
                <w:sz w:val="16"/>
                <w:szCs w:val="16"/>
                <w:lang w:val="en-US"/>
              </w:rPr>
              <w:t>Beton marfa clasa C12/15</w:t>
            </w:r>
          </w:p>
        </w:tc>
        <w:tc>
          <w:tcPr>
            <w:tcW w:w="1021" w:type="dxa"/>
            <w:gridSpan w:val="3"/>
            <w:tcBorders>
              <w:top w:val="nil"/>
              <w:bottom w:val="single" w:sz="2" w:space="0" w:color="auto"/>
            </w:tcBorders>
            <w:vAlign w:val="center"/>
          </w:tcPr>
          <w:p w14:paraId="0892F914"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96A1AA2"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0,5200</w:t>
            </w:r>
          </w:p>
        </w:tc>
        <w:tc>
          <w:tcPr>
            <w:tcW w:w="1559" w:type="dxa"/>
            <w:gridSpan w:val="2"/>
            <w:tcBorders>
              <w:top w:val="nil"/>
              <w:bottom w:val="single" w:sz="2" w:space="0" w:color="auto"/>
            </w:tcBorders>
            <w:vAlign w:val="center"/>
          </w:tcPr>
          <w:p w14:paraId="468C6C54" w14:textId="77777777" w:rsidR="002E1E18" w:rsidRPr="00C97908" w:rsidRDefault="002E1E18" w:rsidP="008B344E">
            <w:pPr>
              <w:jc w:val="center"/>
              <w:rPr>
                <w:sz w:val="16"/>
                <w:szCs w:val="16"/>
                <w:lang w:val="en-US"/>
              </w:rPr>
            </w:pPr>
            <w:r w:rsidRPr="00C97908">
              <w:rPr>
                <w:sz w:val="16"/>
                <w:szCs w:val="16"/>
                <w:lang w:val="en-US"/>
              </w:rPr>
              <w:t>2,307</w:t>
            </w:r>
          </w:p>
        </w:tc>
      </w:tr>
      <w:tr w:rsidR="002E1E18" w:rsidRPr="00B40365" w14:paraId="1CF5C541"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BB9ED3"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24C8F93E" w14:textId="77777777" w:rsidR="002E1E18" w:rsidRPr="00B40365" w:rsidRDefault="002E1E18" w:rsidP="008B344E">
            <w:pPr>
              <w:jc w:val="center"/>
              <w:rPr>
                <w:sz w:val="16"/>
                <w:szCs w:val="16"/>
                <w:lang w:val="en-US"/>
              </w:rPr>
            </w:pPr>
            <w:r w:rsidRPr="00B40365">
              <w:rPr>
                <w:sz w:val="16"/>
                <w:szCs w:val="16"/>
                <w:lang w:val="en-US"/>
              </w:rPr>
              <w:t>2010102915572</w:t>
            </w:r>
          </w:p>
        </w:tc>
        <w:tc>
          <w:tcPr>
            <w:tcW w:w="4366" w:type="dxa"/>
            <w:gridSpan w:val="4"/>
            <w:tcBorders>
              <w:top w:val="nil"/>
              <w:bottom w:val="single" w:sz="2" w:space="0" w:color="auto"/>
            </w:tcBorders>
            <w:vAlign w:val="center"/>
          </w:tcPr>
          <w:p w14:paraId="4D0E8B47" w14:textId="77777777" w:rsidR="002E1E18" w:rsidRPr="00C97908" w:rsidRDefault="002E1E18" w:rsidP="008B344E">
            <w:pPr>
              <w:rPr>
                <w:sz w:val="16"/>
                <w:szCs w:val="16"/>
                <w:lang w:val="en-US"/>
              </w:rPr>
            </w:pPr>
            <w:r w:rsidRPr="00C97908">
              <w:rPr>
                <w:sz w:val="16"/>
                <w:szCs w:val="16"/>
                <w:lang w:val="en-US"/>
              </w:rPr>
              <w:t>Cofraje din scindura 40 mm grosime</w:t>
            </w:r>
          </w:p>
        </w:tc>
        <w:tc>
          <w:tcPr>
            <w:tcW w:w="1021" w:type="dxa"/>
            <w:gridSpan w:val="3"/>
            <w:tcBorders>
              <w:top w:val="nil"/>
              <w:bottom w:val="single" w:sz="2" w:space="0" w:color="auto"/>
            </w:tcBorders>
            <w:vAlign w:val="center"/>
          </w:tcPr>
          <w:p w14:paraId="4201EEC5" w14:textId="77777777" w:rsidR="002E1E18" w:rsidRPr="00C97908" w:rsidRDefault="002E1E18" w:rsidP="008B344E">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5F31DC72"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tcBorders>
            <w:vAlign w:val="center"/>
          </w:tcPr>
          <w:p w14:paraId="16E2FC4D" w14:textId="77777777" w:rsidR="002E1E18" w:rsidRPr="00C97908" w:rsidRDefault="002E1E18" w:rsidP="008B344E">
            <w:pPr>
              <w:jc w:val="center"/>
              <w:rPr>
                <w:sz w:val="16"/>
                <w:szCs w:val="16"/>
                <w:lang w:val="en-US"/>
              </w:rPr>
            </w:pPr>
            <w:r w:rsidRPr="00C97908">
              <w:rPr>
                <w:sz w:val="16"/>
                <w:szCs w:val="16"/>
                <w:lang w:val="en-US"/>
              </w:rPr>
              <w:t>0,71</w:t>
            </w:r>
          </w:p>
        </w:tc>
      </w:tr>
      <w:tr w:rsidR="002E1E18" w:rsidRPr="00B40365" w14:paraId="4C565D38"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9D19B2"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74EF7549" w14:textId="77777777" w:rsidR="002E1E18" w:rsidRPr="00B40365" w:rsidRDefault="002E1E18" w:rsidP="008B344E">
            <w:pPr>
              <w:jc w:val="center"/>
              <w:rPr>
                <w:sz w:val="16"/>
                <w:szCs w:val="16"/>
                <w:lang w:val="en-US"/>
              </w:rPr>
            </w:pPr>
            <w:r w:rsidRPr="00B40365">
              <w:rPr>
                <w:sz w:val="16"/>
                <w:szCs w:val="16"/>
                <w:lang w:val="en-US"/>
              </w:rPr>
              <w:t>2664102101196</w:t>
            </w:r>
          </w:p>
        </w:tc>
        <w:tc>
          <w:tcPr>
            <w:tcW w:w="4366" w:type="dxa"/>
            <w:gridSpan w:val="4"/>
            <w:tcBorders>
              <w:top w:val="nil"/>
              <w:bottom w:val="single" w:sz="2" w:space="0" w:color="auto"/>
            </w:tcBorders>
            <w:vAlign w:val="center"/>
          </w:tcPr>
          <w:p w14:paraId="2173777E" w14:textId="77777777" w:rsidR="002E1E18" w:rsidRPr="00C97908" w:rsidRDefault="002E1E18" w:rsidP="008B344E">
            <w:pPr>
              <w:rPr>
                <w:sz w:val="16"/>
                <w:szCs w:val="16"/>
                <w:lang w:val="en-US"/>
              </w:rPr>
            </w:pPr>
            <w:r w:rsidRPr="00C97908">
              <w:rPr>
                <w:sz w:val="16"/>
                <w:szCs w:val="16"/>
                <w:lang w:val="en-US"/>
              </w:rPr>
              <w:t>Mortar -ciment M 50</w:t>
            </w:r>
          </w:p>
        </w:tc>
        <w:tc>
          <w:tcPr>
            <w:tcW w:w="1021" w:type="dxa"/>
            <w:gridSpan w:val="3"/>
            <w:tcBorders>
              <w:top w:val="nil"/>
              <w:bottom w:val="single" w:sz="2" w:space="0" w:color="auto"/>
            </w:tcBorders>
            <w:vAlign w:val="center"/>
          </w:tcPr>
          <w:p w14:paraId="65BBEDEB"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5A345B5"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0,0820</w:t>
            </w:r>
          </w:p>
        </w:tc>
        <w:tc>
          <w:tcPr>
            <w:tcW w:w="1559" w:type="dxa"/>
            <w:gridSpan w:val="2"/>
            <w:tcBorders>
              <w:top w:val="nil"/>
              <w:bottom w:val="single" w:sz="2" w:space="0" w:color="auto"/>
            </w:tcBorders>
            <w:vAlign w:val="center"/>
          </w:tcPr>
          <w:p w14:paraId="13B61BD4" w14:textId="77777777" w:rsidR="002E1E18" w:rsidRPr="00C97908" w:rsidRDefault="002E1E18" w:rsidP="008B344E">
            <w:pPr>
              <w:jc w:val="center"/>
              <w:rPr>
                <w:sz w:val="16"/>
                <w:szCs w:val="16"/>
                <w:lang w:val="en-US"/>
              </w:rPr>
            </w:pPr>
            <w:r w:rsidRPr="00C97908">
              <w:rPr>
                <w:sz w:val="16"/>
                <w:szCs w:val="16"/>
                <w:lang w:val="en-US"/>
              </w:rPr>
              <w:t>0,364</w:t>
            </w:r>
          </w:p>
        </w:tc>
      </w:tr>
      <w:tr w:rsidR="002E1E18" w:rsidRPr="00B40365" w14:paraId="31D5D085"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4318F1"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3120A919" w14:textId="77777777" w:rsidR="002E1E18" w:rsidRPr="00B40365" w:rsidRDefault="002E1E18" w:rsidP="008B344E">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14:paraId="4D03EBDD" w14:textId="77777777" w:rsidR="002E1E18" w:rsidRPr="00C97908" w:rsidRDefault="002E1E18" w:rsidP="008B344E">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14:paraId="2A7C5793"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F387784"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0,1450</w:t>
            </w:r>
          </w:p>
        </w:tc>
        <w:tc>
          <w:tcPr>
            <w:tcW w:w="1559" w:type="dxa"/>
            <w:gridSpan w:val="2"/>
            <w:tcBorders>
              <w:top w:val="nil"/>
              <w:bottom w:val="single" w:sz="2" w:space="0" w:color="auto"/>
            </w:tcBorders>
            <w:vAlign w:val="center"/>
          </w:tcPr>
          <w:p w14:paraId="344E1058" w14:textId="77777777" w:rsidR="002E1E18" w:rsidRPr="00C97908" w:rsidRDefault="002E1E18" w:rsidP="008B344E">
            <w:pPr>
              <w:jc w:val="center"/>
              <w:rPr>
                <w:sz w:val="16"/>
                <w:szCs w:val="16"/>
                <w:lang w:val="en-US"/>
              </w:rPr>
            </w:pPr>
            <w:r w:rsidRPr="00C97908">
              <w:rPr>
                <w:sz w:val="16"/>
                <w:szCs w:val="16"/>
                <w:lang w:val="en-US"/>
              </w:rPr>
              <w:t>0,643</w:t>
            </w:r>
          </w:p>
        </w:tc>
      </w:tr>
      <w:tr w:rsidR="002E1E18" w:rsidRPr="00B40365" w14:paraId="2EF9C9CB"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AD3BE8"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7AE018F5" w14:textId="77777777" w:rsidR="002E1E18" w:rsidRPr="00B40365" w:rsidRDefault="002E1E18" w:rsidP="008B344E">
            <w:pPr>
              <w:jc w:val="center"/>
              <w:rPr>
                <w:sz w:val="16"/>
                <w:szCs w:val="16"/>
                <w:lang w:val="en-US"/>
              </w:rPr>
            </w:pPr>
            <w:r w:rsidRPr="00B40365">
              <w:rPr>
                <w:sz w:val="16"/>
                <w:szCs w:val="16"/>
                <w:lang w:val="en-US"/>
              </w:rPr>
              <w:t>26511221004022</w:t>
            </w:r>
          </w:p>
        </w:tc>
        <w:tc>
          <w:tcPr>
            <w:tcW w:w="4366" w:type="dxa"/>
            <w:gridSpan w:val="4"/>
            <w:tcBorders>
              <w:top w:val="nil"/>
              <w:bottom w:val="single" w:sz="2" w:space="0" w:color="auto"/>
            </w:tcBorders>
            <w:vAlign w:val="center"/>
          </w:tcPr>
          <w:p w14:paraId="022A5B94" w14:textId="77777777" w:rsidR="002E1E18" w:rsidRPr="00C97908" w:rsidRDefault="002E1E18" w:rsidP="008B344E">
            <w:pPr>
              <w:rPr>
                <w:sz w:val="16"/>
                <w:szCs w:val="16"/>
                <w:lang w:val="en-US"/>
              </w:rPr>
            </w:pPr>
            <w:r w:rsidRPr="00C97908">
              <w:rPr>
                <w:sz w:val="16"/>
                <w:szCs w:val="16"/>
                <w:lang w:val="en-US"/>
              </w:rPr>
              <w:t xml:space="preserve">Ciment M-400 </w:t>
            </w:r>
          </w:p>
        </w:tc>
        <w:tc>
          <w:tcPr>
            <w:tcW w:w="1021" w:type="dxa"/>
            <w:gridSpan w:val="3"/>
            <w:tcBorders>
              <w:top w:val="nil"/>
              <w:bottom w:val="single" w:sz="2" w:space="0" w:color="auto"/>
            </w:tcBorders>
            <w:vAlign w:val="center"/>
          </w:tcPr>
          <w:p w14:paraId="2E07F7E3" w14:textId="77777777" w:rsidR="002E1E18" w:rsidRPr="00C97908" w:rsidRDefault="002E1E18" w:rsidP="008B34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2BD7F03"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0,7000</w:t>
            </w:r>
          </w:p>
        </w:tc>
        <w:tc>
          <w:tcPr>
            <w:tcW w:w="1559" w:type="dxa"/>
            <w:gridSpan w:val="2"/>
            <w:tcBorders>
              <w:top w:val="nil"/>
              <w:bottom w:val="single" w:sz="2" w:space="0" w:color="auto"/>
            </w:tcBorders>
            <w:vAlign w:val="center"/>
          </w:tcPr>
          <w:p w14:paraId="3ABE3B68" w14:textId="77777777" w:rsidR="002E1E18" w:rsidRPr="00C97908" w:rsidRDefault="002E1E18" w:rsidP="008B344E">
            <w:pPr>
              <w:jc w:val="center"/>
              <w:rPr>
                <w:sz w:val="16"/>
                <w:szCs w:val="16"/>
                <w:lang w:val="en-US"/>
              </w:rPr>
            </w:pPr>
            <w:r w:rsidRPr="00C97908">
              <w:rPr>
                <w:sz w:val="16"/>
                <w:szCs w:val="16"/>
                <w:lang w:val="en-US"/>
              </w:rPr>
              <w:t>3,106</w:t>
            </w:r>
          </w:p>
        </w:tc>
      </w:tr>
      <w:tr w:rsidR="002E1E18" w:rsidRPr="00B40365" w14:paraId="2D7F283F"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BF4664"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27FC3568" w14:textId="77777777" w:rsidR="002E1E18" w:rsidRPr="00B40365" w:rsidRDefault="002E1E18" w:rsidP="008B344E">
            <w:pPr>
              <w:jc w:val="center"/>
              <w:rPr>
                <w:sz w:val="16"/>
                <w:szCs w:val="16"/>
                <w:lang w:val="en-US"/>
              </w:rPr>
            </w:pPr>
            <w:r w:rsidRPr="00B40365">
              <w:rPr>
                <w:sz w:val="16"/>
                <w:szCs w:val="16"/>
                <w:lang w:val="en-US"/>
              </w:rPr>
              <w:t>3410520001373</w:t>
            </w:r>
          </w:p>
        </w:tc>
        <w:tc>
          <w:tcPr>
            <w:tcW w:w="4366" w:type="dxa"/>
            <w:gridSpan w:val="4"/>
            <w:tcBorders>
              <w:top w:val="nil"/>
              <w:bottom w:val="single" w:sz="2" w:space="0" w:color="auto"/>
            </w:tcBorders>
            <w:vAlign w:val="center"/>
          </w:tcPr>
          <w:p w14:paraId="1199B0C6" w14:textId="77777777" w:rsidR="002E1E18" w:rsidRPr="00C97908" w:rsidRDefault="002E1E18" w:rsidP="008B344E">
            <w:pPr>
              <w:rPr>
                <w:sz w:val="16"/>
                <w:szCs w:val="16"/>
                <w:lang w:val="en-US"/>
              </w:rPr>
            </w:pPr>
            <w:r w:rsidRPr="00C97908">
              <w:rPr>
                <w:sz w:val="16"/>
                <w:szCs w:val="16"/>
                <w:lang w:val="en-US"/>
              </w:rPr>
              <w:t>Automacara 5 tf</w:t>
            </w:r>
          </w:p>
        </w:tc>
        <w:tc>
          <w:tcPr>
            <w:tcW w:w="1021" w:type="dxa"/>
            <w:gridSpan w:val="3"/>
            <w:tcBorders>
              <w:top w:val="nil"/>
              <w:bottom w:val="single" w:sz="2" w:space="0" w:color="auto"/>
            </w:tcBorders>
            <w:vAlign w:val="center"/>
          </w:tcPr>
          <w:p w14:paraId="501F552D"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D13707E"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1,0680</w:t>
            </w:r>
          </w:p>
        </w:tc>
        <w:tc>
          <w:tcPr>
            <w:tcW w:w="1559" w:type="dxa"/>
            <w:gridSpan w:val="2"/>
            <w:tcBorders>
              <w:top w:val="nil"/>
              <w:bottom w:val="single" w:sz="2" w:space="0" w:color="auto"/>
              <w:right w:val="single" w:sz="4" w:space="0" w:color="auto"/>
            </w:tcBorders>
            <w:vAlign w:val="center"/>
          </w:tcPr>
          <w:p w14:paraId="4DCF871C" w14:textId="77777777" w:rsidR="002E1E18" w:rsidRPr="00C97908" w:rsidRDefault="002E1E18" w:rsidP="008B344E">
            <w:pPr>
              <w:jc w:val="center"/>
              <w:rPr>
                <w:sz w:val="16"/>
                <w:szCs w:val="16"/>
                <w:lang w:val="en-US"/>
              </w:rPr>
            </w:pPr>
            <w:r w:rsidRPr="00C97908">
              <w:rPr>
                <w:sz w:val="16"/>
                <w:szCs w:val="16"/>
                <w:lang w:val="en-US"/>
              </w:rPr>
              <w:t>4,71</w:t>
            </w:r>
          </w:p>
        </w:tc>
      </w:tr>
      <w:tr w:rsidR="002E1E18" w:rsidRPr="009B70F2" w14:paraId="4F534AC3"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237C205" w14:textId="77777777" w:rsidR="002E1E18" w:rsidRPr="005E2CA0" w:rsidRDefault="002E1E18" w:rsidP="008B344E">
            <w:pPr>
              <w:jc w:val="center"/>
              <w:rPr>
                <w:b/>
                <w:bCs/>
                <w:sz w:val="22"/>
                <w:szCs w:val="22"/>
                <w:lang w:val="en-US"/>
              </w:rPr>
            </w:pPr>
            <w:r w:rsidRPr="005E2CA0">
              <w:rPr>
                <w:b/>
                <w:bCs/>
                <w:sz w:val="22"/>
                <w:szCs w:val="22"/>
                <w:lang w:val="en-US"/>
              </w:rPr>
              <w:t>97</w:t>
            </w:r>
          </w:p>
        </w:tc>
        <w:tc>
          <w:tcPr>
            <w:tcW w:w="1402" w:type="dxa"/>
            <w:gridSpan w:val="3"/>
            <w:tcBorders>
              <w:top w:val="single" w:sz="4" w:space="0" w:color="auto"/>
              <w:bottom w:val="single" w:sz="4" w:space="0" w:color="auto"/>
            </w:tcBorders>
            <w:vAlign w:val="center"/>
          </w:tcPr>
          <w:p w14:paraId="301AF815" w14:textId="77777777" w:rsidR="002E1E18" w:rsidRPr="005E2CA0" w:rsidRDefault="002E1E18" w:rsidP="008B344E">
            <w:pPr>
              <w:jc w:val="center"/>
              <w:rPr>
                <w:b/>
                <w:bCs/>
                <w:sz w:val="22"/>
                <w:szCs w:val="22"/>
                <w:lang w:val="en-US"/>
              </w:rPr>
            </w:pPr>
            <w:r w:rsidRPr="005E2CA0">
              <w:rPr>
                <w:b/>
                <w:bCs/>
                <w:sz w:val="22"/>
                <w:szCs w:val="22"/>
                <w:lang w:val="en-US"/>
              </w:rPr>
              <w:t>AcE14A1</w:t>
            </w:r>
          </w:p>
        </w:tc>
        <w:tc>
          <w:tcPr>
            <w:tcW w:w="4366" w:type="dxa"/>
            <w:gridSpan w:val="5"/>
            <w:tcBorders>
              <w:top w:val="single" w:sz="4" w:space="0" w:color="auto"/>
              <w:bottom w:val="single" w:sz="4" w:space="0" w:color="auto"/>
            </w:tcBorders>
          </w:tcPr>
          <w:p w14:paraId="15AC154D" w14:textId="77777777" w:rsidR="002E1E18" w:rsidRPr="005E2CA0" w:rsidRDefault="002E1E18" w:rsidP="008B344E">
            <w:pPr>
              <w:rPr>
                <w:b/>
                <w:bCs/>
                <w:sz w:val="2"/>
                <w:szCs w:val="2"/>
                <w:lang w:val="en-US"/>
              </w:rPr>
            </w:pPr>
            <w:r w:rsidRPr="005E2CA0">
              <w:rPr>
                <w:b/>
                <w:bCs/>
                <w:sz w:val="22"/>
                <w:szCs w:val="22"/>
                <w:lang w:val="en-US"/>
              </w:rPr>
              <w:t>Elemente din beton armat prefabricat, ale caminelor conform seriei 3.900-3 editia 7: КЦД-15</w:t>
            </w:r>
          </w:p>
          <w:p w14:paraId="05B9E306"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47470B8F" w14:textId="77777777" w:rsidR="002E1E18" w:rsidRPr="005E2CA0" w:rsidRDefault="002E1E18" w:rsidP="008B344E">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B935780"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2E908837" w14:textId="77777777" w:rsidR="002E1E18" w:rsidRPr="005E2CA0" w:rsidRDefault="002E1E18" w:rsidP="008B344E">
            <w:pPr>
              <w:jc w:val="center"/>
              <w:rPr>
                <w:b/>
                <w:bCs/>
                <w:sz w:val="22"/>
                <w:szCs w:val="22"/>
                <w:lang w:val="en-US"/>
              </w:rPr>
            </w:pPr>
            <w:r w:rsidRPr="005E2CA0">
              <w:rPr>
                <w:b/>
                <w:bCs/>
                <w:sz w:val="22"/>
                <w:szCs w:val="22"/>
                <w:lang w:val="en-US"/>
              </w:rPr>
              <w:t>3,00</w:t>
            </w:r>
          </w:p>
          <w:p w14:paraId="79C68117" w14:textId="77777777" w:rsidR="002E1E18" w:rsidRPr="009B70F2" w:rsidRDefault="002E1E18" w:rsidP="008B344E">
            <w:pPr>
              <w:jc w:val="center"/>
              <w:rPr>
                <w:sz w:val="2"/>
                <w:szCs w:val="2"/>
                <w:lang w:val="en-US"/>
              </w:rPr>
            </w:pPr>
          </w:p>
        </w:tc>
      </w:tr>
      <w:tr w:rsidR="002E1E18" w:rsidRPr="00B40365" w14:paraId="76FC5A36"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67FAF9"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3513FE05" w14:textId="77777777" w:rsidR="002E1E18" w:rsidRPr="00B40365" w:rsidRDefault="002E1E18" w:rsidP="008B344E">
            <w:pPr>
              <w:jc w:val="center"/>
              <w:rPr>
                <w:sz w:val="16"/>
                <w:szCs w:val="16"/>
                <w:lang w:val="en-US"/>
              </w:rPr>
            </w:pPr>
            <w:r w:rsidRPr="00B40365">
              <w:rPr>
                <w:sz w:val="16"/>
                <w:szCs w:val="16"/>
                <w:lang w:val="en-US"/>
              </w:rPr>
              <w:t>26611264331520</w:t>
            </w:r>
          </w:p>
        </w:tc>
        <w:tc>
          <w:tcPr>
            <w:tcW w:w="4366" w:type="dxa"/>
            <w:gridSpan w:val="4"/>
            <w:tcBorders>
              <w:top w:val="nil"/>
              <w:bottom w:val="single" w:sz="2" w:space="0" w:color="auto"/>
            </w:tcBorders>
            <w:vAlign w:val="center"/>
          </w:tcPr>
          <w:p w14:paraId="5B04DE4E" w14:textId="77777777" w:rsidR="002E1E18" w:rsidRPr="00C97908" w:rsidRDefault="002E1E18" w:rsidP="008B344E">
            <w:pPr>
              <w:rPr>
                <w:sz w:val="16"/>
                <w:szCs w:val="16"/>
                <w:lang w:val="en-US"/>
              </w:rPr>
            </w:pPr>
            <w:r w:rsidRPr="00C97908">
              <w:rPr>
                <w:sz w:val="16"/>
                <w:szCs w:val="16"/>
                <w:lang w:val="en-US"/>
              </w:rPr>
              <w:t>Placi prefabricate pt. camine  КЦД-15 (0,38 m3)</w:t>
            </w:r>
          </w:p>
        </w:tc>
        <w:tc>
          <w:tcPr>
            <w:tcW w:w="1021" w:type="dxa"/>
            <w:gridSpan w:val="3"/>
            <w:tcBorders>
              <w:top w:val="nil"/>
              <w:bottom w:val="single" w:sz="2" w:space="0" w:color="auto"/>
            </w:tcBorders>
            <w:vAlign w:val="center"/>
          </w:tcPr>
          <w:p w14:paraId="64D14407" w14:textId="77777777" w:rsidR="002E1E18" w:rsidRPr="00C97908" w:rsidRDefault="002E1E18" w:rsidP="008B34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B2BBDBF"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81B363B" w14:textId="77777777" w:rsidR="002E1E18" w:rsidRPr="00C97908" w:rsidRDefault="002E1E18" w:rsidP="008B344E">
            <w:pPr>
              <w:jc w:val="center"/>
              <w:rPr>
                <w:sz w:val="16"/>
                <w:szCs w:val="16"/>
                <w:lang w:val="en-US"/>
              </w:rPr>
            </w:pPr>
            <w:r w:rsidRPr="00C97908">
              <w:rPr>
                <w:sz w:val="16"/>
                <w:szCs w:val="16"/>
                <w:lang w:val="en-US"/>
              </w:rPr>
              <w:t>3,00</w:t>
            </w:r>
          </w:p>
        </w:tc>
      </w:tr>
      <w:tr w:rsidR="002E1E18" w:rsidRPr="009B70F2" w14:paraId="0D0BBD15"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A1DAF38" w14:textId="77777777" w:rsidR="002E1E18" w:rsidRPr="005E2CA0" w:rsidRDefault="002E1E18" w:rsidP="008B344E">
            <w:pPr>
              <w:jc w:val="center"/>
              <w:rPr>
                <w:b/>
                <w:bCs/>
                <w:sz w:val="22"/>
                <w:szCs w:val="22"/>
                <w:lang w:val="en-US"/>
              </w:rPr>
            </w:pPr>
            <w:r w:rsidRPr="005E2CA0">
              <w:rPr>
                <w:b/>
                <w:bCs/>
                <w:sz w:val="22"/>
                <w:szCs w:val="22"/>
                <w:lang w:val="en-US"/>
              </w:rPr>
              <w:t>98</w:t>
            </w:r>
          </w:p>
        </w:tc>
        <w:tc>
          <w:tcPr>
            <w:tcW w:w="1402" w:type="dxa"/>
            <w:gridSpan w:val="3"/>
            <w:tcBorders>
              <w:top w:val="single" w:sz="4" w:space="0" w:color="auto"/>
              <w:bottom w:val="single" w:sz="4" w:space="0" w:color="auto"/>
            </w:tcBorders>
            <w:vAlign w:val="center"/>
          </w:tcPr>
          <w:p w14:paraId="6FD7DCDE" w14:textId="77777777" w:rsidR="002E1E18" w:rsidRPr="005E2CA0" w:rsidRDefault="002E1E18" w:rsidP="008B344E">
            <w:pPr>
              <w:jc w:val="center"/>
              <w:rPr>
                <w:b/>
                <w:bCs/>
                <w:sz w:val="22"/>
                <w:szCs w:val="22"/>
                <w:lang w:val="en-US"/>
              </w:rPr>
            </w:pPr>
            <w:r w:rsidRPr="005E2CA0">
              <w:rPr>
                <w:b/>
                <w:bCs/>
                <w:sz w:val="22"/>
                <w:szCs w:val="22"/>
                <w:lang w:val="en-US"/>
              </w:rPr>
              <w:t>AcE14A1</w:t>
            </w:r>
          </w:p>
        </w:tc>
        <w:tc>
          <w:tcPr>
            <w:tcW w:w="4366" w:type="dxa"/>
            <w:gridSpan w:val="5"/>
            <w:tcBorders>
              <w:top w:val="single" w:sz="4" w:space="0" w:color="auto"/>
              <w:bottom w:val="single" w:sz="4" w:space="0" w:color="auto"/>
            </w:tcBorders>
          </w:tcPr>
          <w:p w14:paraId="47413592" w14:textId="77777777" w:rsidR="002E1E18" w:rsidRPr="005E2CA0" w:rsidRDefault="002E1E18" w:rsidP="008B344E">
            <w:pPr>
              <w:rPr>
                <w:b/>
                <w:bCs/>
                <w:sz w:val="2"/>
                <w:szCs w:val="2"/>
                <w:lang w:val="en-US"/>
              </w:rPr>
            </w:pPr>
            <w:r w:rsidRPr="005E2CA0">
              <w:rPr>
                <w:b/>
                <w:bCs/>
                <w:sz w:val="22"/>
                <w:szCs w:val="22"/>
                <w:lang w:val="en-US"/>
              </w:rPr>
              <w:t>Elemente din beton armat prefabricat, ale caminelorr conform seriei 3.900-3 editia 7: КЦ 15-9</w:t>
            </w:r>
          </w:p>
          <w:p w14:paraId="2BB104DF"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4114A8E4" w14:textId="77777777" w:rsidR="002E1E18" w:rsidRPr="005E2CA0" w:rsidRDefault="002E1E18" w:rsidP="008B344E">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0A0106A"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27A28754" w14:textId="77777777" w:rsidR="002E1E18" w:rsidRPr="005E2CA0" w:rsidRDefault="002E1E18" w:rsidP="008B344E">
            <w:pPr>
              <w:jc w:val="center"/>
              <w:rPr>
                <w:b/>
                <w:bCs/>
                <w:sz w:val="22"/>
                <w:szCs w:val="22"/>
                <w:lang w:val="en-US"/>
              </w:rPr>
            </w:pPr>
            <w:r w:rsidRPr="005E2CA0">
              <w:rPr>
                <w:b/>
                <w:bCs/>
                <w:sz w:val="22"/>
                <w:szCs w:val="22"/>
                <w:lang w:val="en-US"/>
              </w:rPr>
              <w:t>6,00</w:t>
            </w:r>
          </w:p>
          <w:p w14:paraId="212E6CAC" w14:textId="77777777" w:rsidR="002E1E18" w:rsidRPr="009B70F2" w:rsidRDefault="002E1E18" w:rsidP="008B344E">
            <w:pPr>
              <w:jc w:val="center"/>
              <w:rPr>
                <w:sz w:val="2"/>
                <w:szCs w:val="2"/>
                <w:lang w:val="en-US"/>
              </w:rPr>
            </w:pPr>
          </w:p>
        </w:tc>
      </w:tr>
      <w:tr w:rsidR="002E1E18" w:rsidRPr="00B40365" w14:paraId="216B0410"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6183C2"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360854A3" w14:textId="77777777" w:rsidR="002E1E18" w:rsidRPr="00B40365" w:rsidRDefault="002E1E18" w:rsidP="008B344E">
            <w:pPr>
              <w:jc w:val="center"/>
              <w:rPr>
                <w:sz w:val="16"/>
                <w:szCs w:val="16"/>
                <w:lang w:val="en-US"/>
              </w:rPr>
            </w:pPr>
            <w:r w:rsidRPr="00B40365">
              <w:rPr>
                <w:sz w:val="16"/>
                <w:szCs w:val="16"/>
                <w:lang w:val="en-US"/>
              </w:rPr>
              <w:t>26611264331521</w:t>
            </w:r>
          </w:p>
        </w:tc>
        <w:tc>
          <w:tcPr>
            <w:tcW w:w="4366" w:type="dxa"/>
            <w:gridSpan w:val="4"/>
            <w:tcBorders>
              <w:top w:val="nil"/>
              <w:bottom w:val="single" w:sz="2" w:space="0" w:color="auto"/>
            </w:tcBorders>
            <w:vAlign w:val="center"/>
          </w:tcPr>
          <w:p w14:paraId="78A3BCAA" w14:textId="77777777" w:rsidR="002E1E18" w:rsidRPr="00C97908" w:rsidRDefault="002E1E18" w:rsidP="008B344E">
            <w:pPr>
              <w:rPr>
                <w:sz w:val="16"/>
                <w:szCs w:val="16"/>
                <w:lang w:val="en-US"/>
              </w:rPr>
            </w:pPr>
            <w:r w:rsidRPr="00C97908">
              <w:rPr>
                <w:sz w:val="16"/>
                <w:szCs w:val="16"/>
                <w:lang w:val="en-US"/>
              </w:rPr>
              <w:t>Inel prefabricat pt. camine КЦ-15-9 (0,4 m3)</w:t>
            </w:r>
          </w:p>
        </w:tc>
        <w:tc>
          <w:tcPr>
            <w:tcW w:w="1021" w:type="dxa"/>
            <w:gridSpan w:val="3"/>
            <w:tcBorders>
              <w:top w:val="nil"/>
              <w:bottom w:val="single" w:sz="2" w:space="0" w:color="auto"/>
            </w:tcBorders>
            <w:vAlign w:val="center"/>
          </w:tcPr>
          <w:p w14:paraId="3C89C297" w14:textId="77777777" w:rsidR="002E1E18" w:rsidRPr="00C97908" w:rsidRDefault="002E1E18" w:rsidP="008B34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BFAE603"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356BBAF" w14:textId="77777777" w:rsidR="002E1E18" w:rsidRPr="00C97908" w:rsidRDefault="002E1E18" w:rsidP="008B344E">
            <w:pPr>
              <w:jc w:val="center"/>
              <w:rPr>
                <w:sz w:val="16"/>
                <w:szCs w:val="16"/>
                <w:lang w:val="en-US"/>
              </w:rPr>
            </w:pPr>
            <w:r w:rsidRPr="00C97908">
              <w:rPr>
                <w:sz w:val="16"/>
                <w:szCs w:val="16"/>
                <w:lang w:val="en-US"/>
              </w:rPr>
              <w:t>6,00</w:t>
            </w:r>
          </w:p>
        </w:tc>
      </w:tr>
      <w:tr w:rsidR="002E1E18" w:rsidRPr="009B70F2" w14:paraId="39242B1D"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187AB56" w14:textId="77777777" w:rsidR="002E1E18" w:rsidRPr="005E2CA0" w:rsidRDefault="002E1E18" w:rsidP="008B344E">
            <w:pPr>
              <w:jc w:val="center"/>
              <w:rPr>
                <w:b/>
                <w:bCs/>
                <w:sz w:val="22"/>
                <w:szCs w:val="22"/>
                <w:lang w:val="en-US"/>
              </w:rPr>
            </w:pPr>
            <w:r w:rsidRPr="005E2CA0">
              <w:rPr>
                <w:b/>
                <w:bCs/>
                <w:sz w:val="22"/>
                <w:szCs w:val="22"/>
                <w:lang w:val="en-US"/>
              </w:rPr>
              <w:t>99</w:t>
            </w:r>
          </w:p>
        </w:tc>
        <w:tc>
          <w:tcPr>
            <w:tcW w:w="1402" w:type="dxa"/>
            <w:gridSpan w:val="3"/>
            <w:tcBorders>
              <w:top w:val="single" w:sz="4" w:space="0" w:color="auto"/>
              <w:bottom w:val="single" w:sz="4" w:space="0" w:color="auto"/>
            </w:tcBorders>
            <w:vAlign w:val="center"/>
          </w:tcPr>
          <w:p w14:paraId="6CC4CDB1" w14:textId="77777777" w:rsidR="002E1E18" w:rsidRPr="005E2CA0" w:rsidRDefault="002E1E18" w:rsidP="008B344E">
            <w:pPr>
              <w:jc w:val="center"/>
              <w:rPr>
                <w:b/>
                <w:bCs/>
                <w:sz w:val="22"/>
                <w:szCs w:val="22"/>
                <w:lang w:val="en-US"/>
              </w:rPr>
            </w:pPr>
            <w:r w:rsidRPr="005E2CA0">
              <w:rPr>
                <w:b/>
                <w:bCs/>
                <w:sz w:val="22"/>
                <w:szCs w:val="22"/>
                <w:lang w:val="en-US"/>
              </w:rPr>
              <w:t>AcE14A1</w:t>
            </w:r>
          </w:p>
        </w:tc>
        <w:tc>
          <w:tcPr>
            <w:tcW w:w="4366" w:type="dxa"/>
            <w:gridSpan w:val="5"/>
            <w:tcBorders>
              <w:top w:val="single" w:sz="4" w:space="0" w:color="auto"/>
              <w:bottom w:val="single" w:sz="4" w:space="0" w:color="auto"/>
            </w:tcBorders>
          </w:tcPr>
          <w:p w14:paraId="5513FC21" w14:textId="77777777" w:rsidR="002E1E18" w:rsidRPr="005E2CA0" w:rsidRDefault="002E1E18" w:rsidP="008B344E">
            <w:pPr>
              <w:rPr>
                <w:b/>
                <w:bCs/>
                <w:sz w:val="2"/>
                <w:szCs w:val="2"/>
                <w:lang w:val="en-US"/>
              </w:rPr>
            </w:pPr>
            <w:r w:rsidRPr="005E2CA0">
              <w:rPr>
                <w:b/>
                <w:bCs/>
                <w:sz w:val="22"/>
                <w:szCs w:val="22"/>
                <w:lang w:val="en-US"/>
              </w:rPr>
              <w:t>Elemente din beton armat prefabricat, ale caminelorr conform seriei 3.900-3 editia 7: КЦП1-15-2</w:t>
            </w:r>
          </w:p>
          <w:p w14:paraId="7ABC6F80"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2A0E88D2" w14:textId="77777777" w:rsidR="002E1E18" w:rsidRPr="005E2CA0" w:rsidRDefault="002E1E18" w:rsidP="008B344E">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AA3BBEE"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466D528E" w14:textId="77777777" w:rsidR="002E1E18" w:rsidRPr="005E2CA0" w:rsidRDefault="002E1E18" w:rsidP="008B344E">
            <w:pPr>
              <w:jc w:val="center"/>
              <w:rPr>
                <w:b/>
                <w:bCs/>
                <w:sz w:val="22"/>
                <w:szCs w:val="22"/>
                <w:lang w:val="en-US"/>
              </w:rPr>
            </w:pPr>
            <w:r w:rsidRPr="005E2CA0">
              <w:rPr>
                <w:b/>
                <w:bCs/>
                <w:sz w:val="22"/>
                <w:szCs w:val="22"/>
                <w:lang w:val="en-US"/>
              </w:rPr>
              <w:t>3,00</w:t>
            </w:r>
          </w:p>
          <w:p w14:paraId="6B04FB28" w14:textId="77777777" w:rsidR="002E1E18" w:rsidRPr="009B70F2" w:rsidRDefault="002E1E18" w:rsidP="008B344E">
            <w:pPr>
              <w:jc w:val="center"/>
              <w:rPr>
                <w:sz w:val="2"/>
                <w:szCs w:val="2"/>
                <w:lang w:val="en-US"/>
              </w:rPr>
            </w:pPr>
          </w:p>
        </w:tc>
      </w:tr>
      <w:tr w:rsidR="002E1E18" w:rsidRPr="00B40365" w14:paraId="6AE04D84"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96BB7F"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20A3C750" w14:textId="77777777" w:rsidR="002E1E18" w:rsidRPr="00B40365" w:rsidRDefault="002E1E18" w:rsidP="008B344E">
            <w:pPr>
              <w:jc w:val="center"/>
              <w:rPr>
                <w:sz w:val="16"/>
                <w:szCs w:val="16"/>
                <w:lang w:val="en-US"/>
              </w:rPr>
            </w:pPr>
            <w:r w:rsidRPr="00B40365">
              <w:rPr>
                <w:sz w:val="16"/>
                <w:szCs w:val="16"/>
                <w:lang w:val="en-US"/>
              </w:rPr>
              <w:t>26611264331524</w:t>
            </w:r>
          </w:p>
        </w:tc>
        <w:tc>
          <w:tcPr>
            <w:tcW w:w="4366" w:type="dxa"/>
            <w:gridSpan w:val="4"/>
            <w:tcBorders>
              <w:top w:val="nil"/>
              <w:bottom w:val="single" w:sz="2" w:space="0" w:color="auto"/>
            </w:tcBorders>
            <w:vAlign w:val="center"/>
          </w:tcPr>
          <w:p w14:paraId="4622092D" w14:textId="77777777" w:rsidR="002E1E18" w:rsidRPr="00C97908" w:rsidRDefault="002E1E18" w:rsidP="008B344E">
            <w:pPr>
              <w:rPr>
                <w:sz w:val="16"/>
                <w:szCs w:val="16"/>
                <w:lang w:val="en-US"/>
              </w:rPr>
            </w:pPr>
            <w:r w:rsidRPr="00C97908">
              <w:rPr>
                <w:sz w:val="16"/>
                <w:szCs w:val="16"/>
                <w:lang w:val="en-US"/>
              </w:rPr>
              <w:t>Placi prefabricate pt. camine КЦП1-15-2(0,27 m3)</w:t>
            </w:r>
          </w:p>
        </w:tc>
        <w:tc>
          <w:tcPr>
            <w:tcW w:w="1021" w:type="dxa"/>
            <w:gridSpan w:val="3"/>
            <w:tcBorders>
              <w:top w:val="nil"/>
              <w:bottom w:val="single" w:sz="2" w:space="0" w:color="auto"/>
            </w:tcBorders>
            <w:vAlign w:val="center"/>
          </w:tcPr>
          <w:p w14:paraId="22C6D745" w14:textId="77777777" w:rsidR="002E1E18" w:rsidRPr="00C97908" w:rsidRDefault="002E1E18" w:rsidP="008B34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13D3654"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459FA32" w14:textId="77777777" w:rsidR="002E1E18" w:rsidRPr="00C97908" w:rsidRDefault="002E1E18" w:rsidP="008B344E">
            <w:pPr>
              <w:jc w:val="center"/>
              <w:rPr>
                <w:sz w:val="16"/>
                <w:szCs w:val="16"/>
                <w:lang w:val="en-US"/>
              </w:rPr>
            </w:pPr>
            <w:r w:rsidRPr="00C97908">
              <w:rPr>
                <w:sz w:val="16"/>
                <w:szCs w:val="16"/>
                <w:lang w:val="en-US"/>
              </w:rPr>
              <w:t>3,00</w:t>
            </w:r>
          </w:p>
        </w:tc>
      </w:tr>
      <w:tr w:rsidR="002E1E18" w:rsidRPr="009B70F2" w14:paraId="63470895"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A0ABCBC" w14:textId="77777777" w:rsidR="002E1E18" w:rsidRPr="005E2CA0" w:rsidRDefault="002E1E18" w:rsidP="008B344E">
            <w:pPr>
              <w:jc w:val="center"/>
              <w:rPr>
                <w:b/>
                <w:bCs/>
                <w:sz w:val="22"/>
                <w:szCs w:val="22"/>
                <w:lang w:val="en-US"/>
              </w:rPr>
            </w:pPr>
            <w:r w:rsidRPr="005E2CA0">
              <w:rPr>
                <w:b/>
                <w:bCs/>
                <w:sz w:val="22"/>
                <w:szCs w:val="22"/>
                <w:lang w:val="en-US"/>
              </w:rPr>
              <w:lastRenderedPageBreak/>
              <w:t>100</w:t>
            </w:r>
          </w:p>
        </w:tc>
        <w:tc>
          <w:tcPr>
            <w:tcW w:w="1402" w:type="dxa"/>
            <w:gridSpan w:val="3"/>
            <w:tcBorders>
              <w:top w:val="single" w:sz="4" w:space="0" w:color="auto"/>
              <w:bottom w:val="single" w:sz="4" w:space="0" w:color="auto"/>
            </w:tcBorders>
            <w:vAlign w:val="center"/>
          </w:tcPr>
          <w:p w14:paraId="48F754D5" w14:textId="77777777" w:rsidR="002E1E18" w:rsidRPr="005E2CA0" w:rsidRDefault="002E1E18" w:rsidP="008B344E">
            <w:pPr>
              <w:jc w:val="center"/>
              <w:rPr>
                <w:b/>
                <w:bCs/>
                <w:sz w:val="22"/>
                <w:szCs w:val="22"/>
                <w:lang w:val="en-US"/>
              </w:rPr>
            </w:pPr>
            <w:r w:rsidRPr="005E2CA0">
              <w:rPr>
                <w:b/>
                <w:bCs/>
                <w:sz w:val="22"/>
                <w:szCs w:val="22"/>
                <w:lang w:val="en-US"/>
              </w:rPr>
              <w:t>AcE14A1</w:t>
            </w:r>
          </w:p>
        </w:tc>
        <w:tc>
          <w:tcPr>
            <w:tcW w:w="4366" w:type="dxa"/>
            <w:gridSpan w:val="5"/>
            <w:tcBorders>
              <w:top w:val="single" w:sz="4" w:space="0" w:color="auto"/>
              <w:bottom w:val="single" w:sz="4" w:space="0" w:color="auto"/>
            </w:tcBorders>
          </w:tcPr>
          <w:p w14:paraId="537E55BB" w14:textId="77777777" w:rsidR="002E1E18" w:rsidRPr="005E2CA0" w:rsidRDefault="002E1E18" w:rsidP="008B344E">
            <w:pPr>
              <w:rPr>
                <w:b/>
                <w:bCs/>
                <w:sz w:val="2"/>
                <w:szCs w:val="2"/>
                <w:lang w:val="en-US"/>
              </w:rPr>
            </w:pPr>
            <w:r w:rsidRPr="005E2CA0">
              <w:rPr>
                <w:b/>
                <w:bCs/>
                <w:sz w:val="22"/>
                <w:szCs w:val="22"/>
                <w:lang w:val="en-US"/>
              </w:rPr>
              <w:t>Elemente din beton armat prefabricat ale caminelorr conform seriei 3.900-3 editia 7: КЦО-1</w:t>
            </w:r>
          </w:p>
          <w:p w14:paraId="30ABC56B"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48C17595" w14:textId="77777777" w:rsidR="002E1E18" w:rsidRPr="005E2CA0" w:rsidRDefault="002E1E18" w:rsidP="008B344E">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0C8BB8E"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6FD01C09" w14:textId="77777777" w:rsidR="002E1E18" w:rsidRPr="005E2CA0" w:rsidRDefault="002E1E18" w:rsidP="008B344E">
            <w:pPr>
              <w:jc w:val="center"/>
              <w:rPr>
                <w:b/>
                <w:bCs/>
                <w:sz w:val="22"/>
                <w:szCs w:val="22"/>
                <w:lang w:val="en-US"/>
              </w:rPr>
            </w:pPr>
            <w:r w:rsidRPr="005E2CA0">
              <w:rPr>
                <w:b/>
                <w:bCs/>
                <w:sz w:val="22"/>
                <w:szCs w:val="22"/>
                <w:lang w:val="en-US"/>
              </w:rPr>
              <w:t>3,00</w:t>
            </w:r>
          </w:p>
          <w:p w14:paraId="1DD0833A" w14:textId="77777777" w:rsidR="002E1E18" w:rsidRPr="009B70F2" w:rsidRDefault="002E1E18" w:rsidP="008B344E">
            <w:pPr>
              <w:jc w:val="center"/>
              <w:rPr>
                <w:sz w:val="2"/>
                <w:szCs w:val="2"/>
                <w:lang w:val="en-US"/>
              </w:rPr>
            </w:pPr>
          </w:p>
        </w:tc>
      </w:tr>
      <w:tr w:rsidR="002E1E18" w:rsidRPr="00B40365" w14:paraId="1D0A8C83"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212508"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0D9662C6" w14:textId="77777777" w:rsidR="002E1E18" w:rsidRPr="00B40365" w:rsidRDefault="002E1E18" w:rsidP="008B344E">
            <w:pPr>
              <w:jc w:val="center"/>
              <w:rPr>
                <w:sz w:val="16"/>
                <w:szCs w:val="16"/>
                <w:lang w:val="en-US"/>
              </w:rPr>
            </w:pPr>
            <w:r w:rsidRPr="00B40365">
              <w:rPr>
                <w:sz w:val="16"/>
                <w:szCs w:val="16"/>
                <w:lang w:val="en-US"/>
              </w:rPr>
              <w:t>26611264330911</w:t>
            </w:r>
          </w:p>
        </w:tc>
        <w:tc>
          <w:tcPr>
            <w:tcW w:w="4366" w:type="dxa"/>
            <w:gridSpan w:val="4"/>
            <w:tcBorders>
              <w:top w:val="nil"/>
              <w:bottom w:val="single" w:sz="2" w:space="0" w:color="auto"/>
            </w:tcBorders>
            <w:vAlign w:val="center"/>
          </w:tcPr>
          <w:p w14:paraId="5D58089D" w14:textId="77777777" w:rsidR="002E1E18" w:rsidRPr="00C97908" w:rsidRDefault="002E1E18" w:rsidP="008B344E">
            <w:pPr>
              <w:rPr>
                <w:sz w:val="16"/>
                <w:szCs w:val="16"/>
                <w:lang w:val="en-US"/>
              </w:rPr>
            </w:pPr>
            <w:r w:rsidRPr="00C97908">
              <w:rPr>
                <w:sz w:val="16"/>
                <w:szCs w:val="16"/>
                <w:lang w:val="en-US"/>
              </w:rPr>
              <w:t>Inel de reazem КЦО-1(0,02 m3)</w:t>
            </w:r>
          </w:p>
        </w:tc>
        <w:tc>
          <w:tcPr>
            <w:tcW w:w="1021" w:type="dxa"/>
            <w:gridSpan w:val="3"/>
            <w:tcBorders>
              <w:top w:val="nil"/>
              <w:bottom w:val="single" w:sz="2" w:space="0" w:color="auto"/>
            </w:tcBorders>
            <w:vAlign w:val="center"/>
          </w:tcPr>
          <w:p w14:paraId="154F6234" w14:textId="77777777" w:rsidR="002E1E18" w:rsidRPr="00C97908" w:rsidRDefault="002E1E18" w:rsidP="008B34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1771F56"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1F9F3CA" w14:textId="77777777" w:rsidR="002E1E18" w:rsidRPr="00C97908" w:rsidRDefault="002E1E18" w:rsidP="008B344E">
            <w:pPr>
              <w:jc w:val="center"/>
              <w:rPr>
                <w:sz w:val="16"/>
                <w:szCs w:val="16"/>
                <w:lang w:val="en-US"/>
              </w:rPr>
            </w:pPr>
            <w:r w:rsidRPr="00C97908">
              <w:rPr>
                <w:sz w:val="16"/>
                <w:szCs w:val="16"/>
                <w:lang w:val="en-US"/>
              </w:rPr>
              <w:t>3,00</w:t>
            </w:r>
          </w:p>
        </w:tc>
      </w:tr>
      <w:tr w:rsidR="002E1E18" w:rsidRPr="009B70F2" w14:paraId="4BFF058C"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8BD4872" w14:textId="77777777" w:rsidR="002E1E18" w:rsidRPr="005E2CA0" w:rsidRDefault="002E1E18" w:rsidP="008B344E">
            <w:pPr>
              <w:jc w:val="center"/>
              <w:rPr>
                <w:b/>
                <w:bCs/>
                <w:sz w:val="22"/>
                <w:szCs w:val="22"/>
                <w:lang w:val="en-US"/>
              </w:rPr>
            </w:pPr>
            <w:r w:rsidRPr="005E2CA0">
              <w:rPr>
                <w:b/>
                <w:bCs/>
                <w:sz w:val="22"/>
                <w:szCs w:val="22"/>
                <w:lang w:val="en-US"/>
              </w:rPr>
              <w:t>101</w:t>
            </w:r>
          </w:p>
        </w:tc>
        <w:tc>
          <w:tcPr>
            <w:tcW w:w="1402" w:type="dxa"/>
            <w:gridSpan w:val="3"/>
            <w:tcBorders>
              <w:top w:val="single" w:sz="4" w:space="0" w:color="auto"/>
              <w:bottom w:val="single" w:sz="4" w:space="0" w:color="auto"/>
            </w:tcBorders>
            <w:vAlign w:val="center"/>
          </w:tcPr>
          <w:p w14:paraId="5091027F" w14:textId="77777777" w:rsidR="002E1E18" w:rsidRPr="005E2CA0" w:rsidRDefault="002E1E18" w:rsidP="008B344E">
            <w:pPr>
              <w:jc w:val="center"/>
              <w:rPr>
                <w:b/>
                <w:bCs/>
                <w:sz w:val="22"/>
                <w:szCs w:val="22"/>
                <w:lang w:val="en-US"/>
              </w:rPr>
            </w:pPr>
            <w:r w:rsidRPr="005E2CA0">
              <w:rPr>
                <w:b/>
                <w:bCs/>
                <w:sz w:val="22"/>
                <w:szCs w:val="22"/>
                <w:lang w:val="en-US"/>
              </w:rPr>
              <w:t>AcE14A1</w:t>
            </w:r>
          </w:p>
        </w:tc>
        <w:tc>
          <w:tcPr>
            <w:tcW w:w="4366" w:type="dxa"/>
            <w:gridSpan w:val="5"/>
            <w:tcBorders>
              <w:top w:val="single" w:sz="4" w:space="0" w:color="auto"/>
              <w:bottom w:val="single" w:sz="4" w:space="0" w:color="auto"/>
            </w:tcBorders>
          </w:tcPr>
          <w:p w14:paraId="6619AE1B" w14:textId="77777777" w:rsidR="002E1E18" w:rsidRPr="005E2CA0" w:rsidRDefault="002E1E18" w:rsidP="008B344E">
            <w:pPr>
              <w:rPr>
                <w:b/>
                <w:bCs/>
                <w:sz w:val="2"/>
                <w:szCs w:val="2"/>
                <w:lang w:val="en-US"/>
              </w:rPr>
            </w:pPr>
            <w:r w:rsidRPr="005E2CA0">
              <w:rPr>
                <w:b/>
                <w:bCs/>
                <w:sz w:val="22"/>
                <w:szCs w:val="22"/>
                <w:lang w:val="en-US"/>
              </w:rPr>
              <w:t>Capac cu rama, necarosabil</w:t>
            </w:r>
          </w:p>
          <w:p w14:paraId="02393833"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682DAFB4" w14:textId="77777777" w:rsidR="002E1E18" w:rsidRPr="005E2CA0" w:rsidRDefault="002E1E18" w:rsidP="008B344E">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BBA688E"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7949EA19" w14:textId="77777777" w:rsidR="002E1E18" w:rsidRPr="005E2CA0" w:rsidRDefault="002E1E18" w:rsidP="008B344E">
            <w:pPr>
              <w:jc w:val="center"/>
              <w:rPr>
                <w:b/>
                <w:bCs/>
                <w:sz w:val="22"/>
                <w:szCs w:val="22"/>
                <w:lang w:val="en-US"/>
              </w:rPr>
            </w:pPr>
            <w:r w:rsidRPr="005E2CA0">
              <w:rPr>
                <w:b/>
                <w:bCs/>
                <w:sz w:val="22"/>
                <w:szCs w:val="22"/>
                <w:lang w:val="en-US"/>
              </w:rPr>
              <w:t>3,00</w:t>
            </w:r>
          </w:p>
          <w:p w14:paraId="23A6AB1C" w14:textId="77777777" w:rsidR="002E1E18" w:rsidRPr="009B70F2" w:rsidRDefault="002E1E18" w:rsidP="008B344E">
            <w:pPr>
              <w:jc w:val="center"/>
              <w:rPr>
                <w:sz w:val="2"/>
                <w:szCs w:val="2"/>
                <w:lang w:val="en-US"/>
              </w:rPr>
            </w:pPr>
          </w:p>
        </w:tc>
      </w:tr>
      <w:tr w:rsidR="002E1E18" w:rsidRPr="00B40365" w14:paraId="3606E41A"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84A46E"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28A4B7E6" w14:textId="77777777" w:rsidR="002E1E18" w:rsidRPr="00B40365" w:rsidRDefault="002E1E18" w:rsidP="008B344E">
            <w:pPr>
              <w:jc w:val="center"/>
              <w:rPr>
                <w:sz w:val="16"/>
                <w:szCs w:val="16"/>
                <w:lang w:val="en-US"/>
              </w:rPr>
            </w:pPr>
            <w:r w:rsidRPr="00B40365">
              <w:rPr>
                <w:sz w:val="16"/>
                <w:szCs w:val="16"/>
                <w:lang w:val="en-US"/>
              </w:rPr>
              <w:t>2875274200002</w:t>
            </w:r>
          </w:p>
        </w:tc>
        <w:tc>
          <w:tcPr>
            <w:tcW w:w="4366" w:type="dxa"/>
            <w:gridSpan w:val="4"/>
            <w:tcBorders>
              <w:top w:val="nil"/>
              <w:bottom w:val="single" w:sz="2" w:space="0" w:color="auto"/>
            </w:tcBorders>
            <w:vAlign w:val="center"/>
          </w:tcPr>
          <w:p w14:paraId="522FC546" w14:textId="77777777" w:rsidR="002E1E18" w:rsidRPr="00C97908" w:rsidRDefault="002E1E18" w:rsidP="008B344E">
            <w:pPr>
              <w:rPr>
                <w:sz w:val="16"/>
                <w:szCs w:val="16"/>
                <w:lang w:val="en-US"/>
              </w:rPr>
            </w:pPr>
            <w:r w:rsidRPr="00C97908">
              <w:rPr>
                <w:sz w:val="16"/>
                <w:szCs w:val="16"/>
                <w:lang w:val="en-US"/>
              </w:rPr>
              <w:t>Capacul cu rama din fonta necarosabil</w:t>
            </w:r>
          </w:p>
        </w:tc>
        <w:tc>
          <w:tcPr>
            <w:tcW w:w="1021" w:type="dxa"/>
            <w:gridSpan w:val="3"/>
            <w:tcBorders>
              <w:top w:val="nil"/>
              <w:bottom w:val="single" w:sz="2" w:space="0" w:color="auto"/>
            </w:tcBorders>
            <w:vAlign w:val="center"/>
          </w:tcPr>
          <w:p w14:paraId="0DAFFCA7" w14:textId="77777777" w:rsidR="002E1E18" w:rsidRPr="00C97908" w:rsidRDefault="002E1E18" w:rsidP="008B34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37C4D90"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2B85E4F" w14:textId="77777777" w:rsidR="002E1E18" w:rsidRPr="00C97908" w:rsidRDefault="002E1E18" w:rsidP="008B344E">
            <w:pPr>
              <w:jc w:val="center"/>
              <w:rPr>
                <w:sz w:val="16"/>
                <w:szCs w:val="16"/>
                <w:lang w:val="en-US"/>
              </w:rPr>
            </w:pPr>
            <w:r w:rsidRPr="00C97908">
              <w:rPr>
                <w:sz w:val="16"/>
                <w:szCs w:val="16"/>
                <w:lang w:val="en-US"/>
              </w:rPr>
              <w:t>3,00</w:t>
            </w:r>
          </w:p>
        </w:tc>
      </w:tr>
      <w:tr w:rsidR="002E1E18" w:rsidRPr="009B70F2" w14:paraId="2F3C4BC3"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1698666" w14:textId="77777777" w:rsidR="002E1E18" w:rsidRPr="005E2CA0" w:rsidRDefault="002E1E18" w:rsidP="008B344E">
            <w:pPr>
              <w:jc w:val="center"/>
              <w:rPr>
                <w:b/>
                <w:bCs/>
                <w:sz w:val="22"/>
                <w:szCs w:val="22"/>
                <w:lang w:val="en-US"/>
              </w:rPr>
            </w:pPr>
            <w:r w:rsidRPr="005E2CA0">
              <w:rPr>
                <w:b/>
                <w:bCs/>
                <w:sz w:val="22"/>
                <w:szCs w:val="22"/>
                <w:lang w:val="en-US"/>
              </w:rPr>
              <w:t>102</w:t>
            </w:r>
          </w:p>
        </w:tc>
        <w:tc>
          <w:tcPr>
            <w:tcW w:w="1402" w:type="dxa"/>
            <w:gridSpan w:val="3"/>
            <w:tcBorders>
              <w:top w:val="single" w:sz="4" w:space="0" w:color="auto"/>
              <w:bottom w:val="single" w:sz="4" w:space="0" w:color="auto"/>
            </w:tcBorders>
            <w:vAlign w:val="center"/>
          </w:tcPr>
          <w:p w14:paraId="0855BF70" w14:textId="77777777" w:rsidR="002E1E18" w:rsidRPr="005E2CA0" w:rsidRDefault="002E1E18" w:rsidP="008B344E">
            <w:pPr>
              <w:jc w:val="center"/>
              <w:rPr>
                <w:b/>
                <w:bCs/>
                <w:sz w:val="22"/>
                <w:szCs w:val="22"/>
                <w:lang w:val="en-US"/>
              </w:rPr>
            </w:pPr>
            <w:r w:rsidRPr="005E2CA0">
              <w:rPr>
                <w:b/>
                <w:bCs/>
                <w:sz w:val="22"/>
                <w:szCs w:val="22"/>
                <w:lang w:val="en-US"/>
              </w:rPr>
              <w:t>CL26A</w:t>
            </w:r>
          </w:p>
        </w:tc>
        <w:tc>
          <w:tcPr>
            <w:tcW w:w="4366" w:type="dxa"/>
            <w:gridSpan w:val="5"/>
            <w:tcBorders>
              <w:top w:val="single" w:sz="4" w:space="0" w:color="auto"/>
              <w:bottom w:val="single" w:sz="4" w:space="0" w:color="auto"/>
            </w:tcBorders>
          </w:tcPr>
          <w:p w14:paraId="5C9DF0FF" w14:textId="77777777" w:rsidR="002E1E18" w:rsidRPr="005E2CA0" w:rsidRDefault="002E1E18" w:rsidP="008B344E">
            <w:pPr>
              <w:rPr>
                <w:b/>
                <w:bCs/>
                <w:sz w:val="2"/>
                <w:szCs w:val="2"/>
                <w:lang w:val="en-US"/>
              </w:rPr>
            </w:pPr>
            <w:r w:rsidRPr="005E2CA0">
              <w:rPr>
                <w:b/>
                <w:bCs/>
                <w:sz w:val="22"/>
                <w:szCs w:val="22"/>
                <w:lang w:val="en-US"/>
              </w:rPr>
              <w:t>Rame metalice gata confectionate: MC1, MC2, MHC</w:t>
            </w:r>
          </w:p>
          <w:p w14:paraId="32334127"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735738D3" w14:textId="77777777" w:rsidR="002E1E18" w:rsidRPr="005E2CA0" w:rsidRDefault="002E1E18" w:rsidP="008B344E">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742BF7AD"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55C99FF5" w14:textId="77777777" w:rsidR="002E1E18" w:rsidRPr="005E2CA0" w:rsidRDefault="002E1E18" w:rsidP="008B344E">
            <w:pPr>
              <w:jc w:val="center"/>
              <w:rPr>
                <w:b/>
                <w:bCs/>
                <w:sz w:val="22"/>
                <w:szCs w:val="22"/>
                <w:lang w:val="en-US"/>
              </w:rPr>
            </w:pPr>
            <w:r w:rsidRPr="005E2CA0">
              <w:rPr>
                <w:b/>
                <w:bCs/>
                <w:sz w:val="22"/>
                <w:szCs w:val="22"/>
                <w:lang w:val="en-US"/>
              </w:rPr>
              <w:t>46,24</w:t>
            </w:r>
          </w:p>
          <w:p w14:paraId="330A5A70" w14:textId="77777777" w:rsidR="002E1E18" w:rsidRPr="009B70F2" w:rsidRDefault="002E1E18" w:rsidP="008B344E">
            <w:pPr>
              <w:jc w:val="center"/>
              <w:rPr>
                <w:sz w:val="2"/>
                <w:szCs w:val="2"/>
                <w:lang w:val="en-US"/>
              </w:rPr>
            </w:pPr>
          </w:p>
        </w:tc>
      </w:tr>
      <w:tr w:rsidR="002E1E18" w:rsidRPr="00B40365" w14:paraId="6C519D58"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333FD9"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42530AA" w14:textId="77777777" w:rsidR="002E1E18" w:rsidRPr="00B40365" w:rsidRDefault="002E1E18" w:rsidP="008B344E">
            <w:pPr>
              <w:jc w:val="center"/>
              <w:rPr>
                <w:sz w:val="16"/>
                <w:szCs w:val="16"/>
                <w:lang w:val="en-US"/>
              </w:rPr>
            </w:pPr>
            <w:r w:rsidRPr="00B40365">
              <w:rPr>
                <w:sz w:val="16"/>
                <w:szCs w:val="16"/>
                <w:lang w:val="en-US"/>
              </w:rPr>
              <w:t>7214240021810</w:t>
            </w:r>
          </w:p>
        </w:tc>
        <w:tc>
          <w:tcPr>
            <w:tcW w:w="4366" w:type="dxa"/>
            <w:gridSpan w:val="4"/>
            <w:tcBorders>
              <w:top w:val="nil"/>
              <w:bottom w:val="single" w:sz="2" w:space="0" w:color="auto"/>
            </w:tcBorders>
            <w:vAlign w:val="center"/>
          </w:tcPr>
          <w:p w14:paraId="61C8B283" w14:textId="77777777" w:rsidR="002E1E18" w:rsidRPr="00C97908" w:rsidRDefault="002E1E18" w:rsidP="008B344E">
            <w:pPr>
              <w:rPr>
                <w:sz w:val="16"/>
                <w:szCs w:val="16"/>
                <w:lang w:val="en-US"/>
              </w:rPr>
            </w:pPr>
            <w:r w:rsidRPr="00C97908">
              <w:rPr>
                <w:sz w:val="16"/>
                <w:szCs w:val="16"/>
                <w:lang w:val="en-US"/>
              </w:rPr>
              <w:t>Lacatus CM</w:t>
            </w:r>
          </w:p>
        </w:tc>
        <w:tc>
          <w:tcPr>
            <w:tcW w:w="1021" w:type="dxa"/>
            <w:gridSpan w:val="3"/>
            <w:tcBorders>
              <w:top w:val="nil"/>
              <w:bottom w:val="single" w:sz="2" w:space="0" w:color="auto"/>
            </w:tcBorders>
            <w:vAlign w:val="center"/>
          </w:tcPr>
          <w:p w14:paraId="6B7533BD"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A4EC5EF"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0,1100</w:t>
            </w:r>
          </w:p>
        </w:tc>
        <w:tc>
          <w:tcPr>
            <w:tcW w:w="1559" w:type="dxa"/>
            <w:gridSpan w:val="2"/>
            <w:tcBorders>
              <w:top w:val="nil"/>
              <w:bottom w:val="single" w:sz="2" w:space="0" w:color="auto"/>
            </w:tcBorders>
            <w:vAlign w:val="center"/>
          </w:tcPr>
          <w:p w14:paraId="0B0C2770" w14:textId="77777777" w:rsidR="002E1E18" w:rsidRPr="00C97908" w:rsidRDefault="002E1E18" w:rsidP="008B344E">
            <w:pPr>
              <w:jc w:val="center"/>
              <w:rPr>
                <w:sz w:val="16"/>
                <w:szCs w:val="16"/>
                <w:lang w:val="en-US"/>
              </w:rPr>
            </w:pPr>
            <w:r w:rsidRPr="00C97908">
              <w:rPr>
                <w:sz w:val="16"/>
                <w:szCs w:val="16"/>
                <w:lang w:val="en-US"/>
              </w:rPr>
              <w:t>5,086</w:t>
            </w:r>
          </w:p>
        </w:tc>
      </w:tr>
      <w:tr w:rsidR="002E1E18" w:rsidRPr="00B40365" w14:paraId="1D999FD5"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0E38E0"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6A89F40" w14:textId="77777777" w:rsidR="002E1E18" w:rsidRPr="00B40365" w:rsidRDefault="002E1E18" w:rsidP="008B344E">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DF224BA" w14:textId="77777777" w:rsidR="002E1E18" w:rsidRPr="00C97908" w:rsidRDefault="002E1E18" w:rsidP="008B344E">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D77E28A"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B3AA258"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7372FE7B" w14:textId="77777777" w:rsidR="002E1E18" w:rsidRPr="00C97908" w:rsidRDefault="002E1E18" w:rsidP="008B344E">
            <w:pPr>
              <w:jc w:val="center"/>
              <w:rPr>
                <w:sz w:val="16"/>
                <w:szCs w:val="16"/>
                <w:lang w:val="en-US"/>
              </w:rPr>
            </w:pPr>
            <w:r w:rsidRPr="00C97908">
              <w:rPr>
                <w:sz w:val="16"/>
                <w:szCs w:val="16"/>
                <w:lang w:val="en-US"/>
              </w:rPr>
              <w:t>0,462</w:t>
            </w:r>
          </w:p>
        </w:tc>
      </w:tr>
      <w:tr w:rsidR="002E1E18" w:rsidRPr="00B40365" w14:paraId="14D2C1F2"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957EA1"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6727AE91" w14:textId="77777777" w:rsidR="002E1E18" w:rsidRPr="00B40365" w:rsidRDefault="002E1E18" w:rsidP="008B344E">
            <w:pPr>
              <w:jc w:val="center"/>
              <w:rPr>
                <w:sz w:val="16"/>
                <w:szCs w:val="16"/>
                <w:lang w:val="en-US"/>
              </w:rPr>
            </w:pPr>
            <w:r w:rsidRPr="00B40365">
              <w:rPr>
                <w:sz w:val="16"/>
                <w:szCs w:val="16"/>
                <w:lang w:val="en-US"/>
              </w:rPr>
              <w:t>2030132947000</w:t>
            </w:r>
          </w:p>
        </w:tc>
        <w:tc>
          <w:tcPr>
            <w:tcW w:w="4366" w:type="dxa"/>
            <w:gridSpan w:val="4"/>
            <w:tcBorders>
              <w:top w:val="nil"/>
              <w:bottom w:val="single" w:sz="2" w:space="0" w:color="auto"/>
            </w:tcBorders>
            <w:vAlign w:val="center"/>
          </w:tcPr>
          <w:p w14:paraId="7860E6D6" w14:textId="77777777" w:rsidR="002E1E18" w:rsidRPr="00C97908" w:rsidRDefault="002E1E18" w:rsidP="008B344E">
            <w:pPr>
              <w:rPr>
                <w:sz w:val="16"/>
                <w:szCs w:val="16"/>
                <w:lang w:val="en-US"/>
              </w:rPr>
            </w:pPr>
            <w:r w:rsidRPr="00C97908">
              <w:rPr>
                <w:sz w:val="16"/>
                <w:szCs w:val="16"/>
                <w:lang w:val="en-US"/>
              </w:rPr>
              <w:t>Rama metalica gata confectionata</w:t>
            </w:r>
          </w:p>
        </w:tc>
        <w:tc>
          <w:tcPr>
            <w:tcW w:w="1021" w:type="dxa"/>
            <w:gridSpan w:val="3"/>
            <w:tcBorders>
              <w:top w:val="nil"/>
              <w:bottom w:val="single" w:sz="2" w:space="0" w:color="auto"/>
            </w:tcBorders>
            <w:vAlign w:val="center"/>
          </w:tcPr>
          <w:p w14:paraId="38848ABE" w14:textId="77777777" w:rsidR="002E1E18" w:rsidRPr="00C97908" w:rsidRDefault="002E1E18" w:rsidP="008B34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FCB5D2F"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7C2BCD3" w14:textId="77777777" w:rsidR="002E1E18" w:rsidRPr="00C97908" w:rsidRDefault="002E1E18" w:rsidP="008B344E">
            <w:pPr>
              <w:jc w:val="center"/>
              <w:rPr>
                <w:sz w:val="16"/>
                <w:szCs w:val="16"/>
                <w:lang w:val="en-US"/>
              </w:rPr>
            </w:pPr>
            <w:r w:rsidRPr="00C97908">
              <w:rPr>
                <w:sz w:val="16"/>
                <w:szCs w:val="16"/>
                <w:lang w:val="en-US"/>
              </w:rPr>
              <w:t>46,24</w:t>
            </w:r>
          </w:p>
        </w:tc>
      </w:tr>
      <w:tr w:rsidR="002E1E18" w:rsidRPr="00B40365" w14:paraId="15690DBA"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672BD7"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3509C986" w14:textId="77777777" w:rsidR="002E1E18" w:rsidRPr="00B40365" w:rsidRDefault="002E1E18" w:rsidP="008B344E">
            <w:pPr>
              <w:jc w:val="center"/>
              <w:rPr>
                <w:sz w:val="16"/>
                <w:szCs w:val="16"/>
                <w:lang w:val="en-US"/>
              </w:rPr>
            </w:pPr>
            <w:r w:rsidRPr="00B40365">
              <w:rPr>
                <w:sz w:val="16"/>
                <w:szCs w:val="16"/>
                <w:lang w:val="en-US"/>
              </w:rPr>
              <w:t>2873155901200</w:t>
            </w:r>
          </w:p>
        </w:tc>
        <w:tc>
          <w:tcPr>
            <w:tcW w:w="4366" w:type="dxa"/>
            <w:gridSpan w:val="4"/>
            <w:tcBorders>
              <w:top w:val="nil"/>
              <w:bottom w:val="single" w:sz="2" w:space="0" w:color="auto"/>
            </w:tcBorders>
            <w:vAlign w:val="center"/>
          </w:tcPr>
          <w:p w14:paraId="5384DB3E" w14:textId="77777777" w:rsidR="002E1E18" w:rsidRPr="00C97908" w:rsidRDefault="002E1E18" w:rsidP="008B344E">
            <w:pPr>
              <w:rPr>
                <w:sz w:val="16"/>
                <w:szCs w:val="16"/>
                <w:lang w:val="en-US"/>
              </w:rPr>
            </w:pPr>
            <w:r w:rsidRPr="00C97908">
              <w:rPr>
                <w:sz w:val="16"/>
                <w:szCs w:val="16"/>
                <w:lang w:val="en-US"/>
              </w:rPr>
              <w:t>Electrozi pentru sudura</w:t>
            </w:r>
          </w:p>
        </w:tc>
        <w:tc>
          <w:tcPr>
            <w:tcW w:w="1021" w:type="dxa"/>
            <w:gridSpan w:val="3"/>
            <w:tcBorders>
              <w:top w:val="nil"/>
              <w:bottom w:val="single" w:sz="2" w:space="0" w:color="auto"/>
            </w:tcBorders>
            <w:vAlign w:val="center"/>
          </w:tcPr>
          <w:p w14:paraId="2ADBB0E4" w14:textId="77777777" w:rsidR="002E1E18" w:rsidRPr="00C97908" w:rsidRDefault="002E1E18" w:rsidP="008B34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91DECB9"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1C0F6381" w14:textId="77777777" w:rsidR="002E1E18" w:rsidRPr="00C97908" w:rsidRDefault="002E1E18" w:rsidP="008B344E">
            <w:pPr>
              <w:jc w:val="center"/>
              <w:rPr>
                <w:sz w:val="16"/>
                <w:szCs w:val="16"/>
                <w:lang w:val="en-US"/>
              </w:rPr>
            </w:pPr>
            <w:r w:rsidRPr="00C97908">
              <w:rPr>
                <w:sz w:val="16"/>
                <w:szCs w:val="16"/>
                <w:lang w:val="en-US"/>
              </w:rPr>
              <w:t>0,231</w:t>
            </w:r>
          </w:p>
        </w:tc>
      </w:tr>
      <w:tr w:rsidR="002E1E18" w:rsidRPr="00B40365" w14:paraId="6F3B8125"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406572"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1380AE31" w14:textId="77777777" w:rsidR="002E1E18" w:rsidRPr="00B40365" w:rsidRDefault="002E1E18" w:rsidP="008B344E">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4AA7574E" w14:textId="77777777" w:rsidR="002E1E18" w:rsidRPr="00C97908" w:rsidRDefault="002E1E18" w:rsidP="008B344E">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10CD2C72" w14:textId="77777777" w:rsidR="002E1E18" w:rsidRPr="00C97908" w:rsidRDefault="002E1E18" w:rsidP="008B344E">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2A2ED47A"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14:paraId="619A1599" w14:textId="77777777" w:rsidR="002E1E18" w:rsidRPr="00C97908" w:rsidRDefault="002E1E18" w:rsidP="008B344E">
            <w:pPr>
              <w:jc w:val="center"/>
              <w:rPr>
                <w:sz w:val="16"/>
                <w:szCs w:val="16"/>
                <w:lang w:val="en-US"/>
              </w:rPr>
            </w:pPr>
            <w:r w:rsidRPr="00C97908">
              <w:rPr>
                <w:sz w:val="16"/>
                <w:szCs w:val="16"/>
                <w:lang w:val="en-US"/>
              </w:rPr>
              <w:t>0,37</w:t>
            </w:r>
          </w:p>
        </w:tc>
      </w:tr>
      <w:tr w:rsidR="002E1E18" w:rsidRPr="00B40365" w14:paraId="133DFAE4"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D65E3A"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32E9C597" w14:textId="77777777" w:rsidR="002E1E18" w:rsidRPr="00B40365" w:rsidRDefault="002E1E18" w:rsidP="008B344E">
            <w:pPr>
              <w:jc w:val="center"/>
              <w:rPr>
                <w:sz w:val="16"/>
                <w:szCs w:val="16"/>
                <w:lang w:val="en-US"/>
              </w:rPr>
            </w:pPr>
            <w:r w:rsidRPr="00B40365">
              <w:rPr>
                <w:sz w:val="16"/>
                <w:szCs w:val="16"/>
                <w:lang w:val="en-US"/>
              </w:rPr>
              <w:t>2430126103294</w:t>
            </w:r>
          </w:p>
        </w:tc>
        <w:tc>
          <w:tcPr>
            <w:tcW w:w="4366" w:type="dxa"/>
            <w:gridSpan w:val="4"/>
            <w:tcBorders>
              <w:top w:val="nil"/>
              <w:bottom w:val="single" w:sz="2" w:space="0" w:color="auto"/>
            </w:tcBorders>
            <w:vAlign w:val="center"/>
          </w:tcPr>
          <w:p w14:paraId="4D4E089F" w14:textId="77777777" w:rsidR="002E1E18" w:rsidRPr="00C97908" w:rsidRDefault="002E1E18" w:rsidP="008B344E">
            <w:pPr>
              <w:rPr>
                <w:sz w:val="16"/>
                <w:szCs w:val="16"/>
                <w:lang w:val="en-US"/>
              </w:rPr>
            </w:pPr>
            <w:r w:rsidRPr="00C97908">
              <w:rPr>
                <w:sz w:val="16"/>
                <w:szCs w:val="16"/>
                <w:lang w:val="en-US"/>
              </w:rPr>
              <w:t>Vopsea minium de plumb  v.351-3 ntr 90-80</w:t>
            </w:r>
          </w:p>
        </w:tc>
        <w:tc>
          <w:tcPr>
            <w:tcW w:w="1021" w:type="dxa"/>
            <w:gridSpan w:val="3"/>
            <w:tcBorders>
              <w:top w:val="nil"/>
              <w:bottom w:val="single" w:sz="2" w:space="0" w:color="auto"/>
            </w:tcBorders>
            <w:vAlign w:val="center"/>
          </w:tcPr>
          <w:p w14:paraId="45ADA2A3" w14:textId="77777777" w:rsidR="002E1E18" w:rsidRPr="00C97908" w:rsidRDefault="002E1E18" w:rsidP="008B34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145301E"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4653ADC3" w14:textId="77777777" w:rsidR="002E1E18" w:rsidRPr="00C97908" w:rsidRDefault="002E1E18" w:rsidP="008B344E">
            <w:pPr>
              <w:jc w:val="center"/>
              <w:rPr>
                <w:sz w:val="16"/>
                <w:szCs w:val="16"/>
                <w:lang w:val="en-US"/>
              </w:rPr>
            </w:pPr>
            <w:r w:rsidRPr="00C97908">
              <w:rPr>
                <w:sz w:val="16"/>
                <w:szCs w:val="16"/>
                <w:lang w:val="en-US"/>
              </w:rPr>
              <w:t>0,231</w:t>
            </w:r>
          </w:p>
        </w:tc>
      </w:tr>
      <w:tr w:rsidR="002E1E18" w:rsidRPr="00B40365" w14:paraId="442D5412"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CEC9A1"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571A064B" w14:textId="77777777" w:rsidR="002E1E18" w:rsidRPr="00B40365" w:rsidRDefault="002E1E18" w:rsidP="008B344E">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1C705F2A" w14:textId="77777777" w:rsidR="002E1E18" w:rsidRPr="00C97908" w:rsidRDefault="002E1E18" w:rsidP="008B344E">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1DFF81A9" w14:textId="77777777" w:rsidR="002E1E18" w:rsidRPr="00C97908" w:rsidRDefault="002E1E18" w:rsidP="008B34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E1DFB18"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0F36CB99" w14:textId="77777777" w:rsidR="002E1E18" w:rsidRPr="00C97908" w:rsidRDefault="002E1E18" w:rsidP="008B344E">
            <w:pPr>
              <w:jc w:val="center"/>
              <w:rPr>
                <w:sz w:val="16"/>
                <w:szCs w:val="16"/>
                <w:lang w:val="en-US"/>
              </w:rPr>
            </w:pPr>
            <w:r w:rsidRPr="00C97908">
              <w:rPr>
                <w:sz w:val="16"/>
                <w:szCs w:val="16"/>
                <w:lang w:val="en-US"/>
              </w:rPr>
              <w:t>0,925</w:t>
            </w:r>
          </w:p>
        </w:tc>
      </w:tr>
      <w:tr w:rsidR="002E1E18" w:rsidRPr="00B40365" w14:paraId="654805D4"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FF05D1"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678EDD25" w14:textId="77777777" w:rsidR="002E1E18" w:rsidRPr="00B40365" w:rsidRDefault="002E1E18" w:rsidP="008B344E">
            <w:pPr>
              <w:jc w:val="center"/>
              <w:rPr>
                <w:sz w:val="16"/>
                <w:szCs w:val="16"/>
                <w:lang w:val="en-US"/>
              </w:rPr>
            </w:pPr>
            <w:r w:rsidRPr="00B40365">
              <w:rPr>
                <w:sz w:val="16"/>
                <w:szCs w:val="16"/>
                <w:lang w:val="en-US"/>
              </w:rPr>
              <w:t>1010126200341</w:t>
            </w:r>
          </w:p>
        </w:tc>
        <w:tc>
          <w:tcPr>
            <w:tcW w:w="4366" w:type="dxa"/>
            <w:gridSpan w:val="4"/>
            <w:tcBorders>
              <w:top w:val="nil"/>
              <w:bottom w:val="single" w:sz="2" w:space="0" w:color="auto"/>
            </w:tcBorders>
            <w:vAlign w:val="center"/>
          </w:tcPr>
          <w:p w14:paraId="6EC6B373" w14:textId="77777777" w:rsidR="002E1E18" w:rsidRPr="00C97908" w:rsidRDefault="002E1E18" w:rsidP="008B344E">
            <w:pPr>
              <w:rPr>
                <w:sz w:val="16"/>
                <w:szCs w:val="16"/>
                <w:lang w:val="en-US"/>
              </w:rPr>
            </w:pPr>
            <w:r w:rsidRPr="00C97908">
              <w:rPr>
                <w:sz w:val="16"/>
                <w:szCs w:val="16"/>
                <w:lang w:val="en-US"/>
              </w:rPr>
              <w:t>Carbuni de forja (huila)</w:t>
            </w:r>
          </w:p>
        </w:tc>
        <w:tc>
          <w:tcPr>
            <w:tcW w:w="1021" w:type="dxa"/>
            <w:gridSpan w:val="3"/>
            <w:tcBorders>
              <w:top w:val="nil"/>
              <w:bottom w:val="single" w:sz="2" w:space="0" w:color="auto"/>
            </w:tcBorders>
            <w:vAlign w:val="center"/>
          </w:tcPr>
          <w:p w14:paraId="57DF28E7" w14:textId="77777777" w:rsidR="002E1E18" w:rsidRPr="00C97908" w:rsidRDefault="002E1E18" w:rsidP="008B34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73115F0"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212360DF" w14:textId="77777777" w:rsidR="002E1E18" w:rsidRPr="00C97908" w:rsidRDefault="002E1E18" w:rsidP="008B344E">
            <w:pPr>
              <w:jc w:val="center"/>
              <w:rPr>
                <w:sz w:val="16"/>
                <w:szCs w:val="16"/>
                <w:lang w:val="en-US"/>
              </w:rPr>
            </w:pPr>
            <w:r w:rsidRPr="00C97908">
              <w:rPr>
                <w:sz w:val="16"/>
                <w:szCs w:val="16"/>
                <w:lang w:val="en-US"/>
              </w:rPr>
              <w:t>0,925</w:t>
            </w:r>
          </w:p>
        </w:tc>
      </w:tr>
      <w:tr w:rsidR="002E1E18" w:rsidRPr="009B70F2" w14:paraId="4446CD8A"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7148669" w14:textId="77777777" w:rsidR="002E1E18" w:rsidRPr="005E2CA0" w:rsidRDefault="002E1E18" w:rsidP="008B344E">
            <w:pPr>
              <w:jc w:val="center"/>
              <w:rPr>
                <w:b/>
                <w:bCs/>
                <w:sz w:val="22"/>
                <w:szCs w:val="22"/>
                <w:lang w:val="en-US"/>
              </w:rPr>
            </w:pPr>
            <w:r w:rsidRPr="005E2CA0">
              <w:rPr>
                <w:b/>
                <w:bCs/>
                <w:sz w:val="22"/>
                <w:szCs w:val="22"/>
                <w:lang w:val="en-US"/>
              </w:rPr>
              <w:t>103</w:t>
            </w:r>
          </w:p>
        </w:tc>
        <w:tc>
          <w:tcPr>
            <w:tcW w:w="1402" w:type="dxa"/>
            <w:gridSpan w:val="3"/>
            <w:tcBorders>
              <w:top w:val="single" w:sz="4" w:space="0" w:color="auto"/>
              <w:bottom w:val="single" w:sz="4" w:space="0" w:color="auto"/>
            </w:tcBorders>
            <w:vAlign w:val="center"/>
          </w:tcPr>
          <w:p w14:paraId="09752F4F" w14:textId="77777777" w:rsidR="002E1E18" w:rsidRPr="005E2CA0" w:rsidRDefault="002E1E18" w:rsidP="008B344E">
            <w:pPr>
              <w:jc w:val="center"/>
              <w:rPr>
                <w:b/>
                <w:bCs/>
                <w:sz w:val="22"/>
                <w:szCs w:val="22"/>
                <w:lang w:val="en-US"/>
              </w:rPr>
            </w:pPr>
            <w:r w:rsidRPr="005E2CA0">
              <w:rPr>
                <w:b/>
                <w:bCs/>
                <w:sz w:val="22"/>
                <w:szCs w:val="22"/>
                <w:lang w:val="en-US"/>
              </w:rPr>
              <w:t>CL18A</w:t>
            </w:r>
          </w:p>
        </w:tc>
        <w:tc>
          <w:tcPr>
            <w:tcW w:w="4366" w:type="dxa"/>
            <w:gridSpan w:val="5"/>
            <w:tcBorders>
              <w:top w:val="single" w:sz="4" w:space="0" w:color="auto"/>
              <w:bottom w:val="single" w:sz="4" w:space="0" w:color="auto"/>
            </w:tcBorders>
          </w:tcPr>
          <w:p w14:paraId="6FA48FE9" w14:textId="77777777" w:rsidR="002E1E18" w:rsidRPr="005E2CA0" w:rsidRDefault="002E1E18" w:rsidP="008B344E">
            <w:pPr>
              <w:rPr>
                <w:b/>
                <w:bCs/>
                <w:sz w:val="2"/>
                <w:szCs w:val="2"/>
                <w:lang w:val="en-US"/>
              </w:rPr>
            </w:pPr>
            <w:r w:rsidRPr="005E2CA0">
              <w:rPr>
                <w:b/>
                <w:bCs/>
                <w:sz w:val="22"/>
                <w:szCs w:val="22"/>
                <w:lang w:val="en-US"/>
              </w:rPr>
              <w:t>Confectii metalice diverse din tevi D=350x8.0 mm inglobate total sau partial in beton</w:t>
            </w:r>
          </w:p>
          <w:p w14:paraId="1731CFEA"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6D01F7A2" w14:textId="77777777" w:rsidR="002E1E18" w:rsidRPr="005E2CA0" w:rsidRDefault="002E1E18" w:rsidP="008B344E">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7F85E175"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4E273D04" w14:textId="77777777" w:rsidR="002E1E18" w:rsidRPr="005E2CA0" w:rsidRDefault="002E1E18" w:rsidP="008B344E">
            <w:pPr>
              <w:jc w:val="center"/>
              <w:rPr>
                <w:b/>
                <w:bCs/>
                <w:sz w:val="22"/>
                <w:szCs w:val="22"/>
                <w:lang w:val="en-US"/>
              </w:rPr>
            </w:pPr>
            <w:r w:rsidRPr="005E2CA0">
              <w:rPr>
                <w:b/>
                <w:bCs/>
                <w:sz w:val="22"/>
                <w:szCs w:val="22"/>
                <w:lang w:val="en-US"/>
              </w:rPr>
              <w:t>40,50</w:t>
            </w:r>
          </w:p>
          <w:p w14:paraId="525C9180" w14:textId="77777777" w:rsidR="002E1E18" w:rsidRPr="009B70F2" w:rsidRDefault="002E1E18" w:rsidP="008B344E">
            <w:pPr>
              <w:jc w:val="center"/>
              <w:rPr>
                <w:sz w:val="2"/>
                <w:szCs w:val="2"/>
                <w:lang w:val="en-US"/>
              </w:rPr>
            </w:pPr>
          </w:p>
        </w:tc>
      </w:tr>
      <w:tr w:rsidR="002E1E18" w:rsidRPr="00B40365" w14:paraId="14FA14B5"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481281"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6FAC3DE" w14:textId="77777777" w:rsidR="002E1E18" w:rsidRPr="00B40365" w:rsidRDefault="002E1E18" w:rsidP="008B344E">
            <w:pPr>
              <w:jc w:val="center"/>
              <w:rPr>
                <w:sz w:val="16"/>
                <w:szCs w:val="16"/>
                <w:lang w:val="en-US"/>
              </w:rPr>
            </w:pPr>
            <w:r w:rsidRPr="00B40365">
              <w:rPr>
                <w:sz w:val="16"/>
                <w:szCs w:val="16"/>
                <w:lang w:val="en-US"/>
              </w:rPr>
              <w:t>7214240021810</w:t>
            </w:r>
          </w:p>
        </w:tc>
        <w:tc>
          <w:tcPr>
            <w:tcW w:w="4366" w:type="dxa"/>
            <w:gridSpan w:val="4"/>
            <w:tcBorders>
              <w:top w:val="nil"/>
              <w:bottom w:val="single" w:sz="2" w:space="0" w:color="auto"/>
            </w:tcBorders>
            <w:vAlign w:val="center"/>
          </w:tcPr>
          <w:p w14:paraId="1D38EFCC" w14:textId="77777777" w:rsidR="002E1E18" w:rsidRPr="00C97908" w:rsidRDefault="002E1E18" w:rsidP="008B344E">
            <w:pPr>
              <w:rPr>
                <w:sz w:val="16"/>
                <w:szCs w:val="16"/>
                <w:lang w:val="en-US"/>
              </w:rPr>
            </w:pPr>
            <w:r w:rsidRPr="00C97908">
              <w:rPr>
                <w:sz w:val="16"/>
                <w:szCs w:val="16"/>
                <w:lang w:val="en-US"/>
              </w:rPr>
              <w:t>Lacatus CM</w:t>
            </w:r>
          </w:p>
        </w:tc>
        <w:tc>
          <w:tcPr>
            <w:tcW w:w="1021" w:type="dxa"/>
            <w:gridSpan w:val="3"/>
            <w:tcBorders>
              <w:top w:val="nil"/>
              <w:bottom w:val="single" w:sz="2" w:space="0" w:color="auto"/>
            </w:tcBorders>
            <w:vAlign w:val="center"/>
          </w:tcPr>
          <w:p w14:paraId="2C5417EA"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1262554"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0,1900</w:t>
            </w:r>
          </w:p>
        </w:tc>
        <w:tc>
          <w:tcPr>
            <w:tcW w:w="1559" w:type="dxa"/>
            <w:gridSpan w:val="2"/>
            <w:tcBorders>
              <w:top w:val="nil"/>
              <w:bottom w:val="single" w:sz="2" w:space="0" w:color="auto"/>
            </w:tcBorders>
            <w:vAlign w:val="center"/>
          </w:tcPr>
          <w:p w14:paraId="1F72DFA2" w14:textId="77777777" w:rsidR="002E1E18" w:rsidRPr="00C97908" w:rsidRDefault="002E1E18" w:rsidP="008B344E">
            <w:pPr>
              <w:jc w:val="center"/>
              <w:rPr>
                <w:sz w:val="16"/>
                <w:szCs w:val="16"/>
                <w:lang w:val="en-US"/>
              </w:rPr>
            </w:pPr>
            <w:r w:rsidRPr="00C97908">
              <w:rPr>
                <w:sz w:val="16"/>
                <w:szCs w:val="16"/>
                <w:lang w:val="en-US"/>
              </w:rPr>
              <w:t>7,695</w:t>
            </w:r>
          </w:p>
        </w:tc>
      </w:tr>
      <w:tr w:rsidR="002E1E18" w:rsidRPr="00B40365" w14:paraId="50B9A14E"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F928D6"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69A085B6" w14:textId="77777777" w:rsidR="002E1E18" w:rsidRPr="00B40365" w:rsidRDefault="002E1E18" w:rsidP="008B344E">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E368D81" w14:textId="77777777" w:rsidR="002E1E18" w:rsidRPr="00C97908" w:rsidRDefault="002E1E18" w:rsidP="008B344E">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DDF6768"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E8EB695"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63FF35A3" w14:textId="77777777" w:rsidR="002E1E18" w:rsidRPr="00C97908" w:rsidRDefault="002E1E18" w:rsidP="008B344E">
            <w:pPr>
              <w:jc w:val="center"/>
              <w:rPr>
                <w:sz w:val="16"/>
                <w:szCs w:val="16"/>
                <w:lang w:val="en-US"/>
              </w:rPr>
            </w:pPr>
            <w:r w:rsidRPr="00C97908">
              <w:rPr>
                <w:sz w:val="16"/>
                <w:szCs w:val="16"/>
                <w:lang w:val="en-US"/>
              </w:rPr>
              <w:t>0,405</w:t>
            </w:r>
          </w:p>
        </w:tc>
      </w:tr>
      <w:tr w:rsidR="002E1E18" w:rsidRPr="00B40365" w14:paraId="3895CE29"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6E072C"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24161B06" w14:textId="77777777" w:rsidR="002E1E18" w:rsidRPr="00B40365" w:rsidRDefault="002E1E18" w:rsidP="008B344E">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14:paraId="7F17685A" w14:textId="77777777" w:rsidR="002E1E18" w:rsidRPr="00C97908" w:rsidRDefault="002E1E18" w:rsidP="008B344E">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14:paraId="400B4739"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BB8195F"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30B205D0" w14:textId="77777777" w:rsidR="002E1E18" w:rsidRPr="00C97908" w:rsidRDefault="002E1E18" w:rsidP="008B344E">
            <w:pPr>
              <w:jc w:val="center"/>
              <w:rPr>
                <w:sz w:val="16"/>
                <w:szCs w:val="16"/>
                <w:lang w:val="en-US"/>
              </w:rPr>
            </w:pPr>
            <w:r w:rsidRPr="00C97908">
              <w:rPr>
                <w:sz w:val="16"/>
                <w:szCs w:val="16"/>
                <w:lang w:val="en-US"/>
              </w:rPr>
              <w:t>0,405</w:t>
            </w:r>
          </w:p>
        </w:tc>
      </w:tr>
      <w:tr w:rsidR="002E1E18" w:rsidRPr="00B40365" w14:paraId="33C69F76"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12CD50"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7A5B6EC5" w14:textId="77777777" w:rsidR="002E1E18" w:rsidRPr="00B40365" w:rsidRDefault="002E1E18" w:rsidP="008B344E">
            <w:pPr>
              <w:jc w:val="center"/>
              <w:rPr>
                <w:sz w:val="16"/>
                <w:szCs w:val="16"/>
                <w:lang w:val="en-US"/>
              </w:rPr>
            </w:pPr>
            <w:r w:rsidRPr="00B40365">
              <w:rPr>
                <w:sz w:val="16"/>
                <w:szCs w:val="16"/>
                <w:lang w:val="en-US"/>
              </w:rPr>
              <w:t>2775276309886</w:t>
            </w:r>
          </w:p>
        </w:tc>
        <w:tc>
          <w:tcPr>
            <w:tcW w:w="4366" w:type="dxa"/>
            <w:gridSpan w:val="4"/>
            <w:tcBorders>
              <w:top w:val="nil"/>
              <w:bottom w:val="single" w:sz="2" w:space="0" w:color="auto"/>
            </w:tcBorders>
            <w:vAlign w:val="center"/>
          </w:tcPr>
          <w:p w14:paraId="20B56D4F" w14:textId="77777777" w:rsidR="002E1E18" w:rsidRPr="00C97908" w:rsidRDefault="002E1E18" w:rsidP="008B344E">
            <w:pPr>
              <w:rPr>
                <w:sz w:val="16"/>
                <w:szCs w:val="16"/>
                <w:lang w:val="en-US"/>
              </w:rPr>
            </w:pPr>
            <w:r w:rsidRPr="00C97908">
              <w:rPr>
                <w:sz w:val="16"/>
                <w:szCs w:val="16"/>
                <w:lang w:val="en-US"/>
              </w:rPr>
              <w:t>Confectii metalice inglobate in beton</w:t>
            </w:r>
          </w:p>
        </w:tc>
        <w:tc>
          <w:tcPr>
            <w:tcW w:w="1021" w:type="dxa"/>
            <w:gridSpan w:val="3"/>
            <w:tcBorders>
              <w:top w:val="nil"/>
              <w:bottom w:val="single" w:sz="2" w:space="0" w:color="auto"/>
            </w:tcBorders>
            <w:vAlign w:val="center"/>
          </w:tcPr>
          <w:p w14:paraId="6B2F3F58" w14:textId="77777777" w:rsidR="002E1E18" w:rsidRPr="00C97908" w:rsidRDefault="002E1E18" w:rsidP="008B34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E9E1665"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1CDEB3E" w14:textId="77777777" w:rsidR="002E1E18" w:rsidRPr="00C97908" w:rsidRDefault="002E1E18" w:rsidP="008B344E">
            <w:pPr>
              <w:jc w:val="center"/>
              <w:rPr>
                <w:sz w:val="16"/>
                <w:szCs w:val="16"/>
                <w:lang w:val="en-US"/>
              </w:rPr>
            </w:pPr>
            <w:r w:rsidRPr="00C97908">
              <w:rPr>
                <w:sz w:val="16"/>
                <w:szCs w:val="16"/>
                <w:lang w:val="en-US"/>
              </w:rPr>
              <w:t>40,50</w:t>
            </w:r>
          </w:p>
        </w:tc>
      </w:tr>
      <w:tr w:rsidR="002E1E18" w:rsidRPr="00B40365" w14:paraId="6338F532"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E047F5"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683576E4" w14:textId="77777777" w:rsidR="002E1E18" w:rsidRPr="00B40365" w:rsidRDefault="002E1E18" w:rsidP="008B344E">
            <w:pPr>
              <w:jc w:val="center"/>
              <w:rPr>
                <w:sz w:val="16"/>
                <w:szCs w:val="16"/>
                <w:lang w:val="en-US"/>
              </w:rPr>
            </w:pPr>
            <w:r w:rsidRPr="00B40365">
              <w:rPr>
                <w:sz w:val="16"/>
                <w:szCs w:val="16"/>
                <w:lang w:val="en-US"/>
              </w:rPr>
              <w:t>2873155901200</w:t>
            </w:r>
          </w:p>
        </w:tc>
        <w:tc>
          <w:tcPr>
            <w:tcW w:w="4366" w:type="dxa"/>
            <w:gridSpan w:val="4"/>
            <w:tcBorders>
              <w:top w:val="nil"/>
              <w:bottom w:val="single" w:sz="2" w:space="0" w:color="auto"/>
            </w:tcBorders>
            <w:vAlign w:val="center"/>
          </w:tcPr>
          <w:p w14:paraId="661EF074" w14:textId="77777777" w:rsidR="002E1E18" w:rsidRPr="00C97908" w:rsidRDefault="002E1E18" w:rsidP="008B344E">
            <w:pPr>
              <w:rPr>
                <w:sz w:val="16"/>
                <w:szCs w:val="16"/>
                <w:lang w:val="en-US"/>
              </w:rPr>
            </w:pPr>
            <w:r w:rsidRPr="00C97908">
              <w:rPr>
                <w:sz w:val="16"/>
                <w:szCs w:val="16"/>
                <w:lang w:val="en-US"/>
              </w:rPr>
              <w:t>Electrozi pentru sudura</w:t>
            </w:r>
          </w:p>
        </w:tc>
        <w:tc>
          <w:tcPr>
            <w:tcW w:w="1021" w:type="dxa"/>
            <w:gridSpan w:val="3"/>
            <w:tcBorders>
              <w:top w:val="nil"/>
              <w:bottom w:val="single" w:sz="2" w:space="0" w:color="auto"/>
            </w:tcBorders>
            <w:vAlign w:val="center"/>
          </w:tcPr>
          <w:p w14:paraId="4BFB73FF" w14:textId="77777777" w:rsidR="002E1E18" w:rsidRPr="00C97908" w:rsidRDefault="002E1E18" w:rsidP="008B34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89DE005"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2BA7E640" w14:textId="77777777" w:rsidR="002E1E18" w:rsidRPr="00C97908" w:rsidRDefault="002E1E18" w:rsidP="008B344E">
            <w:pPr>
              <w:jc w:val="center"/>
              <w:rPr>
                <w:sz w:val="16"/>
                <w:szCs w:val="16"/>
                <w:lang w:val="en-US"/>
              </w:rPr>
            </w:pPr>
            <w:r w:rsidRPr="00C97908">
              <w:rPr>
                <w:sz w:val="16"/>
                <w:szCs w:val="16"/>
                <w:lang w:val="en-US"/>
              </w:rPr>
              <w:t>0,203</w:t>
            </w:r>
          </w:p>
        </w:tc>
      </w:tr>
      <w:tr w:rsidR="002E1E18" w:rsidRPr="00B40365" w14:paraId="0906737D"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23781A"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3AC3375E" w14:textId="77777777" w:rsidR="002E1E18" w:rsidRPr="00B40365" w:rsidRDefault="002E1E18" w:rsidP="008B344E">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6E2FD448" w14:textId="77777777" w:rsidR="002E1E18" w:rsidRPr="00C97908" w:rsidRDefault="002E1E18" w:rsidP="008B344E">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3BEFC4C5" w14:textId="77777777" w:rsidR="002E1E18" w:rsidRPr="00C97908" w:rsidRDefault="002E1E18" w:rsidP="008B344E">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785C81B8"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14:paraId="0FE96CFA" w14:textId="77777777" w:rsidR="002E1E18" w:rsidRPr="00C97908" w:rsidRDefault="002E1E18" w:rsidP="008B344E">
            <w:pPr>
              <w:jc w:val="center"/>
              <w:rPr>
                <w:sz w:val="16"/>
                <w:szCs w:val="16"/>
                <w:lang w:val="en-US"/>
              </w:rPr>
            </w:pPr>
            <w:r w:rsidRPr="00C97908">
              <w:rPr>
                <w:sz w:val="16"/>
                <w:szCs w:val="16"/>
                <w:lang w:val="en-US"/>
              </w:rPr>
              <w:t>0,324</w:t>
            </w:r>
          </w:p>
        </w:tc>
      </w:tr>
      <w:tr w:rsidR="002E1E18" w:rsidRPr="00B40365" w14:paraId="7DCEE81A"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892C85"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47DC74D" w14:textId="77777777" w:rsidR="002E1E18" w:rsidRPr="00B40365" w:rsidRDefault="002E1E18" w:rsidP="008B344E">
            <w:pPr>
              <w:jc w:val="center"/>
              <w:rPr>
                <w:sz w:val="16"/>
                <w:szCs w:val="16"/>
                <w:lang w:val="en-US"/>
              </w:rPr>
            </w:pPr>
            <w:r w:rsidRPr="00B40365">
              <w:rPr>
                <w:sz w:val="16"/>
                <w:szCs w:val="16"/>
                <w:lang w:val="en-US"/>
              </w:rPr>
              <w:t>1010126200341</w:t>
            </w:r>
          </w:p>
        </w:tc>
        <w:tc>
          <w:tcPr>
            <w:tcW w:w="4366" w:type="dxa"/>
            <w:gridSpan w:val="4"/>
            <w:tcBorders>
              <w:top w:val="nil"/>
              <w:bottom w:val="single" w:sz="2" w:space="0" w:color="auto"/>
            </w:tcBorders>
            <w:vAlign w:val="center"/>
          </w:tcPr>
          <w:p w14:paraId="2853BEC6" w14:textId="77777777" w:rsidR="002E1E18" w:rsidRPr="00C97908" w:rsidRDefault="002E1E18" w:rsidP="008B344E">
            <w:pPr>
              <w:rPr>
                <w:sz w:val="16"/>
                <w:szCs w:val="16"/>
                <w:lang w:val="en-US"/>
              </w:rPr>
            </w:pPr>
            <w:r w:rsidRPr="00C97908">
              <w:rPr>
                <w:sz w:val="16"/>
                <w:szCs w:val="16"/>
                <w:lang w:val="en-US"/>
              </w:rPr>
              <w:t>Carbuni de forja (huila)</w:t>
            </w:r>
          </w:p>
        </w:tc>
        <w:tc>
          <w:tcPr>
            <w:tcW w:w="1021" w:type="dxa"/>
            <w:gridSpan w:val="3"/>
            <w:tcBorders>
              <w:top w:val="nil"/>
              <w:bottom w:val="single" w:sz="2" w:space="0" w:color="auto"/>
            </w:tcBorders>
            <w:vAlign w:val="center"/>
          </w:tcPr>
          <w:p w14:paraId="2FCA77B0" w14:textId="77777777" w:rsidR="002E1E18" w:rsidRPr="00C97908" w:rsidRDefault="002E1E18" w:rsidP="008B34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55E78E7"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tcBorders>
            <w:vAlign w:val="center"/>
          </w:tcPr>
          <w:p w14:paraId="1450E0DB" w14:textId="77777777" w:rsidR="002E1E18" w:rsidRPr="00C97908" w:rsidRDefault="002E1E18" w:rsidP="008B344E">
            <w:pPr>
              <w:jc w:val="center"/>
              <w:rPr>
                <w:sz w:val="16"/>
                <w:szCs w:val="16"/>
                <w:lang w:val="en-US"/>
              </w:rPr>
            </w:pPr>
            <w:r w:rsidRPr="00C97908">
              <w:rPr>
                <w:sz w:val="16"/>
                <w:szCs w:val="16"/>
                <w:lang w:val="en-US"/>
              </w:rPr>
              <w:t>0,608</w:t>
            </w:r>
          </w:p>
        </w:tc>
      </w:tr>
      <w:tr w:rsidR="002E1E18" w:rsidRPr="009B70F2" w14:paraId="0261C15D"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5AB36A5" w14:textId="77777777" w:rsidR="002E1E18" w:rsidRPr="005E2CA0" w:rsidRDefault="002E1E18" w:rsidP="008B344E">
            <w:pPr>
              <w:jc w:val="center"/>
              <w:rPr>
                <w:b/>
                <w:bCs/>
                <w:sz w:val="22"/>
                <w:szCs w:val="22"/>
                <w:lang w:val="en-US"/>
              </w:rPr>
            </w:pPr>
            <w:r w:rsidRPr="005E2CA0">
              <w:rPr>
                <w:b/>
                <w:bCs/>
                <w:sz w:val="22"/>
                <w:szCs w:val="22"/>
                <w:lang w:val="en-US"/>
              </w:rPr>
              <w:t>104</w:t>
            </w:r>
          </w:p>
        </w:tc>
        <w:tc>
          <w:tcPr>
            <w:tcW w:w="1402" w:type="dxa"/>
            <w:gridSpan w:val="3"/>
            <w:tcBorders>
              <w:top w:val="single" w:sz="4" w:space="0" w:color="auto"/>
              <w:bottom w:val="single" w:sz="4" w:space="0" w:color="auto"/>
            </w:tcBorders>
            <w:vAlign w:val="center"/>
          </w:tcPr>
          <w:p w14:paraId="145BFB89" w14:textId="77777777" w:rsidR="002E1E18" w:rsidRPr="005E2CA0" w:rsidRDefault="002E1E18" w:rsidP="008B344E">
            <w:pPr>
              <w:jc w:val="center"/>
              <w:rPr>
                <w:b/>
                <w:bCs/>
                <w:sz w:val="22"/>
                <w:szCs w:val="22"/>
                <w:lang w:val="en-US"/>
              </w:rPr>
            </w:pPr>
            <w:r w:rsidRPr="005E2CA0">
              <w:rPr>
                <w:b/>
                <w:bCs/>
                <w:sz w:val="22"/>
                <w:szCs w:val="22"/>
                <w:lang w:val="en-US"/>
              </w:rPr>
              <w:t>AcF13C</w:t>
            </w:r>
          </w:p>
        </w:tc>
        <w:tc>
          <w:tcPr>
            <w:tcW w:w="4366" w:type="dxa"/>
            <w:gridSpan w:val="5"/>
            <w:tcBorders>
              <w:top w:val="single" w:sz="4" w:space="0" w:color="auto"/>
              <w:bottom w:val="single" w:sz="4" w:space="0" w:color="auto"/>
            </w:tcBorders>
          </w:tcPr>
          <w:p w14:paraId="27CD74F6" w14:textId="77777777" w:rsidR="002E1E18" w:rsidRPr="005E2CA0" w:rsidRDefault="002E1E18" w:rsidP="008B344E">
            <w:pPr>
              <w:rPr>
                <w:b/>
                <w:bCs/>
                <w:sz w:val="2"/>
                <w:szCs w:val="2"/>
                <w:lang w:val="en-US"/>
              </w:rPr>
            </w:pPr>
            <w:r w:rsidRPr="005E2CA0">
              <w:rPr>
                <w:b/>
                <w:bCs/>
                <w:sz w:val="22"/>
                <w:szCs w:val="22"/>
                <w:lang w:val="en-US"/>
              </w:rPr>
              <w:t>Incastrarea capetelor cu bitum si cilti bituminati la tuburile de protectie cu diametrele: 350 mm</w:t>
            </w:r>
          </w:p>
          <w:p w14:paraId="100CD211" w14:textId="77777777" w:rsidR="002E1E18" w:rsidRPr="009B70F2" w:rsidRDefault="002E1E18" w:rsidP="008B344E">
            <w:pPr>
              <w:rPr>
                <w:sz w:val="16"/>
                <w:szCs w:val="16"/>
                <w:lang w:val="en-US"/>
              </w:rPr>
            </w:pPr>
            <w:r w:rsidRPr="009B70F2">
              <w:rPr>
                <w:sz w:val="16"/>
                <w:szCs w:val="16"/>
                <w:lang w:val="en-US"/>
              </w:rPr>
              <w:t>Material marunt  (guseuri de suport, dopuri de lemn)=1,0010</w:t>
            </w:r>
          </w:p>
          <w:p w14:paraId="56E3A1B4"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75BF53D3" w14:textId="77777777" w:rsidR="002E1E18" w:rsidRPr="005E2CA0" w:rsidRDefault="002E1E18" w:rsidP="008B344E">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7FFB2E6"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377EF51A" w14:textId="77777777" w:rsidR="002E1E18" w:rsidRPr="005E2CA0" w:rsidRDefault="002E1E18" w:rsidP="008B344E">
            <w:pPr>
              <w:jc w:val="center"/>
              <w:rPr>
                <w:b/>
                <w:bCs/>
                <w:sz w:val="22"/>
                <w:szCs w:val="22"/>
                <w:lang w:val="en-US"/>
              </w:rPr>
            </w:pPr>
            <w:r w:rsidRPr="005E2CA0">
              <w:rPr>
                <w:b/>
                <w:bCs/>
                <w:sz w:val="22"/>
                <w:szCs w:val="22"/>
                <w:lang w:val="en-US"/>
              </w:rPr>
              <w:t>3,00</w:t>
            </w:r>
          </w:p>
          <w:p w14:paraId="1C8DAE3B" w14:textId="77777777" w:rsidR="002E1E18" w:rsidRPr="009B70F2" w:rsidRDefault="002E1E18" w:rsidP="008B344E">
            <w:pPr>
              <w:jc w:val="center"/>
              <w:rPr>
                <w:sz w:val="2"/>
                <w:szCs w:val="2"/>
                <w:lang w:val="en-US"/>
              </w:rPr>
            </w:pPr>
          </w:p>
        </w:tc>
      </w:tr>
      <w:tr w:rsidR="002E1E18" w:rsidRPr="00B40365" w14:paraId="34898B8B"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43BB8A"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707E8429" w14:textId="77777777" w:rsidR="002E1E18" w:rsidRPr="00B40365" w:rsidRDefault="002E1E18" w:rsidP="008B344E">
            <w:pPr>
              <w:jc w:val="center"/>
              <w:rPr>
                <w:sz w:val="16"/>
                <w:szCs w:val="16"/>
                <w:lang w:val="en-US"/>
              </w:rPr>
            </w:pPr>
            <w:r w:rsidRPr="00B40365">
              <w:rPr>
                <w:sz w:val="16"/>
                <w:szCs w:val="16"/>
                <w:lang w:val="en-US"/>
              </w:rPr>
              <w:t>7134050013250</w:t>
            </w:r>
          </w:p>
        </w:tc>
        <w:tc>
          <w:tcPr>
            <w:tcW w:w="4366" w:type="dxa"/>
            <w:gridSpan w:val="4"/>
            <w:tcBorders>
              <w:top w:val="nil"/>
              <w:bottom w:val="single" w:sz="2" w:space="0" w:color="auto"/>
            </w:tcBorders>
            <w:vAlign w:val="center"/>
          </w:tcPr>
          <w:p w14:paraId="40A1005F" w14:textId="77777777" w:rsidR="002E1E18" w:rsidRPr="00C97908" w:rsidRDefault="002E1E18" w:rsidP="008B344E">
            <w:pPr>
              <w:rPr>
                <w:sz w:val="16"/>
                <w:szCs w:val="16"/>
                <w:lang w:val="en-US"/>
              </w:rPr>
            </w:pPr>
            <w:r w:rsidRPr="00C97908">
              <w:rPr>
                <w:sz w:val="16"/>
                <w:szCs w:val="16"/>
                <w:lang w:val="en-US"/>
              </w:rPr>
              <w:t>Izolator</w:t>
            </w:r>
          </w:p>
        </w:tc>
        <w:tc>
          <w:tcPr>
            <w:tcW w:w="1021" w:type="dxa"/>
            <w:gridSpan w:val="3"/>
            <w:tcBorders>
              <w:top w:val="nil"/>
              <w:bottom w:val="single" w:sz="2" w:space="0" w:color="auto"/>
            </w:tcBorders>
            <w:vAlign w:val="center"/>
          </w:tcPr>
          <w:p w14:paraId="7B981081"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3BE1675"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3,0200</w:t>
            </w:r>
          </w:p>
        </w:tc>
        <w:tc>
          <w:tcPr>
            <w:tcW w:w="1559" w:type="dxa"/>
            <w:gridSpan w:val="2"/>
            <w:tcBorders>
              <w:top w:val="nil"/>
              <w:bottom w:val="single" w:sz="2" w:space="0" w:color="auto"/>
            </w:tcBorders>
            <w:vAlign w:val="center"/>
          </w:tcPr>
          <w:p w14:paraId="7E704810" w14:textId="77777777" w:rsidR="002E1E18" w:rsidRPr="00C97908" w:rsidRDefault="002E1E18" w:rsidP="008B344E">
            <w:pPr>
              <w:jc w:val="center"/>
              <w:rPr>
                <w:sz w:val="16"/>
                <w:szCs w:val="16"/>
                <w:lang w:val="en-US"/>
              </w:rPr>
            </w:pPr>
            <w:r w:rsidRPr="00C97908">
              <w:rPr>
                <w:sz w:val="16"/>
                <w:szCs w:val="16"/>
                <w:lang w:val="en-US"/>
              </w:rPr>
              <w:t>9,06</w:t>
            </w:r>
          </w:p>
        </w:tc>
      </w:tr>
      <w:tr w:rsidR="002E1E18" w:rsidRPr="00B40365" w14:paraId="1035D1F9"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BB258C"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759C1B5C" w14:textId="77777777" w:rsidR="002E1E18" w:rsidRPr="00B40365" w:rsidRDefault="002E1E18" w:rsidP="008B344E">
            <w:pPr>
              <w:jc w:val="center"/>
              <w:rPr>
                <w:sz w:val="16"/>
                <w:szCs w:val="16"/>
                <w:lang w:val="en-US"/>
              </w:rPr>
            </w:pPr>
            <w:r w:rsidRPr="00B40365">
              <w:rPr>
                <w:sz w:val="16"/>
                <w:szCs w:val="16"/>
                <w:lang w:val="en-US"/>
              </w:rPr>
              <w:t>2320322600195</w:t>
            </w:r>
          </w:p>
        </w:tc>
        <w:tc>
          <w:tcPr>
            <w:tcW w:w="4366" w:type="dxa"/>
            <w:gridSpan w:val="4"/>
            <w:tcBorders>
              <w:top w:val="nil"/>
              <w:bottom w:val="single" w:sz="2" w:space="0" w:color="auto"/>
            </w:tcBorders>
            <w:vAlign w:val="center"/>
          </w:tcPr>
          <w:p w14:paraId="00D29EC6" w14:textId="77777777" w:rsidR="002E1E18" w:rsidRPr="00C97908" w:rsidRDefault="002E1E18" w:rsidP="008B344E">
            <w:pPr>
              <w:rPr>
                <w:sz w:val="16"/>
                <w:szCs w:val="16"/>
                <w:lang w:val="en-US"/>
              </w:rPr>
            </w:pPr>
            <w:r w:rsidRPr="00C97908">
              <w:rPr>
                <w:sz w:val="16"/>
                <w:szCs w:val="16"/>
                <w:lang w:val="en-US"/>
              </w:rPr>
              <w:t>Bitum pentru lucrarile de constructii</w:t>
            </w:r>
          </w:p>
        </w:tc>
        <w:tc>
          <w:tcPr>
            <w:tcW w:w="1021" w:type="dxa"/>
            <w:gridSpan w:val="3"/>
            <w:tcBorders>
              <w:top w:val="nil"/>
              <w:bottom w:val="single" w:sz="2" w:space="0" w:color="auto"/>
            </w:tcBorders>
            <w:vAlign w:val="center"/>
          </w:tcPr>
          <w:p w14:paraId="2B21B945" w14:textId="77777777" w:rsidR="002E1E18" w:rsidRPr="00C97908" w:rsidRDefault="002E1E18" w:rsidP="008B34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7CD4D68"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9,3200</w:t>
            </w:r>
          </w:p>
        </w:tc>
        <w:tc>
          <w:tcPr>
            <w:tcW w:w="1559" w:type="dxa"/>
            <w:gridSpan w:val="2"/>
            <w:tcBorders>
              <w:top w:val="nil"/>
              <w:bottom w:val="single" w:sz="2" w:space="0" w:color="auto"/>
            </w:tcBorders>
            <w:vAlign w:val="center"/>
          </w:tcPr>
          <w:p w14:paraId="2A1F5CBF" w14:textId="77777777" w:rsidR="002E1E18" w:rsidRPr="00C97908" w:rsidRDefault="002E1E18" w:rsidP="008B344E">
            <w:pPr>
              <w:jc w:val="center"/>
              <w:rPr>
                <w:sz w:val="16"/>
                <w:szCs w:val="16"/>
                <w:lang w:val="en-US"/>
              </w:rPr>
            </w:pPr>
            <w:r w:rsidRPr="00C97908">
              <w:rPr>
                <w:sz w:val="16"/>
                <w:szCs w:val="16"/>
                <w:lang w:val="en-US"/>
              </w:rPr>
              <w:t>27,988</w:t>
            </w:r>
          </w:p>
        </w:tc>
      </w:tr>
      <w:tr w:rsidR="002E1E18" w:rsidRPr="00B40365" w14:paraId="5C5C47ED"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C4F4FA"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DF70B83" w14:textId="77777777" w:rsidR="002E1E18" w:rsidRPr="00B40365" w:rsidRDefault="002E1E18" w:rsidP="008B344E">
            <w:pPr>
              <w:jc w:val="center"/>
              <w:rPr>
                <w:sz w:val="16"/>
                <w:szCs w:val="16"/>
                <w:lang w:val="en-US"/>
              </w:rPr>
            </w:pPr>
            <w:r w:rsidRPr="00B40365">
              <w:rPr>
                <w:sz w:val="16"/>
                <w:szCs w:val="16"/>
                <w:lang w:val="en-US"/>
              </w:rPr>
              <w:t>3720107307056</w:t>
            </w:r>
          </w:p>
        </w:tc>
        <w:tc>
          <w:tcPr>
            <w:tcW w:w="4366" w:type="dxa"/>
            <w:gridSpan w:val="4"/>
            <w:tcBorders>
              <w:top w:val="nil"/>
              <w:bottom w:val="single" w:sz="2" w:space="0" w:color="auto"/>
            </w:tcBorders>
            <w:vAlign w:val="center"/>
          </w:tcPr>
          <w:p w14:paraId="198181A0" w14:textId="77777777" w:rsidR="002E1E18" w:rsidRPr="00C97908" w:rsidRDefault="002E1E18" w:rsidP="008B344E">
            <w:pPr>
              <w:rPr>
                <w:sz w:val="16"/>
                <w:szCs w:val="16"/>
                <w:lang w:val="en-US"/>
              </w:rPr>
            </w:pPr>
            <w:r w:rsidRPr="00C97908">
              <w:rPr>
                <w:sz w:val="16"/>
                <w:szCs w:val="16"/>
                <w:lang w:val="en-US"/>
              </w:rPr>
              <w:t>Cilti bituminati</w:t>
            </w:r>
          </w:p>
        </w:tc>
        <w:tc>
          <w:tcPr>
            <w:tcW w:w="1021" w:type="dxa"/>
            <w:gridSpan w:val="3"/>
            <w:tcBorders>
              <w:top w:val="nil"/>
              <w:bottom w:val="single" w:sz="2" w:space="0" w:color="auto"/>
            </w:tcBorders>
            <w:vAlign w:val="center"/>
          </w:tcPr>
          <w:p w14:paraId="18569338" w14:textId="77777777" w:rsidR="002E1E18" w:rsidRPr="00C97908" w:rsidRDefault="002E1E18" w:rsidP="008B34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C5A98BF"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3,6700</w:t>
            </w:r>
          </w:p>
        </w:tc>
        <w:tc>
          <w:tcPr>
            <w:tcW w:w="1559" w:type="dxa"/>
            <w:gridSpan w:val="2"/>
            <w:tcBorders>
              <w:top w:val="nil"/>
              <w:bottom w:val="single" w:sz="2" w:space="0" w:color="auto"/>
            </w:tcBorders>
            <w:vAlign w:val="center"/>
          </w:tcPr>
          <w:p w14:paraId="4AA2A337" w14:textId="77777777" w:rsidR="002E1E18" w:rsidRPr="00C97908" w:rsidRDefault="002E1E18" w:rsidP="008B344E">
            <w:pPr>
              <w:jc w:val="center"/>
              <w:rPr>
                <w:sz w:val="16"/>
                <w:szCs w:val="16"/>
                <w:lang w:val="en-US"/>
              </w:rPr>
            </w:pPr>
            <w:r w:rsidRPr="00C97908">
              <w:rPr>
                <w:sz w:val="16"/>
                <w:szCs w:val="16"/>
                <w:lang w:val="en-US"/>
              </w:rPr>
              <w:t>11,021</w:t>
            </w:r>
          </w:p>
        </w:tc>
      </w:tr>
      <w:tr w:rsidR="002E1E18" w:rsidRPr="00B40365" w14:paraId="7B334DB4"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402BDC"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7DF6BD1" w14:textId="77777777" w:rsidR="002E1E18" w:rsidRPr="00B40365" w:rsidRDefault="002E1E18" w:rsidP="008B344E">
            <w:pPr>
              <w:jc w:val="center"/>
              <w:rPr>
                <w:sz w:val="16"/>
                <w:szCs w:val="16"/>
                <w:lang w:val="en-US"/>
              </w:rPr>
            </w:pPr>
            <w:r w:rsidRPr="00B40365">
              <w:rPr>
                <w:sz w:val="16"/>
                <w:szCs w:val="16"/>
                <w:lang w:val="en-US"/>
              </w:rPr>
              <w:t>2952270004033</w:t>
            </w:r>
          </w:p>
        </w:tc>
        <w:tc>
          <w:tcPr>
            <w:tcW w:w="4366" w:type="dxa"/>
            <w:gridSpan w:val="4"/>
            <w:tcBorders>
              <w:top w:val="nil"/>
              <w:bottom w:val="single" w:sz="2" w:space="0" w:color="auto"/>
            </w:tcBorders>
            <w:vAlign w:val="center"/>
          </w:tcPr>
          <w:p w14:paraId="6138030C" w14:textId="77777777" w:rsidR="002E1E18" w:rsidRPr="00C97908" w:rsidRDefault="002E1E18" w:rsidP="008B344E">
            <w:pPr>
              <w:rPr>
                <w:sz w:val="16"/>
                <w:szCs w:val="16"/>
                <w:lang w:val="en-US"/>
              </w:rPr>
            </w:pPr>
            <w:r w:rsidRPr="00C97908">
              <w:rPr>
                <w:sz w:val="16"/>
                <w:szCs w:val="16"/>
                <w:lang w:val="en-US"/>
              </w:rPr>
              <w:t>Topitor de bitum</w:t>
            </w:r>
          </w:p>
        </w:tc>
        <w:tc>
          <w:tcPr>
            <w:tcW w:w="1021" w:type="dxa"/>
            <w:gridSpan w:val="3"/>
            <w:tcBorders>
              <w:top w:val="nil"/>
              <w:bottom w:val="single" w:sz="2" w:space="0" w:color="auto"/>
            </w:tcBorders>
            <w:vAlign w:val="center"/>
          </w:tcPr>
          <w:p w14:paraId="3CD9C032"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8AF1A08"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right w:val="single" w:sz="4" w:space="0" w:color="auto"/>
            </w:tcBorders>
            <w:vAlign w:val="center"/>
          </w:tcPr>
          <w:p w14:paraId="40864C8B" w14:textId="77777777" w:rsidR="002E1E18" w:rsidRPr="00C97908" w:rsidRDefault="002E1E18" w:rsidP="008B344E">
            <w:pPr>
              <w:jc w:val="center"/>
              <w:rPr>
                <w:sz w:val="16"/>
                <w:szCs w:val="16"/>
                <w:lang w:val="en-US"/>
              </w:rPr>
            </w:pPr>
            <w:r w:rsidRPr="00C97908">
              <w:rPr>
                <w:sz w:val="16"/>
                <w:szCs w:val="16"/>
                <w:lang w:val="en-US"/>
              </w:rPr>
              <w:t>0,036</w:t>
            </w:r>
          </w:p>
        </w:tc>
      </w:tr>
      <w:tr w:rsidR="002E1E18" w:rsidRPr="009B70F2" w14:paraId="01161101"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A38F117" w14:textId="77777777" w:rsidR="002E1E18" w:rsidRPr="005E2CA0" w:rsidRDefault="002E1E18" w:rsidP="008B344E">
            <w:pPr>
              <w:jc w:val="center"/>
              <w:rPr>
                <w:b/>
                <w:bCs/>
                <w:sz w:val="22"/>
                <w:szCs w:val="22"/>
                <w:lang w:val="en-US"/>
              </w:rPr>
            </w:pPr>
            <w:r w:rsidRPr="005E2CA0">
              <w:rPr>
                <w:b/>
                <w:bCs/>
                <w:sz w:val="22"/>
                <w:szCs w:val="22"/>
                <w:lang w:val="en-US"/>
              </w:rPr>
              <w:t>105</w:t>
            </w:r>
          </w:p>
        </w:tc>
        <w:tc>
          <w:tcPr>
            <w:tcW w:w="1402" w:type="dxa"/>
            <w:gridSpan w:val="3"/>
            <w:tcBorders>
              <w:top w:val="single" w:sz="4" w:space="0" w:color="auto"/>
              <w:bottom w:val="single" w:sz="4" w:space="0" w:color="auto"/>
            </w:tcBorders>
            <w:vAlign w:val="center"/>
          </w:tcPr>
          <w:p w14:paraId="7586058D" w14:textId="77777777" w:rsidR="002E1E18" w:rsidRPr="005E2CA0" w:rsidRDefault="002E1E18" w:rsidP="008B344E">
            <w:pPr>
              <w:jc w:val="center"/>
              <w:rPr>
                <w:b/>
                <w:bCs/>
                <w:sz w:val="22"/>
                <w:szCs w:val="22"/>
                <w:lang w:val="en-US"/>
              </w:rPr>
            </w:pPr>
            <w:r w:rsidRPr="005E2CA0">
              <w:rPr>
                <w:b/>
                <w:bCs/>
                <w:sz w:val="22"/>
                <w:szCs w:val="22"/>
                <w:lang w:val="en-US"/>
              </w:rPr>
              <w:t>CA03G</w:t>
            </w:r>
          </w:p>
        </w:tc>
        <w:tc>
          <w:tcPr>
            <w:tcW w:w="4366" w:type="dxa"/>
            <w:gridSpan w:val="5"/>
            <w:tcBorders>
              <w:top w:val="single" w:sz="4" w:space="0" w:color="auto"/>
              <w:bottom w:val="single" w:sz="4" w:space="0" w:color="auto"/>
            </w:tcBorders>
          </w:tcPr>
          <w:p w14:paraId="318FD85A" w14:textId="77777777" w:rsidR="002E1E18" w:rsidRPr="005E2CA0" w:rsidRDefault="002E1E18" w:rsidP="008B344E">
            <w:pPr>
              <w:rPr>
                <w:b/>
                <w:bCs/>
                <w:sz w:val="2"/>
                <w:szCs w:val="2"/>
                <w:lang w:val="en-US"/>
              </w:rPr>
            </w:pPr>
            <w:r w:rsidRPr="005E2CA0">
              <w:rPr>
                <w:b/>
                <w:bCs/>
                <w:sz w:val="22"/>
                <w:szCs w:val="22"/>
                <w:lang w:val="en-US"/>
              </w:rPr>
              <w:t>Beton armat turnat cu mijloace clasice,  in fundatii, socluri, ziduri de sprijin, pereti sub cota zero, beton marfa conform. art. CA01, turnare cu mijloace clasice, beton armat clasa C30/37 XF1</w:t>
            </w:r>
          </w:p>
          <w:p w14:paraId="766BBE59" w14:textId="77777777" w:rsidR="002E1E18" w:rsidRPr="009B70F2" w:rsidRDefault="002E1E18" w:rsidP="008B344E">
            <w:pPr>
              <w:rPr>
                <w:sz w:val="16"/>
                <w:szCs w:val="16"/>
                <w:lang w:val="en-US"/>
              </w:rPr>
            </w:pPr>
            <w:r w:rsidRPr="009B70F2">
              <w:rPr>
                <w:sz w:val="16"/>
                <w:szCs w:val="16"/>
                <w:lang w:val="en-US"/>
              </w:rPr>
              <w:t>Material marunt (dulapi de rasinoase, cuie, scoabe)=1,0150</w:t>
            </w:r>
          </w:p>
          <w:p w14:paraId="1E724B61"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21C28336" w14:textId="77777777" w:rsidR="002E1E18" w:rsidRPr="005E2CA0" w:rsidRDefault="002E1E18" w:rsidP="008B344E">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3E306038"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60E8279F" w14:textId="77777777" w:rsidR="002E1E18" w:rsidRPr="005E2CA0" w:rsidRDefault="002E1E18" w:rsidP="008B344E">
            <w:pPr>
              <w:jc w:val="center"/>
              <w:rPr>
                <w:b/>
                <w:bCs/>
                <w:sz w:val="22"/>
                <w:szCs w:val="22"/>
                <w:lang w:val="en-US"/>
              </w:rPr>
            </w:pPr>
            <w:r w:rsidRPr="005E2CA0">
              <w:rPr>
                <w:b/>
                <w:bCs/>
                <w:sz w:val="22"/>
                <w:szCs w:val="22"/>
                <w:lang w:val="en-US"/>
              </w:rPr>
              <w:t>0,18</w:t>
            </w:r>
          </w:p>
          <w:p w14:paraId="4544F273" w14:textId="77777777" w:rsidR="002E1E18" w:rsidRPr="009B70F2" w:rsidRDefault="002E1E18" w:rsidP="008B344E">
            <w:pPr>
              <w:jc w:val="center"/>
              <w:rPr>
                <w:sz w:val="2"/>
                <w:szCs w:val="2"/>
                <w:lang w:val="en-US"/>
              </w:rPr>
            </w:pPr>
          </w:p>
        </w:tc>
      </w:tr>
      <w:tr w:rsidR="002E1E18" w:rsidRPr="00B40365" w14:paraId="53F834DA"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970411"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2A83DC91" w14:textId="77777777" w:rsidR="002E1E18" w:rsidRPr="00B40365" w:rsidRDefault="002E1E18" w:rsidP="008B344E">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14:paraId="1FB16432" w14:textId="77777777" w:rsidR="002E1E18" w:rsidRPr="00C97908" w:rsidRDefault="002E1E18" w:rsidP="008B344E">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735D8A82"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6978DD7"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14:paraId="5F29719B" w14:textId="77777777" w:rsidR="002E1E18" w:rsidRPr="00C97908" w:rsidRDefault="002E1E18" w:rsidP="008B344E">
            <w:pPr>
              <w:jc w:val="center"/>
              <w:rPr>
                <w:sz w:val="16"/>
                <w:szCs w:val="16"/>
                <w:lang w:val="en-US"/>
              </w:rPr>
            </w:pPr>
            <w:r w:rsidRPr="00C97908">
              <w:rPr>
                <w:sz w:val="16"/>
                <w:szCs w:val="16"/>
                <w:lang w:val="en-US"/>
              </w:rPr>
              <w:t>0,72</w:t>
            </w:r>
          </w:p>
        </w:tc>
      </w:tr>
      <w:tr w:rsidR="002E1E18" w:rsidRPr="00B40365" w14:paraId="15A0464D"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107E76"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37D06AF4" w14:textId="77777777" w:rsidR="002E1E18" w:rsidRPr="00B40365" w:rsidRDefault="002E1E18" w:rsidP="008B344E">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1A3F6AB" w14:textId="77777777" w:rsidR="002E1E18" w:rsidRPr="00C97908" w:rsidRDefault="002E1E18" w:rsidP="008B344E">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A3AEAC5"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14D4994"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6D0C8D94" w14:textId="77777777" w:rsidR="002E1E18" w:rsidRPr="00C97908" w:rsidRDefault="002E1E18" w:rsidP="008B344E">
            <w:pPr>
              <w:jc w:val="center"/>
              <w:rPr>
                <w:sz w:val="16"/>
                <w:szCs w:val="16"/>
                <w:lang w:val="en-US"/>
              </w:rPr>
            </w:pPr>
            <w:r w:rsidRPr="00C97908">
              <w:rPr>
                <w:sz w:val="16"/>
                <w:szCs w:val="16"/>
                <w:lang w:val="en-US"/>
              </w:rPr>
              <w:t>0,072</w:t>
            </w:r>
          </w:p>
        </w:tc>
      </w:tr>
      <w:tr w:rsidR="002E1E18" w:rsidRPr="00B40365" w14:paraId="7841656E"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B5C23A"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17E90523" w14:textId="77777777" w:rsidR="002E1E18" w:rsidRPr="00B40365" w:rsidRDefault="002E1E18" w:rsidP="008B344E">
            <w:pPr>
              <w:jc w:val="center"/>
              <w:rPr>
                <w:sz w:val="16"/>
                <w:szCs w:val="16"/>
                <w:lang w:val="en-US"/>
              </w:rPr>
            </w:pPr>
            <w:r w:rsidRPr="00B40365">
              <w:rPr>
                <w:sz w:val="16"/>
                <w:szCs w:val="16"/>
                <w:lang w:val="en-US"/>
              </w:rPr>
              <w:t>2663102102001</w:t>
            </w:r>
          </w:p>
        </w:tc>
        <w:tc>
          <w:tcPr>
            <w:tcW w:w="4366" w:type="dxa"/>
            <w:gridSpan w:val="4"/>
            <w:tcBorders>
              <w:top w:val="nil"/>
              <w:bottom w:val="single" w:sz="2" w:space="0" w:color="auto"/>
            </w:tcBorders>
            <w:vAlign w:val="center"/>
          </w:tcPr>
          <w:p w14:paraId="6176CFED" w14:textId="77777777" w:rsidR="002E1E18" w:rsidRPr="00C97908" w:rsidRDefault="002E1E18" w:rsidP="008B344E">
            <w:pPr>
              <w:rPr>
                <w:sz w:val="16"/>
                <w:szCs w:val="16"/>
                <w:lang w:val="en-US"/>
              </w:rPr>
            </w:pPr>
            <w:r w:rsidRPr="00C97908">
              <w:rPr>
                <w:sz w:val="16"/>
                <w:szCs w:val="16"/>
                <w:lang w:val="en-US"/>
              </w:rPr>
              <w:t>Beton marfa clasa C30/37 XF1</w:t>
            </w:r>
          </w:p>
        </w:tc>
        <w:tc>
          <w:tcPr>
            <w:tcW w:w="1021" w:type="dxa"/>
            <w:gridSpan w:val="3"/>
            <w:tcBorders>
              <w:top w:val="nil"/>
              <w:bottom w:val="single" w:sz="2" w:space="0" w:color="auto"/>
            </w:tcBorders>
            <w:vAlign w:val="center"/>
          </w:tcPr>
          <w:p w14:paraId="2613AA7D"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B804CC2"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640D9607" w14:textId="77777777" w:rsidR="002E1E18" w:rsidRPr="00C97908" w:rsidRDefault="002E1E18" w:rsidP="008B344E">
            <w:pPr>
              <w:jc w:val="center"/>
              <w:rPr>
                <w:sz w:val="16"/>
                <w:szCs w:val="16"/>
                <w:lang w:val="en-US"/>
              </w:rPr>
            </w:pPr>
            <w:r w:rsidRPr="00C97908">
              <w:rPr>
                <w:sz w:val="16"/>
                <w:szCs w:val="16"/>
                <w:lang w:val="en-US"/>
              </w:rPr>
              <w:t>0,187</w:t>
            </w:r>
          </w:p>
        </w:tc>
      </w:tr>
      <w:tr w:rsidR="002E1E18" w:rsidRPr="00B40365" w14:paraId="69C3F3BC"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DD1376"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5F408249" w14:textId="77777777" w:rsidR="002E1E18" w:rsidRPr="00B40365" w:rsidRDefault="002E1E18" w:rsidP="008B344E">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48D3246D" w14:textId="77777777" w:rsidR="002E1E18" w:rsidRPr="00C97908" w:rsidRDefault="002E1E18" w:rsidP="008B344E">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672957BD"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817EE50"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091E482F" w14:textId="77777777" w:rsidR="002E1E18" w:rsidRPr="00C97908" w:rsidRDefault="002E1E18" w:rsidP="008B344E">
            <w:pPr>
              <w:jc w:val="center"/>
              <w:rPr>
                <w:sz w:val="16"/>
                <w:szCs w:val="16"/>
                <w:lang w:val="en-US"/>
              </w:rPr>
            </w:pPr>
            <w:r w:rsidRPr="00C97908">
              <w:rPr>
                <w:sz w:val="16"/>
                <w:szCs w:val="16"/>
                <w:lang w:val="en-US"/>
              </w:rPr>
              <w:t>0,018</w:t>
            </w:r>
          </w:p>
        </w:tc>
      </w:tr>
      <w:tr w:rsidR="002E1E18" w:rsidRPr="00B40365" w14:paraId="716E7C83"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6A6A23"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16767757" w14:textId="77777777" w:rsidR="002E1E18" w:rsidRPr="00B40365" w:rsidRDefault="002E1E18" w:rsidP="008B344E">
            <w:pPr>
              <w:jc w:val="center"/>
              <w:rPr>
                <w:sz w:val="16"/>
                <w:szCs w:val="16"/>
                <w:lang w:val="en-US"/>
              </w:rPr>
            </w:pPr>
            <w:r w:rsidRPr="00B40365">
              <w:rPr>
                <w:sz w:val="16"/>
                <w:szCs w:val="16"/>
                <w:lang w:val="en-US"/>
              </w:rPr>
              <w:t>2952270003100</w:t>
            </w:r>
          </w:p>
        </w:tc>
        <w:tc>
          <w:tcPr>
            <w:tcW w:w="4366" w:type="dxa"/>
            <w:gridSpan w:val="4"/>
            <w:tcBorders>
              <w:top w:val="nil"/>
              <w:bottom w:val="single" w:sz="2" w:space="0" w:color="auto"/>
            </w:tcBorders>
            <w:vAlign w:val="center"/>
          </w:tcPr>
          <w:p w14:paraId="59CD080A" w14:textId="77777777" w:rsidR="002E1E18" w:rsidRPr="00C97908" w:rsidRDefault="002E1E18" w:rsidP="008B344E">
            <w:pPr>
              <w:rPr>
                <w:sz w:val="16"/>
                <w:szCs w:val="16"/>
                <w:lang w:val="en-US"/>
              </w:rPr>
            </w:pPr>
            <w:r w:rsidRPr="00C97908">
              <w:rPr>
                <w:sz w:val="16"/>
                <w:szCs w:val="16"/>
                <w:lang w:val="en-US"/>
              </w:rPr>
              <w:t>Vibrator de adincime</w:t>
            </w:r>
          </w:p>
        </w:tc>
        <w:tc>
          <w:tcPr>
            <w:tcW w:w="1021" w:type="dxa"/>
            <w:gridSpan w:val="3"/>
            <w:tcBorders>
              <w:top w:val="nil"/>
              <w:bottom w:val="single" w:sz="2" w:space="0" w:color="auto"/>
            </w:tcBorders>
            <w:vAlign w:val="center"/>
          </w:tcPr>
          <w:p w14:paraId="29BA53C2"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C2BF112"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right w:val="single" w:sz="4" w:space="0" w:color="auto"/>
            </w:tcBorders>
            <w:vAlign w:val="center"/>
          </w:tcPr>
          <w:p w14:paraId="6CCC3732" w14:textId="77777777" w:rsidR="002E1E18" w:rsidRPr="00C97908" w:rsidRDefault="002E1E18" w:rsidP="008B344E">
            <w:pPr>
              <w:jc w:val="center"/>
              <w:rPr>
                <w:sz w:val="16"/>
                <w:szCs w:val="16"/>
                <w:lang w:val="en-US"/>
              </w:rPr>
            </w:pPr>
            <w:r w:rsidRPr="00C97908">
              <w:rPr>
                <w:sz w:val="16"/>
                <w:szCs w:val="16"/>
                <w:lang w:val="en-US"/>
              </w:rPr>
              <w:t>0,108</w:t>
            </w:r>
          </w:p>
        </w:tc>
      </w:tr>
      <w:tr w:rsidR="002E1E18" w:rsidRPr="00B40365" w14:paraId="108185F4"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AB9777"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6FDE7D08" w14:textId="77777777" w:rsidR="002E1E18" w:rsidRPr="00B40365" w:rsidRDefault="002E1E18" w:rsidP="008B344E">
            <w:pPr>
              <w:jc w:val="center"/>
              <w:rPr>
                <w:sz w:val="16"/>
                <w:szCs w:val="16"/>
                <w:lang w:val="en-US"/>
              </w:rPr>
            </w:pPr>
            <w:r w:rsidRPr="00B40365">
              <w:rPr>
                <w:sz w:val="16"/>
                <w:szCs w:val="16"/>
                <w:lang w:val="en-US"/>
              </w:rPr>
              <w:t>3410520006752</w:t>
            </w:r>
          </w:p>
        </w:tc>
        <w:tc>
          <w:tcPr>
            <w:tcW w:w="4366" w:type="dxa"/>
            <w:gridSpan w:val="4"/>
            <w:tcBorders>
              <w:top w:val="nil"/>
              <w:bottom w:val="single" w:sz="2" w:space="0" w:color="auto"/>
            </w:tcBorders>
            <w:vAlign w:val="center"/>
          </w:tcPr>
          <w:p w14:paraId="456F7CB7" w14:textId="77777777" w:rsidR="002E1E18" w:rsidRPr="00C97908" w:rsidRDefault="002E1E18" w:rsidP="008B344E">
            <w:pPr>
              <w:rPr>
                <w:sz w:val="16"/>
                <w:szCs w:val="16"/>
                <w:lang w:val="en-US"/>
              </w:rPr>
            </w:pPr>
            <w:r w:rsidRPr="00C97908">
              <w:rPr>
                <w:sz w:val="16"/>
                <w:szCs w:val="16"/>
                <w:lang w:val="en-US"/>
              </w:rPr>
              <w:t>Automacara 6 - 10 tf</w:t>
            </w:r>
          </w:p>
        </w:tc>
        <w:tc>
          <w:tcPr>
            <w:tcW w:w="1021" w:type="dxa"/>
            <w:gridSpan w:val="3"/>
            <w:tcBorders>
              <w:top w:val="nil"/>
              <w:bottom w:val="single" w:sz="2" w:space="0" w:color="auto"/>
            </w:tcBorders>
            <w:vAlign w:val="center"/>
          </w:tcPr>
          <w:p w14:paraId="61104608"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85B7AAC"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right w:val="single" w:sz="4" w:space="0" w:color="auto"/>
            </w:tcBorders>
            <w:vAlign w:val="center"/>
          </w:tcPr>
          <w:p w14:paraId="787DE32F" w14:textId="77777777" w:rsidR="002E1E18" w:rsidRPr="00C97908" w:rsidRDefault="002E1E18" w:rsidP="008B344E">
            <w:pPr>
              <w:jc w:val="center"/>
              <w:rPr>
                <w:sz w:val="16"/>
                <w:szCs w:val="16"/>
                <w:lang w:val="en-US"/>
              </w:rPr>
            </w:pPr>
            <w:r w:rsidRPr="00C97908">
              <w:rPr>
                <w:sz w:val="16"/>
                <w:szCs w:val="16"/>
                <w:lang w:val="en-US"/>
              </w:rPr>
              <w:t>0,045</w:t>
            </w:r>
          </w:p>
        </w:tc>
      </w:tr>
      <w:tr w:rsidR="002E1E18" w:rsidRPr="009B70F2" w14:paraId="1D143CA4"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3FC8920" w14:textId="77777777" w:rsidR="002E1E18" w:rsidRPr="005E2CA0" w:rsidRDefault="002E1E18" w:rsidP="008B344E">
            <w:pPr>
              <w:jc w:val="center"/>
              <w:rPr>
                <w:b/>
                <w:bCs/>
                <w:sz w:val="22"/>
                <w:szCs w:val="22"/>
                <w:lang w:val="en-US"/>
              </w:rPr>
            </w:pPr>
            <w:r w:rsidRPr="005E2CA0">
              <w:rPr>
                <w:b/>
                <w:bCs/>
                <w:sz w:val="22"/>
                <w:szCs w:val="22"/>
                <w:lang w:val="en-US"/>
              </w:rPr>
              <w:t>106</w:t>
            </w:r>
          </w:p>
        </w:tc>
        <w:tc>
          <w:tcPr>
            <w:tcW w:w="1402" w:type="dxa"/>
            <w:gridSpan w:val="3"/>
            <w:tcBorders>
              <w:top w:val="single" w:sz="4" w:space="0" w:color="auto"/>
              <w:bottom w:val="single" w:sz="4" w:space="0" w:color="auto"/>
            </w:tcBorders>
            <w:vAlign w:val="center"/>
          </w:tcPr>
          <w:p w14:paraId="1A258644" w14:textId="77777777" w:rsidR="002E1E18" w:rsidRPr="005E2CA0" w:rsidRDefault="002E1E18" w:rsidP="008B344E">
            <w:pPr>
              <w:jc w:val="center"/>
              <w:rPr>
                <w:b/>
                <w:bCs/>
                <w:sz w:val="22"/>
                <w:szCs w:val="22"/>
                <w:lang w:val="en-US"/>
              </w:rPr>
            </w:pPr>
            <w:r w:rsidRPr="005E2CA0">
              <w:rPr>
                <w:b/>
                <w:bCs/>
                <w:sz w:val="22"/>
                <w:szCs w:val="22"/>
                <w:lang w:val="en-US"/>
              </w:rPr>
              <w:t>CB03B</w:t>
            </w:r>
          </w:p>
        </w:tc>
        <w:tc>
          <w:tcPr>
            <w:tcW w:w="4366" w:type="dxa"/>
            <w:gridSpan w:val="5"/>
            <w:tcBorders>
              <w:top w:val="single" w:sz="4" w:space="0" w:color="auto"/>
              <w:bottom w:val="single" w:sz="4" w:space="0" w:color="auto"/>
            </w:tcBorders>
          </w:tcPr>
          <w:p w14:paraId="2C9C98ED" w14:textId="77777777" w:rsidR="002E1E18" w:rsidRPr="005E2CA0" w:rsidRDefault="002E1E18" w:rsidP="008B344E">
            <w:pPr>
              <w:rPr>
                <w:b/>
                <w:bCs/>
                <w:sz w:val="2"/>
                <w:szCs w:val="2"/>
                <w:lang w:val="en-US"/>
              </w:rPr>
            </w:pPr>
            <w:r w:rsidRPr="005E2CA0">
              <w:rPr>
                <w:b/>
                <w:bCs/>
                <w:sz w:val="22"/>
                <w:szCs w:val="22"/>
                <w:lang w:val="en-US"/>
              </w:rPr>
              <w:t>Cofraje din panouri refolosibile, cu placaj de 15 mm pentru turnarea betonului in elevatii, ziduri drepte pina la 6 m inaltime inclusiv,  sprijinirile fiind incluse</w:t>
            </w:r>
          </w:p>
          <w:p w14:paraId="0EA374BF"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2FC28327" w14:textId="77777777" w:rsidR="002E1E18" w:rsidRPr="005E2CA0" w:rsidRDefault="002E1E18" w:rsidP="008B344E">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42E38BF"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0C43DF77" w14:textId="77777777" w:rsidR="002E1E18" w:rsidRPr="005E2CA0" w:rsidRDefault="002E1E18" w:rsidP="008B344E">
            <w:pPr>
              <w:jc w:val="center"/>
              <w:rPr>
                <w:b/>
                <w:bCs/>
                <w:sz w:val="22"/>
                <w:szCs w:val="22"/>
                <w:lang w:val="en-US"/>
              </w:rPr>
            </w:pPr>
            <w:r w:rsidRPr="005E2CA0">
              <w:rPr>
                <w:b/>
                <w:bCs/>
                <w:sz w:val="22"/>
                <w:szCs w:val="22"/>
                <w:lang w:val="en-US"/>
              </w:rPr>
              <w:t>1,80</w:t>
            </w:r>
          </w:p>
          <w:p w14:paraId="22E0972C" w14:textId="77777777" w:rsidR="002E1E18" w:rsidRPr="009B70F2" w:rsidRDefault="002E1E18" w:rsidP="008B344E">
            <w:pPr>
              <w:jc w:val="center"/>
              <w:rPr>
                <w:sz w:val="2"/>
                <w:szCs w:val="2"/>
                <w:lang w:val="en-US"/>
              </w:rPr>
            </w:pPr>
          </w:p>
        </w:tc>
      </w:tr>
      <w:tr w:rsidR="002E1E18" w:rsidRPr="00B40365" w14:paraId="5F95B053"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672843"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0C804D29" w14:textId="77777777" w:rsidR="002E1E18" w:rsidRPr="00B40365" w:rsidRDefault="002E1E18" w:rsidP="008B344E">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311CE7ED" w14:textId="77777777" w:rsidR="002E1E18" w:rsidRPr="00C97908" w:rsidRDefault="002E1E18" w:rsidP="008B344E">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3CFA3442"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5B3948D"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3556D77D" w14:textId="77777777" w:rsidR="002E1E18" w:rsidRPr="00C97908" w:rsidRDefault="002E1E18" w:rsidP="008B344E">
            <w:pPr>
              <w:jc w:val="center"/>
              <w:rPr>
                <w:sz w:val="16"/>
                <w:szCs w:val="16"/>
                <w:lang w:val="en-US"/>
              </w:rPr>
            </w:pPr>
            <w:r w:rsidRPr="00C97908">
              <w:rPr>
                <w:sz w:val="16"/>
                <w:szCs w:val="16"/>
                <w:lang w:val="en-US"/>
              </w:rPr>
              <w:t>0,27</w:t>
            </w:r>
          </w:p>
        </w:tc>
      </w:tr>
      <w:tr w:rsidR="002E1E18" w:rsidRPr="00B40365" w14:paraId="0DAB0F95"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9A38CC"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13819904" w14:textId="77777777" w:rsidR="002E1E18" w:rsidRPr="00B40365" w:rsidRDefault="002E1E18" w:rsidP="008B344E">
            <w:pPr>
              <w:jc w:val="center"/>
              <w:rPr>
                <w:sz w:val="16"/>
                <w:szCs w:val="16"/>
                <w:lang w:val="en-US"/>
              </w:rPr>
            </w:pPr>
            <w:r w:rsidRPr="00B40365">
              <w:rPr>
                <w:sz w:val="16"/>
                <w:szCs w:val="16"/>
                <w:lang w:val="en-US"/>
              </w:rPr>
              <w:t>7124010010700</w:t>
            </w:r>
          </w:p>
        </w:tc>
        <w:tc>
          <w:tcPr>
            <w:tcW w:w="4366" w:type="dxa"/>
            <w:gridSpan w:val="4"/>
            <w:tcBorders>
              <w:top w:val="nil"/>
              <w:bottom w:val="single" w:sz="2" w:space="0" w:color="auto"/>
            </w:tcBorders>
            <w:vAlign w:val="center"/>
          </w:tcPr>
          <w:p w14:paraId="6DD7FD0D" w14:textId="77777777" w:rsidR="002E1E18" w:rsidRPr="00C97908" w:rsidRDefault="002E1E18" w:rsidP="008B344E">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14:paraId="1213CA52"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C45632A"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14:paraId="2CF9FEA7" w14:textId="77777777" w:rsidR="002E1E18" w:rsidRPr="00C97908" w:rsidRDefault="002E1E18" w:rsidP="008B344E">
            <w:pPr>
              <w:jc w:val="center"/>
              <w:rPr>
                <w:sz w:val="16"/>
                <w:szCs w:val="16"/>
                <w:lang w:val="en-US"/>
              </w:rPr>
            </w:pPr>
            <w:r w:rsidRPr="00C97908">
              <w:rPr>
                <w:sz w:val="16"/>
                <w:szCs w:val="16"/>
                <w:lang w:val="en-US"/>
              </w:rPr>
              <w:t>1,44</w:t>
            </w:r>
          </w:p>
        </w:tc>
      </w:tr>
      <w:tr w:rsidR="002E1E18" w:rsidRPr="00B40365" w14:paraId="2AC378D7"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818278"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61773066" w14:textId="77777777" w:rsidR="002E1E18" w:rsidRPr="00B40365" w:rsidRDefault="002E1E18" w:rsidP="008B344E">
            <w:pPr>
              <w:jc w:val="center"/>
              <w:rPr>
                <w:sz w:val="16"/>
                <w:szCs w:val="16"/>
                <w:lang w:val="en-US"/>
              </w:rPr>
            </w:pPr>
            <w:r w:rsidRPr="00B40365">
              <w:rPr>
                <w:sz w:val="16"/>
                <w:szCs w:val="16"/>
                <w:lang w:val="en-US"/>
              </w:rPr>
              <w:t>2874125881241</w:t>
            </w:r>
          </w:p>
        </w:tc>
        <w:tc>
          <w:tcPr>
            <w:tcW w:w="4366" w:type="dxa"/>
            <w:gridSpan w:val="4"/>
            <w:tcBorders>
              <w:top w:val="nil"/>
              <w:bottom w:val="single" w:sz="2" w:space="0" w:color="auto"/>
            </w:tcBorders>
            <w:vAlign w:val="center"/>
          </w:tcPr>
          <w:p w14:paraId="3488AE2B" w14:textId="77777777" w:rsidR="002E1E18" w:rsidRPr="00C97908" w:rsidRDefault="002E1E18" w:rsidP="008B344E">
            <w:pPr>
              <w:rPr>
                <w:sz w:val="16"/>
                <w:szCs w:val="16"/>
                <w:lang w:val="en-US"/>
              </w:rPr>
            </w:pPr>
            <w:r w:rsidRPr="00C97908">
              <w:rPr>
                <w:sz w:val="16"/>
                <w:szCs w:val="16"/>
                <w:lang w:val="en-US"/>
              </w:rPr>
              <w:t>Saibe uzuale M 10</w:t>
            </w:r>
          </w:p>
        </w:tc>
        <w:tc>
          <w:tcPr>
            <w:tcW w:w="1021" w:type="dxa"/>
            <w:gridSpan w:val="3"/>
            <w:tcBorders>
              <w:top w:val="nil"/>
              <w:bottom w:val="single" w:sz="2" w:space="0" w:color="auto"/>
            </w:tcBorders>
            <w:vAlign w:val="center"/>
          </w:tcPr>
          <w:p w14:paraId="7A8E7DC9" w14:textId="77777777" w:rsidR="002E1E18" w:rsidRPr="00C97908" w:rsidRDefault="002E1E18" w:rsidP="008B34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77C83E0"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0EDC0BF5" w14:textId="77777777" w:rsidR="002E1E18" w:rsidRPr="00C97908" w:rsidRDefault="002E1E18" w:rsidP="008B344E">
            <w:pPr>
              <w:jc w:val="center"/>
              <w:rPr>
                <w:sz w:val="16"/>
                <w:szCs w:val="16"/>
                <w:lang w:val="en-US"/>
              </w:rPr>
            </w:pPr>
            <w:r w:rsidRPr="00C97908">
              <w:rPr>
                <w:sz w:val="16"/>
                <w:szCs w:val="16"/>
                <w:lang w:val="en-US"/>
              </w:rPr>
              <w:t>0,009</w:t>
            </w:r>
          </w:p>
        </w:tc>
      </w:tr>
      <w:tr w:rsidR="002E1E18" w:rsidRPr="00B40365" w14:paraId="3595229A"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FFAAD8"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1649F909" w14:textId="77777777" w:rsidR="002E1E18" w:rsidRPr="00B40365" w:rsidRDefault="002E1E18" w:rsidP="008B344E">
            <w:pPr>
              <w:jc w:val="center"/>
              <w:rPr>
                <w:sz w:val="16"/>
                <w:szCs w:val="16"/>
                <w:lang w:val="en-US"/>
              </w:rPr>
            </w:pPr>
            <w:r w:rsidRPr="00B40365">
              <w:rPr>
                <w:sz w:val="16"/>
                <w:szCs w:val="16"/>
                <w:lang w:val="en-US"/>
              </w:rPr>
              <w:t>2874115841033</w:t>
            </w:r>
          </w:p>
        </w:tc>
        <w:tc>
          <w:tcPr>
            <w:tcW w:w="4366" w:type="dxa"/>
            <w:gridSpan w:val="4"/>
            <w:tcBorders>
              <w:top w:val="nil"/>
              <w:bottom w:val="single" w:sz="2" w:space="0" w:color="auto"/>
            </w:tcBorders>
            <w:vAlign w:val="center"/>
          </w:tcPr>
          <w:p w14:paraId="2EE39C92" w14:textId="77777777" w:rsidR="002E1E18" w:rsidRPr="00C97908" w:rsidRDefault="002E1E18" w:rsidP="008B344E">
            <w:pPr>
              <w:rPr>
                <w:sz w:val="16"/>
                <w:szCs w:val="16"/>
                <w:lang w:val="en-US"/>
              </w:rPr>
            </w:pPr>
            <w:r w:rsidRPr="00C97908">
              <w:rPr>
                <w:sz w:val="16"/>
                <w:szCs w:val="16"/>
                <w:lang w:val="en-US"/>
              </w:rPr>
              <w:t>Piulite uzuale patrate M 10</w:t>
            </w:r>
          </w:p>
        </w:tc>
        <w:tc>
          <w:tcPr>
            <w:tcW w:w="1021" w:type="dxa"/>
            <w:gridSpan w:val="3"/>
            <w:tcBorders>
              <w:top w:val="nil"/>
              <w:bottom w:val="single" w:sz="2" w:space="0" w:color="auto"/>
            </w:tcBorders>
            <w:vAlign w:val="center"/>
          </w:tcPr>
          <w:p w14:paraId="6CFA5FC2" w14:textId="77777777" w:rsidR="002E1E18" w:rsidRPr="00C97908" w:rsidRDefault="002E1E18" w:rsidP="008B34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C3883B2"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14:paraId="7F2124FE" w14:textId="77777777" w:rsidR="002E1E18" w:rsidRPr="00C97908" w:rsidRDefault="002E1E18" w:rsidP="008B344E">
            <w:pPr>
              <w:jc w:val="center"/>
              <w:rPr>
                <w:sz w:val="16"/>
                <w:szCs w:val="16"/>
                <w:lang w:val="en-US"/>
              </w:rPr>
            </w:pPr>
            <w:r w:rsidRPr="00C97908">
              <w:rPr>
                <w:sz w:val="16"/>
                <w:szCs w:val="16"/>
                <w:lang w:val="en-US"/>
              </w:rPr>
              <w:t>0,54</w:t>
            </w:r>
          </w:p>
        </w:tc>
      </w:tr>
      <w:tr w:rsidR="002E1E18" w:rsidRPr="00B40365" w14:paraId="2E124E84"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5D5160"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5807AB23" w14:textId="77777777" w:rsidR="002E1E18" w:rsidRPr="00B40365" w:rsidRDefault="002E1E18" w:rsidP="008B344E">
            <w:pPr>
              <w:jc w:val="center"/>
              <w:rPr>
                <w:sz w:val="16"/>
                <w:szCs w:val="16"/>
                <w:lang w:val="en-US"/>
              </w:rPr>
            </w:pPr>
            <w:r w:rsidRPr="00B40365">
              <w:rPr>
                <w:sz w:val="16"/>
                <w:szCs w:val="16"/>
                <w:lang w:val="en-US"/>
              </w:rPr>
              <w:t>2874115825003</w:t>
            </w:r>
          </w:p>
        </w:tc>
        <w:tc>
          <w:tcPr>
            <w:tcW w:w="4366" w:type="dxa"/>
            <w:gridSpan w:val="4"/>
            <w:tcBorders>
              <w:top w:val="nil"/>
              <w:bottom w:val="single" w:sz="2" w:space="0" w:color="auto"/>
            </w:tcBorders>
            <w:vAlign w:val="center"/>
          </w:tcPr>
          <w:p w14:paraId="393D40B2" w14:textId="77777777" w:rsidR="002E1E18" w:rsidRPr="00C97908" w:rsidRDefault="002E1E18" w:rsidP="008B344E">
            <w:pPr>
              <w:rPr>
                <w:sz w:val="16"/>
                <w:szCs w:val="16"/>
                <w:lang w:val="en-US"/>
              </w:rPr>
            </w:pPr>
            <w:r w:rsidRPr="00C97908">
              <w:rPr>
                <w:sz w:val="16"/>
                <w:szCs w:val="16"/>
                <w:lang w:val="en-US"/>
              </w:rPr>
              <w:t>Suruburi uzuale patrate M 10 x 140 mm</w:t>
            </w:r>
          </w:p>
        </w:tc>
        <w:tc>
          <w:tcPr>
            <w:tcW w:w="1021" w:type="dxa"/>
            <w:gridSpan w:val="3"/>
            <w:tcBorders>
              <w:top w:val="nil"/>
              <w:bottom w:val="single" w:sz="2" w:space="0" w:color="auto"/>
            </w:tcBorders>
            <w:vAlign w:val="center"/>
          </w:tcPr>
          <w:p w14:paraId="7DE7C47A" w14:textId="77777777" w:rsidR="002E1E18" w:rsidRPr="00C97908" w:rsidRDefault="002E1E18" w:rsidP="008B34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F697807"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14:paraId="4C2E7A30" w14:textId="77777777" w:rsidR="002E1E18" w:rsidRPr="00C97908" w:rsidRDefault="002E1E18" w:rsidP="008B344E">
            <w:pPr>
              <w:jc w:val="center"/>
              <w:rPr>
                <w:sz w:val="16"/>
                <w:szCs w:val="16"/>
                <w:lang w:val="en-US"/>
              </w:rPr>
            </w:pPr>
            <w:r w:rsidRPr="00C97908">
              <w:rPr>
                <w:sz w:val="16"/>
                <w:szCs w:val="16"/>
                <w:lang w:val="en-US"/>
              </w:rPr>
              <w:t>0,54</w:t>
            </w:r>
          </w:p>
        </w:tc>
      </w:tr>
      <w:tr w:rsidR="002E1E18" w:rsidRPr="00B40365" w14:paraId="0BAD8B41"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5AF7F2"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2FE6B829" w14:textId="77777777" w:rsidR="002E1E18" w:rsidRPr="00B40365" w:rsidRDefault="002E1E18" w:rsidP="008B344E">
            <w:pPr>
              <w:jc w:val="center"/>
              <w:rPr>
                <w:sz w:val="16"/>
                <w:szCs w:val="16"/>
                <w:lang w:val="en-US"/>
              </w:rPr>
            </w:pPr>
            <w:r w:rsidRPr="00B40365">
              <w:rPr>
                <w:sz w:val="16"/>
                <w:szCs w:val="16"/>
                <w:lang w:val="en-US"/>
              </w:rPr>
              <w:t>2875276311528</w:t>
            </w:r>
          </w:p>
        </w:tc>
        <w:tc>
          <w:tcPr>
            <w:tcW w:w="4366" w:type="dxa"/>
            <w:gridSpan w:val="4"/>
            <w:tcBorders>
              <w:top w:val="nil"/>
              <w:bottom w:val="single" w:sz="2" w:space="0" w:color="auto"/>
            </w:tcBorders>
            <w:vAlign w:val="center"/>
          </w:tcPr>
          <w:p w14:paraId="4133CE0B" w14:textId="77777777" w:rsidR="002E1E18" w:rsidRPr="00C97908" w:rsidRDefault="002E1E18" w:rsidP="008B344E">
            <w:pPr>
              <w:rPr>
                <w:sz w:val="16"/>
                <w:szCs w:val="16"/>
                <w:lang w:val="en-US"/>
              </w:rPr>
            </w:pPr>
            <w:r w:rsidRPr="00C97908">
              <w:rPr>
                <w:sz w:val="16"/>
                <w:szCs w:val="16"/>
                <w:lang w:val="en-US"/>
              </w:rPr>
              <w:t>Scoabe din otel pentru constructii</w:t>
            </w:r>
          </w:p>
        </w:tc>
        <w:tc>
          <w:tcPr>
            <w:tcW w:w="1021" w:type="dxa"/>
            <w:gridSpan w:val="3"/>
            <w:tcBorders>
              <w:top w:val="nil"/>
              <w:bottom w:val="single" w:sz="2" w:space="0" w:color="auto"/>
            </w:tcBorders>
            <w:vAlign w:val="center"/>
          </w:tcPr>
          <w:p w14:paraId="7B744AF8" w14:textId="77777777" w:rsidR="002E1E18" w:rsidRPr="00C97908" w:rsidRDefault="002E1E18" w:rsidP="008B34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76CF72B"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6A52F5D3" w14:textId="77777777" w:rsidR="002E1E18" w:rsidRPr="00C97908" w:rsidRDefault="002E1E18" w:rsidP="008B344E">
            <w:pPr>
              <w:jc w:val="center"/>
              <w:rPr>
                <w:sz w:val="16"/>
                <w:szCs w:val="16"/>
                <w:lang w:val="en-US"/>
              </w:rPr>
            </w:pPr>
            <w:r w:rsidRPr="00C97908">
              <w:rPr>
                <w:sz w:val="16"/>
                <w:szCs w:val="16"/>
                <w:lang w:val="en-US"/>
              </w:rPr>
              <w:t>0,054</w:t>
            </w:r>
          </w:p>
        </w:tc>
      </w:tr>
      <w:tr w:rsidR="002E1E18" w:rsidRPr="00B40365" w14:paraId="422C1D84"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C3E9CC"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5ECFEE4" w14:textId="77777777" w:rsidR="002E1E18" w:rsidRPr="00B40365" w:rsidRDefault="002E1E18" w:rsidP="008B344E">
            <w:pPr>
              <w:jc w:val="center"/>
              <w:rPr>
                <w:sz w:val="16"/>
                <w:szCs w:val="16"/>
                <w:lang w:val="en-US"/>
              </w:rPr>
            </w:pPr>
            <w:r w:rsidRPr="00B40365">
              <w:rPr>
                <w:sz w:val="16"/>
                <w:szCs w:val="16"/>
                <w:lang w:val="en-US"/>
              </w:rPr>
              <w:t>2873145887000</w:t>
            </w:r>
          </w:p>
        </w:tc>
        <w:tc>
          <w:tcPr>
            <w:tcW w:w="4366" w:type="dxa"/>
            <w:gridSpan w:val="4"/>
            <w:tcBorders>
              <w:top w:val="nil"/>
              <w:bottom w:val="single" w:sz="2" w:space="0" w:color="auto"/>
            </w:tcBorders>
            <w:vAlign w:val="center"/>
          </w:tcPr>
          <w:p w14:paraId="2FFB4B1E" w14:textId="77777777" w:rsidR="002E1E18" w:rsidRPr="00C97908" w:rsidRDefault="002E1E18" w:rsidP="008B344E">
            <w:pPr>
              <w:rPr>
                <w:sz w:val="16"/>
                <w:szCs w:val="16"/>
                <w:lang w:val="en-US"/>
              </w:rPr>
            </w:pPr>
            <w:r w:rsidRPr="00C97908">
              <w:rPr>
                <w:sz w:val="16"/>
                <w:szCs w:val="16"/>
                <w:lang w:val="en-US"/>
              </w:rPr>
              <w:t>Cuie cu cap conic tip A pentru constructii</w:t>
            </w:r>
          </w:p>
        </w:tc>
        <w:tc>
          <w:tcPr>
            <w:tcW w:w="1021" w:type="dxa"/>
            <w:gridSpan w:val="3"/>
            <w:tcBorders>
              <w:top w:val="nil"/>
              <w:bottom w:val="single" w:sz="2" w:space="0" w:color="auto"/>
            </w:tcBorders>
            <w:vAlign w:val="center"/>
          </w:tcPr>
          <w:p w14:paraId="567D9304" w14:textId="77777777" w:rsidR="002E1E18" w:rsidRPr="00C97908" w:rsidRDefault="002E1E18" w:rsidP="008B34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A7DE77B"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3B262A28" w14:textId="77777777" w:rsidR="002E1E18" w:rsidRPr="00C97908" w:rsidRDefault="002E1E18" w:rsidP="008B344E">
            <w:pPr>
              <w:jc w:val="center"/>
              <w:rPr>
                <w:sz w:val="16"/>
                <w:szCs w:val="16"/>
                <w:lang w:val="en-US"/>
              </w:rPr>
            </w:pPr>
            <w:r w:rsidRPr="00C97908">
              <w:rPr>
                <w:sz w:val="16"/>
                <w:szCs w:val="16"/>
                <w:lang w:val="en-US"/>
              </w:rPr>
              <w:t>0,054</w:t>
            </w:r>
          </w:p>
        </w:tc>
      </w:tr>
      <w:tr w:rsidR="002E1E18" w:rsidRPr="00B40365" w14:paraId="215CA774"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753AC1"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795BC3DE" w14:textId="77777777" w:rsidR="002E1E18" w:rsidRPr="00B40365" w:rsidRDefault="002E1E18" w:rsidP="008B344E">
            <w:pPr>
              <w:jc w:val="center"/>
              <w:rPr>
                <w:sz w:val="16"/>
                <w:szCs w:val="16"/>
                <w:lang w:val="en-US"/>
              </w:rPr>
            </w:pPr>
            <w:r w:rsidRPr="00B40365">
              <w:rPr>
                <w:sz w:val="16"/>
                <w:szCs w:val="16"/>
                <w:lang w:val="en-US"/>
              </w:rPr>
              <w:t>2030122928385</w:t>
            </w:r>
          </w:p>
        </w:tc>
        <w:tc>
          <w:tcPr>
            <w:tcW w:w="4366" w:type="dxa"/>
            <w:gridSpan w:val="4"/>
            <w:tcBorders>
              <w:top w:val="nil"/>
              <w:bottom w:val="single" w:sz="2" w:space="0" w:color="auto"/>
            </w:tcBorders>
            <w:vAlign w:val="center"/>
          </w:tcPr>
          <w:p w14:paraId="50761FF9" w14:textId="77777777" w:rsidR="002E1E18" w:rsidRPr="00C97908" w:rsidRDefault="002E1E18" w:rsidP="008B344E">
            <w:pPr>
              <w:rPr>
                <w:sz w:val="16"/>
                <w:szCs w:val="16"/>
                <w:lang w:val="en-US"/>
              </w:rPr>
            </w:pPr>
            <w:r w:rsidRPr="00C97908">
              <w:rPr>
                <w:sz w:val="16"/>
                <w:szCs w:val="16"/>
                <w:lang w:val="en-US"/>
              </w:rPr>
              <w:t xml:space="preserve">Panou de cofraj cu placaj de 15 mm  </w:t>
            </w:r>
          </w:p>
        </w:tc>
        <w:tc>
          <w:tcPr>
            <w:tcW w:w="1021" w:type="dxa"/>
            <w:gridSpan w:val="3"/>
            <w:tcBorders>
              <w:top w:val="nil"/>
              <w:bottom w:val="single" w:sz="2" w:space="0" w:color="auto"/>
            </w:tcBorders>
            <w:vAlign w:val="center"/>
          </w:tcPr>
          <w:p w14:paraId="5EB564E7" w14:textId="77777777" w:rsidR="002E1E18" w:rsidRPr="00C97908" w:rsidRDefault="002E1E18" w:rsidP="008B344E">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6FECDCC3"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0,1100</w:t>
            </w:r>
          </w:p>
        </w:tc>
        <w:tc>
          <w:tcPr>
            <w:tcW w:w="1559" w:type="dxa"/>
            <w:gridSpan w:val="2"/>
            <w:tcBorders>
              <w:top w:val="nil"/>
              <w:bottom w:val="single" w:sz="2" w:space="0" w:color="auto"/>
            </w:tcBorders>
            <w:vAlign w:val="center"/>
          </w:tcPr>
          <w:p w14:paraId="6CDE25CA" w14:textId="77777777" w:rsidR="002E1E18" w:rsidRPr="00C97908" w:rsidRDefault="002E1E18" w:rsidP="008B344E">
            <w:pPr>
              <w:jc w:val="center"/>
              <w:rPr>
                <w:sz w:val="16"/>
                <w:szCs w:val="16"/>
                <w:lang w:val="en-US"/>
              </w:rPr>
            </w:pPr>
            <w:r w:rsidRPr="00C97908">
              <w:rPr>
                <w:sz w:val="16"/>
                <w:szCs w:val="16"/>
                <w:lang w:val="en-US"/>
              </w:rPr>
              <w:t>0,198</w:t>
            </w:r>
          </w:p>
        </w:tc>
      </w:tr>
      <w:tr w:rsidR="002E1E18" w:rsidRPr="00B40365" w14:paraId="4499BF66"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90C45C"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1EC9F89B" w14:textId="77777777" w:rsidR="002E1E18" w:rsidRPr="00B40365" w:rsidRDefault="002E1E18" w:rsidP="008B344E">
            <w:pPr>
              <w:jc w:val="center"/>
              <w:rPr>
                <w:sz w:val="16"/>
                <w:szCs w:val="16"/>
                <w:lang w:val="en-US"/>
              </w:rPr>
            </w:pPr>
            <w:r w:rsidRPr="00B40365">
              <w:rPr>
                <w:sz w:val="16"/>
                <w:szCs w:val="16"/>
                <w:lang w:val="en-US"/>
              </w:rPr>
              <w:t>2010102904340</w:t>
            </w:r>
          </w:p>
        </w:tc>
        <w:tc>
          <w:tcPr>
            <w:tcW w:w="4366" w:type="dxa"/>
            <w:gridSpan w:val="4"/>
            <w:tcBorders>
              <w:top w:val="nil"/>
              <w:bottom w:val="single" w:sz="2" w:space="0" w:color="auto"/>
            </w:tcBorders>
            <w:vAlign w:val="center"/>
          </w:tcPr>
          <w:p w14:paraId="45531D76" w14:textId="77777777" w:rsidR="002E1E18" w:rsidRPr="00C97908" w:rsidRDefault="002E1E18" w:rsidP="008B344E">
            <w:pPr>
              <w:rPr>
                <w:sz w:val="16"/>
                <w:szCs w:val="16"/>
                <w:lang w:val="en-US"/>
              </w:rPr>
            </w:pPr>
            <w:r w:rsidRPr="00C97908">
              <w:rPr>
                <w:sz w:val="16"/>
                <w:szCs w:val="16"/>
                <w:lang w:val="en-US"/>
              </w:rPr>
              <w:t>Dulapi de rasinoase</w:t>
            </w:r>
          </w:p>
        </w:tc>
        <w:tc>
          <w:tcPr>
            <w:tcW w:w="1021" w:type="dxa"/>
            <w:gridSpan w:val="3"/>
            <w:tcBorders>
              <w:top w:val="nil"/>
              <w:bottom w:val="single" w:sz="2" w:space="0" w:color="auto"/>
            </w:tcBorders>
            <w:vAlign w:val="center"/>
          </w:tcPr>
          <w:p w14:paraId="209E18D4"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C2B3223"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502F6099" w14:textId="77777777" w:rsidR="002E1E18" w:rsidRPr="00C97908" w:rsidRDefault="002E1E18" w:rsidP="008B344E">
            <w:pPr>
              <w:jc w:val="center"/>
              <w:rPr>
                <w:sz w:val="16"/>
                <w:szCs w:val="16"/>
                <w:lang w:val="en-US"/>
              </w:rPr>
            </w:pPr>
            <w:r w:rsidRPr="00C97908">
              <w:rPr>
                <w:sz w:val="16"/>
                <w:szCs w:val="16"/>
                <w:lang w:val="en-US"/>
              </w:rPr>
              <w:t>0,002</w:t>
            </w:r>
          </w:p>
        </w:tc>
      </w:tr>
      <w:tr w:rsidR="002E1E18" w:rsidRPr="00B40365" w14:paraId="22E2B979"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508285"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00AC19B0" w14:textId="77777777" w:rsidR="002E1E18" w:rsidRPr="00B40365" w:rsidRDefault="002E1E18" w:rsidP="008B344E">
            <w:pPr>
              <w:jc w:val="center"/>
              <w:rPr>
                <w:sz w:val="16"/>
                <w:szCs w:val="16"/>
                <w:lang w:val="en-US"/>
              </w:rPr>
            </w:pPr>
            <w:r w:rsidRPr="00B40365">
              <w:rPr>
                <w:sz w:val="16"/>
                <w:szCs w:val="16"/>
                <w:lang w:val="en-US"/>
              </w:rPr>
              <w:t>2010102903495</w:t>
            </w:r>
          </w:p>
        </w:tc>
        <w:tc>
          <w:tcPr>
            <w:tcW w:w="4366" w:type="dxa"/>
            <w:gridSpan w:val="4"/>
            <w:tcBorders>
              <w:top w:val="nil"/>
              <w:bottom w:val="single" w:sz="2" w:space="0" w:color="auto"/>
            </w:tcBorders>
            <w:vAlign w:val="center"/>
          </w:tcPr>
          <w:p w14:paraId="65622198" w14:textId="77777777" w:rsidR="002E1E18" w:rsidRPr="00C97908" w:rsidRDefault="002E1E18" w:rsidP="008B344E">
            <w:pPr>
              <w:rPr>
                <w:sz w:val="16"/>
                <w:szCs w:val="16"/>
                <w:lang w:val="en-US"/>
              </w:rPr>
            </w:pPr>
            <w:r w:rsidRPr="00C97908">
              <w:rPr>
                <w:sz w:val="16"/>
                <w:szCs w:val="16"/>
                <w:lang w:val="en-US"/>
              </w:rPr>
              <w:t>Scinduri de rasinoase</w:t>
            </w:r>
          </w:p>
        </w:tc>
        <w:tc>
          <w:tcPr>
            <w:tcW w:w="1021" w:type="dxa"/>
            <w:gridSpan w:val="3"/>
            <w:tcBorders>
              <w:top w:val="nil"/>
              <w:bottom w:val="single" w:sz="2" w:space="0" w:color="auto"/>
            </w:tcBorders>
            <w:vAlign w:val="center"/>
          </w:tcPr>
          <w:p w14:paraId="00AFA7F4"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DCAF183"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1DA01F6F" w14:textId="77777777" w:rsidR="002E1E18" w:rsidRPr="00C97908" w:rsidRDefault="002E1E18" w:rsidP="008B344E">
            <w:pPr>
              <w:jc w:val="center"/>
              <w:rPr>
                <w:sz w:val="16"/>
                <w:szCs w:val="16"/>
                <w:lang w:val="en-US"/>
              </w:rPr>
            </w:pPr>
            <w:r w:rsidRPr="00C97908">
              <w:rPr>
                <w:sz w:val="16"/>
                <w:szCs w:val="16"/>
                <w:lang w:val="en-US"/>
              </w:rPr>
              <w:t>0,002</w:t>
            </w:r>
          </w:p>
        </w:tc>
      </w:tr>
      <w:tr w:rsidR="002E1E18" w:rsidRPr="00B40365" w14:paraId="3C815311"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F209C2"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566D3729" w14:textId="77777777" w:rsidR="002E1E18" w:rsidRPr="00B40365" w:rsidRDefault="002E1E18" w:rsidP="008B344E">
            <w:pPr>
              <w:jc w:val="center"/>
              <w:rPr>
                <w:sz w:val="16"/>
                <w:szCs w:val="16"/>
                <w:lang w:val="en-US"/>
              </w:rPr>
            </w:pPr>
            <w:r w:rsidRPr="00B40365">
              <w:rPr>
                <w:sz w:val="16"/>
                <w:szCs w:val="16"/>
                <w:lang w:val="en-US"/>
              </w:rPr>
              <w:t>2010102900900</w:t>
            </w:r>
          </w:p>
        </w:tc>
        <w:tc>
          <w:tcPr>
            <w:tcW w:w="4366" w:type="dxa"/>
            <w:gridSpan w:val="4"/>
            <w:tcBorders>
              <w:top w:val="nil"/>
              <w:bottom w:val="single" w:sz="2" w:space="0" w:color="auto"/>
            </w:tcBorders>
            <w:vAlign w:val="center"/>
          </w:tcPr>
          <w:p w14:paraId="36E9F816" w14:textId="77777777" w:rsidR="002E1E18" w:rsidRPr="00C97908" w:rsidRDefault="002E1E18" w:rsidP="008B344E">
            <w:pPr>
              <w:rPr>
                <w:sz w:val="16"/>
                <w:szCs w:val="16"/>
                <w:lang w:val="en-US"/>
              </w:rPr>
            </w:pPr>
            <w:r w:rsidRPr="00C97908">
              <w:rPr>
                <w:sz w:val="16"/>
                <w:szCs w:val="16"/>
                <w:lang w:val="en-US"/>
              </w:rPr>
              <w:t>Lemn rotund de rasinoase</w:t>
            </w:r>
          </w:p>
        </w:tc>
        <w:tc>
          <w:tcPr>
            <w:tcW w:w="1021" w:type="dxa"/>
            <w:gridSpan w:val="3"/>
            <w:tcBorders>
              <w:top w:val="nil"/>
              <w:bottom w:val="single" w:sz="2" w:space="0" w:color="auto"/>
            </w:tcBorders>
            <w:vAlign w:val="center"/>
          </w:tcPr>
          <w:p w14:paraId="48DF35D0"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62053E4"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tcBorders>
            <w:vAlign w:val="center"/>
          </w:tcPr>
          <w:p w14:paraId="113F17D0" w14:textId="77777777" w:rsidR="002E1E18" w:rsidRPr="00C97908" w:rsidRDefault="002E1E18" w:rsidP="008B344E">
            <w:pPr>
              <w:jc w:val="center"/>
              <w:rPr>
                <w:sz w:val="16"/>
                <w:szCs w:val="16"/>
                <w:lang w:val="en-US"/>
              </w:rPr>
            </w:pPr>
            <w:r w:rsidRPr="00C97908">
              <w:rPr>
                <w:sz w:val="16"/>
                <w:szCs w:val="16"/>
                <w:lang w:val="en-US"/>
              </w:rPr>
              <w:t>0,003</w:t>
            </w:r>
          </w:p>
        </w:tc>
      </w:tr>
      <w:tr w:rsidR="002E1E18" w:rsidRPr="00B40365" w14:paraId="3EE6A28B"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5C781C"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1E78A836" w14:textId="77777777" w:rsidR="002E1E18" w:rsidRPr="00B40365" w:rsidRDefault="002E1E18" w:rsidP="008B344E">
            <w:pPr>
              <w:jc w:val="center"/>
              <w:rPr>
                <w:sz w:val="16"/>
                <w:szCs w:val="16"/>
                <w:lang w:val="en-US"/>
              </w:rPr>
            </w:pPr>
            <w:r w:rsidRPr="00B40365">
              <w:rPr>
                <w:sz w:val="16"/>
                <w:szCs w:val="16"/>
                <w:lang w:val="en-US"/>
              </w:rPr>
              <w:t>2320187315789</w:t>
            </w:r>
          </w:p>
        </w:tc>
        <w:tc>
          <w:tcPr>
            <w:tcW w:w="4366" w:type="dxa"/>
            <w:gridSpan w:val="4"/>
            <w:tcBorders>
              <w:top w:val="nil"/>
              <w:bottom w:val="single" w:sz="2" w:space="0" w:color="auto"/>
            </w:tcBorders>
            <w:vAlign w:val="center"/>
          </w:tcPr>
          <w:p w14:paraId="15D9D186" w14:textId="77777777" w:rsidR="002E1E18" w:rsidRPr="00C97908" w:rsidRDefault="002E1E18" w:rsidP="008B344E">
            <w:pPr>
              <w:rPr>
                <w:sz w:val="16"/>
                <w:szCs w:val="16"/>
                <w:lang w:val="en-US"/>
              </w:rPr>
            </w:pPr>
            <w:r w:rsidRPr="00C97908">
              <w:rPr>
                <w:sz w:val="16"/>
                <w:szCs w:val="16"/>
                <w:lang w:val="en-US"/>
              </w:rPr>
              <w:t>Decofrol</w:t>
            </w:r>
          </w:p>
        </w:tc>
        <w:tc>
          <w:tcPr>
            <w:tcW w:w="1021" w:type="dxa"/>
            <w:gridSpan w:val="3"/>
            <w:tcBorders>
              <w:top w:val="nil"/>
              <w:bottom w:val="single" w:sz="2" w:space="0" w:color="auto"/>
            </w:tcBorders>
            <w:vAlign w:val="center"/>
          </w:tcPr>
          <w:p w14:paraId="6047B41B" w14:textId="77777777" w:rsidR="002E1E18" w:rsidRPr="00C97908" w:rsidRDefault="002E1E18" w:rsidP="008B34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9D55304"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47DE86D0" w14:textId="77777777" w:rsidR="002E1E18" w:rsidRPr="00C97908" w:rsidRDefault="002E1E18" w:rsidP="008B344E">
            <w:pPr>
              <w:jc w:val="center"/>
              <w:rPr>
                <w:sz w:val="16"/>
                <w:szCs w:val="16"/>
                <w:lang w:val="en-US"/>
              </w:rPr>
            </w:pPr>
            <w:r w:rsidRPr="00C97908">
              <w:rPr>
                <w:sz w:val="16"/>
                <w:szCs w:val="16"/>
                <w:lang w:val="en-US"/>
              </w:rPr>
              <w:t>0,216</w:t>
            </w:r>
          </w:p>
        </w:tc>
      </w:tr>
      <w:tr w:rsidR="002E1E18" w:rsidRPr="00B40365" w14:paraId="713F026F"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F68530"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7C606258" w14:textId="77777777" w:rsidR="002E1E18" w:rsidRPr="00B40365" w:rsidRDefault="002E1E18" w:rsidP="008B344E">
            <w:pPr>
              <w:jc w:val="center"/>
              <w:rPr>
                <w:sz w:val="16"/>
                <w:szCs w:val="16"/>
                <w:lang w:val="en-US"/>
              </w:rPr>
            </w:pPr>
            <w:r w:rsidRPr="00B40365">
              <w:rPr>
                <w:sz w:val="16"/>
                <w:szCs w:val="16"/>
                <w:lang w:val="en-US"/>
              </w:rPr>
              <w:t>3410520006752</w:t>
            </w:r>
          </w:p>
        </w:tc>
        <w:tc>
          <w:tcPr>
            <w:tcW w:w="4366" w:type="dxa"/>
            <w:gridSpan w:val="4"/>
            <w:tcBorders>
              <w:top w:val="nil"/>
              <w:bottom w:val="single" w:sz="2" w:space="0" w:color="auto"/>
            </w:tcBorders>
            <w:vAlign w:val="center"/>
          </w:tcPr>
          <w:p w14:paraId="18A9B6FE" w14:textId="77777777" w:rsidR="002E1E18" w:rsidRPr="00C97908" w:rsidRDefault="002E1E18" w:rsidP="008B344E">
            <w:pPr>
              <w:rPr>
                <w:sz w:val="16"/>
                <w:szCs w:val="16"/>
                <w:lang w:val="en-US"/>
              </w:rPr>
            </w:pPr>
            <w:r w:rsidRPr="00C97908">
              <w:rPr>
                <w:sz w:val="16"/>
                <w:szCs w:val="16"/>
                <w:lang w:val="en-US"/>
              </w:rPr>
              <w:t>Automacara 6 - 10 tf</w:t>
            </w:r>
          </w:p>
        </w:tc>
        <w:tc>
          <w:tcPr>
            <w:tcW w:w="1021" w:type="dxa"/>
            <w:gridSpan w:val="3"/>
            <w:tcBorders>
              <w:top w:val="nil"/>
              <w:bottom w:val="single" w:sz="2" w:space="0" w:color="auto"/>
            </w:tcBorders>
            <w:vAlign w:val="center"/>
          </w:tcPr>
          <w:p w14:paraId="41DDECD7"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9D3C147"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4BAAC471" w14:textId="77777777" w:rsidR="002E1E18" w:rsidRPr="00C97908" w:rsidRDefault="002E1E18" w:rsidP="008B344E">
            <w:pPr>
              <w:jc w:val="center"/>
              <w:rPr>
                <w:sz w:val="16"/>
                <w:szCs w:val="16"/>
                <w:lang w:val="en-US"/>
              </w:rPr>
            </w:pPr>
            <w:r w:rsidRPr="00C97908">
              <w:rPr>
                <w:sz w:val="16"/>
                <w:szCs w:val="16"/>
                <w:lang w:val="en-US"/>
              </w:rPr>
              <w:t>0,036</w:t>
            </w:r>
          </w:p>
        </w:tc>
      </w:tr>
      <w:tr w:rsidR="002E1E18" w:rsidRPr="009B70F2" w14:paraId="0A5C4B30"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94D3EEF" w14:textId="77777777" w:rsidR="002E1E18" w:rsidRPr="005E2CA0" w:rsidRDefault="002E1E18" w:rsidP="008B344E">
            <w:pPr>
              <w:jc w:val="center"/>
              <w:rPr>
                <w:b/>
                <w:bCs/>
                <w:sz w:val="22"/>
                <w:szCs w:val="22"/>
                <w:lang w:val="en-US"/>
              </w:rPr>
            </w:pPr>
            <w:r w:rsidRPr="005E2CA0">
              <w:rPr>
                <w:b/>
                <w:bCs/>
                <w:sz w:val="22"/>
                <w:szCs w:val="22"/>
                <w:lang w:val="en-US"/>
              </w:rPr>
              <w:t>107</w:t>
            </w:r>
          </w:p>
        </w:tc>
        <w:tc>
          <w:tcPr>
            <w:tcW w:w="1402" w:type="dxa"/>
            <w:gridSpan w:val="3"/>
            <w:tcBorders>
              <w:top w:val="single" w:sz="4" w:space="0" w:color="auto"/>
              <w:bottom w:val="single" w:sz="4" w:space="0" w:color="auto"/>
            </w:tcBorders>
            <w:vAlign w:val="center"/>
          </w:tcPr>
          <w:p w14:paraId="43740BCC" w14:textId="77777777" w:rsidR="002E1E18" w:rsidRPr="005E2CA0" w:rsidRDefault="002E1E18" w:rsidP="008B344E">
            <w:pPr>
              <w:jc w:val="center"/>
              <w:rPr>
                <w:b/>
                <w:bCs/>
                <w:sz w:val="22"/>
                <w:szCs w:val="22"/>
                <w:lang w:val="en-US"/>
              </w:rPr>
            </w:pPr>
            <w:r w:rsidRPr="005E2CA0">
              <w:rPr>
                <w:b/>
                <w:bCs/>
                <w:sz w:val="22"/>
                <w:szCs w:val="22"/>
                <w:lang w:val="en-US"/>
              </w:rPr>
              <w:t>CL17B</w:t>
            </w:r>
          </w:p>
        </w:tc>
        <w:tc>
          <w:tcPr>
            <w:tcW w:w="4366" w:type="dxa"/>
            <w:gridSpan w:val="5"/>
            <w:tcBorders>
              <w:top w:val="single" w:sz="4" w:space="0" w:color="auto"/>
              <w:bottom w:val="single" w:sz="4" w:space="0" w:color="auto"/>
            </w:tcBorders>
          </w:tcPr>
          <w:p w14:paraId="55F57B0F" w14:textId="77777777" w:rsidR="002E1E18" w:rsidRPr="005E2CA0" w:rsidRDefault="002E1E18" w:rsidP="008B344E">
            <w:pPr>
              <w:rPr>
                <w:b/>
                <w:bCs/>
                <w:sz w:val="2"/>
                <w:szCs w:val="2"/>
                <w:lang w:val="en-US"/>
              </w:rPr>
            </w:pPr>
            <w:r w:rsidRPr="005E2CA0">
              <w:rPr>
                <w:b/>
                <w:bCs/>
                <w:sz w:val="22"/>
                <w:szCs w:val="22"/>
                <w:lang w:val="en-US"/>
              </w:rPr>
              <w:t>Confectii metalice diverse, montate aparent: grile de protectie nr. 1 si nr. 2</w:t>
            </w:r>
          </w:p>
          <w:p w14:paraId="457EC225"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2AEADB29" w14:textId="77777777" w:rsidR="002E1E18" w:rsidRPr="005E2CA0" w:rsidRDefault="002E1E18" w:rsidP="008B344E">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0EE685F2"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3CAD446B" w14:textId="77777777" w:rsidR="002E1E18" w:rsidRPr="005E2CA0" w:rsidRDefault="002E1E18" w:rsidP="008B344E">
            <w:pPr>
              <w:jc w:val="center"/>
              <w:rPr>
                <w:b/>
                <w:bCs/>
                <w:sz w:val="22"/>
                <w:szCs w:val="22"/>
                <w:lang w:val="en-US"/>
              </w:rPr>
            </w:pPr>
            <w:r w:rsidRPr="005E2CA0">
              <w:rPr>
                <w:b/>
                <w:bCs/>
                <w:sz w:val="22"/>
                <w:szCs w:val="22"/>
                <w:lang w:val="en-US"/>
              </w:rPr>
              <w:t>25,80</w:t>
            </w:r>
          </w:p>
          <w:p w14:paraId="5E269CDA" w14:textId="77777777" w:rsidR="002E1E18" w:rsidRPr="009B70F2" w:rsidRDefault="002E1E18" w:rsidP="008B344E">
            <w:pPr>
              <w:jc w:val="center"/>
              <w:rPr>
                <w:sz w:val="2"/>
                <w:szCs w:val="2"/>
                <w:lang w:val="en-US"/>
              </w:rPr>
            </w:pPr>
          </w:p>
        </w:tc>
      </w:tr>
      <w:tr w:rsidR="002E1E18" w:rsidRPr="00B40365" w14:paraId="7080B874"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BD2ACF"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21200DC9" w14:textId="77777777" w:rsidR="002E1E18" w:rsidRPr="00B40365" w:rsidRDefault="002E1E18" w:rsidP="008B344E">
            <w:pPr>
              <w:jc w:val="center"/>
              <w:rPr>
                <w:sz w:val="16"/>
                <w:szCs w:val="16"/>
                <w:lang w:val="en-US"/>
              </w:rPr>
            </w:pPr>
            <w:r w:rsidRPr="00B40365">
              <w:rPr>
                <w:sz w:val="16"/>
                <w:szCs w:val="16"/>
                <w:lang w:val="en-US"/>
              </w:rPr>
              <w:t>7214240021810</w:t>
            </w:r>
          </w:p>
        </w:tc>
        <w:tc>
          <w:tcPr>
            <w:tcW w:w="4366" w:type="dxa"/>
            <w:gridSpan w:val="4"/>
            <w:tcBorders>
              <w:top w:val="nil"/>
              <w:bottom w:val="single" w:sz="2" w:space="0" w:color="auto"/>
            </w:tcBorders>
            <w:vAlign w:val="center"/>
          </w:tcPr>
          <w:p w14:paraId="65BD8F8A" w14:textId="77777777" w:rsidR="002E1E18" w:rsidRPr="00C97908" w:rsidRDefault="002E1E18" w:rsidP="008B344E">
            <w:pPr>
              <w:rPr>
                <w:sz w:val="16"/>
                <w:szCs w:val="16"/>
                <w:lang w:val="en-US"/>
              </w:rPr>
            </w:pPr>
            <w:r w:rsidRPr="00C97908">
              <w:rPr>
                <w:sz w:val="16"/>
                <w:szCs w:val="16"/>
                <w:lang w:val="en-US"/>
              </w:rPr>
              <w:t>Lacatus CM</w:t>
            </w:r>
          </w:p>
        </w:tc>
        <w:tc>
          <w:tcPr>
            <w:tcW w:w="1021" w:type="dxa"/>
            <w:gridSpan w:val="3"/>
            <w:tcBorders>
              <w:top w:val="nil"/>
              <w:bottom w:val="single" w:sz="2" w:space="0" w:color="auto"/>
            </w:tcBorders>
            <w:vAlign w:val="center"/>
          </w:tcPr>
          <w:p w14:paraId="343891D3"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93F2CAE"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0,1900</w:t>
            </w:r>
          </w:p>
        </w:tc>
        <w:tc>
          <w:tcPr>
            <w:tcW w:w="1559" w:type="dxa"/>
            <w:gridSpan w:val="2"/>
            <w:tcBorders>
              <w:top w:val="nil"/>
              <w:bottom w:val="single" w:sz="2" w:space="0" w:color="auto"/>
            </w:tcBorders>
            <w:vAlign w:val="center"/>
          </w:tcPr>
          <w:p w14:paraId="07A21809" w14:textId="77777777" w:rsidR="002E1E18" w:rsidRPr="00C97908" w:rsidRDefault="002E1E18" w:rsidP="008B344E">
            <w:pPr>
              <w:jc w:val="center"/>
              <w:rPr>
                <w:sz w:val="16"/>
                <w:szCs w:val="16"/>
                <w:lang w:val="en-US"/>
              </w:rPr>
            </w:pPr>
            <w:r w:rsidRPr="00C97908">
              <w:rPr>
                <w:sz w:val="16"/>
                <w:szCs w:val="16"/>
                <w:lang w:val="en-US"/>
              </w:rPr>
              <w:t>4,902</w:t>
            </w:r>
          </w:p>
        </w:tc>
      </w:tr>
      <w:tr w:rsidR="002E1E18" w:rsidRPr="00B40365" w14:paraId="42790093"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313A45"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1C9533EC" w14:textId="77777777" w:rsidR="002E1E18" w:rsidRPr="00B40365" w:rsidRDefault="002E1E18" w:rsidP="008B344E">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2F5A9D2" w14:textId="77777777" w:rsidR="002E1E18" w:rsidRPr="00C97908" w:rsidRDefault="002E1E18" w:rsidP="008B344E">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580A2E6"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2F62193"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6773044E" w14:textId="77777777" w:rsidR="002E1E18" w:rsidRPr="00C97908" w:rsidRDefault="002E1E18" w:rsidP="008B344E">
            <w:pPr>
              <w:jc w:val="center"/>
              <w:rPr>
                <w:sz w:val="16"/>
                <w:szCs w:val="16"/>
                <w:lang w:val="en-US"/>
              </w:rPr>
            </w:pPr>
            <w:r w:rsidRPr="00C97908">
              <w:rPr>
                <w:sz w:val="16"/>
                <w:szCs w:val="16"/>
                <w:lang w:val="en-US"/>
              </w:rPr>
              <w:t>0,258</w:t>
            </w:r>
          </w:p>
        </w:tc>
      </w:tr>
      <w:tr w:rsidR="002E1E18" w:rsidRPr="00B40365" w14:paraId="51C84774"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17D1E2"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27DB93B5" w14:textId="77777777" w:rsidR="002E1E18" w:rsidRPr="00B40365" w:rsidRDefault="002E1E18" w:rsidP="008B344E">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14:paraId="2DBE60F8" w14:textId="77777777" w:rsidR="002E1E18" w:rsidRPr="00C97908" w:rsidRDefault="002E1E18" w:rsidP="008B344E">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14:paraId="7B9AD83E"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E66ADAB"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44216FBC" w14:textId="77777777" w:rsidR="002E1E18" w:rsidRPr="00C97908" w:rsidRDefault="002E1E18" w:rsidP="008B344E">
            <w:pPr>
              <w:jc w:val="center"/>
              <w:rPr>
                <w:sz w:val="16"/>
                <w:szCs w:val="16"/>
                <w:lang w:val="en-US"/>
              </w:rPr>
            </w:pPr>
            <w:r w:rsidRPr="00C97908">
              <w:rPr>
                <w:sz w:val="16"/>
                <w:szCs w:val="16"/>
                <w:lang w:val="en-US"/>
              </w:rPr>
              <w:t>0,258</w:t>
            </w:r>
          </w:p>
        </w:tc>
      </w:tr>
      <w:tr w:rsidR="002E1E18" w:rsidRPr="00B40365" w14:paraId="5CEDE07F"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6A03E9"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7D24C228" w14:textId="77777777" w:rsidR="002E1E18" w:rsidRPr="00B40365" w:rsidRDefault="002E1E18" w:rsidP="008B344E">
            <w:pPr>
              <w:jc w:val="center"/>
              <w:rPr>
                <w:sz w:val="16"/>
                <w:szCs w:val="16"/>
                <w:lang w:val="en-US"/>
              </w:rPr>
            </w:pPr>
            <w:r w:rsidRPr="00B40365">
              <w:rPr>
                <w:sz w:val="16"/>
                <w:szCs w:val="16"/>
                <w:lang w:val="en-US"/>
              </w:rPr>
              <w:t>2811236309800</w:t>
            </w:r>
          </w:p>
        </w:tc>
        <w:tc>
          <w:tcPr>
            <w:tcW w:w="4366" w:type="dxa"/>
            <w:gridSpan w:val="4"/>
            <w:tcBorders>
              <w:top w:val="nil"/>
              <w:bottom w:val="single" w:sz="2" w:space="0" w:color="auto"/>
            </w:tcBorders>
            <w:vAlign w:val="center"/>
          </w:tcPr>
          <w:p w14:paraId="0639616F" w14:textId="77777777" w:rsidR="002E1E18" w:rsidRPr="00C97908" w:rsidRDefault="002E1E18" w:rsidP="008B344E">
            <w:pPr>
              <w:rPr>
                <w:sz w:val="16"/>
                <w:szCs w:val="16"/>
                <w:lang w:val="en-US"/>
              </w:rPr>
            </w:pPr>
            <w:r w:rsidRPr="00C97908">
              <w:rPr>
                <w:sz w:val="16"/>
                <w:szCs w:val="16"/>
                <w:lang w:val="en-US"/>
              </w:rPr>
              <w:t>Confectii metalice diverse</w:t>
            </w:r>
          </w:p>
        </w:tc>
        <w:tc>
          <w:tcPr>
            <w:tcW w:w="1021" w:type="dxa"/>
            <w:gridSpan w:val="3"/>
            <w:tcBorders>
              <w:top w:val="nil"/>
              <w:bottom w:val="single" w:sz="2" w:space="0" w:color="auto"/>
            </w:tcBorders>
            <w:vAlign w:val="center"/>
          </w:tcPr>
          <w:p w14:paraId="625B9E30" w14:textId="77777777" w:rsidR="002E1E18" w:rsidRPr="00C97908" w:rsidRDefault="002E1E18" w:rsidP="008B34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FD0807C"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CDE0837" w14:textId="77777777" w:rsidR="002E1E18" w:rsidRPr="00C97908" w:rsidRDefault="002E1E18" w:rsidP="008B344E">
            <w:pPr>
              <w:jc w:val="center"/>
              <w:rPr>
                <w:sz w:val="16"/>
                <w:szCs w:val="16"/>
                <w:lang w:val="en-US"/>
              </w:rPr>
            </w:pPr>
            <w:r w:rsidRPr="00C97908">
              <w:rPr>
                <w:sz w:val="16"/>
                <w:szCs w:val="16"/>
                <w:lang w:val="en-US"/>
              </w:rPr>
              <w:t>25,80</w:t>
            </w:r>
          </w:p>
        </w:tc>
      </w:tr>
      <w:tr w:rsidR="002E1E18" w:rsidRPr="00B40365" w14:paraId="6D6849AE"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CA6305"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6B458C75" w14:textId="77777777" w:rsidR="002E1E18" w:rsidRPr="00B40365" w:rsidRDefault="002E1E18" w:rsidP="008B344E">
            <w:pPr>
              <w:jc w:val="center"/>
              <w:rPr>
                <w:sz w:val="16"/>
                <w:szCs w:val="16"/>
                <w:lang w:val="en-US"/>
              </w:rPr>
            </w:pPr>
            <w:r w:rsidRPr="00B40365">
              <w:rPr>
                <w:sz w:val="16"/>
                <w:szCs w:val="16"/>
                <w:lang w:val="en-US"/>
              </w:rPr>
              <w:t>2873155901200</w:t>
            </w:r>
          </w:p>
        </w:tc>
        <w:tc>
          <w:tcPr>
            <w:tcW w:w="4366" w:type="dxa"/>
            <w:gridSpan w:val="4"/>
            <w:tcBorders>
              <w:top w:val="nil"/>
              <w:bottom w:val="single" w:sz="2" w:space="0" w:color="auto"/>
            </w:tcBorders>
            <w:vAlign w:val="center"/>
          </w:tcPr>
          <w:p w14:paraId="662A55F1" w14:textId="77777777" w:rsidR="002E1E18" w:rsidRPr="00C97908" w:rsidRDefault="002E1E18" w:rsidP="008B344E">
            <w:pPr>
              <w:rPr>
                <w:sz w:val="16"/>
                <w:szCs w:val="16"/>
                <w:lang w:val="en-US"/>
              </w:rPr>
            </w:pPr>
            <w:r w:rsidRPr="00C97908">
              <w:rPr>
                <w:sz w:val="16"/>
                <w:szCs w:val="16"/>
                <w:lang w:val="en-US"/>
              </w:rPr>
              <w:t>Electrozi pentru sudura</w:t>
            </w:r>
          </w:p>
        </w:tc>
        <w:tc>
          <w:tcPr>
            <w:tcW w:w="1021" w:type="dxa"/>
            <w:gridSpan w:val="3"/>
            <w:tcBorders>
              <w:top w:val="nil"/>
              <w:bottom w:val="single" w:sz="2" w:space="0" w:color="auto"/>
            </w:tcBorders>
            <w:vAlign w:val="center"/>
          </w:tcPr>
          <w:p w14:paraId="012FFF0F" w14:textId="77777777" w:rsidR="002E1E18" w:rsidRPr="00C97908" w:rsidRDefault="002E1E18" w:rsidP="008B34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9588345"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43B0B6F9" w14:textId="77777777" w:rsidR="002E1E18" w:rsidRPr="00C97908" w:rsidRDefault="002E1E18" w:rsidP="008B344E">
            <w:pPr>
              <w:jc w:val="center"/>
              <w:rPr>
                <w:sz w:val="16"/>
                <w:szCs w:val="16"/>
                <w:lang w:val="en-US"/>
              </w:rPr>
            </w:pPr>
            <w:r w:rsidRPr="00C97908">
              <w:rPr>
                <w:sz w:val="16"/>
                <w:szCs w:val="16"/>
                <w:lang w:val="en-US"/>
              </w:rPr>
              <w:t>0,129</w:t>
            </w:r>
          </w:p>
        </w:tc>
      </w:tr>
      <w:tr w:rsidR="002E1E18" w:rsidRPr="00B40365" w14:paraId="53B1B474"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DF8ADA"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1EDEA3BD" w14:textId="77777777" w:rsidR="002E1E18" w:rsidRPr="00B40365" w:rsidRDefault="002E1E18" w:rsidP="008B344E">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5E3C5BA1" w14:textId="77777777" w:rsidR="002E1E18" w:rsidRPr="00C97908" w:rsidRDefault="002E1E18" w:rsidP="008B344E">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4C9424C0" w14:textId="77777777" w:rsidR="002E1E18" w:rsidRPr="00C97908" w:rsidRDefault="002E1E18" w:rsidP="008B344E">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6A52BDDA"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14:paraId="034A47D0" w14:textId="77777777" w:rsidR="002E1E18" w:rsidRPr="00C97908" w:rsidRDefault="002E1E18" w:rsidP="008B344E">
            <w:pPr>
              <w:jc w:val="center"/>
              <w:rPr>
                <w:sz w:val="16"/>
                <w:szCs w:val="16"/>
                <w:lang w:val="en-US"/>
              </w:rPr>
            </w:pPr>
            <w:r w:rsidRPr="00C97908">
              <w:rPr>
                <w:sz w:val="16"/>
                <w:szCs w:val="16"/>
                <w:lang w:val="en-US"/>
              </w:rPr>
              <w:t>0,206</w:t>
            </w:r>
          </w:p>
        </w:tc>
      </w:tr>
      <w:tr w:rsidR="002E1E18" w:rsidRPr="00B40365" w14:paraId="3E2156D1"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64A154"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268E0688" w14:textId="77777777" w:rsidR="002E1E18" w:rsidRPr="00B40365" w:rsidRDefault="002E1E18" w:rsidP="008B344E">
            <w:pPr>
              <w:jc w:val="center"/>
              <w:rPr>
                <w:sz w:val="16"/>
                <w:szCs w:val="16"/>
                <w:lang w:val="en-US"/>
              </w:rPr>
            </w:pPr>
            <w:r w:rsidRPr="00B40365">
              <w:rPr>
                <w:sz w:val="16"/>
                <w:szCs w:val="16"/>
                <w:lang w:val="en-US"/>
              </w:rPr>
              <w:t>2430126103294</w:t>
            </w:r>
          </w:p>
        </w:tc>
        <w:tc>
          <w:tcPr>
            <w:tcW w:w="4366" w:type="dxa"/>
            <w:gridSpan w:val="4"/>
            <w:tcBorders>
              <w:top w:val="nil"/>
              <w:bottom w:val="single" w:sz="2" w:space="0" w:color="auto"/>
            </w:tcBorders>
            <w:vAlign w:val="center"/>
          </w:tcPr>
          <w:p w14:paraId="319D6247" w14:textId="77777777" w:rsidR="002E1E18" w:rsidRPr="00C97908" w:rsidRDefault="002E1E18" w:rsidP="008B344E">
            <w:pPr>
              <w:rPr>
                <w:sz w:val="16"/>
                <w:szCs w:val="16"/>
                <w:lang w:val="en-US"/>
              </w:rPr>
            </w:pPr>
            <w:r w:rsidRPr="00C97908">
              <w:rPr>
                <w:sz w:val="16"/>
                <w:szCs w:val="16"/>
                <w:lang w:val="en-US"/>
              </w:rPr>
              <w:t>Vopsea minium de plumb  v.351-3 ntr 90-80</w:t>
            </w:r>
          </w:p>
        </w:tc>
        <w:tc>
          <w:tcPr>
            <w:tcW w:w="1021" w:type="dxa"/>
            <w:gridSpan w:val="3"/>
            <w:tcBorders>
              <w:top w:val="nil"/>
              <w:bottom w:val="single" w:sz="2" w:space="0" w:color="auto"/>
            </w:tcBorders>
            <w:vAlign w:val="center"/>
          </w:tcPr>
          <w:p w14:paraId="7DD01395" w14:textId="77777777" w:rsidR="002E1E18" w:rsidRPr="00C97908" w:rsidRDefault="002E1E18" w:rsidP="008B34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28C3A82"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48AD5EF9" w14:textId="77777777" w:rsidR="002E1E18" w:rsidRPr="00C97908" w:rsidRDefault="002E1E18" w:rsidP="008B344E">
            <w:pPr>
              <w:jc w:val="center"/>
              <w:rPr>
                <w:sz w:val="16"/>
                <w:szCs w:val="16"/>
                <w:lang w:val="en-US"/>
              </w:rPr>
            </w:pPr>
            <w:r w:rsidRPr="00C97908">
              <w:rPr>
                <w:sz w:val="16"/>
                <w:szCs w:val="16"/>
                <w:lang w:val="en-US"/>
              </w:rPr>
              <w:t>0,258</w:t>
            </w:r>
          </w:p>
        </w:tc>
      </w:tr>
      <w:tr w:rsidR="002E1E18" w:rsidRPr="00B40365" w14:paraId="6B53CFBB"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0C5A08"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14E6B109" w14:textId="77777777" w:rsidR="002E1E18" w:rsidRPr="00B40365" w:rsidRDefault="002E1E18" w:rsidP="008B344E">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71226EB9" w14:textId="77777777" w:rsidR="002E1E18" w:rsidRPr="00C97908" w:rsidRDefault="002E1E18" w:rsidP="008B344E">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50FEA1D9" w14:textId="77777777" w:rsidR="002E1E18" w:rsidRPr="00C97908" w:rsidRDefault="002E1E18" w:rsidP="008B34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393D860"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69E0ACD8" w14:textId="77777777" w:rsidR="002E1E18" w:rsidRPr="00C97908" w:rsidRDefault="002E1E18" w:rsidP="008B344E">
            <w:pPr>
              <w:jc w:val="center"/>
              <w:rPr>
                <w:sz w:val="16"/>
                <w:szCs w:val="16"/>
                <w:lang w:val="en-US"/>
              </w:rPr>
            </w:pPr>
            <w:r w:rsidRPr="00C97908">
              <w:rPr>
                <w:sz w:val="16"/>
                <w:szCs w:val="16"/>
                <w:lang w:val="en-US"/>
              </w:rPr>
              <w:t>0,516</w:t>
            </w:r>
          </w:p>
        </w:tc>
      </w:tr>
      <w:tr w:rsidR="002E1E18" w:rsidRPr="00B40365" w14:paraId="1B5B9E35"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551D0B"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2147D5E3" w14:textId="77777777" w:rsidR="002E1E18" w:rsidRPr="00B40365" w:rsidRDefault="002E1E18" w:rsidP="008B344E">
            <w:pPr>
              <w:jc w:val="center"/>
              <w:rPr>
                <w:sz w:val="16"/>
                <w:szCs w:val="16"/>
                <w:lang w:val="en-US"/>
              </w:rPr>
            </w:pPr>
            <w:r w:rsidRPr="00B40365">
              <w:rPr>
                <w:sz w:val="16"/>
                <w:szCs w:val="16"/>
                <w:lang w:val="en-US"/>
              </w:rPr>
              <w:t>1010126200341</w:t>
            </w:r>
          </w:p>
        </w:tc>
        <w:tc>
          <w:tcPr>
            <w:tcW w:w="4366" w:type="dxa"/>
            <w:gridSpan w:val="4"/>
            <w:tcBorders>
              <w:top w:val="nil"/>
              <w:bottom w:val="single" w:sz="2" w:space="0" w:color="auto"/>
            </w:tcBorders>
            <w:vAlign w:val="center"/>
          </w:tcPr>
          <w:p w14:paraId="5BE5235B" w14:textId="77777777" w:rsidR="002E1E18" w:rsidRPr="00C97908" w:rsidRDefault="002E1E18" w:rsidP="008B344E">
            <w:pPr>
              <w:rPr>
                <w:sz w:val="16"/>
                <w:szCs w:val="16"/>
                <w:lang w:val="en-US"/>
              </w:rPr>
            </w:pPr>
            <w:r w:rsidRPr="00C97908">
              <w:rPr>
                <w:sz w:val="16"/>
                <w:szCs w:val="16"/>
                <w:lang w:val="en-US"/>
              </w:rPr>
              <w:t>Carbuni de forja (huila)</w:t>
            </w:r>
          </w:p>
        </w:tc>
        <w:tc>
          <w:tcPr>
            <w:tcW w:w="1021" w:type="dxa"/>
            <w:gridSpan w:val="3"/>
            <w:tcBorders>
              <w:top w:val="nil"/>
              <w:bottom w:val="single" w:sz="2" w:space="0" w:color="auto"/>
            </w:tcBorders>
            <w:vAlign w:val="center"/>
          </w:tcPr>
          <w:p w14:paraId="008A3540" w14:textId="77777777" w:rsidR="002E1E18" w:rsidRPr="00C97908" w:rsidRDefault="002E1E18" w:rsidP="008B34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1298DE6"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42358C7E" w14:textId="77777777" w:rsidR="002E1E18" w:rsidRPr="00C97908" w:rsidRDefault="002E1E18" w:rsidP="008B344E">
            <w:pPr>
              <w:jc w:val="center"/>
              <w:rPr>
                <w:sz w:val="16"/>
                <w:szCs w:val="16"/>
                <w:lang w:val="en-US"/>
              </w:rPr>
            </w:pPr>
            <w:r w:rsidRPr="00C97908">
              <w:rPr>
                <w:sz w:val="16"/>
                <w:szCs w:val="16"/>
                <w:lang w:val="en-US"/>
              </w:rPr>
              <w:t>0,516</w:t>
            </w:r>
          </w:p>
        </w:tc>
      </w:tr>
      <w:tr w:rsidR="002E1E18" w:rsidRPr="009B70F2" w14:paraId="6DE9DE2B"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4D12854" w14:textId="77777777" w:rsidR="002E1E18" w:rsidRPr="005E2CA0" w:rsidRDefault="002E1E18" w:rsidP="008B344E">
            <w:pPr>
              <w:jc w:val="center"/>
              <w:rPr>
                <w:b/>
                <w:bCs/>
                <w:sz w:val="22"/>
                <w:szCs w:val="22"/>
                <w:lang w:val="en-US"/>
              </w:rPr>
            </w:pPr>
            <w:r w:rsidRPr="005E2CA0">
              <w:rPr>
                <w:b/>
                <w:bCs/>
                <w:sz w:val="22"/>
                <w:szCs w:val="22"/>
                <w:lang w:val="en-US"/>
              </w:rPr>
              <w:t>108</w:t>
            </w:r>
          </w:p>
        </w:tc>
        <w:tc>
          <w:tcPr>
            <w:tcW w:w="1402" w:type="dxa"/>
            <w:gridSpan w:val="3"/>
            <w:tcBorders>
              <w:top w:val="single" w:sz="4" w:space="0" w:color="auto"/>
              <w:bottom w:val="single" w:sz="4" w:space="0" w:color="auto"/>
            </w:tcBorders>
            <w:vAlign w:val="center"/>
          </w:tcPr>
          <w:p w14:paraId="0704E687" w14:textId="77777777" w:rsidR="002E1E18" w:rsidRPr="005E2CA0" w:rsidRDefault="002E1E18" w:rsidP="008B344E">
            <w:pPr>
              <w:jc w:val="center"/>
              <w:rPr>
                <w:b/>
                <w:bCs/>
                <w:sz w:val="22"/>
                <w:szCs w:val="22"/>
                <w:lang w:val="en-US"/>
              </w:rPr>
            </w:pPr>
            <w:r w:rsidRPr="005E2CA0">
              <w:rPr>
                <w:b/>
                <w:bCs/>
                <w:sz w:val="22"/>
                <w:szCs w:val="22"/>
                <w:lang w:val="en-US"/>
              </w:rPr>
              <w:t>IzF01A</w:t>
            </w:r>
          </w:p>
        </w:tc>
        <w:tc>
          <w:tcPr>
            <w:tcW w:w="4366" w:type="dxa"/>
            <w:gridSpan w:val="5"/>
            <w:tcBorders>
              <w:top w:val="single" w:sz="4" w:space="0" w:color="auto"/>
              <w:bottom w:val="single" w:sz="4" w:space="0" w:color="auto"/>
            </w:tcBorders>
          </w:tcPr>
          <w:p w14:paraId="620C6B82" w14:textId="77777777" w:rsidR="002E1E18" w:rsidRPr="005E2CA0" w:rsidRDefault="002E1E18" w:rsidP="008B344E">
            <w:pPr>
              <w:rPr>
                <w:b/>
                <w:bCs/>
                <w:sz w:val="2"/>
                <w:szCs w:val="2"/>
                <w:lang w:val="en-US"/>
              </w:rPr>
            </w:pPr>
            <w:r w:rsidRPr="005E2CA0">
              <w:rPr>
                <w:b/>
                <w:bCs/>
                <w:sz w:val="22"/>
                <w:szCs w:val="22"/>
                <w:lang w:val="en-US"/>
              </w:rPr>
              <w:t>Amorsarea suprafetelor pentru aplicarea stratului de difuzie, a barierei contra vaporilor, a termoizolatiei sau a hidroizolatiei pe suprafete orizontale, inclinte sau verticale, cu solutie bituminoasa (bitum taiat), in 2 straturi</w:t>
            </w:r>
          </w:p>
          <w:p w14:paraId="11854959"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415B9D1F" w14:textId="77777777" w:rsidR="002E1E18" w:rsidRPr="005E2CA0" w:rsidRDefault="002E1E18" w:rsidP="008B344E">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2A7742B"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1D208185" w14:textId="77777777" w:rsidR="002E1E18" w:rsidRPr="005E2CA0" w:rsidRDefault="002E1E18" w:rsidP="008B344E">
            <w:pPr>
              <w:jc w:val="center"/>
              <w:rPr>
                <w:b/>
                <w:bCs/>
                <w:sz w:val="22"/>
                <w:szCs w:val="22"/>
                <w:lang w:val="en-US"/>
              </w:rPr>
            </w:pPr>
            <w:r w:rsidRPr="005E2CA0">
              <w:rPr>
                <w:b/>
                <w:bCs/>
                <w:sz w:val="22"/>
                <w:szCs w:val="22"/>
                <w:lang w:val="en-US"/>
              </w:rPr>
              <w:t>33,00</w:t>
            </w:r>
          </w:p>
          <w:p w14:paraId="03159460" w14:textId="77777777" w:rsidR="002E1E18" w:rsidRPr="009B70F2" w:rsidRDefault="002E1E18" w:rsidP="008B344E">
            <w:pPr>
              <w:jc w:val="center"/>
              <w:rPr>
                <w:sz w:val="2"/>
                <w:szCs w:val="2"/>
                <w:lang w:val="en-US"/>
              </w:rPr>
            </w:pPr>
          </w:p>
        </w:tc>
      </w:tr>
      <w:tr w:rsidR="002E1E18" w:rsidRPr="00B40365" w14:paraId="6CE0EC5D"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FD19C6"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6BD29EF6" w14:textId="77777777" w:rsidR="002E1E18" w:rsidRPr="00B40365" w:rsidRDefault="002E1E18" w:rsidP="008B344E">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14:paraId="0A294200" w14:textId="77777777" w:rsidR="002E1E18" w:rsidRPr="00C97908" w:rsidRDefault="002E1E18" w:rsidP="008B344E">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14:paraId="6BD5AC93"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F4A748A"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14:paraId="6665DD1F" w14:textId="77777777" w:rsidR="002E1E18" w:rsidRPr="00C97908" w:rsidRDefault="002E1E18" w:rsidP="008B344E">
            <w:pPr>
              <w:jc w:val="center"/>
              <w:rPr>
                <w:sz w:val="16"/>
                <w:szCs w:val="16"/>
                <w:lang w:val="en-US"/>
              </w:rPr>
            </w:pPr>
            <w:r w:rsidRPr="00C97908">
              <w:rPr>
                <w:sz w:val="16"/>
                <w:szCs w:val="16"/>
                <w:lang w:val="en-US"/>
              </w:rPr>
              <w:t>1,32</w:t>
            </w:r>
          </w:p>
        </w:tc>
      </w:tr>
      <w:tr w:rsidR="002E1E18" w:rsidRPr="00B40365" w14:paraId="45D67C06"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D8A087"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10930E86" w14:textId="77777777" w:rsidR="002E1E18" w:rsidRPr="00B40365" w:rsidRDefault="002E1E18" w:rsidP="008B344E">
            <w:pPr>
              <w:jc w:val="center"/>
              <w:rPr>
                <w:sz w:val="16"/>
                <w:szCs w:val="16"/>
                <w:lang w:val="en-US"/>
              </w:rPr>
            </w:pPr>
            <w:r w:rsidRPr="00B40365">
              <w:rPr>
                <w:sz w:val="16"/>
                <w:szCs w:val="16"/>
                <w:lang w:val="en-US"/>
              </w:rPr>
              <w:t>2320322600036</w:t>
            </w:r>
          </w:p>
        </w:tc>
        <w:tc>
          <w:tcPr>
            <w:tcW w:w="4366" w:type="dxa"/>
            <w:gridSpan w:val="4"/>
            <w:tcBorders>
              <w:top w:val="nil"/>
              <w:bottom w:val="single" w:sz="2" w:space="0" w:color="auto"/>
            </w:tcBorders>
            <w:vAlign w:val="center"/>
          </w:tcPr>
          <w:p w14:paraId="74A0D5FC" w14:textId="77777777" w:rsidR="002E1E18" w:rsidRPr="00C97908" w:rsidRDefault="002E1E18" w:rsidP="008B344E">
            <w:pPr>
              <w:rPr>
                <w:sz w:val="16"/>
                <w:szCs w:val="16"/>
                <w:lang w:val="en-US"/>
              </w:rPr>
            </w:pPr>
            <w:r w:rsidRPr="00C97908">
              <w:rPr>
                <w:sz w:val="16"/>
                <w:szCs w:val="16"/>
                <w:lang w:val="en-US"/>
              </w:rPr>
              <w:t xml:space="preserve">Bitum pt. hidroizolatii </w:t>
            </w:r>
          </w:p>
        </w:tc>
        <w:tc>
          <w:tcPr>
            <w:tcW w:w="1021" w:type="dxa"/>
            <w:gridSpan w:val="3"/>
            <w:tcBorders>
              <w:top w:val="nil"/>
              <w:bottom w:val="single" w:sz="2" w:space="0" w:color="auto"/>
            </w:tcBorders>
            <w:vAlign w:val="center"/>
          </w:tcPr>
          <w:p w14:paraId="593E244C" w14:textId="77777777" w:rsidR="002E1E18" w:rsidRPr="00C97908" w:rsidRDefault="002E1E18" w:rsidP="008B34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0036C46"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5E5D8C26" w14:textId="77777777" w:rsidR="002E1E18" w:rsidRPr="00C97908" w:rsidRDefault="002E1E18" w:rsidP="008B344E">
            <w:pPr>
              <w:jc w:val="center"/>
              <w:rPr>
                <w:sz w:val="16"/>
                <w:szCs w:val="16"/>
                <w:lang w:val="en-US"/>
              </w:rPr>
            </w:pPr>
            <w:r w:rsidRPr="00C97908">
              <w:rPr>
                <w:sz w:val="16"/>
                <w:szCs w:val="16"/>
                <w:lang w:val="en-US"/>
              </w:rPr>
              <w:t>4,95</w:t>
            </w:r>
          </w:p>
        </w:tc>
      </w:tr>
      <w:tr w:rsidR="002E1E18" w:rsidRPr="00B40365" w14:paraId="3EAA5407"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60D370"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2D9C40B0" w14:textId="77777777" w:rsidR="002E1E18" w:rsidRPr="00B40365" w:rsidRDefault="002E1E18" w:rsidP="008B344E">
            <w:pPr>
              <w:jc w:val="center"/>
              <w:rPr>
                <w:sz w:val="16"/>
                <w:szCs w:val="16"/>
                <w:lang w:val="en-US"/>
              </w:rPr>
            </w:pPr>
            <w:r w:rsidRPr="00B40365">
              <w:rPr>
                <w:sz w:val="16"/>
                <w:szCs w:val="16"/>
                <w:lang w:val="en-US"/>
              </w:rPr>
              <w:t>2052152959010</w:t>
            </w:r>
          </w:p>
        </w:tc>
        <w:tc>
          <w:tcPr>
            <w:tcW w:w="4366" w:type="dxa"/>
            <w:gridSpan w:val="4"/>
            <w:tcBorders>
              <w:top w:val="nil"/>
              <w:bottom w:val="single" w:sz="2" w:space="0" w:color="auto"/>
            </w:tcBorders>
            <w:vAlign w:val="center"/>
          </w:tcPr>
          <w:p w14:paraId="5E6A60F9" w14:textId="77777777" w:rsidR="002E1E18" w:rsidRPr="00C97908" w:rsidRDefault="002E1E18" w:rsidP="008B344E">
            <w:pPr>
              <w:rPr>
                <w:sz w:val="16"/>
                <w:szCs w:val="16"/>
                <w:lang w:val="en-US"/>
              </w:rPr>
            </w:pPr>
            <w:r w:rsidRPr="00C97908">
              <w:rPr>
                <w:sz w:val="16"/>
                <w:szCs w:val="16"/>
                <w:lang w:val="en-US"/>
              </w:rPr>
              <w:t>Lemne de foc de rasinoase (deseuri)</w:t>
            </w:r>
          </w:p>
        </w:tc>
        <w:tc>
          <w:tcPr>
            <w:tcW w:w="1021" w:type="dxa"/>
            <w:gridSpan w:val="3"/>
            <w:tcBorders>
              <w:top w:val="nil"/>
              <w:bottom w:val="single" w:sz="2" w:space="0" w:color="auto"/>
            </w:tcBorders>
            <w:vAlign w:val="center"/>
          </w:tcPr>
          <w:p w14:paraId="321723C6" w14:textId="77777777" w:rsidR="002E1E18" w:rsidRPr="00C97908" w:rsidRDefault="002E1E18" w:rsidP="008B344E">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3CC42B50"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0,00005</w:t>
            </w:r>
          </w:p>
        </w:tc>
        <w:tc>
          <w:tcPr>
            <w:tcW w:w="1559" w:type="dxa"/>
            <w:gridSpan w:val="2"/>
            <w:tcBorders>
              <w:top w:val="nil"/>
              <w:bottom w:val="single" w:sz="2" w:space="0" w:color="auto"/>
            </w:tcBorders>
            <w:vAlign w:val="center"/>
          </w:tcPr>
          <w:p w14:paraId="4CBE615F" w14:textId="77777777" w:rsidR="002E1E18" w:rsidRPr="00C97908" w:rsidRDefault="002E1E18" w:rsidP="008B344E">
            <w:pPr>
              <w:jc w:val="center"/>
              <w:rPr>
                <w:sz w:val="16"/>
                <w:szCs w:val="16"/>
                <w:lang w:val="en-US"/>
              </w:rPr>
            </w:pPr>
            <w:r w:rsidRPr="00C97908">
              <w:rPr>
                <w:sz w:val="16"/>
                <w:szCs w:val="16"/>
                <w:lang w:val="en-US"/>
              </w:rPr>
              <w:t>0,002</w:t>
            </w:r>
          </w:p>
        </w:tc>
      </w:tr>
      <w:tr w:rsidR="002E1E18" w:rsidRPr="00B40365" w14:paraId="482EDE19"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665434"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1BB9298E" w14:textId="77777777" w:rsidR="002E1E18" w:rsidRPr="00B40365" w:rsidRDefault="002E1E18" w:rsidP="008B344E">
            <w:pPr>
              <w:jc w:val="center"/>
              <w:rPr>
                <w:sz w:val="16"/>
                <w:szCs w:val="16"/>
                <w:lang w:val="en-US"/>
              </w:rPr>
            </w:pPr>
            <w:r w:rsidRPr="00B40365">
              <w:rPr>
                <w:sz w:val="16"/>
                <w:szCs w:val="16"/>
                <w:lang w:val="en-US"/>
              </w:rPr>
              <w:t>2052152958990</w:t>
            </w:r>
          </w:p>
        </w:tc>
        <w:tc>
          <w:tcPr>
            <w:tcW w:w="4366" w:type="dxa"/>
            <w:gridSpan w:val="4"/>
            <w:tcBorders>
              <w:top w:val="nil"/>
              <w:bottom w:val="single" w:sz="2" w:space="0" w:color="auto"/>
            </w:tcBorders>
            <w:vAlign w:val="center"/>
          </w:tcPr>
          <w:p w14:paraId="297BFE2F" w14:textId="77777777" w:rsidR="002E1E18" w:rsidRPr="00C97908" w:rsidRDefault="002E1E18" w:rsidP="008B344E">
            <w:pPr>
              <w:rPr>
                <w:sz w:val="16"/>
                <w:szCs w:val="16"/>
                <w:lang w:val="en-US"/>
              </w:rPr>
            </w:pPr>
            <w:r w:rsidRPr="00C97908">
              <w:rPr>
                <w:sz w:val="16"/>
                <w:szCs w:val="16"/>
                <w:lang w:val="en-US"/>
              </w:rPr>
              <w:t>Lemn de foc de foioase tari L=1m livrabil in dep S 2340</w:t>
            </w:r>
          </w:p>
        </w:tc>
        <w:tc>
          <w:tcPr>
            <w:tcW w:w="1021" w:type="dxa"/>
            <w:gridSpan w:val="3"/>
            <w:tcBorders>
              <w:top w:val="nil"/>
              <w:bottom w:val="single" w:sz="2" w:space="0" w:color="auto"/>
            </w:tcBorders>
            <w:vAlign w:val="center"/>
          </w:tcPr>
          <w:p w14:paraId="14D32380" w14:textId="77777777" w:rsidR="002E1E18" w:rsidRPr="00C97908" w:rsidRDefault="002E1E18" w:rsidP="008B34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305917D"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07AB0D6E" w14:textId="77777777" w:rsidR="002E1E18" w:rsidRPr="00C97908" w:rsidRDefault="002E1E18" w:rsidP="008B344E">
            <w:pPr>
              <w:jc w:val="center"/>
              <w:rPr>
                <w:sz w:val="16"/>
                <w:szCs w:val="16"/>
                <w:lang w:val="en-US"/>
              </w:rPr>
            </w:pPr>
            <w:r w:rsidRPr="00C97908">
              <w:rPr>
                <w:sz w:val="16"/>
                <w:szCs w:val="16"/>
                <w:lang w:val="en-US"/>
              </w:rPr>
              <w:t>3,30</w:t>
            </w:r>
          </w:p>
        </w:tc>
      </w:tr>
      <w:tr w:rsidR="002E1E18" w:rsidRPr="00B40365" w14:paraId="406A1584"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0B4B33"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5150C42F" w14:textId="77777777" w:rsidR="002E1E18" w:rsidRPr="00B40365" w:rsidRDefault="002E1E18" w:rsidP="008B344E">
            <w:pPr>
              <w:jc w:val="center"/>
              <w:rPr>
                <w:sz w:val="16"/>
                <w:szCs w:val="16"/>
                <w:lang w:val="en-US"/>
              </w:rPr>
            </w:pPr>
            <w:r w:rsidRPr="00B40365">
              <w:rPr>
                <w:sz w:val="16"/>
                <w:szCs w:val="16"/>
                <w:lang w:val="en-US"/>
              </w:rPr>
              <w:t>2320166200670</w:t>
            </w:r>
          </w:p>
        </w:tc>
        <w:tc>
          <w:tcPr>
            <w:tcW w:w="4366" w:type="dxa"/>
            <w:gridSpan w:val="4"/>
            <w:tcBorders>
              <w:top w:val="nil"/>
              <w:bottom w:val="single" w:sz="2" w:space="0" w:color="auto"/>
            </w:tcBorders>
            <w:vAlign w:val="center"/>
          </w:tcPr>
          <w:p w14:paraId="2283250E" w14:textId="77777777" w:rsidR="002E1E18" w:rsidRPr="00C97908" w:rsidRDefault="002E1E18" w:rsidP="008B344E">
            <w:pPr>
              <w:rPr>
                <w:sz w:val="16"/>
                <w:szCs w:val="16"/>
                <w:lang w:val="en-US"/>
              </w:rPr>
            </w:pPr>
            <w:r w:rsidRPr="00C97908">
              <w:rPr>
                <w:sz w:val="16"/>
                <w:szCs w:val="16"/>
                <w:lang w:val="en-US"/>
              </w:rPr>
              <w:t>White spirit rafinat tip A S 44</w:t>
            </w:r>
          </w:p>
        </w:tc>
        <w:tc>
          <w:tcPr>
            <w:tcW w:w="1021" w:type="dxa"/>
            <w:gridSpan w:val="3"/>
            <w:tcBorders>
              <w:top w:val="nil"/>
              <w:bottom w:val="single" w:sz="2" w:space="0" w:color="auto"/>
            </w:tcBorders>
            <w:vAlign w:val="center"/>
          </w:tcPr>
          <w:p w14:paraId="1C3145BB" w14:textId="77777777" w:rsidR="002E1E18" w:rsidRPr="00C97908" w:rsidRDefault="002E1E18" w:rsidP="008B344E">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14:paraId="294CE0E4"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14:paraId="055C4906" w14:textId="77777777" w:rsidR="002E1E18" w:rsidRPr="00C97908" w:rsidRDefault="002E1E18" w:rsidP="008B344E">
            <w:pPr>
              <w:jc w:val="center"/>
              <w:rPr>
                <w:sz w:val="16"/>
                <w:szCs w:val="16"/>
                <w:lang w:val="en-US"/>
              </w:rPr>
            </w:pPr>
            <w:r w:rsidRPr="00C97908">
              <w:rPr>
                <w:sz w:val="16"/>
                <w:szCs w:val="16"/>
                <w:lang w:val="en-US"/>
              </w:rPr>
              <w:t>9,90</w:t>
            </w:r>
          </w:p>
        </w:tc>
      </w:tr>
      <w:tr w:rsidR="002E1E18" w:rsidRPr="00B40365" w14:paraId="58A220A4"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C8347B"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5B92301E" w14:textId="77777777" w:rsidR="002E1E18" w:rsidRPr="00B40365" w:rsidRDefault="002E1E18" w:rsidP="008B344E">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124CDC26" w14:textId="77777777" w:rsidR="002E1E18" w:rsidRPr="00C97908" w:rsidRDefault="002E1E18" w:rsidP="008B344E">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29A64AD7"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B91D3F3"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0,0002</w:t>
            </w:r>
          </w:p>
        </w:tc>
        <w:tc>
          <w:tcPr>
            <w:tcW w:w="1559" w:type="dxa"/>
            <w:gridSpan w:val="2"/>
            <w:tcBorders>
              <w:top w:val="nil"/>
              <w:bottom w:val="single" w:sz="2" w:space="0" w:color="auto"/>
              <w:right w:val="single" w:sz="4" w:space="0" w:color="auto"/>
            </w:tcBorders>
            <w:vAlign w:val="center"/>
          </w:tcPr>
          <w:p w14:paraId="547CF3CF" w14:textId="77777777" w:rsidR="002E1E18" w:rsidRPr="00C97908" w:rsidRDefault="002E1E18" w:rsidP="008B344E">
            <w:pPr>
              <w:jc w:val="center"/>
              <w:rPr>
                <w:sz w:val="16"/>
                <w:szCs w:val="16"/>
                <w:lang w:val="en-US"/>
              </w:rPr>
            </w:pPr>
            <w:r w:rsidRPr="00C97908">
              <w:rPr>
                <w:sz w:val="16"/>
                <w:szCs w:val="16"/>
                <w:lang w:val="en-US"/>
              </w:rPr>
              <w:t>0,007</w:t>
            </w:r>
          </w:p>
        </w:tc>
      </w:tr>
      <w:tr w:rsidR="002E1E18" w:rsidRPr="00B40365" w14:paraId="2B91BFC4"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CB289D"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32E20499" w14:textId="77777777" w:rsidR="002E1E18" w:rsidRPr="00B40365" w:rsidRDefault="002E1E18" w:rsidP="008B344E">
            <w:pPr>
              <w:jc w:val="center"/>
              <w:rPr>
                <w:sz w:val="16"/>
                <w:szCs w:val="16"/>
                <w:lang w:val="en-US"/>
              </w:rPr>
            </w:pPr>
            <w:r w:rsidRPr="00B40365">
              <w:rPr>
                <w:sz w:val="16"/>
                <w:szCs w:val="16"/>
                <w:lang w:val="en-US"/>
              </w:rPr>
              <w:t>2952270004029</w:t>
            </w:r>
          </w:p>
        </w:tc>
        <w:tc>
          <w:tcPr>
            <w:tcW w:w="4366" w:type="dxa"/>
            <w:gridSpan w:val="4"/>
            <w:tcBorders>
              <w:top w:val="nil"/>
              <w:bottom w:val="single" w:sz="2" w:space="0" w:color="auto"/>
            </w:tcBorders>
            <w:vAlign w:val="center"/>
          </w:tcPr>
          <w:p w14:paraId="23D73B33" w14:textId="77777777" w:rsidR="002E1E18" w:rsidRPr="00C97908" w:rsidRDefault="002E1E18" w:rsidP="008B344E">
            <w:pPr>
              <w:rPr>
                <w:sz w:val="16"/>
                <w:szCs w:val="16"/>
                <w:lang w:val="en-US"/>
              </w:rPr>
            </w:pPr>
            <w:r w:rsidRPr="00C97908">
              <w:rPr>
                <w:sz w:val="16"/>
                <w:szCs w:val="16"/>
                <w:lang w:val="en-US"/>
              </w:rPr>
              <w:t>Topitor bitum de 500 l</w:t>
            </w:r>
          </w:p>
        </w:tc>
        <w:tc>
          <w:tcPr>
            <w:tcW w:w="1021" w:type="dxa"/>
            <w:gridSpan w:val="3"/>
            <w:tcBorders>
              <w:top w:val="nil"/>
              <w:bottom w:val="single" w:sz="2" w:space="0" w:color="auto"/>
            </w:tcBorders>
            <w:vAlign w:val="center"/>
          </w:tcPr>
          <w:p w14:paraId="1306D04C"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771B301"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14:paraId="2FECD41A" w14:textId="77777777" w:rsidR="002E1E18" w:rsidRPr="00C97908" w:rsidRDefault="002E1E18" w:rsidP="008B344E">
            <w:pPr>
              <w:jc w:val="center"/>
              <w:rPr>
                <w:sz w:val="16"/>
                <w:szCs w:val="16"/>
                <w:lang w:val="en-US"/>
              </w:rPr>
            </w:pPr>
            <w:r w:rsidRPr="00C97908">
              <w:rPr>
                <w:sz w:val="16"/>
                <w:szCs w:val="16"/>
                <w:lang w:val="en-US"/>
              </w:rPr>
              <w:t>0,033</w:t>
            </w:r>
          </w:p>
        </w:tc>
      </w:tr>
      <w:tr w:rsidR="002E1E18" w:rsidRPr="009B70F2" w14:paraId="07B5577E"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1767F46" w14:textId="77777777" w:rsidR="002E1E18" w:rsidRPr="005E2CA0" w:rsidRDefault="002E1E18" w:rsidP="008B344E">
            <w:pPr>
              <w:jc w:val="center"/>
              <w:rPr>
                <w:b/>
                <w:bCs/>
                <w:sz w:val="22"/>
                <w:szCs w:val="22"/>
                <w:lang w:val="en-US"/>
              </w:rPr>
            </w:pPr>
            <w:r w:rsidRPr="005E2CA0">
              <w:rPr>
                <w:b/>
                <w:bCs/>
                <w:sz w:val="22"/>
                <w:szCs w:val="22"/>
                <w:lang w:val="en-US"/>
              </w:rPr>
              <w:t>109</w:t>
            </w:r>
          </w:p>
        </w:tc>
        <w:tc>
          <w:tcPr>
            <w:tcW w:w="1402" w:type="dxa"/>
            <w:gridSpan w:val="3"/>
            <w:tcBorders>
              <w:top w:val="single" w:sz="4" w:space="0" w:color="auto"/>
              <w:bottom w:val="single" w:sz="4" w:space="0" w:color="auto"/>
            </w:tcBorders>
            <w:vAlign w:val="center"/>
          </w:tcPr>
          <w:p w14:paraId="09FD5555" w14:textId="77777777" w:rsidR="002E1E18" w:rsidRPr="005E2CA0" w:rsidRDefault="002E1E18" w:rsidP="008B344E">
            <w:pPr>
              <w:jc w:val="center"/>
              <w:rPr>
                <w:b/>
                <w:bCs/>
                <w:sz w:val="22"/>
                <w:szCs w:val="22"/>
                <w:lang w:val="en-US"/>
              </w:rPr>
            </w:pPr>
            <w:r w:rsidRPr="005E2CA0">
              <w:rPr>
                <w:b/>
                <w:bCs/>
                <w:sz w:val="22"/>
                <w:szCs w:val="22"/>
                <w:lang w:val="en-US"/>
              </w:rPr>
              <w:t>CE13A</w:t>
            </w:r>
          </w:p>
        </w:tc>
        <w:tc>
          <w:tcPr>
            <w:tcW w:w="4366" w:type="dxa"/>
            <w:gridSpan w:val="5"/>
            <w:tcBorders>
              <w:top w:val="single" w:sz="4" w:space="0" w:color="auto"/>
              <w:bottom w:val="single" w:sz="4" w:space="0" w:color="auto"/>
            </w:tcBorders>
          </w:tcPr>
          <w:p w14:paraId="56BF5A7F" w14:textId="77777777" w:rsidR="002E1E18" w:rsidRPr="005E2CA0" w:rsidRDefault="002E1E18" w:rsidP="008B344E">
            <w:pPr>
              <w:rPr>
                <w:b/>
                <w:bCs/>
                <w:sz w:val="2"/>
                <w:szCs w:val="2"/>
                <w:lang w:val="en-US"/>
              </w:rPr>
            </w:pPr>
            <w:r w:rsidRPr="005E2CA0">
              <w:rPr>
                <w:b/>
                <w:bCs/>
                <w:sz w:val="22"/>
                <w:szCs w:val="22"/>
                <w:lang w:val="en-US"/>
              </w:rPr>
              <w:t>Invelitori la acoperisuri cu membrane bituminoase modificate lipite cu flacara in sistem monostrat pe suprafata orizontale montate pe suport continuu</w:t>
            </w:r>
          </w:p>
          <w:p w14:paraId="05FF91F5" w14:textId="77777777" w:rsidR="002E1E18" w:rsidRPr="009B70F2" w:rsidRDefault="002E1E18" w:rsidP="008B344E">
            <w:pPr>
              <w:rPr>
                <w:sz w:val="16"/>
                <w:szCs w:val="16"/>
                <w:lang w:val="en-US"/>
              </w:rPr>
            </w:pPr>
            <w:r w:rsidRPr="009B70F2">
              <w:rPr>
                <w:sz w:val="16"/>
                <w:szCs w:val="16"/>
                <w:lang w:val="en-US"/>
              </w:rPr>
              <w:t>Material marunt=1,0500</w:t>
            </w:r>
          </w:p>
          <w:p w14:paraId="388F12FC"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63D8231D" w14:textId="77777777" w:rsidR="002E1E18" w:rsidRPr="005E2CA0" w:rsidRDefault="002E1E18" w:rsidP="008B344E">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5C7FA01"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13CEFCD7" w14:textId="77777777" w:rsidR="002E1E18" w:rsidRPr="005E2CA0" w:rsidRDefault="002E1E18" w:rsidP="008B344E">
            <w:pPr>
              <w:jc w:val="center"/>
              <w:rPr>
                <w:b/>
                <w:bCs/>
                <w:sz w:val="22"/>
                <w:szCs w:val="22"/>
                <w:lang w:val="en-US"/>
              </w:rPr>
            </w:pPr>
            <w:r w:rsidRPr="005E2CA0">
              <w:rPr>
                <w:b/>
                <w:bCs/>
                <w:sz w:val="22"/>
                <w:szCs w:val="22"/>
                <w:lang w:val="en-US"/>
              </w:rPr>
              <w:t>4,80</w:t>
            </w:r>
          </w:p>
          <w:p w14:paraId="06C67CFB" w14:textId="77777777" w:rsidR="002E1E18" w:rsidRPr="009B70F2" w:rsidRDefault="002E1E18" w:rsidP="008B344E">
            <w:pPr>
              <w:jc w:val="center"/>
              <w:rPr>
                <w:sz w:val="2"/>
                <w:szCs w:val="2"/>
                <w:lang w:val="en-US"/>
              </w:rPr>
            </w:pPr>
          </w:p>
        </w:tc>
      </w:tr>
      <w:tr w:rsidR="002E1E18" w:rsidRPr="00B40365" w14:paraId="20FBA2C8"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EA39FD"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7EBF881B" w14:textId="77777777" w:rsidR="002E1E18" w:rsidRPr="00B40365" w:rsidRDefault="002E1E18" w:rsidP="008B344E">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14:paraId="14D574EA" w14:textId="77777777" w:rsidR="002E1E18" w:rsidRPr="00C97908" w:rsidRDefault="002E1E18" w:rsidP="008B344E">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14:paraId="5BF2E749"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09FB0CB"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14:paraId="594E03FB" w14:textId="77777777" w:rsidR="002E1E18" w:rsidRPr="00C97908" w:rsidRDefault="002E1E18" w:rsidP="008B344E">
            <w:pPr>
              <w:jc w:val="center"/>
              <w:rPr>
                <w:sz w:val="16"/>
                <w:szCs w:val="16"/>
                <w:lang w:val="en-US"/>
              </w:rPr>
            </w:pPr>
            <w:r w:rsidRPr="00C97908">
              <w:rPr>
                <w:sz w:val="16"/>
                <w:szCs w:val="16"/>
                <w:lang w:val="en-US"/>
              </w:rPr>
              <w:t>1,44</w:t>
            </w:r>
          </w:p>
        </w:tc>
      </w:tr>
      <w:tr w:rsidR="002E1E18" w:rsidRPr="00B40365" w14:paraId="6D9E7855"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A08A07"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59DC114C" w14:textId="77777777" w:rsidR="002E1E18" w:rsidRPr="00B40365" w:rsidRDefault="002E1E18" w:rsidP="008B344E">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A907A08" w14:textId="77777777" w:rsidR="002E1E18" w:rsidRPr="00C97908" w:rsidRDefault="002E1E18" w:rsidP="008B344E">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3A6748D"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3D2116C"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14:paraId="0CF35206" w14:textId="77777777" w:rsidR="002E1E18" w:rsidRPr="00C97908" w:rsidRDefault="002E1E18" w:rsidP="008B344E">
            <w:pPr>
              <w:jc w:val="center"/>
              <w:rPr>
                <w:sz w:val="16"/>
                <w:szCs w:val="16"/>
                <w:lang w:val="en-US"/>
              </w:rPr>
            </w:pPr>
            <w:r w:rsidRPr="00C97908">
              <w:rPr>
                <w:sz w:val="16"/>
                <w:szCs w:val="16"/>
                <w:lang w:val="en-US"/>
              </w:rPr>
              <w:t>0,864</w:t>
            </w:r>
          </w:p>
        </w:tc>
      </w:tr>
      <w:tr w:rsidR="002E1E18" w:rsidRPr="00B40365" w14:paraId="7902FE24"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7B5202"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5D05FDC0" w14:textId="77777777" w:rsidR="002E1E18" w:rsidRPr="00B40365" w:rsidRDefault="002E1E18" w:rsidP="008B344E">
            <w:pPr>
              <w:jc w:val="center"/>
              <w:rPr>
                <w:sz w:val="16"/>
                <w:szCs w:val="16"/>
                <w:lang w:val="en-US"/>
              </w:rPr>
            </w:pPr>
            <w:r w:rsidRPr="00B40365">
              <w:rPr>
                <w:sz w:val="16"/>
                <w:szCs w:val="16"/>
                <w:lang w:val="en-US"/>
              </w:rPr>
              <w:t>2682132600470</w:t>
            </w:r>
          </w:p>
        </w:tc>
        <w:tc>
          <w:tcPr>
            <w:tcW w:w="4366" w:type="dxa"/>
            <w:gridSpan w:val="4"/>
            <w:tcBorders>
              <w:top w:val="nil"/>
              <w:bottom w:val="single" w:sz="2" w:space="0" w:color="auto"/>
            </w:tcBorders>
            <w:vAlign w:val="center"/>
          </w:tcPr>
          <w:p w14:paraId="49E4A5A9" w14:textId="77777777" w:rsidR="002E1E18" w:rsidRPr="00C97908" w:rsidRDefault="002E1E18" w:rsidP="008B344E">
            <w:pPr>
              <w:rPr>
                <w:sz w:val="16"/>
                <w:szCs w:val="16"/>
                <w:lang w:val="en-US"/>
              </w:rPr>
            </w:pPr>
            <w:r w:rsidRPr="00C97908">
              <w:rPr>
                <w:sz w:val="16"/>
                <w:szCs w:val="16"/>
                <w:lang w:val="en-US"/>
              </w:rPr>
              <w:t xml:space="preserve">Membrane bituminoase strat superior </w:t>
            </w:r>
          </w:p>
        </w:tc>
        <w:tc>
          <w:tcPr>
            <w:tcW w:w="1021" w:type="dxa"/>
            <w:gridSpan w:val="3"/>
            <w:tcBorders>
              <w:top w:val="nil"/>
              <w:bottom w:val="single" w:sz="2" w:space="0" w:color="auto"/>
            </w:tcBorders>
            <w:vAlign w:val="center"/>
          </w:tcPr>
          <w:p w14:paraId="63B42859" w14:textId="77777777" w:rsidR="002E1E18" w:rsidRPr="00C97908" w:rsidRDefault="002E1E18" w:rsidP="008B344E">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117CC403"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1,1500</w:t>
            </w:r>
          </w:p>
        </w:tc>
        <w:tc>
          <w:tcPr>
            <w:tcW w:w="1559" w:type="dxa"/>
            <w:gridSpan w:val="2"/>
            <w:tcBorders>
              <w:top w:val="nil"/>
              <w:bottom w:val="single" w:sz="2" w:space="0" w:color="auto"/>
            </w:tcBorders>
            <w:vAlign w:val="center"/>
          </w:tcPr>
          <w:p w14:paraId="7A786D38" w14:textId="77777777" w:rsidR="002E1E18" w:rsidRPr="00C97908" w:rsidRDefault="002E1E18" w:rsidP="008B344E">
            <w:pPr>
              <w:jc w:val="center"/>
              <w:rPr>
                <w:sz w:val="16"/>
                <w:szCs w:val="16"/>
                <w:lang w:val="en-US"/>
              </w:rPr>
            </w:pPr>
            <w:r w:rsidRPr="00C97908">
              <w:rPr>
                <w:sz w:val="16"/>
                <w:szCs w:val="16"/>
                <w:lang w:val="en-US"/>
              </w:rPr>
              <w:t>5,796</w:t>
            </w:r>
          </w:p>
        </w:tc>
      </w:tr>
      <w:tr w:rsidR="002E1E18" w:rsidRPr="00B40365" w14:paraId="75E9C695"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DCB493"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68082ADD" w14:textId="77777777" w:rsidR="002E1E18" w:rsidRPr="00B40365" w:rsidRDefault="002E1E18" w:rsidP="008B344E">
            <w:pPr>
              <w:jc w:val="center"/>
              <w:rPr>
                <w:sz w:val="16"/>
                <w:szCs w:val="16"/>
                <w:lang w:val="en-US"/>
              </w:rPr>
            </w:pPr>
            <w:r w:rsidRPr="00B40365">
              <w:rPr>
                <w:sz w:val="16"/>
                <w:szCs w:val="16"/>
                <w:lang w:val="en-US"/>
              </w:rPr>
              <w:t>2320216201058</w:t>
            </w:r>
          </w:p>
        </w:tc>
        <w:tc>
          <w:tcPr>
            <w:tcW w:w="4366" w:type="dxa"/>
            <w:gridSpan w:val="4"/>
            <w:tcBorders>
              <w:top w:val="nil"/>
              <w:bottom w:val="single" w:sz="2" w:space="0" w:color="auto"/>
            </w:tcBorders>
            <w:vAlign w:val="center"/>
          </w:tcPr>
          <w:p w14:paraId="1C615AB9" w14:textId="77777777" w:rsidR="002E1E18" w:rsidRPr="00C97908" w:rsidRDefault="002E1E18" w:rsidP="008B344E">
            <w:pPr>
              <w:rPr>
                <w:sz w:val="16"/>
                <w:szCs w:val="16"/>
                <w:lang w:val="en-US"/>
              </w:rPr>
            </w:pPr>
            <w:r w:rsidRPr="00C97908">
              <w:rPr>
                <w:sz w:val="16"/>
                <w:szCs w:val="16"/>
                <w:lang w:val="en-US"/>
              </w:rPr>
              <w:t>Gaz butan (butelii)</w:t>
            </w:r>
          </w:p>
        </w:tc>
        <w:tc>
          <w:tcPr>
            <w:tcW w:w="1021" w:type="dxa"/>
            <w:gridSpan w:val="3"/>
            <w:tcBorders>
              <w:top w:val="nil"/>
              <w:bottom w:val="single" w:sz="2" w:space="0" w:color="auto"/>
            </w:tcBorders>
            <w:vAlign w:val="center"/>
          </w:tcPr>
          <w:p w14:paraId="5DE22E0B" w14:textId="77777777" w:rsidR="002E1E18" w:rsidRPr="00C97908" w:rsidRDefault="002E1E18" w:rsidP="008B34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90D36BC"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14:paraId="1AF9A2DD" w14:textId="77777777" w:rsidR="002E1E18" w:rsidRPr="00C97908" w:rsidRDefault="002E1E18" w:rsidP="008B344E">
            <w:pPr>
              <w:jc w:val="center"/>
              <w:rPr>
                <w:sz w:val="16"/>
                <w:szCs w:val="16"/>
                <w:lang w:val="en-US"/>
              </w:rPr>
            </w:pPr>
            <w:r w:rsidRPr="00C97908">
              <w:rPr>
                <w:sz w:val="16"/>
                <w:szCs w:val="16"/>
                <w:lang w:val="en-US"/>
              </w:rPr>
              <w:t>1,512</w:t>
            </w:r>
          </w:p>
        </w:tc>
      </w:tr>
      <w:tr w:rsidR="002E1E18" w:rsidRPr="00B40365" w14:paraId="368843E0"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743B37"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1A1074D7" w14:textId="77777777" w:rsidR="002E1E18" w:rsidRPr="00B40365" w:rsidRDefault="002E1E18" w:rsidP="008B344E">
            <w:pPr>
              <w:jc w:val="center"/>
              <w:rPr>
                <w:sz w:val="16"/>
                <w:szCs w:val="16"/>
                <w:lang w:val="en-US"/>
              </w:rPr>
            </w:pPr>
            <w:r w:rsidRPr="00B40365">
              <w:rPr>
                <w:sz w:val="16"/>
                <w:szCs w:val="16"/>
                <w:lang w:val="en-US"/>
              </w:rPr>
              <w:t>2921140007681</w:t>
            </w:r>
          </w:p>
        </w:tc>
        <w:tc>
          <w:tcPr>
            <w:tcW w:w="4366" w:type="dxa"/>
            <w:gridSpan w:val="4"/>
            <w:tcBorders>
              <w:top w:val="nil"/>
              <w:bottom w:val="single" w:sz="2" w:space="0" w:color="auto"/>
            </w:tcBorders>
            <w:vAlign w:val="center"/>
          </w:tcPr>
          <w:p w14:paraId="045F1701" w14:textId="77777777" w:rsidR="002E1E18" w:rsidRPr="00C97908" w:rsidRDefault="002E1E18" w:rsidP="008B344E">
            <w:pPr>
              <w:rPr>
                <w:sz w:val="16"/>
                <w:szCs w:val="16"/>
                <w:lang w:val="en-US"/>
              </w:rPr>
            </w:pPr>
            <w:r w:rsidRPr="00C97908">
              <w:rPr>
                <w:sz w:val="16"/>
                <w:szCs w:val="16"/>
                <w:lang w:val="en-US"/>
              </w:rPr>
              <w:t>Arzator cu flacara</w:t>
            </w:r>
          </w:p>
        </w:tc>
        <w:tc>
          <w:tcPr>
            <w:tcW w:w="1021" w:type="dxa"/>
            <w:gridSpan w:val="3"/>
            <w:tcBorders>
              <w:top w:val="nil"/>
              <w:bottom w:val="single" w:sz="2" w:space="0" w:color="auto"/>
            </w:tcBorders>
            <w:vAlign w:val="center"/>
          </w:tcPr>
          <w:p w14:paraId="4F022BFF"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15EBD0A"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right w:val="single" w:sz="4" w:space="0" w:color="auto"/>
            </w:tcBorders>
            <w:vAlign w:val="center"/>
          </w:tcPr>
          <w:p w14:paraId="4A86F595" w14:textId="77777777" w:rsidR="002E1E18" w:rsidRPr="00C97908" w:rsidRDefault="002E1E18" w:rsidP="008B344E">
            <w:pPr>
              <w:jc w:val="center"/>
              <w:rPr>
                <w:sz w:val="16"/>
                <w:szCs w:val="16"/>
                <w:lang w:val="en-US"/>
              </w:rPr>
            </w:pPr>
            <w:r w:rsidRPr="00C97908">
              <w:rPr>
                <w:sz w:val="16"/>
                <w:szCs w:val="16"/>
                <w:lang w:val="en-US"/>
              </w:rPr>
              <w:t>0,48</w:t>
            </w:r>
          </w:p>
        </w:tc>
      </w:tr>
      <w:tr w:rsidR="002E1E18" w:rsidRPr="00B40365" w14:paraId="5BB0054B"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A0ADB0"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333ED16" w14:textId="77777777" w:rsidR="002E1E18" w:rsidRPr="00B40365" w:rsidRDefault="002E1E18" w:rsidP="008B344E">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3A1B4F04" w14:textId="77777777" w:rsidR="002E1E18" w:rsidRPr="00C97908" w:rsidRDefault="002E1E18" w:rsidP="008B344E">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44B3271E"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7F07B7F"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14:paraId="4FBE898F" w14:textId="77777777" w:rsidR="002E1E18" w:rsidRPr="00C97908" w:rsidRDefault="002E1E18" w:rsidP="008B344E">
            <w:pPr>
              <w:jc w:val="center"/>
              <w:rPr>
                <w:sz w:val="16"/>
                <w:szCs w:val="16"/>
                <w:lang w:val="en-US"/>
              </w:rPr>
            </w:pPr>
            <w:r w:rsidRPr="00C97908">
              <w:rPr>
                <w:sz w:val="16"/>
                <w:szCs w:val="16"/>
                <w:lang w:val="en-US"/>
              </w:rPr>
              <w:t>0,192</w:t>
            </w:r>
          </w:p>
        </w:tc>
      </w:tr>
      <w:tr w:rsidR="002E1E18" w:rsidRPr="009B70F2" w14:paraId="16FEA3C5"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AC7FFFE" w14:textId="77777777" w:rsidR="002E1E18" w:rsidRPr="005E2CA0" w:rsidRDefault="002E1E18" w:rsidP="008B344E">
            <w:pPr>
              <w:jc w:val="center"/>
              <w:rPr>
                <w:b/>
                <w:bCs/>
                <w:sz w:val="22"/>
                <w:szCs w:val="22"/>
                <w:lang w:val="en-US"/>
              </w:rPr>
            </w:pPr>
            <w:r w:rsidRPr="005E2CA0">
              <w:rPr>
                <w:b/>
                <w:bCs/>
                <w:sz w:val="22"/>
                <w:szCs w:val="22"/>
                <w:lang w:val="en-US"/>
              </w:rPr>
              <w:t>110</w:t>
            </w:r>
          </w:p>
        </w:tc>
        <w:tc>
          <w:tcPr>
            <w:tcW w:w="1402" w:type="dxa"/>
            <w:gridSpan w:val="3"/>
            <w:tcBorders>
              <w:top w:val="single" w:sz="4" w:space="0" w:color="auto"/>
              <w:bottom w:val="single" w:sz="4" w:space="0" w:color="auto"/>
            </w:tcBorders>
            <w:vAlign w:val="center"/>
          </w:tcPr>
          <w:p w14:paraId="35B45C69" w14:textId="77777777" w:rsidR="002E1E18" w:rsidRPr="005E2CA0" w:rsidRDefault="002E1E18" w:rsidP="008B344E">
            <w:pPr>
              <w:jc w:val="center"/>
              <w:rPr>
                <w:b/>
                <w:bCs/>
                <w:sz w:val="22"/>
                <w:szCs w:val="22"/>
                <w:lang w:val="en-US"/>
              </w:rPr>
            </w:pPr>
            <w:r w:rsidRPr="005E2CA0">
              <w:rPr>
                <w:b/>
                <w:bCs/>
                <w:sz w:val="22"/>
                <w:szCs w:val="22"/>
                <w:lang w:val="en-US"/>
              </w:rPr>
              <w:t>IzF31B</w:t>
            </w:r>
          </w:p>
        </w:tc>
        <w:tc>
          <w:tcPr>
            <w:tcW w:w="4366" w:type="dxa"/>
            <w:gridSpan w:val="5"/>
            <w:tcBorders>
              <w:top w:val="single" w:sz="4" w:space="0" w:color="auto"/>
              <w:bottom w:val="single" w:sz="4" w:space="0" w:color="auto"/>
            </w:tcBorders>
          </w:tcPr>
          <w:p w14:paraId="6349F744" w14:textId="77777777" w:rsidR="002E1E18" w:rsidRPr="005E2CA0" w:rsidRDefault="002E1E18" w:rsidP="008B344E">
            <w:pPr>
              <w:rPr>
                <w:b/>
                <w:bCs/>
                <w:sz w:val="2"/>
                <w:szCs w:val="2"/>
                <w:lang w:val="en-US"/>
              </w:rPr>
            </w:pPr>
            <w:r w:rsidRPr="005E2CA0">
              <w:rPr>
                <w:b/>
                <w:bCs/>
                <w:sz w:val="22"/>
                <w:szCs w:val="22"/>
                <w:lang w:val="en-US"/>
              </w:rPr>
              <w:t>Hidroizolarea   suprafetelor  din beton  (verticale, orizontale,inclusiv  tavane)  cu  amestec "Penetron" - 2 straturi: suprafata rugoasa</w:t>
            </w:r>
          </w:p>
          <w:p w14:paraId="279FE4B7"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3C16015E" w14:textId="77777777" w:rsidR="002E1E18" w:rsidRPr="005E2CA0" w:rsidRDefault="002E1E18" w:rsidP="008B344E">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33F5887"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203403AB" w14:textId="77777777" w:rsidR="002E1E18" w:rsidRPr="005E2CA0" w:rsidRDefault="002E1E18" w:rsidP="008B344E">
            <w:pPr>
              <w:jc w:val="center"/>
              <w:rPr>
                <w:b/>
                <w:bCs/>
                <w:sz w:val="22"/>
                <w:szCs w:val="22"/>
                <w:lang w:val="en-US"/>
              </w:rPr>
            </w:pPr>
            <w:r w:rsidRPr="005E2CA0">
              <w:rPr>
                <w:b/>
                <w:bCs/>
                <w:sz w:val="22"/>
                <w:szCs w:val="22"/>
                <w:lang w:val="en-US"/>
              </w:rPr>
              <w:t>12,30</w:t>
            </w:r>
          </w:p>
          <w:p w14:paraId="067D7BAF" w14:textId="77777777" w:rsidR="002E1E18" w:rsidRPr="009B70F2" w:rsidRDefault="002E1E18" w:rsidP="008B344E">
            <w:pPr>
              <w:jc w:val="center"/>
              <w:rPr>
                <w:sz w:val="2"/>
                <w:szCs w:val="2"/>
                <w:lang w:val="en-US"/>
              </w:rPr>
            </w:pPr>
          </w:p>
        </w:tc>
      </w:tr>
      <w:tr w:rsidR="002E1E18" w:rsidRPr="00B40365" w14:paraId="1DC9908E"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DD8313"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69FA46D1" w14:textId="77777777" w:rsidR="002E1E18" w:rsidRPr="00B40365" w:rsidRDefault="002E1E18" w:rsidP="008B344E">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17BB4BD" w14:textId="77777777" w:rsidR="002E1E18" w:rsidRPr="00C97908" w:rsidRDefault="002E1E18" w:rsidP="008B344E">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1D19751"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0A6E468"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3D95256D" w14:textId="77777777" w:rsidR="002E1E18" w:rsidRPr="00C97908" w:rsidRDefault="002E1E18" w:rsidP="008B344E">
            <w:pPr>
              <w:jc w:val="center"/>
              <w:rPr>
                <w:sz w:val="16"/>
                <w:szCs w:val="16"/>
                <w:lang w:val="en-US"/>
              </w:rPr>
            </w:pPr>
            <w:r w:rsidRPr="00C97908">
              <w:rPr>
                <w:sz w:val="16"/>
                <w:szCs w:val="16"/>
                <w:lang w:val="en-US"/>
              </w:rPr>
              <w:t>6,15</w:t>
            </w:r>
          </w:p>
        </w:tc>
      </w:tr>
      <w:tr w:rsidR="002E1E18" w:rsidRPr="00B40365" w14:paraId="0301B2E6"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BB55C6"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25D683FE" w14:textId="77777777" w:rsidR="002E1E18" w:rsidRPr="00B40365" w:rsidRDefault="002E1E18" w:rsidP="008B344E">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319272CD" w14:textId="77777777" w:rsidR="002E1E18" w:rsidRPr="00C97908" w:rsidRDefault="002E1E18" w:rsidP="008B344E">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5A4AFFE8"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A485488"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0,3800</w:t>
            </w:r>
          </w:p>
        </w:tc>
        <w:tc>
          <w:tcPr>
            <w:tcW w:w="1559" w:type="dxa"/>
            <w:gridSpan w:val="2"/>
            <w:tcBorders>
              <w:top w:val="nil"/>
              <w:bottom w:val="single" w:sz="2" w:space="0" w:color="auto"/>
            </w:tcBorders>
            <w:vAlign w:val="center"/>
          </w:tcPr>
          <w:p w14:paraId="13DF9271" w14:textId="77777777" w:rsidR="002E1E18" w:rsidRPr="00C97908" w:rsidRDefault="002E1E18" w:rsidP="008B344E">
            <w:pPr>
              <w:jc w:val="center"/>
              <w:rPr>
                <w:sz w:val="16"/>
                <w:szCs w:val="16"/>
                <w:lang w:val="en-US"/>
              </w:rPr>
            </w:pPr>
            <w:r w:rsidRPr="00C97908">
              <w:rPr>
                <w:sz w:val="16"/>
                <w:szCs w:val="16"/>
                <w:lang w:val="en-US"/>
              </w:rPr>
              <w:t>4,674</w:t>
            </w:r>
          </w:p>
        </w:tc>
      </w:tr>
      <w:tr w:rsidR="002E1E18" w:rsidRPr="00B40365" w14:paraId="658B6577"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38DDB8"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679ED694" w14:textId="77777777" w:rsidR="002E1E18" w:rsidRPr="00B40365" w:rsidRDefault="002E1E18" w:rsidP="008B344E">
            <w:pPr>
              <w:jc w:val="center"/>
              <w:rPr>
                <w:sz w:val="16"/>
                <w:szCs w:val="16"/>
                <w:lang w:val="en-US"/>
              </w:rPr>
            </w:pPr>
            <w:r w:rsidRPr="00B40365">
              <w:rPr>
                <w:sz w:val="16"/>
                <w:szCs w:val="16"/>
                <w:lang w:val="en-US"/>
              </w:rPr>
              <w:t>24165373438290</w:t>
            </w:r>
          </w:p>
        </w:tc>
        <w:tc>
          <w:tcPr>
            <w:tcW w:w="4366" w:type="dxa"/>
            <w:gridSpan w:val="4"/>
            <w:tcBorders>
              <w:top w:val="nil"/>
              <w:bottom w:val="single" w:sz="2" w:space="0" w:color="auto"/>
            </w:tcBorders>
            <w:vAlign w:val="center"/>
          </w:tcPr>
          <w:p w14:paraId="539ACA8D" w14:textId="77777777" w:rsidR="002E1E18" w:rsidRPr="00C97908" w:rsidRDefault="002E1E18" w:rsidP="008B344E">
            <w:pPr>
              <w:rPr>
                <w:sz w:val="16"/>
                <w:szCs w:val="16"/>
                <w:lang w:val="en-US"/>
              </w:rPr>
            </w:pPr>
            <w:r w:rsidRPr="00C97908">
              <w:rPr>
                <w:sz w:val="16"/>
                <w:szCs w:val="16"/>
                <w:lang w:val="en-US"/>
              </w:rPr>
              <w:t>Amestec "Penetron"</w:t>
            </w:r>
          </w:p>
        </w:tc>
        <w:tc>
          <w:tcPr>
            <w:tcW w:w="1021" w:type="dxa"/>
            <w:gridSpan w:val="3"/>
            <w:tcBorders>
              <w:top w:val="nil"/>
              <w:bottom w:val="single" w:sz="2" w:space="0" w:color="auto"/>
            </w:tcBorders>
            <w:vAlign w:val="center"/>
          </w:tcPr>
          <w:p w14:paraId="74595471" w14:textId="77777777" w:rsidR="002E1E18" w:rsidRPr="00C97908" w:rsidRDefault="002E1E18" w:rsidP="008B34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2096F5C"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1,2000</w:t>
            </w:r>
          </w:p>
        </w:tc>
        <w:tc>
          <w:tcPr>
            <w:tcW w:w="1559" w:type="dxa"/>
            <w:gridSpan w:val="2"/>
            <w:tcBorders>
              <w:top w:val="nil"/>
              <w:bottom w:val="single" w:sz="2" w:space="0" w:color="auto"/>
            </w:tcBorders>
            <w:vAlign w:val="center"/>
          </w:tcPr>
          <w:p w14:paraId="5F01DD15" w14:textId="77777777" w:rsidR="002E1E18" w:rsidRPr="00C97908" w:rsidRDefault="002E1E18" w:rsidP="008B344E">
            <w:pPr>
              <w:jc w:val="center"/>
              <w:rPr>
                <w:sz w:val="16"/>
                <w:szCs w:val="16"/>
                <w:lang w:val="en-US"/>
              </w:rPr>
            </w:pPr>
            <w:r w:rsidRPr="00C97908">
              <w:rPr>
                <w:sz w:val="16"/>
                <w:szCs w:val="16"/>
                <w:lang w:val="en-US"/>
              </w:rPr>
              <w:t>14,76</w:t>
            </w:r>
          </w:p>
        </w:tc>
      </w:tr>
      <w:tr w:rsidR="002E1E18" w:rsidRPr="00B40365" w14:paraId="4323F6D1"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C06338"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02AB1EC9" w14:textId="77777777" w:rsidR="002E1E18" w:rsidRPr="00B40365" w:rsidRDefault="002E1E18" w:rsidP="008B344E">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79C8A469" w14:textId="77777777" w:rsidR="002E1E18" w:rsidRPr="00C97908" w:rsidRDefault="002E1E18" w:rsidP="008B344E">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21585479"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4AD67F8"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0,0250</w:t>
            </w:r>
          </w:p>
        </w:tc>
        <w:tc>
          <w:tcPr>
            <w:tcW w:w="1559" w:type="dxa"/>
            <w:gridSpan w:val="2"/>
            <w:tcBorders>
              <w:top w:val="nil"/>
              <w:bottom w:val="single" w:sz="2" w:space="0" w:color="auto"/>
            </w:tcBorders>
            <w:vAlign w:val="center"/>
          </w:tcPr>
          <w:p w14:paraId="1B7A6FE9" w14:textId="77777777" w:rsidR="002E1E18" w:rsidRPr="00C97908" w:rsidRDefault="002E1E18" w:rsidP="008B344E">
            <w:pPr>
              <w:jc w:val="center"/>
              <w:rPr>
                <w:sz w:val="16"/>
                <w:szCs w:val="16"/>
                <w:lang w:val="en-US"/>
              </w:rPr>
            </w:pPr>
            <w:r w:rsidRPr="00C97908">
              <w:rPr>
                <w:sz w:val="16"/>
                <w:szCs w:val="16"/>
                <w:lang w:val="en-US"/>
              </w:rPr>
              <w:t>0,308</w:t>
            </w:r>
          </w:p>
        </w:tc>
      </w:tr>
      <w:tr w:rsidR="002E1E18" w:rsidRPr="009B70F2" w14:paraId="14498D18"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5C07A1B" w14:textId="77777777" w:rsidR="002E1E18" w:rsidRPr="005E2CA0" w:rsidRDefault="002E1E18" w:rsidP="008B344E">
            <w:pPr>
              <w:jc w:val="center"/>
              <w:rPr>
                <w:b/>
                <w:bCs/>
                <w:sz w:val="22"/>
                <w:szCs w:val="22"/>
                <w:lang w:val="en-US"/>
              </w:rPr>
            </w:pPr>
            <w:r w:rsidRPr="005E2CA0">
              <w:rPr>
                <w:b/>
                <w:bCs/>
                <w:sz w:val="22"/>
                <w:szCs w:val="22"/>
                <w:lang w:val="en-US"/>
              </w:rPr>
              <w:t>111</w:t>
            </w:r>
          </w:p>
        </w:tc>
        <w:tc>
          <w:tcPr>
            <w:tcW w:w="1402" w:type="dxa"/>
            <w:gridSpan w:val="3"/>
            <w:tcBorders>
              <w:top w:val="single" w:sz="4" w:space="0" w:color="auto"/>
              <w:bottom w:val="single" w:sz="4" w:space="0" w:color="auto"/>
            </w:tcBorders>
            <w:vAlign w:val="center"/>
          </w:tcPr>
          <w:p w14:paraId="541930E7" w14:textId="77777777" w:rsidR="002E1E18" w:rsidRPr="005E2CA0" w:rsidRDefault="002E1E18" w:rsidP="008B344E">
            <w:pPr>
              <w:jc w:val="center"/>
              <w:rPr>
                <w:b/>
                <w:bCs/>
                <w:sz w:val="22"/>
                <w:szCs w:val="22"/>
                <w:lang w:val="en-US"/>
              </w:rPr>
            </w:pPr>
            <w:r w:rsidRPr="005E2CA0">
              <w:rPr>
                <w:b/>
                <w:bCs/>
                <w:sz w:val="22"/>
                <w:szCs w:val="22"/>
                <w:lang w:val="en-US"/>
              </w:rPr>
              <w:t>TsD01B</w:t>
            </w:r>
          </w:p>
        </w:tc>
        <w:tc>
          <w:tcPr>
            <w:tcW w:w="4366" w:type="dxa"/>
            <w:gridSpan w:val="5"/>
            <w:tcBorders>
              <w:top w:val="single" w:sz="4" w:space="0" w:color="auto"/>
              <w:bottom w:val="single" w:sz="4" w:space="0" w:color="auto"/>
            </w:tcBorders>
          </w:tcPr>
          <w:p w14:paraId="6575F89D" w14:textId="77777777" w:rsidR="002E1E18" w:rsidRPr="005E2CA0" w:rsidRDefault="002E1E18" w:rsidP="008B344E">
            <w:pPr>
              <w:rPr>
                <w:b/>
                <w:bCs/>
                <w:sz w:val="2"/>
                <w:szCs w:val="2"/>
                <w:lang w:val="en-US"/>
              </w:rPr>
            </w:pPr>
            <w:r w:rsidRPr="005E2CA0">
              <w:rPr>
                <w:b/>
                <w:bCs/>
                <w:sz w:val="22"/>
                <w:szCs w:val="22"/>
                <w:lang w:val="en-US"/>
              </w:rPr>
              <w:t>Imprastierea cu lopata a pamintului afinat, in straturi uniforme, de 10-30 cm grosime, printr-o aruncare de pina la 3 m din gramezi, inclusiv sfarimarea bulgarilor, pamintul provenind din teren mijlociu</w:t>
            </w:r>
          </w:p>
          <w:p w14:paraId="79CF920C"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2B22CF98" w14:textId="77777777" w:rsidR="002E1E18" w:rsidRPr="005E2CA0" w:rsidRDefault="002E1E18" w:rsidP="008B344E">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7182D029"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42789BD9" w14:textId="77777777" w:rsidR="002E1E18" w:rsidRPr="005E2CA0" w:rsidRDefault="002E1E18" w:rsidP="008B344E">
            <w:pPr>
              <w:jc w:val="center"/>
              <w:rPr>
                <w:b/>
                <w:bCs/>
                <w:sz w:val="22"/>
                <w:szCs w:val="22"/>
                <w:lang w:val="en-US"/>
              </w:rPr>
            </w:pPr>
            <w:r w:rsidRPr="005E2CA0">
              <w:rPr>
                <w:b/>
                <w:bCs/>
                <w:sz w:val="22"/>
                <w:szCs w:val="22"/>
                <w:lang w:val="en-US"/>
              </w:rPr>
              <w:t>9,00</w:t>
            </w:r>
          </w:p>
          <w:p w14:paraId="27FF9D7D" w14:textId="77777777" w:rsidR="002E1E18" w:rsidRPr="009B70F2" w:rsidRDefault="002E1E18" w:rsidP="008B344E">
            <w:pPr>
              <w:jc w:val="center"/>
              <w:rPr>
                <w:sz w:val="2"/>
                <w:szCs w:val="2"/>
                <w:lang w:val="en-US"/>
              </w:rPr>
            </w:pPr>
          </w:p>
        </w:tc>
      </w:tr>
      <w:tr w:rsidR="002E1E18" w:rsidRPr="00B40365" w14:paraId="76CA3943"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B68C89"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A3A5429" w14:textId="77777777" w:rsidR="002E1E18" w:rsidRPr="00B40365" w:rsidRDefault="002E1E18" w:rsidP="008B344E">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3ABB946B" w14:textId="77777777" w:rsidR="002E1E18" w:rsidRPr="00C97908" w:rsidRDefault="002E1E18" w:rsidP="008B344E">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49399973"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1C09CAE"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14:paraId="15479921" w14:textId="77777777" w:rsidR="002E1E18" w:rsidRPr="00C97908" w:rsidRDefault="002E1E18" w:rsidP="008B344E">
            <w:pPr>
              <w:jc w:val="center"/>
              <w:rPr>
                <w:sz w:val="16"/>
                <w:szCs w:val="16"/>
                <w:lang w:val="en-US"/>
              </w:rPr>
            </w:pPr>
            <w:r w:rsidRPr="00C97908">
              <w:rPr>
                <w:sz w:val="16"/>
                <w:szCs w:val="16"/>
                <w:lang w:val="en-US"/>
              </w:rPr>
              <w:t>2,79</w:t>
            </w:r>
          </w:p>
        </w:tc>
      </w:tr>
      <w:tr w:rsidR="002E1E18" w:rsidRPr="009B70F2" w14:paraId="061FAC57"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703BAF9" w14:textId="77777777" w:rsidR="002E1E18" w:rsidRPr="005E2CA0" w:rsidRDefault="002E1E18" w:rsidP="008B344E">
            <w:pPr>
              <w:jc w:val="center"/>
              <w:rPr>
                <w:b/>
                <w:bCs/>
                <w:sz w:val="22"/>
                <w:szCs w:val="22"/>
                <w:lang w:val="en-US"/>
              </w:rPr>
            </w:pPr>
            <w:r w:rsidRPr="005E2CA0">
              <w:rPr>
                <w:b/>
                <w:bCs/>
                <w:sz w:val="22"/>
                <w:szCs w:val="22"/>
                <w:lang w:val="en-US"/>
              </w:rPr>
              <w:t>112</w:t>
            </w:r>
          </w:p>
        </w:tc>
        <w:tc>
          <w:tcPr>
            <w:tcW w:w="1402" w:type="dxa"/>
            <w:gridSpan w:val="3"/>
            <w:tcBorders>
              <w:top w:val="single" w:sz="4" w:space="0" w:color="auto"/>
              <w:bottom w:val="single" w:sz="4" w:space="0" w:color="auto"/>
            </w:tcBorders>
            <w:vAlign w:val="center"/>
          </w:tcPr>
          <w:p w14:paraId="7528B134" w14:textId="77777777" w:rsidR="002E1E18" w:rsidRPr="005E2CA0" w:rsidRDefault="002E1E18" w:rsidP="008B344E">
            <w:pPr>
              <w:jc w:val="center"/>
              <w:rPr>
                <w:b/>
                <w:bCs/>
                <w:sz w:val="22"/>
                <w:szCs w:val="22"/>
                <w:lang w:val="en-US"/>
              </w:rPr>
            </w:pPr>
            <w:r w:rsidRPr="005E2CA0">
              <w:rPr>
                <w:b/>
                <w:bCs/>
                <w:sz w:val="22"/>
                <w:szCs w:val="22"/>
                <w:lang w:val="en-US"/>
              </w:rPr>
              <w:t>TsD04B</w:t>
            </w:r>
          </w:p>
        </w:tc>
        <w:tc>
          <w:tcPr>
            <w:tcW w:w="4366" w:type="dxa"/>
            <w:gridSpan w:val="5"/>
            <w:tcBorders>
              <w:top w:val="single" w:sz="4" w:space="0" w:color="auto"/>
              <w:bottom w:val="single" w:sz="4" w:space="0" w:color="auto"/>
            </w:tcBorders>
          </w:tcPr>
          <w:p w14:paraId="3523146C" w14:textId="77777777" w:rsidR="002E1E18" w:rsidRPr="005E2CA0" w:rsidRDefault="002E1E18" w:rsidP="008B344E">
            <w:pPr>
              <w:rPr>
                <w:b/>
                <w:bCs/>
                <w:sz w:val="2"/>
                <w:szCs w:val="2"/>
                <w:lang w:val="en-US"/>
              </w:rPr>
            </w:pPr>
            <w:r w:rsidRPr="005E2CA0">
              <w:rPr>
                <w:b/>
                <w:bCs/>
                <w:sz w:val="22"/>
                <w:szCs w:val="22"/>
                <w:lang w:val="en-US"/>
              </w:rPr>
              <w:t>Compactarea cu maiul de mina a umpluturilor executate in sapaturi orizontale sau inclinate la 1/4, inclusiv udarea fiecarui strat de pamint in parte, avind 10 cm grosime pamint coeziv</w:t>
            </w:r>
          </w:p>
          <w:p w14:paraId="1DD348E1"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4D9FAAD1" w14:textId="77777777" w:rsidR="002E1E18" w:rsidRPr="005E2CA0" w:rsidRDefault="002E1E18" w:rsidP="008B344E">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0168EDEB"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317C099E" w14:textId="77777777" w:rsidR="002E1E18" w:rsidRPr="005E2CA0" w:rsidRDefault="002E1E18" w:rsidP="008B344E">
            <w:pPr>
              <w:jc w:val="center"/>
              <w:rPr>
                <w:b/>
                <w:bCs/>
                <w:sz w:val="22"/>
                <w:szCs w:val="22"/>
                <w:lang w:val="en-US"/>
              </w:rPr>
            </w:pPr>
            <w:r w:rsidRPr="005E2CA0">
              <w:rPr>
                <w:b/>
                <w:bCs/>
                <w:sz w:val="22"/>
                <w:szCs w:val="22"/>
                <w:lang w:val="en-US"/>
              </w:rPr>
              <w:t>9,00</w:t>
            </w:r>
          </w:p>
          <w:p w14:paraId="7E89C38B" w14:textId="77777777" w:rsidR="002E1E18" w:rsidRPr="009B70F2" w:rsidRDefault="002E1E18" w:rsidP="008B344E">
            <w:pPr>
              <w:jc w:val="center"/>
              <w:rPr>
                <w:sz w:val="2"/>
                <w:szCs w:val="2"/>
                <w:lang w:val="en-US"/>
              </w:rPr>
            </w:pPr>
          </w:p>
        </w:tc>
      </w:tr>
      <w:tr w:rsidR="002E1E18" w:rsidRPr="00B40365" w14:paraId="2097FDE3"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2332A4"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95A776C" w14:textId="77777777" w:rsidR="002E1E18" w:rsidRPr="00B40365" w:rsidRDefault="002E1E18" w:rsidP="008B344E">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2EA44CC4" w14:textId="77777777" w:rsidR="002E1E18" w:rsidRPr="00C97908" w:rsidRDefault="002E1E18" w:rsidP="008B344E">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7021CF92"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C25021B"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0,7500</w:t>
            </w:r>
          </w:p>
        </w:tc>
        <w:tc>
          <w:tcPr>
            <w:tcW w:w="1559" w:type="dxa"/>
            <w:gridSpan w:val="2"/>
            <w:tcBorders>
              <w:top w:val="nil"/>
              <w:bottom w:val="single" w:sz="2" w:space="0" w:color="auto"/>
            </w:tcBorders>
            <w:vAlign w:val="center"/>
          </w:tcPr>
          <w:p w14:paraId="12CEBF92" w14:textId="77777777" w:rsidR="002E1E18" w:rsidRPr="00C97908" w:rsidRDefault="002E1E18" w:rsidP="008B344E">
            <w:pPr>
              <w:jc w:val="center"/>
              <w:rPr>
                <w:sz w:val="16"/>
                <w:szCs w:val="16"/>
                <w:lang w:val="en-US"/>
              </w:rPr>
            </w:pPr>
            <w:r w:rsidRPr="00C97908">
              <w:rPr>
                <w:sz w:val="16"/>
                <w:szCs w:val="16"/>
                <w:lang w:val="en-US"/>
              </w:rPr>
              <w:t>6,75</w:t>
            </w:r>
          </w:p>
        </w:tc>
      </w:tr>
      <w:tr w:rsidR="002E1E18" w:rsidRPr="00B40365" w14:paraId="20C839FD"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F3A9A3"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7BBF8038" w14:textId="77777777" w:rsidR="002E1E18" w:rsidRPr="00B40365" w:rsidRDefault="002E1E18" w:rsidP="008B344E">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7CA6D26A" w14:textId="77777777" w:rsidR="002E1E18" w:rsidRPr="00C97908" w:rsidRDefault="002E1E18" w:rsidP="008B344E">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26E316D5"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0EFB9A0"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37B11D92" w14:textId="77777777" w:rsidR="002E1E18" w:rsidRPr="00C97908" w:rsidRDefault="002E1E18" w:rsidP="008B344E">
            <w:pPr>
              <w:jc w:val="center"/>
              <w:rPr>
                <w:sz w:val="16"/>
                <w:szCs w:val="16"/>
                <w:lang w:val="en-US"/>
              </w:rPr>
            </w:pPr>
            <w:r w:rsidRPr="00C97908">
              <w:rPr>
                <w:sz w:val="16"/>
                <w:szCs w:val="16"/>
                <w:lang w:val="en-US"/>
              </w:rPr>
              <w:t>0,90</w:t>
            </w:r>
          </w:p>
        </w:tc>
      </w:tr>
      <w:tr w:rsidR="002E1E18" w:rsidRPr="003E2692" w14:paraId="1CBB0404" w14:textId="77777777" w:rsidTr="008B344E">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3C65717B" w14:textId="77777777" w:rsidR="002E1E18" w:rsidRPr="003E2692" w:rsidRDefault="002E1E18" w:rsidP="008B344E">
            <w:pPr>
              <w:rPr>
                <w:sz w:val="2"/>
                <w:szCs w:val="2"/>
                <w:lang w:val="en-US"/>
              </w:rPr>
            </w:pPr>
          </w:p>
        </w:tc>
        <w:tc>
          <w:tcPr>
            <w:tcW w:w="1418" w:type="dxa"/>
            <w:gridSpan w:val="3"/>
            <w:tcBorders>
              <w:top w:val="single" w:sz="6" w:space="0" w:color="auto"/>
              <w:bottom w:val="nil"/>
            </w:tcBorders>
            <w:vAlign w:val="center"/>
          </w:tcPr>
          <w:p w14:paraId="1ABF5BF8" w14:textId="77777777" w:rsidR="002E1E18" w:rsidRPr="003E2692" w:rsidRDefault="002E1E18" w:rsidP="008B344E">
            <w:pPr>
              <w:rPr>
                <w:sz w:val="2"/>
                <w:szCs w:val="2"/>
                <w:lang w:val="en-US"/>
              </w:rPr>
            </w:pPr>
          </w:p>
        </w:tc>
        <w:tc>
          <w:tcPr>
            <w:tcW w:w="4204" w:type="dxa"/>
            <w:gridSpan w:val="5"/>
            <w:tcBorders>
              <w:top w:val="single" w:sz="6" w:space="0" w:color="auto"/>
              <w:bottom w:val="nil"/>
            </w:tcBorders>
          </w:tcPr>
          <w:p w14:paraId="3A37FC3B" w14:textId="77777777" w:rsidR="002E1E18" w:rsidRPr="003E2692" w:rsidRDefault="002E1E18" w:rsidP="008B344E">
            <w:pPr>
              <w:rPr>
                <w:sz w:val="2"/>
                <w:szCs w:val="2"/>
                <w:lang w:val="en-US"/>
              </w:rPr>
            </w:pPr>
          </w:p>
        </w:tc>
        <w:tc>
          <w:tcPr>
            <w:tcW w:w="992" w:type="dxa"/>
            <w:gridSpan w:val="3"/>
            <w:tcBorders>
              <w:top w:val="single" w:sz="6" w:space="0" w:color="auto"/>
              <w:bottom w:val="nil"/>
              <w:right w:val="nil"/>
            </w:tcBorders>
          </w:tcPr>
          <w:p w14:paraId="10D433AF" w14:textId="77777777" w:rsidR="002E1E18" w:rsidRPr="003E2692" w:rsidRDefault="002E1E18" w:rsidP="008B344E">
            <w:pPr>
              <w:rPr>
                <w:sz w:val="2"/>
                <w:szCs w:val="2"/>
                <w:lang w:val="en-US"/>
              </w:rPr>
            </w:pPr>
          </w:p>
        </w:tc>
        <w:tc>
          <w:tcPr>
            <w:tcW w:w="1276" w:type="dxa"/>
            <w:gridSpan w:val="3"/>
            <w:tcBorders>
              <w:top w:val="single" w:sz="6" w:space="0" w:color="auto"/>
              <w:left w:val="nil"/>
              <w:bottom w:val="nil"/>
              <w:right w:val="nil"/>
            </w:tcBorders>
          </w:tcPr>
          <w:p w14:paraId="37CF88A8" w14:textId="77777777" w:rsidR="002E1E18" w:rsidRPr="003E2692" w:rsidRDefault="002E1E18" w:rsidP="008B344E">
            <w:pPr>
              <w:rPr>
                <w:sz w:val="2"/>
                <w:szCs w:val="2"/>
                <w:lang w:val="en-US"/>
              </w:rPr>
            </w:pPr>
          </w:p>
        </w:tc>
        <w:tc>
          <w:tcPr>
            <w:tcW w:w="1559" w:type="dxa"/>
            <w:gridSpan w:val="3"/>
            <w:tcBorders>
              <w:top w:val="single" w:sz="6" w:space="0" w:color="auto"/>
              <w:left w:val="nil"/>
              <w:bottom w:val="nil"/>
              <w:right w:val="nil"/>
            </w:tcBorders>
          </w:tcPr>
          <w:p w14:paraId="2FBA64D5" w14:textId="77777777" w:rsidR="002E1E18" w:rsidRPr="003E2692" w:rsidRDefault="002E1E18" w:rsidP="008B344E">
            <w:pPr>
              <w:rPr>
                <w:sz w:val="2"/>
                <w:szCs w:val="2"/>
                <w:lang w:val="en-US"/>
              </w:rPr>
            </w:pPr>
          </w:p>
        </w:tc>
      </w:tr>
      <w:tr w:rsidR="002E1E18" w:rsidRPr="00B449C4" w14:paraId="0BBD5DC4" w14:textId="77777777" w:rsidTr="008B344E">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D95CF9D" w14:textId="77777777" w:rsidR="002E1E18" w:rsidRPr="00B40365" w:rsidRDefault="002E1E18" w:rsidP="008B344E">
            <w:pPr>
              <w:rPr>
                <w:sz w:val="22"/>
                <w:szCs w:val="22"/>
                <w:lang w:val="en-US"/>
              </w:rPr>
            </w:pPr>
          </w:p>
        </w:tc>
        <w:tc>
          <w:tcPr>
            <w:tcW w:w="1418" w:type="dxa"/>
            <w:gridSpan w:val="4"/>
            <w:tcBorders>
              <w:top w:val="nil"/>
              <w:bottom w:val="single" w:sz="4" w:space="0" w:color="auto"/>
            </w:tcBorders>
            <w:vAlign w:val="center"/>
          </w:tcPr>
          <w:p w14:paraId="074AA2CA" w14:textId="77777777" w:rsidR="002E1E18" w:rsidRPr="00B40365" w:rsidRDefault="002E1E18" w:rsidP="008B344E">
            <w:pPr>
              <w:rPr>
                <w:sz w:val="22"/>
                <w:szCs w:val="22"/>
                <w:lang w:val="en-US"/>
              </w:rPr>
            </w:pPr>
          </w:p>
        </w:tc>
        <w:tc>
          <w:tcPr>
            <w:tcW w:w="4366" w:type="dxa"/>
            <w:gridSpan w:val="4"/>
            <w:tcBorders>
              <w:top w:val="nil"/>
              <w:bottom w:val="single" w:sz="4" w:space="0" w:color="auto"/>
            </w:tcBorders>
          </w:tcPr>
          <w:p w14:paraId="5553D04F" w14:textId="77777777" w:rsidR="002E1E18" w:rsidRPr="000E0709" w:rsidRDefault="002E1E18" w:rsidP="008B344E">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0B6B57FF" w14:textId="77777777" w:rsidR="002E1E18" w:rsidRPr="00B449C4" w:rsidRDefault="002E1E18" w:rsidP="008B344E">
            <w:pPr>
              <w:rPr>
                <w:sz w:val="22"/>
                <w:szCs w:val="22"/>
                <w:lang w:val="en-US"/>
              </w:rPr>
            </w:pPr>
          </w:p>
        </w:tc>
        <w:tc>
          <w:tcPr>
            <w:tcW w:w="1134" w:type="dxa"/>
            <w:gridSpan w:val="3"/>
            <w:tcBorders>
              <w:top w:val="nil"/>
              <w:left w:val="nil"/>
              <w:bottom w:val="single" w:sz="4" w:space="0" w:color="auto"/>
              <w:right w:val="nil"/>
            </w:tcBorders>
          </w:tcPr>
          <w:p w14:paraId="301B7754" w14:textId="77777777" w:rsidR="002E1E18" w:rsidRPr="00B449C4" w:rsidRDefault="002E1E18" w:rsidP="008B344E">
            <w:pPr>
              <w:rPr>
                <w:sz w:val="22"/>
                <w:szCs w:val="22"/>
                <w:lang w:val="en-US"/>
              </w:rPr>
            </w:pPr>
          </w:p>
        </w:tc>
        <w:tc>
          <w:tcPr>
            <w:tcW w:w="1559" w:type="dxa"/>
            <w:gridSpan w:val="2"/>
            <w:tcBorders>
              <w:top w:val="nil"/>
              <w:left w:val="nil"/>
              <w:bottom w:val="single" w:sz="4" w:space="0" w:color="auto"/>
            </w:tcBorders>
          </w:tcPr>
          <w:p w14:paraId="28BD9301" w14:textId="77777777" w:rsidR="002E1E18" w:rsidRPr="00B449C4" w:rsidRDefault="002E1E18" w:rsidP="008B344E">
            <w:pPr>
              <w:rPr>
                <w:sz w:val="22"/>
                <w:szCs w:val="22"/>
                <w:lang w:val="en-US"/>
              </w:rPr>
            </w:pPr>
          </w:p>
        </w:tc>
      </w:tr>
      <w:tr w:rsidR="002E1E18" w:rsidRPr="00B40365" w14:paraId="78C82BD2" w14:textId="77777777" w:rsidTr="008B344E">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7AC2D7DB" w14:textId="77777777" w:rsidR="002E1E18" w:rsidRPr="00B40365" w:rsidRDefault="002E1E18" w:rsidP="008B344E">
            <w:pPr>
              <w:rPr>
                <w:sz w:val="22"/>
                <w:szCs w:val="22"/>
                <w:lang w:val="en-US"/>
              </w:rPr>
            </w:pPr>
          </w:p>
        </w:tc>
        <w:tc>
          <w:tcPr>
            <w:tcW w:w="1381" w:type="dxa"/>
            <w:gridSpan w:val="4"/>
            <w:tcBorders>
              <w:bottom w:val="single" w:sz="4" w:space="0" w:color="auto"/>
            </w:tcBorders>
            <w:vAlign w:val="center"/>
          </w:tcPr>
          <w:p w14:paraId="1FDFDA7B" w14:textId="77777777" w:rsidR="002E1E18" w:rsidRPr="00B40365" w:rsidRDefault="002E1E18" w:rsidP="008B344E">
            <w:pPr>
              <w:rPr>
                <w:sz w:val="22"/>
                <w:szCs w:val="22"/>
                <w:lang w:val="en-US"/>
              </w:rPr>
            </w:pPr>
          </w:p>
        </w:tc>
        <w:tc>
          <w:tcPr>
            <w:tcW w:w="4238" w:type="dxa"/>
            <w:gridSpan w:val="4"/>
            <w:tcBorders>
              <w:bottom w:val="single" w:sz="4" w:space="0" w:color="auto"/>
            </w:tcBorders>
          </w:tcPr>
          <w:p w14:paraId="69CD6624" w14:textId="77777777" w:rsidR="002E1E18" w:rsidRPr="00B40365" w:rsidRDefault="002E1E18" w:rsidP="008B344E">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Receptori de scurgere a apei pluviale K1-K-3</w:t>
            </w:r>
          </w:p>
        </w:tc>
        <w:tc>
          <w:tcPr>
            <w:tcW w:w="3621" w:type="dxa"/>
            <w:gridSpan w:val="8"/>
            <w:tcBorders>
              <w:bottom w:val="single" w:sz="4" w:space="0" w:color="auto"/>
              <w:right w:val="single" w:sz="4" w:space="0" w:color="auto"/>
            </w:tcBorders>
          </w:tcPr>
          <w:p w14:paraId="07D45B88" w14:textId="77777777" w:rsidR="002E1E18" w:rsidRPr="00B40365" w:rsidRDefault="002E1E18" w:rsidP="008B344E">
            <w:pPr>
              <w:rPr>
                <w:sz w:val="22"/>
                <w:szCs w:val="22"/>
                <w:lang w:val="en-US"/>
              </w:rPr>
            </w:pPr>
          </w:p>
        </w:tc>
      </w:tr>
      <w:tr w:rsidR="002E1E18" w:rsidRPr="003E2692" w14:paraId="3CEB76CB" w14:textId="77777777" w:rsidTr="008B344E">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32461911" w14:textId="77777777" w:rsidR="002E1E18" w:rsidRPr="003E2692" w:rsidRDefault="002E1E18" w:rsidP="008B344E">
            <w:pPr>
              <w:rPr>
                <w:sz w:val="2"/>
                <w:szCs w:val="2"/>
                <w:lang w:val="en-US"/>
              </w:rPr>
            </w:pPr>
          </w:p>
        </w:tc>
        <w:tc>
          <w:tcPr>
            <w:tcW w:w="1418" w:type="dxa"/>
            <w:gridSpan w:val="3"/>
            <w:tcBorders>
              <w:top w:val="single" w:sz="6" w:space="0" w:color="auto"/>
              <w:bottom w:val="nil"/>
            </w:tcBorders>
            <w:vAlign w:val="center"/>
          </w:tcPr>
          <w:p w14:paraId="463C6BBB" w14:textId="77777777" w:rsidR="002E1E18" w:rsidRPr="003E2692" w:rsidRDefault="002E1E18" w:rsidP="008B344E">
            <w:pPr>
              <w:rPr>
                <w:sz w:val="2"/>
                <w:szCs w:val="2"/>
                <w:lang w:val="en-US"/>
              </w:rPr>
            </w:pPr>
          </w:p>
        </w:tc>
        <w:tc>
          <w:tcPr>
            <w:tcW w:w="4204" w:type="dxa"/>
            <w:gridSpan w:val="5"/>
            <w:tcBorders>
              <w:top w:val="single" w:sz="6" w:space="0" w:color="auto"/>
              <w:bottom w:val="nil"/>
            </w:tcBorders>
          </w:tcPr>
          <w:p w14:paraId="16FDB483" w14:textId="77777777" w:rsidR="002E1E18" w:rsidRPr="003E2692" w:rsidRDefault="002E1E18" w:rsidP="008B344E">
            <w:pPr>
              <w:rPr>
                <w:sz w:val="2"/>
                <w:szCs w:val="2"/>
                <w:lang w:val="en-US"/>
              </w:rPr>
            </w:pPr>
          </w:p>
        </w:tc>
        <w:tc>
          <w:tcPr>
            <w:tcW w:w="992" w:type="dxa"/>
            <w:gridSpan w:val="3"/>
            <w:tcBorders>
              <w:top w:val="single" w:sz="6" w:space="0" w:color="auto"/>
              <w:bottom w:val="nil"/>
              <w:right w:val="nil"/>
            </w:tcBorders>
          </w:tcPr>
          <w:p w14:paraId="1E02B552" w14:textId="77777777" w:rsidR="002E1E18" w:rsidRPr="003E2692" w:rsidRDefault="002E1E18" w:rsidP="008B344E">
            <w:pPr>
              <w:rPr>
                <w:sz w:val="2"/>
                <w:szCs w:val="2"/>
                <w:lang w:val="en-US"/>
              </w:rPr>
            </w:pPr>
          </w:p>
        </w:tc>
        <w:tc>
          <w:tcPr>
            <w:tcW w:w="1276" w:type="dxa"/>
            <w:gridSpan w:val="3"/>
            <w:tcBorders>
              <w:top w:val="single" w:sz="6" w:space="0" w:color="auto"/>
              <w:left w:val="nil"/>
              <w:bottom w:val="nil"/>
              <w:right w:val="nil"/>
            </w:tcBorders>
          </w:tcPr>
          <w:p w14:paraId="68F2D950" w14:textId="77777777" w:rsidR="002E1E18" w:rsidRPr="003E2692" w:rsidRDefault="002E1E18" w:rsidP="008B344E">
            <w:pPr>
              <w:rPr>
                <w:sz w:val="2"/>
                <w:szCs w:val="2"/>
                <w:lang w:val="en-US"/>
              </w:rPr>
            </w:pPr>
          </w:p>
        </w:tc>
        <w:tc>
          <w:tcPr>
            <w:tcW w:w="1559" w:type="dxa"/>
            <w:gridSpan w:val="3"/>
            <w:tcBorders>
              <w:top w:val="single" w:sz="6" w:space="0" w:color="auto"/>
              <w:left w:val="nil"/>
              <w:bottom w:val="nil"/>
              <w:right w:val="nil"/>
            </w:tcBorders>
          </w:tcPr>
          <w:p w14:paraId="4787B9B0" w14:textId="77777777" w:rsidR="002E1E18" w:rsidRPr="003E2692" w:rsidRDefault="002E1E18" w:rsidP="008B344E">
            <w:pPr>
              <w:rPr>
                <w:sz w:val="2"/>
                <w:szCs w:val="2"/>
                <w:lang w:val="en-US"/>
              </w:rPr>
            </w:pPr>
          </w:p>
        </w:tc>
      </w:tr>
      <w:tr w:rsidR="002E1E18" w:rsidRPr="00B449C4" w14:paraId="7F09C748" w14:textId="77777777" w:rsidTr="008B344E">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0392C21" w14:textId="77777777" w:rsidR="002E1E18" w:rsidRPr="00B40365" w:rsidRDefault="002E1E18" w:rsidP="008B344E">
            <w:pPr>
              <w:rPr>
                <w:sz w:val="22"/>
                <w:szCs w:val="22"/>
                <w:lang w:val="en-US"/>
              </w:rPr>
            </w:pPr>
          </w:p>
        </w:tc>
        <w:tc>
          <w:tcPr>
            <w:tcW w:w="1418" w:type="dxa"/>
            <w:gridSpan w:val="4"/>
            <w:tcBorders>
              <w:top w:val="nil"/>
              <w:bottom w:val="single" w:sz="4" w:space="0" w:color="auto"/>
            </w:tcBorders>
            <w:vAlign w:val="center"/>
          </w:tcPr>
          <w:p w14:paraId="1C5EB46C" w14:textId="77777777" w:rsidR="002E1E18" w:rsidRPr="00B40365" w:rsidRDefault="002E1E18" w:rsidP="008B344E">
            <w:pPr>
              <w:rPr>
                <w:sz w:val="22"/>
                <w:szCs w:val="22"/>
                <w:lang w:val="en-US"/>
              </w:rPr>
            </w:pPr>
          </w:p>
        </w:tc>
        <w:tc>
          <w:tcPr>
            <w:tcW w:w="4366" w:type="dxa"/>
            <w:gridSpan w:val="4"/>
            <w:tcBorders>
              <w:top w:val="nil"/>
              <w:bottom w:val="single" w:sz="4" w:space="0" w:color="auto"/>
            </w:tcBorders>
          </w:tcPr>
          <w:p w14:paraId="783C632E" w14:textId="77777777" w:rsidR="002E1E18" w:rsidRPr="000E0709" w:rsidRDefault="002E1E18" w:rsidP="008B344E">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3FB5D4A5" w14:textId="77777777" w:rsidR="002E1E18" w:rsidRPr="00B449C4" w:rsidRDefault="002E1E18" w:rsidP="008B344E">
            <w:pPr>
              <w:rPr>
                <w:sz w:val="22"/>
                <w:szCs w:val="22"/>
                <w:lang w:val="en-US"/>
              </w:rPr>
            </w:pPr>
          </w:p>
        </w:tc>
        <w:tc>
          <w:tcPr>
            <w:tcW w:w="1134" w:type="dxa"/>
            <w:gridSpan w:val="3"/>
            <w:tcBorders>
              <w:top w:val="nil"/>
              <w:left w:val="nil"/>
              <w:bottom w:val="single" w:sz="4" w:space="0" w:color="auto"/>
              <w:right w:val="nil"/>
            </w:tcBorders>
          </w:tcPr>
          <w:p w14:paraId="3DAB9E60" w14:textId="77777777" w:rsidR="002E1E18" w:rsidRPr="00B449C4" w:rsidRDefault="002E1E18" w:rsidP="008B344E">
            <w:pPr>
              <w:rPr>
                <w:sz w:val="22"/>
                <w:szCs w:val="22"/>
                <w:lang w:val="en-US"/>
              </w:rPr>
            </w:pPr>
          </w:p>
        </w:tc>
        <w:tc>
          <w:tcPr>
            <w:tcW w:w="1559" w:type="dxa"/>
            <w:gridSpan w:val="2"/>
            <w:tcBorders>
              <w:top w:val="nil"/>
              <w:left w:val="nil"/>
              <w:bottom w:val="single" w:sz="4" w:space="0" w:color="auto"/>
            </w:tcBorders>
          </w:tcPr>
          <w:p w14:paraId="7BE799F2" w14:textId="77777777" w:rsidR="002E1E18" w:rsidRPr="00B449C4" w:rsidRDefault="002E1E18" w:rsidP="008B344E">
            <w:pPr>
              <w:rPr>
                <w:sz w:val="22"/>
                <w:szCs w:val="22"/>
                <w:lang w:val="en-US"/>
              </w:rPr>
            </w:pPr>
          </w:p>
        </w:tc>
      </w:tr>
      <w:tr w:rsidR="002E1E18" w:rsidRPr="00B40365" w14:paraId="202AF19F" w14:textId="77777777" w:rsidTr="008B344E">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352F046D" w14:textId="77777777" w:rsidR="002E1E18" w:rsidRPr="00B40365" w:rsidRDefault="002E1E18" w:rsidP="008B344E">
            <w:pPr>
              <w:rPr>
                <w:sz w:val="22"/>
                <w:szCs w:val="22"/>
                <w:lang w:val="en-US"/>
              </w:rPr>
            </w:pPr>
          </w:p>
        </w:tc>
        <w:tc>
          <w:tcPr>
            <w:tcW w:w="1381" w:type="dxa"/>
            <w:gridSpan w:val="4"/>
            <w:tcBorders>
              <w:bottom w:val="single" w:sz="4" w:space="0" w:color="auto"/>
            </w:tcBorders>
            <w:vAlign w:val="center"/>
          </w:tcPr>
          <w:p w14:paraId="67C99965" w14:textId="77777777" w:rsidR="002E1E18" w:rsidRPr="00B40365" w:rsidRDefault="002E1E18" w:rsidP="008B344E">
            <w:pPr>
              <w:rPr>
                <w:sz w:val="22"/>
                <w:szCs w:val="22"/>
                <w:lang w:val="en-US"/>
              </w:rPr>
            </w:pPr>
          </w:p>
        </w:tc>
        <w:tc>
          <w:tcPr>
            <w:tcW w:w="4238" w:type="dxa"/>
            <w:gridSpan w:val="4"/>
            <w:tcBorders>
              <w:bottom w:val="single" w:sz="4" w:space="0" w:color="auto"/>
            </w:tcBorders>
          </w:tcPr>
          <w:p w14:paraId="3C0EA2B1" w14:textId="77777777" w:rsidR="002E1E18" w:rsidRPr="00B40365" w:rsidRDefault="002E1E18" w:rsidP="008B344E">
            <w:pPr>
              <w:rPr>
                <w:sz w:val="22"/>
                <w:szCs w:val="22"/>
                <w:lang w:val="en-US"/>
              </w:rPr>
            </w:pPr>
            <w:r w:rsidRPr="00B40365">
              <w:rPr>
                <w:b/>
                <w:bCs/>
                <w:lang w:val="en-US"/>
              </w:rPr>
              <w:t xml:space="preserve">Total </w:t>
            </w:r>
            <w:r w:rsidRPr="00B40365">
              <w:rPr>
                <w:b/>
                <w:bCs/>
                <w:sz w:val="22"/>
                <w:szCs w:val="22"/>
                <w:lang w:val="en-US"/>
              </w:rPr>
              <w:t>Amenajare teritoriu (04/2020-0-PG)</w:t>
            </w:r>
          </w:p>
        </w:tc>
        <w:tc>
          <w:tcPr>
            <w:tcW w:w="3621" w:type="dxa"/>
            <w:gridSpan w:val="8"/>
            <w:tcBorders>
              <w:bottom w:val="single" w:sz="4" w:space="0" w:color="auto"/>
              <w:right w:val="single" w:sz="4" w:space="0" w:color="auto"/>
            </w:tcBorders>
          </w:tcPr>
          <w:p w14:paraId="18842277" w14:textId="77777777" w:rsidR="002E1E18" w:rsidRPr="00B40365" w:rsidRDefault="002E1E18" w:rsidP="008B344E">
            <w:pPr>
              <w:rPr>
                <w:sz w:val="22"/>
                <w:szCs w:val="22"/>
                <w:lang w:val="en-US"/>
              </w:rPr>
            </w:pPr>
          </w:p>
        </w:tc>
      </w:tr>
      <w:tr w:rsidR="002E1E18" w:rsidRPr="009B70F2" w14:paraId="5FA2697C" w14:textId="77777777" w:rsidTr="008B344E">
        <w:tblPrEx>
          <w:tblCellMar>
            <w:left w:w="107" w:type="dxa"/>
            <w:right w:w="107" w:type="dxa"/>
          </w:tblCellMar>
        </w:tblPrEx>
        <w:tc>
          <w:tcPr>
            <w:tcW w:w="10495" w:type="dxa"/>
            <w:gridSpan w:val="19"/>
          </w:tcPr>
          <w:p w14:paraId="2A8411B1" w14:textId="77777777" w:rsidR="002E1E18" w:rsidRPr="009B70F2" w:rsidRDefault="002E1E18" w:rsidP="008B344E">
            <w:pPr>
              <w:rPr>
                <w:b/>
                <w:bCs/>
                <w:sz w:val="22"/>
                <w:szCs w:val="22"/>
                <w:lang w:val="en-US"/>
              </w:rPr>
            </w:pPr>
            <w:r w:rsidRPr="009B70F2">
              <w:rPr>
                <w:b/>
                <w:bCs/>
                <w:sz w:val="22"/>
                <w:szCs w:val="22"/>
                <w:lang w:val="en-US"/>
              </w:rPr>
              <w:t>4. Constructii din beton armat (04/2020-0-PG-CBA)</w:t>
            </w:r>
          </w:p>
          <w:p w14:paraId="27A77E3B" w14:textId="77777777" w:rsidR="002E1E18" w:rsidRPr="00B12F65" w:rsidRDefault="002E1E18" w:rsidP="008B344E">
            <w:pPr>
              <w:rPr>
                <w:sz w:val="2"/>
                <w:szCs w:val="2"/>
                <w:lang w:val="en-US"/>
              </w:rPr>
            </w:pPr>
          </w:p>
        </w:tc>
      </w:tr>
      <w:tr w:rsidR="002E1E18" w:rsidRPr="009B70F2" w14:paraId="59609ABB" w14:textId="77777777" w:rsidTr="008B344E">
        <w:tblPrEx>
          <w:tblCellMar>
            <w:left w:w="107" w:type="dxa"/>
            <w:right w:w="107" w:type="dxa"/>
          </w:tblCellMar>
        </w:tblPrEx>
        <w:tc>
          <w:tcPr>
            <w:tcW w:w="10495" w:type="dxa"/>
            <w:gridSpan w:val="19"/>
          </w:tcPr>
          <w:p w14:paraId="74B5A1E5" w14:textId="77777777" w:rsidR="002E1E18" w:rsidRPr="009B70F2" w:rsidRDefault="002E1E18" w:rsidP="008B344E">
            <w:pPr>
              <w:rPr>
                <w:b/>
                <w:bCs/>
                <w:sz w:val="22"/>
                <w:szCs w:val="22"/>
                <w:lang w:val="en-US"/>
              </w:rPr>
            </w:pPr>
            <w:r w:rsidRPr="009B70F2">
              <w:rPr>
                <w:b/>
                <w:bCs/>
                <w:sz w:val="22"/>
                <w:szCs w:val="22"/>
                <w:lang w:val="en-US"/>
              </w:rPr>
              <w:t>4.1. Canal de drenaj. Constructii din beton armat (04/2020-0-PG-CBA)</w:t>
            </w:r>
          </w:p>
          <w:p w14:paraId="7710C4F3" w14:textId="77777777" w:rsidR="002E1E18" w:rsidRPr="00B12F65" w:rsidRDefault="002E1E18" w:rsidP="008B344E">
            <w:pPr>
              <w:rPr>
                <w:sz w:val="2"/>
                <w:szCs w:val="2"/>
                <w:lang w:val="en-US"/>
              </w:rPr>
            </w:pPr>
          </w:p>
        </w:tc>
      </w:tr>
      <w:tr w:rsidR="002E1E18" w:rsidRPr="009B70F2" w14:paraId="1EC2F7AC"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A1CECE5" w14:textId="77777777" w:rsidR="002E1E18" w:rsidRPr="005E2CA0" w:rsidRDefault="002E1E18" w:rsidP="008B344E">
            <w:pPr>
              <w:jc w:val="center"/>
              <w:rPr>
                <w:b/>
                <w:bCs/>
                <w:sz w:val="22"/>
                <w:szCs w:val="22"/>
                <w:lang w:val="en-US"/>
              </w:rPr>
            </w:pPr>
            <w:r w:rsidRPr="005E2CA0">
              <w:rPr>
                <w:b/>
                <w:bCs/>
                <w:sz w:val="22"/>
                <w:szCs w:val="22"/>
                <w:lang w:val="en-US"/>
              </w:rPr>
              <w:t>113</w:t>
            </w:r>
          </w:p>
        </w:tc>
        <w:tc>
          <w:tcPr>
            <w:tcW w:w="1402" w:type="dxa"/>
            <w:gridSpan w:val="3"/>
            <w:tcBorders>
              <w:top w:val="single" w:sz="4" w:space="0" w:color="auto"/>
              <w:bottom w:val="single" w:sz="4" w:space="0" w:color="auto"/>
            </w:tcBorders>
            <w:vAlign w:val="center"/>
          </w:tcPr>
          <w:p w14:paraId="72B8FBC8" w14:textId="77777777" w:rsidR="002E1E18" w:rsidRPr="005E2CA0" w:rsidRDefault="002E1E18" w:rsidP="008B344E">
            <w:pPr>
              <w:jc w:val="center"/>
              <w:rPr>
                <w:b/>
                <w:bCs/>
                <w:sz w:val="22"/>
                <w:szCs w:val="22"/>
                <w:lang w:val="en-US"/>
              </w:rPr>
            </w:pPr>
            <w:r w:rsidRPr="005E2CA0">
              <w:rPr>
                <w:b/>
                <w:bCs/>
                <w:sz w:val="22"/>
                <w:szCs w:val="22"/>
                <w:lang w:val="en-US"/>
              </w:rPr>
              <w:t>TsC03F1</w:t>
            </w:r>
          </w:p>
        </w:tc>
        <w:tc>
          <w:tcPr>
            <w:tcW w:w="4366" w:type="dxa"/>
            <w:gridSpan w:val="5"/>
            <w:tcBorders>
              <w:top w:val="single" w:sz="4" w:space="0" w:color="auto"/>
              <w:bottom w:val="single" w:sz="4" w:space="0" w:color="auto"/>
            </w:tcBorders>
          </w:tcPr>
          <w:p w14:paraId="3DA02BC1" w14:textId="77777777" w:rsidR="002E1E18" w:rsidRPr="005E2CA0" w:rsidRDefault="002E1E18" w:rsidP="008B344E">
            <w:pPr>
              <w:rPr>
                <w:b/>
                <w:bCs/>
                <w:sz w:val="2"/>
                <w:szCs w:val="2"/>
                <w:lang w:val="en-US"/>
              </w:rPr>
            </w:pPr>
            <w:r w:rsidRPr="005E2CA0">
              <w:rPr>
                <w:b/>
                <w:bCs/>
                <w:sz w:val="22"/>
                <w:szCs w:val="22"/>
                <w:lang w:val="en-US"/>
              </w:rPr>
              <w:t>Sapatura mecanica cu excavatorul de 0,40-0,70 mc, cu motor cu ardere interna si comanda hidraulica, in pamint cu umiditate naturala, descarcare in autovehicule teren catg. II</w:t>
            </w:r>
          </w:p>
          <w:p w14:paraId="44BB6DF2"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6575A6CB" w14:textId="77777777" w:rsidR="002E1E18" w:rsidRPr="005E2CA0" w:rsidRDefault="002E1E18" w:rsidP="008B344E">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6D8C9754"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45966CB3" w14:textId="77777777" w:rsidR="002E1E18" w:rsidRPr="005E2CA0" w:rsidRDefault="002E1E18" w:rsidP="008B344E">
            <w:pPr>
              <w:jc w:val="center"/>
              <w:rPr>
                <w:b/>
                <w:bCs/>
                <w:sz w:val="22"/>
                <w:szCs w:val="22"/>
                <w:lang w:val="en-US"/>
              </w:rPr>
            </w:pPr>
            <w:r w:rsidRPr="005E2CA0">
              <w:rPr>
                <w:b/>
                <w:bCs/>
                <w:sz w:val="22"/>
                <w:szCs w:val="22"/>
                <w:lang w:val="en-US"/>
              </w:rPr>
              <w:t>3,51</w:t>
            </w:r>
          </w:p>
          <w:p w14:paraId="36D4DA2E" w14:textId="77777777" w:rsidR="002E1E18" w:rsidRPr="009B70F2" w:rsidRDefault="002E1E18" w:rsidP="008B344E">
            <w:pPr>
              <w:jc w:val="center"/>
              <w:rPr>
                <w:sz w:val="2"/>
                <w:szCs w:val="2"/>
                <w:lang w:val="en-US"/>
              </w:rPr>
            </w:pPr>
          </w:p>
        </w:tc>
      </w:tr>
      <w:tr w:rsidR="002E1E18" w:rsidRPr="00B40365" w14:paraId="3E7A97AB"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A4369C"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0ECFD032" w14:textId="77777777" w:rsidR="002E1E18" w:rsidRPr="00B40365" w:rsidRDefault="002E1E18" w:rsidP="008B344E">
            <w:pPr>
              <w:jc w:val="center"/>
              <w:rPr>
                <w:sz w:val="16"/>
                <w:szCs w:val="16"/>
                <w:lang w:val="en-US"/>
              </w:rPr>
            </w:pPr>
            <w:r w:rsidRPr="00B40365">
              <w:rPr>
                <w:sz w:val="16"/>
                <w:szCs w:val="16"/>
                <w:lang w:val="en-US"/>
              </w:rPr>
              <w:t>2952260003501</w:t>
            </w:r>
          </w:p>
        </w:tc>
        <w:tc>
          <w:tcPr>
            <w:tcW w:w="4366" w:type="dxa"/>
            <w:gridSpan w:val="4"/>
            <w:tcBorders>
              <w:top w:val="nil"/>
              <w:bottom w:val="single" w:sz="2" w:space="0" w:color="auto"/>
            </w:tcBorders>
            <w:vAlign w:val="center"/>
          </w:tcPr>
          <w:p w14:paraId="5572D99E" w14:textId="77777777" w:rsidR="002E1E18" w:rsidRPr="00C97908" w:rsidRDefault="002E1E18" w:rsidP="008B344E">
            <w:pPr>
              <w:rPr>
                <w:sz w:val="16"/>
                <w:szCs w:val="16"/>
                <w:lang w:val="en-US"/>
              </w:rPr>
            </w:pPr>
            <w:r w:rsidRPr="00C97908">
              <w:rPr>
                <w:sz w:val="16"/>
                <w:szCs w:val="16"/>
                <w:lang w:val="en-US"/>
              </w:rPr>
              <w:t>Excavator pe senile cu o cupa cu motor termic, 0,40-0,70 mc</w:t>
            </w:r>
          </w:p>
        </w:tc>
        <w:tc>
          <w:tcPr>
            <w:tcW w:w="1021" w:type="dxa"/>
            <w:gridSpan w:val="3"/>
            <w:tcBorders>
              <w:top w:val="nil"/>
              <w:bottom w:val="single" w:sz="2" w:space="0" w:color="auto"/>
            </w:tcBorders>
            <w:vAlign w:val="center"/>
          </w:tcPr>
          <w:p w14:paraId="321358DE"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B4507A7"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2,2500</w:t>
            </w:r>
          </w:p>
        </w:tc>
        <w:tc>
          <w:tcPr>
            <w:tcW w:w="1559" w:type="dxa"/>
            <w:gridSpan w:val="2"/>
            <w:tcBorders>
              <w:top w:val="nil"/>
              <w:bottom w:val="single" w:sz="2" w:space="0" w:color="auto"/>
              <w:right w:val="single" w:sz="4" w:space="0" w:color="auto"/>
            </w:tcBorders>
            <w:vAlign w:val="center"/>
          </w:tcPr>
          <w:p w14:paraId="124364B1" w14:textId="77777777" w:rsidR="002E1E18" w:rsidRPr="00C97908" w:rsidRDefault="002E1E18" w:rsidP="008B344E">
            <w:pPr>
              <w:jc w:val="center"/>
              <w:rPr>
                <w:sz w:val="16"/>
                <w:szCs w:val="16"/>
                <w:lang w:val="en-US"/>
              </w:rPr>
            </w:pPr>
            <w:r w:rsidRPr="00C97908">
              <w:rPr>
                <w:sz w:val="16"/>
                <w:szCs w:val="16"/>
                <w:lang w:val="en-US"/>
              </w:rPr>
              <w:t>7,898</w:t>
            </w:r>
          </w:p>
        </w:tc>
      </w:tr>
      <w:tr w:rsidR="002E1E18" w:rsidRPr="009B70F2" w14:paraId="14430056"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0194BE6" w14:textId="77777777" w:rsidR="002E1E18" w:rsidRPr="005E2CA0" w:rsidRDefault="002E1E18" w:rsidP="008B344E">
            <w:pPr>
              <w:jc w:val="center"/>
              <w:rPr>
                <w:b/>
                <w:bCs/>
                <w:sz w:val="22"/>
                <w:szCs w:val="22"/>
                <w:lang w:val="en-US"/>
              </w:rPr>
            </w:pPr>
            <w:r w:rsidRPr="005E2CA0">
              <w:rPr>
                <w:b/>
                <w:bCs/>
                <w:sz w:val="22"/>
                <w:szCs w:val="22"/>
                <w:lang w:val="en-US"/>
              </w:rPr>
              <w:t>114</w:t>
            </w:r>
          </w:p>
        </w:tc>
        <w:tc>
          <w:tcPr>
            <w:tcW w:w="1402" w:type="dxa"/>
            <w:gridSpan w:val="3"/>
            <w:tcBorders>
              <w:top w:val="single" w:sz="4" w:space="0" w:color="auto"/>
              <w:bottom w:val="single" w:sz="4" w:space="0" w:color="auto"/>
            </w:tcBorders>
            <w:vAlign w:val="center"/>
          </w:tcPr>
          <w:p w14:paraId="658162AF" w14:textId="77777777" w:rsidR="002E1E18" w:rsidRPr="005E2CA0" w:rsidRDefault="002E1E18" w:rsidP="008B344E">
            <w:pPr>
              <w:jc w:val="center"/>
              <w:rPr>
                <w:b/>
                <w:bCs/>
                <w:sz w:val="22"/>
                <w:szCs w:val="22"/>
                <w:lang w:val="en-US"/>
              </w:rPr>
            </w:pPr>
            <w:r w:rsidRPr="005E2CA0">
              <w:rPr>
                <w:b/>
                <w:bCs/>
                <w:sz w:val="22"/>
                <w:szCs w:val="22"/>
                <w:lang w:val="en-US"/>
              </w:rPr>
              <w:t>TsI51A1</w:t>
            </w:r>
          </w:p>
        </w:tc>
        <w:tc>
          <w:tcPr>
            <w:tcW w:w="4366" w:type="dxa"/>
            <w:gridSpan w:val="5"/>
            <w:tcBorders>
              <w:top w:val="single" w:sz="4" w:space="0" w:color="auto"/>
              <w:bottom w:val="single" w:sz="4" w:space="0" w:color="auto"/>
            </w:tcBorders>
          </w:tcPr>
          <w:p w14:paraId="2FB3D341" w14:textId="77777777" w:rsidR="002E1E18" w:rsidRPr="005E2CA0" w:rsidRDefault="002E1E18" w:rsidP="008B344E">
            <w:pPr>
              <w:rPr>
                <w:b/>
                <w:bCs/>
                <w:sz w:val="2"/>
                <w:szCs w:val="2"/>
                <w:lang w:val="en-US"/>
              </w:rPr>
            </w:pPr>
            <w:r w:rsidRPr="005E2CA0">
              <w:rPr>
                <w:b/>
                <w:bCs/>
                <w:sz w:val="22"/>
                <w:szCs w:val="22"/>
                <w:lang w:val="en-US"/>
              </w:rPr>
              <w:t>Transportarea cu autobasculanta de 10 t la distanta de: 1 km</w:t>
            </w:r>
          </w:p>
          <w:p w14:paraId="20BC3982"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6FF70258" w14:textId="77777777" w:rsidR="002E1E18" w:rsidRPr="005E2CA0" w:rsidRDefault="002E1E18" w:rsidP="008B344E">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7221ED2A"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1A946690" w14:textId="77777777" w:rsidR="002E1E18" w:rsidRPr="005E2CA0" w:rsidRDefault="002E1E18" w:rsidP="008B344E">
            <w:pPr>
              <w:jc w:val="center"/>
              <w:rPr>
                <w:b/>
                <w:bCs/>
                <w:sz w:val="22"/>
                <w:szCs w:val="22"/>
                <w:lang w:val="en-US"/>
              </w:rPr>
            </w:pPr>
            <w:r w:rsidRPr="005E2CA0">
              <w:rPr>
                <w:b/>
                <w:bCs/>
                <w:sz w:val="22"/>
                <w:szCs w:val="22"/>
                <w:lang w:val="en-US"/>
              </w:rPr>
              <w:t>579,15</w:t>
            </w:r>
          </w:p>
          <w:p w14:paraId="4A2F50FE" w14:textId="77777777" w:rsidR="002E1E18" w:rsidRPr="009B70F2" w:rsidRDefault="002E1E18" w:rsidP="008B344E">
            <w:pPr>
              <w:jc w:val="center"/>
              <w:rPr>
                <w:sz w:val="2"/>
                <w:szCs w:val="2"/>
                <w:lang w:val="en-US"/>
              </w:rPr>
            </w:pPr>
          </w:p>
        </w:tc>
      </w:tr>
      <w:tr w:rsidR="002E1E18" w:rsidRPr="00B40365" w14:paraId="3832B567"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709179"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1E89AB92" w14:textId="77777777" w:rsidR="002E1E18" w:rsidRPr="00B40365" w:rsidRDefault="002E1E18" w:rsidP="008B344E">
            <w:pPr>
              <w:jc w:val="center"/>
              <w:rPr>
                <w:sz w:val="16"/>
                <w:szCs w:val="16"/>
                <w:lang w:val="en-US"/>
              </w:rPr>
            </w:pPr>
            <w:r w:rsidRPr="00B40365">
              <w:rPr>
                <w:sz w:val="16"/>
                <w:szCs w:val="16"/>
                <w:lang w:val="en-US"/>
              </w:rPr>
              <w:t>3410540000007</w:t>
            </w:r>
          </w:p>
        </w:tc>
        <w:tc>
          <w:tcPr>
            <w:tcW w:w="4366" w:type="dxa"/>
            <w:gridSpan w:val="4"/>
            <w:tcBorders>
              <w:top w:val="nil"/>
              <w:bottom w:val="single" w:sz="2" w:space="0" w:color="auto"/>
            </w:tcBorders>
            <w:vAlign w:val="center"/>
          </w:tcPr>
          <w:p w14:paraId="2287C700" w14:textId="77777777" w:rsidR="002E1E18" w:rsidRPr="00C97908" w:rsidRDefault="002E1E18" w:rsidP="008B344E">
            <w:pPr>
              <w:rPr>
                <w:sz w:val="16"/>
                <w:szCs w:val="16"/>
                <w:lang w:val="en-US"/>
              </w:rPr>
            </w:pPr>
            <w:r w:rsidRPr="00C97908">
              <w:rPr>
                <w:sz w:val="16"/>
                <w:szCs w:val="16"/>
                <w:lang w:val="en-US"/>
              </w:rPr>
              <w:t>Autobasculanta-10t</w:t>
            </w:r>
          </w:p>
        </w:tc>
        <w:tc>
          <w:tcPr>
            <w:tcW w:w="1021" w:type="dxa"/>
            <w:gridSpan w:val="3"/>
            <w:tcBorders>
              <w:top w:val="nil"/>
              <w:bottom w:val="single" w:sz="2" w:space="0" w:color="auto"/>
            </w:tcBorders>
            <w:vAlign w:val="center"/>
          </w:tcPr>
          <w:p w14:paraId="4DE9FF00"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4E87F17"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0,0232</w:t>
            </w:r>
          </w:p>
        </w:tc>
        <w:tc>
          <w:tcPr>
            <w:tcW w:w="1559" w:type="dxa"/>
            <w:gridSpan w:val="2"/>
            <w:tcBorders>
              <w:top w:val="nil"/>
              <w:bottom w:val="single" w:sz="2" w:space="0" w:color="auto"/>
              <w:right w:val="single" w:sz="4" w:space="0" w:color="auto"/>
            </w:tcBorders>
            <w:vAlign w:val="center"/>
          </w:tcPr>
          <w:p w14:paraId="066051E7" w14:textId="77777777" w:rsidR="002E1E18" w:rsidRPr="00C97908" w:rsidRDefault="002E1E18" w:rsidP="008B344E">
            <w:pPr>
              <w:jc w:val="center"/>
              <w:rPr>
                <w:sz w:val="16"/>
                <w:szCs w:val="16"/>
                <w:lang w:val="en-US"/>
              </w:rPr>
            </w:pPr>
            <w:r w:rsidRPr="00C97908">
              <w:rPr>
                <w:sz w:val="16"/>
                <w:szCs w:val="16"/>
                <w:lang w:val="en-US"/>
              </w:rPr>
              <w:t>13,436</w:t>
            </w:r>
          </w:p>
        </w:tc>
      </w:tr>
      <w:tr w:rsidR="002E1E18" w:rsidRPr="009B70F2" w14:paraId="68006AF1"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C6609E3" w14:textId="77777777" w:rsidR="002E1E18" w:rsidRPr="005E2CA0" w:rsidRDefault="002E1E18" w:rsidP="008B344E">
            <w:pPr>
              <w:jc w:val="center"/>
              <w:rPr>
                <w:b/>
                <w:bCs/>
                <w:sz w:val="22"/>
                <w:szCs w:val="22"/>
                <w:lang w:val="en-US"/>
              </w:rPr>
            </w:pPr>
            <w:r w:rsidRPr="005E2CA0">
              <w:rPr>
                <w:b/>
                <w:bCs/>
                <w:sz w:val="22"/>
                <w:szCs w:val="22"/>
                <w:lang w:val="en-US"/>
              </w:rPr>
              <w:lastRenderedPageBreak/>
              <w:t>115</w:t>
            </w:r>
          </w:p>
        </w:tc>
        <w:tc>
          <w:tcPr>
            <w:tcW w:w="1402" w:type="dxa"/>
            <w:gridSpan w:val="3"/>
            <w:tcBorders>
              <w:top w:val="single" w:sz="4" w:space="0" w:color="auto"/>
              <w:bottom w:val="single" w:sz="4" w:space="0" w:color="auto"/>
            </w:tcBorders>
            <w:vAlign w:val="center"/>
          </w:tcPr>
          <w:p w14:paraId="4195F84C" w14:textId="77777777" w:rsidR="002E1E18" w:rsidRPr="005E2CA0" w:rsidRDefault="002E1E18" w:rsidP="008B344E">
            <w:pPr>
              <w:jc w:val="center"/>
              <w:rPr>
                <w:b/>
                <w:bCs/>
                <w:sz w:val="22"/>
                <w:szCs w:val="22"/>
                <w:lang w:val="en-US"/>
              </w:rPr>
            </w:pPr>
            <w:r w:rsidRPr="005E2CA0">
              <w:rPr>
                <w:b/>
                <w:bCs/>
                <w:sz w:val="22"/>
                <w:szCs w:val="22"/>
                <w:lang w:val="en-US"/>
              </w:rPr>
              <w:t>TsC51B</w:t>
            </w:r>
          </w:p>
        </w:tc>
        <w:tc>
          <w:tcPr>
            <w:tcW w:w="4366" w:type="dxa"/>
            <w:gridSpan w:val="5"/>
            <w:tcBorders>
              <w:top w:val="single" w:sz="4" w:space="0" w:color="auto"/>
              <w:bottom w:val="single" w:sz="4" w:space="0" w:color="auto"/>
            </w:tcBorders>
          </w:tcPr>
          <w:p w14:paraId="3163433E" w14:textId="77777777" w:rsidR="002E1E18" w:rsidRPr="005E2CA0" w:rsidRDefault="002E1E18" w:rsidP="008B344E">
            <w:pPr>
              <w:rPr>
                <w:b/>
                <w:bCs/>
                <w:sz w:val="2"/>
                <w:szCs w:val="2"/>
                <w:lang w:val="en-US"/>
              </w:rPr>
            </w:pPr>
            <w:r w:rsidRPr="005E2CA0">
              <w:rPr>
                <w:b/>
                <w:bCs/>
                <w:sz w:val="22"/>
                <w:szCs w:val="22"/>
                <w:lang w:val="en-US"/>
              </w:rPr>
              <w:t>Lucrari la descarcarea pamintului in depozit, teren categoria II</w:t>
            </w:r>
          </w:p>
          <w:p w14:paraId="48176DE0"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45DF07BC" w14:textId="77777777" w:rsidR="002E1E18" w:rsidRPr="005E2CA0" w:rsidRDefault="002E1E18" w:rsidP="008B344E">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18389D94"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4F01E7EB" w14:textId="77777777" w:rsidR="002E1E18" w:rsidRPr="005E2CA0" w:rsidRDefault="002E1E18" w:rsidP="008B344E">
            <w:pPr>
              <w:jc w:val="center"/>
              <w:rPr>
                <w:b/>
                <w:bCs/>
                <w:sz w:val="22"/>
                <w:szCs w:val="22"/>
                <w:lang w:val="en-US"/>
              </w:rPr>
            </w:pPr>
            <w:r w:rsidRPr="005E2CA0">
              <w:rPr>
                <w:b/>
                <w:bCs/>
                <w:sz w:val="22"/>
                <w:szCs w:val="22"/>
                <w:lang w:val="en-US"/>
              </w:rPr>
              <w:t>3,51</w:t>
            </w:r>
          </w:p>
          <w:p w14:paraId="172B0235" w14:textId="77777777" w:rsidR="002E1E18" w:rsidRPr="009B70F2" w:rsidRDefault="002E1E18" w:rsidP="008B344E">
            <w:pPr>
              <w:jc w:val="center"/>
              <w:rPr>
                <w:sz w:val="2"/>
                <w:szCs w:val="2"/>
                <w:lang w:val="en-US"/>
              </w:rPr>
            </w:pPr>
          </w:p>
        </w:tc>
      </w:tr>
      <w:tr w:rsidR="002E1E18" w:rsidRPr="00B40365" w14:paraId="1AAEC237"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138886"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F6968E0" w14:textId="77777777" w:rsidR="002E1E18" w:rsidRPr="00B40365" w:rsidRDefault="002E1E18" w:rsidP="008B344E">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19E93E4E" w14:textId="77777777" w:rsidR="002E1E18" w:rsidRPr="00C97908" w:rsidRDefault="002E1E18" w:rsidP="008B344E">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24080384"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27B95E0"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0,3600</w:t>
            </w:r>
          </w:p>
        </w:tc>
        <w:tc>
          <w:tcPr>
            <w:tcW w:w="1559" w:type="dxa"/>
            <w:gridSpan w:val="2"/>
            <w:tcBorders>
              <w:top w:val="nil"/>
              <w:bottom w:val="single" w:sz="2" w:space="0" w:color="auto"/>
            </w:tcBorders>
            <w:vAlign w:val="center"/>
          </w:tcPr>
          <w:p w14:paraId="3A3191AF" w14:textId="77777777" w:rsidR="002E1E18" w:rsidRPr="00C97908" w:rsidRDefault="002E1E18" w:rsidP="008B344E">
            <w:pPr>
              <w:jc w:val="center"/>
              <w:rPr>
                <w:sz w:val="16"/>
                <w:szCs w:val="16"/>
                <w:lang w:val="en-US"/>
              </w:rPr>
            </w:pPr>
            <w:r w:rsidRPr="00C97908">
              <w:rPr>
                <w:sz w:val="16"/>
                <w:szCs w:val="16"/>
                <w:lang w:val="en-US"/>
              </w:rPr>
              <w:t>1,264</w:t>
            </w:r>
          </w:p>
        </w:tc>
      </w:tr>
      <w:tr w:rsidR="002E1E18" w:rsidRPr="00B40365" w14:paraId="301EE242"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5D7114"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4C7CF7A" w14:textId="77777777" w:rsidR="002E1E18" w:rsidRPr="00B40365" w:rsidRDefault="002E1E18" w:rsidP="008B344E">
            <w:pPr>
              <w:jc w:val="center"/>
              <w:rPr>
                <w:sz w:val="16"/>
                <w:szCs w:val="16"/>
                <w:lang w:val="en-US"/>
              </w:rPr>
            </w:pPr>
            <w:r w:rsidRPr="00B40365">
              <w:rPr>
                <w:sz w:val="16"/>
                <w:szCs w:val="16"/>
                <w:lang w:val="en-US"/>
              </w:rPr>
              <w:t>1411122201752</w:t>
            </w:r>
          </w:p>
        </w:tc>
        <w:tc>
          <w:tcPr>
            <w:tcW w:w="4366" w:type="dxa"/>
            <w:gridSpan w:val="4"/>
            <w:tcBorders>
              <w:top w:val="nil"/>
              <w:bottom w:val="single" w:sz="2" w:space="0" w:color="auto"/>
            </w:tcBorders>
            <w:vAlign w:val="center"/>
          </w:tcPr>
          <w:p w14:paraId="406F528A" w14:textId="77777777" w:rsidR="002E1E18" w:rsidRPr="00C97908" w:rsidRDefault="002E1E18" w:rsidP="008B344E">
            <w:pPr>
              <w:rPr>
                <w:sz w:val="16"/>
                <w:szCs w:val="16"/>
                <w:lang w:val="en-US"/>
              </w:rPr>
            </w:pPr>
            <w:r w:rsidRPr="00C97908">
              <w:rPr>
                <w:sz w:val="16"/>
                <w:szCs w:val="16"/>
                <w:lang w:val="en-US"/>
              </w:rPr>
              <w:t xml:space="preserve">Piatra sparta </w:t>
            </w:r>
          </w:p>
        </w:tc>
        <w:tc>
          <w:tcPr>
            <w:tcW w:w="1021" w:type="dxa"/>
            <w:gridSpan w:val="3"/>
            <w:tcBorders>
              <w:top w:val="nil"/>
              <w:bottom w:val="single" w:sz="2" w:space="0" w:color="auto"/>
            </w:tcBorders>
            <w:vAlign w:val="center"/>
          </w:tcPr>
          <w:p w14:paraId="09BE3C19"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21434E4"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14:paraId="3C3DF64E" w14:textId="77777777" w:rsidR="002E1E18" w:rsidRPr="00C97908" w:rsidRDefault="002E1E18" w:rsidP="008B344E">
            <w:pPr>
              <w:jc w:val="center"/>
              <w:rPr>
                <w:sz w:val="16"/>
                <w:szCs w:val="16"/>
                <w:lang w:val="en-US"/>
              </w:rPr>
            </w:pPr>
            <w:r w:rsidRPr="00C97908">
              <w:rPr>
                <w:sz w:val="16"/>
                <w:szCs w:val="16"/>
                <w:lang w:val="en-US"/>
              </w:rPr>
              <w:t>0,014</w:t>
            </w:r>
          </w:p>
        </w:tc>
      </w:tr>
      <w:tr w:rsidR="002E1E18" w:rsidRPr="00B40365" w14:paraId="3639BB9C"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DAC23D"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025A63D9" w14:textId="77777777" w:rsidR="002E1E18" w:rsidRPr="00B40365" w:rsidRDefault="002E1E18" w:rsidP="008B344E">
            <w:pPr>
              <w:jc w:val="center"/>
              <w:rPr>
                <w:sz w:val="16"/>
                <w:szCs w:val="16"/>
                <w:lang w:val="en-US"/>
              </w:rPr>
            </w:pPr>
            <w:r w:rsidRPr="00B40365">
              <w:rPr>
                <w:sz w:val="16"/>
                <w:szCs w:val="16"/>
                <w:lang w:val="en-US"/>
              </w:rPr>
              <w:t>2952260003554</w:t>
            </w:r>
          </w:p>
        </w:tc>
        <w:tc>
          <w:tcPr>
            <w:tcW w:w="4366" w:type="dxa"/>
            <w:gridSpan w:val="4"/>
            <w:tcBorders>
              <w:top w:val="nil"/>
              <w:bottom w:val="single" w:sz="2" w:space="0" w:color="auto"/>
            </w:tcBorders>
            <w:vAlign w:val="center"/>
          </w:tcPr>
          <w:p w14:paraId="60B52C75" w14:textId="77777777" w:rsidR="002E1E18" w:rsidRPr="00C97908" w:rsidRDefault="002E1E18" w:rsidP="008B344E">
            <w:pPr>
              <w:rPr>
                <w:sz w:val="16"/>
                <w:szCs w:val="16"/>
                <w:lang w:val="en-US"/>
              </w:rPr>
            </w:pPr>
            <w:r w:rsidRPr="00C97908">
              <w:rPr>
                <w:sz w:val="16"/>
                <w:szCs w:val="16"/>
                <w:lang w:val="en-US"/>
              </w:rPr>
              <w:t>Buldozer 79kw (108CP)</w:t>
            </w:r>
          </w:p>
        </w:tc>
        <w:tc>
          <w:tcPr>
            <w:tcW w:w="1021" w:type="dxa"/>
            <w:gridSpan w:val="3"/>
            <w:tcBorders>
              <w:top w:val="nil"/>
              <w:bottom w:val="single" w:sz="2" w:space="0" w:color="auto"/>
            </w:tcBorders>
            <w:vAlign w:val="center"/>
          </w:tcPr>
          <w:p w14:paraId="2177804A"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0816410"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right w:val="single" w:sz="4" w:space="0" w:color="auto"/>
            </w:tcBorders>
            <w:vAlign w:val="center"/>
          </w:tcPr>
          <w:p w14:paraId="7EE870BB" w14:textId="77777777" w:rsidR="002E1E18" w:rsidRPr="00C97908" w:rsidRDefault="002E1E18" w:rsidP="008B344E">
            <w:pPr>
              <w:jc w:val="center"/>
              <w:rPr>
                <w:sz w:val="16"/>
                <w:szCs w:val="16"/>
                <w:lang w:val="en-US"/>
              </w:rPr>
            </w:pPr>
            <w:r w:rsidRPr="00C97908">
              <w:rPr>
                <w:sz w:val="16"/>
                <w:szCs w:val="16"/>
                <w:lang w:val="en-US"/>
              </w:rPr>
              <w:t>1,404</w:t>
            </w:r>
          </w:p>
        </w:tc>
      </w:tr>
      <w:tr w:rsidR="002E1E18" w:rsidRPr="009B70F2" w14:paraId="06C19757"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FDF107C" w14:textId="77777777" w:rsidR="002E1E18" w:rsidRPr="005E2CA0" w:rsidRDefault="002E1E18" w:rsidP="008B344E">
            <w:pPr>
              <w:jc w:val="center"/>
              <w:rPr>
                <w:b/>
                <w:bCs/>
                <w:sz w:val="22"/>
                <w:szCs w:val="22"/>
                <w:lang w:val="en-US"/>
              </w:rPr>
            </w:pPr>
            <w:r w:rsidRPr="005E2CA0">
              <w:rPr>
                <w:b/>
                <w:bCs/>
                <w:sz w:val="22"/>
                <w:szCs w:val="22"/>
                <w:lang w:val="en-US"/>
              </w:rPr>
              <w:t>116</w:t>
            </w:r>
          </w:p>
        </w:tc>
        <w:tc>
          <w:tcPr>
            <w:tcW w:w="1402" w:type="dxa"/>
            <w:gridSpan w:val="3"/>
            <w:tcBorders>
              <w:top w:val="single" w:sz="4" w:space="0" w:color="auto"/>
              <w:bottom w:val="single" w:sz="4" w:space="0" w:color="auto"/>
            </w:tcBorders>
            <w:vAlign w:val="center"/>
          </w:tcPr>
          <w:p w14:paraId="0B884376" w14:textId="77777777" w:rsidR="002E1E18" w:rsidRPr="005E2CA0" w:rsidRDefault="002E1E18" w:rsidP="008B344E">
            <w:pPr>
              <w:jc w:val="center"/>
              <w:rPr>
                <w:b/>
                <w:bCs/>
                <w:sz w:val="22"/>
                <w:szCs w:val="22"/>
                <w:lang w:val="en-US"/>
              </w:rPr>
            </w:pPr>
            <w:r w:rsidRPr="005E2CA0">
              <w:rPr>
                <w:b/>
                <w:bCs/>
                <w:sz w:val="22"/>
                <w:szCs w:val="22"/>
                <w:lang w:val="en-US"/>
              </w:rPr>
              <w:t>TsC50B</w:t>
            </w:r>
          </w:p>
        </w:tc>
        <w:tc>
          <w:tcPr>
            <w:tcW w:w="4366" w:type="dxa"/>
            <w:gridSpan w:val="5"/>
            <w:tcBorders>
              <w:top w:val="single" w:sz="4" w:space="0" w:color="auto"/>
              <w:bottom w:val="single" w:sz="4" w:space="0" w:color="auto"/>
            </w:tcBorders>
          </w:tcPr>
          <w:p w14:paraId="0590B440" w14:textId="77777777" w:rsidR="002E1E18" w:rsidRPr="005E2CA0" w:rsidRDefault="002E1E18" w:rsidP="008B344E">
            <w:pPr>
              <w:rPr>
                <w:b/>
                <w:bCs/>
                <w:sz w:val="2"/>
                <w:szCs w:val="2"/>
                <w:lang w:val="en-US"/>
              </w:rPr>
            </w:pPr>
            <w:r w:rsidRPr="005E2CA0">
              <w:rPr>
                <w:b/>
                <w:bCs/>
                <w:sz w:val="22"/>
                <w:szCs w:val="22"/>
                <w:lang w:val="en-US"/>
              </w:rPr>
              <w:t>Repararea si intretinerea drumurilor naturale la transportarea pamintului, pentru fiecare 0,5 km, teren categoria II</w:t>
            </w:r>
          </w:p>
          <w:p w14:paraId="1B5FBF70"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433FEA67" w14:textId="77777777" w:rsidR="002E1E18" w:rsidRPr="005E2CA0" w:rsidRDefault="002E1E18" w:rsidP="008B344E">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06104C89"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3A54D273" w14:textId="77777777" w:rsidR="002E1E18" w:rsidRPr="005E2CA0" w:rsidRDefault="002E1E18" w:rsidP="008B344E">
            <w:pPr>
              <w:jc w:val="center"/>
              <w:rPr>
                <w:b/>
                <w:bCs/>
                <w:sz w:val="22"/>
                <w:szCs w:val="22"/>
                <w:lang w:val="en-US"/>
              </w:rPr>
            </w:pPr>
            <w:r w:rsidRPr="005E2CA0">
              <w:rPr>
                <w:b/>
                <w:bCs/>
                <w:sz w:val="22"/>
                <w:szCs w:val="22"/>
                <w:lang w:val="en-US"/>
              </w:rPr>
              <w:t>3,51</w:t>
            </w:r>
          </w:p>
          <w:p w14:paraId="631A65D5" w14:textId="77777777" w:rsidR="002E1E18" w:rsidRPr="009B70F2" w:rsidRDefault="002E1E18" w:rsidP="008B344E">
            <w:pPr>
              <w:jc w:val="center"/>
              <w:rPr>
                <w:sz w:val="2"/>
                <w:szCs w:val="2"/>
                <w:lang w:val="en-US"/>
              </w:rPr>
            </w:pPr>
          </w:p>
        </w:tc>
      </w:tr>
      <w:tr w:rsidR="002E1E18" w:rsidRPr="00B40365" w14:paraId="485AB803"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D79ADA"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295C8A84" w14:textId="77777777" w:rsidR="002E1E18" w:rsidRPr="00B40365" w:rsidRDefault="002E1E18" w:rsidP="008B344E">
            <w:pPr>
              <w:jc w:val="center"/>
              <w:rPr>
                <w:sz w:val="16"/>
                <w:szCs w:val="16"/>
                <w:lang w:val="en-US"/>
              </w:rPr>
            </w:pPr>
            <w:r w:rsidRPr="00B40365">
              <w:rPr>
                <w:sz w:val="16"/>
                <w:szCs w:val="16"/>
                <w:lang w:val="en-US"/>
              </w:rPr>
              <w:t>1411122201752</w:t>
            </w:r>
          </w:p>
        </w:tc>
        <w:tc>
          <w:tcPr>
            <w:tcW w:w="4366" w:type="dxa"/>
            <w:gridSpan w:val="4"/>
            <w:tcBorders>
              <w:top w:val="nil"/>
              <w:bottom w:val="single" w:sz="2" w:space="0" w:color="auto"/>
            </w:tcBorders>
            <w:vAlign w:val="center"/>
          </w:tcPr>
          <w:p w14:paraId="5E3AC451" w14:textId="77777777" w:rsidR="002E1E18" w:rsidRPr="00C97908" w:rsidRDefault="002E1E18" w:rsidP="008B344E">
            <w:pPr>
              <w:rPr>
                <w:sz w:val="16"/>
                <w:szCs w:val="16"/>
                <w:lang w:val="en-US"/>
              </w:rPr>
            </w:pPr>
            <w:r w:rsidRPr="00C97908">
              <w:rPr>
                <w:sz w:val="16"/>
                <w:szCs w:val="16"/>
                <w:lang w:val="en-US"/>
              </w:rPr>
              <w:t xml:space="preserve">Piatra sparta </w:t>
            </w:r>
          </w:p>
        </w:tc>
        <w:tc>
          <w:tcPr>
            <w:tcW w:w="1021" w:type="dxa"/>
            <w:gridSpan w:val="3"/>
            <w:tcBorders>
              <w:top w:val="nil"/>
              <w:bottom w:val="single" w:sz="2" w:space="0" w:color="auto"/>
            </w:tcBorders>
            <w:vAlign w:val="center"/>
          </w:tcPr>
          <w:p w14:paraId="0F8A3384"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3E70B7F"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tcBorders>
            <w:vAlign w:val="center"/>
          </w:tcPr>
          <w:p w14:paraId="11B0D7FD" w14:textId="77777777" w:rsidR="002E1E18" w:rsidRPr="00C97908" w:rsidRDefault="002E1E18" w:rsidP="008B344E">
            <w:pPr>
              <w:jc w:val="center"/>
              <w:rPr>
                <w:sz w:val="16"/>
                <w:szCs w:val="16"/>
                <w:lang w:val="en-US"/>
              </w:rPr>
            </w:pPr>
            <w:r w:rsidRPr="00C97908">
              <w:rPr>
                <w:sz w:val="16"/>
                <w:szCs w:val="16"/>
                <w:lang w:val="en-US"/>
              </w:rPr>
              <w:t>0,042</w:t>
            </w:r>
          </w:p>
        </w:tc>
      </w:tr>
      <w:tr w:rsidR="002E1E18" w:rsidRPr="00B40365" w14:paraId="60C5CA1D"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522048"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78AD5826" w14:textId="77777777" w:rsidR="002E1E18" w:rsidRPr="00B40365" w:rsidRDefault="002E1E18" w:rsidP="008B344E">
            <w:pPr>
              <w:jc w:val="center"/>
              <w:rPr>
                <w:sz w:val="16"/>
                <w:szCs w:val="16"/>
                <w:lang w:val="en-US"/>
              </w:rPr>
            </w:pPr>
            <w:r w:rsidRPr="00B40365">
              <w:rPr>
                <w:sz w:val="16"/>
                <w:szCs w:val="16"/>
                <w:lang w:val="en-US"/>
              </w:rPr>
              <w:t>2952260003554</w:t>
            </w:r>
          </w:p>
        </w:tc>
        <w:tc>
          <w:tcPr>
            <w:tcW w:w="4366" w:type="dxa"/>
            <w:gridSpan w:val="4"/>
            <w:tcBorders>
              <w:top w:val="nil"/>
              <w:bottom w:val="single" w:sz="2" w:space="0" w:color="auto"/>
            </w:tcBorders>
            <w:vAlign w:val="center"/>
          </w:tcPr>
          <w:p w14:paraId="2D1B9C85" w14:textId="77777777" w:rsidR="002E1E18" w:rsidRPr="00C97908" w:rsidRDefault="002E1E18" w:rsidP="008B344E">
            <w:pPr>
              <w:rPr>
                <w:sz w:val="16"/>
                <w:szCs w:val="16"/>
                <w:lang w:val="en-US"/>
              </w:rPr>
            </w:pPr>
            <w:r w:rsidRPr="00C97908">
              <w:rPr>
                <w:sz w:val="16"/>
                <w:szCs w:val="16"/>
                <w:lang w:val="en-US"/>
              </w:rPr>
              <w:t>Buldozer 79kw (108CP)</w:t>
            </w:r>
          </w:p>
        </w:tc>
        <w:tc>
          <w:tcPr>
            <w:tcW w:w="1021" w:type="dxa"/>
            <w:gridSpan w:val="3"/>
            <w:tcBorders>
              <w:top w:val="nil"/>
              <w:bottom w:val="single" w:sz="2" w:space="0" w:color="auto"/>
            </w:tcBorders>
            <w:vAlign w:val="center"/>
          </w:tcPr>
          <w:p w14:paraId="175077C1"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50EEE00"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0,1400</w:t>
            </w:r>
          </w:p>
        </w:tc>
        <w:tc>
          <w:tcPr>
            <w:tcW w:w="1559" w:type="dxa"/>
            <w:gridSpan w:val="2"/>
            <w:tcBorders>
              <w:top w:val="nil"/>
              <w:bottom w:val="single" w:sz="2" w:space="0" w:color="auto"/>
              <w:right w:val="single" w:sz="4" w:space="0" w:color="auto"/>
            </w:tcBorders>
            <w:vAlign w:val="center"/>
          </w:tcPr>
          <w:p w14:paraId="28CD2309" w14:textId="77777777" w:rsidR="002E1E18" w:rsidRPr="00C97908" w:rsidRDefault="002E1E18" w:rsidP="008B344E">
            <w:pPr>
              <w:jc w:val="center"/>
              <w:rPr>
                <w:sz w:val="16"/>
                <w:szCs w:val="16"/>
                <w:lang w:val="en-US"/>
              </w:rPr>
            </w:pPr>
            <w:r w:rsidRPr="00C97908">
              <w:rPr>
                <w:sz w:val="16"/>
                <w:szCs w:val="16"/>
                <w:lang w:val="en-US"/>
              </w:rPr>
              <w:t>0,491</w:t>
            </w:r>
          </w:p>
        </w:tc>
      </w:tr>
      <w:tr w:rsidR="002E1E18" w:rsidRPr="009B70F2" w14:paraId="0258355A"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EE79D11" w14:textId="77777777" w:rsidR="002E1E18" w:rsidRPr="005E2CA0" w:rsidRDefault="002E1E18" w:rsidP="008B344E">
            <w:pPr>
              <w:jc w:val="center"/>
              <w:rPr>
                <w:b/>
                <w:bCs/>
                <w:sz w:val="22"/>
                <w:szCs w:val="22"/>
                <w:lang w:val="en-US"/>
              </w:rPr>
            </w:pPr>
            <w:r w:rsidRPr="005E2CA0">
              <w:rPr>
                <w:b/>
                <w:bCs/>
                <w:sz w:val="22"/>
                <w:szCs w:val="22"/>
                <w:lang w:val="en-US"/>
              </w:rPr>
              <w:t>117</w:t>
            </w:r>
          </w:p>
        </w:tc>
        <w:tc>
          <w:tcPr>
            <w:tcW w:w="1402" w:type="dxa"/>
            <w:gridSpan w:val="3"/>
            <w:tcBorders>
              <w:top w:val="single" w:sz="4" w:space="0" w:color="auto"/>
              <w:bottom w:val="single" w:sz="4" w:space="0" w:color="auto"/>
            </w:tcBorders>
            <w:vAlign w:val="center"/>
          </w:tcPr>
          <w:p w14:paraId="3681698C" w14:textId="77777777" w:rsidR="002E1E18" w:rsidRPr="005E2CA0" w:rsidRDefault="002E1E18" w:rsidP="008B344E">
            <w:pPr>
              <w:jc w:val="center"/>
              <w:rPr>
                <w:b/>
                <w:bCs/>
                <w:sz w:val="22"/>
                <w:szCs w:val="22"/>
                <w:lang w:val="en-US"/>
              </w:rPr>
            </w:pPr>
            <w:r w:rsidRPr="005E2CA0">
              <w:rPr>
                <w:b/>
                <w:bCs/>
                <w:sz w:val="22"/>
                <w:szCs w:val="22"/>
                <w:lang w:val="en-US"/>
              </w:rPr>
              <w:t>TsC03B1</w:t>
            </w:r>
          </w:p>
        </w:tc>
        <w:tc>
          <w:tcPr>
            <w:tcW w:w="4366" w:type="dxa"/>
            <w:gridSpan w:val="5"/>
            <w:tcBorders>
              <w:top w:val="single" w:sz="4" w:space="0" w:color="auto"/>
              <w:bottom w:val="single" w:sz="4" w:space="0" w:color="auto"/>
            </w:tcBorders>
          </w:tcPr>
          <w:p w14:paraId="1DBAE791" w14:textId="77777777" w:rsidR="002E1E18" w:rsidRPr="005E2CA0" w:rsidRDefault="002E1E18" w:rsidP="008B344E">
            <w:pPr>
              <w:rPr>
                <w:b/>
                <w:bCs/>
                <w:sz w:val="2"/>
                <w:szCs w:val="2"/>
                <w:lang w:val="en-US"/>
              </w:rPr>
            </w:pPr>
            <w:r w:rsidRPr="005E2CA0">
              <w:rPr>
                <w:b/>
                <w:bCs/>
                <w:sz w:val="22"/>
                <w:szCs w:val="22"/>
                <w:lang w:val="en-US"/>
              </w:rPr>
              <w:t>Sapatura mecanica cu excavatorul de 0,40-0,70 mc, cu motor cu ardere interna si comanda hidraulica, in pamint cu umiditate naturala, descarcare in depozit teren catg. II</w:t>
            </w:r>
          </w:p>
          <w:p w14:paraId="265278FF"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44F8A7E0" w14:textId="77777777" w:rsidR="002E1E18" w:rsidRPr="005E2CA0" w:rsidRDefault="002E1E18" w:rsidP="008B344E">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124D2308"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3445978A" w14:textId="77777777" w:rsidR="002E1E18" w:rsidRPr="005E2CA0" w:rsidRDefault="002E1E18" w:rsidP="008B344E">
            <w:pPr>
              <w:jc w:val="center"/>
              <w:rPr>
                <w:b/>
                <w:bCs/>
                <w:sz w:val="22"/>
                <w:szCs w:val="22"/>
                <w:lang w:val="en-US"/>
              </w:rPr>
            </w:pPr>
            <w:r w:rsidRPr="005E2CA0">
              <w:rPr>
                <w:b/>
                <w:bCs/>
                <w:sz w:val="22"/>
                <w:szCs w:val="22"/>
                <w:lang w:val="en-US"/>
              </w:rPr>
              <w:t>0,28</w:t>
            </w:r>
          </w:p>
          <w:p w14:paraId="6CD3545C" w14:textId="77777777" w:rsidR="002E1E18" w:rsidRPr="009B70F2" w:rsidRDefault="002E1E18" w:rsidP="008B344E">
            <w:pPr>
              <w:jc w:val="center"/>
              <w:rPr>
                <w:sz w:val="2"/>
                <w:szCs w:val="2"/>
                <w:lang w:val="en-US"/>
              </w:rPr>
            </w:pPr>
          </w:p>
        </w:tc>
      </w:tr>
      <w:tr w:rsidR="002E1E18" w:rsidRPr="00B40365" w14:paraId="57325DE2"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036EC7"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57BD7ACC" w14:textId="77777777" w:rsidR="002E1E18" w:rsidRPr="00B40365" w:rsidRDefault="002E1E18" w:rsidP="008B344E">
            <w:pPr>
              <w:jc w:val="center"/>
              <w:rPr>
                <w:sz w:val="16"/>
                <w:szCs w:val="16"/>
                <w:lang w:val="en-US"/>
              </w:rPr>
            </w:pPr>
            <w:r w:rsidRPr="00B40365">
              <w:rPr>
                <w:sz w:val="16"/>
                <w:szCs w:val="16"/>
                <w:lang w:val="en-US"/>
              </w:rPr>
              <w:t>2952260003501</w:t>
            </w:r>
          </w:p>
        </w:tc>
        <w:tc>
          <w:tcPr>
            <w:tcW w:w="4366" w:type="dxa"/>
            <w:gridSpan w:val="4"/>
            <w:tcBorders>
              <w:top w:val="nil"/>
              <w:bottom w:val="single" w:sz="2" w:space="0" w:color="auto"/>
            </w:tcBorders>
            <w:vAlign w:val="center"/>
          </w:tcPr>
          <w:p w14:paraId="1B1CBEEA" w14:textId="77777777" w:rsidR="002E1E18" w:rsidRPr="00C97908" w:rsidRDefault="002E1E18" w:rsidP="008B344E">
            <w:pPr>
              <w:rPr>
                <w:sz w:val="16"/>
                <w:szCs w:val="16"/>
                <w:lang w:val="en-US"/>
              </w:rPr>
            </w:pPr>
            <w:r w:rsidRPr="00C97908">
              <w:rPr>
                <w:sz w:val="16"/>
                <w:szCs w:val="16"/>
                <w:lang w:val="en-US"/>
              </w:rPr>
              <w:t>Excavator pe senile cu o cupa cu motor termic, 0,40-0,70 mc</w:t>
            </w:r>
          </w:p>
        </w:tc>
        <w:tc>
          <w:tcPr>
            <w:tcW w:w="1021" w:type="dxa"/>
            <w:gridSpan w:val="3"/>
            <w:tcBorders>
              <w:top w:val="nil"/>
              <w:bottom w:val="single" w:sz="2" w:space="0" w:color="auto"/>
            </w:tcBorders>
            <w:vAlign w:val="center"/>
          </w:tcPr>
          <w:p w14:paraId="38D4E742"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AB8970E"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2,0500</w:t>
            </w:r>
          </w:p>
        </w:tc>
        <w:tc>
          <w:tcPr>
            <w:tcW w:w="1559" w:type="dxa"/>
            <w:gridSpan w:val="2"/>
            <w:tcBorders>
              <w:top w:val="nil"/>
              <w:bottom w:val="single" w:sz="2" w:space="0" w:color="auto"/>
              <w:right w:val="single" w:sz="4" w:space="0" w:color="auto"/>
            </w:tcBorders>
            <w:vAlign w:val="center"/>
          </w:tcPr>
          <w:p w14:paraId="7687EA3F" w14:textId="77777777" w:rsidR="002E1E18" w:rsidRPr="00C97908" w:rsidRDefault="002E1E18" w:rsidP="008B344E">
            <w:pPr>
              <w:jc w:val="center"/>
              <w:rPr>
                <w:sz w:val="16"/>
                <w:szCs w:val="16"/>
                <w:lang w:val="en-US"/>
              </w:rPr>
            </w:pPr>
            <w:r w:rsidRPr="00C97908">
              <w:rPr>
                <w:sz w:val="16"/>
                <w:szCs w:val="16"/>
                <w:lang w:val="en-US"/>
              </w:rPr>
              <w:t>0,574</w:t>
            </w:r>
          </w:p>
        </w:tc>
      </w:tr>
      <w:tr w:rsidR="002E1E18" w:rsidRPr="009B70F2" w14:paraId="3CBE6746"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2488FA0" w14:textId="77777777" w:rsidR="002E1E18" w:rsidRPr="005E2CA0" w:rsidRDefault="002E1E18" w:rsidP="008B344E">
            <w:pPr>
              <w:jc w:val="center"/>
              <w:rPr>
                <w:b/>
                <w:bCs/>
                <w:sz w:val="22"/>
                <w:szCs w:val="22"/>
                <w:lang w:val="en-US"/>
              </w:rPr>
            </w:pPr>
            <w:r w:rsidRPr="005E2CA0">
              <w:rPr>
                <w:b/>
                <w:bCs/>
                <w:sz w:val="22"/>
                <w:szCs w:val="22"/>
                <w:lang w:val="en-US"/>
              </w:rPr>
              <w:t>118</w:t>
            </w:r>
          </w:p>
        </w:tc>
        <w:tc>
          <w:tcPr>
            <w:tcW w:w="1402" w:type="dxa"/>
            <w:gridSpan w:val="3"/>
            <w:tcBorders>
              <w:top w:val="single" w:sz="4" w:space="0" w:color="auto"/>
              <w:bottom w:val="single" w:sz="4" w:space="0" w:color="auto"/>
            </w:tcBorders>
            <w:vAlign w:val="center"/>
          </w:tcPr>
          <w:p w14:paraId="74BAD5DF" w14:textId="77777777" w:rsidR="002E1E18" w:rsidRPr="005E2CA0" w:rsidRDefault="002E1E18" w:rsidP="008B344E">
            <w:pPr>
              <w:jc w:val="center"/>
              <w:rPr>
                <w:b/>
                <w:bCs/>
                <w:sz w:val="22"/>
                <w:szCs w:val="22"/>
                <w:lang w:val="en-US"/>
              </w:rPr>
            </w:pPr>
            <w:r w:rsidRPr="005E2CA0">
              <w:rPr>
                <w:b/>
                <w:bCs/>
                <w:sz w:val="22"/>
                <w:szCs w:val="22"/>
                <w:lang w:val="en-US"/>
              </w:rPr>
              <w:t>TsA20B</w:t>
            </w:r>
          </w:p>
        </w:tc>
        <w:tc>
          <w:tcPr>
            <w:tcW w:w="4366" w:type="dxa"/>
            <w:gridSpan w:val="5"/>
            <w:tcBorders>
              <w:top w:val="single" w:sz="4" w:space="0" w:color="auto"/>
              <w:bottom w:val="single" w:sz="4" w:space="0" w:color="auto"/>
            </w:tcBorders>
          </w:tcPr>
          <w:p w14:paraId="3EABC9AB" w14:textId="77777777" w:rsidR="002E1E18" w:rsidRPr="005E2CA0" w:rsidRDefault="002E1E18" w:rsidP="008B344E">
            <w:pPr>
              <w:rPr>
                <w:b/>
                <w:bCs/>
                <w:sz w:val="2"/>
                <w:szCs w:val="2"/>
                <w:lang w:val="en-US"/>
              </w:rPr>
            </w:pPr>
            <w:r w:rsidRPr="005E2CA0">
              <w:rPr>
                <w:b/>
                <w:bCs/>
                <w:sz w:val="22"/>
                <w:szCs w:val="22"/>
                <w:lang w:val="en-US"/>
              </w:rPr>
              <w:t>Sapatura manuala de pamint, in taluzuri, la deblee sapate cu excavator sau screper, pentru completarea sapaturii la profilul taluzului, in teren mijlociu</w:t>
            </w:r>
          </w:p>
          <w:p w14:paraId="5F64701F"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2B2E4EA6" w14:textId="77777777" w:rsidR="002E1E18" w:rsidRPr="005E2CA0" w:rsidRDefault="002E1E18" w:rsidP="008B344E">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2A8BF3AC"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560FDE42" w14:textId="77777777" w:rsidR="002E1E18" w:rsidRPr="005E2CA0" w:rsidRDefault="002E1E18" w:rsidP="008B344E">
            <w:pPr>
              <w:jc w:val="center"/>
              <w:rPr>
                <w:b/>
                <w:bCs/>
                <w:sz w:val="22"/>
                <w:szCs w:val="22"/>
                <w:lang w:val="en-US"/>
              </w:rPr>
            </w:pPr>
            <w:r w:rsidRPr="005E2CA0">
              <w:rPr>
                <w:b/>
                <w:bCs/>
                <w:sz w:val="22"/>
                <w:szCs w:val="22"/>
                <w:lang w:val="en-US"/>
              </w:rPr>
              <w:t>7,80</w:t>
            </w:r>
          </w:p>
          <w:p w14:paraId="39CE5C79" w14:textId="77777777" w:rsidR="002E1E18" w:rsidRPr="009B70F2" w:rsidRDefault="002E1E18" w:rsidP="008B344E">
            <w:pPr>
              <w:jc w:val="center"/>
              <w:rPr>
                <w:sz w:val="2"/>
                <w:szCs w:val="2"/>
                <w:lang w:val="en-US"/>
              </w:rPr>
            </w:pPr>
          </w:p>
        </w:tc>
      </w:tr>
      <w:tr w:rsidR="002E1E18" w:rsidRPr="00B40365" w14:paraId="67DB95D9"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8CAFAF"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033CC2D1" w14:textId="77777777" w:rsidR="002E1E18" w:rsidRPr="00B40365" w:rsidRDefault="002E1E18" w:rsidP="008B344E">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4D0A7151" w14:textId="77777777" w:rsidR="002E1E18" w:rsidRPr="00C97908" w:rsidRDefault="002E1E18" w:rsidP="008B344E">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24A9FC68"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844F34E"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2,0600</w:t>
            </w:r>
          </w:p>
        </w:tc>
        <w:tc>
          <w:tcPr>
            <w:tcW w:w="1559" w:type="dxa"/>
            <w:gridSpan w:val="2"/>
            <w:tcBorders>
              <w:top w:val="nil"/>
              <w:bottom w:val="single" w:sz="2" w:space="0" w:color="auto"/>
            </w:tcBorders>
            <w:vAlign w:val="center"/>
          </w:tcPr>
          <w:p w14:paraId="7836C2C9" w14:textId="77777777" w:rsidR="002E1E18" w:rsidRPr="00C97908" w:rsidRDefault="002E1E18" w:rsidP="008B344E">
            <w:pPr>
              <w:jc w:val="center"/>
              <w:rPr>
                <w:sz w:val="16"/>
                <w:szCs w:val="16"/>
                <w:lang w:val="en-US"/>
              </w:rPr>
            </w:pPr>
            <w:r w:rsidRPr="00C97908">
              <w:rPr>
                <w:sz w:val="16"/>
                <w:szCs w:val="16"/>
                <w:lang w:val="en-US"/>
              </w:rPr>
              <w:t>16,068</w:t>
            </w:r>
          </w:p>
        </w:tc>
      </w:tr>
      <w:tr w:rsidR="002E1E18" w:rsidRPr="009B70F2" w14:paraId="51C55805"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E109759" w14:textId="77777777" w:rsidR="002E1E18" w:rsidRPr="005E2CA0" w:rsidRDefault="002E1E18" w:rsidP="008B344E">
            <w:pPr>
              <w:jc w:val="center"/>
              <w:rPr>
                <w:b/>
                <w:bCs/>
                <w:sz w:val="22"/>
                <w:szCs w:val="22"/>
                <w:lang w:val="en-US"/>
              </w:rPr>
            </w:pPr>
            <w:r w:rsidRPr="005E2CA0">
              <w:rPr>
                <w:b/>
                <w:bCs/>
                <w:sz w:val="22"/>
                <w:szCs w:val="22"/>
                <w:lang w:val="en-US"/>
              </w:rPr>
              <w:t>119</w:t>
            </w:r>
          </w:p>
        </w:tc>
        <w:tc>
          <w:tcPr>
            <w:tcW w:w="1402" w:type="dxa"/>
            <w:gridSpan w:val="3"/>
            <w:tcBorders>
              <w:top w:val="single" w:sz="4" w:space="0" w:color="auto"/>
              <w:bottom w:val="single" w:sz="4" w:space="0" w:color="auto"/>
            </w:tcBorders>
            <w:vAlign w:val="center"/>
          </w:tcPr>
          <w:p w14:paraId="0D8B124B" w14:textId="77777777" w:rsidR="002E1E18" w:rsidRPr="005E2CA0" w:rsidRDefault="002E1E18" w:rsidP="008B344E">
            <w:pPr>
              <w:jc w:val="center"/>
              <w:rPr>
                <w:b/>
                <w:bCs/>
                <w:sz w:val="22"/>
                <w:szCs w:val="22"/>
                <w:lang w:val="en-US"/>
              </w:rPr>
            </w:pPr>
            <w:r w:rsidRPr="005E2CA0">
              <w:rPr>
                <w:b/>
                <w:bCs/>
                <w:sz w:val="22"/>
                <w:szCs w:val="22"/>
                <w:lang w:val="en-US"/>
              </w:rPr>
              <w:t>TsC54C</w:t>
            </w:r>
          </w:p>
        </w:tc>
        <w:tc>
          <w:tcPr>
            <w:tcW w:w="4366" w:type="dxa"/>
            <w:gridSpan w:val="5"/>
            <w:tcBorders>
              <w:top w:val="single" w:sz="4" w:space="0" w:color="auto"/>
              <w:bottom w:val="single" w:sz="4" w:space="0" w:color="auto"/>
            </w:tcBorders>
          </w:tcPr>
          <w:p w14:paraId="2B497C86" w14:textId="77777777" w:rsidR="002E1E18" w:rsidRPr="005E2CA0" w:rsidRDefault="002E1E18" w:rsidP="008B344E">
            <w:pPr>
              <w:rPr>
                <w:b/>
                <w:bCs/>
                <w:sz w:val="2"/>
                <w:szCs w:val="2"/>
                <w:lang w:val="en-US"/>
              </w:rPr>
            </w:pPr>
            <w:r w:rsidRPr="005E2CA0">
              <w:rPr>
                <w:b/>
                <w:bCs/>
                <w:sz w:val="22"/>
                <w:szCs w:val="22"/>
                <w:lang w:val="en-US"/>
              </w:rPr>
              <w:t>Strat de fundatie din pietris</w:t>
            </w:r>
          </w:p>
          <w:p w14:paraId="3D3AD9C7"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15C16A82" w14:textId="77777777" w:rsidR="002E1E18" w:rsidRPr="005E2CA0" w:rsidRDefault="002E1E18" w:rsidP="008B344E">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381FAE15"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32661F97" w14:textId="77777777" w:rsidR="002E1E18" w:rsidRPr="005E2CA0" w:rsidRDefault="002E1E18" w:rsidP="008B344E">
            <w:pPr>
              <w:jc w:val="center"/>
              <w:rPr>
                <w:b/>
                <w:bCs/>
                <w:sz w:val="22"/>
                <w:szCs w:val="22"/>
                <w:lang w:val="en-US"/>
              </w:rPr>
            </w:pPr>
            <w:r w:rsidRPr="005E2CA0">
              <w:rPr>
                <w:b/>
                <w:bCs/>
                <w:sz w:val="22"/>
                <w:szCs w:val="22"/>
                <w:lang w:val="en-US"/>
              </w:rPr>
              <w:t>64,26</w:t>
            </w:r>
          </w:p>
          <w:p w14:paraId="12D6B408" w14:textId="77777777" w:rsidR="002E1E18" w:rsidRPr="009B70F2" w:rsidRDefault="002E1E18" w:rsidP="008B344E">
            <w:pPr>
              <w:jc w:val="center"/>
              <w:rPr>
                <w:sz w:val="2"/>
                <w:szCs w:val="2"/>
                <w:lang w:val="en-US"/>
              </w:rPr>
            </w:pPr>
          </w:p>
        </w:tc>
      </w:tr>
      <w:tr w:rsidR="002E1E18" w:rsidRPr="00B40365" w14:paraId="194DBEB9"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CE8BBD"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00D395ED" w14:textId="77777777" w:rsidR="002E1E18" w:rsidRPr="00B40365" w:rsidRDefault="002E1E18" w:rsidP="008B344E">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502B446B" w14:textId="77777777" w:rsidR="002E1E18" w:rsidRPr="00C97908" w:rsidRDefault="002E1E18" w:rsidP="008B344E">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26EC93DE"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CF1662A"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0,9900</w:t>
            </w:r>
          </w:p>
        </w:tc>
        <w:tc>
          <w:tcPr>
            <w:tcW w:w="1559" w:type="dxa"/>
            <w:gridSpan w:val="2"/>
            <w:tcBorders>
              <w:top w:val="nil"/>
              <w:bottom w:val="single" w:sz="2" w:space="0" w:color="auto"/>
            </w:tcBorders>
            <w:vAlign w:val="center"/>
          </w:tcPr>
          <w:p w14:paraId="33E95424" w14:textId="77777777" w:rsidR="002E1E18" w:rsidRPr="00C97908" w:rsidRDefault="002E1E18" w:rsidP="008B344E">
            <w:pPr>
              <w:jc w:val="center"/>
              <w:rPr>
                <w:sz w:val="16"/>
                <w:szCs w:val="16"/>
                <w:lang w:val="en-US"/>
              </w:rPr>
            </w:pPr>
            <w:r w:rsidRPr="00C97908">
              <w:rPr>
                <w:sz w:val="16"/>
                <w:szCs w:val="16"/>
                <w:lang w:val="en-US"/>
              </w:rPr>
              <w:t>63,617</w:t>
            </w:r>
          </w:p>
        </w:tc>
      </w:tr>
      <w:tr w:rsidR="002E1E18" w:rsidRPr="00B40365" w14:paraId="4A33D71B"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9A8A49"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01B7EC83" w14:textId="77777777" w:rsidR="002E1E18" w:rsidRPr="00B40365" w:rsidRDefault="002E1E18" w:rsidP="008B344E">
            <w:pPr>
              <w:jc w:val="center"/>
              <w:rPr>
                <w:sz w:val="16"/>
                <w:szCs w:val="16"/>
                <w:lang w:val="en-US"/>
              </w:rPr>
            </w:pPr>
            <w:r w:rsidRPr="00B40365">
              <w:rPr>
                <w:sz w:val="16"/>
                <w:szCs w:val="16"/>
                <w:lang w:val="en-US"/>
              </w:rPr>
              <w:t>1421102200068</w:t>
            </w:r>
          </w:p>
        </w:tc>
        <w:tc>
          <w:tcPr>
            <w:tcW w:w="4366" w:type="dxa"/>
            <w:gridSpan w:val="4"/>
            <w:tcBorders>
              <w:top w:val="nil"/>
              <w:bottom w:val="single" w:sz="2" w:space="0" w:color="auto"/>
            </w:tcBorders>
            <w:vAlign w:val="center"/>
          </w:tcPr>
          <w:p w14:paraId="07F916D7" w14:textId="77777777" w:rsidR="002E1E18" w:rsidRPr="00C97908" w:rsidRDefault="002E1E18" w:rsidP="008B344E">
            <w:pPr>
              <w:rPr>
                <w:sz w:val="16"/>
                <w:szCs w:val="16"/>
                <w:lang w:val="en-US"/>
              </w:rPr>
            </w:pPr>
            <w:r w:rsidRPr="00C97908">
              <w:rPr>
                <w:sz w:val="16"/>
                <w:szCs w:val="16"/>
                <w:lang w:val="en-US"/>
              </w:rPr>
              <w:t>Pietris ciuruit nespalat de riu 7-15mm</w:t>
            </w:r>
          </w:p>
        </w:tc>
        <w:tc>
          <w:tcPr>
            <w:tcW w:w="1021" w:type="dxa"/>
            <w:gridSpan w:val="3"/>
            <w:tcBorders>
              <w:top w:val="nil"/>
              <w:bottom w:val="single" w:sz="2" w:space="0" w:color="auto"/>
            </w:tcBorders>
            <w:vAlign w:val="center"/>
          </w:tcPr>
          <w:p w14:paraId="79EDE0E3"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5D970CC"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1,1500</w:t>
            </w:r>
          </w:p>
        </w:tc>
        <w:tc>
          <w:tcPr>
            <w:tcW w:w="1559" w:type="dxa"/>
            <w:gridSpan w:val="2"/>
            <w:tcBorders>
              <w:top w:val="nil"/>
              <w:bottom w:val="single" w:sz="2" w:space="0" w:color="auto"/>
            </w:tcBorders>
            <w:vAlign w:val="center"/>
          </w:tcPr>
          <w:p w14:paraId="71C914E7" w14:textId="77777777" w:rsidR="002E1E18" w:rsidRPr="00C97908" w:rsidRDefault="002E1E18" w:rsidP="008B344E">
            <w:pPr>
              <w:jc w:val="center"/>
              <w:rPr>
                <w:sz w:val="16"/>
                <w:szCs w:val="16"/>
                <w:lang w:val="en-US"/>
              </w:rPr>
            </w:pPr>
            <w:r w:rsidRPr="00C97908">
              <w:rPr>
                <w:sz w:val="16"/>
                <w:szCs w:val="16"/>
                <w:lang w:val="en-US"/>
              </w:rPr>
              <w:t>73,899</w:t>
            </w:r>
          </w:p>
        </w:tc>
      </w:tr>
      <w:tr w:rsidR="002E1E18" w:rsidRPr="00B40365" w14:paraId="5F791641"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D003F2"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64342C49" w14:textId="77777777" w:rsidR="002E1E18" w:rsidRPr="00B40365" w:rsidRDefault="002E1E18" w:rsidP="008B344E">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4093D066" w14:textId="77777777" w:rsidR="002E1E18" w:rsidRPr="00C97908" w:rsidRDefault="002E1E18" w:rsidP="008B344E">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01AEB7C5"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6CCA475"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13CDF693" w14:textId="77777777" w:rsidR="002E1E18" w:rsidRPr="00C97908" w:rsidRDefault="002E1E18" w:rsidP="008B344E">
            <w:pPr>
              <w:jc w:val="center"/>
              <w:rPr>
                <w:sz w:val="16"/>
                <w:szCs w:val="16"/>
                <w:lang w:val="en-US"/>
              </w:rPr>
            </w:pPr>
            <w:r w:rsidRPr="00C97908">
              <w:rPr>
                <w:sz w:val="16"/>
                <w:szCs w:val="16"/>
                <w:lang w:val="en-US"/>
              </w:rPr>
              <w:t>6,426</w:t>
            </w:r>
          </w:p>
        </w:tc>
      </w:tr>
      <w:tr w:rsidR="002E1E18" w:rsidRPr="00B40365" w14:paraId="43E8028E"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57A5F0"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1485B85D" w14:textId="77777777" w:rsidR="002E1E18" w:rsidRPr="00B40365" w:rsidRDefault="002E1E18" w:rsidP="008B344E">
            <w:pPr>
              <w:jc w:val="center"/>
              <w:rPr>
                <w:sz w:val="16"/>
                <w:szCs w:val="16"/>
                <w:lang w:val="en-US"/>
              </w:rPr>
            </w:pPr>
            <w:r w:rsidRPr="00B40365">
              <w:rPr>
                <w:sz w:val="16"/>
                <w:szCs w:val="16"/>
                <w:lang w:val="en-US"/>
              </w:rPr>
              <w:t>2952270004021</w:t>
            </w:r>
          </w:p>
        </w:tc>
        <w:tc>
          <w:tcPr>
            <w:tcW w:w="4366" w:type="dxa"/>
            <w:gridSpan w:val="4"/>
            <w:tcBorders>
              <w:top w:val="nil"/>
              <w:bottom w:val="single" w:sz="2" w:space="0" w:color="auto"/>
            </w:tcBorders>
            <w:vAlign w:val="center"/>
          </w:tcPr>
          <w:p w14:paraId="68FE88E5" w14:textId="77777777" w:rsidR="002E1E18" w:rsidRPr="00C97908" w:rsidRDefault="002E1E18" w:rsidP="008B344E">
            <w:pPr>
              <w:rPr>
                <w:sz w:val="16"/>
                <w:szCs w:val="16"/>
                <w:lang w:val="en-US"/>
              </w:rPr>
            </w:pPr>
            <w:r w:rsidRPr="00C97908">
              <w:rPr>
                <w:sz w:val="16"/>
                <w:szCs w:val="16"/>
                <w:lang w:val="en-US"/>
              </w:rPr>
              <w:t>Mai mecanic de 150-200 kg cu motor termic 6 cp (4 kw)</w:t>
            </w:r>
          </w:p>
        </w:tc>
        <w:tc>
          <w:tcPr>
            <w:tcW w:w="1021" w:type="dxa"/>
            <w:gridSpan w:val="3"/>
            <w:tcBorders>
              <w:top w:val="nil"/>
              <w:bottom w:val="single" w:sz="2" w:space="0" w:color="auto"/>
            </w:tcBorders>
            <w:vAlign w:val="center"/>
          </w:tcPr>
          <w:p w14:paraId="07D6B37A"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2B01394"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right w:val="single" w:sz="4" w:space="0" w:color="auto"/>
            </w:tcBorders>
            <w:vAlign w:val="center"/>
          </w:tcPr>
          <w:p w14:paraId="47EC00D0" w14:textId="77777777" w:rsidR="002E1E18" w:rsidRPr="00C97908" w:rsidRDefault="002E1E18" w:rsidP="008B344E">
            <w:pPr>
              <w:jc w:val="center"/>
              <w:rPr>
                <w:sz w:val="16"/>
                <w:szCs w:val="16"/>
                <w:lang w:val="en-US"/>
              </w:rPr>
            </w:pPr>
            <w:r w:rsidRPr="00C97908">
              <w:rPr>
                <w:sz w:val="16"/>
                <w:szCs w:val="16"/>
                <w:lang w:val="en-US"/>
              </w:rPr>
              <w:t>26,989</w:t>
            </w:r>
          </w:p>
        </w:tc>
      </w:tr>
      <w:tr w:rsidR="002E1E18" w:rsidRPr="009B70F2" w14:paraId="5503E4A1"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6B6D701" w14:textId="77777777" w:rsidR="002E1E18" w:rsidRPr="005E2CA0" w:rsidRDefault="002E1E18" w:rsidP="008B344E">
            <w:pPr>
              <w:jc w:val="center"/>
              <w:rPr>
                <w:b/>
                <w:bCs/>
                <w:sz w:val="22"/>
                <w:szCs w:val="22"/>
                <w:lang w:val="en-US"/>
              </w:rPr>
            </w:pPr>
            <w:r w:rsidRPr="005E2CA0">
              <w:rPr>
                <w:b/>
                <w:bCs/>
                <w:sz w:val="22"/>
                <w:szCs w:val="22"/>
                <w:lang w:val="en-US"/>
              </w:rPr>
              <w:t>120</w:t>
            </w:r>
          </w:p>
        </w:tc>
        <w:tc>
          <w:tcPr>
            <w:tcW w:w="1402" w:type="dxa"/>
            <w:gridSpan w:val="3"/>
            <w:tcBorders>
              <w:top w:val="single" w:sz="4" w:space="0" w:color="auto"/>
              <w:bottom w:val="single" w:sz="4" w:space="0" w:color="auto"/>
            </w:tcBorders>
            <w:vAlign w:val="center"/>
          </w:tcPr>
          <w:p w14:paraId="1F631DE7" w14:textId="77777777" w:rsidR="002E1E18" w:rsidRPr="005E2CA0" w:rsidRDefault="002E1E18" w:rsidP="008B344E">
            <w:pPr>
              <w:jc w:val="center"/>
              <w:rPr>
                <w:b/>
                <w:bCs/>
                <w:sz w:val="22"/>
                <w:szCs w:val="22"/>
                <w:lang w:val="en-US"/>
              </w:rPr>
            </w:pPr>
            <w:r w:rsidRPr="005E2CA0">
              <w:rPr>
                <w:b/>
                <w:bCs/>
                <w:sz w:val="22"/>
                <w:szCs w:val="22"/>
                <w:lang w:val="en-US"/>
              </w:rPr>
              <w:t>CA02C</w:t>
            </w:r>
          </w:p>
        </w:tc>
        <w:tc>
          <w:tcPr>
            <w:tcW w:w="4366" w:type="dxa"/>
            <w:gridSpan w:val="5"/>
            <w:tcBorders>
              <w:top w:val="single" w:sz="4" w:space="0" w:color="auto"/>
              <w:bottom w:val="single" w:sz="4" w:space="0" w:color="auto"/>
            </w:tcBorders>
          </w:tcPr>
          <w:p w14:paraId="387EE6E8" w14:textId="77777777" w:rsidR="002E1E18" w:rsidRPr="005E2CA0" w:rsidRDefault="002E1E18" w:rsidP="008B344E">
            <w:pPr>
              <w:rPr>
                <w:b/>
                <w:bCs/>
                <w:sz w:val="2"/>
                <w:szCs w:val="2"/>
                <w:lang w:val="en-US"/>
              </w:rPr>
            </w:pPr>
            <w:r w:rsidRPr="005E2CA0">
              <w:rPr>
                <w:b/>
                <w:bCs/>
                <w:sz w:val="22"/>
                <w:szCs w:val="22"/>
                <w:lang w:val="en-US"/>
              </w:rPr>
              <w:t>Beton simplu turnat  in egalizari beton marfa C8/10, turnare cu mijloace clasice</w:t>
            </w:r>
          </w:p>
          <w:p w14:paraId="776D30C3" w14:textId="77777777" w:rsidR="002E1E18" w:rsidRPr="009B70F2" w:rsidRDefault="002E1E18" w:rsidP="008B344E">
            <w:pPr>
              <w:rPr>
                <w:sz w:val="16"/>
                <w:szCs w:val="16"/>
                <w:lang w:val="en-US"/>
              </w:rPr>
            </w:pPr>
            <w:r w:rsidRPr="009B70F2">
              <w:rPr>
                <w:sz w:val="16"/>
                <w:szCs w:val="16"/>
                <w:lang w:val="en-US"/>
              </w:rPr>
              <w:t>Material marunt (dulapi de rasinoase)=1,0100</w:t>
            </w:r>
          </w:p>
          <w:p w14:paraId="32F4AAEB"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6F4DB96F" w14:textId="77777777" w:rsidR="002E1E18" w:rsidRPr="005E2CA0" w:rsidRDefault="002E1E18" w:rsidP="008B344E">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13CFBCC8"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2389F609" w14:textId="77777777" w:rsidR="002E1E18" w:rsidRPr="005E2CA0" w:rsidRDefault="002E1E18" w:rsidP="008B344E">
            <w:pPr>
              <w:jc w:val="center"/>
              <w:rPr>
                <w:b/>
                <w:bCs/>
                <w:sz w:val="22"/>
                <w:szCs w:val="22"/>
                <w:lang w:val="en-US"/>
              </w:rPr>
            </w:pPr>
            <w:r w:rsidRPr="005E2CA0">
              <w:rPr>
                <w:b/>
                <w:bCs/>
                <w:sz w:val="22"/>
                <w:szCs w:val="22"/>
                <w:lang w:val="en-US"/>
              </w:rPr>
              <w:t>19,12</w:t>
            </w:r>
          </w:p>
          <w:p w14:paraId="7EB085A4" w14:textId="77777777" w:rsidR="002E1E18" w:rsidRPr="009B70F2" w:rsidRDefault="002E1E18" w:rsidP="008B344E">
            <w:pPr>
              <w:jc w:val="center"/>
              <w:rPr>
                <w:sz w:val="2"/>
                <w:szCs w:val="2"/>
                <w:lang w:val="en-US"/>
              </w:rPr>
            </w:pPr>
          </w:p>
        </w:tc>
      </w:tr>
      <w:tr w:rsidR="002E1E18" w:rsidRPr="00B40365" w14:paraId="57D1101F"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66DEAA"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3278E1FF" w14:textId="77777777" w:rsidR="002E1E18" w:rsidRPr="00B40365" w:rsidRDefault="002E1E18" w:rsidP="008B344E">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14:paraId="6282BCFD" w14:textId="77777777" w:rsidR="002E1E18" w:rsidRPr="00C97908" w:rsidRDefault="002E1E18" w:rsidP="008B344E">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4C992F72"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BBDF3B8"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3,8500</w:t>
            </w:r>
          </w:p>
        </w:tc>
        <w:tc>
          <w:tcPr>
            <w:tcW w:w="1559" w:type="dxa"/>
            <w:gridSpan w:val="2"/>
            <w:tcBorders>
              <w:top w:val="nil"/>
              <w:bottom w:val="single" w:sz="2" w:space="0" w:color="auto"/>
            </w:tcBorders>
            <w:vAlign w:val="center"/>
          </w:tcPr>
          <w:p w14:paraId="313BA260" w14:textId="77777777" w:rsidR="002E1E18" w:rsidRPr="00C97908" w:rsidRDefault="002E1E18" w:rsidP="008B344E">
            <w:pPr>
              <w:jc w:val="center"/>
              <w:rPr>
                <w:sz w:val="16"/>
                <w:szCs w:val="16"/>
                <w:lang w:val="en-US"/>
              </w:rPr>
            </w:pPr>
            <w:r w:rsidRPr="00C97908">
              <w:rPr>
                <w:sz w:val="16"/>
                <w:szCs w:val="16"/>
                <w:lang w:val="en-US"/>
              </w:rPr>
              <w:t>73,612</w:t>
            </w:r>
          </w:p>
        </w:tc>
      </w:tr>
      <w:tr w:rsidR="002E1E18" w:rsidRPr="00B40365" w14:paraId="7136122F"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644789"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419172E" w14:textId="77777777" w:rsidR="002E1E18" w:rsidRPr="00B40365" w:rsidRDefault="002E1E18" w:rsidP="008B344E">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19B1356" w14:textId="77777777" w:rsidR="002E1E18" w:rsidRPr="00C97908" w:rsidRDefault="002E1E18" w:rsidP="008B344E">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54172A2"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AD760A8"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0,6500</w:t>
            </w:r>
          </w:p>
        </w:tc>
        <w:tc>
          <w:tcPr>
            <w:tcW w:w="1559" w:type="dxa"/>
            <w:gridSpan w:val="2"/>
            <w:tcBorders>
              <w:top w:val="nil"/>
              <w:bottom w:val="single" w:sz="2" w:space="0" w:color="auto"/>
            </w:tcBorders>
            <w:vAlign w:val="center"/>
          </w:tcPr>
          <w:p w14:paraId="73A3E286" w14:textId="77777777" w:rsidR="002E1E18" w:rsidRPr="00C97908" w:rsidRDefault="002E1E18" w:rsidP="008B344E">
            <w:pPr>
              <w:jc w:val="center"/>
              <w:rPr>
                <w:sz w:val="16"/>
                <w:szCs w:val="16"/>
                <w:lang w:val="en-US"/>
              </w:rPr>
            </w:pPr>
            <w:r w:rsidRPr="00C97908">
              <w:rPr>
                <w:sz w:val="16"/>
                <w:szCs w:val="16"/>
                <w:lang w:val="en-US"/>
              </w:rPr>
              <w:t>12,428</w:t>
            </w:r>
          </w:p>
        </w:tc>
      </w:tr>
      <w:tr w:rsidR="002E1E18" w:rsidRPr="00B40365" w14:paraId="7ACC514D"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64774E"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2341CA46" w14:textId="77777777" w:rsidR="002E1E18" w:rsidRPr="00B40365" w:rsidRDefault="002E1E18" w:rsidP="008B344E">
            <w:pPr>
              <w:jc w:val="center"/>
              <w:rPr>
                <w:sz w:val="16"/>
                <w:szCs w:val="16"/>
                <w:lang w:val="en-US"/>
              </w:rPr>
            </w:pPr>
            <w:r w:rsidRPr="00B40365">
              <w:rPr>
                <w:sz w:val="16"/>
                <w:szCs w:val="16"/>
                <w:lang w:val="en-US"/>
              </w:rPr>
              <w:t>2663102100910</w:t>
            </w:r>
          </w:p>
        </w:tc>
        <w:tc>
          <w:tcPr>
            <w:tcW w:w="4366" w:type="dxa"/>
            <w:gridSpan w:val="4"/>
            <w:tcBorders>
              <w:top w:val="nil"/>
              <w:bottom w:val="single" w:sz="2" w:space="0" w:color="auto"/>
            </w:tcBorders>
            <w:vAlign w:val="center"/>
          </w:tcPr>
          <w:p w14:paraId="2DF9983A" w14:textId="77777777" w:rsidR="002E1E18" w:rsidRPr="00C97908" w:rsidRDefault="002E1E18" w:rsidP="008B344E">
            <w:pPr>
              <w:rPr>
                <w:sz w:val="16"/>
                <w:szCs w:val="16"/>
                <w:lang w:val="en-US"/>
              </w:rPr>
            </w:pPr>
            <w:r w:rsidRPr="00C97908">
              <w:rPr>
                <w:sz w:val="16"/>
                <w:szCs w:val="16"/>
                <w:lang w:val="en-US"/>
              </w:rPr>
              <w:t>Beton marfa clasa C8/10</w:t>
            </w:r>
          </w:p>
        </w:tc>
        <w:tc>
          <w:tcPr>
            <w:tcW w:w="1021" w:type="dxa"/>
            <w:gridSpan w:val="3"/>
            <w:tcBorders>
              <w:top w:val="nil"/>
              <w:bottom w:val="single" w:sz="2" w:space="0" w:color="auto"/>
            </w:tcBorders>
            <w:vAlign w:val="center"/>
          </w:tcPr>
          <w:p w14:paraId="5B51B6C5"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8DD8B44"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16349888" w14:textId="77777777" w:rsidR="002E1E18" w:rsidRPr="00C97908" w:rsidRDefault="002E1E18" w:rsidP="008B344E">
            <w:pPr>
              <w:jc w:val="center"/>
              <w:rPr>
                <w:sz w:val="16"/>
                <w:szCs w:val="16"/>
                <w:lang w:val="en-US"/>
              </w:rPr>
            </w:pPr>
            <w:r w:rsidRPr="00C97908">
              <w:rPr>
                <w:sz w:val="16"/>
                <w:szCs w:val="16"/>
                <w:lang w:val="en-US"/>
              </w:rPr>
              <w:t>19,794</w:t>
            </w:r>
          </w:p>
        </w:tc>
      </w:tr>
      <w:tr w:rsidR="002E1E18" w:rsidRPr="00B40365" w14:paraId="306F5764"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57E426"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5D82BF1" w14:textId="77777777" w:rsidR="002E1E18" w:rsidRPr="00B40365" w:rsidRDefault="002E1E18" w:rsidP="008B344E">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111AA7DA" w14:textId="77777777" w:rsidR="002E1E18" w:rsidRPr="00C97908" w:rsidRDefault="002E1E18" w:rsidP="008B344E">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46A60DDE"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B6ED5E9"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16114ACD" w14:textId="77777777" w:rsidR="002E1E18" w:rsidRPr="00C97908" w:rsidRDefault="002E1E18" w:rsidP="008B344E">
            <w:pPr>
              <w:jc w:val="center"/>
              <w:rPr>
                <w:sz w:val="16"/>
                <w:szCs w:val="16"/>
                <w:lang w:val="en-US"/>
              </w:rPr>
            </w:pPr>
            <w:r w:rsidRPr="00C97908">
              <w:rPr>
                <w:sz w:val="16"/>
                <w:szCs w:val="16"/>
                <w:lang w:val="en-US"/>
              </w:rPr>
              <w:t>1,931</w:t>
            </w:r>
          </w:p>
        </w:tc>
      </w:tr>
      <w:tr w:rsidR="002E1E18" w:rsidRPr="00B40365" w14:paraId="0461D41E"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7864A8"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37BA45E4" w14:textId="77777777" w:rsidR="002E1E18" w:rsidRPr="00B40365" w:rsidRDefault="002E1E18" w:rsidP="008B344E">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14:paraId="001812E6" w14:textId="77777777" w:rsidR="002E1E18" w:rsidRPr="00C97908" w:rsidRDefault="002E1E18" w:rsidP="008B344E">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14:paraId="3699B794"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224812F"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right w:val="single" w:sz="4" w:space="0" w:color="auto"/>
            </w:tcBorders>
            <w:vAlign w:val="center"/>
          </w:tcPr>
          <w:p w14:paraId="0D7CB614" w14:textId="77777777" w:rsidR="002E1E18" w:rsidRPr="00C97908" w:rsidRDefault="002E1E18" w:rsidP="008B344E">
            <w:pPr>
              <w:jc w:val="center"/>
              <w:rPr>
                <w:sz w:val="16"/>
                <w:szCs w:val="16"/>
                <w:lang w:val="en-US"/>
              </w:rPr>
            </w:pPr>
            <w:r w:rsidRPr="00C97908">
              <w:rPr>
                <w:sz w:val="16"/>
                <w:szCs w:val="16"/>
                <w:lang w:val="en-US"/>
              </w:rPr>
              <w:t>4,78</w:t>
            </w:r>
          </w:p>
        </w:tc>
      </w:tr>
      <w:tr w:rsidR="002E1E18" w:rsidRPr="00B40365" w14:paraId="642262E6"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1334E0"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53E05522" w14:textId="77777777" w:rsidR="002E1E18" w:rsidRPr="00B40365" w:rsidRDefault="002E1E18" w:rsidP="008B344E">
            <w:pPr>
              <w:jc w:val="center"/>
              <w:rPr>
                <w:sz w:val="16"/>
                <w:szCs w:val="16"/>
                <w:lang w:val="en-US"/>
              </w:rPr>
            </w:pPr>
            <w:r w:rsidRPr="00B40365">
              <w:rPr>
                <w:sz w:val="16"/>
                <w:szCs w:val="16"/>
                <w:lang w:val="en-US"/>
              </w:rPr>
              <w:t>2952270003000</w:t>
            </w:r>
          </w:p>
        </w:tc>
        <w:tc>
          <w:tcPr>
            <w:tcW w:w="4366" w:type="dxa"/>
            <w:gridSpan w:val="4"/>
            <w:tcBorders>
              <w:top w:val="nil"/>
              <w:bottom w:val="single" w:sz="2" w:space="0" w:color="auto"/>
            </w:tcBorders>
            <w:vAlign w:val="center"/>
          </w:tcPr>
          <w:p w14:paraId="602ED86F" w14:textId="77777777" w:rsidR="002E1E18" w:rsidRPr="00C97908" w:rsidRDefault="002E1E18" w:rsidP="008B344E">
            <w:pPr>
              <w:rPr>
                <w:sz w:val="16"/>
                <w:szCs w:val="16"/>
                <w:lang w:val="en-US"/>
              </w:rPr>
            </w:pPr>
            <w:r w:rsidRPr="00C97908">
              <w:rPr>
                <w:sz w:val="16"/>
                <w:szCs w:val="16"/>
                <w:lang w:val="en-US"/>
              </w:rPr>
              <w:t>Vibrator de suprafata</w:t>
            </w:r>
          </w:p>
        </w:tc>
        <w:tc>
          <w:tcPr>
            <w:tcW w:w="1021" w:type="dxa"/>
            <w:gridSpan w:val="3"/>
            <w:tcBorders>
              <w:top w:val="nil"/>
              <w:bottom w:val="single" w:sz="2" w:space="0" w:color="auto"/>
            </w:tcBorders>
            <w:vAlign w:val="center"/>
          </w:tcPr>
          <w:p w14:paraId="0032076D"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A537FB2"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right w:val="single" w:sz="4" w:space="0" w:color="auto"/>
            </w:tcBorders>
            <w:vAlign w:val="center"/>
          </w:tcPr>
          <w:p w14:paraId="105691C1" w14:textId="77777777" w:rsidR="002E1E18" w:rsidRPr="00C97908" w:rsidRDefault="002E1E18" w:rsidP="008B344E">
            <w:pPr>
              <w:jc w:val="center"/>
              <w:rPr>
                <w:sz w:val="16"/>
                <w:szCs w:val="16"/>
                <w:lang w:val="en-US"/>
              </w:rPr>
            </w:pPr>
            <w:r w:rsidRPr="00C97908">
              <w:rPr>
                <w:sz w:val="16"/>
                <w:szCs w:val="16"/>
                <w:lang w:val="en-US"/>
              </w:rPr>
              <w:t>7,648</w:t>
            </w:r>
          </w:p>
        </w:tc>
      </w:tr>
      <w:tr w:rsidR="002E1E18" w:rsidRPr="009B70F2" w14:paraId="0B594F38"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638F006" w14:textId="77777777" w:rsidR="002E1E18" w:rsidRPr="005E2CA0" w:rsidRDefault="002E1E18" w:rsidP="008B344E">
            <w:pPr>
              <w:jc w:val="center"/>
              <w:rPr>
                <w:b/>
                <w:bCs/>
                <w:sz w:val="22"/>
                <w:szCs w:val="22"/>
                <w:lang w:val="en-US"/>
              </w:rPr>
            </w:pPr>
            <w:r w:rsidRPr="005E2CA0">
              <w:rPr>
                <w:b/>
                <w:bCs/>
                <w:sz w:val="22"/>
                <w:szCs w:val="22"/>
                <w:lang w:val="en-US"/>
              </w:rPr>
              <w:t>121</w:t>
            </w:r>
          </w:p>
        </w:tc>
        <w:tc>
          <w:tcPr>
            <w:tcW w:w="1402" w:type="dxa"/>
            <w:gridSpan w:val="3"/>
            <w:tcBorders>
              <w:top w:val="single" w:sz="4" w:space="0" w:color="auto"/>
              <w:bottom w:val="single" w:sz="4" w:space="0" w:color="auto"/>
            </w:tcBorders>
            <w:vAlign w:val="center"/>
          </w:tcPr>
          <w:p w14:paraId="215CD366" w14:textId="77777777" w:rsidR="002E1E18" w:rsidRPr="005E2CA0" w:rsidRDefault="002E1E18" w:rsidP="008B344E">
            <w:pPr>
              <w:jc w:val="center"/>
              <w:rPr>
                <w:b/>
                <w:bCs/>
                <w:sz w:val="22"/>
                <w:szCs w:val="22"/>
                <w:lang w:val="en-US"/>
              </w:rPr>
            </w:pPr>
            <w:r w:rsidRPr="005E2CA0">
              <w:rPr>
                <w:b/>
                <w:bCs/>
                <w:sz w:val="22"/>
                <w:szCs w:val="22"/>
                <w:lang w:val="en-US"/>
              </w:rPr>
              <w:t>CB03B</w:t>
            </w:r>
          </w:p>
        </w:tc>
        <w:tc>
          <w:tcPr>
            <w:tcW w:w="4366" w:type="dxa"/>
            <w:gridSpan w:val="5"/>
            <w:tcBorders>
              <w:top w:val="single" w:sz="4" w:space="0" w:color="auto"/>
              <w:bottom w:val="single" w:sz="4" w:space="0" w:color="auto"/>
            </w:tcBorders>
          </w:tcPr>
          <w:p w14:paraId="0126B2E5" w14:textId="77777777" w:rsidR="002E1E18" w:rsidRPr="005E2CA0" w:rsidRDefault="002E1E18" w:rsidP="008B344E">
            <w:pPr>
              <w:rPr>
                <w:b/>
                <w:bCs/>
                <w:sz w:val="2"/>
                <w:szCs w:val="2"/>
                <w:lang w:val="en-US"/>
              </w:rPr>
            </w:pPr>
            <w:r w:rsidRPr="005E2CA0">
              <w:rPr>
                <w:b/>
                <w:bCs/>
                <w:sz w:val="22"/>
                <w:szCs w:val="22"/>
                <w:lang w:val="en-US"/>
              </w:rPr>
              <w:t>Cofraje din panouri refolosibile, cu placaj de 15 mm pentru turnarea betonului in elevatii, ziduri drepte pina la 6 m inaltime inclusiv,  sprijinirile fiind incluse</w:t>
            </w:r>
          </w:p>
          <w:p w14:paraId="44A9AF91"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3CC1263E" w14:textId="77777777" w:rsidR="002E1E18" w:rsidRPr="005E2CA0" w:rsidRDefault="002E1E18" w:rsidP="008B344E">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8E4F249"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622FCB96" w14:textId="77777777" w:rsidR="002E1E18" w:rsidRPr="005E2CA0" w:rsidRDefault="002E1E18" w:rsidP="008B344E">
            <w:pPr>
              <w:jc w:val="center"/>
              <w:rPr>
                <w:b/>
                <w:bCs/>
                <w:sz w:val="22"/>
                <w:szCs w:val="22"/>
                <w:lang w:val="en-US"/>
              </w:rPr>
            </w:pPr>
            <w:r w:rsidRPr="005E2CA0">
              <w:rPr>
                <w:b/>
                <w:bCs/>
                <w:sz w:val="22"/>
                <w:szCs w:val="22"/>
                <w:lang w:val="en-US"/>
              </w:rPr>
              <w:t>938,80</w:t>
            </w:r>
          </w:p>
          <w:p w14:paraId="5EA21700" w14:textId="77777777" w:rsidR="002E1E18" w:rsidRPr="009B70F2" w:rsidRDefault="002E1E18" w:rsidP="008B344E">
            <w:pPr>
              <w:jc w:val="center"/>
              <w:rPr>
                <w:sz w:val="2"/>
                <w:szCs w:val="2"/>
                <w:lang w:val="en-US"/>
              </w:rPr>
            </w:pPr>
          </w:p>
        </w:tc>
      </w:tr>
      <w:tr w:rsidR="002E1E18" w:rsidRPr="00B40365" w14:paraId="663E7858"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40C040"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5B1C5E32" w14:textId="77777777" w:rsidR="002E1E18" w:rsidRPr="00B40365" w:rsidRDefault="002E1E18" w:rsidP="008B344E">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A56833F" w14:textId="77777777" w:rsidR="002E1E18" w:rsidRPr="00C97908" w:rsidRDefault="002E1E18" w:rsidP="008B344E">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3F5F4FC"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DC42D01"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49FF67D0" w14:textId="77777777" w:rsidR="002E1E18" w:rsidRPr="00C97908" w:rsidRDefault="002E1E18" w:rsidP="008B344E">
            <w:pPr>
              <w:jc w:val="center"/>
              <w:rPr>
                <w:sz w:val="16"/>
                <w:szCs w:val="16"/>
                <w:lang w:val="en-US"/>
              </w:rPr>
            </w:pPr>
            <w:r w:rsidRPr="00C97908">
              <w:rPr>
                <w:sz w:val="16"/>
                <w:szCs w:val="16"/>
                <w:lang w:val="en-US"/>
              </w:rPr>
              <w:t>140,82</w:t>
            </w:r>
          </w:p>
        </w:tc>
      </w:tr>
      <w:tr w:rsidR="002E1E18" w:rsidRPr="00B40365" w14:paraId="37033298"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9BA363"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3ED7B128" w14:textId="77777777" w:rsidR="002E1E18" w:rsidRPr="00B40365" w:rsidRDefault="002E1E18" w:rsidP="008B344E">
            <w:pPr>
              <w:jc w:val="center"/>
              <w:rPr>
                <w:sz w:val="16"/>
                <w:szCs w:val="16"/>
                <w:lang w:val="en-US"/>
              </w:rPr>
            </w:pPr>
            <w:r w:rsidRPr="00B40365">
              <w:rPr>
                <w:sz w:val="16"/>
                <w:szCs w:val="16"/>
                <w:lang w:val="en-US"/>
              </w:rPr>
              <w:t>7124010010700</w:t>
            </w:r>
          </w:p>
        </w:tc>
        <w:tc>
          <w:tcPr>
            <w:tcW w:w="4366" w:type="dxa"/>
            <w:gridSpan w:val="4"/>
            <w:tcBorders>
              <w:top w:val="nil"/>
              <w:bottom w:val="single" w:sz="2" w:space="0" w:color="auto"/>
            </w:tcBorders>
            <w:vAlign w:val="center"/>
          </w:tcPr>
          <w:p w14:paraId="73B41B1A" w14:textId="77777777" w:rsidR="002E1E18" w:rsidRPr="00C97908" w:rsidRDefault="002E1E18" w:rsidP="008B344E">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14:paraId="5F80B0E6"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70F5C84"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14:paraId="535D228C" w14:textId="77777777" w:rsidR="002E1E18" w:rsidRPr="00C97908" w:rsidRDefault="002E1E18" w:rsidP="008B344E">
            <w:pPr>
              <w:jc w:val="center"/>
              <w:rPr>
                <w:sz w:val="16"/>
                <w:szCs w:val="16"/>
                <w:lang w:val="en-US"/>
              </w:rPr>
            </w:pPr>
            <w:r w:rsidRPr="00C97908">
              <w:rPr>
                <w:sz w:val="16"/>
                <w:szCs w:val="16"/>
                <w:lang w:val="en-US"/>
              </w:rPr>
              <w:t>751,04</w:t>
            </w:r>
          </w:p>
        </w:tc>
      </w:tr>
      <w:tr w:rsidR="002E1E18" w:rsidRPr="00B40365" w14:paraId="0A91C8FC"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B8D3FA"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1DA8E0BC" w14:textId="77777777" w:rsidR="002E1E18" w:rsidRPr="00B40365" w:rsidRDefault="002E1E18" w:rsidP="008B344E">
            <w:pPr>
              <w:jc w:val="center"/>
              <w:rPr>
                <w:sz w:val="16"/>
                <w:szCs w:val="16"/>
                <w:lang w:val="en-US"/>
              </w:rPr>
            </w:pPr>
            <w:r w:rsidRPr="00B40365">
              <w:rPr>
                <w:sz w:val="16"/>
                <w:szCs w:val="16"/>
                <w:lang w:val="en-US"/>
              </w:rPr>
              <w:t>2874125881241</w:t>
            </w:r>
          </w:p>
        </w:tc>
        <w:tc>
          <w:tcPr>
            <w:tcW w:w="4366" w:type="dxa"/>
            <w:gridSpan w:val="4"/>
            <w:tcBorders>
              <w:top w:val="nil"/>
              <w:bottom w:val="single" w:sz="2" w:space="0" w:color="auto"/>
            </w:tcBorders>
            <w:vAlign w:val="center"/>
          </w:tcPr>
          <w:p w14:paraId="72C247A3" w14:textId="77777777" w:rsidR="002E1E18" w:rsidRPr="00C97908" w:rsidRDefault="002E1E18" w:rsidP="008B344E">
            <w:pPr>
              <w:rPr>
                <w:sz w:val="16"/>
                <w:szCs w:val="16"/>
                <w:lang w:val="en-US"/>
              </w:rPr>
            </w:pPr>
            <w:r w:rsidRPr="00C97908">
              <w:rPr>
                <w:sz w:val="16"/>
                <w:szCs w:val="16"/>
                <w:lang w:val="en-US"/>
              </w:rPr>
              <w:t>Saibe uzuale M 10</w:t>
            </w:r>
          </w:p>
        </w:tc>
        <w:tc>
          <w:tcPr>
            <w:tcW w:w="1021" w:type="dxa"/>
            <w:gridSpan w:val="3"/>
            <w:tcBorders>
              <w:top w:val="nil"/>
              <w:bottom w:val="single" w:sz="2" w:space="0" w:color="auto"/>
            </w:tcBorders>
            <w:vAlign w:val="center"/>
          </w:tcPr>
          <w:p w14:paraId="22433306" w14:textId="77777777" w:rsidR="002E1E18" w:rsidRPr="00C97908" w:rsidRDefault="002E1E18" w:rsidP="008B34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7093BEF"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084CEFA2" w14:textId="77777777" w:rsidR="002E1E18" w:rsidRPr="00C97908" w:rsidRDefault="002E1E18" w:rsidP="008B344E">
            <w:pPr>
              <w:jc w:val="center"/>
              <w:rPr>
                <w:sz w:val="16"/>
                <w:szCs w:val="16"/>
                <w:lang w:val="en-US"/>
              </w:rPr>
            </w:pPr>
            <w:r w:rsidRPr="00C97908">
              <w:rPr>
                <w:sz w:val="16"/>
                <w:szCs w:val="16"/>
                <w:lang w:val="en-US"/>
              </w:rPr>
              <w:t>4,694</w:t>
            </w:r>
          </w:p>
        </w:tc>
      </w:tr>
      <w:tr w:rsidR="002E1E18" w:rsidRPr="00B40365" w14:paraId="52B5C3C1"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D828B1"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209DCA2C" w14:textId="77777777" w:rsidR="002E1E18" w:rsidRPr="00B40365" w:rsidRDefault="002E1E18" w:rsidP="008B344E">
            <w:pPr>
              <w:jc w:val="center"/>
              <w:rPr>
                <w:sz w:val="16"/>
                <w:szCs w:val="16"/>
                <w:lang w:val="en-US"/>
              </w:rPr>
            </w:pPr>
            <w:r w:rsidRPr="00B40365">
              <w:rPr>
                <w:sz w:val="16"/>
                <w:szCs w:val="16"/>
                <w:lang w:val="en-US"/>
              </w:rPr>
              <w:t>2874115841033</w:t>
            </w:r>
          </w:p>
        </w:tc>
        <w:tc>
          <w:tcPr>
            <w:tcW w:w="4366" w:type="dxa"/>
            <w:gridSpan w:val="4"/>
            <w:tcBorders>
              <w:top w:val="nil"/>
              <w:bottom w:val="single" w:sz="2" w:space="0" w:color="auto"/>
            </w:tcBorders>
            <w:vAlign w:val="center"/>
          </w:tcPr>
          <w:p w14:paraId="6061B27B" w14:textId="77777777" w:rsidR="002E1E18" w:rsidRPr="00C97908" w:rsidRDefault="002E1E18" w:rsidP="008B344E">
            <w:pPr>
              <w:rPr>
                <w:sz w:val="16"/>
                <w:szCs w:val="16"/>
                <w:lang w:val="en-US"/>
              </w:rPr>
            </w:pPr>
            <w:r w:rsidRPr="00C97908">
              <w:rPr>
                <w:sz w:val="16"/>
                <w:szCs w:val="16"/>
                <w:lang w:val="en-US"/>
              </w:rPr>
              <w:t>Piulite uzuale patrate M 10</w:t>
            </w:r>
          </w:p>
        </w:tc>
        <w:tc>
          <w:tcPr>
            <w:tcW w:w="1021" w:type="dxa"/>
            <w:gridSpan w:val="3"/>
            <w:tcBorders>
              <w:top w:val="nil"/>
              <w:bottom w:val="single" w:sz="2" w:space="0" w:color="auto"/>
            </w:tcBorders>
            <w:vAlign w:val="center"/>
          </w:tcPr>
          <w:p w14:paraId="1F08F0E0" w14:textId="77777777" w:rsidR="002E1E18" w:rsidRPr="00C97908" w:rsidRDefault="002E1E18" w:rsidP="008B34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50D9333"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14:paraId="64D4CC7D" w14:textId="77777777" w:rsidR="002E1E18" w:rsidRPr="00C97908" w:rsidRDefault="002E1E18" w:rsidP="008B344E">
            <w:pPr>
              <w:jc w:val="center"/>
              <w:rPr>
                <w:sz w:val="16"/>
                <w:szCs w:val="16"/>
                <w:lang w:val="en-US"/>
              </w:rPr>
            </w:pPr>
            <w:r w:rsidRPr="00C97908">
              <w:rPr>
                <w:sz w:val="16"/>
                <w:szCs w:val="16"/>
                <w:lang w:val="en-US"/>
              </w:rPr>
              <w:t>281,64</w:t>
            </w:r>
          </w:p>
        </w:tc>
      </w:tr>
      <w:tr w:rsidR="002E1E18" w:rsidRPr="00B40365" w14:paraId="00AD2F9D"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23B5FB"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F09231E" w14:textId="77777777" w:rsidR="002E1E18" w:rsidRPr="00B40365" w:rsidRDefault="002E1E18" w:rsidP="008B344E">
            <w:pPr>
              <w:jc w:val="center"/>
              <w:rPr>
                <w:sz w:val="16"/>
                <w:szCs w:val="16"/>
                <w:lang w:val="en-US"/>
              </w:rPr>
            </w:pPr>
            <w:r w:rsidRPr="00B40365">
              <w:rPr>
                <w:sz w:val="16"/>
                <w:szCs w:val="16"/>
                <w:lang w:val="en-US"/>
              </w:rPr>
              <w:t>2874115825003</w:t>
            </w:r>
          </w:p>
        </w:tc>
        <w:tc>
          <w:tcPr>
            <w:tcW w:w="4366" w:type="dxa"/>
            <w:gridSpan w:val="4"/>
            <w:tcBorders>
              <w:top w:val="nil"/>
              <w:bottom w:val="single" w:sz="2" w:space="0" w:color="auto"/>
            </w:tcBorders>
            <w:vAlign w:val="center"/>
          </w:tcPr>
          <w:p w14:paraId="2C9513EF" w14:textId="77777777" w:rsidR="002E1E18" w:rsidRPr="00C97908" w:rsidRDefault="002E1E18" w:rsidP="008B344E">
            <w:pPr>
              <w:rPr>
                <w:sz w:val="16"/>
                <w:szCs w:val="16"/>
                <w:lang w:val="en-US"/>
              </w:rPr>
            </w:pPr>
            <w:r w:rsidRPr="00C97908">
              <w:rPr>
                <w:sz w:val="16"/>
                <w:szCs w:val="16"/>
                <w:lang w:val="en-US"/>
              </w:rPr>
              <w:t>Suruburi uzuale patrate M 10 x 140 mm</w:t>
            </w:r>
          </w:p>
        </w:tc>
        <w:tc>
          <w:tcPr>
            <w:tcW w:w="1021" w:type="dxa"/>
            <w:gridSpan w:val="3"/>
            <w:tcBorders>
              <w:top w:val="nil"/>
              <w:bottom w:val="single" w:sz="2" w:space="0" w:color="auto"/>
            </w:tcBorders>
            <w:vAlign w:val="center"/>
          </w:tcPr>
          <w:p w14:paraId="6E2A9016" w14:textId="77777777" w:rsidR="002E1E18" w:rsidRPr="00C97908" w:rsidRDefault="002E1E18" w:rsidP="008B34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1E69B25"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14:paraId="36DABDB9" w14:textId="77777777" w:rsidR="002E1E18" w:rsidRPr="00C97908" w:rsidRDefault="002E1E18" w:rsidP="008B344E">
            <w:pPr>
              <w:jc w:val="center"/>
              <w:rPr>
                <w:sz w:val="16"/>
                <w:szCs w:val="16"/>
                <w:lang w:val="en-US"/>
              </w:rPr>
            </w:pPr>
            <w:r w:rsidRPr="00C97908">
              <w:rPr>
                <w:sz w:val="16"/>
                <w:szCs w:val="16"/>
                <w:lang w:val="en-US"/>
              </w:rPr>
              <w:t>281,64</w:t>
            </w:r>
          </w:p>
        </w:tc>
      </w:tr>
      <w:tr w:rsidR="002E1E18" w:rsidRPr="00B40365" w14:paraId="5B4EA831"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083F81"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A78E472" w14:textId="77777777" w:rsidR="002E1E18" w:rsidRPr="00B40365" w:rsidRDefault="002E1E18" w:rsidP="008B344E">
            <w:pPr>
              <w:jc w:val="center"/>
              <w:rPr>
                <w:sz w:val="16"/>
                <w:szCs w:val="16"/>
                <w:lang w:val="en-US"/>
              </w:rPr>
            </w:pPr>
            <w:r w:rsidRPr="00B40365">
              <w:rPr>
                <w:sz w:val="16"/>
                <w:szCs w:val="16"/>
                <w:lang w:val="en-US"/>
              </w:rPr>
              <w:t>2875276311528</w:t>
            </w:r>
          </w:p>
        </w:tc>
        <w:tc>
          <w:tcPr>
            <w:tcW w:w="4366" w:type="dxa"/>
            <w:gridSpan w:val="4"/>
            <w:tcBorders>
              <w:top w:val="nil"/>
              <w:bottom w:val="single" w:sz="2" w:space="0" w:color="auto"/>
            </w:tcBorders>
            <w:vAlign w:val="center"/>
          </w:tcPr>
          <w:p w14:paraId="1AE0D1AE" w14:textId="77777777" w:rsidR="002E1E18" w:rsidRPr="00C97908" w:rsidRDefault="002E1E18" w:rsidP="008B344E">
            <w:pPr>
              <w:rPr>
                <w:sz w:val="16"/>
                <w:szCs w:val="16"/>
                <w:lang w:val="en-US"/>
              </w:rPr>
            </w:pPr>
            <w:r w:rsidRPr="00C97908">
              <w:rPr>
                <w:sz w:val="16"/>
                <w:szCs w:val="16"/>
                <w:lang w:val="en-US"/>
              </w:rPr>
              <w:t>Scoabe din otel pentru constructii</w:t>
            </w:r>
          </w:p>
        </w:tc>
        <w:tc>
          <w:tcPr>
            <w:tcW w:w="1021" w:type="dxa"/>
            <w:gridSpan w:val="3"/>
            <w:tcBorders>
              <w:top w:val="nil"/>
              <w:bottom w:val="single" w:sz="2" w:space="0" w:color="auto"/>
            </w:tcBorders>
            <w:vAlign w:val="center"/>
          </w:tcPr>
          <w:p w14:paraId="3DD8BD5A" w14:textId="77777777" w:rsidR="002E1E18" w:rsidRPr="00C97908" w:rsidRDefault="002E1E18" w:rsidP="008B34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EE507ED"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736DEDF4" w14:textId="77777777" w:rsidR="002E1E18" w:rsidRPr="00C97908" w:rsidRDefault="002E1E18" w:rsidP="008B344E">
            <w:pPr>
              <w:jc w:val="center"/>
              <w:rPr>
                <w:sz w:val="16"/>
                <w:szCs w:val="16"/>
                <w:lang w:val="en-US"/>
              </w:rPr>
            </w:pPr>
            <w:r w:rsidRPr="00C97908">
              <w:rPr>
                <w:sz w:val="16"/>
                <w:szCs w:val="16"/>
                <w:lang w:val="en-US"/>
              </w:rPr>
              <w:t>28,164</w:t>
            </w:r>
          </w:p>
        </w:tc>
      </w:tr>
      <w:tr w:rsidR="002E1E18" w:rsidRPr="00B40365" w14:paraId="2989A7F9"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97580F"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101A25BF" w14:textId="77777777" w:rsidR="002E1E18" w:rsidRPr="00B40365" w:rsidRDefault="002E1E18" w:rsidP="008B344E">
            <w:pPr>
              <w:jc w:val="center"/>
              <w:rPr>
                <w:sz w:val="16"/>
                <w:szCs w:val="16"/>
                <w:lang w:val="en-US"/>
              </w:rPr>
            </w:pPr>
            <w:r w:rsidRPr="00B40365">
              <w:rPr>
                <w:sz w:val="16"/>
                <w:szCs w:val="16"/>
                <w:lang w:val="en-US"/>
              </w:rPr>
              <w:t>2873145887000</w:t>
            </w:r>
          </w:p>
        </w:tc>
        <w:tc>
          <w:tcPr>
            <w:tcW w:w="4366" w:type="dxa"/>
            <w:gridSpan w:val="4"/>
            <w:tcBorders>
              <w:top w:val="nil"/>
              <w:bottom w:val="single" w:sz="2" w:space="0" w:color="auto"/>
            </w:tcBorders>
            <w:vAlign w:val="center"/>
          </w:tcPr>
          <w:p w14:paraId="5626D23F" w14:textId="77777777" w:rsidR="002E1E18" w:rsidRPr="00C97908" w:rsidRDefault="002E1E18" w:rsidP="008B344E">
            <w:pPr>
              <w:rPr>
                <w:sz w:val="16"/>
                <w:szCs w:val="16"/>
                <w:lang w:val="en-US"/>
              </w:rPr>
            </w:pPr>
            <w:r w:rsidRPr="00C97908">
              <w:rPr>
                <w:sz w:val="16"/>
                <w:szCs w:val="16"/>
                <w:lang w:val="en-US"/>
              </w:rPr>
              <w:t>Cuie cu cap conic tip A pentru constructii</w:t>
            </w:r>
          </w:p>
        </w:tc>
        <w:tc>
          <w:tcPr>
            <w:tcW w:w="1021" w:type="dxa"/>
            <w:gridSpan w:val="3"/>
            <w:tcBorders>
              <w:top w:val="nil"/>
              <w:bottom w:val="single" w:sz="2" w:space="0" w:color="auto"/>
            </w:tcBorders>
            <w:vAlign w:val="center"/>
          </w:tcPr>
          <w:p w14:paraId="2A5CAE21" w14:textId="77777777" w:rsidR="002E1E18" w:rsidRPr="00C97908" w:rsidRDefault="002E1E18" w:rsidP="008B34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090E967"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1256DDDA" w14:textId="77777777" w:rsidR="002E1E18" w:rsidRPr="00C97908" w:rsidRDefault="002E1E18" w:rsidP="008B344E">
            <w:pPr>
              <w:jc w:val="center"/>
              <w:rPr>
                <w:sz w:val="16"/>
                <w:szCs w:val="16"/>
                <w:lang w:val="en-US"/>
              </w:rPr>
            </w:pPr>
            <w:r w:rsidRPr="00C97908">
              <w:rPr>
                <w:sz w:val="16"/>
                <w:szCs w:val="16"/>
                <w:lang w:val="en-US"/>
              </w:rPr>
              <w:t>28,164</w:t>
            </w:r>
          </w:p>
        </w:tc>
      </w:tr>
      <w:tr w:rsidR="002E1E18" w:rsidRPr="00B40365" w14:paraId="4CF2624A"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FDC2A4"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220D67C" w14:textId="77777777" w:rsidR="002E1E18" w:rsidRPr="00B40365" w:rsidRDefault="002E1E18" w:rsidP="008B344E">
            <w:pPr>
              <w:jc w:val="center"/>
              <w:rPr>
                <w:sz w:val="16"/>
                <w:szCs w:val="16"/>
                <w:lang w:val="en-US"/>
              </w:rPr>
            </w:pPr>
            <w:r w:rsidRPr="00B40365">
              <w:rPr>
                <w:sz w:val="16"/>
                <w:szCs w:val="16"/>
                <w:lang w:val="en-US"/>
              </w:rPr>
              <w:t>2030122928385</w:t>
            </w:r>
          </w:p>
        </w:tc>
        <w:tc>
          <w:tcPr>
            <w:tcW w:w="4366" w:type="dxa"/>
            <w:gridSpan w:val="4"/>
            <w:tcBorders>
              <w:top w:val="nil"/>
              <w:bottom w:val="single" w:sz="2" w:space="0" w:color="auto"/>
            </w:tcBorders>
            <w:vAlign w:val="center"/>
          </w:tcPr>
          <w:p w14:paraId="00D122C6" w14:textId="77777777" w:rsidR="002E1E18" w:rsidRPr="00C97908" w:rsidRDefault="002E1E18" w:rsidP="008B344E">
            <w:pPr>
              <w:rPr>
                <w:sz w:val="16"/>
                <w:szCs w:val="16"/>
                <w:lang w:val="en-US"/>
              </w:rPr>
            </w:pPr>
            <w:r w:rsidRPr="00C97908">
              <w:rPr>
                <w:sz w:val="16"/>
                <w:szCs w:val="16"/>
                <w:lang w:val="en-US"/>
              </w:rPr>
              <w:t xml:space="preserve">Panou de cofraj cu placaj de 15 mm  </w:t>
            </w:r>
          </w:p>
        </w:tc>
        <w:tc>
          <w:tcPr>
            <w:tcW w:w="1021" w:type="dxa"/>
            <w:gridSpan w:val="3"/>
            <w:tcBorders>
              <w:top w:val="nil"/>
              <w:bottom w:val="single" w:sz="2" w:space="0" w:color="auto"/>
            </w:tcBorders>
            <w:vAlign w:val="center"/>
          </w:tcPr>
          <w:p w14:paraId="722FC398" w14:textId="77777777" w:rsidR="002E1E18" w:rsidRPr="00C97908" w:rsidRDefault="002E1E18" w:rsidP="008B344E">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2D6F8ADE"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0,1100</w:t>
            </w:r>
          </w:p>
        </w:tc>
        <w:tc>
          <w:tcPr>
            <w:tcW w:w="1559" w:type="dxa"/>
            <w:gridSpan w:val="2"/>
            <w:tcBorders>
              <w:top w:val="nil"/>
              <w:bottom w:val="single" w:sz="2" w:space="0" w:color="auto"/>
            </w:tcBorders>
            <w:vAlign w:val="center"/>
          </w:tcPr>
          <w:p w14:paraId="2B2F3433" w14:textId="77777777" w:rsidR="002E1E18" w:rsidRPr="00C97908" w:rsidRDefault="002E1E18" w:rsidP="008B344E">
            <w:pPr>
              <w:jc w:val="center"/>
              <w:rPr>
                <w:sz w:val="16"/>
                <w:szCs w:val="16"/>
                <w:lang w:val="en-US"/>
              </w:rPr>
            </w:pPr>
            <w:r w:rsidRPr="00C97908">
              <w:rPr>
                <w:sz w:val="16"/>
                <w:szCs w:val="16"/>
                <w:lang w:val="en-US"/>
              </w:rPr>
              <w:t>103,268</w:t>
            </w:r>
          </w:p>
        </w:tc>
      </w:tr>
      <w:tr w:rsidR="002E1E18" w:rsidRPr="00B40365" w14:paraId="6B69E465"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B1A1F4"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7E9EC4C9" w14:textId="77777777" w:rsidR="002E1E18" w:rsidRPr="00B40365" w:rsidRDefault="002E1E18" w:rsidP="008B344E">
            <w:pPr>
              <w:jc w:val="center"/>
              <w:rPr>
                <w:sz w:val="16"/>
                <w:szCs w:val="16"/>
                <w:lang w:val="en-US"/>
              </w:rPr>
            </w:pPr>
            <w:r w:rsidRPr="00B40365">
              <w:rPr>
                <w:sz w:val="16"/>
                <w:szCs w:val="16"/>
                <w:lang w:val="en-US"/>
              </w:rPr>
              <w:t>2010102904340</w:t>
            </w:r>
          </w:p>
        </w:tc>
        <w:tc>
          <w:tcPr>
            <w:tcW w:w="4366" w:type="dxa"/>
            <w:gridSpan w:val="4"/>
            <w:tcBorders>
              <w:top w:val="nil"/>
              <w:bottom w:val="single" w:sz="2" w:space="0" w:color="auto"/>
            </w:tcBorders>
            <w:vAlign w:val="center"/>
          </w:tcPr>
          <w:p w14:paraId="2BF0473C" w14:textId="77777777" w:rsidR="002E1E18" w:rsidRPr="00C97908" w:rsidRDefault="002E1E18" w:rsidP="008B344E">
            <w:pPr>
              <w:rPr>
                <w:sz w:val="16"/>
                <w:szCs w:val="16"/>
                <w:lang w:val="en-US"/>
              </w:rPr>
            </w:pPr>
            <w:r w:rsidRPr="00C97908">
              <w:rPr>
                <w:sz w:val="16"/>
                <w:szCs w:val="16"/>
                <w:lang w:val="en-US"/>
              </w:rPr>
              <w:t>Dulapi de rasinoase</w:t>
            </w:r>
          </w:p>
        </w:tc>
        <w:tc>
          <w:tcPr>
            <w:tcW w:w="1021" w:type="dxa"/>
            <w:gridSpan w:val="3"/>
            <w:tcBorders>
              <w:top w:val="nil"/>
              <w:bottom w:val="single" w:sz="2" w:space="0" w:color="auto"/>
            </w:tcBorders>
            <w:vAlign w:val="center"/>
          </w:tcPr>
          <w:p w14:paraId="3BE99826"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B7EAAFF"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1572AD2A" w14:textId="77777777" w:rsidR="002E1E18" w:rsidRPr="00C97908" w:rsidRDefault="002E1E18" w:rsidP="008B344E">
            <w:pPr>
              <w:jc w:val="center"/>
              <w:rPr>
                <w:sz w:val="16"/>
                <w:szCs w:val="16"/>
                <w:lang w:val="en-US"/>
              </w:rPr>
            </w:pPr>
            <w:r w:rsidRPr="00C97908">
              <w:rPr>
                <w:sz w:val="16"/>
                <w:szCs w:val="16"/>
                <w:lang w:val="en-US"/>
              </w:rPr>
              <w:t>0,939</w:t>
            </w:r>
          </w:p>
        </w:tc>
      </w:tr>
      <w:tr w:rsidR="002E1E18" w:rsidRPr="00B40365" w14:paraId="1137B8A2"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6BE31D"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3DF4A315" w14:textId="77777777" w:rsidR="002E1E18" w:rsidRPr="00B40365" w:rsidRDefault="002E1E18" w:rsidP="008B344E">
            <w:pPr>
              <w:jc w:val="center"/>
              <w:rPr>
                <w:sz w:val="16"/>
                <w:szCs w:val="16"/>
                <w:lang w:val="en-US"/>
              </w:rPr>
            </w:pPr>
            <w:r w:rsidRPr="00B40365">
              <w:rPr>
                <w:sz w:val="16"/>
                <w:szCs w:val="16"/>
                <w:lang w:val="en-US"/>
              </w:rPr>
              <w:t>2010102903495</w:t>
            </w:r>
          </w:p>
        </w:tc>
        <w:tc>
          <w:tcPr>
            <w:tcW w:w="4366" w:type="dxa"/>
            <w:gridSpan w:val="4"/>
            <w:tcBorders>
              <w:top w:val="nil"/>
              <w:bottom w:val="single" w:sz="2" w:space="0" w:color="auto"/>
            </w:tcBorders>
            <w:vAlign w:val="center"/>
          </w:tcPr>
          <w:p w14:paraId="6D212468" w14:textId="77777777" w:rsidR="002E1E18" w:rsidRPr="00C97908" w:rsidRDefault="002E1E18" w:rsidP="008B344E">
            <w:pPr>
              <w:rPr>
                <w:sz w:val="16"/>
                <w:szCs w:val="16"/>
                <w:lang w:val="en-US"/>
              </w:rPr>
            </w:pPr>
            <w:r w:rsidRPr="00C97908">
              <w:rPr>
                <w:sz w:val="16"/>
                <w:szCs w:val="16"/>
                <w:lang w:val="en-US"/>
              </w:rPr>
              <w:t>Scinduri de rasinoase</w:t>
            </w:r>
          </w:p>
        </w:tc>
        <w:tc>
          <w:tcPr>
            <w:tcW w:w="1021" w:type="dxa"/>
            <w:gridSpan w:val="3"/>
            <w:tcBorders>
              <w:top w:val="nil"/>
              <w:bottom w:val="single" w:sz="2" w:space="0" w:color="auto"/>
            </w:tcBorders>
            <w:vAlign w:val="center"/>
          </w:tcPr>
          <w:p w14:paraId="2B7EAA6F"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55D3985"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54746AF2" w14:textId="77777777" w:rsidR="002E1E18" w:rsidRPr="00C97908" w:rsidRDefault="002E1E18" w:rsidP="008B344E">
            <w:pPr>
              <w:jc w:val="center"/>
              <w:rPr>
                <w:sz w:val="16"/>
                <w:szCs w:val="16"/>
                <w:lang w:val="en-US"/>
              </w:rPr>
            </w:pPr>
            <w:r w:rsidRPr="00C97908">
              <w:rPr>
                <w:sz w:val="16"/>
                <w:szCs w:val="16"/>
                <w:lang w:val="en-US"/>
              </w:rPr>
              <w:t>0,939</w:t>
            </w:r>
          </w:p>
        </w:tc>
      </w:tr>
      <w:tr w:rsidR="002E1E18" w:rsidRPr="00B40365" w14:paraId="0FA119B6"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B2D5DA"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64C2CC1B" w14:textId="77777777" w:rsidR="002E1E18" w:rsidRPr="00B40365" w:rsidRDefault="002E1E18" w:rsidP="008B344E">
            <w:pPr>
              <w:jc w:val="center"/>
              <w:rPr>
                <w:sz w:val="16"/>
                <w:szCs w:val="16"/>
                <w:lang w:val="en-US"/>
              </w:rPr>
            </w:pPr>
            <w:r w:rsidRPr="00B40365">
              <w:rPr>
                <w:sz w:val="16"/>
                <w:szCs w:val="16"/>
                <w:lang w:val="en-US"/>
              </w:rPr>
              <w:t>2010102900900</w:t>
            </w:r>
          </w:p>
        </w:tc>
        <w:tc>
          <w:tcPr>
            <w:tcW w:w="4366" w:type="dxa"/>
            <w:gridSpan w:val="4"/>
            <w:tcBorders>
              <w:top w:val="nil"/>
              <w:bottom w:val="single" w:sz="2" w:space="0" w:color="auto"/>
            </w:tcBorders>
            <w:vAlign w:val="center"/>
          </w:tcPr>
          <w:p w14:paraId="201D25B1" w14:textId="77777777" w:rsidR="002E1E18" w:rsidRPr="00C97908" w:rsidRDefault="002E1E18" w:rsidP="008B344E">
            <w:pPr>
              <w:rPr>
                <w:sz w:val="16"/>
                <w:szCs w:val="16"/>
                <w:lang w:val="en-US"/>
              </w:rPr>
            </w:pPr>
            <w:r w:rsidRPr="00C97908">
              <w:rPr>
                <w:sz w:val="16"/>
                <w:szCs w:val="16"/>
                <w:lang w:val="en-US"/>
              </w:rPr>
              <w:t>Lemn rotund de rasinoase</w:t>
            </w:r>
          </w:p>
        </w:tc>
        <w:tc>
          <w:tcPr>
            <w:tcW w:w="1021" w:type="dxa"/>
            <w:gridSpan w:val="3"/>
            <w:tcBorders>
              <w:top w:val="nil"/>
              <w:bottom w:val="single" w:sz="2" w:space="0" w:color="auto"/>
            </w:tcBorders>
            <w:vAlign w:val="center"/>
          </w:tcPr>
          <w:p w14:paraId="193BB0C6"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1F95B9F"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tcBorders>
            <w:vAlign w:val="center"/>
          </w:tcPr>
          <w:p w14:paraId="763CA55F" w14:textId="77777777" w:rsidR="002E1E18" w:rsidRPr="00C97908" w:rsidRDefault="002E1E18" w:rsidP="008B344E">
            <w:pPr>
              <w:jc w:val="center"/>
              <w:rPr>
                <w:sz w:val="16"/>
                <w:szCs w:val="16"/>
                <w:lang w:val="en-US"/>
              </w:rPr>
            </w:pPr>
            <w:r w:rsidRPr="00C97908">
              <w:rPr>
                <w:sz w:val="16"/>
                <w:szCs w:val="16"/>
                <w:lang w:val="en-US"/>
              </w:rPr>
              <w:t>1,408</w:t>
            </w:r>
          </w:p>
        </w:tc>
      </w:tr>
      <w:tr w:rsidR="002E1E18" w:rsidRPr="00B40365" w14:paraId="406B0BF3"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6419AF"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53A1BC0" w14:textId="77777777" w:rsidR="002E1E18" w:rsidRPr="00B40365" w:rsidRDefault="002E1E18" w:rsidP="008B344E">
            <w:pPr>
              <w:jc w:val="center"/>
              <w:rPr>
                <w:sz w:val="16"/>
                <w:szCs w:val="16"/>
                <w:lang w:val="en-US"/>
              </w:rPr>
            </w:pPr>
            <w:r w:rsidRPr="00B40365">
              <w:rPr>
                <w:sz w:val="16"/>
                <w:szCs w:val="16"/>
                <w:lang w:val="en-US"/>
              </w:rPr>
              <w:t>2320187315789</w:t>
            </w:r>
          </w:p>
        </w:tc>
        <w:tc>
          <w:tcPr>
            <w:tcW w:w="4366" w:type="dxa"/>
            <w:gridSpan w:val="4"/>
            <w:tcBorders>
              <w:top w:val="nil"/>
              <w:bottom w:val="single" w:sz="2" w:space="0" w:color="auto"/>
            </w:tcBorders>
            <w:vAlign w:val="center"/>
          </w:tcPr>
          <w:p w14:paraId="61477209" w14:textId="77777777" w:rsidR="002E1E18" w:rsidRPr="00C97908" w:rsidRDefault="002E1E18" w:rsidP="008B344E">
            <w:pPr>
              <w:rPr>
                <w:sz w:val="16"/>
                <w:szCs w:val="16"/>
                <w:lang w:val="en-US"/>
              </w:rPr>
            </w:pPr>
            <w:r w:rsidRPr="00C97908">
              <w:rPr>
                <w:sz w:val="16"/>
                <w:szCs w:val="16"/>
                <w:lang w:val="en-US"/>
              </w:rPr>
              <w:t>Decofrol</w:t>
            </w:r>
          </w:p>
        </w:tc>
        <w:tc>
          <w:tcPr>
            <w:tcW w:w="1021" w:type="dxa"/>
            <w:gridSpan w:val="3"/>
            <w:tcBorders>
              <w:top w:val="nil"/>
              <w:bottom w:val="single" w:sz="2" w:space="0" w:color="auto"/>
            </w:tcBorders>
            <w:vAlign w:val="center"/>
          </w:tcPr>
          <w:p w14:paraId="0CEEA295" w14:textId="77777777" w:rsidR="002E1E18" w:rsidRPr="00C97908" w:rsidRDefault="002E1E18" w:rsidP="008B34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9DFE367"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5D23C5E0" w14:textId="77777777" w:rsidR="002E1E18" w:rsidRPr="00C97908" w:rsidRDefault="002E1E18" w:rsidP="008B344E">
            <w:pPr>
              <w:jc w:val="center"/>
              <w:rPr>
                <w:sz w:val="16"/>
                <w:szCs w:val="16"/>
                <w:lang w:val="en-US"/>
              </w:rPr>
            </w:pPr>
            <w:r w:rsidRPr="00C97908">
              <w:rPr>
                <w:sz w:val="16"/>
                <w:szCs w:val="16"/>
                <w:lang w:val="en-US"/>
              </w:rPr>
              <w:t>112,656</w:t>
            </w:r>
          </w:p>
        </w:tc>
      </w:tr>
      <w:tr w:rsidR="002E1E18" w:rsidRPr="00B40365" w14:paraId="23E7B0C5"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B6407E"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1BD50C19" w14:textId="77777777" w:rsidR="002E1E18" w:rsidRPr="00B40365" w:rsidRDefault="002E1E18" w:rsidP="008B344E">
            <w:pPr>
              <w:jc w:val="center"/>
              <w:rPr>
                <w:sz w:val="16"/>
                <w:szCs w:val="16"/>
                <w:lang w:val="en-US"/>
              </w:rPr>
            </w:pPr>
            <w:r w:rsidRPr="00B40365">
              <w:rPr>
                <w:sz w:val="16"/>
                <w:szCs w:val="16"/>
                <w:lang w:val="en-US"/>
              </w:rPr>
              <w:t>3410520006752</w:t>
            </w:r>
          </w:p>
        </w:tc>
        <w:tc>
          <w:tcPr>
            <w:tcW w:w="4366" w:type="dxa"/>
            <w:gridSpan w:val="4"/>
            <w:tcBorders>
              <w:top w:val="nil"/>
              <w:bottom w:val="single" w:sz="2" w:space="0" w:color="auto"/>
            </w:tcBorders>
            <w:vAlign w:val="center"/>
          </w:tcPr>
          <w:p w14:paraId="573DEB41" w14:textId="77777777" w:rsidR="002E1E18" w:rsidRPr="00C97908" w:rsidRDefault="002E1E18" w:rsidP="008B344E">
            <w:pPr>
              <w:rPr>
                <w:sz w:val="16"/>
                <w:szCs w:val="16"/>
                <w:lang w:val="en-US"/>
              </w:rPr>
            </w:pPr>
            <w:r w:rsidRPr="00C97908">
              <w:rPr>
                <w:sz w:val="16"/>
                <w:szCs w:val="16"/>
                <w:lang w:val="en-US"/>
              </w:rPr>
              <w:t>Automacara 6 - 10 tf</w:t>
            </w:r>
          </w:p>
        </w:tc>
        <w:tc>
          <w:tcPr>
            <w:tcW w:w="1021" w:type="dxa"/>
            <w:gridSpan w:val="3"/>
            <w:tcBorders>
              <w:top w:val="nil"/>
              <w:bottom w:val="single" w:sz="2" w:space="0" w:color="auto"/>
            </w:tcBorders>
            <w:vAlign w:val="center"/>
          </w:tcPr>
          <w:p w14:paraId="7D770416"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9E4BA46"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36CAFA0E" w14:textId="77777777" w:rsidR="002E1E18" w:rsidRPr="00C97908" w:rsidRDefault="002E1E18" w:rsidP="008B344E">
            <w:pPr>
              <w:jc w:val="center"/>
              <w:rPr>
                <w:sz w:val="16"/>
                <w:szCs w:val="16"/>
                <w:lang w:val="en-US"/>
              </w:rPr>
            </w:pPr>
            <w:r w:rsidRPr="00C97908">
              <w:rPr>
                <w:sz w:val="16"/>
                <w:szCs w:val="16"/>
                <w:lang w:val="en-US"/>
              </w:rPr>
              <w:t>18,776</w:t>
            </w:r>
          </w:p>
        </w:tc>
      </w:tr>
      <w:tr w:rsidR="002E1E18" w:rsidRPr="009B70F2" w14:paraId="122F5884"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A754C90" w14:textId="77777777" w:rsidR="002E1E18" w:rsidRPr="005E2CA0" w:rsidRDefault="002E1E18" w:rsidP="008B344E">
            <w:pPr>
              <w:jc w:val="center"/>
              <w:rPr>
                <w:b/>
                <w:bCs/>
                <w:sz w:val="22"/>
                <w:szCs w:val="22"/>
                <w:lang w:val="en-US"/>
              </w:rPr>
            </w:pPr>
            <w:r w:rsidRPr="005E2CA0">
              <w:rPr>
                <w:b/>
                <w:bCs/>
                <w:sz w:val="22"/>
                <w:szCs w:val="22"/>
                <w:lang w:val="en-US"/>
              </w:rPr>
              <w:t>122</w:t>
            </w:r>
          </w:p>
        </w:tc>
        <w:tc>
          <w:tcPr>
            <w:tcW w:w="1402" w:type="dxa"/>
            <w:gridSpan w:val="3"/>
            <w:tcBorders>
              <w:top w:val="single" w:sz="4" w:space="0" w:color="auto"/>
              <w:bottom w:val="single" w:sz="4" w:space="0" w:color="auto"/>
            </w:tcBorders>
            <w:vAlign w:val="center"/>
          </w:tcPr>
          <w:p w14:paraId="5106DF5E" w14:textId="77777777" w:rsidR="002E1E18" w:rsidRPr="005E2CA0" w:rsidRDefault="002E1E18" w:rsidP="008B344E">
            <w:pPr>
              <w:jc w:val="center"/>
              <w:rPr>
                <w:b/>
                <w:bCs/>
                <w:sz w:val="22"/>
                <w:szCs w:val="22"/>
                <w:lang w:val="en-US"/>
              </w:rPr>
            </w:pPr>
            <w:r w:rsidRPr="005E2CA0">
              <w:rPr>
                <w:b/>
                <w:bCs/>
                <w:sz w:val="22"/>
                <w:szCs w:val="22"/>
                <w:lang w:val="en-US"/>
              </w:rPr>
              <w:t>CC03A</w:t>
            </w:r>
          </w:p>
        </w:tc>
        <w:tc>
          <w:tcPr>
            <w:tcW w:w="4366" w:type="dxa"/>
            <w:gridSpan w:val="5"/>
            <w:tcBorders>
              <w:top w:val="single" w:sz="4" w:space="0" w:color="auto"/>
              <w:bottom w:val="single" w:sz="4" w:space="0" w:color="auto"/>
            </w:tcBorders>
          </w:tcPr>
          <w:p w14:paraId="0FB3F5B0" w14:textId="77777777" w:rsidR="002E1E18" w:rsidRPr="005E2CA0" w:rsidRDefault="002E1E18" w:rsidP="008B344E">
            <w:pPr>
              <w:rPr>
                <w:b/>
                <w:bCs/>
                <w:sz w:val="2"/>
                <w:szCs w:val="2"/>
                <w:lang w:val="en-US"/>
              </w:rPr>
            </w:pPr>
            <w:r w:rsidRPr="005E2CA0">
              <w:rPr>
                <w:b/>
                <w:bCs/>
                <w:sz w:val="22"/>
                <w:szCs w:val="22"/>
                <w:lang w:val="en-US"/>
              </w:rPr>
              <w:t>Montare plase sudate d=5.0 mm, ochi 100x100 mm, la pereti, cu greutatea plaselor pina la 3 kg/mp</w:t>
            </w:r>
          </w:p>
          <w:p w14:paraId="05E520EE"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422D0295" w14:textId="77777777" w:rsidR="002E1E18" w:rsidRPr="005E2CA0" w:rsidRDefault="002E1E18" w:rsidP="008B344E">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53C8E9D7"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5DBFC388" w14:textId="77777777" w:rsidR="002E1E18" w:rsidRPr="005E2CA0" w:rsidRDefault="002E1E18" w:rsidP="008B344E">
            <w:pPr>
              <w:jc w:val="center"/>
              <w:rPr>
                <w:b/>
                <w:bCs/>
                <w:sz w:val="22"/>
                <w:szCs w:val="22"/>
                <w:lang w:val="en-US"/>
              </w:rPr>
            </w:pPr>
            <w:r w:rsidRPr="005E2CA0">
              <w:rPr>
                <w:b/>
                <w:bCs/>
                <w:sz w:val="22"/>
                <w:szCs w:val="22"/>
                <w:lang w:val="en-US"/>
              </w:rPr>
              <w:t>1 627,83</w:t>
            </w:r>
          </w:p>
          <w:p w14:paraId="20BD1DDD" w14:textId="77777777" w:rsidR="002E1E18" w:rsidRPr="009B70F2" w:rsidRDefault="002E1E18" w:rsidP="008B344E">
            <w:pPr>
              <w:jc w:val="center"/>
              <w:rPr>
                <w:sz w:val="2"/>
                <w:szCs w:val="2"/>
                <w:lang w:val="en-US"/>
              </w:rPr>
            </w:pPr>
          </w:p>
        </w:tc>
      </w:tr>
      <w:tr w:rsidR="002E1E18" w:rsidRPr="00B40365" w14:paraId="457E88B5"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638064"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2D415E43" w14:textId="77777777" w:rsidR="002E1E18" w:rsidRPr="00B40365" w:rsidRDefault="002E1E18" w:rsidP="008B344E">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14:paraId="3FC9F353" w14:textId="77777777" w:rsidR="002E1E18" w:rsidRPr="00C97908" w:rsidRDefault="002E1E18" w:rsidP="008B344E">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14:paraId="41889FD4"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1685857"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14:paraId="0B11D0A9" w14:textId="77777777" w:rsidR="002E1E18" w:rsidRPr="00C97908" w:rsidRDefault="002E1E18" w:rsidP="008B344E">
            <w:pPr>
              <w:jc w:val="center"/>
              <w:rPr>
                <w:sz w:val="16"/>
                <w:szCs w:val="16"/>
                <w:lang w:val="en-US"/>
              </w:rPr>
            </w:pPr>
            <w:r w:rsidRPr="00C97908">
              <w:rPr>
                <w:sz w:val="16"/>
                <w:szCs w:val="16"/>
                <w:lang w:val="en-US"/>
              </w:rPr>
              <w:t>65,113</w:t>
            </w:r>
          </w:p>
        </w:tc>
      </w:tr>
      <w:tr w:rsidR="002E1E18" w:rsidRPr="00B40365" w14:paraId="365B8804"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4F7321"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5D0077A0" w14:textId="77777777" w:rsidR="002E1E18" w:rsidRPr="00B40365" w:rsidRDefault="002E1E18" w:rsidP="008B344E">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5FA2FA1" w14:textId="77777777" w:rsidR="002E1E18" w:rsidRPr="00C97908" w:rsidRDefault="002E1E18" w:rsidP="008B344E">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A023305"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16C0049"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0753D693" w14:textId="77777777" w:rsidR="002E1E18" w:rsidRPr="00C97908" w:rsidRDefault="002E1E18" w:rsidP="008B344E">
            <w:pPr>
              <w:jc w:val="center"/>
              <w:rPr>
                <w:sz w:val="16"/>
                <w:szCs w:val="16"/>
                <w:lang w:val="en-US"/>
              </w:rPr>
            </w:pPr>
            <w:r w:rsidRPr="00C97908">
              <w:rPr>
                <w:sz w:val="16"/>
                <w:szCs w:val="16"/>
                <w:lang w:val="en-US"/>
              </w:rPr>
              <w:t>8,139</w:t>
            </w:r>
          </w:p>
        </w:tc>
      </w:tr>
      <w:tr w:rsidR="002E1E18" w:rsidRPr="00B40365" w14:paraId="443DD0B3"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7DC749"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24532073" w14:textId="77777777" w:rsidR="002E1E18" w:rsidRPr="00B40365" w:rsidRDefault="002E1E18" w:rsidP="008B344E">
            <w:pPr>
              <w:jc w:val="center"/>
              <w:rPr>
                <w:sz w:val="16"/>
                <w:szCs w:val="16"/>
                <w:lang w:val="en-US"/>
              </w:rPr>
            </w:pPr>
            <w:r w:rsidRPr="00B40365">
              <w:rPr>
                <w:sz w:val="16"/>
                <w:szCs w:val="16"/>
                <w:lang w:val="en-US"/>
              </w:rPr>
              <w:t>2873122004100</w:t>
            </w:r>
          </w:p>
        </w:tc>
        <w:tc>
          <w:tcPr>
            <w:tcW w:w="4366" w:type="dxa"/>
            <w:gridSpan w:val="4"/>
            <w:tcBorders>
              <w:top w:val="nil"/>
              <w:bottom w:val="single" w:sz="2" w:space="0" w:color="auto"/>
            </w:tcBorders>
            <w:vAlign w:val="center"/>
          </w:tcPr>
          <w:p w14:paraId="2410A908" w14:textId="77777777" w:rsidR="002E1E18" w:rsidRPr="00C97908" w:rsidRDefault="002E1E18" w:rsidP="008B344E">
            <w:pPr>
              <w:rPr>
                <w:sz w:val="16"/>
                <w:szCs w:val="16"/>
                <w:lang w:val="en-US"/>
              </w:rPr>
            </w:pPr>
            <w:r w:rsidRPr="00C97908">
              <w:rPr>
                <w:sz w:val="16"/>
                <w:szCs w:val="16"/>
                <w:lang w:val="en-US"/>
              </w:rPr>
              <w:t xml:space="preserve">Plase sudate </w:t>
            </w:r>
          </w:p>
        </w:tc>
        <w:tc>
          <w:tcPr>
            <w:tcW w:w="1021" w:type="dxa"/>
            <w:gridSpan w:val="3"/>
            <w:tcBorders>
              <w:top w:val="nil"/>
              <w:bottom w:val="single" w:sz="2" w:space="0" w:color="auto"/>
            </w:tcBorders>
            <w:vAlign w:val="center"/>
          </w:tcPr>
          <w:p w14:paraId="2E3155CC" w14:textId="77777777" w:rsidR="002E1E18" w:rsidRPr="00C97908" w:rsidRDefault="002E1E18" w:rsidP="008B34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5B54E4C"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14:paraId="078995A0" w14:textId="77777777" w:rsidR="002E1E18" w:rsidRPr="00C97908" w:rsidRDefault="002E1E18" w:rsidP="008B344E">
            <w:pPr>
              <w:jc w:val="center"/>
              <w:rPr>
                <w:sz w:val="16"/>
                <w:szCs w:val="16"/>
                <w:lang w:val="en-US"/>
              </w:rPr>
            </w:pPr>
            <w:r w:rsidRPr="00C97908">
              <w:rPr>
                <w:sz w:val="16"/>
                <w:szCs w:val="16"/>
                <w:lang w:val="en-US"/>
              </w:rPr>
              <w:t>1 644,108</w:t>
            </w:r>
          </w:p>
        </w:tc>
      </w:tr>
      <w:tr w:rsidR="002E1E18" w:rsidRPr="00B40365" w14:paraId="32804FA1"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7C3800"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27D0ABA" w14:textId="77777777" w:rsidR="002E1E18" w:rsidRPr="00B40365" w:rsidRDefault="002E1E18" w:rsidP="008B344E">
            <w:pPr>
              <w:jc w:val="center"/>
              <w:rPr>
                <w:sz w:val="16"/>
                <w:szCs w:val="16"/>
                <w:lang w:val="en-US"/>
              </w:rPr>
            </w:pPr>
            <w:r w:rsidRPr="00B40365">
              <w:rPr>
                <w:sz w:val="16"/>
                <w:szCs w:val="16"/>
                <w:lang w:val="en-US"/>
              </w:rPr>
              <w:t>2710602100000</w:t>
            </w:r>
          </w:p>
        </w:tc>
        <w:tc>
          <w:tcPr>
            <w:tcW w:w="4366" w:type="dxa"/>
            <w:gridSpan w:val="4"/>
            <w:tcBorders>
              <w:top w:val="nil"/>
              <w:bottom w:val="single" w:sz="2" w:space="0" w:color="auto"/>
            </w:tcBorders>
            <w:vAlign w:val="center"/>
          </w:tcPr>
          <w:p w14:paraId="52115A49" w14:textId="77777777" w:rsidR="002E1E18" w:rsidRPr="00C97908" w:rsidRDefault="002E1E18" w:rsidP="008B344E">
            <w:pPr>
              <w:rPr>
                <w:sz w:val="16"/>
                <w:szCs w:val="16"/>
                <w:lang w:val="en-US"/>
              </w:rPr>
            </w:pPr>
            <w:r w:rsidRPr="00C97908">
              <w:rPr>
                <w:sz w:val="16"/>
                <w:szCs w:val="16"/>
                <w:lang w:val="en-US"/>
              </w:rPr>
              <w:t>Otel beton OB 37 diam. mai mic sau egal de 8 mm</w:t>
            </w:r>
          </w:p>
        </w:tc>
        <w:tc>
          <w:tcPr>
            <w:tcW w:w="1021" w:type="dxa"/>
            <w:gridSpan w:val="3"/>
            <w:tcBorders>
              <w:top w:val="nil"/>
              <w:bottom w:val="single" w:sz="2" w:space="0" w:color="auto"/>
            </w:tcBorders>
            <w:vAlign w:val="center"/>
          </w:tcPr>
          <w:p w14:paraId="7EC17EC1" w14:textId="77777777" w:rsidR="002E1E18" w:rsidRPr="00C97908" w:rsidRDefault="002E1E18" w:rsidP="008B34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028A2F4"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120059C3" w14:textId="77777777" w:rsidR="002E1E18" w:rsidRPr="00C97908" w:rsidRDefault="002E1E18" w:rsidP="008B344E">
            <w:pPr>
              <w:jc w:val="center"/>
              <w:rPr>
                <w:sz w:val="16"/>
                <w:szCs w:val="16"/>
                <w:lang w:val="en-US"/>
              </w:rPr>
            </w:pPr>
            <w:r w:rsidRPr="00C97908">
              <w:rPr>
                <w:sz w:val="16"/>
                <w:szCs w:val="16"/>
                <w:lang w:val="en-US"/>
              </w:rPr>
              <w:t>8,139</w:t>
            </w:r>
          </w:p>
        </w:tc>
      </w:tr>
      <w:tr w:rsidR="002E1E18" w:rsidRPr="00B40365" w14:paraId="34CF8C5D"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7B9965"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3B8A397" w14:textId="77777777" w:rsidR="002E1E18" w:rsidRPr="00B40365" w:rsidRDefault="002E1E18" w:rsidP="008B344E">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14:paraId="1D68A0EA" w14:textId="77777777" w:rsidR="002E1E18" w:rsidRPr="00C97908" w:rsidRDefault="002E1E18" w:rsidP="008B344E">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14:paraId="51F1E84E" w14:textId="77777777" w:rsidR="002E1E18" w:rsidRPr="00C97908" w:rsidRDefault="002E1E18" w:rsidP="008B34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869D41F"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1EFB96A9" w14:textId="77777777" w:rsidR="002E1E18" w:rsidRPr="00C97908" w:rsidRDefault="002E1E18" w:rsidP="008B344E">
            <w:pPr>
              <w:jc w:val="center"/>
              <w:rPr>
                <w:sz w:val="16"/>
                <w:szCs w:val="16"/>
                <w:lang w:val="en-US"/>
              </w:rPr>
            </w:pPr>
            <w:r w:rsidRPr="00C97908">
              <w:rPr>
                <w:sz w:val="16"/>
                <w:szCs w:val="16"/>
                <w:lang w:val="en-US"/>
              </w:rPr>
              <w:t>16,278</w:t>
            </w:r>
          </w:p>
        </w:tc>
      </w:tr>
      <w:tr w:rsidR="002E1E18" w:rsidRPr="00B40365" w14:paraId="31967103"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48A3C1"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12BEE008" w14:textId="77777777" w:rsidR="002E1E18" w:rsidRPr="00B40365" w:rsidRDefault="002E1E18" w:rsidP="008B344E">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14:paraId="3FA5603C" w14:textId="77777777" w:rsidR="002E1E18" w:rsidRPr="00C97908" w:rsidRDefault="002E1E18" w:rsidP="008B344E">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14:paraId="4669A2A8" w14:textId="77777777" w:rsidR="002E1E18" w:rsidRPr="00C97908" w:rsidRDefault="002E1E18" w:rsidP="008B34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D91DE19"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14:paraId="40024178" w14:textId="77777777" w:rsidR="002E1E18" w:rsidRPr="00C97908" w:rsidRDefault="002E1E18" w:rsidP="008B344E">
            <w:pPr>
              <w:jc w:val="center"/>
              <w:rPr>
                <w:sz w:val="16"/>
                <w:szCs w:val="16"/>
                <w:lang w:val="en-US"/>
              </w:rPr>
            </w:pPr>
            <w:r w:rsidRPr="00C97908">
              <w:rPr>
                <w:sz w:val="16"/>
                <w:szCs w:val="16"/>
                <w:lang w:val="en-US"/>
              </w:rPr>
              <w:t>488,349</w:t>
            </w:r>
          </w:p>
        </w:tc>
      </w:tr>
      <w:tr w:rsidR="002E1E18" w:rsidRPr="00B40365" w14:paraId="522FAAB6"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7A4073"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34077D1B" w14:textId="77777777" w:rsidR="002E1E18" w:rsidRPr="00B40365" w:rsidRDefault="002E1E18" w:rsidP="008B344E">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14:paraId="1E573C11" w14:textId="77777777" w:rsidR="002E1E18" w:rsidRPr="00C97908" w:rsidRDefault="002E1E18" w:rsidP="008B344E">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14:paraId="13A8280D"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5154654"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right w:val="single" w:sz="4" w:space="0" w:color="auto"/>
            </w:tcBorders>
            <w:vAlign w:val="center"/>
          </w:tcPr>
          <w:p w14:paraId="0C37C28F" w14:textId="77777777" w:rsidR="002E1E18" w:rsidRPr="00C97908" w:rsidRDefault="002E1E18" w:rsidP="008B344E">
            <w:pPr>
              <w:jc w:val="center"/>
              <w:rPr>
                <w:sz w:val="16"/>
                <w:szCs w:val="16"/>
                <w:lang w:val="en-US"/>
              </w:rPr>
            </w:pPr>
            <w:r w:rsidRPr="00C97908">
              <w:rPr>
                <w:sz w:val="16"/>
                <w:szCs w:val="16"/>
                <w:lang w:val="en-US"/>
              </w:rPr>
              <w:t>0,977</w:t>
            </w:r>
          </w:p>
        </w:tc>
      </w:tr>
      <w:tr w:rsidR="002E1E18" w:rsidRPr="009B70F2" w14:paraId="02545230"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9B4DBE4" w14:textId="77777777" w:rsidR="002E1E18" w:rsidRPr="005E2CA0" w:rsidRDefault="002E1E18" w:rsidP="008B344E">
            <w:pPr>
              <w:jc w:val="center"/>
              <w:rPr>
                <w:b/>
                <w:bCs/>
                <w:sz w:val="22"/>
                <w:szCs w:val="22"/>
                <w:lang w:val="en-US"/>
              </w:rPr>
            </w:pPr>
            <w:r w:rsidRPr="005E2CA0">
              <w:rPr>
                <w:b/>
                <w:bCs/>
                <w:sz w:val="22"/>
                <w:szCs w:val="22"/>
                <w:lang w:val="en-US"/>
              </w:rPr>
              <w:t>123</w:t>
            </w:r>
          </w:p>
        </w:tc>
        <w:tc>
          <w:tcPr>
            <w:tcW w:w="1402" w:type="dxa"/>
            <w:gridSpan w:val="3"/>
            <w:tcBorders>
              <w:top w:val="single" w:sz="4" w:space="0" w:color="auto"/>
              <w:bottom w:val="single" w:sz="4" w:space="0" w:color="auto"/>
            </w:tcBorders>
            <w:vAlign w:val="center"/>
          </w:tcPr>
          <w:p w14:paraId="7A647026" w14:textId="77777777" w:rsidR="002E1E18" w:rsidRPr="005E2CA0" w:rsidRDefault="002E1E18" w:rsidP="008B344E">
            <w:pPr>
              <w:jc w:val="center"/>
              <w:rPr>
                <w:b/>
                <w:bCs/>
                <w:sz w:val="22"/>
                <w:szCs w:val="22"/>
                <w:lang w:val="en-US"/>
              </w:rPr>
            </w:pPr>
            <w:r w:rsidRPr="005E2CA0">
              <w:rPr>
                <w:b/>
                <w:bCs/>
                <w:sz w:val="22"/>
                <w:szCs w:val="22"/>
                <w:lang w:val="en-US"/>
              </w:rPr>
              <w:t>CA05J</w:t>
            </w:r>
          </w:p>
        </w:tc>
        <w:tc>
          <w:tcPr>
            <w:tcW w:w="4366" w:type="dxa"/>
            <w:gridSpan w:val="5"/>
            <w:tcBorders>
              <w:top w:val="single" w:sz="4" w:space="0" w:color="auto"/>
              <w:bottom w:val="single" w:sz="4" w:space="0" w:color="auto"/>
            </w:tcBorders>
          </w:tcPr>
          <w:p w14:paraId="7A2F5617" w14:textId="77777777" w:rsidR="002E1E18" w:rsidRPr="005E2CA0" w:rsidRDefault="002E1E18" w:rsidP="008B344E">
            <w:pPr>
              <w:rPr>
                <w:b/>
                <w:bCs/>
                <w:sz w:val="2"/>
                <w:szCs w:val="2"/>
                <w:lang w:val="en-US"/>
              </w:rPr>
            </w:pPr>
            <w:r w:rsidRPr="005E2CA0">
              <w:rPr>
                <w:b/>
                <w:bCs/>
                <w:sz w:val="22"/>
                <w:szCs w:val="22"/>
                <w:lang w:val="en-US"/>
              </w:rPr>
              <w:t>Beton turnat in ziduri, pereti, diafragme drepte, si la diverse constructii speciale, turnarea cu pompa, beton armat clasa C20/25 XC1</w:t>
            </w:r>
          </w:p>
          <w:p w14:paraId="0506ACF7" w14:textId="77777777" w:rsidR="002E1E18" w:rsidRPr="009B70F2" w:rsidRDefault="002E1E18" w:rsidP="008B344E">
            <w:pPr>
              <w:rPr>
                <w:sz w:val="16"/>
                <w:szCs w:val="16"/>
                <w:lang w:val="en-US"/>
              </w:rPr>
            </w:pPr>
            <w:r w:rsidRPr="009B70F2">
              <w:rPr>
                <w:sz w:val="16"/>
                <w:szCs w:val="16"/>
                <w:lang w:val="en-US"/>
              </w:rPr>
              <w:t>Material marunt (dulapi de rasinoase, cuie, scoabe)=1,0400</w:t>
            </w:r>
          </w:p>
          <w:p w14:paraId="6C2635E7"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10EEC546" w14:textId="77777777" w:rsidR="002E1E18" w:rsidRPr="005E2CA0" w:rsidRDefault="002E1E18" w:rsidP="008B344E">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3312C6B4"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725DAAAC" w14:textId="77777777" w:rsidR="002E1E18" w:rsidRPr="005E2CA0" w:rsidRDefault="002E1E18" w:rsidP="008B344E">
            <w:pPr>
              <w:jc w:val="center"/>
              <w:rPr>
                <w:b/>
                <w:bCs/>
                <w:sz w:val="22"/>
                <w:szCs w:val="22"/>
                <w:lang w:val="en-US"/>
              </w:rPr>
            </w:pPr>
            <w:r w:rsidRPr="005E2CA0">
              <w:rPr>
                <w:b/>
                <w:bCs/>
                <w:sz w:val="22"/>
                <w:szCs w:val="22"/>
                <w:lang w:val="en-US"/>
              </w:rPr>
              <w:t>88,68</w:t>
            </w:r>
          </w:p>
          <w:p w14:paraId="0E698D09" w14:textId="77777777" w:rsidR="002E1E18" w:rsidRPr="009B70F2" w:rsidRDefault="002E1E18" w:rsidP="008B344E">
            <w:pPr>
              <w:jc w:val="center"/>
              <w:rPr>
                <w:sz w:val="2"/>
                <w:szCs w:val="2"/>
                <w:lang w:val="en-US"/>
              </w:rPr>
            </w:pPr>
          </w:p>
        </w:tc>
      </w:tr>
      <w:tr w:rsidR="002E1E18" w:rsidRPr="00B40365" w14:paraId="21EC3E98"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E1AC96"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27A6FCB1" w14:textId="77777777" w:rsidR="002E1E18" w:rsidRPr="00B40365" w:rsidRDefault="002E1E18" w:rsidP="008B344E">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14:paraId="4C38E8FE" w14:textId="77777777" w:rsidR="002E1E18" w:rsidRPr="00C97908" w:rsidRDefault="002E1E18" w:rsidP="008B344E">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3E4F382F"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02B29BC"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0,8500</w:t>
            </w:r>
          </w:p>
        </w:tc>
        <w:tc>
          <w:tcPr>
            <w:tcW w:w="1559" w:type="dxa"/>
            <w:gridSpan w:val="2"/>
            <w:tcBorders>
              <w:top w:val="nil"/>
              <w:bottom w:val="single" w:sz="2" w:space="0" w:color="auto"/>
            </w:tcBorders>
            <w:vAlign w:val="center"/>
          </w:tcPr>
          <w:p w14:paraId="12ECCFCA" w14:textId="77777777" w:rsidR="002E1E18" w:rsidRPr="00C97908" w:rsidRDefault="002E1E18" w:rsidP="008B344E">
            <w:pPr>
              <w:jc w:val="center"/>
              <w:rPr>
                <w:sz w:val="16"/>
                <w:szCs w:val="16"/>
                <w:lang w:val="en-US"/>
              </w:rPr>
            </w:pPr>
            <w:r w:rsidRPr="00C97908">
              <w:rPr>
                <w:sz w:val="16"/>
                <w:szCs w:val="16"/>
                <w:lang w:val="en-US"/>
              </w:rPr>
              <w:t>75,378</w:t>
            </w:r>
          </w:p>
        </w:tc>
      </w:tr>
      <w:tr w:rsidR="002E1E18" w:rsidRPr="00B40365" w14:paraId="7E0C0792"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2A16A0"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0CB3007F" w14:textId="77777777" w:rsidR="002E1E18" w:rsidRPr="00B40365" w:rsidRDefault="002E1E18" w:rsidP="008B344E">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A26D217" w14:textId="77777777" w:rsidR="002E1E18" w:rsidRPr="00C97908" w:rsidRDefault="002E1E18" w:rsidP="008B344E">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E56A0E9"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C67DB57"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67568A7F" w14:textId="77777777" w:rsidR="002E1E18" w:rsidRPr="00C97908" w:rsidRDefault="002E1E18" w:rsidP="008B344E">
            <w:pPr>
              <w:jc w:val="center"/>
              <w:rPr>
                <w:sz w:val="16"/>
                <w:szCs w:val="16"/>
                <w:lang w:val="en-US"/>
              </w:rPr>
            </w:pPr>
            <w:r w:rsidRPr="00C97908">
              <w:rPr>
                <w:sz w:val="16"/>
                <w:szCs w:val="16"/>
                <w:lang w:val="en-US"/>
              </w:rPr>
              <w:t>8,868</w:t>
            </w:r>
          </w:p>
        </w:tc>
      </w:tr>
      <w:tr w:rsidR="002E1E18" w:rsidRPr="00B40365" w14:paraId="10E3990A"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8B5949"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32ED1911" w14:textId="77777777" w:rsidR="002E1E18" w:rsidRPr="00B40365" w:rsidRDefault="002E1E18" w:rsidP="008B344E">
            <w:pPr>
              <w:jc w:val="center"/>
              <w:rPr>
                <w:sz w:val="16"/>
                <w:szCs w:val="16"/>
                <w:lang w:val="en-US"/>
              </w:rPr>
            </w:pPr>
            <w:r w:rsidRPr="00B40365">
              <w:rPr>
                <w:sz w:val="16"/>
                <w:szCs w:val="16"/>
                <w:lang w:val="en-US"/>
              </w:rPr>
              <w:t>2663102101044</w:t>
            </w:r>
          </w:p>
        </w:tc>
        <w:tc>
          <w:tcPr>
            <w:tcW w:w="4366" w:type="dxa"/>
            <w:gridSpan w:val="4"/>
            <w:tcBorders>
              <w:top w:val="nil"/>
              <w:bottom w:val="single" w:sz="2" w:space="0" w:color="auto"/>
            </w:tcBorders>
            <w:vAlign w:val="center"/>
          </w:tcPr>
          <w:p w14:paraId="4CE768F5" w14:textId="77777777" w:rsidR="002E1E18" w:rsidRPr="00C97908" w:rsidRDefault="002E1E18" w:rsidP="008B344E">
            <w:pPr>
              <w:rPr>
                <w:sz w:val="16"/>
                <w:szCs w:val="16"/>
                <w:lang w:val="en-US"/>
              </w:rPr>
            </w:pPr>
            <w:r w:rsidRPr="00C97908">
              <w:rPr>
                <w:sz w:val="16"/>
                <w:szCs w:val="16"/>
                <w:lang w:val="en-US"/>
              </w:rPr>
              <w:t>Beton marfa clasa C20/25 XC1</w:t>
            </w:r>
          </w:p>
        </w:tc>
        <w:tc>
          <w:tcPr>
            <w:tcW w:w="1021" w:type="dxa"/>
            <w:gridSpan w:val="3"/>
            <w:tcBorders>
              <w:top w:val="nil"/>
              <w:bottom w:val="single" w:sz="2" w:space="0" w:color="auto"/>
            </w:tcBorders>
            <w:vAlign w:val="center"/>
          </w:tcPr>
          <w:p w14:paraId="64B2594A"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918675E"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284241D0" w14:textId="77777777" w:rsidR="002E1E18" w:rsidRPr="00C97908" w:rsidRDefault="002E1E18" w:rsidP="008B344E">
            <w:pPr>
              <w:jc w:val="center"/>
              <w:rPr>
                <w:sz w:val="16"/>
                <w:szCs w:val="16"/>
                <w:lang w:val="en-US"/>
              </w:rPr>
            </w:pPr>
            <w:r w:rsidRPr="00C97908">
              <w:rPr>
                <w:sz w:val="16"/>
                <w:szCs w:val="16"/>
                <w:lang w:val="en-US"/>
              </w:rPr>
              <w:t>94,533</w:t>
            </w:r>
          </w:p>
        </w:tc>
      </w:tr>
      <w:tr w:rsidR="002E1E18" w:rsidRPr="00B40365" w14:paraId="0AE4E96A"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72CB42"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7CEC6669" w14:textId="77777777" w:rsidR="002E1E18" w:rsidRPr="00B40365" w:rsidRDefault="002E1E18" w:rsidP="008B344E">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1421B645" w14:textId="77777777" w:rsidR="002E1E18" w:rsidRPr="00C97908" w:rsidRDefault="002E1E18" w:rsidP="008B344E">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6C5A2CBC"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A7326ED"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0EA92B0A" w14:textId="77777777" w:rsidR="002E1E18" w:rsidRPr="00C97908" w:rsidRDefault="002E1E18" w:rsidP="008B344E">
            <w:pPr>
              <w:jc w:val="center"/>
              <w:rPr>
                <w:sz w:val="16"/>
                <w:szCs w:val="16"/>
                <w:lang w:val="en-US"/>
              </w:rPr>
            </w:pPr>
            <w:r w:rsidRPr="00C97908">
              <w:rPr>
                <w:sz w:val="16"/>
                <w:szCs w:val="16"/>
                <w:lang w:val="en-US"/>
              </w:rPr>
              <w:t>18,445</w:t>
            </w:r>
          </w:p>
        </w:tc>
      </w:tr>
      <w:tr w:rsidR="002E1E18" w:rsidRPr="00B40365" w14:paraId="159720CA"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DB45A0"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190AD4DB" w14:textId="77777777" w:rsidR="002E1E18" w:rsidRPr="00B40365" w:rsidRDefault="002E1E18" w:rsidP="008B344E">
            <w:pPr>
              <w:jc w:val="center"/>
              <w:rPr>
                <w:sz w:val="16"/>
                <w:szCs w:val="16"/>
                <w:lang w:val="en-US"/>
              </w:rPr>
            </w:pPr>
            <w:r w:rsidRPr="00B40365">
              <w:rPr>
                <w:sz w:val="16"/>
                <w:szCs w:val="16"/>
                <w:lang w:val="en-US"/>
              </w:rPr>
              <w:t>2410520006800</w:t>
            </w:r>
          </w:p>
        </w:tc>
        <w:tc>
          <w:tcPr>
            <w:tcW w:w="4366" w:type="dxa"/>
            <w:gridSpan w:val="4"/>
            <w:tcBorders>
              <w:top w:val="nil"/>
              <w:bottom w:val="single" w:sz="2" w:space="0" w:color="auto"/>
            </w:tcBorders>
            <w:vAlign w:val="center"/>
          </w:tcPr>
          <w:p w14:paraId="4F94A535" w14:textId="77777777" w:rsidR="002E1E18" w:rsidRPr="00C97908" w:rsidRDefault="002E1E18" w:rsidP="008B344E">
            <w:pPr>
              <w:rPr>
                <w:sz w:val="16"/>
                <w:szCs w:val="16"/>
                <w:lang w:val="en-US"/>
              </w:rPr>
            </w:pPr>
            <w:r w:rsidRPr="00C97908">
              <w:rPr>
                <w:sz w:val="16"/>
                <w:szCs w:val="16"/>
                <w:lang w:val="en-US"/>
              </w:rPr>
              <w:t>Autopompa</w:t>
            </w:r>
          </w:p>
        </w:tc>
        <w:tc>
          <w:tcPr>
            <w:tcW w:w="1021" w:type="dxa"/>
            <w:gridSpan w:val="3"/>
            <w:tcBorders>
              <w:top w:val="nil"/>
              <w:bottom w:val="single" w:sz="2" w:space="0" w:color="auto"/>
            </w:tcBorders>
            <w:vAlign w:val="center"/>
          </w:tcPr>
          <w:p w14:paraId="1492BF51"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CC250D4"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right w:val="single" w:sz="4" w:space="0" w:color="auto"/>
            </w:tcBorders>
            <w:vAlign w:val="center"/>
          </w:tcPr>
          <w:p w14:paraId="25A3BD05" w14:textId="77777777" w:rsidR="002E1E18" w:rsidRPr="00C97908" w:rsidRDefault="002E1E18" w:rsidP="008B344E">
            <w:pPr>
              <w:jc w:val="center"/>
              <w:rPr>
                <w:sz w:val="16"/>
                <w:szCs w:val="16"/>
                <w:lang w:val="en-US"/>
              </w:rPr>
            </w:pPr>
            <w:r w:rsidRPr="00C97908">
              <w:rPr>
                <w:sz w:val="16"/>
                <w:szCs w:val="16"/>
                <w:lang w:val="en-US"/>
              </w:rPr>
              <w:t>8,868</w:t>
            </w:r>
          </w:p>
        </w:tc>
      </w:tr>
      <w:tr w:rsidR="002E1E18" w:rsidRPr="00B40365" w14:paraId="6F8395D5"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D1B328"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4D2F433" w14:textId="77777777" w:rsidR="002E1E18" w:rsidRPr="00B40365" w:rsidRDefault="002E1E18" w:rsidP="008B344E">
            <w:pPr>
              <w:jc w:val="center"/>
              <w:rPr>
                <w:sz w:val="16"/>
                <w:szCs w:val="16"/>
                <w:lang w:val="en-US"/>
              </w:rPr>
            </w:pPr>
            <w:r w:rsidRPr="00B40365">
              <w:rPr>
                <w:sz w:val="16"/>
                <w:szCs w:val="16"/>
                <w:lang w:val="en-US"/>
              </w:rPr>
              <w:t>2952270003100</w:t>
            </w:r>
          </w:p>
        </w:tc>
        <w:tc>
          <w:tcPr>
            <w:tcW w:w="4366" w:type="dxa"/>
            <w:gridSpan w:val="4"/>
            <w:tcBorders>
              <w:top w:val="nil"/>
              <w:bottom w:val="single" w:sz="2" w:space="0" w:color="auto"/>
            </w:tcBorders>
            <w:vAlign w:val="center"/>
          </w:tcPr>
          <w:p w14:paraId="6BEF2D3B" w14:textId="77777777" w:rsidR="002E1E18" w:rsidRPr="00C97908" w:rsidRDefault="002E1E18" w:rsidP="008B344E">
            <w:pPr>
              <w:rPr>
                <w:sz w:val="16"/>
                <w:szCs w:val="16"/>
                <w:lang w:val="en-US"/>
              </w:rPr>
            </w:pPr>
            <w:r w:rsidRPr="00C97908">
              <w:rPr>
                <w:sz w:val="16"/>
                <w:szCs w:val="16"/>
                <w:lang w:val="en-US"/>
              </w:rPr>
              <w:t>Vibrator de adincime</w:t>
            </w:r>
          </w:p>
        </w:tc>
        <w:tc>
          <w:tcPr>
            <w:tcW w:w="1021" w:type="dxa"/>
            <w:gridSpan w:val="3"/>
            <w:tcBorders>
              <w:top w:val="nil"/>
              <w:bottom w:val="single" w:sz="2" w:space="0" w:color="auto"/>
            </w:tcBorders>
            <w:vAlign w:val="center"/>
          </w:tcPr>
          <w:p w14:paraId="51A70F11"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0F9E8E7"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right w:val="single" w:sz="4" w:space="0" w:color="auto"/>
            </w:tcBorders>
            <w:vAlign w:val="center"/>
          </w:tcPr>
          <w:p w14:paraId="5E68A4B5" w14:textId="77777777" w:rsidR="002E1E18" w:rsidRPr="00C97908" w:rsidRDefault="002E1E18" w:rsidP="008B344E">
            <w:pPr>
              <w:jc w:val="center"/>
              <w:rPr>
                <w:sz w:val="16"/>
                <w:szCs w:val="16"/>
                <w:lang w:val="en-US"/>
              </w:rPr>
            </w:pPr>
            <w:r w:rsidRPr="00C97908">
              <w:rPr>
                <w:sz w:val="16"/>
                <w:szCs w:val="16"/>
                <w:lang w:val="en-US"/>
              </w:rPr>
              <w:t>17,736</w:t>
            </w:r>
          </w:p>
        </w:tc>
      </w:tr>
      <w:tr w:rsidR="002E1E18" w:rsidRPr="009B70F2" w14:paraId="27DE4994"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61803AB" w14:textId="77777777" w:rsidR="002E1E18" w:rsidRPr="005E2CA0" w:rsidRDefault="002E1E18" w:rsidP="008B344E">
            <w:pPr>
              <w:jc w:val="center"/>
              <w:rPr>
                <w:b/>
                <w:bCs/>
                <w:sz w:val="22"/>
                <w:szCs w:val="22"/>
                <w:lang w:val="en-US"/>
              </w:rPr>
            </w:pPr>
            <w:r w:rsidRPr="005E2CA0">
              <w:rPr>
                <w:b/>
                <w:bCs/>
                <w:sz w:val="22"/>
                <w:szCs w:val="22"/>
                <w:lang w:val="en-US"/>
              </w:rPr>
              <w:t>124</w:t>
            </w:r>
          </w:p>
        </w:tc>
        <w:tc>
          <w:tcPr>
            <w:tcW w:w="1402" w:type="dxa"/>
            <w:gridSpan w:val="3"/>
            <w:tcBorders>
              <w:top w:val="single" w:sz="4" w:space="0" w:color="auto"/>
              <w:bottom w:val="single" w:sz="4" w:space="0" w:color="auto"/>
            </w:tcBorders>
            <w:vAlign w:val="center"/>
          </w:tcPr>
          <w:p w14:paraId="02517132" w14:textId="77777777" w:rsidR="002E1E18" w:rsidRPr="005E2CA0" w:rsidRDefault="002E1E18" w:rsidP="008B344E">
            <w:pPr>
              <w:jc w:val="center"/>
              <w:rPr>
                <w:b/>
                <w:bCs/>
                <w:sz w:val="22"/>
                <w:szCs w:val="22"/>
                <w:lang w:val="en-US"/>
              </w:rPr>
            </w:pPr>
            <w:r w:rsidRPr="005E2CA0">
              <w:rPr>
                <w:b/>
                <w:bCs/>
                <w:sz w:val="22"/>
                <w:szCs w:val="22"/>
                <w:lang w:val="en-US"/>
              </w:rPr>
              <w:t>TsD01B</w:t>
            </w:r>
          </w:p>
        </w:tc>
        <w:tc>
          <w:tcPr>
            <w:tcW w:w="4366" w:type="dxa"/>
            <w:gridSpan w:val="5"/>
            <w:tcBorders>
              <w:top w:val="single" w:sz="4" w:space="0" w:color="auto"/>
              <w:bottom w:val="single" w:sz="4" w:space="0" w:color="auto"/>
            </w:tcBorders>
          </w:tcPr>
          <w:p w14:paraId="097035E0" w14:textId="77777777" w:rsidR="002E1E18" w:rsidRPr="005E2CA0" w:rsidRDefault="002E1E18" w:rsidP="008B344E">
            <w:pPr>
              <w:rPr>
                <w:b/>
                <w:bCs/>
                <w:sz w:val="2"/>
                <w:szCs w:val="2"/>
                <w:lang w:val="en-US"/>
              </w:rPr>
            </w:pPr>
            <w:r w:rsidRPr="005E2CA0">
              <w:rPr>
                <w:b/>
                <w:bCs/>
                <w:sz w:val="22"/>
                <w:szCs w:val="22"/>
                <w:lang w:val="en-US"/>
              </w:rPr>
              <w:t>Imprastierea cu lopata a pamintului afinat, in straturi uniforme, de 10-30 cm grosime, printr-o aruncare de pina la 3 m din gramezi, inclusiv sfarimarea bulgarilor, pamintul provenind din teren mijlociu</w:t>
            </w:r>
          </w:p>
          <w:p w14:paraId="30CF9A62"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2762816D" w14:textId="77777777" w:rsidR="002E1E18" w:rsidRPr="005E2CA0" w:rsidRDefault="002E1E18" w:rsidP="008B344E">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090C0968"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2DD18B99" w14:textId="77777777" w:rsidR="002E1E18" w:rsidRPr="005E2CA0" w:rsidRDefault="002E1E18" w:rsidP="008B344E">
            <w:pPr>
              <w:jc w:val="center"/>
              <w:rPr>
                <w:b/>
                <w:bCs/>
                <w:sz w:val="22"/>
                <w:szCs w:val="22"/>
                <w:lang w:val="en-US"/>
              </w:rPr>
            </w:pPr>
            <w:r w:rsidRPr="005E2CA0">
              <w:rPr>
                <w:b/>
                <w:bCs/>
                <w:sz w:val="22"/>
                <w:szCs w:val="22"/>
                <w:lang w:val="en-US"/>
              </w:rPr>
              <w:t>28,00</w:t>
            </w:r>
          </w:p>
          <w:p w14:paraId="5AE5403D" w14:textId="77777777" w:rsidR="002E1E18" w:rsidRPr="009B70F2" w:rsidRDefault="002E1E18" w:rsidP="008B344E">
            <w:pPr>
              <w:jc w:val="center"/>
              <w:rPr>
                <w:sz w:val="2"/>
                <w:szCs w:val="2"/>
                <w:lang w:val="en-US"/>
              </w:rPr>
            </w:pPr>
          </w:p>
        </w:tc>
      </w:tr>
      <w:tr w:rsidR="002E1E18" w:rsidRPr="00B40365" w14:paraId="03B8BFF4"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B973A8"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0696B30D" w14:textId="77777777" w:rsidR="002E1E18" w:rsidRPr="00B40365" w:rsidRDefault="002E1E18" w:rsidP="008B344E">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5E5FA3FB" w14:textId="77777777" w:rsidR="002E1E18" w:rsidRPr="00C97908" w:rsidRDefault="002E1E18" w:rsidP="008B344E">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1622BF1C"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E0A505D"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14:paraId="7CB9ECA7" w14:textId="77777777" w:rsidR="002E1E18" w:rsidRPr="00C97908" w:rsidRDefault="002E1E18" w:rsidP="008B344E">
            <w:pPr>
              <w:jc w:val="center"/>
              <w:rPr>
                <w:sz w:val="16"/>
                <w:szCs w:val="16"/>
                <w:lang w:val="en-US"/>
              </w:rPr>
            </w:pPr>
            <w:r w:rsidRPr="00C97908">
              <w:rPr>
                <w:sz w:val="16"/>
                <w:szCs w:val="16"/>
                <w:lang w:val="en-US"/>
              </w:rPr>
              <w:t>8,68</w:t>
            </w:r>
          </w:p>
        </w:tc>
      </w:tr>
      <w:tr w:rsidR="002E1E18" w:rsidRPr="009B70F2" w14:paraId="6A62BD05"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1A89BBA" w14:textId="77777777" w:rsidR="002E1E18" w:rsidRPr="005E2CA0" w:rsidRDefault="002E1E18" w:rsidP="008B344E">
            <w:pPr>
              <w:jc w:val="center"/>
              <w:rPr>
                <w:b/>
                <w:bCs/>
                <w:sz w:val="22"/>
                <w:szCs w:val="22"/>
                <w:lang w:val="en-US"/>
              </w:rPr>
            </w:pPr>
            <w:r w:rsidRPr="005E2CA0">
              <w:rPr>
                <w:b/>
                <w:bCs/>
                <w:sz w:val="22"/>
                <w:szCs w:val="22"/>
                <w:lang w:val="en-US"/>
              </w:rPr>
              <w:t>125</w:t>
            </w:r>
          </w:p>
        </w:tc>
        <w:tc>
          <w:tcPr>
            <w:tcW w:w="1402" w:type="dxa"/>
            <w:gridSpan w:val="3"/>
            <w:tcBorders>
              <w:top w:val="single" w:sz="4" w:space="0" w:color="auto"/>
              <w:bottom w:val="single" w:sz="4" w:space="0" w:color="auto"/>
            </w:tcBorders>
            <w:vAlign w:val="center"/>
          </w:tcPr>
          <w:p w14:paraId="1C6B0F3B" w14:textId="77777777" w:rsidR="002E1E18" w:rsidRPr="005E2CA0" w:rsidRDefault="002E1E18" w:rsidP="008B344E">
            <w:pPr>
              <w:jc w:val="center"/>
              <w:rPr>
                <w:b/>
                <w:bCs/>
                <w:sz w:val="22"/>
                <w:szCs w:val="22"/>
                <w:lang w:val="en-US"/>
              </w:rPr>
            </w:pPr>
            <w:r w:rsidRPr="005E2CA0">
              <w:rPr>
                <w:b/>
                <w:bCs/>
                <w:sz w:val="22"/>
                <w:szCs w:val="22"/>
                <w:lang w:val="en-US"/>
              </w:rPr>
              <w:t>TsD14A01</w:t>
            </w:r>
          </w:p>
        </w:tc>
        <w:tc>
          <w:tcPr>
            <w:tcW w:w="4366" w:type="dxa"/>
            <w:gridSpan w:val="5"/>
            <w:tcBorders>
              <w:top w:val="single" w:sz="4" w:space="0" w:color="auto"/>
              <w:bottom w:val="single" w:sz="4" w:space="0" w:color="auto"/>
            </w:tcBorders>
          </w:tcPr>
          <w:p w14:paraId="52340A0C" w14:textId="77777777" w:rsidR="002E1E18" w:rsidRPr="005E2CA0" w:rsidRDefault="002E1E18" w:rsidP="008B344E">
            <w:pPr>
              <w:rPr>
                <w:b/>
                <w:bCs/>
                <w:sz w:val="2"/>
                <w:szCs w:val="2"/>
                <w:lang w:val="en-US"/>
              </w:rPr>
            </w:pPr>
            <w:r w:rsidRPr="005E2CA0">
              <w:rPr>
                <w:b/>
                <w:bCs/>
                <w:sz w:val="22"/>
                <w:szCs w:val="22"/>
                <w:lang w:val="en-US"/>
              </w:rPr>
              <w:t>Udarea mecanica a straturilor de pamint cu autocisterna de 5-8 t, prevazuta cu dispozitiv de stropire, pentru completarea umiditatii necesare compactarii mecanice, precum si pentru udarea suprafetelor in alte scopuri</w:t>
            </w:r>
          </w:p>
          <w:p w14:paraId="3172505E"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0981F01B" w14:textId="77777777" w:rsidR="002E1E18" w:rsidRPr="005E2CA0" w:rsidRDefault="002E1E18" w:rsidP="008B344E">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58E4F9FF"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6357A2B2" w14:textId="77777777" w:rsidR="002E1E18" w:rsidRPr="005E2CA0" w:rsidRDefault="002E1E18" w:rsidP="008B344E">
            <w:pPr>
              <w:jc w:val="center"/>
              <w:rPr>
                <w:b/>
                <w:bCs/>
                <w:sz w:val="22"/>
                <w:szCs w:val="22"/>
                <w:lang w:val="en-US"/>
              </w:rPr>
            </w:pPr>
            <w:r w:rsidRPr="005E2CA0">
              <w:rPr>
                <w:b/>
                <w:bCs/>
                <w:sz w:val="22"/>
                <w:szCs w:val="22"/>
                <w:lang w:val="en-US"/>
              </w:rPr>
              <w:t>2,80</w:t>
            </w:r>
          </w:p>
          <w:p w14:paraId="3409788E" w14:textId="77777777" w:rsidR="002E1E18" w:rsidRPr="009B70F2" w:rsidRDefault="002E1E18" w:rsidP="008B344E">
            <w:pPr>
              <w:jc w:val="center"/>
              <w:rPr>
                <w:sz w:val="2"/>
                <w:szCs w:val="2"/>
                <w:lang w:val="en-US"/>
              </w:rPr>
            </w:pPr>
          </w:p>
        </w:tc>
      </w:tr>
      <w:tr w:rsidR="002E1E18" w:rsidRPr="00B40365" w14:paraId="49B272A8"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FA560F"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66C47735" w14:textId="77777777" w:rsidR="002E1E18" w:rsidRPr="00B40365" w:rsidRDefault="002E1E18" w:rsidP="008B344E">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1A1E0C77" w14:textId="77777777" w:rsidR="002E1E18" w:rsidRPr="00C97908" w:rsidRDefault="002E1E18" w:rsidP="008B344E">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0DD0ED67"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330366D"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BA4BB4F" w14:textId="77777777" w:rsidR="002E1E18" w:rsidRPr="00C97908" w:rsidRDefault="002E1E18" w:rsidP="008B344E">
            <w:pPr>
              <w:jc w:val="center"/>
              <w:rPr>
                <w:sz w:val="16"/>
                <w:szCs w:val="16"/>
                <w:lang w:val="en-US"/>
              </w:rPr>
            </w:pPr>
            <w:r w:rsidRPr="00C97908">
              <w:rPr>
                <w:sz w:val="16"/>
                <w:szCs w:val="16"/>
                <w:lang w:val="en-US"/>
              </w:rPr>
              <w:t>2,80</w:t>
            </w:r>
          </w:p>
        </w:tc>
      </w:tr>
      <w:tr w:rsidR="002E1E18" w:rsidRPr="00B40365" w14:paraId="42253CCA"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E57045"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610EDB8" w14:textId="77777777" w:rsidR="002E1E18" w:rsidRPr="00B40365" w:rsidRDefault="002E1E18" w:rsidP="008B344E">
            <w:pPr>
              <w:jc w:val="center"/>
              <w:rPr>
                <w:sz w:val="16"/>
                <w:szCs w:val="16"/>
                <w:lang w:val="en-US"/>
              </w:rPr>
            </w:pPr>
            <w:r w:rsidRPr="00B40365">
              <w:rPr>
                <w:sz w:val="16"/>
                <w:szCs w:val="16"/>
                <w:lang w:val="en-US"/>
              </w:rPr>
              <w:t>3410540005603</w:t>
            </w:r>
          </w:p>
        </w:tc>
        <w:tc>
          <w:tcPr>
            <w:tcW w:w="4366" w:type="dxa"/>
            <w:gridSpan w:val="4"/>
            <w:tcBorders>
              <w:top w:val="nil"/>
              <w:bottom w:val="single" w:sz="2" w:space="0" w:color="auto"/>
            </w:tcBorders>
            <w:vAlign w:val="center"/>
          </w:tcPr>
          <w:p w14:paraId="127C7FD7" w14:textId="77777777" w:rsidR="002E1E18" w:rsidRPr="00C97908" w:rsidRDefault="002E1E18" w:rsidP="008B344E">
            <w:pPr>
              <w:rPr>
                <w:sz w:val="16"/>
                <w:szCs w:val="16"/>
                <w:lang w:val="en-US"/>
              </w:rPr>
            </w:pPr>
            <w:r w:rsidRPr="00C97908">
              <w:rPr>
                <w:sz w:val="16"/>
                <w:szCs w:val="16"/>
                <w:lang w:val="en-US"/>
              </w:rPr>
              <w:t>Autocisterna 5-8 t cu dispozitive de stropire</w:t>
            </w:r>
          </w:p>
        </w:tc>
        <w:tc>
          <w:tcPr>
            <w:tcW w:w="1021" w:type="dxa"/>
            <w:gridSpan w:val="3"/>
            <w:tcBorders>
              <w:top w:val="nil"/>
              <w:bottom w:val="single" w:sz="2" w:space="0" w:color="auto"/>
            </w:tcBorders>
            <w:vAlign w:val="center"/>
          </w:tcPr>
          <w:p w14:paraId="4D412655"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76872CE"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right w:val="single" w:sz="4" w:space="0" w:color="auto"/>
            </w:tcBorders>
            <w:vAlign w:val="center"/>
          </w:tcPr>
          <w:p w14:paraId="5D092033" w14:textId="77777777" w:rsidR="002E1E18" w:rsidRPr="00C97908" w:rsidRDefault="002E1E18" w:rsidP="008B344E">
            <w:pPr>
              <w:jc w:val="center"/>
              <w:rPr>
                <w:sz w:val="16"/>
                <w:szCs w:val="16"/>
                <w:lang w:val="en-US"/>
              </w:rPr>
            </w:pPr>
            <w:r w:rsidRPr="00C97908">
              <w:rPr>
                <w:sz w:val="16"/>
                <w:szCs w:val="16"/>
                <w:lang w:val="en-US"/>
              </w:rPr>
              <w:t>0,28</w:t>
            </w:r>
          </w:p>
        </w:tc>
      </w:tr>
      <w:tr w:rsidR="002E1E18" w:rsidRPr="009B70F2" w14:paraId="65664197"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999D951" w14:textId="77777777" w:rsidR="002E1E18" w:rsidRPr="005E2CA0" w:rsidRDefault="002E1E18" w:rsidP="008B344E">
            <w:pPr>
              <w:jc w:val="center"/>
              <w:rPr>
                <w:b/>
                <w:bCs/>
                <w:sz w:val="22"/>
                <w:szCs w:val="22"/>
                <w:lang w:val="en-US"/>
              </w:rPr>
            </w:pPr>
            <w:r w:rsidRPr="005E2CA0">
              <w:rPr>
                <w:b/>
                <w:bCs/>
                <w:sz w:val="22"/>
                <w:szCs w:val="22"/>
                <w:lang w:val="en-US"/>
              </w:rPr>
              <w:t>126</w:t>
            </w:r>
          </w:p>
        </w:tc>
        <w:tc>
          <w:tcPr>
            <w:tcW w:w="1402" w:type="dxa"/>
            <w:gridSpan w:val="3"/>
            <w:tcBorders>
              <w:top w:val="single" w:sz="4" w:space="0" w:color="auto"/>
              <w:bottom w:val="single" w:sz="4" w:space="0" w:color="auto"/>
            </w:tcBorders>
            <w:vAlign w:val="center"/>
          </w:tcPr>
          <w:p w14:paraId="0E32BA4B" w14:textId="77777777" w:rsidR="002E1E18" w:rsidRPr="005E2CA0" w:rsidRDefault="002E1E18" w:rsidP="008B344E">
            <w:pPr>
              <w:jc w:val="center"/>
              <w:rPr>
                <w:b/>
                <w:bCs/>
                <w:sz w:val="22"/>
                <w:szCs w:val="22"/>
                <w:lang w:val="en-US"/>
              </w:rPr>
            </w:pPr>
            <w:r w:rsidRPr="005E2CA0">
              <w:rPr>
                <w:b/>
                <w:bCs/>
                <w:sz w:val="22"/>
                <w:szCs w:val="22"/>
                <w:lang w:val="en-US"/>
              </w:rPr>
              <w:t>TsD04A</w:t>
            </w:r>
          </w:p>
        </w:tc>
        <w:tc>
          <w:tcPr>
            <w:tcW w:w="4366" w:type="dxa"/>
            <w:gridSpan w:val="5"/>
            <w:tcBorders>
              <w:top w:val="single" w:sz="4" w:space="0" w:color="auto"/>
              <w:bottom w:val="single" w:sz="4" w:space="0" w:color="auto"/>
            </w:tcBorders>
          </w:tcPr>
          <w:p w14:paraId="4B2175C2" w14:textId="77777777" w:rsidR="002E1E18" w:rsidRPr="005E2CA0" w:rsidRDefault="002E1E18" w:rsidP="008B344E">
            <w:pPr>
              <w:rPr>
                <w:b/>
                <w:bCs/>
                <w:sz w:val="2"/>
                <w:szCs w:val="2"/>
                <w:lang w:val="en-US"/>
              </w:rPr>
            </w:pPr>
            <w:r w:rsidRPr="005E2CA0">
              <w:rPr>
                <w:b/>
                <w:bCs/>
                <w:sz w:val="22"/>
                <w:szCs w:val="22"/>
                <w:lang w:val="en-US"/>
              </w:rPr>
              <w:t>Compactarea cu maiul de mina a umpluturilor executate in sapaturi orizontale sau inclinate la 1/4, inclusiv udarea fiecarui strat de pamint in parte, avind 10 cm grosime pamint necoeziv</w:t>
            </w:r>
          </w:p>
          <w:p w14:paraId="5DAF7B40"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3018360B" w14:textId="77777777" w:rsidR="002E1E18" w:rsidRPr="005E2CA0" w:rsidRDefault="002E1E18" w:rsidP="008B344E">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2BDE1E23"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0336EBE7" w14:textId="77777777" w:rsidR="002E1E18" w:rsidRPr="005E2CA0" w:rsidRDefault="002E1E18" w:rsidP="008B344E">
            <w:pPr>
              <w:jc w:val="center"/>
              <w:rPr>
                <w:b/>
                <w:bCs/>
                <w:sz w:val="22"/>
                <w:szCs w:val="22"/>
                <w:lang w:val="en-US"/>
              </w:rPr>
            </w:pPr>
            <w:r w:rsidRPr="005E2CA0">
              <w:rPr>
                <w:b/>
                <w:bCs/>
                <w:sz w:val="22"/>
                <w:szCs w:val="22"/>
                <w:lang w:val="en-US"/>
              </w:rPr>
              <w:t>28,00</w:t>
            </w:r>
          </w:p>
          <w:p w14:paraId="6D049F75" w14:textId="77777777" w:rsidR="002E1E18" w:rsidRPr="009B70F2" w:rsidRDefault="002E1E18" w:rsidP="008B344E">
            <w:pPr>
              <w:jc w:val="center"/>
              <w:rPr>
                <w:sz w:val="2"/>
                <w:szCs w:val="2"/>
                <w:lang w:val="en-US"/>
              </w:rPr>
            </w:pPr>
          </w:p>
        </w:tc>
      </w:tr>
      <w:tr w:rsidR="002E1E18" w:rsidRPr="00B40365" w14:paraId="13E43D36"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EF38F7"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5A691FEA" w14:textId="77777777" w:rsidR="002E1E18" w:rsidRPr="00B40365" w:rsidRDefault="002E1E18" w:rsidP="008B344E">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0DFA3917" w14:textId="77777777" w:rsidR="002E1E18" w:rsidRPr="00C97908" w:rsidRDefault="002E1E18" w:rsidP="008B344E">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536CDC1B"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244CCDB"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0,8700</w:t>
            </w:r>
          </w:p>
        </w:tc>
        <w:tc>
          <w:tcPr>
            <w:tcW w:w="1559" w:type="dxa"/>
            <w:gridSpan w:val="2"/>
            <w:tcBorders>
              <w:top w:val="nil"/>
              <w:bottom w:val="single" w:sz="2" w:space="0" w:color="auto"/>
            </w:tcBorders>
            <w:vAlign w:val="center"/>
          </w:tcPr>
          <w:p w14:paraId="7473A740" w14:textId="77777777" w:rsidR="002E1E18" w:rsidRPr="00C97908" w:rsidRDefault="002E1E18" w:rsidP="008B344E">
            <w:pPr>
              <w:jc w:val="center"/>
              <w:rPr>
                <w:sz w:val="16"/>
                <w:szCs w:val="16"/>
                <w:lang w:val="en-US"/>
              </w:rPr>
            </w:pPr>
            <w:r w:rsidRPr="00C97908">
              <w:rPr>
                <w:sz w:val="16"/>
                <w:szCs w:val="16"/>
                <w:lang w:val="en-US"/>
              </w:rPr>
              <w:t>24,36</w:t>
            </w:r>
          </w:p>
        </w:tc>
      </w:tr>
      <w:tr w:rsidR="002E1E18" w:rsidRPr="00B40365" w14:paraId="2EF6E476"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0CF6F1"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2A6A497A" w14:textId="77777777" w:rsidR="002E1E18" w:rsidRPr="00B40365" w:rsidRDefault="002E1E18" w:rsidP="008B344E">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4A91A390" w14:textId="77777777" w:rsidR="002E1E18" w:rsidRPr="00C97908" w:rsidRDefault="002E1E18" w:rsidP="008B344E">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503CA7C6"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1FD3650"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2A197DAB" w14:textId="77777777" w:rsidR="002E1E18" w:rsidRPr="00C97908" w:rsidRDefault="002E1E18" w:rsidP="008B344E">
            <w:pPr>
              <w:jc w:val="center"/>
              <w:rPr>
                <w:sz w:val="16"/>
                <w:szCs w:val="16"/>
                <w:lang w:val="en-US"/>
              </w:rPr>
            </w:pPr>
            <w:r w:rsidRPr="00C97908">
              <w:rPr>
                <w:sz w:val="16"/>
                <w:szCs w:val="16"/>
                <w:lang w:val="en-US"/>
              </w:rPr>
              <w:t>2,80</w:t>
            </w:r>
          </w:p>
        </w:tc>
      </w:tr>
      <w:tr w:rsidR="002E1E18" w:rsidRPr="003E2692" w14:paraId="10BAA1F1" w14:textId="77777777" w:rsidTr="008B344E">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50A74674" w14:textId="77777777" w:rsidR="002E1E18" w:rsidRPr="003E2692" w:rsidRDefault="002E1E18" w:rsidP="008B344E">
            <w:pPr>
              <w:rPr>
                <w:sz w:val="2"/>
                <w:szCs w:val="2"/>
                <w:lang w:val="en-US"/>
              </w:rPr>
            </w:pPr>
          </w:p>
        </w:tc>
        <w:tc>
          <w:tcPr>
            <w:tcW w:w="1418" w:type="dxa"/>
            <w:gridSpan w:val="3"/>
            <w:tcBorders>
              <w:top w:val="single" w:sz="6" w:space="0" w:color="auto"/>
              <w:bottom w:val="nil"/>
            </w:tcBorders>
            <w:vAlign w:val="center"/>
          </w:tcPr>
          <w:p w14:paraId="3C46A3D6" w14:textId="77777777" w:rsidR="002E1E18" w:rsidRPr="003E2692" w:rsidRDefault="002E1E18" w:rsidP="008B344E">
            <w:pPr>
              <w:rPr>
                <w:sz w:val="2"/>
                <w:szCs w:val="2"/>
                <w:lang w:val="en-US"/>
              </w:rPr>
            </w:pPr>
          </w:p>
        </w:tc>
        <w:tc>
          <w:tcPr>
            <w:tcW w:w="4204" w:type="dxa"/>
            <w:gridSpan w:val="5"/>
            <w:tcBorders>
              <w:top w:val="single" w:sz="6" w:space="0" w:color="auto"/>
              <w:bottom w:val="nil"/>
            </w:tcBorders>
          </w:tcPr>
          <w:p w14:paraId="7D081E75" w14:textId="77777777" w:rsidR="002E1E18" w:rsidRPr="003E2692" w:rsidRDefault="002E1E18" w:rsidP="008B344E">
            <w:pPr>
              <w:rPr>
                <w:sz w:val="2"/>
                <w:szCs w:val="2"/>
                <w:lang w:val="en-US"/>
              </w:rPr>
            </w:pPr>
          </w:p>
        </w:tc>
        <w:tc>
          <w:tcPr>
            <w:tcW w:w="992" w:type="dxa"/>
            <w:gridSpan w:val="3"/>
            <w:tcBorders>
              <w:top w:val="single" w:sz="6" w:space="0" w:color="auto"/>
              <w:bottom w:val="nil"/>
              <w:right w:val="nil"/>
            </w:tcBorders>
          </w:tcPr>
          <w:p w14:paraId="3B8566EA" w14:textId="77777777" w:rsidR="002E1E18" w:rsidRPr="003E2692" w:rsidRDefault="002E1E18" w:rsidP="008B344E">
            <w:pPr>
              <w:rPr>
                <w:sz w:val="2"/>
                <w:szCs w:val="2"/>
                <w:lang w:val="en-US"/>
              </w:rPr>
            </w:pPr>
          </w:p>
        </w:tc>
        <w:tc>
          <w:tcPr>
            <w:tcW w:w="1276" w:type="dxa"/>
            <w:gridSpan w:val="3"/>
            <w:tcBorders>
              <w:top w:val="single" w:sz="6" w:space="0" w:color="auto"/>
              <w:left w:val="nil"/>
              <w:bottom w:val="nil"/>
              <w:right w:val="nil"/>
            </w:tcBorders>
          </w:tcPr>
          <w:p w14:paraId="07C9F4F4" w14:textId="77777777" w:rsidR="002E1E18" w:rsidRPr="003E2692" w:rsidRDefault="002E1E18" w:rsidP="008B344E">
            <w:pPr>
              <w:rPr>
                <w:sz w:val="2"/>
                <w:szCs w:val="2"/>
                <w:lang w:val="en-US"/>
              </w:rPr>
            </w:pPr>
          </w:p>
        </w:tc>
        <w:tc>
          <w:tcPr>
            <w:tcW w:w="1559" w:type="dxa"/>
            <w:gridSpan w:val="3"/>
            <w:tcBorders>
              <w:top w:val="single" w:sz="6" w:space="0" w:color="auto"/>
              <w:left w:val="nil"/>
              <w:bottom w:val="nil"/>
              <w:right w:val="nil"/>
            </w:tcBorders>
          </w:tcPr>
          <w:p w14:paraId="69C6F53A" w14:textId="77777777" w:rsidR="002E1E18" w:rsidRPr="003E2692" w:rsidRDefault="002E1E18" w:rsidP="008B344E">
            <w:pPr>
              <w:rPr>
                <w:sz w:val="2"/>
                <w:szCs w:val="2"/>
                <w:lang w:val="en-US"/>
              </w:rPr>
            </w:pPr>
          </w:p>
        </w:tc>
      </w:tr>
      <w:tr w:rsidR="002E1E18" w:rsidRPr="00B449C4" w14:paraId="32318FCE" w14:textId="77777777" w:rsidTr="008B344E">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2E3554B" w14:textId="77777777" w:rsidR="002E1E18" w:rsidRPr="00B40365" w:rsidRDefault="002E1E18" w:rsidP="008B344E">
            <w:pPr>
              <w:rPr>
                <w:sz w:val="22"/>
                <w:szCs w:val="22"/>
                <w:lang w:val="en-US"/>
              </w:rPr>
            </w:pPr>
          </w:p>
        </w:tc>
        <w:tc>
          <w:tcPr>
            <w:tcW w:w="1418" w:type="dxa"/>
            <w:gridSpan w:val="4"/>
            <w:tcBorders>
              <w:top w:val="nil"/>
              <w:bottom w:val="single" w:sz="4" w:space="0" w:color="auto"/>
            </w:tcBorders>
            <w:vAlign w:val="center"/>
          </w:tcPr>
          <w:p w14:paraId="464C07AC" w14:textId="77777777" w:rsidR="002E1E18" w:rsidRPr="00B40365" w:rsidRDefault="002E1E18" w:rsidP="008B344E">
            <w:pPr>
              <w:rPr>
                <w:sz w:val="22"/>
                <w:szCs w:val="22"/>
                <w:lang w:val="en-US"/>
              </w:rPr>
            </w:pPr>
          </w:p>
        </w:tc>
        <w:tc>
          <w:tcPr>
            <w:tcW w:w="4366" w:type="dxa"/>
            <w:gridSpan w:val="4"/>
            <w:tcBorders>
              <w:top w:val="nil"/>
              <w:bottom w:val="single" w:sz="4" w:space="0" w:color="auto"/>
            </w:tcBorders>
          </w:tcPr>
          <w:p w14:paraId="6DCF1AC3" w14:textId="77777777" w:rsidR="002E1E18" w:rsidRPr="000E0709" w:rsidRDefault="002E1E18" w:rsidP="008B344E">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3D429D68" w14:textId="77777777" w:rsidR="002E1E18" w:rsidRPr="00B449C4" w:rsidRDefault="002E1E18" w:rsidP="008B344E">
            <w:pPr>
              <w:rPr>
                <w:sz w:val="22"/>
                <w:szCs w:val="22"/>
                <w:lang w:val="en-US"/>
              </w:rPr>
            </w:pPr>
          </w:p>
        </w:tc>
        <w:tc>
          <w:tcPr>
            <w:tcW w:w="1134" w:type="dxa"/>
            <w:gridSpan w:val="3"/>
            <w:tcBorders>
              <w:top w:val="nil"/>
              <w:left w:val="nil"/>
              <w:bottom w:val="single" w:sz="4" w:space="0" w:color="auto"/>
              <w:right w:val="nil"/>
            </w:tcBorders>
          </w:tcPr>
          <w:p w14:paraId="3F9D6E48" w14:textId="77777777" w:rsidR="002E1E18" w:rsidRPr="00B449C4" w:rsidRDefault="002E1E18" w:rsidP="008B344E">
            <w:pPr>
              <w:rPr>
                <w:sz w:val="22"/>
                <w:szCs w:val="22"/>
                <w:lang w:val="en-US"/>
              </w:rPr>
            </w:pPr>
          </w:p>
        </w:tc>
        <w:tc>
          <w:tcPr>
            <w:tcW w:w="1559" w:type="dxa"/>
            <w:gridSpan w:val="2"/>
            <w:tcBorders>
              <w:top w:val="nil"/>
              <w:left w:val="nil"/>
              <w:bottom w:val="single" w:sz="4" w:space="0" w:color="auto"/>
            </w:tcBorders>
          </w:tcPr>
          <w:p w14:paraId="159C8F49" w14:textId="77777777" w:rsidR="002E1E18" w:rsidRPr="00B449C4" w:rsidRDefault="002E1E18" w:rsidP="008B344E">
            <w:pPr>
              <w:rPr>
                <w:sz w:val="22"/>
                <w:szCs w:val="22"/>
                <w:lang w:val="en-US"/>
              </w:rPr>
            </w:pPr>
          </w:p>
        </w:tc>
      </w:tr>
      <w:tr w:rsidR="002E1E18" w:rsidRPr="00B40365" w14:paraId="7A20EC0F" w14:textId="77777777" w:rsidTr="008B344E">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326692BA" w14:textId="77777777" w:rsidR="002E1E18" w:rsidRPr="00B40365" w:rsidRDefault="002E1E18" w:rsidP="008B344E">
            <w:pPr>
              <w:rPr>
                <w:sz w:val="22"/>
                <w:szCs w:val="22"/>
                <w:lang w:val="en-US"/>
              </w:rPr>
            </w:pPr>
          </w:p>
        </w:tc>
        <w:tc>
          <w:tcPr>
            <w:tcW w:w="1381" w:type="dxa"/>
            <w:gridSpan w:val="4"/>
            <w:tcBorders>
              <w:bottom w:val="single" w:sz="4" w:space="0" w:color="auto"/>
            </w:tcBorders>
            <w:vAlign w:val="center"/>
          </w:tcPr>
          <w:p w14:paraId="2417A896" w14:textId="77777777" w:rsidR="002E1E18" w:rsidRPr="00B40365" w:rsidRDefault="002E1E18" w:rsidP="008B344E">
            <w:pPr>
              <w:rPr>
                <w:sz w:val="22"/>
                <w:szCs w:val="22"/>
                <w:lang w:val="en-US"/>
              </w:rPr>
            </w:pPr>
          </w:p>
        </w:tc>
        <w:tc>
          <w:tcPr>
            <w:tcW w:w="4238" w:type="dxa"/>
            <w:gridSpan w:val="4"/>
            <w:tcBorders>
              <w:bottom w:val="single" w:sz="4" w:space="0" w:color="auto"/>
            </w:tcBorders>
          </w:tcPr>
          <w:p w14:paraId="3AAB531E" w14:textId="77777777" w:rsidR="002E1E18" w:rsidRPr="00B40365" w:rsidRDefault="002E1E18" w:rsidP="008B344E">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Canal de drenaj. Constructii din beton armat (04/2020-0-PG-CBA)</w:t>
            </w:r>
          </w:p>
        </w:tc>
        <w:tc>
          <w:tcPr>
            <w:tcW w:w="3621" w:type="dxa"/>
            <w:gridSpan w:val="8"/>
            <w:tcBorders>
              <w:bottom w:val="single" w:sz="4" w:space="0" w:color="auto"/>
              <w:right w:val="single" w:sz="4" w:space="0" w:color="auto"/>
            </w:tcBorders>
          </w:tcPr>
          <w:p w14:paraId="59A06A75" w14:textId="77777777" w:rsidR="002E1E18" w:rsidRPr="00B40365" w:rsidRDefault="002E1E18" w:rsidP="008B344E">
            <w:pPr>
              <w:rPr>
                <w:sz w:val="22"/>
                <w:szCs w:val="22"/>
                <w:lang w:val="en-US"/>
              </w:rPr>
            </w:pPr>
          </w:p>
        </w:tc>
      </w:tr>
      <w:tr w:rsidR="002E1E18" w:rsidRPr="009B70F2" w14:paraId="13759614" w14:textId="77777777" w:rsidTr="008B344E">
        <w:tblPrEx>
          <w:tblCellMar>
            <w:left w:w="107" w:type="dxa"/>
            <w:right w:w="107" w:type="dxa"/>
          </w:tblCellMar>
        </w:tblPrEx>
        <w:tc>
          <w:tcPr>
            <w:tcW w:w="10495" w:type="dxa"/>
            <w:gridSpan w:val="19"/>
          </w:tcPr>
          <w:p w14:paraId="5C0CE852" w14:textId="77777777" w:rsidR="002E1E18" w:rsidRPr="009B70F2" w:rsidRDefault="002E1E18" w:rsidP="008B344E">
            <w:pPr>
              <w:rPr>
                <w:b/>
                <w:bCs/>
                <w:sz w:val="22"/>
                <w:szCs w:val="22"/>
                <w:lang w:val="en-US"/>
              </w:rPr>
            </w:pPr>
            <w:r w:rsidRPr="009B70F2">
              <w:rPr>
                <w:b/>
                <w:bCs/>
                <w:sz w:val="22"/>
                <w:szCs w:val="22"/>
                <w:lang w:val="en-US"/>
              </w:rPr>
              <w:t>4.2. Pereu gard din beton. Constructii din beton armat (04/2020-0-PG-CBA)</w:t>
            </w:r>
          </w:p>
          <w:p w14:paraId="763968C7" w14:textId="77777777" w:rsidR="002E1E18" w:rsidRPr="00B12F65" w:rsidRDefault="002E1E18" w:rsidP="008B344E">
            <w:pPr>
              <w:rPr>
                <w:sz w:val="2"/>
                <w:szCs w:val="2"/>
                <w:lang w:val="en-US"/>
              </w:rPr>
            </w:pPr>
          </w:p>
        </w:tc>
      </w:tr>
      <w:tr w:rsidR="002E1E18" w:rsidRPr="009B70F2" w14:paraId="08530CA4"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10B3371" w14:textId="77777777" w:rsidR="002E1E18" w:rsidRPr="005E2CA0" w:rsidRDefault="002E1E18" w:rsidP="008B344E">
            <w:pPr>
              <w:jc w:val="center"/>
              <w:rPr>
                <w:b/>
                <w:bCs/>
                <w:sz w:val="22"/>
                <w:szCs w:val="22"/>
                <w:lang w:val="en-US"/>
              </w:rPr>
            </w:pPr>
            <w:r w:rsidRPr="005E2CA0">
              <w:rPr>
                <w:b/>
                <w:bCs/>
                <w:sz w:val="22"/>
                <w:szCs w:val="22"/>
                <w:lang w:val="en-US"/>
              </w:rPr>
              <w:t>127</w:t>
            </w:r>
          </w:p>
        </w:tc>
        <w:tc>
          <w:tcPr>
            <w:tcW w:w="1402" w:type="dxa"/>
            <w:gridSpan w:val="3"/>
            <w:tcBorders>
              <w:top w:val="single" w:sz="4" w:space="0" w:color="auto"/>
              <w:bottom w:val="single" w:sz="4" w:space="0" w:color="auto"/>
            </w:tcBorders>
            <w:vAlign w:val="center"/>
          </w:tcPr>
          <w:p w14:paraId="45C1360A" w14:textId="77777777" w:rsidR="002E1E18" w:rsidRPr="005E2CA0" w:rsidRDefault="002E1E18" w:rsidP="008B344E">
            <w:pPr>
              <w:jc w:val="center"/>
              <w:rPr>
                <w:b/>
                <w:bCs/>
                <w:sz w:val="22"/>
                <w:szCs w:val="22"/>
                <w:lang w:val="en-US"/>
              </w:rPr>
            </w:pPr>
            <w:r w:rsidRPr="005E2CA0">
              <w:rPr>
                <w:b/>
                <w:bCs/>
                <w:sz w:val="22"/>
                <w:szCs w:val="22"/>
                <w:lang w:val="en-US"/>
              </w:rPr>
              <w:t>TsC54A</w:t>
            </w:r>
          </w:p>
        </w:tc>
        <w:tc>
          <w:tcPr>
            <w:tcW w:w="4366" w:type="dxa"/>
            <w:gridSpan w:val="5"/>
            <w:tcBorders>
              <w:top w:val="single" w:sz="4" w:space="0" w:color="auto"/>
              <w:bottom w:val="single" w:sz="4" w:space="0" w:color="auto"/>
            </w:tcBorders>
          </w:tcPr>
          <w:p w14:paraId="2042FC1F" w14:textId="77777777" w:rsidR="002E1E18" w:rsidRPr="005E2CA0" w:rsidRDefault="002E1E18" w:rsidP="008B344E">
            <w:pPr>
              <w:rPr>
                <w:b/>
                <w:bCs/>
                <w:sz w:val="2"/>
                <w:szCs w:val="2"/>
                <w:lang w:val="en-US"/>
              </w:rPr>
            </w:pPr>
            <w:r w:rsidRPr="005E2CA0">
              <w:rPr>
                <w:b/>
                <w:bCs/>
                <w:sz w:val="22"/>
                <w:szCs w:val="22"/>
                <w:lang w:val="en-US"/>
              </w:rPr>
              <w:t>Strat de fundatie din nisip</w:t>
            </w:r>
          </w:p>
          <w:p w14:paraId="44CEE69C"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5071D519" w14:textId="77777777" w:rsidR="002E1E18" w:rsidRPr="005E2CA0" w:rsidRDefault="002E1E18" w:rsidP="008B344E">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3A090589"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0726305D" w14:textId="77777777" w:rsidR="002E1E18" w:rsidRPr="005E2CA0" w:rsidRDefault="002E1E18" w:rsidP="008B344E">
            <w:pPr>
              <w:jc w:val="center"/>
              <w:rPr>
                <w:b/>
                <w:bCs/>
                <w:sz w:val="22"/>
                <w:szCs w:val="22"/>
                <w:lang w:val="en-US"/>
              </w:rPr>
            </w:pPr>
            <w:r w:rsidRPr="005E2CA0">
              <w:rPr>
                <w:b/>
                <w:bCs/>
                <w:sz w:val="22"/>
                <w:szCs w:val="22"/>
                <w:lang w:val="en-US"/>
              </w:rPr>
              <w:t>51,78</w:t>
            </w:r>
          </w:p>
          <w:p w14:paraId="5F1A2039" w14:textId="77777777" w:rsidR="002E1E18" w:rsidRPr="009B70F2" w:rsidRDefault="002E1E18" w:rsidP="008B344E">
            <w:pPr>
              <w:jc w:val="center"/>
              <w:rPr>
                <w:sz w:val="2"/>
                <w:szCs w:val="2"/>
                <w:lang w:val="en-US"/>
              </w:rPr>
            </w:pPr>
          </w:p>
        </w:tc>
      </w:tr>
      <w:tr w:rsidR="002E1E18" w:rsidRPr="00B40365" w14:paraId="0A648BF5"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18B290"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F8726FD" w14:textId="77777777" w:rsidR="002E1E18" w:rsidRPr="00B40365" w:rsidRDefault="002E1E18" w:rsidP="008B344E">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0EEF8850" w14:textId="77777777" w:rsidR="002E1E18" w:rsidRPr="00C97908" w:rsidRDefault="002E1E18" w:rsidP="008B344E">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164D14B8"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6209E67"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0,9000</w:t>
            </w:r>
          </w:p>
        </w:tc>
        <w:tc>
          <w:tcPr>
            <w:tcW w:w="1559" w:type="dxa"/>
            <w:gridSpan w:val="2"/>
            <w:tcBorders>
              <w:top w:val="nil"/>
              <w:bottom w:val="single" w:sz="2" w:space="0" w:color="auto"/>
            </w:tcBorders>
            <w:vAlign w:val="center"/>
          </w:tcPr>
          <w:p w14:paraId="4C699ACD" w14:textId="77777777" w:rsidR="002E1E18" w:rsidRPr="00C97908" w:rsidRDefault="002E1E18" w:rsidP="008B344E">
            <w:pPr>
              <w:jc w:val="center"/>
              <w:rPr>
                <w:sz w:val="16"/>
                <w:szCs w:val="16"/>
                <w:lang w:val="en-US"/>
              </w:rPr>
            </w:pPr>
            <w:r w:rsidRPr="00C97908">
              <w:rPr>
                <w:sz w:val="16"/>
                <w:szCs w:val="16"/>
                <w:lang w:val="en-US"/>
              </w:rPr>
              <w:t>46,602</w:t>
            </w:r>
          </w:p>
        </w:tc>
      </w:tr>
      <w:tr w:rsidR="002E1E18" w:rsidRPr="00B40365" w14:paraId="1FDB3E88"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59F58B"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6C2DB088" w14:textId="77777777" w:rsidR="002E1E18" w:rsidRPr="00B40365" w:rsidRDefault="002E1E18" w:rsidP="008B344E">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14:paraId="2FDA45D9" w14:textId="77777777" w:rsidR="002E1E18" w:rsidRPr="00C97908" w:rsidRDefault="002E1E18" w:rsidP="008B344E">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14:paraId="63B653CC"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4B99B43"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14:paraId="3F865798" w14:textId="77777777" w:rsidR="002E1E18" w:rsidRPr="00C97908" w:rsidRDefault="002E1E18" w:rsidP="008B344E">
            <w:pPr>
              <w:jc w:val="center"/>
              <w:rPr>
                <w:sz w:val="16"/>
                <w:szCs w:val="16"/>
                <w:lang w:val="en-US"/>
              </w:rPr>
            </w:pPr>
            <w:r w:rsidRPr="00C97908">
              <w:rPr>
                <w:sz w:val="16"/>
                <w:szCs w:val="16"/>
                <w:lang w:val="en-US"/>
              </w:rPr>
              <w:t>56,958</w:t>
            </w:r>
          </w:p>
        </w:tc>
      </w:tr>
      <w:tr w:rsidR="002E1E18" w:rsidRPr="00B40365" w14:paraId="39FA0619"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FAB8DB"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05926E0C" w14:textId="77777777" w:rsidR="002E1E18" w:rsidRPr="00B40365" w:rsidRDefault="002E1E18" w:rsidP="008B344E">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5D947695" w14:textId="77777777" w:rsidR="002E1E18" w:rsidRPr="00C97908" w:rsidRDefault="002E1E18" w:rsidP="008B344E">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2396231F"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1CE32CE"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6E7FDACE" w14:textId="77777777" w:rsidR="002E1E18" w:rsidRPr="00C97908" w:rsidRDefault="002E1E18" w:rsidP="008B344E">
            <w:pPr>
              <w:jc w:val="center"/>
              <w:rPr>
                <w:sz w:val="16"/>
                <w:szCs w:val="16"/>
                <w:lang w:val="en-US"/>
              </w:rPr>
            </w:pPr>
            <w:r w:rsidRPr="00C97908">
              <w:rPr>
                <w:sz w:val="16"/>
                <w:szCs w:val="16"/>
                <w:lang w:val="en-US"/>
              </w:rPr>
              <w:t>5,178</w:t>
            </w:r>
          </w:p>
        </w:tc>
      </w:tr>
      <w:tr w:rsidR="002E1E18" w:rsidRPr="00B40365" w14:paraId="15261AD0"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C8D143"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7E10CB8E" w14:textId="77777777" w:rsidR="002E1E18" w:rsidRPr="00B40365" w:rsidRDefault="002E1E18" w:rsidP="008B344E">
            <w:pPr>
              <w:jc w:val="center"/>
              <w:rPr>
                <w:sz w:val="16"/>
                <w:szCs w:val="16"/>
                <w:lang w:val="en-US"/>
              </w:rPr>
            </w:pPr>
            <w:r w:rsidRPr="00B40365">
              <w:rPr>
                <w:sz w:val="16"/>
                <w:szCs w:val="16"/>
                <w:lang w:val="en-US"/>
              </w:rPr>
              <w:t>2952270004021</w:t>
            </w:r>
          </w:p>
        </w:tc>
        <w:tc>
          <w:tcPr>
            <w:tcW w:w="4366" w:type="dxa"/>
            <w:gridSpan w:val="4"/>
            <w:tcBorders>
              <w:top w:val="nil"/>
              <w:bottom w:val="single" w:sz="2" w:space="0" w:color="auto"/>
            </w:tcBorders>
            <w:vAlign w:val="center"/>
          </w:tcPr>
          <w:p w14:paraId="655E0D15" w14:textId="77777777" w:rsidR="002E1E18" w:rsidRPr="00C97908" w:rsidRDefault="002E1E18" w:rsidP="008B344E">
            <w:pPr>
              <w:rPr>
                <w:sz w:val="16"/>
                <w:szCs w:val="16"/>
                <w:lang w:val="en-US"/>
              </w:rPr>
            </w:pPr>
            <w:r w:rsidRPr="00C97908">
              <w:rPr>
                <w:sz w:val="16"/>
                <w:szCs w:val="16"/>
                <w:lang w:val="en-US"/>
              </w:rPr>
              <w:t>Mai mecanic de 150-200 kg cu motor termic 6 cp (4 kw)</w:t>
            </w:r>
          </w:p>
        </w:tc>
        <w:tc>
          <w:tcPr>
            <w:tcW w:w="1021" w:type="dxa"/>
            <w:gridSpan w:val="3"/>
            <w:tcBorders>
              <w:top w:val="nil"/>
              <w:bottom w:val="single" w:sz="2" w:space="0" w:color="auto"/>
            </w:tcBorders>
            <w:vAlign w:val="center"/>
          </w:tcPr>
          <w:p w14:paraId="6428BA44"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97EA22A"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right w:val="single" w:sz="4" w:space="0" w:color="auto"/>
            </w:tcBorders>
            <w:vAlign w:val="center"/>
          </w:tcPr>
          <w:p w14:paraId="5A1FE878" w14:textId="77777777" w:rsidR="002E1E18" w:rsidRPr="00C97908" w:rsidRDefault="002E1E18" w:rsidP="008B344E">
            <w:pPr>
              <w:jc w:val="center"/>
              <w:rPr>
                <w:sz w:val="16"/>
                <w:szCs w:val="16"/>
                <w:lang w:val="en-US"/>
              </w:rPr>
            </w:pPr>
            <w:r w:rsidRPr="00C97908">
              <w:rPr>
                <w:sz w:val="16"/>
                <w:szCs w:val="16"/>
                <w:lang w:val="en-US"/>
              </w:rPr>
              <w:t>21,748</w:t>
            </w:r>
          </w:p>
        </w:tc>
      </w:tr>
      <w:tr w:rsidR="002E1E18" w:rsidRPr="009B70F2" w14:paraId="4056278B"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1DF6185" w14:textId="77777777" w:rsidR="002E1E18" w:rsidRPr="005E2CA0" w:rsidRDefault="002E1E18" w:rsidP="008B344E">
            <w:pPr>
              <w:jc w:val="center"/>
              <w:rPr>
                <w:b/>
                <w:bCs/>
                <w:sz w:val="22"/>
                <w:szCs w:val="22"/>
                <w:lang w:val="en-US"/>
              </w:rPr>
            </w:pPr>
            <w:r w:rsidRPr="005E2CA0">
              <w:rPr>
                <w:b/>
                <w:bCs/>
                <w:sz w:val="22"/>
                <w:szCs w:val="22"/>
                <w:lang w:val="en-US"/>
              </w:rPr>
              <w:t>128</w:t>
            </w:r>
          </w:p>
        </w:tc>
        <w:tc>
          <w:tcPr>
            <w:tcW w:w="1402" w:type="dxa"/>
            <w:gridSpan w:val="3"/>
            <w:tcBorders>
              <w:top w:val="single" w:sz="4" w:space="0" w:color="auto"/>
              <w:bottom w:val="single" w:sz="4" w:space="0" w:color="auto"/>
            </w:tcBorders>
            <w:vAlign w:val="center"/>
          </w:tcPr>
          <w:p w14:paraId="21AD21DB" w14:textId="77777777" w:rsidR="002E1E18" w:rsidRPr="005E2CA0" w:rsidRDefault="002E1E18" w:rsidP="008B344E">
            <w:pPr>
              <w:jc w:val="center"/>
              <w:rPr>
                <w:b/>
                <w:bCs/>
                <w:sz w:val="22"/>
                <w:szCs w:val="22"/>
                <w:lang w:val="en-US"/>
              </w:rPr>
            </w:pPr>
            <w:r w:rsidRPr="005E2CA0">
              <w:rPr>
                <w:b/>
                <w:bCs/>
                <w:sz w:val="22"/>
                <w:szCs w:val="22"/>
                <w:lang w:val="en-US"/>
              </w:rPr>
              <w:t>TsC54C</w:t>
            </w:r>
          </w:p>
        </w:tc>
        <w:tc>
          <w:tcPr>
            <w:tcW w:w="4366" w:type="dxa"/>
            <w:gridSpan w:val="5"/>
            <w:tcBorders>
              <w:top w:val="single" w:sz="4" w:space="0" w:color="auto"/>
              <w:bottom w:val="single" w:sz="4" w:space="0" w:color="auto"/>
            </w:tcBorders>
          </w:tcPr>
          <w:p w14:paraId="09F88FD3" w14:textId="77777777" w:rsidR="002E1E18" w:rsidRPr="005E2CA0" w:rsidRDefault="002E1E18" w:rsidP="008B344E">
            <w:pPr>
              <w:rPr>
                <w:b/>
                <w:bCs/>
                <w:sz w:val="2"/>
                <w:szCs w:val="2"/>
                <w:lang w:val="en-US"/>
              </w:rPr>
            </w:pPr>
            <w:r w:rsidRPr="005E2CA0">
              <w:rPr>
                <w:b/>
                <w:bCs/>
                <w:sz w:val="22"/>
                <w:szCs w:val="22"/>
                <w:lang w:val="en-US"/>
              </w:rPr>
              <w:t>Strat de fundatie din pietris</w:t>
            </w:r>
          </w:p>
          <w:p w14:paraId="1FB24D26"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164666D3" w14:textId="77777777" w:rsidR="002E1E18" w:rsidRPr="005E2CA0" w:rsidRDefault="002E1E18" w:rsidP="008B344E">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25E37316"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21C2E2F1" w14:textId="77777777" w:rsidR="002E1E18" w:rsidRPr="005E2CA0" w:rsidRDefault="002E1E18" w:rsidP="008B344E">
            <w:pPr>
              <w:jc w:val="center"/>
              <w:rPr>
                <w:b/>
                <w:bCs/>
                <w:sz w:val="22"/>
                <w:szCs w:val="22"/>
                <w:lang w:val="en-US"/>
              </w:rPr>
            </w:pPr>
            <w:r w:rsidRPr="005E2CA0">
              <w:rPr>
                <w:b/>
                <w:bCs/>
                <w:sz w:val="22"/>
                <w:szCs w:val="22"/>
                <w:lang w:val="en-US"/>
              </w:rPr>
              <w:t>55,00</w:t>
            </w:r>
          </w:p>
          <w:p w14:paraId="4C890A1F" w14:textId="77777777" w:rsidR="002E1E18" w:rsidRPr="009B70F2" w:rsidRDefault="002E1E18" w:rsidP="008B344E">
            <w:pPr>
              <w:jc w:val="center"/>
              <w:rPr>
                <w:sz w:val="2"/>
                <w:szCs w:val="2"/>
                <w:lang w:val="en-US"/>
              </w:rPr>
            </w:pPr>
          </w:p>
        </w:tc>
      </w:tr>
      <w:tr w:rsidR="002E1E18" w:rsidRPr="00B40365" w14:paraId="11C26BD2"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37E8FF"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2FF24EE3" w14:textId="77777777" w:rsidR="002E1E18" w:rsidRPr="00B40365" w:rsidRDefault="002E1E18" w:rsidP="008B344E">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7DC9228B" w14:textId="77777777" w:rsidR="002E1E18" w:rsidRPr="00C97908" w:rsidRDefault="002E1E18" w:rsidP="008B344E">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283F24A9"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96E2C1B"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0,9900</w:t>
            </w:r>
          </w:p>
        </w:tc>
        <w:tc>
          <w:tcPr>
            <w:tcW w:w="1559" w:type="dxa"/>
            <w:gridSpan w:val="2"/>
            <w:tcBorders>
              <w:top w:val="nil"/>
              <w:bottom w:val="single" w:sz="2" w:space="0" w:color="auto"/>
            </w:tcBorders>
            <w:vAlign w:val="center"/>
          </w:tcPr>
          <w:p w14:paraId="329ED0F1" w14:textId="77777777" w:rsidR="002E1E18" w:rsidRPr="00C97908" w:rsidRDefault="002E1E18" w:rsidP="008B344E">
            <w:pPr>
              <w:jc w:val="center"/>
              <w:rPr>
                <w:sz w:val="16"/>
                <w:szCs w:val="16"/>
                <w:lang w:val="en-US"/>
              </w:rPr>
            </w:pPr>
            <w:r w:rsidRPr="00C97908">
              <w:rPr>
                <w:sz w:val="16"/>
                <w:szCs w:val="16"/>
                <w:lang w:val="en-US"/>
              </w:rPr>
              <w:t>54,45</w:t>
            </w:r>
          </w:p>
        </w:tc>
      </w:tr>
      <w:tr w:rsidR="002E1E18" w:rsidRPr="00B40365" w14:paraId="262490E9"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AF0897"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57E976A0" w14:textId="77777777" w:rsidR="002E1E18" w:rsidRPr="00B40365" w:rsidRDefault="002E1E18" w:rsidP="008B344E">
            <w:pPr>
              <w:jc w:val="center"/>
              <w:rPr>
                <w:sz w:val="16"/>
                <w:szCs w:val="16"/>
                <w:lang w:val="en-US"/>
              </w:rPr>
            </w:pPr>
            <w:r w:rsidRPr="00B40365">
              <w:rPr>
                <w:sz w:val="16"/>
                <w:szCs w:val="16"/>
                <w:lang w:val="en-US"/>
              </w:rPr>
              <w:t>1421102200068</w:t>
            </w:r>
          </w:p>
        </w:tc>
        <w:tc>
          <w:tcPr>
            <w:tcW w:w="4366" w:type="dxa"/>
            <w:gridSpan w:val="4"/>
            <w:tcBorders>
              <w:top w:val="nil"/>
              <w:bottom w:val="single" w:sz="2" w:space="0" w:color="auto"/>
            </w:tcBorders>
            <w:vAlign w:val="center"/>
          </w:tcPr>
          <w:p w14:paraId="3278B5F0" w14:textId="77777777" w:rsidR="002E1E18" w:rsidRPr="00C97908" w:rsidRDefault="002E1E18" w:rsidP="008B344E">
            <w:pPr>
              <w:rPr>
                <w:sz w:val="16"/>
                <w:szCs w:val="16"/>
                <w:lang w:val="en-US"/>
              </w:rPr>
            </w:pPr>
            <w:r w:rsidRPr="00C97908">
              <w:rPr>
                <w:sz w:val="16"/>
                <w:szCs w:val="16"/>
                <w:lang w:val="en-US"/>
              </w:rPr>
              <w:t>Pietris ciuruit nespalat de riu 7-15mm</w:t>
            </w:r>
          </w:p>
        </w:tc>
        <w:tc>
          <w:tcPr>
            <w:tcW w:w="1021" w:type="dxa"/>
            <w:gridSpan w:val="3"/>
            <w:tcBorders>
              <w:top w:val="nil"/>
              <w:bottom w:val="single" w:sz="2" w:space="0" w:color="auto"/>
            </w:tcBorders>
            <w:vAlign w:val="center"/>
          </w:tcPr>
          <w:p w14:paraId="5BE87B8C"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0D88F04"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1,1500</w:t>
            </w:r>
          </w:p>
        </w:tc>
        <w:tc>
          <w:tcPr>
            <w:tcW w:w="1559" w:type="dxa"/>
            <w:gridSpan w:val="2"/>
            <w:tcBorders>
              <w:top w:val="nil"/>
              <w:bottom w:val="single" w:sz="2" w:space="0" w:color="auto"/>
            </w:tcBorders>
            <w:vAlign w:val="center"/>
          </w:tcPr>
          <w:p w14:paraId="0EF3482D" w14:textId="77777777" w:rsidR="002E1E18" w:rsidRPr="00C97908" w:rsidRDefault="002E1E18" w:rsidP="008B344E">
            <w:pPr>
              <w:jc w:val="center"/>
              <w:rPr>
                <w:sz w:val="16"/>
                <w:szCs w:val="16"/>
                <w:lang w:val="en-US"/>
              </w:rPr>
            </w:pPr>
            <w:r w:rsidRPr="00C97908">
              <w:rPr>
                <w:sz w:val="16"/>
                <w:szCs w:val="16"/>
                <w:lang w:val="en-US"/>
              </w:rPr>
              <w:t>63,25</w:t>
            </w:r>
          </w:p>
        </w:tc>
      </w:tr>
      <w:tr w:rsidR="002E1E18" w:rsidRPr="00B40365" w14:paraId="551F5D2F"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D80037"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708D1DB3" w14:textId="77777777" w:rsidR="002E1E18" w:rsidRPr="00B40365" w:rsidRDefault="002E1E18" w:rsidP="008B344E">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70B94AC5" w14:textId="77777777" w:rsidR="002E1E18" w:rsidRPr="00C97908" w:rsidRDefault="002E1E18" w:rsidP="008B344E">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0F765364"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969E57D"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7E95D528" w14:textId="77777777" w:rsidR="002E1E18" w:rsidRPr="00C97908" w:rsidRDefault="002E1E18" w:rsidP="008B344E">
            <w:pPr>
              <w:jc w:val="center"/>
              <w:rPr>
                <w:sz w:val="16"/>
                <w:szCs w:val="16"/>
                <w:lang w:val="en-US"/>
              </w:rPr>
            </w:pPr>
            <w:r w:rsidRPr="00C97908">
              <w:rPr>
                <w:sz w:val="16"/>
                <w:szCs w:val="16"/>
                <w:lang w:val="en-US"/>
              </w:rPr>
              <w:t>5,50</w:t>
            </w:r>
          </w:p>
        </w:tc>
      </w:tr>
      <w:tr w:rsidR="002E1E18" w:rsidRPr="00B40365" w14:paraId="010DD49A"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46C571"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9115312" w14:textId="77777777" w:rsidR="002E1E18" w:rsidRPr="00B40365" w:rsidRDefault="002E1E18" w:rsidP="008B344E">
            <w:pPr>
              <w:jc w:val="center"/>
              <w:rPr>
                <w:sz w:val="16"/>
                <w:szCs w:val="16"/>
                <w:lang w:val="en-US"/>
              </w:rPr>
            </w:pPr>
            <w:r w:rsidRPr="00B40365">
              <w:rPr>
                <w:sz w:val="16"/>
                <w:szCs w:val="16"/>
                <w:lang w:val="en-US"/>
              </w:rPr>
              <w:t>2952270004021</w:t>
            </w:r>
          </w:p>
        </w:tc>
        <w:tc>
          <w:tcPr>
            <w:tcW w:w="4366" w:type="dxa"/>
            <w:gridSpan w:val="4"/>
            <w:tcBorders>
              <w:top w:val="nil"/>
              <w:bottom w:val="single" w:sz="2" w:space="0" w:color="auto"/>
            </w:tcBorders>
            <w:vAlign w:val="center"/>
          </w:tcPr>
          <w:p w14:paraId="38ACBD45" w14:textId="77777777" w:rsidR="002E1E18" w:rsidRPr="00C97908" w:rsidRDefault="002E1E18" w:rsidP="008B344E">
            <w:pPr>
              <w:rPr>
                <w:sz w:val="16"/>
                <w:szCs w:val="16"/>
                <w:lang w:val="en-US"/>
              </w:rPr>
            </w:pPr>
            <w:r w:rsidRPr="00C97908">
              <w:rPr>
                <w:sz w:val="16"/>
                <w:szCs w:val="16"/>
                <w:lang w:val="en-US"/>
              </w:rPr>
              <w:t>Mai mecanic de 150-200 kg cu motor termic 6 cp (4 kw)</w:t>
            </w:r>
          </w:p>
        </w:tc>
        <w:tc>
          <w:tcPr>
            <w:tcW w:w="1021" w:type="dxa"/>
            <w:gridSpan w:val="3"/>
            <w:tcBorders>
              <w:top w:val="nil"/>
              <w:bottom w:val="single" w:sz="2" w:space="0" w:color="auto"/>
            </w:tcBorders>
            <w:vAlign w:val="center"/>
          </w:tcPr>
          <w:p w14:paraId="55E5D0D7"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C899A99"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right w:val="single" w:sz="4" w:space="0" w:color="auto"/>
            </w:tcBorders>
            <w:vAlign w:val="center"/>
          </w:tcPr>
          <w:p w14:paraId="75FCDF42" w14:textId="77777777" w:rsidR="002E1E18" w:rsidRPr="00C97908" w:rsidRDefault="002E1E18" w:rsidP="008B344E">
            <w:pPr>
              <w:jc w:val="center"/>
              <w:rPr>
                <w:sz w:val="16"/>
                <w:szCs w:val="16"/>
                <w:lang w:val="en-US"/>
              </w:rPr>
            </w:pPr>
            <w:r w:rsidRPr="00C97908">
              <w:rPr>
                <w:sz w:val="16"/>
                <w:szCs w:val="16"/>
                <w:lang w:val="en-US"/>
              </w:rPr>
              <w:t>23,10</w:t>
            </w:r>
          </w:p>
        </w:tc>
      </w:tr>
      <w:tr w:rsidR="002E1E18" w:rsidRPr="009B70F2" w14:paraId="179EF21B"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AA1C189" w14:textId="77777777" w:rsidR="002E1E18" w:rsidRPr="005E2CA0" w:rsidRDefault="002E1E18" w:rsidP="008B344E">
            <w:pPr>
              <w:jc w:val="center"/>
              <w:rPr>
                <w:b/>
                <w:bCs/>
                <w:sz w:val="22"/>
                <w:szCs w:val="22"/>
                <w:lang w:val="en-US"/>
              </w:rPr>
            </w:pPr>
            <w:r w:rsidRPr="005E2CA0">
              <w:rPr>
                <w:b/>
                <w:bCs/>
                <w:sz w:val="22"/>
                <w:szCs w:val="22"/>
                <w:lang w:val="en-US"/>
              </w:rPr>
              <w:t>129</w:t>
            </w:r>
          </w:p>
        </w:tc>
        <w:tc>
          <w:tcPr>
            <w:tcW w:w="1402" w:type="dxa"/>
            <w:gridSpan w:val="3"/>
            <w:tcBorders>
              <w:top w:val="single" w:sz="4" w:space="0" w:color="auto"/>
              <w:bottom w:val="single" w:sz="4" w:space="0" w:color="auto"/>
            </w:tcBorders>
            <w:vAlign w:val="center"/>
          </w:tcPr>
          <w:p w14:paraId="7A8A50FA" w14:textId="77777777" w:rsidR="002E1E18" w:rsidRPr="005E2CA0" w:rsidRDefault="002E1E18" w:rsidP="008B344E">
            <w:pPr>
              <w:jc w:val="center"/>
              <w:rPr>
                <w:b/>
                <w:bCs/>
                <w:sz w:val="22"/>
                <w:szCs w:val="22"/>
                <w:lang w:val="en-US"/>
              </w:rPr>
            </w:pPr>
            <w:r w:rsidRPr="005E2CA0">
              <w:rPr>
                <w:b/>
                <w:bCs/>
                <w:sz w:val="22"/>
                <w:szCs w:val="22"/>
                <w:lang w:val="en-US"/>
              </w:rPr>
              <w:t>CC03C</w:t>
            </w:r>
          </w:p>
        </w:tc>
        <w:tc>
          <w:tcPr>
            <w:tcW w:w="4366" w:type="dxa"/>
            <w:gridSpan w:val="5"/>
            <w:tcBorders>
              <w:top w:val="single" w:sz="4" w:space="0" w:color="auto"/>
              <w:bottom w:val="single" w:sz="4" w:space="0" w:color="auto"/>
            </w:tcBorders>
          </w:tcPr>
          <w:p w14:paraId="2751729B" w14:textId="77777777" w:rsidR="002E1E18" w:rsidRPr="005E2CA0" w:rsidRDefault="002E1E18" w:rsidP="008B344E">
            <w:pPr>
              <w:rPr>
                <w:b/>
                <w:bCs/>
                <w:sz w:val="2"/>
                <w:szCs w:val="2"/>
                <w:lang w:val="en-US"/>
              </w:rPr>
            </w:pPr>
            <w:r w:rsidRPr="005E2CA0">
              <w:rPr>
                <w:b/>
                <w:bCs/>
                <w:sz w:val="22"/>
                <w:szCs w:val="22"/>
                <w:lang w:val="en-US"/>
              </w:rPr>
              <w:t>Montare plase sudate d=5.0 mm, ochi 100x100 mm, la inaltimi mai mici sau egale cu 35 m, la placi</w:t>
            </w:r>
          </w:p>
          <w:p w14:paraId="7AA67634"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5F11972F" w14:textId="77777777" w:rsidR="002E1E18" w:rsidRPr="005E2CA0" w:rsidRDefault="002E1E18" w:rsidP="008B344E">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40E1CE4D"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31B42CDA" w14:textId="77777777" w:rsidR="002E1E18" w:rsidRPr="005E2CA0" w:rsidRDefault="002E1E18" w:rsidP="008B344E">
            <w:pPr>
              <w:jc w:val="center"/>
              <w:rPr>
                <w:b/>
                <w:bCs/>
                <w:sz w:val="22"/>
                <w:szCs w:val="22"/>
                <w:lang w:val="en-US"/>
              </w:rPr>
            </w:pPr>
            <w:r w:rsidRPr="005E2CA0">
              <w:rPr>
                <w:b/>
                <w:bCs/>
                <w:sz w:val="22"/>
                <w:szCs w:val="22"/>
                <w:lang w:val="en-US"/>
              </w:rPr>
              <w:t>1 594,46</w:t>
            </w:r>
          </w:p>
          <w:p w14:paraId="6829689B" w14:textId="77777777" w:rsidR="002E1E18" w:rsidRPr="009B70F2" w:rsidRDefault="002E1E18" w:rsidP="008B344E">
            <w:pPr>
              <w:jc w:val="center"/>
              <w:rPr>
                <w:sz w:val="2"/>
                <w:szCs w:val="2"/>
                <w:lang w:val="en-US"/>
              </w:rPr>
            </w:pPr>
          </w:p>
        </w:tc>
      </w:tr>
      <w:tr w:rsidR="002E1E18" w:rsidRPr="00B40365" w14:paraId="61D8E0FE"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BAA995"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5F08A6AC" w14:textId="77777777" w:rsidR="002E1E18" w:rsidRPr="00B40365" w:rsidRDefault="002E1E18" w:rsidP="008B344E">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14:paraId="69EF03C0" w14:textId="77777777" w:rsidR="002E1E18" w:rsidRPr="00C97908" w:rsidRDefault="002E1E18" w:rsidP="008B344E">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14:paraId="116FD2D7"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9F83FC6"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0,0250</w:t>
            </w:r>
          </w:p>
        </w:tc>
        <w:tc>
          <w:tcPr>
            <w:tcW w:w="1559" w:type="dxa"/>
            <w:gridSpan w:val="2"/>
            <w:tcBorders>
              <w:top w:val="nil"/>
              <w:bottom w:val="single" w:sz="2" w:space="0" w:color="auto"/>
            </w:tcBorders>
            <w:vAlign w:val="center"/>
          </w:tcPr>
          <w:p w14:paraId="13B35537" w14:textId="77777777" w:rsidR="002E1E18" w:rsidRPr="00C97908" w:rsidRDefault="002E1E18" w:rsidP="008B344E">
            <w:pPr>
              <w:jc w:val="center"/>
              <w:rPr>
                <w:sz w:val="16"/>
                <w:szCs w:val="16"/>
                <w:lang w:val="en-US"/>
              </w:rPr>
            </w:pPr>
            <w:r w:rsidRPr="00C97908">
              <w:rPr>
                <w:sz w:val="16"/>
                <w:szCs w:val="16"/>
                <w:lang w:val="en-US"/>
              </w:rPr>
              <w:t>39,862</w:t>
            </w:r>
          </w:p>
        </w:tc>
      </w:tr>
      <w:tr w:rsidR="002E1E18" w:rsidRPr="00B40365" w14:paraId="230C9716"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3C4B16"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1C196A87" w14:textId="77777777" w:rsidR="002E1E18" w:rsidRPr="00B40365" w:rsidRDefault="002E1E18" w:rsidP="008B344E">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618873A" w14:textId="77777777" w:rsidR="002E1E18" w:rsidRPr="00C97908" w:rsidRDefault="002E1E18" w:rsidP="008B344E">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60868CD"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BA96B2C"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3D8143A3" w14:textId="77777777" w:rsidR="002E1E18" w:rsidRPr="00C97908" w:rsidRDefault="002E1E18" w:rsidP="008B344E">
            <w:pPr>
              <w:jc w:val="center"/>
              <w:rPr>
                <w:sz w:val="16"/>
                <w:szCs w:val="16"/>
                <w:lang w:val="en-US"/>
              </w:rPr>
            </w:pPr>
            <w:r w:rsidRPr="00C97908">
              <w:rPr>
                <w:sz w:val="16"/>
                <w:szCs w:val="16"/>
                <w:lang w:val="en-US"/>
              </w:rPr>
              <w:t>7,972</w:t>
            </w:r>
          </w:p>
        </w:tc>
      </w:tr>
      <w:tr w:rsidR="002E1E18" w:rsidRPr="00B40365" w14:paraId="1F0DB02C"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0CFCC9"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E4A8409" w14:textId="77777777" w:rsidR="002E1E18" w:rsidRPr="00B40365" w:rsidRDefault="002E1E18" w:rsidP="008B344E">
            <w:pPr>
              <w:jc w:val="center"/>
              <w:rPr>
                <w:sz w:val="16"/>
                <w:szCs w:val="16"/>
                <w:lang w:val="en-US"/>
              </w:rPr>
            </w:pPr>
            <w:r w:rsidRPr="00B40365">
              <w:rPr>
                <w:sz w:val="16"/>
                <w:szCs w:val="16"/>
                <w:lang w:val="en-US"/>
              </w:rPr>
              <w:t>2873122004100</w:t>
            </w:r>
          </w:p>
        </w:tc>
        <w:tc>
          <w:tcPr>
            <w:tcW w:w="4366" w:type="dxa"/>
            <w:gridSpan w:val="4"/>
            <w:tcBorders>
              <w:top w:val="nil"/>
              <w:bottom w:val="single" w:sz="2" w:space="0" w:color="auto"/>
            </w:tcBorders>
            <w:vAlign w:val="center"/>
          </w:tcPr>
          <w:p w14:paraId="1BB81F05" w14:textId="77777777" w:rsidR="002E1E18" w:rsidRPr="00C97908" w:rsidRDefault="002E1E18" w:rsidP="008B344E">
            <w:pPr>
              <w:rPr>
                <w:sz w:val="16"/>
                <w:szCs w:val="16"/>
                <w:lang w:val="en-US"/>
              </w:rPr>
            </w:pPr>
            <w:r w:rsidRPr="00C97908">
              <w:rPr>
                <w:sz w:val="16"/>
                <w:szCs w:val="16"/>
                <w:lang w:val="en-US"/>
              </w:rPr>
              <w:t xml:space="preserve">Plase sudate </w:t>
            </w:r>
          </w:p>
        </w:tc>
        <w:tc>
          <w:tcPr>
            <w:tcW w:w="1021" w:type="dxa"/>
            <w:gridSpan w:val="3"/>
            <w:tcBorders>
              <w:top w:val="nil"/>
              <w:bottom w:val="single" w:sz="2" w:space="0" w:color="auto"/>
            </w:tcBorders>
            <w:vAlign w:val="center"/>
          </w:tcPr>
          <w:p w14:paraId="018ABCD1" w14:textId="77777777" w:rsidR="002E1E18" w:rsidRPr="00C97908" w:rsidRDefault="002E1E18" w:rsidP="008B34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27A41AB"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14:paraId="6736093F" w14:textId="77777777" w:rsidR="002E1E18" w:rsidRPr="00C97908" w:rsidRDefault="002E1E18" w:rsidP="008B344E">
            <w:pPr>
              <w:jc w:val="center"/>
              <w:rPr>
                <w:sz w:val="16"/>
                <w:szCs w:val="16"/>
                <w:lang w:val="en-US"/>
              </w:rPr>
            </w:pPr>
            <w:r w:rsidRPr="00C97908">
              <w:rPr>
                <w:sz w:val="16"/>
                <w:szCs w:val="16"/>
                <w:lang w:val="en-US"/>
              </w:rPr>
              <w:t>1 610,405</w:t>
            </w:r>
          </w:p>
        </w:tc>
      </w:tr>
      <w:tr w:rsidR="002E1E18" w:rsidRPr="00B40365" w14:paraId="3F2C881B"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2C4C3E"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1D75D293" w14:textId="77777777" w:rsidR="002E1E18" w:rsidRPr="00B40365" w:rsidRDefault="002E1E18" w:rsidP="008B344E">
            <w:pPr>
              <w:jc w:val="center"/>
              <w:rPr>
                <w:sz w:val="16"/>
                <w:szCs w:val="16"/>
                <w:lang w:val="en-US"/>
              </w:rPr>
            </w:pPr>
            <w:r w:rsidRPr="00B40365">
              <w:rPr>
                <w:sz w:val="16"/>
                <w:szCs w:val="16"/>
                <w:lang w:val="en-US"/>
              </w:rPr>
              <w:t>2710602100015</w:t>
            </w:r>
          </w:p>
        </w:tc>
        <w:tc>
          <w:tcPr>
            <w:tcW w:w="4366" w:type="dxa"/>
            <w:gridSpan w:val="4"/>
            <w:tcBorders>
              <w:top w:val="nil"/>
              <w:bottom w:val="single" w:sz="2" w:space="0" w:color="auto"/>
            </w:tcBorders>
            <w:vAlign w:val="center"/>
          </w:tcPr>
          <w:p w14:paraId="4C1C022E" w14:textId="77777777" w:rsidR="002E1E18" w:rsidRPr="00C97908" w:rsidRDefault="002E1E18" w:rsidP="008B344E">
            <w:pPr>
              <w:rPr>
                <w:sz w:val="16"/>
                <w:szCs w:val="16"/>
                <w:lang w:val="en-US"/>
              </w:rPr>
            </w:pPr>
            <w:r w:rsidRPr="00C97908">
              <w:rPr>
                <w:sz w:val="16"/>
                <w:szCs w:val="16"/>
                <w:lang w:val="en-US"/>
              </w:rPr>
              <w:t>Otel beton A240 diam. mai mic sau egal de 8 mm</w:t>
            </w:r>
          </w:p>
        </w:tc>
        <w:tc>
          <w:tcPr>
            <w:tcW w:w="1021" w:type="dxa"/>
            <w:gridSpan w:val="3"/>
            <w:tcBorders>
              <w:top w:val="nil"/>
              <w:bottom w:val="single" w:sz="2" w:space="0" w:color="auto"/>
            </w:tcBorders>
            <w:vAlign w:val="center"/>
          </w:tcPr>
          <w:p w14:paraId="698C8210" w14:textId="77777777" w:rsidR="002E1E18" w:rsidRPr="00C97908" w:rsidRDefault="002E1E18" w:rsidP="008B34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E669A78"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5140D4B2" w14:textId="77777777" w:rsidR="002E1E18" w:rsidRPr="00C97908" w:rsidRDefault="002E1E18" w:rsidP="008B344E">
            <w:pPr>
              <w:jc w:val="center"/>
              <w:rPr>
                <w:sz w:val="16"/>
                <w:szCs w:val="16"/>
                <w:lang w:val="en-US"/>
              </w:rPr>
            </w:pPr>
            <w:r w:rsidRPr="00C97908">
              <w:rPr>
                <w:sz w:val="16"/>
                <w:szCs w:val="16"/>
                <w:lang w:val="en-US"/>
              </w:rPr>
              <w:t>7,972</w:t>
            </w:r>
          </w:p>
        </w:tc>
      </w:tr>
      <w:tr w:rsidR="002E1E18" w:rsidRPr="00B40365" w14:paraId="4EE57B30"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6E4CAD"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64804CA8" w14:textId="77777777" w:rsidR="002E1E18" w:rsidRPr="00B40365" w:rsidRDefault="002E1E18" w:rsidP="008B344E">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14:paraId="2909B1A2" w14:textId="77777777" w:rsidR="002E1E18" w:rsidRPr="00C97908" w:rsidRDefault="002E1E18" w:rsidP="008B344E">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14:paraId="73F05D34" w14:textId="77777777" w:rsidR="002E1E18" w:rsidRPr="00C97908" w:rsidRDefault="002E1E18" w:rsidP="008B34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7348D6C"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66225A0C" w14:textId="77777777" w:rsidR="002E1E18" w:rsidRPr="00C97908" w:rsidRDefault="002E1E18" w:rsidP="008B344E">
            <w:pPr>
              <w:jc w:val="center"/>
              <w:rPr>
                <w:sz w:val="16"/>
                <w:szCs w:val="16"/>
                <w:lang w:val="en-US"/>
              </w:rPr>
            </w:pPr>
            <w:r w:rsidRPr="00C97908">
              <w:rPr>
                <w:sz w:val="16"/>
                <w:szCs w:val="16"/>
                <w:lang w:val="en-US"/>
              </w:rPr>
              <w:t>15,945</w:t>
            </w:r>
          </w:p>
        </w:tc>
      </w:tr>
      <w:tr w:rsidR="002E1E18" w:rsidRPr="00B40365" w14:paraId="4B1099AE"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B3D1CE"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11849EDC" w14:textId="77777777" w:rsidR="002E1E18" w:rsidRPr="00B40365" w:rsidRDefault="002E1E18" w:rsidP="008B344E">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14:paraId="27CF1B4A" w14:textId="77777777" w:rsidR="002E1E18" w:rsidRPr="00C97908" w:rsidRDefault="002E1E18" w:rsidP="008B344E">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14:paraId="4F56B6A8" w14:textId="77777777" w:rsidR="002E1E18" w:rsidRPr="00C97908" w:rsidRDefault="002E1E18" w:rsidP="008B34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CAA1D87"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14:paraId="353B9D5C" w14:textId="77777777" w:rsidR="002E1E18" w:rsidRPr="00C97908" w:rsidRDefault="002E1E18" w:rsidP="008B344E">
            <w:pPr>
              <w:jc w:val="center"/>
              <w:rPr>
                <w:sz w:val="16"/>
                <w:szCs w:val="16"/>
                <w:lang w:val="en-US"/>
              </w:rPr>
            </w:pPr>
            <w:r w:rsidRPr="00C97908">
              <w:rPr>
                <w:sz w:val="16"/>
                <w:szCs w:val="16"/>
                <w:lang w:val="en-US"/>
              </w:rPr>
              <w:t>478,338</w:t>
            </w:r>
          </w:p>
        </w:tc>
      </w:tr>
      <w:tr w:rsidR="002E1E18" w:rsidRPr="00B40365" w14:paraId="4CC776F9"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E47815"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15DFAF99" w14:textId="77777777" w:rsidR="002E1E18" w:rsidRPr="00B40365" w:rsidRDefault="002E1E18" w:rsidP="008B344E">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14:paraId="41603E9F" w14:textId="77777777" w:rsidR="002E1E18" w:rsidRPr="00C97908" w:rsidRDefault="002E1E18" w:rsidP="008B344E">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14:paraId="244F42E3"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FC5D23D"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right w:val="single" w:sz="4" w:space="0" w:color="auto"/>
            </w:tcBorders>
            <w:vAlign w:val="center"/>
          </w:tcPr>
          <w:p w14:paraId="331F247C" w14:textId="77777777" w:rsidR="002E1E18" w:rsidRPr="00C97908" w:rsidRDefault="002E1E18" w:rsidP="008B344E">
            <w:pPr>
              <w:jc w:val="center"/>
              <w:rPr>
                <w:sz w:val="16"/>
                <w:szCs w:val="16"/>
                <w:lang w:val="en-US"/>
              </w:rPr>
            </w:pPr>
            <w:r w:rsidRPr="00C97908">
              <w:rPr>
                <w:sz w:val="16"/>
                <w:szCs w:val="16"/>
                <w:lang w:val="en-US"/>
              </w:rPr>
              <w:t>0,957</w:t>
            </w:r>
          </w:p>
        </w:tc>
      </w:tr>
      <w:tr w:rsidR="002E1E18" w:rsidRPr="009B70F2" w14:paraId="313B673E"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B2C04B4" w14:textId="77777777" w:rsidR="002E1E18" w:rsidRPr="005E2CA0" w:rsidRDefault="002E1E18" w:rsidP="008B344E">
            <w:pPr>
              <w:jc w:val="center"/>
              <w:rPr>
                <w:b/>
                <w:bCs/>
                <w:sz w:val="22"/>
                <w:szCs w:val="22"/>
                <w:lang w:val="en-US"/>
              </w:rPr>
            </w:pPr>
            <w:r w:rsidRPr="005E2CA0">
              <w:rPr>
                <w:b/>
                <w:bCs/>
                <w:sz w:val="22"/>
                <w:szCs w:val="22"/>
                <w:lang w:val="en-US"/>
              </w:rPr>
              <w:t>130</w:t>
            </w:r>
          </w:p>
        </w:tc>
        <w:tc>
          <w:tcPr>
            <w:tcW w:w="1402" w:type="dxa"/>
            <w:gridSpan w:val="3"/>
            <w:tcBorders>
              <w:top w:val="single" w:sz="4" w:space="0" w:color="auto"/>
              <w:bottom w:val="single" w:sz="4" w:space="0" w:color="auto"/>
            </w:tcBorders>
            <w:vAlign w:val="center"/>
          </w:tcPr>
          <w:p w14:paraId="02BD237E" w14:textId="77777777" w:rsidR="002E1E18" w:rsidRPr="005E2CA0" w:rsidRDefault="002E1E18" w:rsidP="008B344E">
            <w:pPr>
              <w:jc w:val="center"/>
              <w:rPr>
                <w:b/>
                <w:bCs/>
                <w:sz w:val="22"/>
                <w:szCs w:val="22"/>
                <w:lang w:val="en-US"/>
              </w:rPr>
            </w:pPr>
            <w:r w:rsidRPr="005E2CA0">
              <w:rPr>
                <w:b/>
                <w:bCs/>
                <w:sz w:val="22"/>
                <w:szCs w:val="22"/>
                <w:lang w:val="en-US"/>
              </w:rPr>
              <w:t>CA04K</w:t>
            </w:r>
          </w:p>
        </w:tc>
        <w:tc>
          <w:tcPr>
            <w:tcW w:w="4366" w:type="dxa"/>
            <w:gridSpan w:val="5"/>
            <w:tcBorders>
              <w:top w:val="single" w:sz="4" w:space="0" w:color="auto"/>
              <w:bottom w:val="single" w:sz="4" w:space="0" w:color="auto"/>
            </w:tcBorders>
          </w:tcPr>
          <w:p w14:paraId="2D0751CC" w14:textId="77777777" w:rsidR="002E1E18" w:rsidRPr="005E2CA0" w:rsidRDefault="002E1E18" w:rsidP="008B344E">
            <w:pPr>
              <w:rPr>
                <w:b/>
                <w:bCs/>
                <w:sz w:val="2"/>
                <w:szCs w:val="2"/>
                <w:lang w:val="en-US"/>
              </w:rPr>
            </w:pPr>
            <w:r w:rsidRPr="005E2CA0">
              <w:rPr>
                <w:b/>
                <w:bCs/>
                <w:sz w:val="22"/>
                <w:szCs w:val="22"/>
                <w:lang w:val="en-US"/>
              </w:rPr>
              <w:t>Beton turnat in placi, beton marfa conf. art. CA01 si turnarea cu pompa, beton clasa C20/25 XC1</w:t>
            </w:r>
          </w:p>
          <w:p w14:paraId="0CD9BB5C" w14:textId="77777777" w:rsidR="002E1E18" w:rsidRPr="009B70F2" w:rsidRDefault="002E1E18" w:rsidP="008B344E">
            <w:pPr>
              <w:rPr>
                <w:sz w:val="16"/>
                <w:szCs w:val="16"/>
                <w:lang w:val="en-US"/>
              </w:rPr>
            </w:pPr>
            <w:r w:rsidRPr="009B70F2">
              <w:rPr>
                <w:sz w:val="16"/>
                <w:szCs w:val="16"/>
                <w:lang w:val="en-US"/>
              </w:rPr>
              <w:t>Material marunt (dulapi de rasinoase, cuie, scoabe)=1,0400</w:t>
            </w:r>
          </w:p>
          <w:p w14:paraId="17F55E0A"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3B256027" w14:textId="77777777" w:rsidR="002E1E18" w:rsidRPr="005E2CA0" w:rsidRDefault="002E1E18" w:rsidP="008B344E">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23E68CB0"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5EB01194" w14:textId="77777777" w:rsidR="002E1E18" w:rsidRPr="005E2CA0" w:rsidRDefault="002E1E18" w:rsidP="008B344E">
            <w:pPr>
              <w:jc w:val="center"/>
              <w:rPr>
                <w:b/>
                <w:bCs/>
                <w:sz w:val="22"/>
                <w:szCs w:val="22"/>
                <w:lang w:val="en-US"/>
              </w:rPr>
            </w:pPr>
            <w:r w:rsidRPr="005E2CA0">
              <w:rPr>
                <w:b/>
                <w:bCs/>
                <w:sz w:val="22"/>
                <w:szCs w:val="22"/>
                <w:lang w:val="en-US"/>
              </w:rPr>
              <w:t>50,23</w:t>
            </w:r>
          </w:p>
          <w:p w14:paraId="239F4C36" w14:textId="77777777" w:rsidR="002E1E18" w:rsidRPr="009B70F2" w:rsidRDefault="002E1E18" w:rsidP="008B344E">
            <w:pPr>
              <w:jc w:val="center"/>
              <w:rPr>
                <w:sz w:val="2"/>
                <w:szCs w:val="2"/>
                <w:lang w:val="en-US"/>
              </w:rPr>
            </w:pPr>
          </w:p>
        </w:tc>
      </w:tr>
      <w:tr w:rsidR="002E1E18" w:rsidRPr="00B40365" w14:paraId="32BF6439"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F49522"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180A0A80" w14:textId="77777777" w:rsidR="002E1E18" w:rsidRPr="00B40365" w:rsidRDefault="002E1E18" w:rsidP="008B344E">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14:paraId="54419F79" w14:textId="77777777" w:rsidR="002E1E18" w:rsidRPr="00C97908" w:rsidRDefault="002E1E18" w:rsidP="008B344E">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748FD007"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C2C8C09"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0,9000</w:t>
            </w:r>
          </w:p>
        </w:tc>
        <w:tc>
          <w:tcPr>
            <w:tcW w:w="1559" w:type="dxa"/>
            <w:gridSpan w:val="2"/>
            <w:tcBorders>
              <w:top w:val="nil"/>
              <w:bottom w:val="single" w:sz="2" w:space="0" w:color="auto"/>
            </w:tcBorders>
            <w:vAlign w:val="center"/>
          </w:tcPr>
          <w:p w14:paraId="640519E5" w14:textId="77777777" w:rsidR="002E1E18" w:rsidRPr="00C97908" w:rsidRDefault="002E1E18" w:rsidP="008B344E">
            <w:pPr>
              <w:jc w:val="center"/>
              <w:rPr>
                <w:sz w:val="16"/>
                <w:szCs w:val="16"/>
                <w:lang w:val="en-US"/>
              </w:rPr>
            </w:pPr>
            <w:r w:rsidRPr="00C97908">
              <w:rPr>
                <w:sz w:val="16"/>
                <w:szCs w:val="16"/>
                <w:lang w:val="en-US"/>
              </w:rPr>
              <w:t>45,207</w:t>
            </w:r>
          </w:p>
        </w:tc>
      </w:tr>
      <w:tr w:rsidR="002E1E18" w:rsidRPr="00B40365" w14:paraId="72F627EB"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74A61C"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5D158458" w14:textId="77777777" w:rsidR="002E1E18" w:rsidRPr="00B40365" w:rsidRDefault="002E1E18" w:rsidP="008B344E">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D830DB2" w14:textId="77777777" w:rsidR="002E1E18" w:rsidRPr="00C97908" w:rsidRDefault="002E1E18" w:rsidP="008B344E">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7B12474"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1D05838"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60D553A1" w14:textId="77777777" w:rsidR="002E1E18" w:rsidRPr="00C97908" w:rsidRDefault="002E1E18" w:rsidP="008B344E">
            <w:pPr>
              <w:jc w:val="center"/>
              <w:rPr>
                <w:sz w:val="16"/>
                <w:szCs w:val="16"/>
                <w:lang w:val="en-US"/>
              </w:rPr>
            </w:pPr>
            <w:r w:rsidRPr="00C97908">
              <w:rPr>
                <w:sz w:val="16"/>
                <w:szCs w:val="16"/>
                <w:lang w:val="en-US"/>
              </w:rPr>
              <w:t>5,023</w:t>
            </w:r>
          </w:p>
        </w:tc>
      </w:tr>
      <w:tr w:rsidR="002E1E18" w:rsidRPr="00B40365" w14:paraId="3899CC6B"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6659CE"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3990225B" w14:textId="77777777" w:rsidR="002E1E18" w:rsidRPr="00B40365" w:rsidRDefault="002E1E18" w:rsidP="008B344E">
            <w:pPr>
              <w:jc w:val="center"/>
              <w:rPr>
                <w:sz w:val="16"/>
                <w:szCs w:val="16"/>
                <w:lang w:val="en-US"/>
              </w:rPr>
            </w:pPr>
            <w:r w:rsidRPr="00B40365">
              <w:rPr>
                <w:sz w:val="16"/>
                <w:szCs w:val="16"/>
                <w:lang w:val="en-US"/>
              </w:rPr>
              <w:t>2663102101044</w:t>
            </w:r>
          </w:p>
        </w:tc>
        <w:tc>
          <w:tcPr>
            <w:tcW w:w="4366" w:type="dxa"/>
            <w:gridSpan w:val="4"/>
            <w:tcBorders>
              <w:top w:val="nil"/>
              <w:bottom w:val="single" w:sz="2" w:space="0" w:color="auto"/>
            </w:tcBorders>
            <w:vAlign w:val="center"/>
          </w:tcPr>
          <w:p w14:paraId="6982D3D3" w14:textId="77777777" w:rsidR="002E1E18" w:rsidRPr="00C97908" w:rsidRDefault="002E1E18" w:rsidP="008B344E">
            <w:pPr>
              <w:rPr>
                <w:sz w:val="16"/>
                <w:szCs w:val="16"/>
                <w:lang w:val="en-US"/>
              </w:rPr>
            </w:pPr>
            <w:r w:rsidRPr="00C97908">
              <w:rPr>
                <w:sz w:val="16"/>
                <w:szCs w:val="16"/>
                <w:lang w:val="en-US"/>
              </w:rPr>
              <w:t>Beton marfa clasa C20/25 XC1</w:t>
            </w:r>
          </w:p>
        </w:tc>
        <w:tc>
          <w:tcPr>
            <w:tcW w:w="1021" w:type="dxa"/>
            <w:gridSpan w:val="3"/>
            <w:tcBorders>
              <w:top w:val="nil"/>
              <w:bottom w:val="single" w:sz="2" w:space="0" w:color="auto"/>
            </w:tcBorders>
            <w:vAlign w:val="center"/>
          </w:tcPr>
          <w:p w14:paraId="5B052C87"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08A1FF1"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7DF845C7" w14:textId="77777777" w:rsidR="002E1E18" w:rsidRPr="00C97908" w:rsidRDefault="002E1E18" w:rsidP="008B344E">
            <w:pPr>
              <w:jc w:val="center"/>
              <w:rPr>
                <w:sz w:val="16"/>
                <w:szCs w:val="16"/>
                <w:lang w:val="en-US"/>
              </w:rPr>
            </w:pPr>
            <w:r w:rsidRPr="00C97908">
              <w:rPr>
                <w:sz w:val="16"/>
                <w:szCs w:val="16"/>
                <w:lang w:val="en-US"/>
              </w:rPr>
              <w:t>53,545</w:t>
            </w:r>
          </w:p>
        </w:tc>
      </w:tr>
      <w:tr w:rsidR="002E1E18" w:rsidRPr="00B40365" w14:paraId="4F0ABAAD"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43F8B6"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6DA96822" w14:textId="77777777" w:rsidR="002E1E18" w:rsidRPr="00B40365" w:rsidRDefault="002E1E18" w:rsidP="008B344E">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170CD0AC" w14:textId="77777777" w:rsidR="002E1E18" w:rsidRPr="00C97908" w:rsidRDefault="002E1E18" w:rsidP="008B344E">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61AE14C0"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E5EE16A"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48FA8D47" w14:textId="77777777" w:rsidR="002E1E18" w:rsidRPr="00C97908" w:rsidRDefault="002E1E18" w:rsidP="008B344E">
            <w:pPr>
              <w:jc w:val="center"/>
              <w:rPr>
                <w:sz w:val="16"/>
                <w:szCs w:val="16"/>
                <w:lang w:val="en-US"/>
              </w:rPr>
            </w:pPr>
            <w:r w:rsidRPr="00C97908">
              <w:rPr>
                <w:sz w:val="16"/>
                <w:szCs w:val="16"/>
                <w:lang w:val="en-US"/>
              </w:rPr>
              <w:t>7,836</w:t>
            </w:r>
          </w:p>
        </w:tc>
      </w:tr>
      <w:tr w:rsidR="002E1E18" w:rsidRPr="00B40365" w14:paraId="43144106"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A86F8A"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7DCBE229" w14:textId="77777777" w:rsidR="002E1E18" w:rsidRPr="00B40365" w:rsidRDefault="002E1E18" w:rsidP="008B344E">
            <w:pPr>
              <w:jc w:val="center"/>
              <w:rPr>
                <w:sz w:val="16"/>
                <w:szCs w:val="16"/>
                <w:lang w:val="en-US"/>
              </w:rPr>
            </w:pPr>
            <w:r w:rsidRPr="00B40365">
              <w:rPr>
                <w:sz w:val="16"/>
                <w:szCs w:val="16"/>
                <w:lang w:val="en-US"/>
              </w:rPr>
              <w:t>2410520006800</w:t>
            </w:r>
          </w:p>
        </w:tc>
        <w:tc>
          <w:tcPr>
            <w:tcW w:w="4366" w:type="dxa"/>
            <w:gridSpan w:val="4"/>
            <w:tcBorders>
              <w:top w:val="nil"/>
              <w:bottom w:val="single" w:sz="2" w:space="0" w:color="auto"/>
            </w:tcBorders>
            <w:vAlign w:val="center"/>
          </w:tcPr>
          <w:p w14:paraId="11B047B7" w14:textId="77777777" w:rsidR="002E1E18" w:rsidRPr="00C97908" w:rsidRDefault="002E1E18" w:rsidP="008B344E">
            <w:pPr>
              <w:rPr>
                <w:sz w:val="16"/>
                <w:szCs w:val="16"/>
                <w:lang w:val="en-US"/>
              </w:rPr>
            </w:pPr>
            <w:r w:rsidRPr="00C97908">
              <w:rPr>
                <w:sz w:val="16"/>
                <w:szCs w:val="16"/>
                <w:lang w:val="en-US"/>
              </w:rPr>
              <w:t>Autopompa</w:t>
            </w:r>
          </w:p>
        </w:tc>
        <w:tc>
          <w:tcPr>
            <w:tcW w:w="1021" w:type="dxa"/>
            <w:gridSpan w:val="3"/>
            <w:tcBorders>
              <w:top w:val="nil"/>
              <w:bottom w:val="single" w:sz="2" w:space="0" w:color="auto"/>
            </w:tcBorders>
            <w:vAlign w:val="center"/>
          </w:tcPr>
          <w:p w14:paraId="32BC0508"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219DDAB"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right w:val="single" w:sz="4" w:space="0" w:color="auto"/>
            </w:tcBorders>
            <w:vAlign w:val="center"/>
          </w:tcPr>
          <w:p w14:paraId="6559DA30" w14:textId="77777777" w:rsidR="002E1E18" w:rsidRPr="00C97908" w:rsidRDefault="002E1E18" w:rsidP="008B344E">
            <w:pPr>
              <w:jc w:val="center"/>
              <w:rPr>
                <w:sz w:val="16"/>
                <w:szCs w:val="16"/>
                <w:lang w:val="en-US"/>
              </w:rPr>
            </w:pPr>
            <w:r w:rsidRPr="00C97908">
              <w:rPr>
                <w:sz w:val="16"/>
                <w:szCs w:val="16"/>
                <w:lang w:val="en-US"/>
              </w:rPr>
              <w:t>5,023</w:t>
            </w:r>
          </w:p>
        </w:tc>
      </w:tr>
      <w:tr w:rsidR="002E1E18" w:rsidRPr="00B40365" w14:paraId="283F8E8A"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0F57FF"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16AFC328" w14:textId="77777777" w:rsidR="002E1E18" w:rsidRPr="00B40365" w:rsidRDefault="002E1E18" w:rsidP="008B344E">
            <w:pPr>
              <w:jc w:val="center"/>
              <w:rPr>
                <w:sz w:val="16"/>
                <w:szCs w:val="16"/>
                <w:lang w:val="en-US"/>
              </w:rPr>
            </w:pPr>
            <w:r w:rsidRPr="00B40365">
              <w:rPr>
                <w:sz w:val="16"/>
                <w:szCs w:val="16"/>
                <w:lang w:val="en-US"/>
              </w:rPr>
              <w:t>2952270003100</w:t>
            </w:r>
          </w:p>
        </w:tc>
        <w:tc>
          <w:tcPr>
            <w:tcW w:w="4366" w:type="dxa"/>
            <w:gridSpan w:val="4"/>
            <w:tcBorders>
              <w:top w:val="nil"/>
              <w:bottom w:val="single" w:sz="2" w:space="0" w:color="auto"/>
            </w:tcBorders>
            <w:vAlign w:val="center"/>
          </w:tcPr>
          <w:p w14:paraId="6FDE9033" w14:textId="77777777" w:rsidR="002E1E18" w:rsidRPr="00C97908" w:rsidRDefault="002E1E18" w:rsidP="008B344E">
            <w:pPr>
              <w:rPr>
                <w:sz w:val="16"/>
                <w:szCs w:val="16"/>
                <w:lang w:val="en-US"/>
              </w:rPr>
            </w:pPr>
            <w:r w:rsidRPr="00C97908">
              <w:rPr>
                <w:sz w:val="16"/>
                <w:szCs w:val="16"/>
                <w:lang w:val="en-US"/>
              </w:rPr>
              <w:t>Vibrator de adincime</w:t>
            </w:r>
          </w:p>
        </w:tc>
        <w:tc>
          <w:tcPr>
            <w:tcW w:w="1021" w:type="dxa"/>
            <w:gridSpan w:val="3"/>
            <w:tcBorders>
              <w:top w:val="nil"/>
              <w:bottom w:val="single" w:sz="2" w:space="0" w:color="auto"/>
            </w:tcBorders>
            <w:vAlign w:val="center"/>
          </w:tcPr>
          <w:p w14:paraId="484ED6FC"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39A4F1A"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right w:val="single" w:sz="4" w:space="0" w:color="auto"/>
            </w:tcBorders>
            <w:vAlign w:val="center"/>
          </w:tcPr>
          <w:p w14:paraId="21D94BD9" w14:textId="77777777" w:rsidR="002E1E18" w:rsidRPr="00C97908" w:rsidRDefault="002E1E18" w:rsidP="008B344E">
            <w:pPr>
              <w:jc w:val="center"/>
              <w:rPr>
                <w:sz w:val="16"/>
                <w:szCs w:val="16"/>
                <w:lang w:val="en-US"/>
              </w:rPr>
            </w:pPr>
            <w:r w:rsidRPr="00C97908">
              <w:rPr>
                <w:sz w:val="16"/>
                <w:szCs w:val="16"/>
                <w:lang w:val="en-US"/>
              </w:rPr>
              <w:t>10,046</w:t>
            </w:r>
          </w:p>
        </w:tc>
      </w:tr>
      <w:tr w:rsidR="002E1E18" w:rsidRPr="003E2692" w14:paraId="7071BE0C" w14:textId="77777777" w:rsidTr="008B344E">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294BFB48" w14:textId="77777777" w:rsidR="002E1E18" w:rsidRPr="003E2692" w:rsidRDefault="002E1E18" w:rsidP="008B344E">
            <w:pPr>
              <w:rPr>
                <w:sz w:val="2"/>
                <w:szCs w:val="2"/>
                <w:lang w:val="en-US"/>
              </w:rPr>
            </w:pPr>
          </w:p>
        </w:tc>
        <w:tc>
          <w:tcPr>
            <w:tcW w:w="1418" w:type="dxa"/>
            <w:gridSpan w:val="3"/>
            <w:tcBorders>
              <w:top w:val="single" w:sz="6" w:space="0" w:color="auto"/>
              <w:bottom w:val="nil"/>
            </w:tcBorders>
            <w:vAlign w:val="center"/>
          </w:tcPr>
          <w:p w14:paraId="62F3C701" w14:textId="77777777" w:rsidR="002E1E18" w:rsidRPr="003E2692" w:rsidRDefault="002E1E18" w:rsidP="008B344E">
            <w:pPr>
              <w:rPr>
                <w:sz w:val="2"/>
                <w:szCs w:val="2"/>
                <w:lang w:val="en-US"/>
              </w:rPr>
            </w:pPr>
          </w:p>
        </w:tc>
        <w:tc>
          <w:tcPr>
            <w:tcW w:w="4204" w:type="dxa"/>
            <w:gridSpan w:val="5"/>
            <w:tcBorders>
              <w:top w:val="single" w:sz="6" w:space="0" w:color="auto"/>
              <w:bottom w:val="nil"/>
            </w:tcBorders>
          </w:tcPr>
          <w:p w14:paraId="3D266700" w14:textId="77777777" w:rsidR="002E1E18" w:rsidRPr="003E2692" w:rsidRDefault="002E1E18" w:rsidP="008B344E">
            <w:pPr>
              <w:rPr>
                <w:sz w:val="2"/>
                <w:szCs w:val="2"/>
                <w:lang w:val="en-US"/>
              </w:rPr>
            </w:pPr>
          </w:p>
        </w:tc>
        <w:tc>
          <w:tcPr>
            <w:tcW w:w="992" w:type="dxa"/>
            <w:gridSpan w:val="3"/>
            <w:tcBorders>
              <w:top w:val="single" w:sz="6" w:space="0" w:color="auto"/>
              <w:bottom w:val="nil"/>
              <w:right w:val="nil"/>
            </w:tcBorders>
          </w:tcPr>
          <w:p w14:paraId="054A4B96" w14:textId="77777777" w:rsidR="002E1E18" w:rsidRPr="003E2692" w:rsidRDefault="002E1E18" w:rsidP="008B344E">
            <w:pPr>
              <w:rPr>
                <w:sz w:val="2"/>
                <w:szCs w:val="2"/>
                <w:lang w:val="en-US"/>
              </w:rPr>
            </w:pPr>
          </w:p>
        </w:tc>
        <w:tc>
          <w:tcPr>
            <w:tcW w:w="1276" w:type="dxa"/>
            <w:gridSpan w:val="3"/>
            <w:tcBorders>
              <w:top w:val="single" w:sz="6" w:space="0" w:color="auto"/>
              <w:left w:val="nil"/>
              <w:bottom w:val="nil"/>
              <w:right w:val="nil"/>
            </w:tcBorders>
          </w:tcPr>
          <w:p w14:paraId="0E427224" w14:textId="77777777" w:rsidR="002E1E18" w:rsidRPr="003E2692" w:rsidRDefault="002E1E18" w:rsidP="008B344E">
            <w:pPr>
              <w:rPr>
                <w:sz w:val="2"/>
                <w:szCs w:val="2"/>
                <w:lang w:val="en-US"/>
              </w:rPr>
            </w:pPr>
          </w:p>
        </w:tc>
        <w:tc>
          <w:tcPr>
            <w:tcW w:w="1559" w:type="dxa"/>
            <w:gridSpan w:val="3"/>
            <w:tcBorders>
              <w:top w:val="single" w:sz="6" w:space="0" w:color="auto"/>
              <w:left w:val="nil"/>
              <w:bottom w:val="nil"/>
              <w:right w:val="nil"/>
            </w:tcBorders>
          </w:tcPr>
          <w:p w14:paraId="26218ED8" w14:textId="77777777" w:rsidR="002E1E18" w:rsidRPr="003E2692" w:rsidRDefault="002E1E18" w:rsidP="008B344E">
            <w:pPr>
              <w:rPr>
                <w:sz w:val="2"/>
                <w:szCs w:val="2"/>
                <w:lang w:val="en-US"/>
              </w:rPr>
            </w:pPr>
          </w:p>
        </w:tc>
      </w:tr>
      <w:tr w:rsidR="002E1E18" w:rsidRPr="00B449C4" w14:paraId="288D298E" w14:textId="77777777" w:rsidTr="008B344E">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694BA6F" w14:textId="77777777" w:rsidR="002E1E18" w:rsidRPr="00B40365" w:rsidRDefault="002E1E18" w:rsidP="008B344E">
            <w:pPr>
              <w:rPr>
                <w:sz w:val="22"/>
                <w:szCs w:val="22"/>
                <w:lang w:val="en-US"/>
              </w:rPr>
            </w:pPr>
          </w:p>
        </w:tc>
        <w:tc>
          <w:tcPr>
            <w:tcW w:w="1418" w:type="dxa"/>
            <w:gridSpan w:val="4"/>
            <w:tcBorders>
              <w:top w:val="nil"/>
              <w:bottom w:val="single" w:sz="4" w:space="0" w:color="auto"/>
            </w:tcBorders>
            <w:vAlign w:val="center"/>
          </w:tcPr>
          <w:p w14:paraId="22C119B4" w14:textId="77777777" w:rsidR="002E1E18" w:rsidRPr="00B40365" w:rsidRDefault="002E1E18" w:rsidP="008B344E">
            <w:pPr>
              <w:rPr>
                <w:sz w:val="22"/>
                <w:szCs w:val="22"/>
                <w:lang w:val="en-US"/>
              </w:rPr>
            </w:pPr>
          </w:p>
        </w:tc>
        <w:tc>
          <w:tcPr>
            <w:tcW w:w="4366" w:type="dxa"/>
            <w:gridSpan w:val="4"/>
            <w:tcBorders>
              <w:top w:val="nil"/>
              <w:bottom w:val="single" w:sz="4" w:space="0" w:color="auto"/>
            </w:tcBorders>
          </w:tcPr>
          <w:p w14:paraId="6503DF03" w14:textId="77777777" w:rsidR="002E1E18" w:rsidRPr="000E0709" w:rsidRDefault="002E1E18" w:rsidP="008B344E">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08F6103" w14:textId="77777777" w:rsidR="002E1E18" w:rsidRPr="00B449C4" w:rsidRDefault="002E1E18" w:rsidP="008B344E">
            <w:pPr>
              <w:rPr>
                <w:sz w:val="22"/>
                <w:szCs w:val="22"/>
                <w:lang w:val="en-US"/>
              </w:rPr>
            </w:pPr>
          </w:p>
        </w:tc>
        <w:tc>
          <w:tcPr>
            <w:tcW w:w="1134" w:type="dxa"/>
            <w:gridSpan w:val="3"/>
            <w:tcBorders>
              <w:top w:val="nil"/>
              <w:left w:val="nil"/>
              <w:bottom w:val="single" w:sz="4" w:space="0" w:color="auto"/>
              <w:right w:val="nil"/>
            </w:tcBorders>
          </w:tcPr>
          <w:p w14:paraId="778991A5" w14:textId="77777777" w:rsidR="002E1E18" w:rsidRPr="00B449C4" w:rsidRDefault="002E1E18" w:rsidP="008B344E">
            <w:pPr>
              <w:rPr>
                <w:sz w:val="22"/>
                <w:szCs w:val="22"/>
                <w:lang w:val="en-US"/>
              </w:rPr>
            </w:pPr>
          </w:p>
        </w:tc>
        <w:tc>
          <w:tcPr>
            <w:tcW w:w="1559" w:type="dxa"/>
            <w:gridSpan w:val="2"/>
            <w:tcBorders>
              <w:top w:val="nil"/>
              <w:left w:val="nil"/>
              <w:bottom w:val="single" w:sz="4" w:space="0" w:color="auto"/>
            </w:tcBorders>
          </w:tcPr>
          <w:p w14:paraId="73A553CF" w14:textId="77777777" w:rsidR="002E1E18" w:rsidRPr="00B449C4" w:rsidRDefault="002E1E18" w:rsidP="008B344E">
            <w:pPr>
              <w:rPr>
                <w:sz w:val="22"/>
                <w:szCs w:val="22"/>
                <w:lang w:val="en-US"/>
              </w:rPr>
            </w:pPr>
          </w:p>
        </w:tc>
      </w:tr>
      <w:tr w:rsidR="002E1E18" w:rsidRPr="00B40365" w14:paraId="311E9D49" w14:textId="77777777" w:rsidTr="008B344E">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4A800214" w14:textId="77777777" w:rsidR="002E1E18" w:rsidRPr="00B40365" w:rsidRDefault="002E1E18" w:rsidP="008B344E">
            <w:pPr>
              <w:rPr>
                <w:sz w:val="22"/>
                <w:szCs w:val="22"/>
                <w:lang w:val="en-US"/>
              </w:rPr>
            </w:pPr>
          </w:p>
        </w:tc>
        <w:tc>
          <w:tcPr>
            <w:tcW w:w="1381" w:type="dxa"/>
            <w:gridSpan w:val="4"/>
            <w:tcBorders>
              <w:bottom w:val="single" w:sz="4" w:space="0" w:color="auto"/>
            </w:tcBorders>
            <w:vAlign w:val="center"/>
          </w:tcPr>
          <w:p w14:paraId="2BDC9CC6" w14:textId="77777777" w:rsidR="002E1E18" w:rsidRPr="00B40365" w:rsidRDefault="002E1E18" w:rsidP="008B344E">
            <w:pPr>
              <w:rPr>
                <w:sz w:val="22"/>
                <w:szCs w:val="22"/>
                <w:lang w:val="en-US"/>
              </w:rPr>
            </w:pPr>
          </w:p>
        </w:tc>
        <w:tc>
          <w:tcPr>
            <w:tcW w:w="4238" w:type="dxa"/>
            <w:gridSpan w:val="4"/>
            <w:tcBorders>
              <w:bottom w:val="single" w:sz="4" w:space="0" w:color="auto"/>
            </w:tcBorders>
          </w:tcPr>
          <w:p w14:paraId="497713CC" w14:textId="77777777" w:rsidR="002E1E18" w:rsidRPr="00B40365" w:rsidRDefault="002E1E18" w:rsidP="008B344E">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Pereu gard din beton. Constructii din beton armat (04/2020-0-PG-CBA)</w:t>
            </w:r>
          </w:p>
        </w:tc>
        <w:tc>
          <w:tcPr>
            <w:tcW w:w="3621" w:type="dxa"/>
            <w:gridSpan w:val="8"/>
            <w:tcBorders>
              <w:bottom w:val="single" w:sz="4" w:space="0" w:color="auto"/>
              <w:right w:val="single" w:sz="4" w:space="0" w:color="auto"/>
            </w:tcBorders>
          </w:tcPr>
          <w:p w14:paraId="783F57F7" w14:textId="77777777" w:rsidR="002E1E18" w:rsidRPr="00B40365" w:rsidRDefault="002E1E18" w:rsidP="008B344E">
            <w:pPr>
              <w:rPr>
                <w:sz w:val="22"/>
                <w:szCs w:val="22"/>
                <w:lang w:val="en-US"/>
              </w:rPr>
            </w:pPr>
          </w:p>
        </w:tc>
      </w:tr>
      <w:tr w:rsidR="002E1E18" w:rsidRPr="009B70F2" w14:paraId="10A593B3" w14:textId="77777777" w:rsidTr="008B344E">
        <w:tblPrEx>
          <w:tblCellMar>
            <w:left w:w="107" w:type="dxa"/>
            <w:right w:w="107" w:type="dxa"/>
          </w:tblCellMar>
        </w:tblPrEx>
        <w:tc>
          <w:tcPr>
            <w:tcW w:w="10495" w:type="dxa"/>
            <w:gridSpan w:val="19"/>
          </w:tcPr>
          <w:p w14:paraId="7E84CB6A" w14:textId="77777777" w:rsidR="002E1E18" w:rsidRPr="009B70F2" w:rsidRDefault="002E1E18" w:rsidP="008B344E">
            <w:pPr>
              <w:rPr>
                <w:b/>
                <w:bCs/>
                <w:sz w:val="22"/>
                <w:szCs w:val="22"/>
                <w:lang w:val="en-US"/>
              </w:rPr>
            </w:pPr>
            <w:r w:rsidRPr="009B70F2">
              <w:rPr>
                <w:b/>
                <w:bCs/>
                <w:sz w:val="22"/>
                <w:szCs w:val="22"/>
                <w:lang w:val="en-US"/>
              </w:rPr>
              <w:t>4.3. Pereu gard din beton modificat Bmed=1000 mm</w:t>
            </w:r>
          </w:p>
          <w:p w14:paraId="477C8FCD" w14:textId="77777777" w:rsidR="002E1E18" w:rsidRPr="00B12F65" w:rsidRDefault="002E1E18" w:rsidP="008B344E">
            <w:pPr>
              <w:rPr>
                <w:sz w:val="2"/>
                <w:szCs w:val="2"/>
                <w:lang w:val="en-US"/>
              </w:rPr>
            </w:pPr>
          </w:p>
        </w:tc>
      </w:tr>
      <w:tr w:rsidR="002E1E18" w:rsidRPr="009B70F2" w14:paraId="01614805"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B2006E8" w14:textId="77777777" w:rsidR="002E1E18" w:rsidRPr="005E2CA0" w:rsidRDefault="002E1E18" w:rsidP="008B344E">
            <w:pPr>
              <w:jc w:val="center"/>
              <w:rPr>
                <w:b/>
                <w:bCs/>
                <w:sz w:val="22"/>
                <w:szCs w:val="22"/>
                <w:lang w:val="en-US"/>
              </w:rPr>
            </w:pPr>
            <w:r w:rsidRPr="005E2CA0">
              <w:rPr>
                <w:b/>
                <w:bCs/>
                <w:sz w:val="22"/>
                <w:szCs w:val="22"/>
                <w:lang w:val="en-US"/>
              </w:rPr>
              <w:t>131</w:t>
            </w:r>
          </w:p>
        </w:tc>
        <w:tc>
          <w:tcPr>
            <w:tcW w:w="1402" w:type="dxa"/>
            <w:gridSpan w:val="3"/>
            <w:tcBorders>
              <w:top w:val="single" w:sz="4" w:space="0" w:color="auto"/>
              <w:bottom w:val="single" w:sz="4" w:space="0" w:color="auto"/>
            </w:tcBorders>
            <w:vAlign w:val="center"/>
          </w:tcPr>
          <w:p w14:paraId="56B5B3B1" w14:textId="77777777" w:rsidR="002E1E18" w:rsidRPr="005E2CA0" w:rsidRDefault="002E1E18" w:rsidP="008B344E">
            <w:pPr>
              <w:jc w:val="center"/>
              <w:rPr>
                <w:b/>
                <w:bCs/>
                <w:sz w:val="22"/>
                <w:szCs w:val="22"/>
                <w:lang w:val="en-US"/>
              </w:rPr>
            </w:pPr>
            <w:r w:rsidRPr="005E2CA0">
              <w:rPr>
                <w:b/>
                <w:bCs/>
                <w:sz w:val="22"/>
                <w:szCs w:val="22"/>
                <w:lang w:val="en-US"/>
              </w:rPr>
              <w:t>TsC54C</w:t>
            </w:r>
          </w:p>
        </w:tc>
        <w:tc>
          <w:tcPr>
            <w:tcW w:w="4366" w:type="dxa"/>
            <w:gridSpan w:val="5"/>
            <w:tcBorders>
              <w:top w:val="single" w:sz="4" w:space="0" w:color="auto"/>
              <w:bottom w:val="single" w:sz="4" w:space="0" w:color="auto"/>
            </w:tcBorders>
          </w:tcPr>
          <w:p w14:paraId="13BB7D19" w14:textId="77777777" w:rsidR="002E1E18" w:rsidRPr="005E2CA0" w:rsidRDefault="002E1E18" w:rsidP="008B344E">
            <w:pPr>
              <w:rPr>
                <w:b/>
                <w:bCs/>
                <w:sz w:val="2"/>
                <w:szCs w:val="2"/>
                <w:lang w:val="en-US"/>
              </w:rPr>
            </w:pPr>
            <w:r w:rsidRPr="005E2CA0">
              <w:rPr>
                <w:b/>
                <w:bCs/>
                <w:sz w:val="22"/>
                <w:szCs w:val="22"/>
                <w:lang w:val="en-US"/>
              </w:rPr>
              <w:t>Strat de fundatie din pietris</w:t>
            </w:r>
          </w:p>
          <w:p w14:paraId="1ABADBDC"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0D914E1B" w14:textId="77777777" w:rsidR="002E1E18" w:rsidRPr="005E2CA0" w:rsidRDefault="002E1E18" w:rsidP="008B344E">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1A6E2AB7"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0F697E35" w14:textId="77777777" w:rsidR="002E1E18" w:rsidRPr="005E2CA0" w:rsidRDefault="002E1E18" w:rsidP="008B344E">
            <w:pPr>
              <w:jc w:val="center"/>
              <w:rPr>
                <w:b/>
                <w:bCs/>
                <w:sz w:val="22"/>
                <w:szCs w:val="22"/>
                <w:lang w:val="en-US"/>
              </w:rPr>
            </w:pPr>
            <w:r w:rsidRPr="005E2CA0">
              <w:rPr>
                <w:b/>
                <w:bCs/>
                <w:sz w:val="22"/>
                <w:szCs w:val="22"/>
                <w:lang w:val="en-US"/>
              </w:rPr>
              <w:t>3,20</w:t>
            </w:r>
          </w:p>
          <w:p w14:paraId="5D1B74EB" w14:textId="77777777" w:rsidR="002E1E18" w:rsidRPr="009B70F2" w:rsidRDefault="002E1E18" w:rsidP="008B344E">
            <w:pPr>
              <w:jc w:val="center"/>
              <w:rPr>
                <w:sz w:val="2"/>
                <w:szCs w:val="2"/>
                <w:lang w:val="en-US"/>
              </w:rPr>
            </w:pPr>
          </w:p>
        </w:tc>
      </w:tr>
      <w:tr w:rsidR="002E1E18" w:rsidRPr="00B40365" w14:paraId="004818A0"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14A9D5"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0FC404D5" w14:textId="77777777" w:rsidR="002E1E18" w:rsidRPr="00B40365" w:rsidRDefault="002E1E18" w:rsidP="008B344E">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6DFA240C" w14:textId="77777777" w:rsidR="002E1E18" w:rsidRPr="00C97908" w:rsidRDefault="002E1E18" w:rsidP="008B344E">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3045DF8D"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39DF7C6"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0,9900</w:t>
            </w:r>
          </w:p>
        </w:tc>
        <w:tc>
          <w:tcPr>
            <w:tcW w:w="1559" w:type="dxa"/>
            <w:gridSpan w:val="2"/>
            <w:tcBorders>
              <w:top w:val="nil"/>
              <w:bottom w:val="single" w:sz="2" w:space="0" w:color="auto"/>
            </w:tcBorders>
            <w:vAlign w:val="center"/>
          </w:tcPr>
          <w:p w14:paraId="5E370859" w14:textId="77777777" w:rsidR="002E1E18" w:rsidRPr="00C97908" w:rsidRDefault="002E1E18" w:rsidP="008B344E">
            <w:pPr>
              <w:jc w:val="center"/>
              <w:rPr>
                <w:sz w:val="16"/>
                <w:szCs w:val="16"/>
                <w:lang w:val="en-US"/>
              </w:rPr>
            </w:pPr>
            <w:r w:rsidRPr="00C97908">
              <w:rPr>
                <w:sz w:val="16"/>
                <w:szCs w:val="16"/>
                <w:lang w:val="en-US"/>
              </w:rPr>
              <w:t>3,168</w:t>
            </w:r>
          </w:p>
        </w:tc>
      </w:tr>
      <w:tr w:rsidR="002E1E18" w:rsidRPr="00B40365" w14:paraId="7C4F5166"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E560E1"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2C27EC4" w14:textId="77777777" w:rsidR="002E1E18" w:rsidRPr="00B40365" w:rsidRDefault="002E1E18" w:rsidP="008B344E">
            <w:pPr>
              <w:jc w:val="center"/>
              <w:rPr>
                <w:sz w:val="16"/>
                <w:szCs w:val="16"/>
                <w:lang w:val="en-US"/>
              </w:rPr>
            </w:pPr>
            <w:r w:rsidRPr="00B40365">
              <w:rPr>
                <w:sz w:val="16"/>
                <w:szCs w:val="16"/>
                <w:lang w:val="en-US"/>
              </w:rPr>
              <w:t>1421102200068</w:t>
            </w:r>
          </w:p>
        </w:tc>
        <w:tc>
          <w:tcPr>
            <w:tcW w:w="4366" w:type="dxa"/>
            <w:gridSpan w:val="4"/>
            <w:tcBorders>
              <w:top w:val="nil"/>
              <w:bottom w:val="single" w:sz="2" w:space="0" w:color="auto"/>
            </w:tcBorders>
            <w:vAlign w:val="center"/>
          </w:tcPr>
          <w:p w14:paraId="3A860410" w14:textId="77777777" w:rsidR="002E1E18" w:rsidRPr="00C97908" w:rsidRDefault="002E1E18" w:rsidP="008B344E">
            <w:pPr>
              <w:rPr>
                <w:sz w:val="16"/>
                <w:szCs w:val="16"/>
                <w:lang w:val="en-US"/>
              </w:rPr>
            </w:pPr>
            <w:r w:rsidRPr="00C97908">
              <w:rPr>
                <w:sz w:val="16"/>
                <w:szCs w:val="16"/>
                <w:lang w:val="en-US"/>
              </w:rPr>
              <w:t>Pietris ciuruit nespalat de riu 7-15mm</w:t>
            </w:r>
          </w:p>
        </w:tc>
        <w:tc>
          <w:tcPr>
            <w:tcW w:w="1021" w:type="dxa"/>
            <w:gridSpan w:val="3"/>
            <w:tcBorders>
              <w:top w:val="nil"/>
              <w:bottom w:val="single" w:sz="2" w:space="0" w:color="auto"/>
            </w:tcBorders>
            <w:vAlign w:val="center"/>
          </w:tcPr>
          <w:p w14:paraId="4256B201"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2F7A230"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1,1500</w:t>
            </w:r>
          </w:p>
        </w:tc>
        <w:tc>
          <w:tcPr>
            <w:tcW w:w="1559" w:type="dxa"/>
            <w:gridSpan w:val="2"/>
            <w:tcBorders>
              <w:top w:val="nil"/>
              <w:bottom w:val="single" w:sz="2" w:space="0" w:color="auto"/>
            </w:tcBorders>
            <w:vAlign w:val="center"/>
          </w:tcPr>
          <w:p w14:paraId="4115CC67" w14:textId="77777777" w:rsidR="002E1E18" w:rsidRPr="00C97908" w:rsidRDefault="002E1E18" w:rsidP="008B344E">
            <w:pPr>
              <w:jc w:val="center"/>
              <w:rPr>
                <w:sz w:val="16"/>
                <w:szCs w:val="16"/>
                <w:lang w:val="en-US"/>
              </w:rPr>
            </w:pPr>
            <w:r w:rsidRPr="00C97908">
              <w:rPr>
                <w:sz w:val="16"/>
                <w:szCs w:val="16"/>
                <w:lang w:val="en-US"/>
              </w:rPr>
              <w:t>3,68</w:t>
            </w:r>
          </w:p>
        </w:tc>
      </w:tr>
      <w:tr w:rsidR="002E1E18" w:rsidRPr="00B40365" w14:paraId="432585FF"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F2A8EC"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3D472ABE" w14:textId="77777777" w:rsidR="002E1E18" w:rsidRPr="00B40365" w:rsidRDefault="002E1E18" w:rsidP="008B344E">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6E3FA006" w14:textId="77777777" w:rsidR="002E1E18" w:rsidRPr="00C97908" w:rsidRDefault="002E1E18" w:rsidP="008B344E">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19EB00B1"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786392D"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234C5A00" w14:textId="77777777" w:rsidR="002E1E18" w:rsidRPr="00C97908" w:rsidRDefault="002E1E18" w:rsidP="008B344E">
            <w:pPr>
              <w:jc w:val="center"/>
              <w:rPr>
                <w:sz w:val="16"/>
                <w:szCs w:val="16"/>
                <w:lang w:val="en-US"/>
              </w:rPr>
            </w:pPr>
            <w:r w:rsidRPr="00C97908">
              <w:rPr>
                <w:sz w:val="16"/>
                <w:szCs w:val="16"/>
                <w:lang w:val="en-US"/>
              </w:rPr>
              <w:t>0,32</w:t>
            </w:r>
          </w:p>
        </w:tc>
      </w:tr>
      <w:tr w:rsidR="002E1E18" w:rsidRPr="00B40365" w14:paraId="6DE54F0A"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9252DE"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3581D036" w14:textId="77777777" w:rsidR="002E1E18" w:rsidRPr="00B40365" w:rsidRDefault="002E1E18" w:rsidP="008B344E">
            <w:pPr>
              <w:jc w:val="center"/>
              <w:rPr>
                <w:sz w:val="16"/>
                <w:szCs w:val="16"/>
                <w:lang w:val="en-US"/>
              </w:rPr>
            </w:pPr>
            <w:r w:rsidRPr="00B40365">
              <w:rPr>
                <w:sz w:val="16"/>
                <w:szCs w:val="16"/>
                <w:lang w:val="en-US"/>
              </w:rPr>
              <w:t>2952270004021</w:t>
            </w:r>
          </w:p>
        </w:tc>
        <w:tc>
          <w:tcPr>
            <w:tcW w:w="4366" w:type="dxa"/>
            <w:gridSpan w:val="4"/>
            <w:tcBorders>
              <w:top w:val="nil"/>
              <w:bottom w:val="single" w:sz="2" w:space="0" w:color="auto"/>
            </w:tcBorders>
            <w:vAlign w:val="center"/>
          </w:tcPr>
          <w:p w14:paraId="501D7EFC" w14:textId="77777777" w:rsidR="002E1E18" w:rsidRPr="00C97908" w:rsidRDefault="002E1E18" w:rsidP="008B344E">
            <w:pPr>
              <w:rPr>
                <w:sz w:val="16"/>
                <w:szCs w:val="16"/>
                <w:lang w:val="en-US"/>
              </w:rPr>
            </w:pPr>
            <w:r w:rsidRPr="00C97908">
              <w:rPr>
                <w:sz w:val="16"/>
                <w:szCs w:val="16"/>
                <w:lang w:val="en-US"/>
              </w:rPr>
              <w:t>Mai mecanic de 150-200 kg cu motor termic 6 cp (4 kw)</w:t>
            </w:r>
          </w:p>
        </w:tc>
        <w:tc>
          <w:tcPr>
            <w:tcW w:w="1021" w:type="dxa"/>
            <w:gridSpan w:val="3"/>
            <w:tcBorders>
              <w:top w:val="nil"/>
              <w:bottom w:val="single" w:sz="2" w:space="0" w:color="auto"/>
            </w:tcBorders>
            <w:vAlign w:val="center"/>
          </w:tcPr>
          <w:p w14:paraId="169D5B72"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DC9EC59"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right w:val="single" w:sz="4" w:space="0" w:color="auto"/>
            </w:tcBorders>
            <w:vAlign w:val="center"/>
          </w:tcPr>
          <w:p w14:paraId="367CD432" w14:textId="77777777" w:rsidR="002E1E18" w:rsidRPr="00C97908" w:rsidRDefault="002E1E18" w:rsidP="008B344E">
            <w:pPr>
              <w:jc w:val="center"/>
              <w:rPr>
                <w:sz w:val="16"/>
                <w:szCs w:val="16"/>
                <w:lang w:val="en-US"/>
              </w:rPr>
            </w:pPr>
            <w:r w:rsidRPr="00C97908">
              <w:rPr>
                <w:sz w:val="16"/>
                <w:szCs w:val="16"/>
                <w:lang w:val="en-US"/>
              </w:rPr>
              <w:t>1,344</w:t>
            </w:r>
          </w:p>
        </w:tc>
      </w:tr>
      <w:tr w:rsidR="002E1E18" w:rsidRPr="009B70F2" w14:paraId="184CB9FC"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1161A69" w14:textId="77777777" w:rsidR="002E1E18" w:rsidRPr="005E2CA0" w:rsidRDefault="002E1E18" w:rsidP="008B344E">
            <w:pPr>
              <w:jc w:val="center"/>
              <w:rPr>
                <w:b/>
                <w:bCs/>
                <w:sz w:val="22"/>
                <w:szCs w:val="22"/>
                <w:lang w:val="en-US"/>
              </w:rPr>
            </w:pPr>
            <w:r w:rsidRPr="005E2CA0">
              <w:rPr>
                <w:b/>
                <w:bCs/>
                <w:sz w:val="22"/>
                <w:szCs w:val="22"/>
                <w:lang w:val="en-US"/>
              </w:rPr>
              <w:t>132</w:t>
            </w:r>
          </w:p>
        </w:tc>
        <w:tc>
          <w:tcPr>
            <w:tcW w:w="1402" w:type="dxa"/>
            <w:gridSpan w:val="3"/>
            <w:tcBorders>
              <w:top w:val="single" w:sz="4" w:space="0" w:color="auto"/>
              <w:bottom w:val="single" w:sz="4" w:space="0" w:color="auto"/>
            </w:tcBorders>
            <w:vAlign w:val="center"/>
          </w:tcPr>
          <w:p w14:paraId="17FFF7A7" w14:textId="77777777" w:rsidR="002E1E18" w:rsidRPr="005E2CA0" w:rsidRDefault="002E1E18" w:rsidP="008B344E">
            <w:pPr>
              <w:jc w:val="center"/>
              <w:rPr>
                <w:b/>
                <w:bCs/>
                <w:sz w:val="22"/>
                <w:szCs w:val="22"/>
                <w:lang w:val="en-US"/>
              </w:rPr>
            </w:pPr>
            <w:r w:rsidRPr="005E2CA0">
              <w:rPr>
                <w:b/>
                <w:bCs/>
                <w:sz w:val="22"/>
                <w:szCs w:val="22"/>
                <w:lang w:val="en-US"/>
              </w:rPr>
              <w:t>CA02C</w:t>
            </w:r>
          </w:p>
        </w:tc>
        <w:tc>
          <w:tcPr>
            <w:tcW w:w="4366" w:type="dxa"/>
            <w:gridSpan w:val="5"/>
            <w:tcBorders>
              <w:top w:val="single" w:sz="4" w:space="0" w:color="auto"/>
              <w:bottom w:val="single" w:sz="4" w:space="0" w:color="auto"/>
            </w:tcBorders>
          </w:tcPr>
          <w:p w14:paraId="51CC7C69" w14:textId="77777777" w:rsidR="002E1E18" w:rsidRPr="005E2CA0" w:rsidRDefault="002E1E18" w:rsidP="008B344E">
            <w:pPr>
              <w:rPr>
                <w:b/>
                <w:bCs/>
                <w:sz w:val="2"/>
                <w:szCs w:val="2"/>
                <w:lang w:val="en-US"/>
              </w:rPr>
            </w:pPr>
            <w:r w:rsidRPr="005E2CA0">
              <w:rPr>
                <w:b/>
                <w:bCs/>
                <w:sz w:val="22"/>
                <w:szCs w:val="22"/>
                <w:lang w:val="en-US"/>
              </w:rPr>
              <w:t>Beton simplu turnat  in egalizari beton marfa C8/10, turnare cu mijloace clasice</w:t>
            </w:r>
          </w:p>
          <w:p w14:paraId="2CCDB192" w14:textId="77777777" w:rsidR="002E1E18" w:rsidRPr="009B70F2" w:rsidRDefault="002E1E18" w:rsidP="008B344E">
            <w:pPr>
              <w:rPr>
                <w:sz w:val="16"/>
                <w:szCs w:val="16"/>
                <w:lang w:val="en-US"/>
              </w:rPr>
            </w:pPr>
            <w:r w:rsidRPr="009B70F2">
              <w:rPr>
                <w:sz w:val="16"/>
                <w:szCs w:val="16"/>
                <w:lang w:val="en-US"/>
              </w:rPr>
              <w:t>Material marunt (dulapi de rasinoase)=1,0100</w:t>
            </w:r>
          </w:p>
          <w:p w14:paraId="6A21F751"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3419D0FE" w14:textId="77777777" w:rsidR="002E1E18" w:rsidRPr="005E2CA0" w:rsidRDefault="002E1E18" w:rsidP="008B344E">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5D736FB2"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3090EE2F" w14:textId="77777777" w:rsidR="002E1E18" w:rsidRPr="005E2CA0" w:rsidRDefault="002E1E18" w:rsidP="008B344E">
            <w:pPr>
              <w:jc w:val="center"/>
              <w:rPr>
                <w:b/>
                <w:bCs/>
                <w:sz w:val="22"/>
                <w:szCs w:val="22"/>
                <w:lang w:val="en-US"/>
              </w:rPr>
            </w:pPr>
            <w:r w:rsidRPr="005E2CA0">
              <w:rPr>
                <w:b/>
                <w:bCs/>
                <w:sz w:val="22"/>
                <w:szCs w:val="22"/>
                <w:lang w:val="en-US"/>
              </w:rPr>
              <w:t>3,20</w:t>
            </w:r>
          </w:p>
          <w:p w14:paraId="430E57D7" w14:textId="77777777" w:rsidR="002E1E18" w:rsidRPr="009B70F2" w:rsidRDefault="002E1E18" w:rsidP="008B344E">
            <w:pPr>
              <w:jc w:val="center"/>
              <w:rPr>
                <w:sz w:val="2"/>
                <w:szCs w:val="2"/>
                <w:lang w:val="en-US"/>
              </w:rPr>
            </w:pPr>
          </w:p>
        </w:tc>
      </w:tr>
      <w:tr w:rsidR="002E1E18" w:rsidRPr="00B40365" w14:paraId="414093E1"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87BB15"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3C20F9DC" w14:textId="77777777" w:rsidR="002E1E18" w:rsidRPr="00B40365" w:rsidRDefault="002E1E18" w:rsidP="008B344E">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14:paraId="581E2F9B" w14:textId="77777777" w:rsidR="002E1E18" w:rsidRPr="00C97908" w:rsidRDefault="002E1E18" w:rsidP="008B344E">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1915407A"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F5742C3"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3,8500</w:t>
            </w:r>
          </w:p>
        </w:tc>
        <w:tc>
          <w:tcPr>
            <w:tcW w:w="1559" w:type="dxa"/>
            <w:gridSpan w:val="2"/>
            <w:tcBorders>
              <w:top w:val="nil"/>
              <w:bottom w:val="single" w:sz="2" w:space="0" w:color="auto"/>
            </w:tcBorders>
            <w:vAlign w:val="center"/>
          </w:tcPr>
          <w:p w14:paraId="31A926C1" w14:textId="77777777" w:rsidR="002E1E18" w:rsidRPr="00C97908" w:rsidRDefault="002E1E18" w:rsidP="008B344E">
            <w:pPr>
              <w:jc w:val="center"/>
              <w:rPr>
                <w:sz w:val="16"/>
                <w:szCs w:val="16"/>
                <w:lang w:val="en-US"/>
              </w:rPr>
            </w:pPr>
            <w:r w:rsidRPr="00C97908">
              <w:rPr>
                <w:sz w:val="16"/>
                <w:szCs w:val="16"/>
                <w:lang w:val="en-US"/>
              </w:rPr>
              <w:t>12,32</w:t>
            </w:r>
          </w:p>
        </w:tc>
      </w:tr>
      <w:tr w:rsidR="002E1E18" w:rsidRPr="00B40365" w14:paraId="5667A9BE"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75E971"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7789718F" w14:textId="77777777" w:rsidR="002E1E18" w:rsidRPr="00B40365" w:rsidRDefault="002E1E18" w:rsidP="008B344E">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ED66F29" w14:textId="77777777" w:rsidR="002E1E18" w:rsidRPr="00C97908" w:rsidRDefault="002E1E18" w:rsidP="008B344E">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33736D9C"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E40BAEF"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0,6500</w:t>
            </w:r>
          </w:p>
        </w:tc>
        <w:tc>
          <w:tcPr>
            <w:tcW w:w="1559" w:type="dxa"/>
            <w:gridSpan w:val="2"/>
            <w:tcBorders>
              <w:top w:val="nil"/>
              <w:bottom w:val="single" w:sz="2" w:space="0" w:color="auto"/>
            </w:tcBorders>
            <w:vAlign w:val="center"/>
          </w:tcPr>
          <w:p w14:paraId="445044AE" w14:textId="77777777" w:rsidR="002E1E18" w:rsidRPr="00C97908" w:rsidRDefault="002E1E18" w:rsidP="008B344E">
            <w:pPr>
              <w:jc w:val="center"/>
              <w:rPr>
                <w:sz w:val="16"/>
                <w:szCs w:val="16"/>
                <w:lang w:val="en-US"/>
              </w:rPr>
            </w:pPr>
            <w:r w:rsidRPr="00C97908">
              <w:rPr>
                <w:sz w:val="16"/>
                <w:szCs w:val="16"/>
                <w:lang w:val="en-US"/>
              </w:rPr>
              <w:t>2,08</w:t>
            </w:r>
          </w:p>
        </w:tc>
      </w:tr>
      <w:tr w:rsidR="002E1E18" w:rsidRPr="00B40365" w14:paraId="09BDC18E"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E7B264"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10B39467" w14:textId="77777777" w:rsidR="002E1E18" w:rsidRPr="00B40365" w:rsidRDefault="002E1E18" w:rsidP="008B344E">
            <w:pPr>
              <w:jc w:val="center"/>
              <w:rPr>
                <w:sz w:val="16"/>
                <w:szCs w:val="16"/>
                <w:lang w:val="en-US"/>
              </w:rPr>
            </w:pPr>
            <w:r w:rsidRPr="00B40365">
              <w:rPr>
                <w:sz w:val="16"/>
                <w:szCs w:val="16"/>
                <w:lang w:val="en-US"/>
              </w:rPr>
              <w:t>2663102100910</w:t>
            </w:r>
          </w:p>
        </w:tc>
        <w:tc>
          <w:tcPr>
            <w:tcW w:w="4366" w:type="dxa"/>
            <w:gridSpan w:val="4"/>
            <w:tcBorders>
              <w:top w:val="nil"/>
              <w:bottom w:val="single" w:sz="2" w:space="0" w:color="auto"/>
            </w:tcBorders>
            <w:vAlign w:val="center"/>
          </w:tcPr>
          <w:p w14:paraId="5450E060" w14:textId="77777777" w:rsidR="002E1E18" w:rsidRPr="00C97908" w:rsidRDefault="002E1E18" w:rsidP="008B344E">
            <w:pPr>
              <w:rPr>
                <w:sz w:val="16"/>
                <w:szCs w:val="16"/>
                <w:lang w:val="en-US"/>
              </w:rPr>
            </w:pPr>
            <w:r w:rsidRPr="00C97908">
              <w:rPr>
                <w:sz w:val="16"/>
                <w:szCs w:val="16"/>
                <w:lang w:val="en-US"/>
              </w:rPr>
              <w:t>Beton marfa clasa C8/10</w:t>
            </w:r>
          </w:p>
        </w:tc>
        <w:tc>
          <w:tcPr>
            <w:tcW w:w="1021" w:type="dxa"/>
            <w:gridSpan w:val="3"/>
            <w:tcBorders>
              <w:top w:val="nil"/>
              <w:bottom w:val="single" w:sz="2" w:space="0" w:color="auto"/>
            </w:tcBorders>
            <w:vAlign w:val="center"/>
          </w:tcPr>
          <w:p w14:paraId="3DBC9C1D"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7BDEB31"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1BF4646F" w14:textId="77777777" w:rsidR="002E1E18" w:rsidRPr="00C97908" w:rsidRDefault="002E1E18" w:rsidP="008B344E">
            <w:pPr>
              <w:jc w:val="center"/>
              <w:rPr>
                <w:sz w:val="16"/>
                <w:szCs w:val="16"/>
                <w:lang w:val="en-US"/>
              </w:rPr>
            </w:pPr>
            <w:r w:rsidRPr="00C97908">
              <w:rPr>
                <w:sz w:val="16"/>
                <w:szCs w:val="16"/>
                <w:lang w:val="en-US"/>
              </w:rPr>
              <w:t>3,313</w:t>
            </w:r>
          </w:p>
        </w:tc>
      </w:tr>
      <w:tr w:rsidR="002E1E18" w:rsidRPr="00B40365" w14:paraId="5BD15EB7"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B72626"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03F572C" w14:textId="77777777" w:rsidR="002E1E18" w:rsidRPr="00B40365" w:rsidRDefault="002E1E18" w:rsidP="008B344E">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590004E1" w14:textId="77777777" w:rsidR="002E1E18" w:rsidRPr="00C97908" w:rsidRDefault="002E1E18" w:rsidP="008B344E">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70C81A08"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79B8D22"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35821E4E" w14:textId="77777777" w:rsidR="002E1E18" w:rsidRPr="00C97908" w:rsidRDefault="002E1E18" w:rsidP="008B344E">
            <w:pPr>
              <w:jc w:val="center"/>
              <w:rPr>
                <w:sz w:val="16"/>
                <w:szCs w:val="16"/>
                <w:lang w:val="en-US"/>
              </w:rPr>
            </w:pPr>
            <w:r w:rsidRPr="00C97908">
              <w:rPr>
                <w:sz w:val="16"/>
                <w:szCs w:val="16"/>
                <w:lang w:val="en-US"/>
              </w:rPr>
              <w:t>0,323</w:t>
            </w:r>
          </w:p>
        </w:tc>
      </w:tr>
      <w:tr w:rsidR="002E1E18" w:rsidRPr="00B40365" w14:paraId="7DF7E103"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2B7E28"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19378AE" w14:textId="77777777" w:rsidR="002E1E18" w:rsidRPr="00B40365" w:rsidRDefault="002E1E18" w:rsidP="008B344E">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14:paraId="5189953C" w14:textId="77777777" w:rsidR="002E1E18" w:rsidRPr="00C97908" w:rsidRDefault="002E1E18" w:rsidP="008B344E">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14:paraId="262EF976"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324F576"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right w:val="single" w:sz="4" w:space="0" w:color="auto"/>
            </w:tcBorders>
            <w:vAlign w:val="center"/>
          </w:tcPr>
          <w:p w14:paraId="6BE9A8A6" w14:textId="77777777" w:rsidR="002E1E18" w:rsidRPr="00C97908" w:rsidRDefault="002E1E18" w:rsidP="008B344E">
            <w:pPr>
              <w:jc w:val="center"/>
              <w:rPr>
                <w:sz w:val="16"/>
                <w:szCs w:val="16"/>
                <w:lang w:val="en-US"/>
              </w:rPr>
            </w:pPr>
            <w:r w:rsidRPr="00C97908">
              <w:rPr>
                <w:sz w:val="16"/>
                <w:szCs w:val="16"/>
                <w:lang w:val="en-US"/>
              </w:rPr>
              <w:t>0,80</w:t>
            </w:r>
          </w:p>
        </w:tc>
      </w:tr>
      <w:tr w:rsidR="002E1E18" w:rsidRPr="00B40365" w14:paraId="3461D4D2"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8021E8"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33A197D3" w14:textId="77777777" w:rsidR="002E1E18" w:rsidRPr="00B40365" w:rsidRDefault="002E1E18" w:rsidP="008B344E">
            <w:pPr>
              <w:jc w:val="center"/>
              <w:rPr>
                <w:sz w:val="16"/>
                <w:szCs w:val="16"/>
                <w:lang w:val="en-US"/>
              </w:rPr>
            </w:pPr>
            <w:r w:rsidRPr="00B40365">
              <w:rPr>
                <w:sz w:val="16"/>
                <w:szCs w:val="16"/>
                <w:lang w:val="en-US"/>
              </w:rPr>
              <w:t>2952270003000</w:t>
            </w:r>
          </w:p>
        </w:tc>
        <w:tc>
          <w:tcPr>
            <w:tcW w:w="4366" w:type="dxa"/>
            <w:gridSpan w:val="4"/>
            <w:tcBorders>
              <w:top w:val="nil"/>
              <w:bottom w:val="single" w:sz="2" w:space="0" w:color="auto"/>
            </w:tcBorders>
            <w:vAlign w:val="center"/>
          </w:tcPr>
          <w:p w14:paraId="594A4B9F" w14:textId="77777777" w:rsidR="002E1E18" w:rsidRPr="00C97908" w:rsidRDefault="002E1E18" w:rsidP="008B344E">
            <w:pPr>
              <w:rPr>
                <w:sz w:val="16"/>
                <w:szCs w:val="16"/>
                <w:lang w:val="en-US"/>
              </w:rPr>
            </w:pPr>
            <w:r w:rsidRPr="00C97908">
              <w:rPr>
                <w:sz w:val="16"/>
                <w:szCs w:val="16"/>
                <w:lang w:val="en-US"/>
              </w:rPr>
              <w:t>Vibrator de suprafata</w:t>
            </w:r>
          </w:p>
        </w:tc>
        <w:tc>
          <w:tcPr>
            <w:tcW w:w="1021" w:type="dxa"/>
            <w:gridSpan w:val="3"/>
            <w:tcBorders>
              <w:top w:val="nil"/>
              <w:bottom w:val="single" w:sz="2" w:space="0" w:color="auto"/>
            </w:tcBorders>
            <w:vAlign w:val="center"/>
          </w:tcPr>
          <w:p w14:paraId="12440807"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6F4B248"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right w:val="single" w:sz="4" w:space="0" w:color="auto"/>
            </w:tcBorders>
            <w:vAlign w:val="center"/>
          </w:tcPr>
          <w:p w14:paraId="046867C6" w14:textId="77777777" w:rsidR="002E1E18" w:rsidRPr="00C97908" w:rsidRDefault="002E1E18" w:rsidP="008B344E">
            <w:pPr>
              <w:jc w:val="center"/>
              <w:rPr>
                <w:sz w:val="16"/>
                <w:szCs w:val="16"/>
                <w:lang w:val="en-US"/>
              </w:rPr>
            </w:pPr>
            <w:r w:rsidRPr="00C97908">
              <w:rPr>
                <w:sz w:val="16"/>
                <w:szCs w:val="16"/>
                <w:lang w:val="en-US"/>
              </w:rPr>
              <w:t>1,28</w:t>
            </w:r>
          </w:p>
        </w:tc>
      </w:tr>
      <w:tr w:rsidR="002E1E18" w:rsidRPr="009B70F2" w14:paraId="72DBEFB0"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82E577B" w14:textId="77777777" w:rsidR="002E1E18" w:rsidRPr="005E2CA0" w:rsidRDefault="002E1E18" w:rsidP="008B344E">
            <w:pPr>
              <w:jc w:val="center"/>
              <w:rPr>
                <w:b/>
                <w:bCs/>
                <w:sz w:val="22"/>
                <w:szCs w:val="22"/>
                <w:lang w:val="en-US"/>
              </w:rPr>
            </w:pPr>
            <w:r w:rsidRPr="005E2CA0">
              <w:rPr>
                <w:b/>
                <w:bCs/>
                <w:sz w:val="22"/>
                <w:szCs w:val="22"/>
                <w:lang w:val="en-US"/>
              </w:rPr>
              <w:t>133</w:t>
            </w:r>
          </w:p>
        </w:tc>
        <w:tc>
          <w:tcPr>
            <w:tcW w:w="1402" w:type="dxa"/>
            <w:gridSpan w:val="3"/>
            <w:tcBorders>
              <w:top w:val="single" w:sz="4" w:space="0" w:color="auto"/>
              <w:bottom w:val="single" w:sz="4" w:space="0" w:color="auto"/>
            </w:tcBorders>
            <w:vAlign w:val="center"/>
          </w:tcPr>
          <w:p w14:paraId="14DEBF56" w14:textId="77777777" w:rsidR="002E1E18" w:rsidRPr="005E2CA0" w:rsidRDefault="002E1E18" w:rsidP="008B344E">
            <w:pPr>
              <w:jc w:val="center"/>
              <w:rPr>
                <w:b/>
                <w:bCs/>
                <w:sz w:val="22"/>
                <w:szCs w:val="22"/>
                <w:lang w:val="en-US"/>
              </w:rPr>
            </w:pPr>
            <w:r w:rsidRPr="005E2CA0">
              <w:rPr>
                <w:b/>
                <w:bCs/>
                <w:sz w:val="22"/>
                <w:szCs w:val="22"/>
                <w:lang w:val="en-US"/>
              </w:rPr>
              <w:t>IzF01A</w:t>
            </w:r>
          </w:p>
        </w:tc>
        <w:tc>
          <w:tcPr>
            <w:tcW w:w="4366" w:type="dxa"/>
            <w:gridSpan w:val="5"/>
            <w:tcBorders>
              <w:top w:val="single" w:sz="4" w:space="0" w:color="auto"/>
              <w:bottom w:val="single" w:sz="4" w:space="0" w:color="auto"/>
            </w:tcBorders>
          </w:tcPr>
          <w:p w14:paraId="405EFBD1" w14:textId="77777777" w:rsidR="002E1E18" w:rsidRPr="005E2CA0" w:rsidRDefault="002E1E18" w:rsidP="008B344E">
            <w:pPr>
              <w:rPr>
                <w:b/>
                <w:bCs/>
                <w:sz w:val="2"/>
                <w:szCs w:val="2"/>
                <w:lang w:val="en-US"/>
              </w:rPr>
            </w:pPr>
            <w:r w:rsidRPr="005E2CA0">
              <w:rPr>
                <w:b/>
                <w:bCs/>
                <w:sz w:val="22"/>
                <w:szCs w:val="22"/>
                <w:lang w:val="en-US"/>
              </w:rPr>
              <w:t>Amorsarea suprafetelor pentru aplicarea stratului de difuzie, a barierei contra vaporilor, a termoizolatiei sau a hidroizolatiei pe suprafete orizontale, inclinte sau verticale, cu solutie bituminoasa (bitum taiat), in 2 straturi</w:t>
            </w:r>
          </w:p>
          <w:p w14:paraId="16EF55E6"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76BF0B47" w14:textId="77777777" w:rsidR="002E1E18" w:rsidRPr="005E2CA0" w:rsidRDefault="002E1E18" w:rsidP="008B344E">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A20A1E0"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70EEC43F" w14:textId="77777777" w:rsidR="002E1E18" w:rsidRPr="005E2CA0" w:rsidRDefault="002E1E18" w:rsidP="008B344E">
            <w:pPr>
              <w:jc w:val="center"/>
              <w:rPr>
                <w:b/>
                <w:bCs/>
                <w:sz w:val="22"/>
                <w:szCs w:val="22"/>
                <w:lang w:val="en-US"/>
              </w:rPr>
            </w:pPr>
            <w:r w:rsidRPr="005E2CA0">
              <w:rPr>
                <w:b/>
                <w:bCs/>
                <w:sz w:val="22"/>
                <w:szCs w:val="22"/>
                <w:lang w:val="en-US"/>
              </w:rPr>
              <w:t>44,00</w:t>
            </w:r>
          </w:p>
          <w:p w14:paraId="12EB95BB" w14:textId="77777777" w:rsidR="002E1E18" w:rsidRPr="009B70F2" w:rsidRDefault="002E1E18" w:rsidP="008B344E">
            <w:pPr>
              <w:jc w:val="center"/>
              <w:rPr>
                <w:sz w:val="2"/>
                <w:szCs w:val="2"/>
                <w:lang w:val="en-US"/>
              </w:rPr>
            </w:pPr>
          </w:p>
        </w:tc>
      </w:tr>
      <w:tr w:rsidR="002E1E18" w:rsidRPr="00B40365" w14:paraId="5D406603"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871B16"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2C27076A" w14:textId="77777777" w:rsidR="002E1E18" w:rsidRPr="00B40365" w:rsidRDefault="002E1E18" w:rsidP="008B344E">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14:paraId="7054410D" w14:textId="77777777" w:rsidR="002E1E18" w:rsidRPr="00C97908" w:rsidRDefault="002E1E18" w:rsidP="008B344E">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14:paraId="6B507DDD"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9F98817"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14:paraId="44E6971F" w14:textId="77777777" w:rsidR="002E1E18" w:rsidRPr="00C97908" w:rsidRDefault="002E1E18" w:rsidP="008B344E">
            <w:pPr>
              <w:jc w:val="center"/>
              <w:rPr>
                <w:sz w:val="16"/>
                <w:szCs w:val="16"/>
                <w:lang w:val="en-US"/>
              </w:rPr>
            </w:pPr>
            <w:r w:rsidRPr="00C97908">
              <w:rPr>
                <w:sz w:val="16"/>
                <w:szCs w:val="16"/>
                <w:lang w:val="en-US"/>
              </w:rPr>
              <w:t>1,76</w:t>
            </w:r>
          </w:p>
        </w:tc>
      </w:tr>
      <w:tr w:rsidR="002E1E18" w:rsidRPr="00B40365" w14:paraId="0E4ED219"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96748F"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90241E7" w14:textId="77777777" w:rsidR="002E1E18" w:rsidRPr="00B40365" w:rsidRDefault="002E1E18" w:rsidP="008B344E">
            <w:pPr>
              <w:jc w:val="center"/>
              <w:rPr>
                <w:sz w:val="16"/>
                <w:szCs w:val="16"/>
                <w:lang w:val="en-US"/>
              </w:rPr>
            </w:pPr>
            <w:r w:rsidRPr="00B40365">
              <w:rPr>
                <w:sz w:val="16"/>
                <w:szCs w:val="16"/>
                <w:lang w:val="en-US"/>
              </w:rPr>
              <w:t>2320322600036</w:t>
            </w:r>
          </w:p>
        </w:tc>
        <w:tc>
          <w:tcPr>
            <w:tcW w:w="4366" w:type="dxa"/>
            <w:gridSpan w:val="4"/>
            <w:tcBorders>
              <w:top w:val="nil"/>
              <w:bottom w:val="single" w:sz="2" w:space="0" w:color="auto"/>
            </w:tcBorders>
            <w:vAlign w:val="center"/>
          </w:tcPr>
          <w:p w14:paraId="76A71E58" w14:textId="77777777" w:rsidR="002E1E18" w:rsidRPr="00C97908" w:rsidRDefault="002E1E18" w:rsidP="008B344E">
            <w:pPr>
              <w:rPr>
                <w:sz w:val="16"/>
                <w:szCs w:val="16"/>
                <w:lang w:val="en-US"/>
              </w:rPr>
            </w:pPr>
            <w:r w:rsidRPr="00C97908">
              <w:rPr>
                <w:sz w:val="16"/>
                <w:szCs w:val="16"/>
                <w:lang w:val="en-US"/>
              </w:rPr>
              <w:t xml:space="preserve">Bitum pt. hidroizolatii </w:t>
            </w:r>
          </w:p>
        </w:tc>
        <w:tc>
          <w:tcPr>
            <w:tcW w:w="1021" w:type="dxa"/>
            <w:gridSpan w:val="3"/>
            <w:tcBorders>
              <w:top w:val="nil"/>
              <w:bottom w:val="single" w:sz="2" w:space="0" w:color="auto"/>
            </w:tcBorders>
            <w:vAlign w:val="center"/>
          </w:tcPr>
          <w:p w14:paraId="04441799" w14:textId="77777777" w:rsidR="002E1E18" w:rsidRPr="00C97908" w:rsidRDefault="002E1E18" w:rsidP="008B34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34A0559"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09BC0D17" w14:textId="77777777" w:rsidR="002E1E18" w:rsidRPr="00C97908" w:rsidRDefault="002E1E18" w:rsidP="008B344E">
            <w:pPr>
              <w:jc w:val="center"/>
              <w:rPr>
                <w:sz w:val="16"/>
                <w:szCs w:val="16"/>
                <w:lang w:val="en-US"/>
              </w:rPr>
            </w:pPr>
            <w:r w:rsidRPr="00C97908">
              <w:rPr>
                <w:sz w:val="16"/>
                <w:szCs w:val="16"/>
                <w:lang w:val="en-US"/>
              </w:rPr>
              <w:t>6,60</w:t>
            </w:r>
          </w:p>
        </w:tc>
      </w:tr>
      <w:tr w:rsidR="002E1E18" w:rsidRPr="00B40365" w14:paraId="082B9A41"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DEB90A"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7B6D71B2" w14:textId="77777777" w:rsidR="002E1E18" w:rsidRPr="00B40365" w:rsidRDefault="002E1E18" w:rsidP="008B344E">
            <w:pPr>
              <w:jc w:val="center"/>
              <w:rPr>
                <w:sz w:val="16"/>
                <w:szCs w:val="16"/>
                <w:lang w:val="en-US"/>
              </w:rPr>
            </w:pPr>
            <w:r w:rsidRPr="00B40365">
              <w:rPr>
                <w:sz w:val="16"/>
                <w:szCs w:val="16"/>
                <w:lang w:val="en-US"/>
              </w:rPr>
              <w:t>2052152959010</w:t>
            </w:r>
          </w:p>
        </w:tc>
        <w:tc>
          <w:tcPr>
            <w:tcW w:w="4366" w:type="dxa"/>
            <w:gridSpan w:val="4"/>
            <w:tcBorders>
              <w:top w:val="nil"/>
              <w:bottom w:val="single" w:sz="2" w:space="0" w:color="auto"/>
            </w:tcBorders>
            <w:vAlign w:val="center"/>
          </w:tcPr>
          <w:p w14:paraId="30AFBB4B" w14:textId="77777777" w:rsidR="002E1E18" w:rsidRPr="00C97908" w:rsidRDefault="002E1E18" w:rsidP="008B344E">
            <w:pPr>
              <w:rPr>
                <w:sz w:val="16"/>
                <w:szCs w:val="16"/>
                <w:lang w:val="en-US"/>
              </w:rPr>
            </w:pPr>
            <w:r w:rsidRPr="00C97908">
              <w:rPr>
                <w:sz w:val="16"/>
                <w:szCs w:val="16"/>
                <w:lang w:val="en-US"/>
              </w:rPr>
              <w:t>Lemne de foc de rasinoase (deseuri)</w:t>
            </w:r>
          </w:p>
        </w:tc>
        <w:tc>
          <w:tcPr>
            <w:tcW w:w="1021" w:type="dxa"/>
            <w:gridSpan w:val="3"/>
            <w:tcBorders>
              <w:top w:val="nil"/>
              <w:bottom w:val="single" w:sz="2" w:space="0" w:color="auto"/>
            </w:tcBorders>
            <w:vAlign w:val="center"/>
          </w:tcPr>
          <w:p w14:paraId="60B0F466" w14:textId="77777777" w:rsidR="002E1E18" w:rsidRPr="00C97908" w:rsidRDefault="002E1E18" w:rsidP="008B344E">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7F9CEA2E"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0,00005</w:t>
            </w:r>
          </w:p>
        </w:tc>
        <w:tc>
          <w:tcPr>
            <w:tcW w:w="1559" w:type="dxa"/>
            <w:gridSpan w:val="2"/>
            <w:tcBorders>
              <w:top w:val="nil"/>
              <w:bottom w:val="single" w:sz="2" w:space="0" w:color="auto"/>
            </w:tcBorders>
            <w:vAlign w:val="center"/>
          </w:tcPr>
          <w:p w14:paraId="41D0F3F3" w14:textId="77777777" w:rsidR="002E1E18" w:rsidRPr="00C97908" w:rsidRDefault="002E1E18" w:rsidP="008B344E">
            <w:pPr>
              <w:jc w:val="center"/>
              <w:rPr>
                <w:sz w:val="16"/>
                <w:szCs w:val="16"/>
                <w:lang w:val="en-US"/>
              </w:rPr>
            </w:pPr>
            <w:r w:rsidRPr="00C97908">
              <w:rPr>
                <w:sz w:val="16"/>
                <w:szCs w:val="16"/>
                <w:lang w:val="en-US"/>
              </w:rPr>
              <w:t>0,002</w:t>
            </w:r>
          </w:p>
        </w:tc>
      </w:tr>
      <w:tr w:rsidR="002E1E18" w:rsidRPr="00B40365" w14:paraId="0CCF4B56"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C97573"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AAB7B58" w14:textId="77777777" w:rsidR="002E1E18" w:rsidRPr="00B40365" w:rsidRDefault="002E1E18" w:rsidP="008B344E">
            <w:pPr>
              <w:jc w:val="center"/>
              <w:rPr>
                <w:sz w:val="16"/>
                <w:szCs w:val="16"/>
                <w:lang w:val="en-US"/>
              </w:rPr>
            </w:pPr>
            <w:r w:rsidRPr="00B40365">
              <w:rPr>
                <w:sz w:val="16"/>
                <w:szCs w:val="16"/>
                <w:lang w:val="en-US"/>
              </w:rPr>
              <w:t>2052152958990</w:t>
            </w:r>
          </w:p>
        </w:tc>
        <w:tc>
          <w:tcPr>
            <w:tcW w:w="4366" w:type="dxa"/>
            <w:gridSpan w:val="4"/>
            <w:tcBorders>
              <w:top w:val="nil"/>
              <w:bottom w:val="single" w:sz="2" w:space="0" w:color="auto"/>
            </w:tcBorders>
            <w:vAlign w:val="center"/>
          </w:tcPr>
          <w:p w14:paraId="2FA7AC25" w14:textId="77777777" w:rsidR="002E1E18" w:rsidRPr="00C97908" w:rsidRDefault="002E1E18" w:rsidP="008B344E">
            <w:pPr>
              <w:rPr>
                <w:sz w:val="16"/>
                <w:szCs w:val="16"/>
                <w:lang w:val="en-US"/>
              </w:rPr>
            </w:pPr>
            <w:r w:rsidRPr="00C97908">
              <w:rPr>
                <w:sz w:val="16"/>
                <w:szCs w:val="16"/>
                <w:lang w:val="en-US"/>
              </w:rPr>
              <w:t>Lemn de foc de foioase tari L=1m livrabil in dep S 2340</w:t>
            </w:r>
          </w:p>
        </w:tc>
        <w:tc>
          <w:tcPr>
            <w:tcW w:w="1021" w:type="dxa"/>
            <w:gridSpan w:val="3"/>
            <w:tcBorders>
              <w:top w:val="nil"/>
              <w:bottom w:val="single" w:sz="2" w:space="0" w:color="auto"/>
            </w:tcBorders>
            <w:vAlign w:val="center"/>
          </w:tcPr>
          <w:p w14:paraId="4E83E4BA" w14:textId="77777777" w:rsidR="002E1E18" w:rsidRPr="00C97908" w:rsidRDefault="002E1E18" w:rsidP="008B34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4EA92E1"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26119D61" w14:textId="77777777" w:rsidR="002E1E18" w:rsidRPr="00C97908" w:rsidRDefault="002E1E18" w:rsidP="008B344E">
            <w:pPr>
              <w:jc w:val="center"/>
              <w:rPr>
                <w:sz w:val="16"/>
                <w:szCs w:val="16"/>
                <w:lang w:val="en-US"/>
              </w:rPr>
            </w:pPr>
            <w:r w:rsidRPr="00C97908">
              <w:rPr>
                <w:sz w:val="16"/>
                <w:szCs w:val="16"/>
                <w:lang w:val="en-US"/>
              </w:rPr>
              <w:t>4,40</w:t>
            </w:r>
          </w:p>
        </w:tc>
      </w:tr>
      <w:tr w:rsidR="002E1E18" w:rsidRPr="00B40365" w14:paraId="058C07A7"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89E575"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50346A5B" w14:textId="77777777" w:rsidR="002E1E18" w:rsidRPr="00B40365" w:rsidRDefault="002E1E18" w:rsidP="008B344E">
            <w:pPr>
              <w:jc w:val="center"/>
              <w:rPr>
                <w:sz w:val="16"/>
                <w:szCs w:val="16"/>
                <w:lang w:val="en-US"/>
              </w:rPr>
            </w:pPr>
            <w:r w:rsidRPr="00B40365">
              <w:rPr>
                <w:sz w:val="16"/>
                <w:szCs w:val="16"/>
                <w:lang w:val="en-US"/>
              </w:rPr>
              <w:t>2320166200670</w:t>
            </w:r>
          </w:p>
        </w:tc>
        <w:tc>
          <w:tcPr>
            <w:tcW w:w="4366" w:type="dxa"/>
            <w:gridSpan w:val="4"/>
            <w:tcBorders>
              <w:top w:val="nil"/>
              <w:bottom w:val="single" w:sz="2" w:space="0" w:color="auto"/>
            </w:tcBorders>
            <w:vAlign w:val="center"/>
          </w:tcPr>
          <w:p w14:paraId="05E10F63" w14:textId="77777777" w:rsidR="002E1E18" w:rsidRPr="00C97908" w:rsidRDefault="002E1E18" w:rsidP="008B344E">
            <w:pPr>
              <w:rPr>
                <w:sz w:val="16"/>
                <w:szCs w:val="16"/>
                <w:lang w:val="en-US"/>
              </w:rPr>
            </w:pPr>
            <w:r w:rsidRPr="00C97908">
              <w:rPr>
                <w:sz w:val="16"/>
                <w:szCs w:val="16"/>
                <w:lang w:val="en-US"/>
              </w:rPr>
              <w:t>White spirit rafinat tip A S 44</w:t>
            </w:r>
          </w:p>
        </w:tc>
        <w:tc>
          <w:tcPr>
            <w:tcW w:w="1021" w:type="dxa"/>
            <w:gridSpan w:val="3"/>
            <w:tcBorders>
              <w:top w:val="nil"/>
              <w:bottom w:val="single" w:sz="2" w:space="0" w:color="auto"/>
            </w:tcBorders>
            <w:vAlign w:val="center"/>
          </w:tcPr>
          <w:p w14:paraId="2617F2C7" w14:textId="77777777" w:rsidR="002E1E18" w:rsidRPr="00C97908" w:rsidRDefault="002E1E18" w:rsidP="008B344E">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14:paraId="7FC97D67"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14:paraId="6FDCD2B3" w14:textId="77777777" w:rsidR="002E1E18" w:rsidRPr="00C97908" w:rsidRDefault="002E1E18" w:rsidP="008B344E">
            <w:pPr>
              <w:jc w:val="center"/>
              <w:rPr>
                <w:sz w:val="16"/>
                <w:szCs w:val="16"/>
                <w:lang w:val="en-US"/>
              </w:rPr>
            </w:pPr>
            <w:r w:rsidRPr="00C97908">
              <w:rPr>
                <w:sz w:val="16"/>
                <w:szCs w:val="16"/>
                <w:lang w:val="en-US"/>
              </w:rPr>
              <w:t>13,20</w:t>
            </w:r>
          </w:p>
        </w:tc>
      </w:tr>
      <w:tr w:rsidR="002E1E18" w:rsidRPr="00B40365" w14:paraId="2565FE8C"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0E576D"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093CCE90" w14:textId="77777777" w:rsidR="002E1E18" w:rsidRPr="00B40365" w:rsidRDefault="002E1E18" w:rsidP="008B344E">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7CCD153E" w14:textId="77777777" w:rsidR="002E1E18" w:rsidRPr="00C97908" w:rsidRDefault="002E1E18" w:rsidP="008B344E">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62B4EECC"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239EAF0"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0,0002</w:t>
            </w:r>
          </w:p>
        </w:tc>
        <w:tc>
          <w:tcPr>
            <w:tcW w:w="1559" w:type="dxa"/>
            <w:gridSpan w:val="2"/>
            <w:tcBorders>
              <w:top w:val="nil"/>
              <w:bottom w:val="single" w:sz="2" w:space="0" w:color="auto"/>
              <w:right w:val="single" w:sz="4" w:space="0" w:color="auto"/>
            </w:tcBorders>
            <w:vAlign w:val="center"/>
          </w:tcPr>
          <w:p w14:paraId="12F6E96F" w14:textId="77777777" w:rsidR="002E1E18" w:rsidRPr="00C97908" w:rsidRDefault="002E1E18" w:rsidP="008B344E">
            <w:pPr>
              <w:jc w:val="center"/>
              <w:rPr>
                <w:sz w:val="16"/>
                <w:szCs w:val="16"/>
                <w:lang w:val="en-US"/>
              </w:rPr>
            </w:pPr>
            <w:r w:rsidRPr="00C97908">
              <w:rPr>
                <w:sz w:val="16"/>
                <w:szCs w:val="16"/>
                <w:lang w:val="en-US"/>
              </w:rPr>
              <w:t>0,009</w:t>
            </w:r>
          </w:p>
        </w:tc>
      </w:tr>
      <w:tr w:rsidR="002E1E18" w:rsidRPr="00B40365" w14:paraId="4842C961"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E315AD"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26C37F5E" w14:textId="77777777" w:rsidR="002E1E18" w:rsidRPr="00B40365" w:rsidRDefault="002E1E18" w:rsidP="008B344E">
            <w:pPr>
              <w:jc w:val="center"/>
              <w:rPr>
                <w:sz w:val="16"/>
                <w:szCs w:val="16"/>
                <w:lang w:val="en-US"/>
              </w:rPr>
            </w:pPr>
            <w:r w:rsidRPr="00B40365">
              <w:rPr>
                <w:sz w:val="16"/>
                <w:szCs w:val="16"/>
                <w:lang w:val="en-US"/>
              </w:rPr>
              <w:t>2952270004029</w:t>
            </w:r>
          </w:p>
        </w:tc>
        <w:tc>
          <w:tcPr>
            <w:tcW w:w="4366" w:type="dxa"/>
            <w:gridSpan w:val="4"/>
            <w:tcBorders>
              <w:top w:val="nil"/>
              <w:bottom w:val="single" w:sz="2" w:space="0" w:color="auto"/>
            </w:tcBorders>
            <w:vAlign w:val="center"/>
          </w:tcPr>
          <w:p w14:paraId="34F9F3BE" w14:textId="77777777" w:rsidR="002E1E18" w:rsidRPr="00C97908" w:rsidRDefault="002E1E18" w:rsidP="008B344E">
            <w:pPr>
              <w:rPr>
                <w:sz w:val="16"/>
                <w:szCs w:val="16"/>
                <w:lang w:val="en-US"/>
              </w:rPr>
            </w:pPr>
            <w:r w:rsidRPr="00C97908">
              <w:rPr>
                <w:sz w:val="16"/>
                <w:szCs w:val="16"/>
                <w:lang w:val="en-US"/>
              </w:rPr>
              <w:t>Topitor bitum de 500 l</w:t>
            </w:r>
          </w:p>
        </w:tc>
        <w:tc>
          <w:tcPr>
            <w:tcW w:w="1021" w:type="dxa"/>
            <w:gridSpan w:val="3"/>
            <w:tcBorders>
              <w:top w:val="nil"/>
              <w:bottom w:val="single" w:sz="2" w:space="0" w:color="auto"/>
            </w:tcBorders>
            <w:vAlign w:val="center"/>
          </w:tcPr>
          <w:p w14:paraId="74089B82"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942C21E"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14:paraId="611D9DFC" w14:textId="77777777" w:rsidR="002E1E18" w:rsidRPr="00C97908" w:rsidRDefault="002E1E18" w:rsidP="008B344E">
            <w:pPr>
              <w:jc w:val="center"/>
              <w:rPr>
                <w:sz w:val="16"/>
                <w:szCs w:val="16"/>
                <w:lang w:val="en-US"/>
              </w:rPr>
            </w:pPr>
            <w:r w:rsidRPr="00C97908">
              <w:rPr>
                <w:sz w:val="16"/>
                <w:szCs w:val="16"/>
                <w:lang w:val="en-US"/>
              </w:rPr>
              <w:t>0,044</w:t>
            </w:r>
          </w:p>
        </w:tc>
      </w:tr>
      <w:tr w:rsidR="002E1E18" w:rsidRPr="009B70F2" w14:paraId="14CDDCBF"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534593E" w14:textId="77777777" w:rsidR="002E1E18" w:rsidRPr="005E2CA0" w:rsidRDefault="002E1E18" w:rsidP="008B344E">
            <w:pPr>
              <w:jc w:val="center"/>
              <w:rPr>
                <w:b/>
                <w:bCs/>
                <w:sz w:val="22"/>
                <w:szCs w:val="22"/>
                <w:lang w:val="en-US"/>
              </w:rPr>
            </w:pPr>
            <w:r w:rsidRPr="005E2CA0">
              <w:rPr>
                <w:b/>
                <w:bCs/>
                <w:sz w:val="22"/>
                <w:szCs w:val="22"/>
                <w:lang w:val="en-US"/>
              </w:rPr>
              <w:t>134</w:t>
            </w:r>
          </w:p>
        </w:tc>
        <w:tc>
          <w:tcPr>
            <w:tcW w:w="1402" w:type="dxa"/>
            <w:gridSpan w:val="3"/>
            <w:tcBorders>
              <w:top w:val="single" w:sz="4" w:space="0" w:color="auto"/>
              <w:bottom w:val="single" w:sz="4" w:space="0" w:color="auto"/>
            </w:tcBorders>
            <w:vAlign w:val="center"/>
          </w:tcPr>
          <w:p w14:paraId="0450728C" w14:textId="77777777" w:rsidR="002E1E18" w:rsidRPr="005E2CA0" w:rsidRDefault="002E1E18" w:rsidP="008B344E">
            <w:pPr>
              <w:jc w:val="center"/>
              <w:rPr>
                <w:b/>
                <w:bCs/>
                <w:sz w:val="22"/>
                <w:szCs w:val="22"/>
                <w:lang w:val="en-US"/>
              </w:rPr>
            </w:pPr>
            <w:r w:rsidRPr="005E2CA0">
              <w:rPr>
                <w:b/>
                <w:bCs/>
                <w:sz w:val="22"/>
                <w:szCs w:val="22"/>
                <w:lang w:val="en-US"/>
              </w:rPr>
              <w:t>CE13A</w:t>
            </w:r>
          </w:p>
        </w:tc>
        <w:tc>
          <w:tcPr>
            <w:tcW w:w="4366" w:type="dxa"/>
            <w:gridSpan w:val="5"/>
            <w:tcBorders>
              <w:top w:val="single" w:sz="4" w:space="0" w:color="auto"/>
              <w:bottom w:val="single" w:sz="4" w:space="0" w:color="auto"/>
            </w:tcBorders>
          </w:tcPr>
          <w:p w14:paraId="1D47223A" w14:textId="77777777" w:rsidR="002E1E18" w:rsidRPr="005E2CA0" w:rsidRDefault="002E1E18" w:rsidP="008B344E">
            <w:pPr>
              <w:rPr>
                <w:b/>
                <w:bCs/>
                <w:sz w:val="2"/>
                <w:szCs w:val="2"/>
                <w:lang w:val="en-US"/>
              </w:rPr>
            </w:pPr>
            <w:r w:rsidRPr="005E2CA0">
              <w:rPr>
                <w:b/>
                <w:bCs/>
                <w:sz w:val="22"/>
                <w:szCs w:val="22"/>
                <w:lang w:val="en-US"/>
              </w:rPr>
              <w:t>Invelitori la acoperisuri cu membrane bituminoase modificate lipite cu flacara in sistem monostrat pe suprafata orizontale montate pe suport continuu</w:t>
            </w:r>
          </w:p>
          <w:p w14:paraId="4CF8DBD8" w14:textId="77777777" w:rsidR="002E1E18" w:rsidRPr="009B70F2" w:rsidRDefault="002E1E18" w:rsidP="008B344E">
            <w:pPr>
              <w:rPr>
                <w:sz w:val="16"/>
                <w:szCs w:val="16"/>
                <w:lang w:val="en-US"/>
              </w:rPr>
            </w:pPr>
            <w:r w:rsidRPr="009B70F2">
              <w:rPr>
                <w:sz w:val="16"/>
                <w:szCs w:val="16"/>
                <w:lang w:val="en-US"/>
              </w:rPr>
              <w:t>Material marunt=1,0500</w:t>
            </w:r>
          </w:p>
          <w:p w14:paraId="0216BFF8"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3DCF400C" w14:textId="77777777" w:rsidR="002E1E18" w:rsidRPr="005E2CA0" w:rsidRDefault="002E1E18" w:rsidP="008B344E">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2D8D39E"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633B3B46" w14:textId="77777777" w:rsidR="002E1E18" w:rsidRPr="005E2CA0" w:rsidRDefault="002E1E18" w:rsidP="008B344E">
            <w:pPr>
              <w:jc w:val="center"/>
              <w:rPr>
                <w:b/>
                <w:bCs/>
                <w:sz w:val="22"/>
                <w:szCs w:val="22"/>
                <w:lang w:val="en-US"/>
              </w:rPr>
            </w:pPr>
            <w:r w:rsidRPr="005E2CA0">
              <w:rPr>
                <w:b/>
                <w:bCs/>
                <w:sz w:val="22"/>
                <w:szCs w:val="22"/>
                <w:lang w:val="en-US"/>
              </w:rPr>
              <w:t>44,00</w:t>
            </w:r>
          </w:p>
          <w:p w14:paraId="725DD554" w14:textId="77777777" w:rsidR="002E1E18" w:rsidRPr="009B70F2" w:rsidRDefault="002E1E18" w:rsidP="008B344E">
            <w:pPr>
              <w:jc w:val="center"/>
              <w:rPr>
                <w:sz w:val="2"/>
                <w:szCs w:val="2"/>
                <w:lang w:val="en-US"/>
              </w:rPr>
            </w:pPr>
          </w:p>
        </w:tc>
      </w:tr>
      <w:tr w:rsidR="002E1E18" w:rsidRPr="00B40365" w14:paraId="5F50DB56"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9A4E26"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12B4DB94" w14:textId="77777777" w:rsidR="002E1E18" w:rsidRPr="00B40365" w:rsidRDefault="002E1E18" w:rsidP="008B344E">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14:paraId="3F587317" w14:textId="77777777" w:rsidR="002E1E18" w:rsidRPr="00C97908" w:rsidRDefault="002E1E18" w:rsidP="008B344E">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14:paraId="3F440748"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FD82B66"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14:paraId="1305C485" w14:textId="77777777" w:rsidR="002E1E18" w:rsidRPr="00C97908" w:rsidRDefault="002E1E18" w:rsidP="008B344E">
            <w:pPr>
              <w:jc w:val="center"/>
              <w:rPr>
                <w:sz w:val="16"/>
                <w:szCs w:val="16"/>
                <w:lang w:val="en-US"/>
              </w:rPr>
            </w:pPr>
            <w:r w:rsidRPr="00C97908">
              <w:rPr>
                <w:sz w:val="16"/>
                <w:szCs w:val="16"/>
                <w:lang w:val="en-US"/>
              </w:rPr>
              <w:t>13,20</w:t>
            </w:r>
          </w:p>
        </w:tc>
      </w:tr>
      <w:tr w:rsidR="002E1E18" w:rsidRPr="00B40365" w14:paraId="3893585E"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FB54D9"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33F2E42C" w14:textId="77777777" w:rsidR="002E1E18" w:rsidRPr="00B40365" w:rsidRDefault="002E1E18" w:rsidP="008B344E">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8282F93" w14:textId="77777777" w:rsidR="002E1E18" w:rsidRPr="00C97908" w:rsidRDefault="002E1E18" w:rsidP="008B344E">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8B5C7BD"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0BC4D04"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14:paraId="12E36481" w14:textId="77777777" w:rsidR="002E1E18" w:rsidRPr="00C97908" w:rsidRDefault="002E1E18" w:rsidP="008B344E">
            <w:pPr>
              <w:jc w:val="center"/>
              <w:rPr>
                <w:sz w:val="16"/>
                <w:szCs w:val="16"/>
                <w:lang w:val="en-US"/>
              </w:rPr>
            </w:pPr>
            <w:r w:rsidRPr="00C97908">
              <w:rPr>
                <w:sz w:val="16"/>
                <w:szCs w:val="16"/>
                <w:lang w:val="en-US"/>
              </w:rPr>
              <w:t>7,92</w:t>
            </w:r>
          </w:p>
        </w:tc>
      </w:tr>
      <w:tr w:rsidR="002E1E18" w:rsidRPr="00B40365" w14:paraId="07C6CC9F"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B1EE23"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50095BFA" w14:textId="77777777" w:rsidR="002E1E18" w:rsidRPr="00B40365" w:rsidRDefault="002E1E18" w:rsidP="008B344E">
            <w:pPr>
              <w:jc w:val="center"/>
              <w:rPr>
                <w:sz w:val="16"/>
                <w:szCs w:val="16"/>
                <w:lang w:val="en-US"/>
              </w:rPr>
            </w:pPr>
            <w:r w:rsidRPr="00B40365">
              <w:rPr>
                <w:sz w:val="16"/>
                <w:szCs w:val="16"/>
                <w:lang w:val="en-US"/>
              </w:rPr>
              <w:t>2682132600470</w:t>
            </w:r>
          </w:p>
        </w:tc>
        <w:tc>
          <w:tcPr>
            <w:tcW w:w="4366" w:type="dxa"/>
            <w:gridSpan w:val="4"/>
            <w:tcBorders>
              <w:top w:val="nil"/>
              <w:bottom w:val="single" w:sz="2" w:space="0" w:color="auto"/>
            </w:tcBorders>
            <w:vAlign w:val="center"/>
          </w:tcPr>
          <w:p w14:paraId="121A668E" w14:textId="77777777" w:rsidR="002E1E18" w:rsidRPr="00C97908" w:rsidRDefault="002E1E18" w:rsidP="008B344E">
            <w:pPr>
              <w:rPr>
                <w:sz w:val="16"/>
                <w:szCs w:val="16"/>
                <w:lang w:val="en-US"/>
              </w:rPr>
            </w:pPr>
            <w:r w:rsidRPr="00C97908">
              <w:rPr>
                <w:sz w:val="16"/>
                <w:szCs w:val="16"/>
                <w:lang w:val="en-US"/>
              </w:rPr>
              <w:t xml:space="preserve">Membrane bituminoase strat superior </w:t>
            </w:r>
          </w:p>
        </w:tc>
        <w:tc>
          <w:tcPr>
            <w:tcW w:w="1021" w:type="dxa"/>
            <w:gridSpan w:val="3"/>
            <w:tcBorders>
              <w:top w:val="nil"/>
              <w:bottom w:val="single" w:sz="2" w:space="0" w:color="auto"/>
            </w:tcBorders>
            <w:vAlign w:val="center"/>
          </w:tcPr>
          <w:p w14:paraId="19DD1C2C" w14:textId="77777777" w:rsidR="002E1E18" w:rsidRPr="00C97908" w:rsidRDefault="002E1E18" w:rsidP="008B344E">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528E7B81"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1,1500</w:t>
            </w:r>
          </w:p>
        </w:tc>
        <w:tc>
          <w:tcPr>
            <w:tcW w:w="1559" w:type="dxa"/>
            <w:gridSpan w:val="2"/>
            <w:tcBorders>
              <w:top w:val="nil"/>
              <w:bottom w:val="single" w:sz="2" w:space="0" w:color="auto"/>
            </w:tcBorders>
            <w:vAlign w:val="center"/>
          </w:tcPr>
          <w:p w14:paraId="3F24F48E" w14:textId="77777777" w:rsidR="002E1E18" w:rsidRPr="00C97908" w:rsidRDefault="002E1E18" w:rsidP="008B344E">
            <w:pPr>
              <w:jc w:val="center"/>
              <w:rPr>
                <w:sz w:val="16"/>
                <w:szCs w:val="16"/>
                <w:lang w:val="en-US"/>
              </w:rPr>
            </w:pPr>
            <w:r w:rsidRPr="00C97908">
              <w:rPr>
                <w:sz w:val="16"/>
                <w:szCs w:val="16"/>
                <w:lang w:val="en-US"/>
              </w:rPr>
              <w:t>53,13</w:t>
            </w:r>
          </w:p>
        </w:tc>
      </w:tr>
      <w:tr w:rsidR="002E1E18" w:rsidRPr="00B40365" w14:paraId="2F79029D"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A4ABDA"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7861BDF5" w14:textId="77777777" w:rsidR="002E1E18" w:rsidRPr="00B40365" w:rsidRDefault="002E1E18" w:rsidP="008B344E">
            <w:pPr>
              <w:jc w:val="center"/>
              <w:rPr>
                <w:sz w:val="16"/>
                <w:szCs w:val="16"/>
                <w:lang w:val="en-US"/>
              </w:rPr>
            </w:pPr>
            <w:r w:rsidRPr="00B40365">
              <w:rPr>
                <w:sz w:val="16"/>
                <w:szCs w:val="16"/>
                <w:lang w:val="en-US"/>
              </w:rPr>
              <w:t>2320216201058</w:t>
            </w:r>
          </w:p>
        </w:tc>
        <w:tc>
          <w:tcPr>
            <w:tcW w:w="4366" w:type="dxa"/>
            <w:gridSpan w:val="4"/>
            <w:tcBorders>
              <w:top w:val="nil"/>
              <w:bottom w:val="single" w:sz="2" w:space="0" w:color="auto"/>
            </w:tcBorders>
            <w:vAlign w:val="center"/>
          </w:tcPr>
          <w:p w14:paraId="58C15245" w14:textId="77777777" w:rsidR="002E1E18" w:rsidRPr="00C97908" w:rsidRDefault="002E1E18" w:rsidP="008B344E">
            <w:pPr>
              <w:rPr>
                <w:sz w:val="16"/>
                <w:szCs w:val="16"/>
                <w:lang w:val="en-US"/>
              </w:rPr>
            </w:pPr>
            <w:r w:rsidRPr="00C97908">
              <w:rPr>
                <w:sz w:val="16"/>
                <w:szCs w:val="16"/>
                <w:lang w:val="en-US"/>
              </w:rPr>
              <w:t>Gaz butan (butelii)</w:t>
            </w:r>
          </w:p>
        </w:tc>
        <w:tc>
          <w:tcPr>
            <w:tcW w:w="1021" w:type="dxa"/>
            <w:gridSpan w:val="3"/>
            <w:tcBorders>
              <w:top w:val="nil"/>
              <w:bottom w:val="single" w:sz="2" w:space="0" w:color="auto"/>
            </w:tcBorders>
            <w:vAlign w:val="center"/>
          </w:tcPr>
          <w:p w14:paraId="0B7DFB0F" w14:textId="77777777" w:rsidR="002E1E18" w:rsidRPr="00C97908" w:rsidRDefault="002E1E18" w:rsidP="008B34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B1527B1"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14:paraId="75A0A8CF" w14:textId="77777777" w:rsidR="002E1E18" w:rsidRPr="00C97908" w:rsidRDefault="002E1E18" w:rsidP="008B344E">
            <w:pPr>
              <w:jc w:val="center"/>
              <w:rPr>
                <w:sz w:val="16"/>
                <w:szCs w:val="16"/>
                <w:lang w:val="en-US"/>
              </w:rPr>
            </w:pPr>
            <w:r w:rsidRPr="00C97908">
              <w:rPr>
                <w:sz w:val="16"/>
                <w:szCs w:val="16"/>
                <w:lang w:val="en-US"/>
              </w:rPr>
              <w:t>13,86</w:t>
            </w:r>
          </w:p>
        </w:tc>
      </w:tr>
      <w:tr w:rsidR="002E1E18" w:rsidRPr="00B40365" w14:paraId="1210DB4A"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660CC9"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76056D5B" w14:textId="77777777" w:rsidR="002E1E18" w:rsidRPr="00B40365" w:rsidRDefault="002E1E18" w:rsidP="008B344E">
            <w:pPr>
              <w:jc w:val="center"/>
              <w:rPr>
                <w:sz w:val="16"/>
                <w:szCs w:val="16"/>
                <w:lang w:val="en-US"/>
              </w:rPr>
            </w:pPr>
            <w:r w:rsidRPr="00B40365">
              <w:rPr>
                <w:sz w:val="16"/>
                <w:szCs w:val="16"/>
                <w:lang w:val="en-US"/>
              </w:rPr>
              <w:t>2921140007681</w:t>
            </w:r>
          </w:p>
        </w:tc>
        <w:tc>
          <w:tcPr>
            <w:tcW w:w="4366" w:type="dxa"/>
            <w:gridSpan w:val="4"/>
            <w:tcBorders>
              <w:top w:val="nil"/>
              <w:bottom w:val="single" w:sz="2" w:space="0" w:color="auto"/>
            </w:tcBorders>
            <w:vAlign w:val="center"/>
          </w:tcPr>
          <w:p w14:paraId="4941434E" w14:textId="77777777" w:rsidR="002E1E18" w:rsidRPr="00C97908" w:rsidRDefault="002E1E18" w:rsidP="008B344E">
            <w:pPr>
              <w:rPr>
                <w:sz w:val="16"/>
                <w:szCs w:val="16"/>
                <w:lang w:val="en-US"/>
              </w:rPr>
            </w:pPr>
            <w:r w:rsidRPr="00C97908">
              <w:rPr>
                <w:sz w:val="16"/>
                <w:szCs w:val="16"/>
                <w:lang w:val="en-US"/>
              </w:rPr>
              <w:t>Arzator cu flacara</w:t>
            </w:r>
          </w:p>
        </w:tc>
        <w:tc>
          <w:tcPr>
            <w:tcW w:w="1021" w:type="dxa"/>
            <w:gridSpan w:val="3"/>
            <w:tcBorders>
              <w:top w:val="nil"/>
              <w:bottom w:val="single" w:sz="2" w:space="0" w:color="auto"/>
            </w:tcBorders>
            <w:vAlign w:val="center"/>
          </w:tcPr>
          <w:p w14:paraId="67BFDBEE"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6651612"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right w:val="single" w:sz="4" w:space="0" w:color="auto"/>
            </w:tcBorders>
            <w:vAlign w:val="center"/>
          </w:tcPr>
          <w:p w14:paraId="2F0C9DDC" w14:textId="77777777" w:rsidR="002E1E18" w:rsidRPr="00C97908" w:rsidRDefault="002E1E18" w:rsidP="008B344E">
            <w:pPr>
              <w:jc w:val="center"/>
              <w:rPr>
                <w:sz w:val="16"/>
                <w:szCs w:val="16"/>
                <w:lang w:val="en-US"/>
              </w:rPr>
            </w:pPr>
            <w:r w:rsidRPr="00C97908">
              <w:rPr>
                <w:sz w:val="16"/>
                <w:szCs w:val="16"/>
                <w:lang w:val="en-US"/>
              </w:rPr>
              <w:t>4,40</w:t>
            </w:r>
          </w:p>
        </w:tc>
      </w:tr>
      <w:tr w:rsidR="002E1E18" w:rsidRPr="00B40365" w14:paraId="1AD75023"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B95B9C"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00FC2C38" w14:textId="77777777" w:rsidR="002E1E18" w:rsidRPr="00B40365" w:rsidRDefault="002E1E18" w:rsidP="008B344E">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65390AD3" w14:textId="77777777" w:rsidR="002E1E18" w:rsidRPr="00C97908" w:rsidRDefault="002E1E18" w:rsidP="008B344E">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5861407B"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5F38F58"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14:paraId="0BCEE296" w14:textId="77777777" w:rsidR="002E1E18" w:rsidRPr="00C97908" w:rsidRDefault="002E1E18" w:rsidP="008B344E">
            <w:pPr>
              <w:jc w:val="center"/>
              <w:rPr>
                <w:sz w:val="16"/>
                <w:szCs w:val="16"/>
                <w:lang w:val="en-US"/>
              </w:rPr>
            </w:pPr>
            <w:r w:rsidRPr="00C97908">
              <w:rPr>
                <w:sz w:val="16"/>
                <w:szCs w:val="16"/>
                <w:lang w:val="en-US"/>
              </w:rPr>
              <w:t>1,76</w:t>
            </w:r>
          </w:p>
        </w:tc>
      </w:tr>
      <w:tr w:rsidR="002E1E18" w:rsidRPr="009B70F2" w14:paraId="6C5D1D39"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12A18AB" w14:textId="77777777" w:rsidR="002E1E18" w:rsidRPr="005E2CA0" w:rsidRDefault="002E1E18" w:rsidP="008B344E">
            <w:pPr>
              <w:jc w:val="center"/>
              <w:rPr>
                <w:b/>
                <w:bCs/>
                <w:sz w:val="22"/>
                <w:szCs w:val="22"/>
                <w:lang w:val="en-US"/>
              </w:rPr>
            </w:pPr>
            <w:r w:rsidRPr="005E2CA0">
              <w:rPr>
                <w:b/>
                <w:bCs/>
                <w:sz w:val="22"/>
                <w:szCs w:val="22"/>
                <w:lang w:val="en-US"/>
              </w:rPr>
              <w:t>135</w:t>
            </w:r>
          </w:p>
        </w:tc>
        <w:tc>
          <w:tcPr>
            <w:tcW w:w="1402" w:type="dxa"/>
            <w:gridSpan w:val="3"/>
            <w:tcBorders>
              <w:top w:val="single" w:sz="4" w:space="0" w:color="auto"/>
              <w:bottom w:val="single" w:sz="4" w:space="0" w:color="auto"/>
            </w:tcBorders>
            <w:vAlign w:val="center"/>
          </w:tcPr>
          <w:p w14:paraId="57013CAC" w14:textId="77777777" w:rsidR="002E1E18" w:rsidRPr="005E2CA0" w:rsidRDefault="002E1E18" w:rsidP="008B344E">
            <w:pPr>
              <w:jc w:val="center"/>
              <w:rPr>
                <w:b/>
                <w:bCs/>
                <w:sz w:val="22"/>
                <w:szCs w:val="22"/>
                <w:lang w:val="en-US"/>
              </w:rPr>
            </w:pPr>
            <w:r w:rsidRPr="005E2CA0">
              <w:rPr>
                <w:b/>
                <w:bCs/>
                <w:sz w:val="22"/>
                <w:szCs w:val="22"/>
                <w:lang w:val="en-US"/>
              </w:rPr>
              <w:t>CK26A</w:t>
            </w:r>
          </w:p>
        </w:tc>
        <w:tc>
          <w:tcPr>
            <w:tcW w:w="4366" w:type="dxa"/>
            <w:gridSpan w:val="5"/>
            <w:tcBorders>
              <w:top w:val="single" w:sz="4" w:space="0" w:color="auto"/>
              <w:bottom w:val="single" w:sz="4" w:space="0" w:color="auto"/>
            </w:tcBorders>
          </w:tcPr>
          <w:p w14:paraId="6581898B" w14:textId="77777777" w:rsidR="002E1E18" w:rsidRPr="005E2CA0" w:rsidRDefault="002E1E18" w:rsidP="008B344E">
            <w:pPr>
              <w:rPr>
                <w:b/>
                <w:bCs/>
                <w:sz w:val="2"/>
                <w:szCs w:val="2"/>
                <w:lang w:val="en-US"/>
              </w:rPr>
            </w:pPr>
            <w:r w:rsidRPr="005E2CA0">
              <w:rPr>
                <w:b/>
                <w:bCs/>
                <w:sz w:val="22"/>
                <w:szCs w:val="22"/>
                <w:lang w:val="en-US"/>
              </w:rPr>
              <w:t>Banda din otel zincat 19x0,9mm TM5/10 perforata, fixata cu Diblu de montare rapida 6x80 mm</w:t>
            </w:r>
          </w:p>
          <w:p w14:paraId="35868B63" w14:textId="77777777" w:rsidR="002E1E18" w:rsidRPr="009B70F2" w:rsidRDefault="002E1E18" w:rsidP="008B344E">
            <w:pPr>
              <w:rPr>
                <w:sz w:val="16"/>
                <w:szCs w:val="16"/>
                <w:lang w:val="en-US"/>
              </w:rPr>
            </w:pPr>
            <w:r w:rsidRPr="009B70F2">
              <w:rPr>
                <w:sz w:val="16"/>
                <w:szCs w:val="16"/>
                <w:lang w:val="en-US"/>
              </w:rPr>
              <w:t>Materiale marunte (dopuri)=1,0200</w:t>
            </w:r>
          </w:p>
          <w:p w14:paraId="059E3268"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2100604D" w14:textId="77777777" w:rsidR="002E1E18" w:rsidRPr="005E2CA0" w:rsidRDefault="002E1E18" w:rsidP="008B344E">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267B3D5F"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60EE1F5B" w14:textId="77777777" w:rsidR="002E1E18" w:rsidRPr="005E2CA0" w:rsidRDefault="002E1E18" w:rsidP="008B344E">
            <w:pPr>
              <w:jc w:val="center"/>
              <w:rPr>
                <w:b/>
                <w:bCs/>
                <w:sz w:val="22"/>
                <w:szCs w:val="22"/>
                <w:lang w:val="en-US"/>
              </w:rPr>
            </w:pPr>
            <w:r w:rsidRPr="005E2CA0">
              <w:rPr>
                <w:b/>
                <w:bCs/>
                <w:sz w:val="22"/>
                <w:szCs w:val="22"/>
                <w:lang w:val="en-US"/>
              </w:rPr>
              <w:t>32,50</w:t>
            </w:r>
          </w:p>
          <w:p w14:paraId="2A35C897" w14:textId="77777777" w:rsidR="002E1E18" w:rsidRPr="009B70F2" w:rsidRDefault="002E1E18" w:rsidP="008B344E">
            <w:pPr>
              <w:jc w:val="center"/>
              <w:rPr>
                <w:sz w:val="2"/>
                <w:szCs w:val="2"/>
                <w:lang w:val="en-US"/>
              </w:rPr>
            </w:pPr>
          </w:p>
        </w:tc>
      </w:tr>
      <w:tr w:rsidR="002E1E18" w:rsidRPr="00B40365" w14:paraId="373CA745"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3701C7"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184C02B1" w14:textId="77777777" w:rsidR="002E1E18" w:rsidRPr="00B40365" w:rsidRDefault="002E1E18" w:rsidP="008B344E">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370FFA25" w14:textId="77777777" w:rsidR="002E1E18" w:rsidRPr="00C97908" w:rsidRDefault="002E1E18" w:rsidP="008B344E">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7AFC3FF8"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A2F07D4"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0,2800</w:t>
            </w:r>
          </w:p>
        </w:tc>
        <w:tc>
          <w:tcPr>
            <w:tcW w:w="1559" w:type="dxa"/>
            <w:gridSpan w:val="2"/>
            <w:tcBorders>
              <w:top w:val="nil"/>
              <w:bottom w:val="single" w:sz="2" w:space="0" w:color="auto"/>
            </w:tcBorders>
            <w:vAlign w:val="center"/>
          </w:tcPr>
          <w:p w14:paraId="394C17DF" w14:textId="77777777" w:rsidR="002E1E18" w:rsidRPr="00C97908" w:rsidRDefault="002E1E18" w:rsidP="008B344E">
            <w:pPr>
              <w:jc w:val="center"/>
              <w:rPr>
                <w:sz w:val="16"/>
                <w:szCs w:val="16"/>
                <w:lang w:val="en-US"/>
              </w:rPr>
            </w:pPr>
            <w:r w:rsidRPr="00C97908">
              <w:rPr>
                <w:sz w:val="16"/>
                <w:szCs w:val="16"/>
                <w:lang w:val="en-US"/>
              </w:rPr>
              <w:t>9,10</w:t>
            </w:r>
          </w:p>
        </w:tc>
      </w:tr>
      <w:tr w:rsidR="002E1E18" w:rsidRPr="00B40365" w14:paraId="754D6FAC"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E9D311"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2152F437" w14:textId="77777777" w:rsidR="002E1E18" w:rsidRPr="00B40365" w:rsidRDefault="002E1E18" w:rsidP="008B344E">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66FAEF0" w14:textId="77777777" w:rsidR="002E1E18" w:rsidRPr="00C97908" w:rsidRDefault="002E1E18" w:rsidP="008B344E">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596CF35"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597E991"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14:paraId="2FE813D4" w14:textId="77777777" w:rsidR="002E1E18" w:rsidRPr="00C97908" w:rsidRDefault="002E1E18" w:rsidP="008B344E">
            <w:pPr>
              <w:jc w:val="center"/>
              <w:rPr>
                <w:sz w:val="16"/>
                <w:szCs w:val="16"/>
                <w:lang w:val="en-US"/>
              </w:rPr>
            </w:pPr>
            <w:r w:rsidRPr="00C97908">
              <w:rPr>
                <w:sz w:val="16"/>
                <w:szCs w:val="16"/>
                <w:lang w:val="en-US"/>
              </w:rPr>
              <w:t>2,60</w:t>
            </w:r>
          </w:p>
        </w:tc>
      </w:tr>
      <w:tr w:rsidR="002E1E18" w:rsidRPr="00B40365" w14:paraId="1B109BB5"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C21A83"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F7FE556" w14:textId="77777777" w:rsidR="002E1E18" w:rsidRPr="00B40365" w:rsidRDefault="002E1E18" w:rsidP="008B344E">
            <w:pPr>
              <w:jc w:val="center"/>
              <w:rPr>
                <w:sz w:val="16"/>
                <w:szCs w:val="16"/>
                <w:lang w:val="en-US"/>
              </w:rPr>
            </w:pPr>
            <w:r w:rsidRPr="00B40365">
              <w:rPr>
                <w:sz w:val="16"/>
                <w:szCs w:val="16"/>
                <w:lang w:val="en-US"/>
              </w:rPr>
              <w:t>2521106718492</w:t>
            </w:r>
          </w:p>
        </w:tc>
        <w:tc>
          <w:tcPr>
            <w:tcW w:w="4366" w:type="dxa"/>
            <w:gridSpan w:val="4"/>
            <w:tcBorders>
              <w:top w:val="nil"/>
              <w:bottom w:val="single" w:sz="2" w:space="0" w:color="auto"/>
            </w:tcBorders>
            <w:vAlign w:val="center"/>
          </w:tcPr>
          <w:p w14:paraId="788DF499" w14:textId="77777777" w:rsidR="002E1E18" w:rsidRPr="00C97908" w:rsidRDefault="002E1E18" w:rsidP="008B344E">
            <w:pPr>
              <w:rPr>
                <w:sz w:val="16"/>
                <w:szCs w:val="16"/>
                <w:lang w:val="en-US"/>
              </w:rPr>
            </w:pPr>
            <w:r w:rsidRPr="00C97908">
              <w:rPr>
                <w:sz w:val="16"/>
                <w:szCs w:val="16"/>
                <w:lang w:val="en-US"/>
              </w:rPr>
              <w:t>Banda din otel zincat 19x0,9mm TM5/10 perforata</w:t>
            </w:r>
          </w:p>
        </w:tc>
        <w:tc>
          <w:tcPr>
            <w:tcW w:w="1021" w:type="dxa"/>
            <w:gridSpan w:val="3"/>
            <w:tcBorders>
              <w:top w:val="nil"/>
              <w:bottom w:val="single" w:sz="2" w:space="0" w:color="auto"/>
            </w:tcBorders>
            <w:vAlign w:val="center"/>
          </w:tcPr>
          <w:p w14:paraId="78ED820C" w14:textId="77777777" w:rsidR="002E1E18" w:rsidRPr="00C97908" w:rsidRDefault="002E1E18" w:rsidP="008B344E">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4AA2F8ED"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9346B98" w14:textId="77777777" w:rsidR="002E1E18" w:rsidRPr="00C97908" w:rsidRDefault="002E1E18" w:rsidP="008B344E">
            <w:pPr>
              <w:jc w:val="center"/>
              <w:rPr>
                <w:sz w:val="16"/>
                <w:szCs w:val="16"/>
                <w:lang w:val="en-US"/>
              </w:rPr>
            </w:pPr>
            <w:r w:rsidRPr="00C97908">
              <w:rPr>
                <w:sz w:val="16"/>
                <w:szCs w:val="16"/>
                <w:lang w:val="en-US"/>
              </w:rPr>
              <w:t>33,15</w:t>
            </w:r>
          </w:p>
        </w:tc>
      </w:tr>
      <w:tr w:rsidR="002E1E18" w:rsidRPr="00B40365" w14:paraId="49E79043"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324166"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0E03CD4F" w14:textId="77777777" w:rsidR="002E1E18" w:rsidRPr="00B40365" w:rsidRDefault="002E1E18" w:rsidP="008B344E">
            <w:pPr>
              <w:jc w:val="center"/>
              <w:rPr>
                <w:sz w:val="16"/>
                <w:szCs w:val="16"/>
                <w:lang w:val="en-US"/>
              </w:rPr>
            </w:pPr>
            <w:r w:rsidRPr="00B40365">
              <w:rPr>
                <w:sz w:val="16"/>
                <w:szCs w:val="16"/>
                <w:lang w:val="en-US"/>
              </w:rPr>
              <w:t>2874115828126</w:t>
            </w:r>
          </w:p>
        </w:tc>
        <w:tc>
          <w:tcPr>
            <w:tcW w:w="4366" w:type="dxa"/>
            <w:gridSpan w:val="4"/>
            <w:tcBorders>
              <w:top w:val="nil"/>
              <w:bottom w:val="single" w:sz="2" w:space="0" w:color="auto"/>
            </w:tcBorders>
            <w:vAlign w:val="center"/>
          </w:tcPr>
          <w:p w14:paraId="42E80EB7" w14:textId="77777777" w:rsidR="002E1E18" w:rsidRPr="00C97908" w:rsidRDefault="002E1E18" w:rsidP="008B344E">
            <w:pPr>
              <w:rPr>
                <w:sz w:val="16"/>
                <w:szCs w:val="16"/>
                <w:lang w:val="en-US"/>
              </w:rPr>
            </w:pPr>
            <w:r w:rsidRPr="00C97908">
              <w:rPr>
                <w:sz w:val="16"/>
                <w:szCs w:val="16"/>
                <w:lang w:val="en-US"/>
              </w:rPr>
              <w:t>Diblu de montare rapida 6x80 mm</w:t>
            </w:r>
          </w:p>
        </w:tc>
        <w:tc>
          <w:tcPr>
            <w:tcW w:w="1021" w:type="dxa"/>
            <w:gridSpan w:val="3"/>
            <w:tcBorders>
              <w:top w:val="nil"/>
              <w:bottom w:val="single" w:sz="2" w:space="0" w:color="auto"/>
            </w:tcBorders>
            <w:vAlign w:val="center"/>
          </w:tcPr>
          <w:p w14:paraId="5B89531A" w14:textId="77777777" w:rsidR="002E1E18" w:rsidRPr="00C97908" w:rsidRDefault="002E1E18" w:rsidP="008B34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E45F75E"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14:paraId="1D2FB2B5" w14:textId="77777777" w:rsidR="002E1E18" w:rsidRPr="00C97908" w:rsidRDefault="002E1E18" w:rsidP="008B344E">
            <w:pPr>
              <w:jc w:val="center"/>
              <w:rPr>
                <w:sz w:val="16"/>
                <w:szCs w:val="16"/>
                <w:lang w:val="en-US"/>
              </w:rPr>
            </w:pPr>
            <w:r w:rsidRPr="00C97908">
              <w:rPr>
                <w:sz w:val="16"/>
                <w:szCs w:val="16"/>
                <w:lang w:val="en-US"/>
              </w:rPr>
              <w:t>132,60</w:t>
            </w:r>
          </w:p>
        </w:tc>
      </w:tr>
      <w:tr w:rsidR="002E1E18" w:rsidRPr="00B40365" w14:paraId="63A03AB6"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963141"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3EC7F6D" w14:textId="77777777" w:rsidR="002E1E18" w:rsidRPr="00B40365" w:rsidRDefault="002E1E18" w:rsidP="008B344E">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62E15941" w14:textId="77777777" w:rsidR="002E1E18" w:rsidRPr="00C97908" w:rsidRDefault="002E1E18" w:rsidP="008B344E">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7A29F896"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7329ADD"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14:paraId="2B6BDA3E" w14:textId="77777777" w:rsidR="002E1E18" w:rsidRPr="00C97908" w:rsidRDefault="002E1E18" w:rsidP="008B344E">
            <w:pPr>
              <w:jc w:val="center"/>
              <w:rPr>
                <w:sz w:val="16"/>
                <w:szCs w:val="16"/>
                <w:lang w:val="en-US"/>
              </w:rPr>
            </w:pPr>
            <w:r w:rsidRPr="00C97908">
              <w:rPr>
                <w:sz w:val="16"/>
                <w:szCs w:val="16"/>
                <w:lang w:val="en-US"/>
              </w:rPr>
              <w:t>0,325</w:t>
            </w:r>
          </w:p>
        </w:tc>
      </w:tr>
      <w:tr w:rsidR="002E1E18" w:rsidRPr="009B70F2" w14:paraId="079CFCAA"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4F94F2E" w14:textId="77777777" w:rsidR="002E1E18" w:rsidRPr="005E2CA0" w:rsidRDefault="002E1E18" w:rsidP="008B344E">
            <w:pPr>
              <w:jc w:val="center"/>
              <w:rPr>
                <w:b/>
                <w:bCs/>
                <w:sz w:val="22"/>
                <w:szCs w:val="22"/>
                <w:lang w:val="en-US"/>
              </w:rPr>
            </w:pPr>
            <w:r w:rsidRPr="005E2CA0">
              <w:rPr>
                <w:b/>
                <w:bCs/>
                <w:sz w:val="22"/>
                <w:szCs w:val="22"/>
                <w:lang w:val="en-US"/>
              </w:rPr>
              <w:t>136</w:t>
            </w:r>
          </w:p>
        </w:tc>
        <w:tc>
          <w:tcPr>
            <w:tcW w:w="1402" w:type="dxa"/>
            <w:gridSpan w:val="3"/>
            <w:tcBorders>
              <w:top w:val="single" w:sz="4" w:space="0" w:color="auto"/>
              <w:bottom w:val="single" w:sz="4" w:space="0" w:color="auto"/>
            </w:tcBorders>
            <w:vAlign w:val="center"/>
          </w:tcPr>
          <w:p w14:paraId="3B5F633D" w14:textId="77777777" w:rsidR="002E1E18" w:rsidRPr="005E2CA0" w:rsidRDefault="002E1E18" w:rsidP="008B344E">
            <w:pPr>
              <w:jc w:val="center"/>
              <w:rPr>
                <w:b/>
                <w:bCs/>
                <w:sz w:val="22"/>
                <w:szCs w:val="22"/>
                <w:lang w:val="en-US"/>
              </w:rPr>
            </w:pPr>
            <w:r w:rsidRPr="005E2CA0">
              <w:rPr>
                <w:b/>
                <w:bCs/>
                <w:sz w:val="22"/>
                <w:szCs w:val="22"/>
                <w:lang w:val="en-US"/>
              </w:rPr>
              <w:t>CB03B</w:t>
            </w:r>
          </w:p>
        </w:tc>
        <w:tc>
          <w:tcPr>
            <w:tcW w:w="4366" w:type="dxa"/>
            <w:gridSpan w:val="5"/>
            <w:tcBorders>
              <w:top w:val="single" w:sz="4" w:space="0" w:color="auto"/>
              <w:bottom w:val="single" w:sz="4" w:space="0" w:color="auto"/>
            </w:tcBorders>
          </w:tcPr>
          <w:p w14:paraId="556EF898" w14:textId="77777777" w:rsidR="002E1E18" w:rsidRPr="005E2CA0" w:rsidRDefault="002E1E18" w:rsidP="008B344E">
            <w:pPr>
              <w:rPr>
                <w:b/>
                <w:bCs/>
                <w:sz w:val="2"/>
                <w:szCs w:val="2"/>
                <w:lang w:val="en-US"/>
              </w:rPr>
            </w:pPr>
            <w:r w:rsidRPr="005E2CA0">
              <w:rPr>
                <w:b/>
                <w:bCs/>
                <w:sz w:val="22"/>
                <w:szCs w:val="22"/>
                <w:lang w:val="en-US"/>
              </w:rPr>
              <w:t>Cofraje din panouri refolosibile, cu placaj de 15 mm pentru turnarea betonului in elevatii, ziduri drepte pina la 6 m inaltime inclusiv,  sprijinirile fiind incluse</w:t>
            </w:r>
          </w:p>
          <w:p w14:paraId="1D43CC77"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4D07C4A0" w14:textId="77777777" w:rsidR="002E1E18" w:rsidRPr="005E2CA0" w:rsidRDefault="002E1E18" w:rsidP="008B344E">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E0F0E55"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62A5B568" w14:textId="77777777" w:rsidR="002E1E18" w:rsidRPr="005E2CA0" w:rsidRDefault="002E1E18" w:rsidP="008B344E">
            <w:pPr>
              <w:jc w:val="center"/>
              <w:rPr>
                <w:b/>
                <w:bCs/>
                <w:sz w:val="22"/>
                <w:szCs w:val="22"/>
                <w:lang w:val="en-US"/>
              </w:rPr>
            </w:pPr>
            <w:r w:rsidRPr="005E2CA0">
              <w:rPr>
                <w:b/>
                <w:bCs/>
                <w:sz w:val="22"/>
                <w:szCs w:val="22"/>
                <w:lang w:val="en-US"/>
              </w:rPr>
              <w:t>5,12</w:t>
            </w:r>
          </w:p>
          <w:p w14:paraId="0A2D5184" w14:textId="77777777" w:rsidR="002E1E18" w:rsidRPr="009B70F2" w:rsidRDefault="002E1E18" w:rsidP="008B344E">
            <w:pPr>
              <w:jc w:val="center"/>
              <w:rPr>
                <w:sz w:val="2"/>
                <w:szCs w:val="2"/>
                <w:lang w:val="en-US"/>
              </w:rPr>
            </w:pPr>
          </w:p>
        </w:tc>
      </w:tr>
      <w:tr w:rsidR="002E1E18" w:rsidRPr="00B40365" w14:paraId="651191AA"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95B2B7"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05F5EFB9" w14:textId="77777777" w:rsidR="002E1E18" w:rsidRPr="00B40365" w:rsidRDefault="002E1E18" w:rsidP="008B344E">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6FA4C7F" w14:textId="77777777" w:rsidR="002E1E18" w:rsidRPr="00C97908" w:rsidRDefault="002E1E18" w:rsidP="008B344E">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B557823"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8EE7B94"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2007C4B2" w14:textId="77777777" w:rsidR="002E1E18" w:rsidRPr="00C97908" w:rsidRDefault="002E1E18" w:rsidP="008B344E">
            <w:pPr>
              <w:jc w:val="center"/>
              <w:rPr>
                <w:sz w:val="16"/>
                <w:szCs w:val="16"/>
                <w:lang w:val="en-US"/>
              </w:rPr>
            </w:pPr>
            <w:r w:rsidRPr="00C97908">
              <w:rPr>
                <w:sz w:val="16"/>
                <w:szCs w:val="16"/>
                <w:lang w:val="en-US"/>
              </w:rPr>
              <w:t>0,768</w:t>
            </w:r>
          </w:p>
        </w:tc>
      </w:tr>
      <w:tr w:rsidR="002E1E18" w:rsidRPr="00B40365" w14:paraId="3A1325E6"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0E1F04"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2EC8CAC0" w14:textId="77777777" w:rsidR="002E1E18" w:rsidRPr="00B40365" w:rsidRDefault="002E1E18" w:rsidP="008B344E">
            <w:pPr>
              <w:jc w:val="center"/>
              <w:rPr>
                <w:sz w:val="16"/>
                <w:szCs w:val="16"/>
                <w:lang w:val="en-US"/>
              </w:rPr>
            </w:pPr>
            <w:r w:rsidRPr="00B40365">
              <w:rPr>
                <w:sz w:val="16"/>
                <w:szCs w:val="16"/>
                <w:lang w:val="en-US"/>
              </w:rPr>
              <w:t>7124010010700</w:t>
            </w:r>
          </w:p>
        </w:tc>
        <w:tc>
          <w:tcPr>
            <w:tcW w:w="4366" w:type="dxa"/>
            <w:gridSpan w:val="4"/>
            <w:tcBorders>
              <w:top w:val="nil"/>
              <w:bottom w:val="single" w:sz="2" w:space="0" w:color="auto"/>
            </w:tcBorders>
            <w:vAlign w:val="center"/>
          </w:tcPr>
          <w:p w14:paraId="6816E99C" w14:textId="77777777" w:rsidR="002E1E18" w:rsidRPr="00C97908" w:rsidRDefault="002E1E18" w:rsidP="008B344E">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14:paraId="520CF8E9"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6B5EA6B"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14:paraId="1BEEFAAB" w14:textId="77777777" w:rsidR="002E1E18" w:rsidRPr="00C97908" w:rsidRDefault="002E1E18" w:rsidP="008B344E">
            <w:pPr>
              <w:jc w:val="center"/>
              <w:rPr>
                <w:sz w:val="16"/>
                <w:szCs w:val="16"/>
                <w:lang w:val="en-US"/>
              </w:rPr>
            </w:pPr>
            <w:r w:rsidRPr="00C97908">
              <w:rPr>
                <w:sz w:val="16"/>
                <w:szCs w:val="16"/>
                <w:lang w:val="en-US"/>
              </w:rPr>
              <w:t>4,096</w:t>
            </w:r>
          </w:p>
        </w:tc>
      </w:tr>
      <w:tr w:rsidR="002E1E18" w:rsidRPr="00B40365" w14:paraId="7FDB2DA5"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A1AFBD"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54DFAE90" w14:textId="77777777" w:rsidR="002E1E18" w:rsidRPr="00B40365" w:rsidRDefault="002E1E18" w:rsidP="008B344E">
            <w:pPr>
              <w:jc w:val="center"/>
              <w:rPr>
                <w:sz w:val="16"/>
                <w:szCs w:val="16"/>
                <w:lang w:val="en-US"/>
              </w:rPr>
            </w:pPr>
            <w:r w:rsidRPr="00B40365">
              <w:rPr>
                <w:sz w:val="16"/>
                <w:szCs w:val="16"/>
                <w:lang w:val="en-US"/>
              </w:rPr>
              <w:t>2874125881241</w:t>
            </w:r>
          </w:p>
        </w:tc>
        <w:tc>
          <w:tcPr>
            <w:tcW w:w="4366" w:type="dxa"/>
            <w:gridSpan w:val="4"/>
            <w:tcBorders>
              <w:top w:val="nil"/>
              <w:bottom w:val="single" w:sz="2" w:space="0" w:color="auto"/>
            </w:tcBorders>
            <w:vAlign w:val="center"/>
          </w:tcPr>
          <w:p w14:paraId="2438C067" w14:textId="77777777" w:rsidR="002E1E18" w:rsidRPr="00C97908" w:rsidRDefault="002E1E18" w:rsidP="008B344E">
            <w:pPr>
              <w:rPr>
                <w:sz w:val="16"/>
                <w:szCs w:val="16"/>
                <w:lang w:val="en-US"/>
              </w:rPr>
            </w:pPr>
            <w:r w:rsidRPr="00C97908">
              <w:rPr>
                <w:sz w:val="16"/>
                <w:szCs w:val="16"/>
                <w:lang w:val="en-US"/>
              </w:rPr>
              <w:t>Saibe uzuale M 10</w:t>
            </w:r>
          </w:p>
        </w:tc>
        <w:tc>
          <w:tcPr>
            <w:tcW w:w="1021" w:type="dxa"/>
            <w:gridSpan w:val="3"/>
            <w:tcBorders>
              <w:top w:val="nil"/>
              <w:bottom w:val="single" w:sz="2" w:space="0" w:color="auto"/>
            </w:tcBorders>
            <w:vAlign w:val="center"/>
          </w:tcPr>
          <w:p w14:paraId="3039ED16" w14:textId="77777777" w:rsidR="002E1E18" w:rsidRPr="00C97908" w:rsidRDefault="002E1E18" w:rsidP="008B34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9492B47"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470E04CE" w14:textId="77777777" w:rsidR="002E1E18" w:rsidRPr="00C97908" w:rsidRDefault="002E1E18" w:rsidP="008B344E">
            <w:pPr>
              <w:jc w:val="center"/>
              <w:rPr>
                <w:sz w:val="16"/>
                <w:szCs w:val="16"/>
                <w:lang w:val="en-US"/>
              </w:rPr>
            </w:pPr>
            <w:r w:rsidRPr="00C97908">
              <w:rPr>
                <w:sz w:val="16"/>
                <w:szCs w:val="16"/>
                <w:lang w:val="en-US"/>
              </w:rPr>
              <w:t>0,026</w:t>
            </w:r>
          </w:p>
        </w:tc>
      </w:tr>
      <w:tr w:rsidR="002E1E18" w:rsidRPr="00B40365" w14:paraId="1D664582"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7318D7"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588CBA5C" w14:textId="77777777" w:rsidR="002E1E18" w:rsidRPr="00B40365" w:rsidRDefault="002E1E18" w:rsidP="008B344E">
            <w:pPr>
              <w:jc w:val="center"/>
              <w:rPr>
                <w:sz w:val="16"/>
                <w:szCs w:val="16"/>
                <w:lang w:val="en-US"/>
              </w:rPr>
            </w:pPr>
            <w:r w:rsidRPr="00B40365">
              <w:rPr>
                <w:sz w:val="16"/>
                <w:szCs w:val="16"/>
                <w:lang w:val="en-US"/>
              </w:rPr>
              <w:t>2874115841033</w:t>
            </w:r>
          </w:p>
        </w:tc>
        <w:tc>
          <w:tcPr>
            <w:tcW w:w="4366" w:type="dxa"/>
            <w:gridSpan w:val="4"/>
            <w:tcBorders>
              <w:top w:val="nil"/>
              <w:bottom w:val="single" w:sz="2" w:space="0" w:color="auto"/>
            </w:tcBorders>
            <w:vAlign w:val="center"/>
          </w:tcPr>
          <w:p w14:paraId="29D6357D" w14:textId="77777777" w:rsidR="002E1E18" w:rsidRPr="00C97908" w:rsidRDefault="002E1E18" w:rsidP="008B344E">
            <w:pPr>
              <w:rPr>
                <w:sz w:val="16"/>
                <w:szCs w:val="16"/>
                <w:lang w:val="en-US"/>
              </w:rPr>
            </w:pPr>
            <w:r w:rsidRPr="00C97908">
              <w:rPr>
                <w:sz w:val="16"/>
                <w:szCs w:val="16"/>
                <w:lang w:val="en-US"/>
              </w:rPr>
              <w:t>Piulite uzuale patrate M 10</w:t>
            </w:r>
          </w:p>
        </w:tc>
        <w:tc>
          <w:tcPr>
            <w:tcW w:w="1021" w:type="dxa"/>
            <w:gridSpan w:val="3"/>
            <w:tcBorders>
              <w:top w:val="nil"/>
              <w:bottom w:val="single" w:sz="2" w:space="0" w:color="auto"/>
            </w:tcBorders>
            <w:vAlign w:val="center"/>
          </w:tcPr>
          <w:p w14:paraId="19CEBCA0" w14:textId="77777777" w:rsidR="002E1E18" w:rsidRPr="00C97908" w:rsidRDefault="002E1E18" w:rsidP="008B34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B271327"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14:paraId="15168E85" w14:textId="77777777" w:rsidR="002E1E18" w:rsidRPr="00C97908" w:rsidRDefault="002E1E18" w:rsidP="008B344E">
            <w:pPr>
              <w:jc w:val="center"/>
              <w:rPr>
                <w:sz w:val="16"/>
                <w:szCs w:val="16"/>
                <w:lang w:val="en-US"/>
              </w:rPr>
            </w:pPr>
            <w:r w:rsidRPr="00C97908">
              <w:rPr>
                <w:sz w:val="16"/>
                <w:szCs w:val="16"/>
                <w:lang w:val="en-US"/>
              </w:rPr>
              <w:t>1,536</w:t>
            </w:r>
          </w:p>
        </w:tc>
      </w:tr>
      <w:tr w:rsidR="002E1E18" w:rsidRPr="00B40365" w14:paraId="5F3F02FC"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8540C0"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E11EC40" w14:textId="77777777" w:rsidR="002E1E18" w:rsidRPr="00B40365" w:rsidRDefault="002E1E18" w:rsidP="008B344E">
            <w:pPr>
              <w:jc w:val="center"/>
              <w:rPr>
                <w:sz w:val="16"/>
                <w:szCs w:val="16"/>
                <w:lang w:val="en-US"/>
              </w:rPr>
            </w:pPr>
            <w:r w:rsidRPr="00B40365">
              <w:rPr>
                <w:sz w:val="16"/>
                <w:szCs w:val="16"/>
                <w:lang w:val="en-US"/>
              </w:rPr>
              <w:t>2874115825003</w:t>
            </w:r>
          </w:p>
        </w:tc>
        <w:tc>
          <w:tcPr>
            <w:tcW w:w="4366" w:type="dxa"/>
            <w:gridSpan w:val="4"/>
            <w:tcBorders>
              <w:top w:val="nil"/>
              <w:bottom w:val="single" w:sz="2" w:space="0" w:color="auto"/>
            </w:tcBorders>
            <w:vAlign w:val="center"/>
          </w:tcPr>
          <w:p w14:paraId="20A13FAC" w14:textId="77777777" w:rsidR="002E1E18" w:rsidRPr="00C97908" w:rsidRDefault="002E1E18" w:rsidP="008B344E">
            <w:pPr>
              <w:rPr>
                <w:sz w:val="16"/>
                <w:szCs w:val="16"/>
                <w:lang w:val="en-US"/>
              </w:rPr>
            </w:pPr>
            <w:r w:rsidRPr="00C97908">
              <w:rPr>
                <w:sz w:val="16"/>
                <w:szCs w:val="16"/>
                <w:lang w:val="en-US"/>
              </w:rPr>
              <w:t>Suruburi uzuale patrate M 10 x 140 mm</w:t>
            </w:r>
          </w:p>
        </w:tc>
        <w:tc>
          <w:tcPr>
            <w:tcW w:w="1021" w:type="dxa"/>
            <w:gridSpan w:val="3"/>
            <w:tcBorders>
              <w:top w:val="nil"/>
              <w:bottom w:val="single" w:sz="2" w:space="0" w:color="auto"/>
            </w:tcBorders>
            <w:vAlign w:val="center"/>
          </w:tcPr>
          <w:p w14:paraId="65147CF4" w14:textId="77777777" w:rsidR="002E1E18" w:rsidRPr="00C97908" w:rsidRDefault="002E1E18" w:rsidP="008B34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E0A83D1"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14:paraId="546FC756" w14:textId="77777777" w:rsidR="002E1E18" w:rsidRPr="00C97908" w:rsidRDefault="002E1E18" w:rsidP="008B344E">
            <w:pPr>
              <w:jc w:val="center"/>
              <w:rPr>
                <w:sz w:val="16"/>
                <w:szCs w:val="16"/>
                <w:lang w:val="en-US"/>
              </w:rPr>
            </w:pPr>
            <w:r w:rsidRPr="00C97908">
              <w:rPr>
                <w:sz w:val="16"/>
                <w:szCs w:val="16"/>
                <w:lang w:val="en-US"/>
              </w:rPr>
              <w:t>1,536</w:t>
            </w:r>
          </w:p>
        </w:tc>
      </w:tr>
      <w:tr w:rsidR="002E1E18" w:rsidRPr="00B40365" w14:paraId="14F06EF9"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626819"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D4045CC" w14:textId="77777777" w:rsidR="002E1E18" w:rsidRPr="00B40365" w:rsidRDefault="002E1E18" w:rsidP="008B344E">
            <w:pPr>
              <w:jc w:val="center"/>
              <w:rPr>
                <w:sz w:val="16"/>
                <w:szCs w:val="16"/>
                <w:lang w:val="en-US"/>
              </w:rPr>
            </w:pPr>
            <w:r w:rsidRPr="00B40365">
              <w:rPr>
                <w:sz w:val="16"/>
                <w:szCs w:val="16"/>
                <w:lang w:val="en-US"/>
              </w:rPr>
              <w:t>2875276311528</w:t>
            </w:r>
          </w:p>
        </w:tc>
        <w:tc>
          <w:tcPr>
            <w:tcW w:w="4366" w:type="dxa"/>
            <w:gridSpan w:val="4"/>
            <w:tcBorders>
              <w:top w:val="nil"/>
              <w:bottom w:val="single" w:sz="2" w:space="0" w:color="auto"/>
            </w:tcBorders>
            <w:vAlign w:val="center"/>
          </w:tcPr>
          <w:p w14:paraId="35C27E39" w14:textId="77777777" w:rsidR="002E1E18" w:rsidRPr="00C97908" w:rsidRDefault="002E1E18" w:rsidP="008B344E">
            <w:pPr>
              <w:rPr>
                <w:sz w:val="16"/>
                <w:szCs w:val="16"/>
                <w:lang w:val="en-US"/>
              </w:rPr>
            </w:pPr>
            <w:r w:rsidRPr="00C97908">
              <w:rPr>
                <w:sz w:val="16"/>
                <w:szCs w:val="16"/>
                <w:lang w:val="en-US"/>
              </w:rPr>
              <w:t>Scoabe din otel pentru constructii</w:t>
            </w:r>
          </w:p>
        </w:tc>
        <w:tc>
          <w:tcPr>
            <w:tcW w:w="1021" w:type="dxa"/>
            <w:gridSpan w:val="3"/>
            <w:tcBorders>
              <w:top w:val="nil"/>
              <w:bottom w:val="single" w:sz="2" w:space="0" w:color="auto"/>
            </w:tcBorders>
            <w:vAlign w:val="center"/>
          </w:tcPr>
          <w:p w14:paraId="017125C1" w14:textId="77777777" w:rsidR="002E1E18" w:rsidRPr="00C97908" w:rsidRDefault="002E1E18" w:rsidP="008B34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CC216CE"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6CF1D7CB" w14:textId="77777777" w:rsidR="002E1E18" w:rsidRPr="00C97908" w:rsidRDefault="002E1E18" w:rsidP="008B344E">
            <w:pPr>
              <w:jc w:val="center"/>
              <w:rPr>
                <w:sz w:val="16"/>
                <w:szCs w:val="16"/>
                <w:lang w:val="en-US"/>
              </w:rPr>
            </w:pPr>
            <w:r w:rsidRPr="00C97908">
              <w:rPr>
                <w:sz w:val="16"/>
                <w:szCs w:val="16"/>
                <w:lang w:val="en-US"/>
              </w:rPr>
              <w:t>0,154</w:t>
            </w:r>
          </w:p>
        </w:tc>
      </w:tr>
      <w:tr w:rsidR="002E1E18" w:rsidRPr="00B40365" w14:paraId="5A99254D"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DE1368"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709B6B86" w14:textId="77777777" w:rsidR="002E1E18" w:rsidRPr="00B40365" w:rsidRDefault="002E1E18" w:rsidP="008B344E">
            <w:pPr>
              <w:jc w:val="center"/>
              <w:rPr>
                <w:sz w:val="16"/>
                <w:szCs w:val="16"/>
                <w:lang w:val="en-US"/>
              </w:rPr>
            </w:pPr>
            <w:r w:rsidRPr="00B40365">
              <w:rPr>
                <w:sz w:val="16"/>
                <w:szCs w:val="16"/>
                <w:lang w:val="en-US"/>
              </w:rPr>
              <w:t>2873145887000</w:t>
            </w:r>
          </w:p>
        </w:tc>
        <w:tc>
          <w:tcPr>
            <w:tcW w:w="4366" w:type="dxa"/>
            <w:gridSpan w:val="4"/>
            <w:tcBorders>
              <w:top w:val="nil"/>
              <w:bottom w:val="single" w:sz="2" w:space="0" w:color="auto"/>
            </w:tcBorders>
            <w:vAlign w:val="center"/>
          </w:tcPr>
          <w:p w14:paraId="1578DF5B" w14:textId="77777777" w:rsidR="002E1E18" w:rsidRPr="00C97908" w:rsidRDefault="002E1E18" w:rsidP="008B344E">
            <w:pPr>
              <w:rPr>
                <w:sz w:val="16"/>
                <w:szCs w:val="16"/>
                <w:lang w:val="en-US"/>
              </w:rPr>
            </w:pPr>
            <w:r w:rsidRPr="00C97908">
              <w:rPr>
                <w:sz w:val="16"/>
                <w:szCs w:val="16"/>
                <w:lang w:val="en-US"/>
              </w:rPr>
              <w:t>Cuie cu cap conic tip A pentru constructii</w:t>
            </w:r>
          </w:p>
        </w:tc>
        <w:tc>
          <w:tcPr>
            <w:tcW w:w="1021" w:type="dxa"/>
            <w:gridSpan w:val="3"/>
            <w:tcBorders>
              <w:top w:val="nil"/>
              <w:bottom w:val="single" w:sz="2" w:space="0" w:color="auto"/>
            </w:tcBorders>
            <w:vAlign w:val="center"/>
          </w:tcPr>
          <w:p w14:paraId="591D5A48" w14:textId="77777777" w:rsidR="002E1E18" w:rsidRPr="00C97908" w:rsidRDefault="002E1E18" w:rsidP="008B34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61D6D26"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41F12159" w14:textId="77777777" w:rsidR="002E1E18" w:rsidRPr="00C97908" w:rsidRDefault="002E1E18" w:rsidP="008B344E">
            <w:pPr>
              <w:jc w:val="center"/>
              <w:rPr>
                <w:sz w:val="16"/>
                <w:szCs w:val="16"/>
                <w:lang w:val="en-US"/>
              </w:rPr>
            </w:pPr>
            <w:r w:rsidRPr="00C97908">
              <w:rPr>
                <w:sz w:val="16"/>
                <w:szCs w:val="16"/>
                <w:lang w:val="en-US"/>
              </w:rPr>
              <w:t>0,154</w:t>
            </w:r>
          </w:p>
        </w:tc>
      </w:tr>
      <w:tr w:rsidR="002E1E18" w:rsidRPr="00B40365" w14:paraId="66038916"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38F03C"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636511E6" w14:textId="77777777" w:rsidR="002E1E18" w:rsidRPr="00B40365" w:rsidRDefault="002E1E18" w:rsidP="008B344E">
            <w:pPr>
              <w:jc w:val="center"/>
              <w:rPr>
                <w:sz w:val="16"/>
                <w:szCs w:val="16"/>
                <w:lang w:val="en-US"/>
              </w:rPr>
            </w:pPr>
            <w:r w:rsidRPr="00B40365">
              <w:rPr>
                <w:sz w:val="16"/>
                <w:szCs w:val="16"/>
                <w:lang w:val="en-US"/>
              </w:rPr>
              <w:t>2030122928385</w:t>
            </w:r>
          </w:p>
        </w:tc>
        <w:tc>
          <w:tcPr>
            <w:tcW w:w="4366" w:type="dxa"/>
            <w:gridSpan w:val="4"/>
            <w:tcBorders>
              <w:top w:val="nil"/>
              <w:bottom w:val="single" w:sz="2" w:space="0" w:color="auto"/>
            </w:tcBorders>
            <w:vAlign w:val="center"/>
          </w:tcPr>
          <w:p w14:paraId="376C982B" w14:textId="77777777" w:rsidR="002E1E18" w:rsidRPr="00C97908" w:rsidRDefault="002E1E18" w:rsidP="008B344E">
            <w:pPr>
              <w:rPr>
                <w:sz w:val="16"/>
                <w:szCs w:val="16"/>
                <w:lang w:val="en-US"/>
              </w:rPr>
            </w:pPr>
            <w:r w:rsidRPr="00C97908">
              <w:rPr>
                <w:sz w:val="16"/>
                <w:szCs w:val="16"/>
                <w:lang w:val="en-US"/>
              </w:rPr>
              <w:t xml:space="preserve">Panou de cofraj cu placaj de 15 mm  </w:t>
            </w:r>
          </w:p>
        </w:tc>
        <w:tc>
          <w:tcPr>
            <w:tcW w:w="1021" w:type="dxa"/>
            <w:gridSpan w:val="3"/>
            <w:tcBorders>
              <w:top w:val="nil"/>
              <w:bottom w:val="single" w:sz="2" w:space="0" w:color="auto"/>
            </w:tcBorders>
            <w:vAlign w:val="center"/>
          </w:tcPr>
          <w:p w14:paraId="5C168DE0" w14:textId="77777777" w:rsidR="002E1E18" w:rsidRPr="00C97908" w:rsidRDefault="002E1E18" w:rsidP="008B344E">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684DA590"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0,1100</w:t>
            </w:r>
          </w:p>
        </w:tc>
        <w:tc>
          <w:tcPr>
            <w:tcW w:w="1559" w:type="dxa"/>
            <w:gridSpan w:val="2"/>
            <w:tcBorders>
              <w:top w:val="nil"/>
              <w:bottom w:val="single" w:sz="2" w:space="0" w:color="auto"/>
            </w:tcBorders>
            <w:vAlign w:val="center"/>
          </w:tcPr>
          <w:p w14:paraId="05D56154" w14:textId="77777777" w:rsidR="002E1E18" w:rsidRPr="00C97908" w:rsidRDefault="002E1E18" w:rsidP="008B344E">
            <w:pPr>
              <w:jc w:val="center"/>
              <w:rPr>
                <w:sz w:val="16"/>
                <w:szCs w:val="16"/>
                <w:lang w:val="en-US"/>
              </w:rPr>
            </w:pPr>
            <w:r w:rsidRPr="00C97908">
              <w:rPr>
                <w:sz w:val="16"/>
                <w:szCs w:val="16"/>
                <w:lang w:val="en-US"/>
              </w:rPr>
              <w:t>0,563</w:t>
            </w:r>
          </w:p>
        </w:tc>
      </w:tr>
      <w:tr w:rsidR="002E1E18" w:rsidRPr="00B40365" w14:paraId="31998C17"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AF0C53"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678A53E" w14:textId="77777777" w:rsidR="002E1E18" w:rsidRPr="00B40365" w:rsidRDefault="002E1E18" w:rsidP="008B344E">
            <w:pPr>
              <w:jc w:val="center"/>
              <w:rPr>
                <w:sz w:val="16"/>
                <w:szCs w:val="16"/>
                <w:lang w:val="en-US"/>
              </w:rPr>
            </w:pPr>
            <w:r w:rsidRPr="00B40365">
              <w:rPr>
                <w:sz w:val="16"/>
                <w:szCs w:val="16"/>
                <w:lang w:val="en-US"/>
              </w:rPr>
              <w:t>2010102904340</w:t>
            </w:r>
          </w:p>
        </w:tc>
        <w:tc>
          <w:tcPr>
            <w:tcW w:w="4366" w:type="dxa"/>
            <w:gridSpan w:val="4"/>
            <w:tcBorders>
              <w:top w:val="nil"/>
              <w:bottom w:val="single" w:sz="2" w:space="0" w:color="auto"/>
            </w:tcBorders>
            <w:vAlign w:val="center"/>
          </w:tcPr>
          <w:p w14:paraId="1D68143E" w14:textId="77777777" w:rsidR="002E1E18" w:rsidRPr="00C97908" w:rsidRDefault="002E1E18" w:rsidP="008B344E">
            <w:pPr>
              <w:rPr>
                <w:sz w:val="16"/>
                <w:szCs w:val="16"/>
                <w:lang w:val="en-US"/>
              </w:rPr>
            </w:pPr>
            <w:r w:rsidRPr="00C97908">
              <w:rPr>
                <w:sz w:val="16"/>
                <w:szCs w:val="16"/>
                <w:lang w:val="en-US"/>
              </w:rPr>
              <w:t>Dulapi de rasinoase</w:t>
            </w:r>
          </w:p>
        </w:tc>
        <w:tc>
          <w:tcPr>
            <w:tcW w:w="1021" w:type="dxa"/>
            <w:gridSpan w:val="3"/>
            <w:tcBorders>
              <w:top w:val="nil"/>
              <w:bottom w:val="single" w:sz="2" w:space="0" w:color="auto"/>
            </w:tcBorders>
            <w:vAlign w:val="center"/>
          </w:tcPr>
          <w:p w14:paraId="3CDD4466"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F95C789"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00149B61" w14:textId="77777777" w:rsidR="002E1E18" w:rsidRPr="00C97908" w:rsidRDefault="002E1E18" w:rsidP="008B344E">
            <w:pPr>
              <w:jc w:val="center"/>
              <w:rPr>
                <w:sz w:val="16"/>
                <w:szCs w:val="16"/>
                <w:lang w:val="en-US"/>
              </w:rPr>
            </w:pPr>
            <w:r w:rsidRPr="00C97908">
              <w:rPr>
                <w:sz w:val="16"/>
                <w:szCs w:val="16"/>
                <w:lang w:val="en-US"/>
              </w:rPr>
              <w:t>0,005</w:t>
            </w:r>
          </w:p>
        </w:tc>
      </w:tr>
      <w:tr w:rsidR="002E1E18" w:rsidRPr="00B40365" w14:paraId="68280E01"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A01C81"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1B7279A6" w14:textId="77777777" w:rsidR="002E1E18" w:rsidRPr="00B40365" w:rsidRDefault="002E1E18" w:rsidP="008B344E">
            <w:pPr>
              <w:jc w:val="center"/>
              <w:rPr>
                <w:sz w:val="16"/>
                <w:szCs w:val="16"/>
                <w:lang w:val="en-US"/>
              </w:rPr>
            </w:pPr>
            <w:r w:rsidRPr="00B40365">
              <w:rPr>
                <w:sz w:val="16"/>
                <w:szCs w:val="16"/>
                <w:lang w:val="en-US"/>
              </w:rPr>
              <w:t>2010102903495</w:t>
            </w:r>
          </w:p>
        </w:tc>
        <w:tc>
          <w:tcPr>
            <w:tcW w:w="4366" w:type="dxa"/>
            <w:gridSpan w:val="4"/>
            <w:tcBorders>
              <w:top w:val="nil"/>
              <w:bottom w:val="single" w:sz="2" w:space="0" w:color="auto"/>
            </w:tcBorders>
            <w:vAlign w:val="center"/>
          </w:tcPr>
          <w:p w14:paraId="11B1A7A7" w14:textId="77777777" w:rsidR="002E1E18" w:rsidRPr="00C97908" w:rsidRDefault="002E1E18" w:rsidP="008B344E">
            <w:pPr>
              <w:rPr>
                <w:sz w:val="16"/>
                <w:szCs w:val="16"/>
                <w:lang w:val="en-US"/>
              </w:rPr>
            </w:pPr>
            <w:r w:rsidRPr="00C97908">
              <w:rPr>
                <w:sz w:val="16"/>
                <w:szCs w:val="16"/>
                <w:lang w:val="en-US"/>
              </w:rPr>
              <w:t>Scinduri de rasinoase</w:t>
            </w:r>
          </w:p>
        </w:tc>
        <w:tc>
          <w:tcPr>
            <w:tcW w:w="1021" w:type="dxa"/>
            <w:gridSpan w:val="3"/>
            <w:tcBorders>
              <w:top w:val="nil"/>
              <w:bottom w:val="single" w:sz="2" w:space="0" w:color="auto"/>
            </w:tcBorders>
            <w:vAlign w:val="center"/>
          </w:tcPr>
          <w:p w14:paraId="67797D0B"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ABF04DC"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4D2A3B0C" w14:textId="77777777" w:rsidR="002E1E18" w:rsidRPr="00C97908" w:rsidRDefault="002E1E18" w:rsidP="008B344E">
            <w:pPr>
              <w:jc w:val="center"/>
              <w:rPr>
                <w:sz w:val="16"/>
                <w:szCs w:val="16"/>
                <w:lang w:val="en-US"/>
              </w:rPr>
            </w:pPr>
            <w:r w:rsidRPr="00C97908">
              <w:rPr>
                <w:sz w:val="16"/>
                <w:szCs w:val="16"/>
                <w:lang w:val="en-US"/>
              </w:rPr>
              <w:t>0,005</w:t>
            </w:r>
          </w:p>
        </w:tc>
      </w:tr>
      <w:tr w:rsidR="002E1E18" w:rsidRPr="00B40365" w14:paraId="6263CF0B"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AE239D"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2A99236A" w14:textId="77777777" w:rsidR="002E1E18" w:rsidRPr="00B40365" w:rsidRDefault="002E1E18" w:rsidP="008B344E">
            <w:pPr>
              <w:jc w:val="center"/>
              <w:rPr>
                <w:sz w:val="16"/>
                <w:szCs w:val="16"/>
                <w:lang w:val="en-US"/>
              </w:rPr>
            </w:pPr>
            <w:r w:rsidRPr="00B40365">
              <w:rPr>
                <w:sz w:val="16"/>
                <w:szCs w:val="16"/>
                <w:lang w:val="en-US"/>
              </w:rPr>
              <w:t>2010102900900</w:t>
            </w:r>
          </w:p>
        </w:tc>
        <w:tc>
          <w:tcPr>
            <w:tcW w:w="4366" w:type="dxa"/>
            <w:gridSpan w:val="4"/>
            <w:tcBorders>
              <w:top w:val="nil"/>
              <w:bottom w:val="single" w:sz="2" w:space="0" w:color="auto"/>
            </w:tcBorders>
            <w:vAlign w:val="center"/>
          </w:tcPr>
          <w:p w14:paraId="4FF06A21" w14:textId="77777777" w:rsidR="002E1E18" w:rsidRPr="00C97908" w:rsidRDefault="002E1E18" w:rsidP="008B344E">
            <w:pPr>
              <w:rPr>
                <w:sz w:val="16"/>
                <w:szCs w:val="16"/>
                <w:lang w:val="en-US"/>
              </w:rPr>
            </w:pPr>
            <w:r w:rsidRPr="00C97908">
              <w:rPr>
                <w:sz w:val="16"/>
                <w:szCs w:val="16"/>
                <w:lang w:val="en-US"/>
              </w:rPr>
              <w:t>Lemn rotund de rasinoase</w:t>
            </w:r>
          </w:p>
        </w:tc>
        <w:tc>
          <w:tcPr>
            <w:tcW w:w="1021" w:type="dxa"/>
            <w:gridSpan w:val="3"/>
            <w:tcBorders>
              <w:top w:val="nil"/>
              <w:bottom w:val="single" w:sz="2" w:space="0" w:color="auto"/>
            </w:tcBorders>
            <w:vAlign w:val="center"/>
          </w:tcPr>
          <w:p w14:paraId="55245EE9"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F59F233"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tcBorders>
            <w:vAlign w:val="center"/>
          </w:tcPr>
          <w:p w14:paraId="68AD7B65" w14:textId="77777777" w:rsidR="002E1E18" w:rsidRPr="00C97908" w:rsidRDefault="002E1E18" w:rsidP="008B344E">
            <w:pPr>
              <w:jc w:val="center"/>
              <w:rPr>
                <w:sz w:val="16"/>
                <w:szCs w:val="16"/>
                <w:lang w:val="en-US"/>
              </w:rPr>
            </w:pPr>
            <w:r w:rsidRPr="00C97908">
              <w:rPr>
                <w:sz w:val="16"/>
                <w:szCs w:val="16"/>
                <w:lang w:val="en-US"/>
              </w:rPr>
              <w:t>0,008</w:t>
            </w:r>
          </w:p>
        </w:tc>
      </w:tr>
      <w:tr w:rsidR="002E1E18" w:rsidRPr="00B40365" w14:paraId="29F16F69"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0AD4C7"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7C91B2D3" w14:textId="77777777" w:rsidR="002E1E18" w:rsidRPr="00B40365" w:rsidRDefault="002E1E18" w:rsidP="008B344E">
            <w:pPr>
              <w:jc w:val="center"/>
              <w:rPr>
                <w:sz w:val="16"/>
                <w:szCs w:val="16"/>
                <w:lang w:val="en-US"/>
              </w:rPr>
            </w:pPr>
            <w:r w:rsidRPr="00B40365">
              <w:rPr>
                <w:sz w:val="16"/>
                <w:szCs w:val="16"/>
                <w:lang w:val="en-US"/>
              </w:rPr>
              <w:t>2320187315789</w:t>
            </w:r>
          </w:p>
        </w:tc>
        <w:tc>
          <w:tcPr>
            <w:tcW w:w="4366" w:type="dxa"/>
            <w:gridSpan w:val="4"/>
            <w:tcBorders>
              <w:top w:val="nil"/>
              <w:bottom w:val="single" w:sz="2" w:space="0" w:color="auto"/>
            </w:tcBorders>
            <w:vAlign w:val="center"/>
          </w:tcPr>
          <w:p w14:paraId="7C86555D" w14:textId="77777777" w:rsidR="002E1E18" w:rsidRPr="00C97908" w:rsidRDefault="002E1E18" w:rsidP="008B344E">
            <w:pPr>
              <w:rPr>
                <w:sz w:val="16"/>
                <w:szCs w:val="16"/>
                <w:lang w:val="en-US"/>
              </w:rPr>
            </w:pPr>
            <w:r w:rsidRPr="00C97908">
              <w:rPr>
                <w:sz w:val="16"/>
                <w:szCs w:val="16"/>
                <w:lang w:val="en-US"/>
              </w:rPr>
              <w:t>Decofrol</w:t>
            </w:r>
          </w:p>
        </w:tc>
        <w:tc>
          <w:tcPr>
            <w:tcW w:w="1021" w:type="dxa"/>
            <w:gridSpan w:val="3"/>
            <w:tcBorders>
              <w:top w:val="nil"/>
              <w:bottom w:val="single" w:sz="2" w:space="0" w:color="auto"/>
            </w:tcBorders>
            <w:vAlign w:val="center"/>
          </w:tcPr>
          <w:p w14:paraId="4885D5C8" w14:textId="77777777" w:rsidR="002E1E18" w:rsidRPr="00C97908" w:rsidRDefault="002E1E18" w:rsidP="008B34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1674361"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0190C565" w14:textId="77777777" w:rsidR="002E1E18" w:rsidRPr="00C97908" w:rsidRDefault="002E1E18" w:rsidP="008B344E">
            <w:pPr>
              <w:jc w:val="center"/>
              <w:rPr>
                <w:sz w:val="16"/>
                <w:szCs w:val="16"/>
                <w:lang w:val="en-US"/>
              </w:rPr>
            </w:pPr>
            <w:r w:rsidRPr="00C97908">
              <w:rPr>
                <w:sz w:val="16"/>
                <w:szCs w:val="16"/>
                <w:lang w:val="en-US"/>
              </w:rPr>
              <w:t>0,614</w:t>
            </w:r>
          </w:p>
        </w:tc>
      </w:tr>
      <w:tr w:rsidR="002E1E18" w:rsidRPr="00B40365" w14:paraId="23448990"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4BE012"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2FDFD81C" w14:textId="77777777" w:rsidR="002E1E18" w:rsidRPr="00B40365" w:rsidRDefault="002E1E18" w:rsidP="008B344E">
            <w:pPr>
              <w:jc w:val="center"/>
              <w:rPr>
                <w:sz w:val="16"/>
                <w:szCs w:val="16"/>
                <w:lang w:val="en-US"/>
              </w:rPr>
            </w:pPr>
            <w:r w:rsidRPr="00B40365">
              <w:rPr>
                <w:sz w:val="16"/>
                <w:szCs w:val="16"/>
                <w:lang w:val="en-US"/>
              </w:rPr>
              <w:t>3410520006752</w:t>
            </w:r>
          </w:p>
        </w:tc>
        <w:tc>
          <w:tcPr>
            <w:tcW w:w="4366" w:type="dxa"/>
            <w:gridSpan w:val="4"/>
            <w:tcBorders>
              <w:top w:val="nil"/>
              <w:bottom w:val="single" w:sz="2" w:space="0" w:color="auto"/>
            </w:tcBorders>
            <w:vAlign w:val="center"/>
          </w:tcPr>
          <w:p w14:paraId="397289E5" w14:textId="77777777" w:rsidR="002E1E18" w:rsidRPr="00C97908" w:rsidRDefault="002E1E18" w:rsidP="008B344E">
            <w:pPr>
              <w:rPr>
                <w:sz w:val="16"/>
                <w:szCs w:val="16"/>
                <w:lang w:val="en-US"/>
              </w:rPr>
            </w:pPr>
            <w:r w:rsidRPr="00C97908">
              <w:rPr>
                <w:sz w:val="16"/>
                <w:szCs w:val="16"/>
                <w:lang w:val="en-US"/>
              </w:rPr>
              <w:t>Automacara 6 - 10 tf</w:t>
            </w:r>
          </w:p>
        </w:tc>
        <w:tc>
          <w:tcPr>
            <w:tcW w:w="1021" w:type="dxa"/>
            <w:gridSpan w:val="3"/>
            <w:tcBorders>
              <w:top w:val="nil"/>
              <w:bottom w:val="single" w:sz="2" w:space="0" w:color="auto"/>
            </w:tcBorders>
            <w:vAlign w:val="center"/>
          </w:tcPr>
          <w:p w14:paraId="7A20DE9B"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A08E2AF"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21ED2F83" w14:textId="77777777" w:rsidR="002E1E18" w:rsidRPr="00C97908" w:rsidRDefault="002E1E18" w:rsidP="008B344E">
            <w:pPr>
              <w:jc w:val="center"/>
              <w:rPr>
                <w:sz w:val="16"/>
                <w:szCs w:val="16"/>
                <w:lang w:val="en-US"/>
              </w:rPr>
            </w:pPr>
            <w:r w:rsidRPr="00C97908">
              <w:rPr>
                <w:sz w:val="16"/>
                <w:szCs w:val="16"/>
                <w:lang w:val="en-US"/>
              </w:rPr>
              <w:t>0,102</w:t>
            </w:r>
          </w:p>
        </w:tc>
      </w:tr>
      <w:tr w:rsidR="002E1E18" w:rsidRPr="009B70F2" w14:paraId="6F94457C"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75E0C0B" w14:textId="77777777" w:rsidR="002E1E18" w:rsidRPr="005E2CA0" w:rsidRDefault="002E1E18" w:rsidP="008B344E">
            <w:pPr>
              <w:jc w:val="center"/>
              <w:rPr>
                <w:b/>
                <w:bCs/>
                <w:sz w:val="22"/>
                <w:szCs w:val="22"/>
                <w:lang w:val="en-US"/>
              </w:rPr>
            </w:pPr>
            <w:r w:rsidRPr="005E2CA0">
              <w:rPr>
                <w:b/>
                <w:bCs/>
                <w:sz w:val="22"/>
                <w:szCs w:val="22"/>
                <w:lang w:val="en-US"/>
              </w:rPr>
              <w:t>137</w:t>
            </w:r>
          </w:p>
        </w:tc>
        <w:tc>
          <w:tcPr>
            <w:tcW w:w="1402" w:type="dxa"/>
            <w:gridSpan w:val="3"/>
            <w:tcBorders>
              <w:top w:val="single" w:sz="4" w:space="0" w:color="auto"/>
              <w:bottom w:val="single" w:sz="4" w:space="0" w:color="auto"/>
            </w:tcBorders>
            <w:vAlign w:val="center"/>
          </w:tcPr>
          <w:p w14:paraId="0E00B45A" w14:textId="77777777" w:rsidR="002E1E18" w:rsidRPr="005E2CA0" w:rsidRDefault="002E1E18" w:rsidP="008B344E">
            <w:pPr>
              <w:jc w:val="center"/>
              <w:rPr>
                <w:b/>
                <w:bCs/>
                <w:sz w:val="22"/>
                <w:szCs w:val="22"/>
                <w:lang w:val="en-US"/>
              </w:rPr>
            </w:pPr>
            <w:r w:rsidRPr="005E2CA0">
              <w:rPr>
                <w:b/>
                <w:bCs/>
                <w:sz w:val="22"/>
                <w:szCs w:val="22"/>
                <w:lang w:val="en-US"/>
              </w:rPr>
              <w:t>CC03C</w:t>
            </w:r>
          </w:p>
        </w:tc>
        <w:tc>
          <w:tcPr>
            <w:tcW w:w="4366" w:type="dxa"/>
            <w:gridSpan w:val="5"/>
            <w:tcBorders>
              <w:top w:val="single" w:sz="4" w:space="0" w:color="auto"/>
              <w:bottom w:val="single" w:sz="4" w:space="0" w:color="auto"/>
            </w:tcBorders>
          </w:tcPr>
          <w:p w14:paraId="4C139691" w14:textId="77777777" w:rsidR="002E1E18" w:rsidRPr="005E2CA0" w:rsidRDefault="002E1E18" w:rsidP="008B344E">
            <w:pPr>
              <w:rPr>
                <w:b/>
                <w:bCs/>
                <w:sz w:val="2"/>
                <w:szCs w:val="2"/>
                <w:lang w:val="en-US"/>
              </w:rPr>
            </w:pPr>
            <w:r w:rsidRPr="005E2CA0">
              <w:rPr>
                <w:b/>
                <w:bCs/>
                <w:sz w:val="22"/>
                <w:szCs w:val="22"/>
                <w:lang w:val="en-US"/>
              </w:rPr>
              <w:t>Montare plase sudate d=5.0 mm, ochi 100x100 mm, la inaltimi mai mici sau egale cu 35 m, la placi</w:t>
            </w:r>
          </w:p>
          <w:p w14:paraId="26842985"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37399BEC" w14:textId="77777777" w:rsidR="002E1E18" w:rsidRPr="005E2CA0" w:rsidRDefault="002E1E18" w:rsidP="008B344E">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381F86F3"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2C88E66E" w14:textId="77777777" w:rsidR="002E1E18" w:rsidRPr="005E2CA0" w:rsidRDefault="002E1E18" w:rsidP="008B344E">
            <w:pPr>
              <w:jc w:val="center"/>
              <w:rPr>
                <w:b/>
                <w:bCs/>
                <w:sz w:val="22"/>
                <w:szCs w:val="22"/>
                <w:lang w:val="en-US"/>
              </w:rPr>
            </w:pPr>
            <w:r w:rsidRPr="005E2CA0">
              <w:rPr>
                <w:b/>
                <w:bCs/>
                <w:sz w:val="22"/>
                <w:szCs w:val="22"/>
                <w:lang w:val="en-US"/>
              </w:rPr>
              <w:t>88,20</w:t>
            </w:r>
          </w:p>
          <w:p w14:paraId="1AFCCEBF" w14:textId="77777777" w:rsidR="002E1E18" w:rsidRPr="009B70F2" w:rsidRDefault="002E1E18" w:rsidP="008B344E">
            <w:pPr>
              <w:jc w:val="center"/>
              <w:rPr>
                <w:sz w:val="2"/>
                <w:szCs w:val="2"/>
                <w:lang w:val="en-US"/>
              </w:rPr>
            </w:pPr>
          </w:p>
        </w:tc>
      </w:tr>
      <w:tr w:rsidR="002E1E18" w:rsidRPr="00B40365" w14:paraId="0E97C32A"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3A868E"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2E48CDA1" w14:textId="77777777" w:rsidR="002E1E18" w:rsidRPr="00B40365" w:rsidRDefault="002E1E18" w:rsidP="008B344E">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14:paraId="3A055D60" w14:textId="77777777" w:rsidR="002E1E18" w:rsidRPr="00C97908" w:rsidRDefault="002E1E18" w:rsidP="008B344E">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14:paraId="7ADBF514"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355EBDC"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0,0250</w:t>
            </w:r>
          </w:p>
        </w:tc>
        <w:tc>
          <w:tcPr>
            <w:tcW w:w="1559" w:type="dxa"/>
            <w:gridSpan w:val="2"/>
            <w:tcBorders>
              <w:top w:val="nil"/>
              <w:bottom w:val="single" w:sz="2" w:space="0" w:color="auto"/>
            </w:tcBorders>
            <w:vAlign w:val="center"/>
          </w:tcPr>
          <w:p w14:paraId="724650D4" w14:textId="77777777" w:rsidR="002E1E18" w:rsidRPr="00C97908" w:rsidRDefault="002E1E18" w:rsidP="008B344E">
            <w:pPr>
              <w:jc w:val="center"/>
              <w:rPr>
                <w:sz w:val="16"/>
                <w:szCs w:val="16"/>
                <w:lang w:val="en-US"/>
              </w:rPr>
            </w:pPr>
            <w:r w:rsidRPr="00C97908">
              <w:rPr>
                <w:sz w:val="16"/>
                <w:szCs w:val="16"/>
                <w:lang w:val="en-US"/>
              </w:rPr>
              <w:t>2,205</w:t>
            </w:r>
          </w:p>
        </w:tc>
      </w:tr>
      <w:tr w:rsidR="002E1E18" w:rsidRPr="00B40365" w14:paraId="54DD3773"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26D655"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3FF95DEF" w14:textId="77777777" w:rsidR="002E1E18" w:rsidRPr="00B40365" w:rsidRDefault="002E1E18" w:rsidP="008B344E">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C9578C2" w14:textId="77777777" w:rsidR="002E1E18" w:rsidRPr="00C97908" w:rsidRDefault="002E1E18" w:rsidP="008B344E">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D4689A2"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61AFFEA"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14D89BC9" w14:textId="77777777" w:rsidR="002E1E18" w:rsidRPr="00C97908" w:rsidRDefault="002E1E18" w:rsidP="008B344E">
            <w:pPr>
              <w:jc w:val="center"/>
              <w:rPr>
                <w:sz w:val="16"/>
                <w:szCs w:val="16"/>
                <w:lang w:val="en-US"/>
              </w:rPr>
            </w:pPr>
            <w:r w:rsidRPr="00C97908">
              <w:rPr>
                <w:sz w:val="16"/>
                <w:szCs w:val="16"/>
                <w:lang w:val="en-US"/>
              </w:rPr>
              <w:t>0,441</w:t>
            </w:r>
          </w:p>
        </w:tc>
      </w:tr>
      <w:tr w:rsidR="002E1E18" w:rsidRPr="00B40365" w14:paraId="0CDB084C"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A510EB"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6886CE8D" w14:textId="77777777" w:rsidR="002E1E18" w:rsidRPr="00B40365" w:rsidRDefault="002E1E18" w:rsidP="008B344E">
            <w:pPr>
              <w:jc w:val="center"/>
              <w:rPr>
                <w:sz w:val="16"/>
                <w:szCs w:val="16"/>
                <w:lang w:val="en-US"/>
              </w:rPr>
            </w:pPr>
            <w:r w:rsidRPr="00B40365">
              <w:rPr>
                <w:sz w:val="16"/>
                <w:szCs w:val="16"/>
                <w:lang w:val="en-US"/>
              </w:rPr>
              <w:t>2873122004100</w:t>
            </w:r>
          </w:p>
        </w:tc>
        <w:tc>
          <w:tcPr>
            <w:tcW w:w="4366" w:type="dxa"/>
            <w:gridSpan w:val="4"/>
            <w:tcBorders>
              <w:top w:val="nil"/>
              <w:bottom w:val="single" w:sz="2" w:space="0" w:color="auto"/>
            </w:tcBorders>
            <w:vAlign w:val="center"/>
          </w:tcPr>
          <w:p w14:paraId="16AEE67E" w14:textId="77777777" w:rsidR="002E1E18" w:rsidRPr="00C97908" w:rsidRDefault="002E1E18" w:rsidP="008B344E">
            <w:pPr>
              <w:rPr>
                <w:sz w:val="16"/>
                <w:szCs w:val="16"/>
                <w:lang w:val="en-US"/>
              </w:rPr>
            </w:pPr>
            <w:r w:rsidRPr="00C97908">
              <w:rPr>
                <w:sz w:val="16"/>
                <w:szCs w:val="16"/>
                <w:lang w:val="en-US"/>
              </w:rPr>
              <w:t xml:space="preserve">Plase sudate </w:t>
            </w:r>
          </w:p>
        </w:tc>
        <w:tc>
          <w:tcPr>
            <w:tcW w:w="1021" w:type="dxa"/>
            <w:gridSpan w:val="3"/>
            <w:tcBorders>
              <w:top w:val="nil"/>
              <w:bottom w:val="single" w:sz="2" w:space="0" w:color="auto"/>
            </w:tcBorders>
            <w:vAlign w:val="center"/>
          </w:tcPr>
          <w:p w14:paraId="4ECD3F7F" w14:textId="77777777" w:rsidR="002E1E18" w:rsidRPr="00C97908" w:rsidRDefault="002E1E18" w:rsidP="008B34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309CF2B"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14:paraId="1A5D6AE8" w14:textId="77777777" w:rsidR="002E1E18" w:rsidRPr="00C97908" w:rsidRDefault="002E1E18" w:rsidP="008B344E">
            <w:pPr>
              <w:jc w:val="center"/>
              <w:rPr>
                <w:sz w:val="16"/>
                <w:szCs w:val="16"/>
                <w:lang w:val="en-US"/>
              </w:rPr>
            </w:pPr>
            <w:r w:rsidRPr="00C97908">
              <w:rPr>
                <w:sz w:val="16"/>
                <w:szCs w:val="16"/>
                <w:lang w:val="en-US"/>
              </w:rPr>
              <w:t>89,082</w:t>
            </w:r>
          </w:p>
        </w:tc>
      </w:tr>
      <w:tr w:rsidR="002E1E18" w:rsidRPr="00B40365" w14:paraId="4FDA937A"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DA000F"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B411EFC" w14:textId="77777777" w:rsidR="002E1E18" w:rsidRPr="00B40365" w:rsidRDefault="002E1E18" w:rsidP="008B344E">
            <w:pPr>
              <w:jc w:val="center"/>
              <w:rPr>
                <w:sz w:val="16"/>
                <w:szCs w:val="16"/>
                <w:lang w:val="en-US"/>
              </w:rPr>
            </w:pPr>
            <w:r w:rsidRPr="00B40365">
              <w:rPr>
                <w:sz w:val="16"/>
                <w:szCs w:val="16"/>
                <w:lang w:val="en-US"/>
              </w:rPr>
              <w:t>2710602100015</w:t>
            </w:r>
          </w:p>
        </w:tc>
        <w:tc>
          <w:tcPr>
            <w:tcW w:w="4366" w:type="dxa"/>
            <w:gridSpan w:val="4"/>
            <w:tcBorders>
              <w:top w:val="nil"/>
              <w:bottom w:val="single" w:sz="2" w:space="0" w:color="auto"/>
            </w:tcBorders>
            <w:vAlign w:val="center"/>
          </w:tcPr>
          <w:p w14:paraId="1C4E73BA" w14:textId="77777777" w:rsidR="002E1E18" w:rsidRPr="00C97908" w:rsidRDefault="002E1E18" w:rsidP="008B344E">
            <w:pPr>
              <w:rPr>
                <w:sz w:val="16"/>
                <w:szCs w:val="16"/>
                <w:lang w:val="en-US"/>
              </w:rPr>
            </w:pPr>
            <w:r w:rsidRPr="00C97908">
              <w:rPr>
                <w:sz w:val="16"/>
                <w:szCs w:val="16"/>
                <w:lang w:val="en-US"/>
              </w:rPr>
              <w:t>Otel beton A240 diam. mai mic sau egal de 8 mm</w:t>
            </w:r>
          </w:p>
        </w:tc>
        <w:tc>
          <w:tcPr>
            <w:tcW w:w="1021" w:type="dxa"/>
            <w:gridSpan w:val="3"/>
            <w:tcBorders>
              <w:top w:val="nil"/>
              <w:bottom w:val="single" w:sz="2" w:space="0" w:color="auto"/>
            </w:tcBorders>
            <w:vAlign w:val="center"/>
          </w:tcPr>
          <w:p w14:paraId="08BA79AB" w14:textId="77777777" w:rsidR="002E1E18" w:rsidRPr="00C97908" w:rsidRDefault="002E1E18" w:rsidP="008B34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4DA5974"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77A6AA27" w14:textId="77777777" w:rsidR="002E1E18" w:rsidRPr="00C97908" w:rsidRDefault="002E1E18" w:rsidP="008B344E">
            <w:pPr>
              <w:jc w:val="center"/>
              <w:rPr>
                <w:sz w:val="16"/>
                <w:szCs w:val="16"/>
                <w:lang w:val="en-US"/>
              </w:rPr>
            </w:pPr>
            <w:r w:rsidRPr="00C97908">
              <w:rPr>
                <w:sz w:val="16"/>
                <w:szCs w:val="16"/>
                <w:lang w:val="en-US"/>
              </w:rPr>
              <w:t>0,441</w:t>
            </w:r>
          </w:p>
        </w:tc>
      </w:tr>
      <w:tr w:rsidR="002E1E18" w:rsidRPr="00B40365" w14:paraId="4474C36E"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588C29"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5305B664" w14:textId="77777777" w:rsidR="002E1E18" w:rsidRPr="00B40365" w:rsidRDefault="002E1E18" w:rsidP="008B344E">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14:paraId="1D330EB2" w14:textId="77777777" w:rsidR="002E1E18" w:rsidRPr="00C97908" w:rsidRDefault="002E1E18" w:rsidP="008B344E">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14:paraId="4AC77983" w14:textId="77777777" w:rsidR="002E1E18" w:rsidRPr="00C97908" w:rsidRDefault="002E1E18" w:rsidP="008B34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18D6EEE"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09E58039" w14:textId="77777777" w:rsidR="002E1E18" w:rsidRPr="00C97908" w:rsidRDefault="002E1E18" w:rsidP="008B344E">
            <w:pPr>
              <w:jc w:val="center"/>
              <w:rPr>
                <w:sz w:val="16"/>
                <w:szCs w:val="16"/>
                <w:lang w:val="en-US"/>
              </w:rPr>
            </w:pPr>
            <w:r w:rsidRPr="00C97908">
              <w:rPr>
                <w:sz w:val="16"/>
                <w:szCs w:val="16"/>
                <w:lang w:val="en-US"/>
              </w:rPr>
              <w:t>0,882</w:t>
            </w:r>
          </w:p>
        </w:tc>
      </w:tr>
      <w:tr w:rsidR="002E1E18" w:rsidRPr="00B40365" w14:paraId="22FD90F5"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7A19B1"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3D388720" w14:textId="77777777" w:rsidR="002E1E18" w:rsidRPr="00B40365" w:rsidRDefault="002E1E18" w:rsidP="008B344E">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14:paraId="3CA498B6" w14:textId="77777777" w:rsidR="002E1E18" w:rsidRPr="00C97908" w:rsidRDefault="002E1E18" w:rsidP="008B344E">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14:paraId="11835FE7" w14:textId="77777777" w:rsidR="002E1E18" w:rsidRPr="00C97908" w:rsidRDefault="002E1E18" w:rsidP="008B34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802D5F7"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14:paraId="1FD755A6" w14:textId="77777777" w:rsidR="002E1E18" w:rsidRPr="00C97908" w:rsidRDefault="002E1E18" w:rsidP="008B344E">
            <w:pPr>
              <w:jc w:val="center"/>
              <w:rPr>
                <w:sz w:val="16"/>
                <w:szCs w:val="16"/>
                <w:lang w:val="en-US"/>
              </w:rPr>
            </w:pPr>
            <w:r w:rsidRPr="00C97908">
              <w:rPr>
                <w:sz w:val="16"/>
                <w:szCs w:val="16"/>
                <w:lang w:val="en-US"/>
              </w:rPr>
              <w:t>26,46</w:t>
            </w:r>
          </w:p>
        </w:tc>
      </w:tr>
      <w:tr w:rsidR="002E1E18" w:rsidRPr="00B40365" w14:paraId="2670D8A9"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AEBDB3"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6EB06CCB" w14:textId="77777777" w:rsidR="002E1E18" w:rsidRPr="00B40365" w:rsidRDefault="002E1E18" w:rsidP="008B344E">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14:paraId="014A8FD3" w14:textId="77777777" w:rsidR="002E1E18" w:rsidRPr="00C97908" w:rsidRDefault="002E1E18" w:rsidP="008B344E">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14:paraId="247C50AB"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02F80BF"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right w:val="single" w:sz="4" w:space="0" w:color="auto"/>
            </w:tcBorders>
            <w:vAlign w:val="center"/>
          </w:tcPr>
          <w:p w14:paraId="496AEF73" w14:textId="77777777" w:rsidR="002E1E18" w:rsidRPr="00C97908" w:rsidRDefault="002E1E18" w:rsidP="008B344E">
            <w:pPr>
              <w:jc w:val="center"/>
              <w:rPr>
                <w:sz w:val="16"/>
                <w:szCs w:val="16"/>
                <w:lang w:val="en-US"/>
              </w:rPr>
            </w:pPr>
            <w:r w:rsidRPr="00C97908">
              <w:rPr>
                <w:sz w:val="16"/>
                <w:szCs w:val="16"/>
                <w:lang w:val="en-US"/>
              </w:rPr>
              <w:t>0,053</w:t>
            </w:r>
          </w:p>
        </w:tc>
      </w:tr>
      <w:tr w:rsidR="002E1E18" w:rsidRPr="009B70F2" w14:paraId="3FD7B656"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234829E" w14:textId="77777777" w:rsidR="002E1E18" w:rsidRPr="005E2CA0" w:rsidRDefault="002E1E18" w:rsidP="008B344E">
            <w:pPr>
              <w:jc w:val="center"/>
              <w:rPr>
                <w:b/>
                <w:bCs/>
                <w:sz w:val="22"/>
                <w:szCs w:val="22"/>
                <w:lang w:val="en-US"/>
              </w:rPr>
            </w:pPr>
            <w:r w:rsidRPr="005E2CA0">
              <w:rPr>
                <w:b/>
                <w:bCs/>
                <w:sz w:val="22"/>
                <w:szCs w:val="22"/>
                <w:lang w:val="en-US"/>
              </w:rPr>
              <w:lastRenderedPageBreak/>
              <w:t>138</w:t>
            </w:r>
          </w:p>
        </w:tc>
        <w:tc>
          <w:tcPr>
            <w:tcW w:w="1402" w:type="dxa"/>
            <w:gridSpan w:val="3"/>
            <w:tcBorders>
              <w:top w:val="single" w:sz="4" w:space="0" w:color="auto"/>
              <w:bottom w:val="single" w:sz="4" w:space="0" w:color="auto"/>
            </w:tcBorders>
            <w:vAlign w:val="center"/>
          </w:tcPr>
          <w:p w14:paraId="4383BC38" w14:textId="77777777" w:rsidR="002E1E18" w:rsidRPr="005E2CA0" w:rsidRDefault="002E1E18" w:rsidP="008B344E">
            <w:pPr>
              <w:jc w:val="center"/>
              <w:rPr>
                <w:b/>
                <w:bCs/>
                <w:sz w:val="22"/>
                <w:szCs w:val="22"/>
                <w:lang w:val="en-US"/>
              </w:rPr>
            </w:pPr>
            <w:r w:rsidRPr="005E2CA0">
              <w:rPr>
                <w:b/>
                <w:bCs/>
                <w:sz w:val="22"/>
                <w:szCs w:val="22"/>
                <w:lang w:val="en-US"/>
              </w:rPr>
              <w:t>CA04K</w:t>
            </w:r>
          </w:p>
        </w:tc>
        <w:tc>
          <w:tcPr>
            <w:tcW w:w="4366" w:type="dxa"/>
            <w:gridSpan w:val="5"/>
            <w:tcBorders>
              <w:top w:val="single" w:sz="4" w:space="0" w:color="auto"/>
              <w:bottom w:val="single" w:sz="4" w:space="0" w:color="auto"/>
            </w:tcBorders>
          </w:tcPr>
          <w:p w14:paraId="2FD87B80" w14:textId="77777777" w:rsidR="002E1E18" w:rsidRPr="005E2CA0" w:rsidRDefault="002E1E18" w:rsidP="008B344E">
            <w:pPr>
              <w:rPr>
                <w:b/>
                <w:bCs/>
                <w:sz w:val="2"/>
                <w:szCs w:val="2"/>
                <w:lang w:val="en-US"/>
              </w:rPr>
            </w:pPr>
            <w:r w:rsidRPr="005E2CA0">
              <w:rPr>
                <w:b/>
                <w:bCs/>
                <w:sz w:val="22"/>
                <w:szCs w:val="22"/>
                <w:lang w:val="en-US"/>
              </w:rPr>
              <w:t>Beton turnat in placi, beton marfa conf. art. CA01 si turnarea cu pompa, beton clasa C20/25 XC1</w:t>
            </w:r>
          </w:p>
          <w:p w14:paraId="1F069819" w14:textId="77777777" w:rsidR="002E1E18" w:rsidRPr="009B70F2" w:rsidRDefault="002E1E18" w:rsidP="008B344E">
            <w:pPr>
              <w:rPr>
                <w:sz w:val="16"/>
                <w:szCs w:val="16"/>
                <w:lang w:val="en-US"/>
              </w:rPr>
            </w:pPr>
            <w:r w:rsidRPr="009B70F2">
              <w:rPr>
                <w:sz w:val="16"/>
                <w:szCs w:val="16"/>
                <w:lang w:val="en-US"/>
              </w:rPr>
              <w:t>Material marunt (dulapi de rasinoase, cuie, scoabe)=1,0400</w:t>
            </w:r>
          </w:p>
          <w:p w14:paraId="5B05AC34"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03AC3EC8" w14:textId="77777777" w:rsidR="002E1E18" w:rsidRPr="005E2CA0" w:rsidRDefault="002E1E18" w:rsidP="008B344E">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01F123C0"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1AF52CDB" w14:textId="77777777" w:rsidR="002E1E18" w:rsidRPr="005E2CA0" w:rsidRDefault="002E1E18" w:rsidP="008B344E">
            <w:pPr>
              <w:jc w:val="center"/>
              <w:rPr>
                <w:b/>
                <w:bCs/>
                <w:sz w:val="22"/>
                <w:szCs w:val="22"/>
                <w:lang w:val="en-US"/>
              </w:rPr>
            </w:pPr>
            <w:r w:rsidRPr="005E2CA0">
              <w:rPr>
                <w:b/>
                <w:bCs/>
                <w:sz w:val="22"/>
                <w:szCs w:val="22"/>
                <w:lang w:val="en-US"/>
              </w:rPr>
              <w:t>3,11</w:t>
            </w:r>
          </w:p>
          <w:p w14:paraId="4AC69890" w14:textId="77777777" w:rsidR="002E1E18" w:rsidRPr="009B70F2" w:rsidRDefault="002E1E18" w:rsidP="008B344E">
            <w:pPr>
              <w:jc w:val="center"/>
              <w:rPr>
                <w:sz w:val="2"/>
                <w:szCs w:val="2"/>
                <w:lang w:val="en-US"/>
              </w:rPr>
            </w:pPr>
          </w:p>
        </w:tc>
      </w:tr>
      <w:tr w:rsidR="002E1E18" w:rsidRPr="00B40365" w14:paraId="4AA0BEFF"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7ADBE8"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715324E0" w14:textId="77777777" w:rsidR="002E1E18" w:rsidRPr="00B40365" w:rsidRDefault="002E1E18" w:rsidP="008B344E">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14:paraId="1DBA9E29" w14:textId="77777777" w:rsidR="002E1E18" w:rsidRPr="00C97908" w:rsidRDefault="002E1E18" w:rsidP="008B344E">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1B525D3E"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1CFDEE7"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0,9000</w:t>
            </w:r>
          </w:p>
        </w:tc>
        <w:tc>
          <w:tcPr>
            <w:tcW w:w="1559" w:type="dxa"/>
            <w:gridSpan w:val="2"/>
            <w:tcBorders>
              <w:top w:val="nil"/>
              <w:bottom w:val="single" w:sz="2" w:space="0" w:color="auto"/>
            </w:tcBorders>
            <w:vAlign w:val="center"/>
          </w:tcPr>
          <w:p w14:paraId="5EA7136A" w14:textId="77777777" w:rsidR="002E1E18" w:rsidRPr="00C97908" w:rsidRDefault="002E1E18" w:rsidP="008B344E">
            <w:pPr>
              <w:jc w:val="center"/>
              <w:rPr>
                <w:sz w:val="16"/>
                <w:szCs w:val="16"/>
                <w:lang w:val="en-US"/>
              </w:rPr>
            </w:pPr>
            <w:r w:rsidRPr="00C97908">
              <w:rPr>
                <w:sz w:val="16"/>
                <w:szCs w:val="16"/>
                <w:lang w:val="en-US"/>
              </w:rPr>
              <w:t>2,799</w:t>
            </w:r>
          </w:p>
        </w:tc>
      </w:tr>
      <w:tr w:rsidR="002E1E18" w:rsidRPr="00B40365" w14:paraId="2A9E4B55"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CC0F49"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16732469" w14:textId="77777777" w:rsidR="002E1E18" w:rsidRPr="00B40365" w:rsidRDefault="002E1E18" w:rsidP="008B344E">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A488F28" w14:textId="77777777" w:rsidR="002E1E18" w:rsidRPr="00C97908" w:rsidRDefault="002E1E18" w:rsidP="008B344E">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CA8E885"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6ECFAE0"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2C6144EF" w14:textId="77777777" w:rsidR="002E1E18" w:rsidRPr="00C97908" w:rsidRDefault="002E1E18" w:rsidP="008B344E">
            <w:pPr>
              <w:jc w:val="center"/>
              <w:rPr>
                <w:sz w:val="16"/>
                <w:szCs w:val="16"/>
                <w:lang w:val="en-US"/>
              </w:rPr>
            </w:pPr>
            <w:r w:rsidRPr="00C97908">
              <w:rPr>
                <w:sz w:val="16"/>
                <w:szCs w:val="16"/>
                <w:lang w:val="en-US"/>
              </w:rPr>
              <w:t>0,311</w:t>
            </w:r>
          </w:p>
        </w:tc>
      </w:tr>
      <w:tr w:rsidR="002E1E18" w:rsidRPr="00B40365" w14:paraId="21582131"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BCD2CC"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07EFAA90" w14:textId="77777777" w:rsidR="002E1E18" w:rsidRPr="00B40365" w:rsidRDefault="002E1E18" w:rsidP="008B344E">
            <w:pPr>
              <w:jc w:val="center"/>
              <w:rPr>
                <w:sz w:val="16"/>
                <w:szCs w:val="16"/>
                <w:lang w:val="en-US"/>
              </w:rPr>
            </w:pPr>
            <w:r w:rsidRPr="00B40365">
              <w:rPr>
                <w:sz w:val="16"/>
                <w:szCs w:val="16"/>
                <w:lang w:val="en-US"/>
              </w:rPr>
              <w:t>2663102101044</w:t>
            </w:r>
          </w:p>
        </w:tc>
        <w:tc>
          <w:tcPr>
            <w:tcW w:w="4366" w:type="dxa"/>
            <w:gridSpan w:val="4"/>
            <w:tcBorders>
              <w:top w:val="nil"/>
              <w:bottom w:val="single" w:sz="2" w:space="0" w:color="auto"/>
            </w:tcBorders>
            <w:vAlign w:val="center"/>
          </w:tcPr>
          <w:p w14:paraId="106F109C" w14:textId="77777777" w:rsidR="002E1E18" w:rsidRPr="00C97908" w:rsidRDefault="002E1E18" w:rsidP="008B344E">
            <w:pPr>
              <w:rPr>
                <w:sz w:val="16"/>
                <w:szCs w:val="16"/>
                <w:lang w:val="en-US"/>
              </w:rPr>
            </w:pPr>
            <w:r w:rsidRPr="00C97908">
              <w:rPr>
                <w:sz w:val="16"/>
                <w:szCs w:val="16"/>
                <w:lang w:val="en-US"/>
              </w:rPr>
              <w:t>Beton marfa clasa C20/25 XC1</w:t>
            </w:r>
          </w:p>
        </w:tc>
        <w:tc>
          <w:tcPr>
            <w:tcW w:w="1021" w:type="dxa"/>
            <w:gridSpan w:val="3"/>
            <w:tcBorders>
              <w:top w:val="nil"/>
              <w:bottom w:val="single" w:sz="2" w:space="0" w:color="auto"/>
            </w:tcBorders>
            <w:vAlign w:val="center"/>
          </w:tcPr>
          <w:p w14:paraId="0FDCF04A"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9FB0287"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1D9CBF00" w14:textId="77777777" w:rsidR="002E1E18" w:rsidRPr="00C97908" w:rsidRDefault="002E1E18" w:rsidP="008B344E">
            <w:pPr>
              <w:jc w:val="center"/>
              <w:rPr>
                <w:sz w:val="16"/>
                <w:szCs w:val="16"/>
                <w:lang w:val="en-US"/>
              </w:rPr>
            </w:pPr>
            <w:r w:rsidRPr="00C97908">
              <w:rPr>
                <w:sz w:val="16"/>
                <w:szCs w:val="16"/>
                <w:lang w:val="en-US"/>
              </w:rPr>
              <w:t>3,315</w:t>
            </w:r>
          </w:p>
        </w:tc>
      </w:tr>
      <w:tr w:rsidR="002E1E18" w:rsidRPr="00B40365" w14:paraId="79DE2349"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FE2580"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CF16B07" w14:textId="77777777" w:rsidR="002E1E18" w:rsidRPr="00B40365" w:rsidRDefault="002E1E18" w:rsidP="008B344E">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64A3C8FA" w14:textId="77777777" w:rsidR="002E1E18" w:rsidRPr="00C97908" w:rsidRDefault="002E1E18" w:rsidP="008B344E">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7A620C10"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E75BB93"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25A9B053" w14:textId="77777777" w:rsidR="002E1E18" w:rsidRPr="00C97908" w:rsidRDefault="002E1E18" w:rsidP="008B344E">
            <w:pPr>
              <w:jc w:val="center"/>
              <w:rPr>
                <w:sz w:val="16"/>
                <w:szCs w:val="16"/>
                <w:lang w:val="en-US"/>
              </w:rPr>
            </w:pPr>
            <w:r w:rsidRPr="00C97908">
              <w:rPr>
                <w:sz w:val="16"/>
                <w:szCs w:val="16"/>
                <w:lang w:val="en-US"/>
              </w:rPr>
              <w:t>0,485</w:t>
            </w:r>
          </w:p>
        </w:tc>
      </w:tr>
      <w:tr w:rsidR="002E1E18" w:rsidRPr="00B40365" w14:paraId="0AE8E874"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FC9E21"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B4B4682" w14:textId="77777777" w:rsidR="002E1E18" w:rsidRPr="00B40365" w:rsidRDefault="002E1E18" w:rsidP="008B344E">
            <w:pPr>
              <w:jc w:val="center"/>
              <w:rPr>
                <w:sz w:val="16"/>
                <w:szCs w:val="16"/>
                <w:lang w:val="en-US"/>
              </w:rPr>
            </w:pPr>
            <w:r w:rsidRPr="00B40365">
              <w:rPr>
                <w:sz w:val="16"/>
                <w:szCs w:val="16"/>
                <w:lang w:val="en-US"/>
              </w:rPr>
              <w:t>2410520006800</w:t>
            </w:r>
          </w:p>
        </w:tc>
        <w:tc>
          <w:tcPr>
            <w:tcW w:w="4366" w:type="dxa"/>
            <w:gridSpan w:val="4"/>
            <w:tcBorders>
              <w:top w:val="nil"/>
              <w:bottom w:val="single" w:sz="2" w:space="0" w:color="auto"/>
            </w:tcBorders>
            <w:vAlign w:val="center"/>
          </w:tcPr>
          <w:p w14:paraId="21DCBFFF" w14:textId="77777777" w:rsidR="002E1E18" w:rsidRPr="00C97908" w:rsidRDefault="002E1E18" w:rsidP="008B344E">
            <w:pPr>
              <w:rPr>
                <w:sz w:val="16"/>
                <w:szCs w:val="16"/>
                <w:lang w:val="en-US"/>
              </w:rPr>
            </w:pPr>
            <w:r w:rsidRPr="00C97908">
              <w:rPr>
                <w:sz w:val="16"/>
                <w:szCs w:val="16"/>
                <w:lang w:val="en-US"/>
              </w:rPr>
              <w:t>Autopompa</w:t>
            </w:r>
          </w:p>
        </w:tc>
        <w:tc>
          <w:tcPr>
            <w:tcW w:w="1021" w:type="dxa"/>
            <w:gridSpan w:val="3"/>
            <w:tcBorders>
              <w:top w:val="nil"/>
              <w:bottom w:val="single" w:sz="2" w:space="0" w:color="auto"/>
            </w:tcBorders>
            <w:vAlign w:val="center"/>
          </w:tcPr>
          <w:p w14:paraId="2CBE5A27"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D954CB5"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right w:val="single" w:sz="4" w:space="0" w:color="auto"/>
            </w:tcBorders>
            <w:vAlign w:val="center"/>
          </w:tcPr>
          <w:p w14:paraId="03AC7A9F" w14:textId="77777777" w:rsidR="002E1E18" w:rsidRPr="00C97908" w:rsidRDefault="002E1E18" w:rsidP="008B344E">
            <w:pPr>
              <w:jc w:val="center"/>
              <w:rPr>
                <w:sz w:val="16"/>
                <w:szCs w:val="16"/>
                <w:lang w:val="en-US"/>
              </w:rPr>
            </w:pPr>
            <w:r w:rsidRPr="00C97908">
              <w:rPr>
                <w:sz w:val="16"/>
                <w:szCs w:val="16"/>
                <w:lang w:val="en-US"/>
              </w:rPr>
              <w:t>0,311</w:t>
            </w:r>
          </w:p>
        </w:tc>
      </w:tr>
      <w:tr w:rsidR="002E1E18" w:rsidRPr="00B40365" w14:paraId="5F91A573"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2A5095"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06621E94" w14:textId="77777777" w:rsidR="002E1E18" w:rsidRPr="00B40365" w:rsidRDefault="002E1E18" w:rsidP="008B344E">
            <w:pPr>
              <w:jc w:val="center"/>
              <w:rPr>
                <w:sz w:val="16"/>
                <w:szCs w:val="16"/>
                <w:lang w:val="en-US"/>
              </w:rPr>
            </w:pPr>
            <w:r w:rsidRPr="00B40365">
              <w:rPr>
                <w:sz w:val="16"/>
                <w:szCs w:val="16"/>
                <w:lang w:val="en-US"/>
              </w:rPr>
              <w:t>2952270003100</w:t>
            </w:r>
          </w:p>
        </w:tc>
        <w:tc>
          <w:tcPr>
            <w:tcW w:w="4366" w:type="dxa"/>
            <w:gridSpan w:val="4"/>
            <w:tcBorders>
              <w:top w:val="nil"/>
              <w:bottom w:val="single" w:sz="2" w:space="0" w:color="auto"/>
            </w:tcBorders>
            <w:vAlign w:val="center"/>
          </w:tcPr>
          <w:p w14:paraId="7D3BBAF3" w14:textId="77777777" w:rsidR="002E1E18" w:rsidRPr="00C97908" w:rsidRDefault="002E1E18" w:rsidP="008B344E">
            <w:pPr>
              <w:rPr>
                <w:sz w:val="16"/>
                <w:szCs w:val="16"/>
                <w:lang w:val="en-US"/>
              </w:rPr>
            </w:pPr>
            <w:r w:rsidRPr="00C97908">
              <w:rPr>
                <w:sz w:val="16"/>
                <w:szCs w:val="16"/>
                <w:lang w:val="en-US"/>
              </w:rPr>
              <w:t>Vibrator de adincime</w:t>
            </w:r>
          </w:p>
        </w:tc>
        <w:tc>
          <w:tcPr>
            <w:tcW w:w="1021" w:type="dxa"/>
            <w:gridSpan w:val="3"/>
            <w:tcBorders>
              <w:top w:val="nil"/>
              <w:bottom w:val="single" w:sz="2" w:space="0" w:color="auto"/>
            </w:tcBorders>
            <w:vAlign w:val="center"/>
          </w:tcPr>
          <w:p w14:paraId="777FFC67"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402ECA3"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right w:val="single" w:sz="4" w:space="0" w:color="auto"/>
            </w:tcBorders>
            <w:vAlign w:val="center"/>
          </w:tcPr>
          <w:p w14:paraId="7F3CEE5F" w14:textId="77777777" w:rsidR="002E1E18" w:rsidRPr="00C97908" w:rsidRDefault="002E1E18" w:rsidP="008B344E">
            <w:pPr>
              <w:jc w:val="center"/>
              <w:rPr>
                <w:sz w:val="16"/>
                <w:szCs w:val="16"/>
                <w:lang w:val="en-US"/>
              </w:rPr>
            </w:pPr>
            <w:r w:rsidRPr="00C97908">
              <w:rPr>
                <w:sz w:val="16"/>
                <w:szCs w:val="16"/>
                <w:lang w:val="en-US"/>
              </w:rPr>
              <w:t>0,622</w:t>
            </w:r>
          </w:p>
        </w:tc>
      </w:tr>
      <w:tr w:rsidR="002E1E18" w:rsidRPr="003E2692" w14:paraId="4BABC2DB" w14:textId="77777777" w:rsidTr="008B344E">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1851F31" w14:textId="77777777" w:rsidR="002E1E18" w:rsidRPr="003E2692" w:rsidRDefault="002E1E18" w:rsidP="008B344E">
            <w:pPr>
              <w:rPr>
                <w:sz w:val="2"/>
                <w:szCs w:val="2"/>
                <w:lang w:val="en-US"/>
              </w:rPr>
            </w:pPr>
          </w:p>
        </w:tc>
        <w:tc>
          <w:tcPr>
            <w:tcW w:w="1418" w:type="dxa"/>
            <w:gridSpan w:val="3"/>
            <w:tcBorders>
              <w:top w:val="single" w:sz="6" w:space="0" w:color="auto"/>
              <w:bottom w:val="nil"/>
            </w:tcBorders>
            <w:vAlign w:val="center"/>
          </w:tcPr>
          <w:p w14:paraId="1B0A82A7" w14:textId="77777777" w:rsidR="002E1E18" w:rsidRPr="003E2692" w:rsidRDefault="002E1E18" w:rsidP="008B344E">
            <w:pPr>
              <w:rPr>
                <w:sz w:val="2"/>
                <w:szCs w:val="2"/>
                <w:lang w:val="en-US"/>
              </w:rPr>
            </w:pPr>
          </w:p>
        </w:tc>
        <w:tc>
          <w:tcPr>
            <w:tcW w:w="4204" w:type="dxa"/>
            <w:gridSpan w:val="5"/>
            <w:tcBorders>
              <w:top w:val="single" w:sz="6" w:space="0" w:color="auto"/>
              <w:bottom w:val="nil"/>
            </w:tcBorders>
          </w:tcPr>
          <w:p w14:paraId="7D431136" w14:textId="77777777" w:rsidR="002E1E18" w:rsidRPr="003E2692" w:rsidRDefault="002E1E18" w:rsidP="008B344E">
            <w:pPr>
              <w:rPr>
                <w:sz w:val="2"/>
                <w:szCs w:val="2"/>
                <w:lang w:val="en-US"/>
              </w:rPr>
            </w:pPr>
          </w:p>
        </w:tc>
        <w:tc>
          <w:tcPr>
            <w:tcW w:w="992" w:type="dxa"/>
            <w:gridSpan w:val="3"/>
            <w:tcBorders>
              <w:top w:val="single" w:sz="6" w:space="0" w:color="auto"/>
              <w:bottom w:val="nil"/>
              <w:right w:val="nil"/>
            </w:tcBorders>
          </w:tcPr>
          <w:p w14:paraId="10F84EF0" w14:textId="77777777" w:rsidR="002E1E18" w:rsidRPr="003E2692" w:rsidRDefault="002E1E18" w:rsidP="008B344E">
            <w:pPr>
              <w:rPr>
                <w:sz w:val="2"/>
                <w:szCs w:val="2"/>
                <w:lang w:val="en-US"/>
              </w:rPr>
            </w:pPr>
          </w:p>
        </w:tc>
        <w:tc>
          <w:tcPr>
            <w:tcW w:w="1276" w:type="dxa"/>
            <w:gridSpan w:val="3"/>
            <w:tcBorders>
              <w:top w:val="single" w:sz="6" w:space="0" w:color="auto"/>
              <w:left w:val="nil"/>
              <w:bottom w:val="nil"/>
              <w:right w:val="nil"/>
            </w:tcBorders>
          </w:tcPr>
          <w:p w14:paraId="20F90CA7" w14:textId="77777777" w:rsidR="002E1E18" w:rsidRPr="003E2692" w:rsidRDefault="002E1E18" w:rsidP="008B344E">
            <w:pPr>
              <w:rPr>
                <w:sz w:val="2"/>
                <w:szCs w:val="2"/>
                <w:lang w:val="en-US"/>
              </w:rPr>
            </w:pPr>
          </w:p>
        </w:tc>
        <w:tc>
          <w:tcPr>
            <w:tcW w:w="1559" w:type="dxa"/>
            <w:gridSpan w:val="3"/>
            <w:tcBorders>
              <w:top w:val="single" w:sz="6" w:space="0" w:color="auto"/>
              <w:left w:val="nil"/>
              <w:bottom w:val="nil"/>
              <w:right w:val="nil"/>
            </w:tcBorders>
          </w:tcPr>
          <w:p w14:paraId="0D6736BE" w14:textId="77777777" w:rsidR="002E1E18" w:rsidRPr="003E2692" w:rsidRDefault="002E1E18" w:rsidP="008B344E">
            <w:pPr>
              <w:rPr>
                <w:sz w:val="2"/>
                <w:szCs w:val="2"/>
                <w:lang w:val="en-US"/>
              </w:rPr>
            </w:pPr>
          </w:p>
        </w:tc>
      </w:tr>
      <w:tr w:rsidR="002E1E18" w:rsidRPr="00B449C4" w14:paraId="6A4663BF" w14:textId="77777777" w:rsidTr="008B344E">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75F2F5E" w14:textId="77777777" w:rsidR="002E1E18" w:rsidRPr="00B40365" w:rsidRDefault="002E1E18" w:rsidP="008B344E">
            <w:pPr>
              <w:rPr>
                <w:sz w:val="22"/>
                <w:szCs w:val="22"/>
                <w:lang w:val="en-US"/>
              </w:rPr>
            </w:pPr>
          </w:p>
        </w:tc>
        <w:tc>
          <w:tcPr>
            <w:tcW w:w="1418" w:type="dxa"/>
            <w:gridSpan w:val="4"/>
            <w:tcBorders>
              <w:top w:val="nil"/>
              <w:bottom w:val="single" w:sz="4" w:space="0" w:color="auto"/>
            </w:tcBorders>
            <w:vAlign w:val="center"/>
          </w:tcPr>
          <w:p w14:paraId="39A8DA87" w14:textId="77777777" w:rsidR="002E1E18" w:rsidRPr="00B40365" w:rsidRDefault="002E1E18" w:rsidP="008B344E">
            <w:pPr>
              <w:rPr>
                <w:sz w:val="22"/>
                <w:szCs w:val="22"/>
                <w:lang w:val="en-US"/>
              </w:rPr>
            </w:pPr>
          </w:p>
        </w:tc>
        <w:tc>
          <w:tcPr>
            <w:tcW w:w="4366" w:type="dxa"/>
            <w:gridSpan w:val="4"/>
            <w:tcBorders>
              <w:top w:val="nil"/>
              <w:bottom w:val="single" w:sz="4" w:space="0" w:color="auto"/>
            </w:tcBorders>
          </w:tcPr>
          <w:p w14:paraId="1DD43B6C" w14:textId="77777777" w:rsidR="002E1E18" w:rsidRPr="000E0709" w:rsidRDefault="002E1E18" w:rsidP="008B344E">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71F8518F" w14:textId="77777777" w:rsidR="002E1E18" w:rsidRPr="00B449C4" w:rsidRDefault="002E1E18" w:rsidP="008B344E">
            <w:pPr>
              <w:rPr>
                <w:sz w:val="22"/>
                <w:szCs w:val="22"/>
                <w:lang w:val="en-US"/>
              </w:rPr>
            </w:pPr>
          </w:p>
        </w:tc>
        <w:tc>
          <w:tcPr>
            <w:tcW w:w="1134" w:type="dxa"/>
            <w:gridSpan w:val="3"/>
            <w:tcBorders>
              <w:top w:val="nil"/>
              <w:left w:val="nil"/>
              <w:bottom w:val="single" w:sz="4" w:space="0" w:color="auto"/>
              <w:right w:val="nil"/>
            </w:tcBorders>
          </w:tcPr>
          <w:p w14:paraId="5E5DC50C" w14:textId="77777777" w:rsidR="002E1E18" w:rsidRPr="00B449C4" w:rsidRDefault="002E1E18" w:rsidP="008B344E">
            <w:pPr>
              <w:rPr>
                <w:sz w:val="22"/>
                <w:szCs w:val="22"/>
                <w:lang w:val="en-US"/>
              </w:rPr>
            </w:pPr>
          </w:p>
        </w:tc>
        <w:tc>
          <w:tcPr>
            <w:tcW w:w="1559" w:type="dxa"/>
            <w:gridSpan w:val="2"/>
            <w:tcBorders>
              <w:top w:val="nil"/>
              <w:left w:val="nil"/>
              <w:bottom w:val="single" w:sz="4" w:space="0" w:color="auto"/>
            </w:tcBorders>
          </w:tcPr>
          <w:p w14:paraId="4E5D3EFE" w14:textId="77777777" w:rsidR="002E1E18" w:rsidRPr="00B449C4" w:rsidRDefault="002E1E18" w:rsidP="008B344E">
            <w:pPr>
              <w:rPr>
                <w:sz w:val="22"/>
                <w:szCs w:val="22"/>
                <w:lang w:val="en-US"/>
              </w:rPr>
            </w:pPr>
          </w:p>
        </w:tc>
      </w:tr>
      <w:tr w:rsidR="002E1E18" w:rsidRPr="00B40365" w14:paraId="61B6CC29" w14:textId="77777777" w:rsidTr="008B344E">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296D8F8C" w14:textId="77777777" w:rsidR="002E1E18" w:rsidRPr="00B40365" w:rsidRDefault="002E1E18" w:rsidP="008B344E">
            <w:pPr>
              <w:rPr>
                <w:sz w:val="22"/>
                <w:szCs w:val="22"/>
                <w:lang w:val="en-US"/>
              </w:rPr>
            </w:pPr>
          </w:p>
        </w:tc>
        <w:tc>
          <w:tcPr>
            <w:tcW w:w="1381" w:type="dxa"/>
            <w:gridSpan w:val="4"/>
            <w:tcBorders>
              <w:bottom w:val="single" w:sz="4" w:space="0" w:color="auto"/>
            </w:tcBorders>
            <w:vAlign w:val="center"/>
          </w:tcPr>
          <w:p w14:paraId="6B28BCAE" w14:textId="77777777" w:rsidR="002E1E18" w:rsidRPr="00B40365" w:rsidRDefault="002E1E18" w:rsidP="008B344E">
            <w:pPr>
              <w:rPr>
                <w:sz w:val="22"/>
                <w:szCs w:val="22"/>
                <w:lang w:val="en-US"/>
              </w:rPr>
            </w:pPr>
          </w:p>
        </w:tc>
        <w:tc>
          <w:tcPr>
            <w:tcW w:w="4238" w:type="dxa"/>
            <w:gridSpan w:val="4"/>
            <w:tcBorders>
              <w:bottom w:val="single" w:sz="4" w:space="0" w:color="auto"/>
            </w:tcBorders>
          </w:tcPr>
          <w:p w14:paraId="14DB62B7" w14:textId="77777777" w:rsidR="002E1E18" w:rsidRPr="00B40365" w:rsidRDefault="002E1E18" w:rsidP="008B344E">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Pereu gard din beton modificat Bmed=1000 mm</w:t>
            </w:r>
          </w:p>
        </w:tc>
        <w:tc>
          <w:tcPr>
            <w:tcW w:w="3621" w:type="dxa"/>
            <w:gridSpan w:val="8"/>
            <w:tcBorders>
              <w:bottom w:val="single" w:sz="4" w:space="0" w:color="auto"/>
              <w:right w:val="single" w:sz="4" w:space="0" w:color="auto"/>
            </w:tcBorders>
          </w:tcPr>
          <w:p w14:paraId="3F66B191" w14:textId="77777777" w:rsidR="002E1E18" w:rsidRPr="00B40365" w:rsidRDefault="002E1E18" w:rsidP="008B344E">
            <w:pPr>
              <w:rPr>
                <w:sz w:val="22"/>
                <w:szCs w:val="22"/>
                <w:lang w:val="en-US"/>
              </w:rPr>
            </w:pPr>
          </w:p>
        </w:tc>
      </w:tr>
      <w:tr w:rsidR="002E1E18" w:rsidRPr="009B70F2" w14:paraId="02C57965" w14:textId="77777777" w:rsidTr="008B344E">
        <w:tblPrEx>
          <w:tblCellMar>
            <w:left w:w="107" w:type="dxa"/>
            <w:right w:w="107" w:type="dxa"/>
          </w:tblCellMar>
        </w:tblPrEx>
        <w:tc>
          <w:tcPr>
            <w:tcW w:w="10495" w:type="dxa"/>
            <w:gridSpan w:val="19"/>
          </w:tcPr>
          <w:p w14:paraId="3CC31B7C" w14:textId="77777777" w:rsidR="002E1E18" w:rsidRPr="009B70F2" w:rsidRDefault="002E1E18" w:rsidP="008B344E">
            <w:pPr>
              <w:rPr>
                <w:b/>
                <w:bCs/>
                <w:sz w:val="22"/>
                <w:szCs w:val="22"/>
                <w:lang w:val="en-US"/>
              </w:rPr>
            </w:pPr>
            <w:r w:rsidRPr="009B70F2">
              <w:rPr>
                <w:b/>
                <w:bCs/>
                <w:sz w:val="22"/>
                <w:szCs w:val="22"/>
                <w:lang w:val="en-US"/>
              </w:rPr>
              <w:t>4.4. Perete de protectia contra apei. Constructii din beton armat (04/2020-0-PG-CBA)</w:t>
            </w:r>
          </w:p>
          <w:p w14:paraId="24022EAD" w14:textId="77777777" w:rsidR="002E1E18" w:rsidRPr="00B12F65" w:rsidRDefault="002E1E18" w:rsidP="008B344E">
            <w:pPr>
              <w:rPr>
                <w:sz w:val="2"/>
                <w:szCs w:val="2"/>
                <w:lang w:val="en-US"/>
              </w:rPr>
            </w:pPr>
          </w:p>
        </w:tc>
      </w:tr>
      <w:tr w:rsidR="002E1E18" w:rsidRPr="009B70F2" w14:paraId="4A40011D"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CCEC34C" w14:textId="77777777" w:rsidR="002E1E18" w:rsidRPr="005E2CA0" w:rsidRDefault="002E1E18" w:rsidP="008B344E">
            <w:pPr>
              <w:jc w:val="center"/>
              <w:rPr>
                <w:b/>
                <w:bCs/>
                <w:sz w:val="22"/>
                <w:szCs w:val="22"/>
                <w:lang w:val="en-US"/>
              </w:rPr>
            </w:pPr>
            <w:r w:rsidRPr="005E2CA0">
              <w:rPr>
                <w:b/>
                <w:bCs/>
                <w:sz w:val="22"/>
                <w:szCs w:val="22"/>
                <w:lang w:val="en-US"/>
              </w:rPr>
              <w:t>139</w:t>
            </w:r>
          </w:p>
        </w:tc>
        <w:tc>
          <w:tcPr>
            <w:tcW w:w="1402" w:type="dxa"/>
            <w:gridSpan w:val="3"/>
            <w:tcBorders>
              <w:top w:val="single" w:sz="4" w:space="0" w:color="auto"/>
              <w:bottom w:val="single" w:sz="4" w:space="0" w:color="auto"/>
            </w:tcBorders>
            <w:vAlign w:val="center"/>
          </w:tcPr>
          <w:p w14:paraId="53272FE0" w14:textId="77777777" w:rsidR="002E1E18" w:rsidRPr="005E2CA0" w:rsidRDefault="002E1E18" w:rsidP="008B344E">
            <w:pPr>
              <w:jc w:val="center"/>
              <w:rPr>
                <w:b/>
                <w:bCs/>
                <w:sz w:val="22"/>
                <w:szCs w:val="22"/>
                <w:lang w:val="en-US"/>
              </w:rPr>
            </w:pPr>
            <w:r w:rsidRPr="005E2CA0">
              <w:rPr>
                <w:b/>
                <w:bCs/>
                <w:sz w:val="22"/>
                <w:szCs w:val="22"/>
                <w:lang w:val="en-US"/>
              </w:rPr>
              <w:t>TsC03F1</w:t>
            </w:r>
          </w:p>
        </w:tc>
        <w:tc>
          <w:tcPr>
            <w:tcW w:w="4366" w:type="dxa"/>
            <w:gridSpan w:val="5"/>
            <w:tcBorders>
              <w:top w:val="single" w:sz="4" w:space="0" w:color="auto"/>
              <w:bottom w:val="single" w:sz="4" w:space="0" w:color="auto"/>
            </w:tcBorders>
          </w:tcPr>
          <w:p w14:paraId="2164791F" w14:textId="77777777" w:rsidR="002E1E18" w:rsidRPr="005E2CA0" w:rsidRDefault="002E1E18" w:rsidP="008B344E">
            <w:pPr>
              <w:rPr>
                <w:b/>
                <w:bCs/>
                <w:sz w:val="2"/>
                <w:szCs w:val="2"/>
                <w:lang w:val="en-US"/>
              </w:rPr>
            </w:pPr>
            <w:r w:rsidRPr="005E2CA0">
              <w:rPr>
                <w:b/>
                <w:bCs/>
                <w:sz w:val="22"/>
                <w:szCs w:val="22"/>
                <w:lang w:val="en-US"/>
              </w:rPr>
              <w:t>Sapatura mecanica cu excavatorul de 0,40-0,70 mc, cu motor cu ardere interna si comanda hidraulica, in pamint cu umiditate naturala, descarcare in autovehicule teren catg. II</w:t>
            </w:r>
          </w:p>
          <w:p w14:paraId="26875E73"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323F207E" w14:textId="77777777" w:rsidR="002E1E18" w:rsidRPr="005E2CA0" w:rsidRDefault="002E1E18" w:rsidP="008B344E">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3ACE5CE3"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19CE4583" w14:textId="77777777" w:rsidR="002E1E18" w:rsidRPr="005E2CA0" w:rsidRDefault="002E1E18" w:rsidP="008B344E">
            <w:pPr>
              <w:jc w:val="center"/>
              <w:rPr>
                <w:b/>
                <w:bCs/>
                <w:sz w:val="22"/>
                <w:szCs w:val="22"/>
                <w:lang w:val="en-US"/>
              </w:rPr>
            </w:pPr>
            <w:r w:rsidRPr="005E2CA0">
              <w:rPr>
                <w:b/>
                <w:bCs/>
                <w:sz w:val="22"/>
                <w:szCs w:val="22"/>
                <w:lang w:val="en-US"/>
              </w:rPr>
              <w:t>0,15</w:t>
            </w:r>
          </w:p>
          <w:p w14:paraId="194D6C4A" w14:textId="77777777" w:rsidR="002E1E18" w:rsidRPr="009B70F2" w:rsidRDefault="002E1E18" w:rsidP="008B344E">
            <w:pPr>
              <w:jc w:val="center"/>
              <w:rPr>
                <w:sz w:val="2"/>
                <w:szCs w:val="2"/>
                <w:lang w:val="en-US"/>
              </w:rPr>
            </w:pPr>
          </w:p>
        </w:tc>
      </w:tr>
      <w:tr w:rsidR="002E1E18" w:rsidRPr="00B40365" w14:paraId="0524383B"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779226"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A2E82C3" w14:textId="77777777" w:rsidR="002E1E18" w:rsidRPr="00B40365" w:rsidRDefault="002E1E18" w:rsidP="008B344E">
            <w:pPr>
              <w:jc w:val="center"/>
              <w:rPr>
                <w:sz w:val="16"/>
                <w:szCs w:val="16"/>
                <w:lang w:val="en-US"/>
              </w:rPr>
            </w:pPr>
            <w:r w:rsidRPr="00B40365">
              <w:rPr>
                <w:sz w:val="16"/>
                <w:szCs w:val="16"/>
                <w:lang w:val="en-US"/>
              </w:rPr>
              <w:t>2952260003501</w:t>
            </w:r>
          </w:p>
        </w:tc>
        <w:tc>
          <w:tcPr>
            <w:tcW w:w="4366" w:type="dxa"/>
            <w:gridSpan w:val="4"/>
            <w:tcBorders>
              <w:top w:val="nil"/>
              <w:bottom w:val="single" w:sz="2" w:space="0" w:color="auto"/>
            </w:tcBorders>
            <w:vAlign w:val="center"/>
          </w:tcPr>
          <w:p w14:paraId="755B4D33" w14:textId="77777777" w:rsidR="002E1E18" w:rsidRPr="00C97908" w:rsidRDefault="002E1E18" w:rsidP="008B344E">
            <w:pPr>
              <w:rPr>
                <w:sz w:val="16"/>
                <w:szCs w:val="16"/>
                <w:lang w:val="en-US"/>
              </w:rPr>
            </w:pPr>
            <w:r w:rsidRPr="00C97908">
              <w:rPr>
                <w:sz w:val="16"/>
                <w:szCs w:val="16"/>
                <w:lang w:val="en-US"/>
              </w:rPr>
              <w:t>Excavator pe senile cu o cupa cu motor termic, 0,40-0,70 mc</w:t>
            </w:r>
          </w:p>
        </w:tc>
        <w:tc>
          <w:tcPr>
            <w:tcW w:w="1021" w:type="dxa"/>
            <w:gridSpan w:val="3"/>
            <w:tcBorders>
              <w:top w:val="nil"/>
              <w:bottom w:val="single" w:sz="2" w:space="0" w:color="auto"/>
            </w:tcBorders>
            <w:vAlign w:val="center"/>
          </w:tcPr>
          <w:p w14:paraId="4AAD9FFA"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1DF1CCE"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2,2500</w:t>
            </w:r>
          </w:p>
        </w:tc>
        <w:tc>
          <w:tcPr>
            <w:tcW w:w="1559" w:type="dxa"/>
            <w:gridSpan w:val="2"/>
            <w:tcBorders>
              <w:top w:val="nil"/>
              <w:bottom w:val="single" w:sz="2" w:space="0" w:color="auto"/>
              <w:right w:val="single" w:sz="4" w:space="0" w:color="auto"/>
            </w:tcBorders>
            <w:vAlign w:val="center"/>
          </w:tcPr>
          <w:p w14:paraId="6760BC49" w14:textId="77777777" w:rsidR="002E1E18" w:rsidRPr="00C97908" w:rsidRDefault="002E1E18" w:rsidP="008B344E">
            <w:pPr>
              <w:jc w:val="center"/>
              <w:rPr>
                <w:sz w:val="16"/>
                <w:szCs w:val="16"/>
                <w:lang w:val="en-US"/>
              </w:rPr>
            </w:pPr>
            <w:r w:rsidRPr="00C97908">
              <w:rPr>
                <w:sz w:val="16"/>
                <w:szCs w:val="16"/>
                <w:lang w:val="en-US"/>
              </w:rPr>
              <w:t>0,338</w:t>
            </w:r>
          </w:p>
        </w:tc>
      </w:tr>
      <w:tr w:rsidR="002E1E18" w:rsidRPr="009B70F2" w14:paraId="4642FCF0"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98DF5A4" w14:textId="77777777" w:rsidR="002E1E18" w:rsidRPr="005E2CA0" w:rsidRDefault="002E1E18" w:rsidP="008B344E">
            <w:pPr>
              <w:jc w:val="center"/>
              <w:rPr>
                <w:b/>
                <w:bCs/>
                <w:sz w:val="22"/>
                <w:szCs w:val="22"/>
                <w:lang w:val="en-US"/>
              </w:rPr>
            </w:pPr>
            <w:r w:rsidRPr="005E2CA0">
              <w:rPr>
                <w:b/>
                <w:bCs/>
                <w:sz w:val="22"/>
                <w:szCs w:val="22"/>
                <w:lang w:val="en-US"/>
              </w:rPr>
              <w:t>140</w:t>
            </w:r>
          </w:p>
        </w:tc>
        <w:tc>
          <w:tcPr>
            <w:tcW w:w="1402" w:type="dxa"/>
            <w:gridSpan w:val="3"/>
            <w:tcBorders>
              <w:top w:val="single" w:sz="4" w:space="0" w:color="auto"/>
              <w:bottom w:val="single" w:sz="4" w:space="0" w:color="auto"/>
            </w:tcBorders>
            <w:vAlign w:val="center"/>
          </w:tcPr>
          <w:p w14:paraId="361575FC" w14:textId="77777777" w:rsidR="002E1E18" w:rsidRPr="005E2CA0" w:rsidRDefault="002E1E18" w:rsidP="008B344E">
            <w:pPr>
              <w:jc w:val="center"/>
              <w:rPr>
                <w:b/>
                <w:bCs/>
                <w:sz w:val="22"/>
                <w:szCs w:val="22"/>
                <w:lang w:val="en-US"/>
              </w:rPr>
            </w:pPr>
            <w:r w:rsidRPr="005E2CA0">
              <w:rPr>
                <w:b/>
                <w:bCs/>
                <w:sz w:val="22"/>
                <w:szCs w:val="22"/>
                <w:lang w:val="en-US"/>
              </w:rPr>
              <w:t>TsI51A5</w:t>
            </w:r>
          </w:p>
        </w:tc>
        <w:tc>
          <w:tcPr>
            <w:tcW w:w="4366" w:type="dxa"/>
            <w:gridSpan w:val="5"/>
            <w:tcBorders>
              <w:top w:val="single" w:sz="4" w:space="0" w:color="auto"/>
              <w:bottom w:val="single" w:sz="4" w:space="0" w:color="auto"/>
            </w:tcBorders>
          </w:tcPr>
          <w:p w14:paraId="705C237A" w14:textId="77777777" w:rsidR="002E1E18" w:rsidRPr="005E2CA0" w:rsidRDefault="002E1E18" w:rsidP="008B344E">
            <w:pPr>
              <w:rPr>
                <w:b/>
                <w:bCs/>
                <w:sz w:val="2"/>
                <w:szCs w:val="2"/>
                <w:lang w:val="en-US"/>
              </w:rPr>
            </w:pPr>
            <w:r w:rsidRPr="005E2CA0">
              <w:rPr>
                <w:b/>
                <w:bCs/>
                <w:sz w:val="22"/>
                <w:szCs w:val="22"/>
                <w:lang w:val="en-US"/>
              </w:rPr>
              <w:t>Transportarea pamintului cu autobasculanta de 10 t la distanta de: 5 km</w:t>
            </w:r>
          </w:p>
          <w:p w14:paraId="19CA04D8"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7628A051" w14:textId="77777777" w:rsidR="002E1E18" w:rsidRPr="005E2CA0" w:rsidRDefault="002E1E18" w:rsidP="008B344E">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0F9B3911"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50E8FB8B" w14:textId="77777777" w:rsidR="002E1E18" w:rsidRPr="005E2CA0" w:rsidRDefault="002E1E18" w:rsidP="008B344E">
            <w:pPr>
              <w:jc w:val="center"/>
              <w:rPr>
                <w:b/>
                <w:bCs/>
                <w:sz w:val="22"/>
                <w:szCs w:val="22"/>
                <w:lang w:val="en-US"/>
              </w:rPr>
            </w:pPr>
            <w:r w:rsidRPr="005E2CA0">
              <w:rPr>
                <w:b/>
                <w:bCs/>
                <w:sz w:val="22"/>
                <w:szCs w:val="22"/>
                <w:lang w:val="en-US"/>
              </w:rPr>
              <w:t>24,75</w:t>
            </w:r>
          </w:p>
          <w:p w14:paraId="1506F072" w14:textId="77777777" w:rsidR="002E1E18" w:rsidRPr="009B70F2" w:rsidRDefault="002E1E18" w:rsidP="008B344E">
            <w:pPr>
              <w:jc w:val="center"/>
              <w:rPr>
                <w:sz w:val="2"/>
                <w:szCs w:val="2"/>
                <w:lang w:val="en-US"/>
              </w:rPr>
            </w:pPr>
          </w:p>
        </w:tc>
      </w:tr>
      <w:tr w:rsidR="002E1E18" w:rsidRPr="00B40365" w14:paraId="138B6E09"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EE4D85"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5B20A1FC" w14:textId="77777777" w:rsidR="002E1E18" w:rsidRPr="00B40365" w:rsidRDefault="002E1E18" w:rsidP="008B344E">
            <w:pPr>
              <w:jc w:val="center"/>
              <w:rPr>
                <w:sz w:val="16"/>
                <w:szCs w:val="16"/>
                <w:lang w:val="en-US"/>
              </w:rPr>
            </w:pPr>
            <w:r w:rsidRPr="00B40365">
              <w:rPr>
                <w:sz w:val="16"/>
                <w:szCs w:val="16"/>
                <w:lang w:val="en-US"/>
              </w:rPr>
              <w:t>3410540000007</w:t>
            </w:r>
          </w:p>
        </w:tc>
        <w:tc>
          <w:tcPr>
            <w:tcW w:w="4366" w:type="dxa"/>
            <w:gridSpan w:val="4"/>
            <w:tcBorders>
              <w:top w:val="nil"/>
              <w:bottom w:val="single" w:sz="2" w:space="0" w:color="auto"/>
            </w:tcBorders>
            <w:vAlign w:val="center"/>
          </w:tcPr>
          <w:p w14:paraId="0DF32302" w14:textId="77777777" w:rsidR="002E1E18" w:rsidRPr="00C97908" w:rsidRDefault="002E1E18" w:rsidP="008B344E">
            <w:pPr>
              <w:rPr>
                <w:sz w:val="16"/>
                <w:szCs w:val="16"/>
                <w:lang w:val="en-US"/>
              </w:rPr>
            </w:pPr>
            <w:r w:rsidRPr="00C97908">
              <w:rPr>
                <w:sz w:val="16"/>
                <w:szCs w:val="16"/>
                <w:lang w:val="en-US"/>
              </w:rPr>
              <w:t>Autobasculanta-10t</w:t>
            </w:r>
          </w:p>
        </w:tc>
        <w:tc>
          <w:tcPr>
            <w:tcW w:w="1021" w:type="dxa"/>
            <w:gridSpan w:val="3"/>
            <w:tcBorders>
              <w:top w:val="nil"/>
              <w:bottom w:val="single" w:sz="2" w:space="0" w:color="auto"/>
            </w:tcBorders>
            <w:vAlign w:val="center"/>
          </w:tcPr>
          <w:p w14:paraId="4392AAC4"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CADED07"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0,0383</w:t>
            </w:r>
          </w:p>
        </w:tc>
        <w:tc>
          <w:tcPr>
            <w:tcW w:w="1559" w:type="dxa"/>
            <w:gridSpan w:val="2"/>
            <w:tcBorders>
              <w:top w:val="nil"/>
              <w:bottom w:val="single" w:sz="2" w:space="0" w:color="auto"/>
              <w:right w:val="single" w:sz="4" w:space="0" w:color="auto"/>
            </w:tcBorders>
            <w:vAlign w:val="center"/>
          </w:tcPr>
          <w:p w14:paraId="676B1EDA" w14:textId="77777777" w:rsidR="002E1E18" w:rsidRPr="00C97908" w:rsidRDefault="002E1E18" w:rsidP="008B344E">
            <w:pPr>
              <w:jc w:val="center"/>
              <w:rPr>
                <w:sz w:val="16"/>
                <w:szCs w:val="16"/>
                <w:lang w:val="en-US"/>
              </w:rPr>
            </w:pPr>
            <w:r w:rsidRPr="00C97908">
              <w:rPr>
                <w:sz w:val="16"/>
                <w:szCs w:val="16"/>
                <w:lang w:val="en-US"/>
              </w:rPr>
              <w:t>0,948</w:t>
            </w:r>
          </w:p>
        </w:tc>
      </w:tr>
      <w:tr w:rsidR="002E1E18" w:rsidRPr="009B70F2" w14:paraId="02D2837F"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70904C4" w14:textId="77777777" w:rsidR="002E1E18" w:rsidRPr="005E2CA0" w:rsidRDefault="002E1E18" w:rsidP="008B344E">
            <w:pPr>
              <w:jc w:val="center"/>
              <w:rPr>
                <w:b/>
                <w:bCs/>
                <w:sz w:val="22"/>
                <w:szCs w:val="22"/>
                <w:lang w:val="en-US"/>
              </w:rPr>
            </w:pPr>
            <w:r w:rsidRPr="005E2CA0">
              <w:rPr>
                <w:b/>
                <w:bCs/>
                <w:sz w:val="22"/>
                <w:szCs w:val="22"/>
                <w:lang w:val="en-US"/>
              </w:rPr>
              <w:t>141</w:t>
            </w:r>
          </w:p>
        </w:tc>
        <w:tc>
          <w:tcPr>
            <w:tcW w:w="1402" w:type="dxa"/>
            <w:gridSpan w:val="3"/>
            <w:tcBorders>
              <w:top w:val="single" w:sz="4" w:space="0" w:color="auto"/>
              <w:bottom w:val="single" w:sz="4" w:space="0" w:color="auto"/>
            </w:tcBorders>
            <w:vAlign w:val="center"/>
          </w:tcPr>
          <w:p w14:paraId="6008C791" w14:textId="77777777" w:rsidR="002E1E18" w:rsidRPr="005E2CA0" w:rsidRDefault="002E1E18" w:rsidP="008B344E">
            <w:pPr>
              <w:jc w:val="center"/>
              <w:rPr>
                <w:b/>
                <w:bCs/>
                <w:sz w:val="22"/>
                <w:szCs w:val="22"/>
                <w:lang w:val="en-US"/>
              </w:rPr>
            </w:pPr>
            <w:r w:rsidRPr="005E2CA0">
              <w:rPr>
                <w:b/>
                <w:bCs/>
                <w:sz w:val="22"/>
                <w:szCs w:val="22"/>
                <w:lang w:val="en-US"/>
              </w:rPr>
              <w:t>TsC51B</w:t>
            </w:r>
          </w:p>
        </w:tc>
        <w:tc>
          <w:tcPr>
            <w:tcW w:w="4366" w:type="dxa"/>
            <w:gridSpan w:val="5"/>
            <w:tcBorders>
              <w:top w:val="single" w:sz="4" w:space="0" w:color="auto"/>
              <w:bottom w:val="single" w:sz="4" w:space="0" w:color="auto"/>
            </w:tcBorders>
          </w:tcPr>
          <w:p w14:paraId="4BDCE2E3" w14:textId="77777777" w:rsidR="002E1E18" w:rsidRPr="005E2CA0" w:rsidRDefault="002E1E18" w:rsidP="008B344E">
            <w:pPr>
              <w:rPr>
                <w:b/>
                <w:bCs/>
                <w:sz w:val="2"/>
                <w:szCs w:val="2"/>
                <w:lang w:val="en-US"/>
              </w:rPr>
            </w:pPr>
            <w:r w:rsidRPr="005E2CA0">
              <w:rPr>
                <w:b/>
                <w:bCs/>
                <w:sz w:val="22"/>
                <w:szCs w:val="22"/>
                <w:lang w:val="en-US"/>
              </w:rPr>
              <w:t>Lucrari la descarcarea pamintului in depozit, teren categoria II</w:t>
            </w:r>
          </w:p>
          <w:p w14:paraId="73F8F6CD"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31211C98" w14:textId="77777777" w:rsidR="002E1E18" w:rsidRPr="005E2CA0" w:rsidRDefault="002E1E18" w:rsidP="008B344E">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5E52D273"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2A6080D0" w14:textId="77777777" w:rsidR="002E1E18" w:rsidRPr="005E2CA0" w:rsidRDefault="002E1E18" w:rsidP="008B344E">
            <w:pPr>
              <w:jc w:val="center"/>
              <w:rPr>
                <w:b/>
                <w:bCs/>
                <w:sz w:val="22"/>
                <w:szCs w:val="22"/>
                <w:lang w:val="en-US"/>
              </w:rPr>
            </w:pPr>
            <w:r w:rsidRPr="005E2CA0">
              <w:rPr>
                <w:b/>
                <w:bCs/>
                <w:sz w:val="22"/>
                <w:szCs w:val="22"/>
                <w:lang w:val="en-US"/>
              </w:rPr>
              <w:t>0,15</w:t>
            </w:r>
          </w:p>
          <w:p w14:paraId="533A68C7" w14:textId="77777777" w:rsidR="002E1E18" w:rsidRPr="009B70F2" w:rsidRDefault="002E1E18" w:rsidP="008B344E">
            <w:pPr>
              <w:jc w:val="center"/>
              <w:rPr>
                <w:sz w:val="2"/>
                <w:szCs w:val="2"/>
                <w:lang w:val="en-US"/>
              </w:rPr>
            </w:pPr>
          </w:p>
        </w:tc>
      </w:tr>
      <w:tr w:rsidR="002E1E18" w:rsidRPr="00B40365" w14:paraId="1879F1B7"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0B5383"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0A8FA129" w14:textId="77777777" w:rsidR="002E1E18" w:rsidRPr="00B40365" w:rsidRDefault="002E1E18" w:rsidP="008B344E">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432660D6" w14:textId="77777777" w:rsidR="002E1E18" w:rsidRPr="00C97908" w:rsidRDefault="002E1E18" w:rsidP="008B344E">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325DBB66"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0EB00BC"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0,3600</w:t>
            </w:r>
          </w:p>
        </w:tc>
        <w:tc>
          <w:tcPr>
            <w:tcW w:w="1559" w:type="dxa"/>
            <w:gridSpan w:val="2"/>
            <w:tcBorders>
              <w:top w:val="nil"/>
              <w:bottom w:val="single" w:sz="2" w:space="0" w:color="auto"/>
            </w:tcBorders>
            <w:vAlign w:val="center"/>
          </w:tcPr>
          <w:p w14:paraId="62880D7A" w14:textId="77777777" w:rsidR="002E1E18" w:rsidRPr="00C97908" w:rsidRDefault="002E1E18" w:rsidP="008B344E">
            <w:pPr>
              <w:jc w:val="center"/>
              <w:rPr>
                <w:sz w:val="16"/>
                <w:szCs w:val="16"/>
                <w:lang w:val="en-US"/>
              </w:rPr>
            </w:pPr>
            <w:r w:rsidRPr="00C97908">
              <w:rPr>
                <w:sz w:val="16"/>
                <w:szCs w:val="16"/>
                <w:lang w:val="en-US"/>
              </w:rPr>
              <w:t>0,054</w:t>
            </w:r>
          </w:p>
        </w:tc>
      </w:tr>
      <w:tr w:rsidR="002E1E18" w:rsidRPr="00B40365" w14:paraId="4F11DAB8"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3ABEA4"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7DB06627" w14:textId="77777777" w:rsidR="002E1E18" w:rsidRPr="00B40365" w:rsidRDefault="002E1E18" w:rsidP="008B344E">
            <w:pPr>
              <w:jc w:val="center"/>
              <w:rPr>
                <w:sz w:val="16"/>
                <w:szCs w:val="16"/>
                <w:lang w:val="en-US"/>
              </w:rPr>
            </w:pPr>
            <w:r w:rsidRPr="00B40365">
              <w:rPr>
                <w:sz w:val="16"/>
                <w:szCs w:val="16"/>
                <w:lang w:val="en-US"/>
              </w:rPr>
              <w:t>1411122201752</w:t>
            </w:r>
          </w:p>
        </w:tc>
        <w:tc>
          <w:tcPr>
            <w:tcW w:w="4366" w:type="dxa"/>
            <w:gridSpan w:val="4"/>
            <w:tcBorders>
              <w:top w:val="nil"/>
              <w:bottom w:val="single" w:sz="2" w:space="0" w:color="auto"/>
            </w:tcBorders>
            <w:vAlign w:val="center"/>
          </w:tcPr>
          <w:p w14:paraId="734BD86E" w14:textId="77777777" w:rsidR="002E1E18" w:rsidRPr="00C97908" w:rsidRDefault="002E1E18" w:rsidP="008B344E">
            <w:pPr>
              <w:rPr>
                <w:sz w:val="16"/>
                <w:szCs w:val="16"/>
                <w:lang w:val="en-US"/>
              </w:rPr>
            </w:pPr>
            <w:r w:rsidRPr="00C97908">
              <w:rPr>
                <w:sz w:val="16"/>
                <w:szCs w:val="16"/>
                <w:lang w:val="en-US"/>
              </w:rPr>
              <w:t xml:space="preserve">Piatra sparta </w:t>
            </w:r>
          </w:p>
        </w:tc>
        <w:tc>
          <w:tcPr>
            <w:tcW w:w="1021" w:type="dxa"/>
            <w:gridSpan w:val="3"/>
            <w:tcBorders>
              <w:top w:val="nil"/>
              <w:bottom w:val="single" w:sz="2" w:space="0" w:color="auto"/>
            </w:tcBorders>
            <w:vAlign w:val="center"/>
          </w:tcPr>
          <w:p w14:paraId="3FBAF450"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23B80C0"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14:paraId="3FC6F781" w14:textId="77777777" w:rsidR="002E1E18" w:rsidRPr="00C97908" w:rsidRDefault="002E1E18" w:rsidP="008B344E">
            <w:pPr>
              <w:jc w:val="center"/>
              <w:rPr>
                <w:sz w:val="16"/>
                <w:szCs w:val="16"/>
                <w:lang w:val="en-US"/>
              </w:rPr>
            </w:pPr>
            <w:r w:rsidRPr="00C97908">
              <w:rPr>
                <w:sz w:val="16"/>
                <w:szCs w:val="16"/>
                <w:lang w:val="en-US"/>
              </w:rPr>
              <w:t>0,001</w:t>
            </w:r>
          </w:p>
        </w:tc>
      </w:tr>
      <w:tr w:rsidR="002E1E18" w:rsidRPr="00B40365" w14:paraId="012A3BF9"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00A0ED"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622AAD5D" w14:textId="77777777" w:rsidR="002E1E18" w:rsidRPr="00B40365" w:rsidRDefault="002E1E18" w:rsidP="008B344E">
            <w:pPr>
              <w:jc w:val="center"/>
              <w:rPr>
                <w:sz w:val="16"/>
                <w:szCs w:val="16"/>
                <w:lang w:val="en-US"/>
              </w:rPr>
            </w:pPr>
            <w:r w:rsidRPr="00B40365">
              <w:rPr>
                <w:sz w:val="16"/>
                <w:szCs w:val="16"/>
                <w:lang w:val="en-US"/>
              </w:rPr>
              <w:t>2952260003554</w:t>
            </w:r>
          </w:p>
        </w:tc>
        <w:tc>
          <w:tcPr>
            <w:tcW w:w="4366" w:type="dxa"/>
            <w:gridSpan w:val="4"/>
            <w:tcBorders>
              <w:top w:val="nil"/>
              <w:bottom w:val="single" w:sz="2" w:space="0" w:color="auto"/>
            </w:tcBorders>
            <w:vAlign w:val="center"/>
          </w:tcPr>
          <w:p w14:paraId="1A49C000" w14:textId="77777777" w:rsidR="002E1E18" w:rsidRPr="00C97908" w:rsidRDefault="002E1E18" w:rsidP="008B344E">
            <w:pPr>
              <w:rPr>
                <w:sz w:val="16"/>
                <w:szCs w:val="16"/>
                <w:lang w:val="en-US"/>
              </w:rPr>
            </w:pPr>
            <w:r w:rsidRPr="00C97908">
              <w:rPr>
                <w:sz w:val="16"/>
                <w:szCs w:val="16"/>
                <w:lang w:val="en-US"/>
              </w:rPr>
              <w:t>Buldozer 79kw (108CP)</w:t>
            </w:r>
          </w:p>
        </w:tc>
        <w:tc>
          <w:tcPr>
            <w:tcW w:w="1021" w:type="dxa"/>
            <w:gridSpan w:val="3"/>
            <w:tcBorders>
              <w:top w:val="nil"/>
              <w:bottom w:val="single" w:sz="2" w:space="0" w:color="auto"/>
            </w:tcBorders>
            <w:vAlign w:val="center"/>
          </w:tcPr>
          <w:p w14:paraId="1A57731B"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7E781A4"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right w:val="single" w:sz="4" w:space="0" w:color="auto"/>
            </w:tcBorders>
            <w:vAlign w:val="center"/>
          </w:tcPr>
          <w:p w14:paraId="77653835" w14:textId="77777777" w:rsidR="002E1E18" w:rsidRPr="00C97908" w:rsidRDefault="002E1E18" w:rsidP="008B344E">
            <w:pPr>
              <w:jc w:val="center"/>
              <w:rPr>
                <w:sz w:val="16"/>
                <w:szCs w:val="16"/>
                <w:lang w:val="en-US"/>
              </w:rPr>
            </w:pPr>
            <w:r w:rsidRPr="00C97908">
              <w:rPr>
                <w:sz w:val="16"/>
                <w:szCs w:val="16"/>
                <w:lang w:val="en-US"/>
              </w:rPr>
              <w:t>0,06</w:t>
            </w:r>
          </w:p>
        </w:tc>
      </w:tr>
      <w:tr w:rsidR="002E1E18" w:rsidRPr="009B70F2" w14:paraId="1960A2AA"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C4B7687" w14:textId="77777777" w:rsidR="002E1E18" w:rsidRPr="005E2CA0" w:rsidRDefault="002E1E18" w:rsidP="008B344E">
            <w:pPr>
              <w:jc w:val="center"/>
              <w:rPr>
                <w:b/>
                <w:bCs/>
                <w:sz w:val="22"/>
                <w:szCs w:val="22"/>
                <w:lang w:val="en-US"/>
              </w:rPr>
            </w:pPr>
            <w:r w:rsidRPr="005E2CA0">
              <w:rPr>
                <w:b/>
                <w:bCs/>
                <w:sz w:val="22"/>
                <w:szCs w:val="22"/>
                <w:lang w:val="en-US"/>
              </w:rPr>
              <w:t>142</w:t>
            </w:r>
          </w:p>
        </w:tc>
        <w:tc>
          <w:tcPr>
            <w:tcW w:w="1402" w:type="dxa"/>
            <w:gridSpan w:val="3"/>
            <w:tcBorders>
              <w:top w:val="single" w:sz="4" w:space="0" w:color="auto"/>
              <w:bottom w:val="single" w:sz="4" w:space="0" w:color="auto"/>
            </w:tcBorders>
            <w:vAlign w:val="center"/>
          </w:tcPr>
          <w:p w14:paraId="060F064B" w14:textId="77777777" w:rsidR="002E1E18" w:rsidRPr="005E2CA0" w:rsidRDefault="002E1E18" w:rsidP="008B344E">
            <w:pPr>
              <w:jc w:val="center"/>
              <w:rPr>
                <w:b/>
                <w:bCs/>
                <w:sz w:val="22"/>
                <w:szCs w:val="22"/>
                <w:lang w:val="en-US"/>
              </w:rPr>
            </w:pPr>
            <w:r w:rsidRPr="005E2CA0">
              <w:rPr>
                <w:b/>
                <w:bCs/>
                <w:sz w:val="22"/>
                <w:szCs w:val="22"/>
                <w:lang w:val="en-US"/>
              </w:rPr>
              <w:t>TsC50B</w:t>
            </w:r>
          </w:p>
        </w:tc>
        <w:tc>
          <w:tcPr>
            <w:tcW w:w="4366" w:type="dxa"/>
            <w:gridSpan w:val="5"/>
            <w:tcBorders>
              <w:top w:val="single" w:sz="4" w:space="0" w:color="auto"/>
              <w:bottom w:val="single" w:sz="4" w:space="0" w:color="auto"/>
            </w:tcBorders>
          </w:tcPr>
          <w:p w14:paraId="097123BF" w14:textId="77777777" w:rsidR="002E1E18" w:rsidRPr="005E2CA0" w:rsidRDefault="002E1E18" w:rsidP="008B344E">
            <w:pPr>
              <w:rPr>
                <w:b/>
                <w:bCs/>
                <w:sz w:val="2"/>
                <w:szCs w:val="2"/>
                <w:lang w:val="en-US"/>
              </w:rPr>
            </w:pPr>
            <w:r w:rsidRPr="005E2CA0">
              <w:rPr>
                <w:b/>
                <w:bCs/>
                <w:sz w:val="22"/>
                <w:szCs w:val="22"/>
                <w:lang w:val="en-US"/>
              </w:rPr>
              <w:t>Repararea si intretinerea drumurilor naturale la transportarea pamintului, pentru fiecare 0,5 km, teren categoria II</w:t>
            </w:r>
          </w:p>
          <w:p w14:paraId="54750837"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28C8F7CE" w14:textId="77777777" w:rsidR="002E1E18" w:rsidRPr="005E2CA0" w:rsidRDefault="002E1E18" w:rsidP="008B344E">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40D75ACD"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20C33075" w14:textId="77777777" w:rsidR="002E1E18" w:rsidRPr="005E2CA0" w:rsidRDefault="002E1E18" w:rsidP="008B344E">
            <w:pPr>
              <w:jc w:val="center"/>
              <w:rPr>
                <w:b/>
                <w:bCs/>
                <w:sz w:val="22"/>
                <w:szCs w:val="22"/>
                <w:lang w:val="en-US"/>
              </w:rPr>
            </w:pPr>
            <w:r w:rsidRPr="005E2CA0">
              <w:rPr>
                <w:b/>
                <w:bCs/>
                <w:sz w:val="22"/>
                <w:szCs w:val="22"/>
                <w:lang w:val="en-US"/>
              </w:rPr>
              <w:t>0,15</w:t>
            </w:r>
          </w:p>
          <w:p w14:paraId="7B26C501" w14:textId="77777777" w:rsidR="002E1E18" w:rsidRPr="009B70F2" w:rsidRDefault="002E1E18" w:rsidP="008B344E">
            <w:pPr>
              <w:jc w:val="center"/>
              <w:rPr>
                <w:sz w:val="2"/>
                <w:szCs w:val="2"/>
                <w:lang w:val="en-US"/>
              </w:rPr>
            </w:pPr>
          </w:p>
        </w:tc>
      </w:tr>
      <w:tr w:rsidR="002E1E18" w:rsidRPr="00B40365" w14:paraId="7AEF85C0"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4D0B6E"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5BC533A" w14:textId="77777777" w:rsidR="002E1E18" w:rsidRPr="00B40365" w:rsidRDefault="002E1E18" w:rsidP="008B344E">
            <w:pPr>
              <w:jc w:val="center"/>
              <w:rPr>
                <w:sz w:val="16"/>
                <w:szCs w:val="16"/>
                <w:lang w:val="en-US"/>
              </w:rPr>
            </w:pPr>
            <w:r w:rsidRPr="00B40365">
              <w:rPr>
                <w:sz w:val="16"/>
                <w:szCs w:val="16"/>
                <w:lang w:val="en-US"/>
              </w:rPr>
              <w:t>1411122201752</w:t>
            </w:r>
          </w:p>
        </w:tc>
        <w:tc>
          <w:tcPr>
            <w:tcW w:w="4366" w:type="dxa"/>
            <w:gridSpan w:val="4"/>
            <w:tcBorders>
              <w:top w:val="nil"/>
              <w:bottom w:val="single" w:sz="2" w:space="0" w:color="auto"/>
            </w:tcBorders>
            <w:vAlign w:val="center"/>
          </w:tcPr>
          <w:p w14:paraId="64D1B0DC" w14:textId="77777777" w:rsidR="002E1E18" w:rsidRPr="00C97908" w:rsidRDefault="002E1E18" w:rsidP="008B344E">
            <w:pPr>
              <w:rPr>
                <w:sz w:val="16"/>
                <w:szCs w:val="16"/>
                <w:lang w:val="en-US"/>
              </w:rPr>
            </w:pPr>
            <w:r w:rsidRPr="00C97908">
              <w:rPr>
                <w:sz w:val="16"/>
                <w:szCs w:val="16"/>
                <w:lang w:val="en-US"/>
              </w:rPr>
              <w:t xml:space="preserve">Piatra sparta </w:t>
            </w:r>
          </w:p>
        </w:tc>
        <w:tc>
          <w:tcPr>
            <w:tcW w:w="1021" w:type="dxa"/>
            <w:gridSpan w:val="3"/>
            <w:tcBorders>
              <w:top w:val="nil"/>
              <w:bottom w:val="single" w:sz="2" w:space="0" w:color="auto"/>
            </w:tcBorders>
            <w:vAlign w:val="center"/>
          </w:tcPr>
          <w:p w14:paraId="5B7ACB20"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0CF7759"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tcBorders>
            <w:vAlign w:val="center"/>
          </w:tcPr>
          <w:p w14:paraId="02225A51" w14:textId="77777777" w:rsidR="002E1E18" w:rsidRPr="00C97908" w:rsidRDefault="002E1E18" w:rsidP="008B344E">
            <w:pPr>
              <w:jc w:val="center"/>
              <w:rPr>
                <w:sz w:val="16"/>
                <w:szCs w:val="16"/>
                <w:lang w:val="en-US"/>
              </w:rPr>
            </w:pPr>
            <w:r w:rsidRPr="00C97908">
              <w:rPr>
                <w:sz w:val="16"/>
                <w:szCs w:val="16"/>
                <w:lang w:val="en-US"/>
              </w:rPr>
              <w:t>0,002</w:t>
            </w:r>
          </w:p>
        </w:tc>
      </w:tr>
      <w:tr w:rsidR="002E1E18" w:rsidRPr="00B40365" w14:paraId="1B3E4A11"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EB1D06"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3C54CEA" w14:textId="77777777" w:rsidR="002E1E18" w:rsidRPr="00B40365" w:rsidRDefault="002E1E18" w:rsidP="008B344E">
            <w:pPr>
              <w:jc w:val="center"/>
              <w:rPr>
                <w:sz w:val="16"/>
                <w:szCs w:val="16"/>
                <w:lang w:val="en-US"/>
              </w:rPr>
            </w:pPr>
            <w:r w:rsidRPr="00B40365">
              <w:rPr>
                <w:sz w:val="16"/>
                <w:szCs w:val="16"/>
                <w:lang w:val="en-US"/>
              </w:rPr>
              <w:t>2952260003554</w:t>
            </w:r>
          </w:p>
        </w:tc>
        <w:tc>
          <w:tcPr>
            <w:tcW w:w="4366" w:type="dxa"/>
            <w:gridSpan w:val="4"/>
            <w:tcBorders>
              <w:top w:val="nil"/>
              <w:bottom w:val="single" w:sz="2" w:space="0" w:color="auto"/>
            </w:tcBorders>
            <w:vAlign w:val="center"/>
          </w:tcPr>
          <w:p w14:paraId="03248FC4" w14:textId="77777777" w:rsidR="002E1E18" w:rsidRPr="00C97908" w:rsidRDefault="002E1E18" w:rsidP="008B344E">
            <w:pPr>
              <w:rPr>
                <w:sz w:val="16"/>
                <w:szCs w:val="16"/>
                <w:lang w:val="en-US"/>
              </w:rPr>
            </w:pPr>
            <w:r w:rsidRPr="00C97908">
              <w:rPr>
                <w:sz w:val="16"/>
                <w:szCs w:val="16"/>
                <w:lang w:val="en-US"/>
              </w:rPr>
              <w:t>Buldozer 79kw (108CP)</w:t>
            </w:r>
          </w:p>
        </w:tc>
        <w:tc>
          <w:tcPr>
            <w:tcW w:w="1021" w:type="dxa"/>
            <w:gridSpan w:val="3"/>
            <w:tcBorders>
              <w:top w:val="nil"/>
              <w:bottom w:val="single" w:sz="2" w:space="0" w:color="auto"/>
            </w:tcBorders>
            <w:vAlign w:val="center"/>
          </w:tcPr>
          <w:p w14:paraId="2CAC151E"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0B2DB3E"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0,1400</w:t>
            </w:r>
          </w:p>
        </w:tc>
        <w:tc>
          <w:tcPr>
            <w:tcW w:w="1559" w:type="dxa"/>
            <w:gridSpan w:val="2"/>
            <w:tcBorders>
              <w:top w:val="nil"/>
              <w:bottom w:val="single" w:sz="2" w:space="0" w:color="auto"/>
              <w:right w:val="single" w:sz="4" w:space="0" w:color="auto"/>
            </w:tcBorders>
            <w:vAlign w:val="center"/>
          </w:tcPr>
          <w:p w14:paraId="4891C4F8" w14:textId="77777777" w:rsidR="002E1E18" w:rsidRPr="00C97908" w:rsidRDefault="002E1E18" w:rsidP="008B344E">
            <w:pPr>
              <w:jc w:val="center"/>
              <w:rPr>
                <w:sz w:val="16"/>
                <w:szCs w:val="16"/>
                <w:lang w:val="en-US"/>
              </w:rPr>
            </w:pPr>
            <w:r w:rsidRPr="00C97908">
              <w:rPr>
                <w:sz w:val="16"/>
                <w:szCs w:val="16"/>
                <w:lang w:val="en-US"/>
              </w:rPr>
              <w:t>0,021</w:t>
            </w:r>
          </w:p>
        </w:tc>
      </w:tr>
      <w:tr w:rsidR="002E1E18" w:rsidRPr="009B70F2" w14:paraId="52484177"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FAC3E33" w14:textId="77777777" w:rsidR="002E1E18" w:rsidRPr="005E2CA0" w:rsidRDefault="002E1E18" w:rsidP="008B344E">
            <w:pPr>
              <w:jc w:val="center"/>
              <w:rPr>
                <w:b/>
                <w:bCs/>
                <w:sz w:val="22"/>
                <w:szCs w:val="22"/>
                <w:lang w:val="en-US"/>
              </w:rPr>
            </w:pPr>
            <w:r w:rsidRPr="005E2CA0">
              <w:rPr>
                <w:b/>
                <w:bCs/>
                <w:sz w:val="22"/>
                <w:szCs w:val="22"/>
                <w:lang w:val="en-US"/>
              </w:rPr>
              <w:t>143</w:t>
            </w:r>
          </w:p>
        </w:tc>
        <w:tc>
          <w:tcPr>
            <w:tcW w:w="1402" w:type="dxa"/>
            <w:gridSpan w:val="3"/>
            <w:tcBorders>
              <w:top w:val="single" w:sz="4" w:space="0" w:color="auto"/>
              <w:bottom w:val="single" w:sz="4" w:space="0" w:color="auto"/>
            </w:tcBorders>
            <w:vAlign w:val="center"/>
          </w:tcPr>
          <w:p w14:paraId="4DDB0411" w14:textId="77777777" w:rsidR="002E1E18" w:rsidRPr="005E2CA0" w:rsidRDefault="002E1E18" w:rsidP="008B344E">
            <w:pPr>
              <w:jc w:val="center"/>
              <w:rPr>
                <w:b/>
                <w:bCs/>
                <w:sz w:val="22"/>
                <w:szCs w:val="22"/>
                <w:lang w:val="en-US"/>
              </w:rPr>
            </w:pPr>
            <w:r w:rsidRPr="005E2CA0">
              <w:rPr>
                <w:b/>
                <w:bCs/>
                <w:sz w:val="22"/>
                <w:szCs w:val="22"/>
                <w:lang w:val="en-US"/>
              </w:rPr>
              <w:t>TsC03B1</w:t>
            </w:r>
          </w:p>
        </w:tc>
        <w:tc>
          <w:tcPr>
            <w:tcW w:w="4366" w:type="dxa"/>
            <w:gridSpan w:val="5"/>
            <w:tcBorders>
              <w:top w:val="single" w:sz="4" w:space="0" w:color="auto"/>
              <w:bottom w:val="single" w:sz="4" w:space="0" w:color="auto"/>
            </w:tcBorders>
          </w:tcPr>
          <w:p w14:paraId="6637DC56" w14:textId="77777777" w:rsidR="002E1E18" w:rsidRPr="005E2CA0" w:rsidRDefault="002E1E18" w:rsidP="008B344E">
            <w:pPr>
              <w:rPr>
                <w:b/>
                <w:bCs/>
                <w:sz w:val="2"/>
                <w:szCs w:val="2"/>
                <w:lang w:val="en-US"/>
              </w:rPr>
            </w:pPr>
            <w:r w:rsidRPr="005E2CA0">
              <w:rPr>
                <w:b/>
                <w:bCs/>
                <w:sz w:val="22"/>
                <w:szCs w:val="22"/>
                <w:lang w:val="en-US"/>
              </w:rPr>
              <w:t>Sapatura mecanica cu excavatorul de 0,40-0,70 mc, cu motor cu ardere interna si comanda hidraulica, in pamint cu umiditate naturala, descarcare in depozit teren catg. II</w:t>
            </w:r>
          </w:p>
          <w:p w14:paraId="080CB91F"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6B26809F" w14:textId="77777777" w:rsidR="002E1E18" w:rsidRPr="005E2CA0" w:rsidRDefault="002E1E18" w:rsidP="008B344E">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3F2153F7"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7C9EFC79" w14:textId="77777777" w:rsidR="002E1E18" w:rsidRPr="005E2CA0" w:rsidRDefault="002E1E18" w:rsidP="008B344E">
            <w:pPr>
              <w:jc w:val="center"/>
              <w:rPr>
                <w:b/>
                <w:bCs/>
                <w:sz w:val="22"/>
                <w:szCs w:val="22"/>
                <w:lang w:val="en-US"/>
              </w:rPr>
            </w:pPr>
            <w:r w:rsidRPr="005E2CA0">
              <w:rPr>
                <w:b/>
                <w:bCs/>
                <w:sz w:val="22"/>
                <w:szCs w:val="22"/>
                <w:lang w:val="en-US"/>
              </w:rPr>
              <w:t>0,21</w:t>
            </w:r>
          </w:p>
          <w:p w14:paraId="7A48B4AD" w14:textId="77777777" w:rsidR="002E1E18" w:rsidRPr="009B70F2" w:rsidRDefault="002E1E18" w:rsidP="008B344E">
            <w:pPr>
              <w:jc w:val="center"/>
              <w:rPr>
                <w:sz w:val="2"/>
                <w:szCs w:val="2"/>
                <w:lang w:val="en-US"/>
              </w:rPr>
            </w:pPr>
          </w:p>
        </w:tc>
      </w:tr>
      <w:tr w:rsidR="002E1E18" w:rsidRPr="00B40365" w14:paraId="080666D4"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044C5F"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74F29FB1" w14:textId="77777777" w:rsidR="002E1E18" w:rsidRPr="00B40365" w:rsidRDefault="002E1E18" w:rsidP="008B344E">
            <w:pPr>
              <w:jc w:val="center"/>
              <w:rPr>
                <w:sz w:val="16"/>
                <w:szCs w:val="16"/>
                <w:lang w:val="en-US"/>
              </w:rPr>
            </w:pPr>
            <w:r w:rsidRPr="00B40365">
              <w:rPr>
                <w:sz w:val="16"/>
                <w:szCs w:val="16"/>
                <w:lang w:val="en-US"/>
              </w:rPr>
              <w:t>2952260003501</w:t>
            </w:r>
          </w:p>
        </w:tc>
        <w:tc>
          <w:tcPr>
            <w:tcW w:w="4366" w:type="dxa"/>
            <w:gridSpan w:val="4"/>
            <w:tcBorders>
              <w:top w:val="nil"/>
              <w:bottom w:val="single" w:sz="2" w:space="0" w:color="auto"/>
            </w:tcBorders>
            <w:vAlign w:val="center"/>
          </w:tcPr>
          <w:p w14:paraId="1AE53892" w14:textId="77777777" w:rsidR="002E1E18" w:rsidRPr="00C97908" w:rsidRDefault="002E1E18" w:rsidP="008B344E">
            <w:pPr>
              <w:rPr>
                <w:sz w:val="16"/>
                <w:szCs w:val="16"/>
                <w:lang w:val="en-US"/>
              </w:rPr>
            </w:pPr>
            <w:r w:rsidRPr="00C97908">
              <w:rPr>
                <w:sz w:val="16"/>
                <w:szCs w:val="16"/>
                <w:lang w:val="en-US"/>
              </w:rPr>
              <w:t>Excavator pe senile cu o cupa cu motor termic, 0,40-0,70 mc</w:t>
            </w:r>
          </w:p>
        </w:tc>
        <w:tc>
          <w:tcPr>
            <w:tcW w:w="1021" w:type="dxa"/>
            <w:gridSpan w:val="3"/>
            <w:tcBorders>
              <w:top w:val="nil"/>
              <w:bottom w:val="single" w:sz="2" w:space="0" w:color="auto"/>
            </w:tcBorders>
            <w:vAlign w:val="center"/>
          </w:tcPr>
          <w:p w14:paraId="66B808D6"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D37E4BE"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2,0500</w:t>
            </w:r>
          </w:p>
        </w:tc>
        <w:tc>
          <w:tcPr>
            <w:tcW w:w="1559" w:type="dxa"/>
            <w:gridSpan w:val="2"/>
            <w:tcBorders>
              <w:top w:val="nil"/>
              <w:bottom w:val="single" w:sz="2" w:space="0" w:color="auto"/>
              <w:right w:val="single" w:sz="4" w:space="0" w:color="auto"/>
            </w:tcBorders>
            <w:vAlign w:val="center"/>
          </w:tcPr>
          <w:p w14:paraId="244F0F30" w14:textId="77777777" w:rsidR="002E1E18" w:rsidRPr="00C97908" w:rsidRDefault="002E1E18" w:rsidP="008B344E">
            <w:pPr>
              <w:jc w:val="center"/>
              <w:rPr>
                <w:sz w:val="16"/>
                <w:szCs w:val="16"/>
                <w:lang w:val="en-US"/>
              </w:rPr>
            </w:pPr>
            <w:r w:rsidRPr="00C97908">
              <w:rPr>
                <w:sz w:val="16"/>
                <w:szCs w:val="16"/>
                <w:lang w:val="en-US"/>
              </w:rPr>
              <w:t>0,431</w:t>
            </w:r>
          </w:p>
        </w:tc>
      </w:tr>
      <w:tr w:rsidR="002E1E18" w:rsidRPr="009B70F2" w14:paraId="1B18B327"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8A383F1" w14:textId="77777777" w:rsidR="002E1E18" w:rsidRPr="005E2CA0" w:rsidRDefault="002E1E18" w:rsidP="008B344E">
            <w:pPr>
              <w:jc w:val="center"/>
              <w:rPr>
                <w:b/>
                <w:bCs/>
                <w:sz w:val="22"/>
                <w:szCs w:val="22"/>
                <w:lang w:val="en-US"/>
              </w:rPr>
            </w:pPr>
            <w:r w:rsidRPr="005E2CA0">
              <w:rPr>
                <w:b/>
                <w:bCs/>
                <w:sz w:val="22"/>
                <w:szCs w:val="22"/>
                <w:lang w:val="en-US"/>
              </w:rPr>
              <w:t>144</w:t>
            </w:r>
          </w:p>
        </w:tc>
        <w:tc>
          <w:tcPr>
            <w:tcW w:w="1402" w:type="dxa"/>
            <w:gridSpan w:val="3"/>
            <w:tcBorders>
              <w:top w:val="single" w:sz="4" w:space="0" w:color="auto"/>
              <w:bottom w:val="single" w:sz="4" w:space="0" w:color="auto"/>
            </w:tcBorders>
            <w:vAlign w:val="center"/>
          </w:tcPr>
          <w:p w14:paraId="3409A5D8" w14:textId="77777777" w:rsidR="002E1E18" w:rsidRPr="005E2CA0" w:rsidRDefault="002E1E18" w:rsidP="008B344E">
            <w:pPr>
              <w:jc w:val="center"/>
              <w:rPr>
                <w:b/>
                <w:bCs/>
                <w:sz w:val="22"/>
                <w:szCs w:val="22"/>
                <w:lang w:val="en-US"/>
              </w:rPr>
            </w:pPr>
            <w:r w:rsidRPr="005E2CA0">
              <w:rPr>
                <w:b/>
                <w:bCs/>
                <w:sz w:val="22"/>
                <w:szCs w:val="22"/>
                <w:lang w:val="en-US"/>
              </w:rPr>
              <w:t>TsA20B</w:t>
            </w:r>
          </w:p>
        </w:tc>
        <w:tc>
          <w:tcPr>
            <w:tcW w:w="4366" w:type="dxa"/>
            <w:gridSpan w:val="5"/>
            <w:tcBorders>
              <w:top w:val="single" w:sz="4" w:space="0" w:color="auto"/>
              <w:bottom w:val="single" w:sz="4" w:space="0" w:color="auto"/>
            </w:tcBorders>
          </w:tcPr>
          <w:p w14:paraId="712C1B85" w14:textId="77777777" w:rsidR="002E1E18" w:rsidRPr="005E2CA0" w:rsidRDefault="002E1E18" w:rsidP="008B344E">
            <w:pPr>
              <w:rPr>
                <w:b/>
                <w:bCs/>
                <w:sz w:val="2"/>
                <w:szCs w:val="2"/>
                <w:lang w:val="en-US"/>
              </w:rPr>
            </w:pPr>
            <w:r w:rsidRPr="005E2CA0">
              <w:rPr>
                <w:b/>
                <w:bCs/>
                <w:sz w:val="22"/>
                <w:szCs w:val="22"/>
                <w:lang w:val="en-US"/>
              </w:rPr>
              <w:t>Sapatura manuala de pamint, in taluzuri, la deblee sapate cu excavator sau screper, pentru completarea sapaturii la profilul taluzului, in teren mijlociu</w:t>
            </w:r>
          </w:p>
          <w:p w14:paraId="4428A52B"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6655332B" w14:textId="77777777" w:rsidR="002E1E18" w:rsidRPr="005E2CA0" w:rsidRDefault="002E1E18" w:rsidP="008B344E">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6D98DC93"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1C52D915" w14:textId="77777777" w:rsidR="002E1E18" w:rsidRPr="005E2CA0" w:rsidRDefault="002E1E18" w:rsidP="008B344E">
            <w:pPr>
              <w:jc w:val="center"/>
              <w:rPr>
                <w:b/>
                <w:bCs/>
                <w:sz w:val="22"/>
                <w:szCs w:val="22"/>
                <w:lang w:val="en-US"/>
              </w:rPr>
            </w:pPr>
            <w:r w:rsidRPr="005E2CA0">
              <w:rPr>
                <w:b/>
                <w:bCs/>
                <w:sz w:val="22"/>
                <w:szCs w:val="22"/>
                <w:lang w:val="en-US"/>
              </w:rPr>
              <w:t>1,80</w:t>
            </w:r>
          </w:p>
          <w:p w14:paraId="315EC0D7" w14:textId="77777777" w:rsidR="002E1E18" w:rsidRPr="009B70F2" w:rsidRDefault="002E1E18" w:rsidP="008B344E">
            <w:pPr>
              <w:jc w:val="center"/>
              <w:rPr>
                <w:sz w:val="2"/>
                <w:szCs w:val="2"/>
                <w:lang w:val="en-US"/>
              </w:rPr>
            </w:pPr>
          </w:p>
        </w:tc>
      </w:tr>
      <w:tr w:rsidR="002E1E18" w:rsidRPr="00B40365" w14:paraId="749B54BB"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9D97BE"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1D30CD2" w14:textId="77777777" w:rsidR="002E1E18" w:rsidRPr="00B40365" w:rsidRDefault="002E1E18" w:rsidP="008B344E">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589FA1FD" w14:textId="77777777" w:rsidR="002E1E18" w:rsidRPr="00C97908" w:rsidRDefault="002E1E18" w:rsidP="008B344E">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7F164E9B"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5D29F80"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2,0600</w:t>
            </w:r>
          </w:p>
        </w:tc>
        <w:tc>
          <w:tcPr>
            <w:tcW w:w="1559" w:type="dxa"/>
            <w:gridSpan w:val="2"/>
            <w:tcBorders>
              <w:top w:val="nil"/>
              <w:bottom w:val="single" w:sz="2" w:space="0" w:color="auto"/>
            </w:tcBorders>
            <w:vAlign w:val="center"/>
          </w:tcPr>
          <w:p w14:paraId="4C3DA979" w14:textId="77777777" w:rsidR="002E1E18" w:rsidRPr="00C97908" w:rsidRDefault="002E1E18" w:rsidP="008B344E">
            <w:pPr>
              <w:jc w:val="center"/>
              <w:rPr>
                <w:sz w:val="16"/>
                <w:szCs w:val="16"/>
                <w:lang w:val="en-US"/>
              </w:rPr>
            </w:pPr>
            <w:r w:rsidRPr="00C97908">
              <w:rPr>
                <w:sz w:val="16"/>
                <w:szCs w:val="16"/>
                <w:lang w:val="en-US"/>
              </w:rPr>
              <w:t>3,708</w:t>
            </w:r>
          </w:p>
        </w:tc>
      </w:tr>
      <w:tr w:rsidR="002E1E18" w:rsidRPr="009B70F2" w14:paraId="6EBDF585"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60E789B" w14:textId="77777777" w:rsidR="002E1E18" w:rsidRPr="005E2CA0" w:rsidRDefault="002E1E18" w:rsidP="008B344E">
            <w:pPr>
              <w:jc w:val="center"/>
              <w:rPr>
                <w:b/>
                <w:bCs/>
                <w:sz w:val="22"/>
                <w:szCs w:val="22"/>
                <w:lang w:val="en-US"/>
              </w:rPr>
            </w:pPr>
            <w:r w:rsidRPr="005E2CA0">
              <w:rPr>
                <w:b/>
                <w:bCs/>
                <w:sz w:val="22"/>
                <w:szCs w:val="22"/>
                <w:lang w:val="en-US"/>
              </w:rPr>
              <w:t>145</w:t>
            </w:r>
          </w:p>
        </w:tc>
        <w:tc>
          <w:tcPr>
            <w:tcW w:w="1402" w:type="dxa"/>
            <w:gridSpan w:val="3"/>
            <w:tcBorders>
              <w:top w:val="single" w:sz="4" w:space="0" w:color="auto"/>
              <w:bottom w:val="single" w:sz="4" w:space="0" w:color="auto"/>
            </w:tcBorders>
            <w:vAlign w:val="center"/>
          </w:tcPr>
          <w:p w14:paraId="743590B9" w14:textId="77777777" w:rsidR="002E1E18" w:rsidRPr="005E2CA0" w:rsidRDefault="002E1E18" w:rsidP="008B344E">
            <w:pPr>
              <w:jc w:val="center"/>
              <w:rPr>
                <w:b/>
                <w:bCs/>
                <w:sz w:val="22"/>
                <w:szCs w:val="22"/>
                <w:lang w:val="en-US"/>
              </w:rPr>
            </w:pPr>
            <w:r w:rsidRPr="005E2CA0">
              <w:rPr>
                <w:b/>
                <w:bCs/>
                <w:sz w:val="22"/>
                <w:szCs w:val="22"/>
                <w:lang w:val="en-US"/>
              </w:rPr>
              <w:t>CA02C</w:t>
            </w:r>
          </w:p>
        </w:tc>
        <w:tc>
          <w:tcPr>
            <w:tcW w:w="4366" w:type="dxa"/>
            <w:gridSpan w:val="5"/>
            <w:tcBorders>
              <w:top w:val="single" w:sz="4" w:space="0" w:color="auto"/>
              <w:bottom w:val="single" w:sz="4" w:space="0" w:color="auto"/>
            </w:tcBorders>
          </w:tcPr>
          <w:p w14:paraId="45FDEECF" w14:textId="77777777" w:rsidR="002E1E18" w:rsidRPr="005E2CA0" w:rsidRDefault="002E1E18" w:rsidP="008B344E">
            <w:pPr>
              <w:rPr>
                <w:b/>
                <w:bCs/>
                <w:sz w:val="2"/>
                <w:szCs w:val="2"/>
                <w:lang w:val="en-US"/>
              </w:rPr>
            </w:pPr>
            <w:r w:rsidRPr="005E2CA0">
              <w:rPr>
                <w:b/>
                <w:bCs/>
                <w:sz w:val="22"/>
                <w:szCs w:val="22"/>
                <w:lang w:val="en-US"/>
              </w:rPr>
              <w:t>Beton simplu turnat  in egalizari beton marfa C8/10, turnare cu mijloace clasice</w:t>
            </w:r>
          </w:p>
          <w:p w14:paraId="39BF60BA" w14:textId="77777777" w:rsidR="002E1E18" w:rsidRPr="009B70F2" w:rsidRDefault="002E1E18" w:rsidP="008B344E">
            <w:pPr>
              <w:rPr>
                <w:sz w:val="16"/>
                <w:szCs w:val="16"/>
                <w:lang w:val="en-US"/>
              </w:rPr>
            </w:pPr>
            <w:r w:rsidRPr="009B70F2">
              <w:rPr>
                <w:sz w:val="16"/>
                <w:szCs w:val="16"/>
                <w:lang w:val="en-US"/>
              </w:rPr>
              <w:t>Material marunt (dulapi de rasinoase)=1,0100</w:t>
            </w:r>
          </w:p>
          <w:p w14:paraId="7DEE9E20"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46353AAB" w14:textId="77777777" w:rsidR="002E1E18" w:rsidRPr="005E2CA0" w:rsidRDefault="002E1E18" w:rsidP="008B344E">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03189482"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6105DF4B" w14:textId="77777777" w:rsidR="002E1E18" w:rsidRPr="005E2CA0" w:rsidRDefault="002E1E18" w:rsidP="008B344E">
            <w:pPr>
              <w:jc w:val="center"/>
              <w:rPr>
                <w:b/>
                <w:bCs/>
                <w:sz w:val="22"/>
                <w:szCs w:val="22"/>
                <w:lang w:val="en-US"/>
              </w:rPr>
            </w:pPr>
            <w:r w:rsidRPr="005E2CA0">
              <w:rPr>
                <w:b/>
                <w:bCs/>
                <w:sz w:val="22"/>
                <w:szCs w:val="22"/>
                <w:lang w:val="en-US"/>
              </w:rPr>
              <w:t>1,80</w:t>
            </w:r>
          </w:p>
          <w:p w14:paraId="39543690" w14:textId="77777777" w:rsidR="002E1E18" w:rsidRPr="009B70F2" w:rsidRDefault="002E1E18" w:rsidP="008B344E">
            <w:pPr>
              <w:jc w:val="center"/>
              <w:rPr>
                <w:sz w:val="2"/>
                <w:szCs w:val="2"/>
                <w:lang w:val="en-US"/>
              </w:rPr>
            </w:pPr>
          </w:p>
        </w:tc>
      </w:tr>
      <w:tr w:rsidR="002E1E18" w:rsidRPr="00B40365" w14:paraId="49928097"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80ECE6"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550CF784" w14:textId="77777777" w:rsidR="002E1E18" w:rsidRPr="00B40365" w:rsidRDefault="002E1E18" w:rsidP="008B344E">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14:paraId="6D805320" w14:textId="77777777" w:rsidR="002E1E18" w:rsidRPr="00C97908" w:rsidRDefault="002E1E18" w:rsidP="008B344E">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6F01DA19"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518EB71"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3,8500</w:t>
            </w:r>
          </w:p>
        </w:tc>
        <w:tc>
          <w:tcPr>
            <w:tcW w:w="1559" w:type="dxa"/>
            <w:gridSpan w:val="2"/>
            <w:tcBorders>
              <w:top w:val="nil"/>
              <w:bottom w:val="single" w:sz="2" w:space="0" w:color="auto"/>
            </w:tcBorders>
            <w:vAlign w:val="center"/>
          </w:tcPr>
          <w:p w14:paraId="180D195B" w14:textId="77777777" w:rsidR="002E1E18" w:rsidRPr="00C97908" w:rsidRDefault="002E1E18" w:rsidP="008B344E">
            <w:pPr>
              <w:jc w:val="center"/>
              <w:rPr>
                <w:sz w:val="16"/>
                <w:szCs w:val="16"/>
                <w:lang w:val="en-US"/>
              </w:rPr>
            </w:pPr>
            <w:r w:rsidRPr="00C97908">
              <w:rPr>
                <w:sz w:val="16"/>
                <w:szCs w:val="16"/>
                <w:lang w:val="en-US"/>
              </w:rPr>
              <w:t>6,93</w:t>
            </w:r>
          </w:p>
        </w:tc>
      </w:tr>
      <w:tr w:rsidR="002E1E18" w:rsidRPr="00B40365" w14:paraId="2BD9F5E9"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5BF41B"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26B05BB8" w14:textId="77777777" w:rsidR="002E1E18" w:rsidRPr="00B40365" w:rsidRDefault="002E1E18" w:rsidP="008B344E">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6BB6641" w14:textId="77777777" w:rsidR="002E1E18" w:rsidRPr="00C97908" w:rsidRDefault="002E1E18" w:rsidP="008B344E">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E4E9F3B"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93F8F8C"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0,6500</w:t>
            </w:r>
          </w:p>
        </w:tc>
        <w:tc>
          <w:tcPr>
            <w:tcW w:w="1559" w:type="dxa"/>
            <w:gridSpan w:val="2"/>
            <w:tcBorders>
              <w:top w:val="nil"/>
              <w:bottom w:val="single" w:sz="2" w:space="0" w:color="auto"/>
            </w:tcBorders>
            <w:vAlign w:val="center"/>
          </w:tcPr>
          <w:p w14:paraId="7672C419" w14:textId="77777777" w:rsidR="002E1E18" w:rsidRPr="00C97908" w:rsidRDefault="002E1E18" w:rsidP="008B344E">
            <w:pPr>
              <w:jc w:val="center"/>
              <w:rPr>
                <w:sz w:val="16"/>
                <w:szCs w:val="16"/>
                <w:lang w:val="en-US"/>
              </w:rPr>
            </w:pPr>
            <w:r w:rsidRPr="00C97908">
              <w:rPr>
                <w:sz w:val="16"/>
                <w:szCs w:val="16"/>
                <w:lang w:val="en-US"/>
              </w:rPr>
              <w:t>1,17</w:t>
            </w:r>
          </w:p>
        </w:tc>
      </w:tr>
      <w:tr w:rsidR="002E1E18" w:rsidRPr="00B40365" w14:paraId="43B5ADE2"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BBA4D0"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30AEB01B" w14:textId="77777777" w:rsidR="002E1E18" w:rsidRPr="00B40365" w:rsidRDefault="002E1E18" w:rsidP="008B344E">
            <w:pPr>
              <w:jc w:val="center"/>
              <w:rPr>
                <w:sz w:val="16"/>
                <w:szCs w:val="16"/>
                <w:lang w:val="en-US"/>
              </w:rPr>
            </w:pPr>
            <w:r w:rsidRPr="00B40365">
              <w:rPr>
                <w:sz w:val="16"/>
                <w:szCs w:val="16"/>
                <w:lang w:val="en-US"/>
              </w:rPr>
              <w:t>2663102100910</w:t>
            </w:r>
          </w:p>
        </w:tc>
        <w:tc>
          <w:tcPr>
            <w:tcW w:w="4366" w:type="dxa"/>
            <w:gridSpan w:val="4"/>
            <w:tcBorders>
              <w:top w:val="nil"/>
              <w:bottom w:val="single" w:sz="2" w:space="0" w:color="auto"/>
            </w:tcBorders>
            <w:vAlign w:val="center"/>
          </w:tcPr>
          <w:p w14:paraId="38A6CEE8" w14:textId="77777777" w:rsidR="002E1E18" w:rsidRPr="00C97908" w:rsidRDefault="002E1E18" w:rsidP="008B344E">
            <w:pPr>
              <w:rPr>
                <w:sz w:val="16"/>
                <w:szCs w:val="16"/>
                <w:lang w:val="en-US"/>
              </w:rPr>
            </w:pPr>
            <w:r w:rsidRPr="00C97908">
              <w:rPr>
                <w:sz w:val="16"/>
                <w:szCs w:val="16"/>
                <w:lang w:val="en-US"/>
              </w:rPr>
              <w:t>Beton marfa clasa C8/10</w:t>
            </w:r>
          </w:p>
        </w:tc>
        <w:tc>
          <w:tcPr>
            <w:tcW w:w="1021" w:type="dxa"/>
            <w:gridSpan w:val="3"/>
            <w:tcBorders>
              <w:top w:val="nil"/>
              <w:bottom w:val="single" w:sz="2" w:space="0" w:color="auto"/>
            </w:tcBorders>
            <w:vAlign w:val="center"/>
          </w:tcPr>
          <w:p w14:paraId="725C5E9D"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CA6A00C"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7F56E5AA" w14:textId="77777777" w:rsidR="002E1E18" w:rsidRPr="00C97908" w:rsidRDefault="002E1E18" w:rsidP="008B344E">
            <w:pPr>
              <w:jc w:val="center"/>
              <w:rPr>
                <w:sz w:val="16"/>
                <w:szCs w:val="16"/>
                <w:lang w:val="en-US"/>
              </w:rPr>
            </w:pPr>
            <w:r w:rsidRPr="00C97908">
              <w:rPr>
                <w:sz w:val="16"/>
                <w:szCs w:val="16"/>
                <w:lang w:val="en-US"/>
              </w:rPr>
              <w:t>1,863</w:t>
            </w:r>
          </w:p>
        </w:tc>
      </w:tr>
      <w:tr w:rsidR="002E1E18" w:rsidRPr="00B40365" w14:paraId="3E28D5C4"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DC8C26"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6F94780" w14:textId="77777777" w:rsidR="002E1E18" w:rsidRPr="00B40365" w:rsidRDefault="002E1E18" w:rsidP="008B344E">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6438CE18" w14:textId="77777777" w:rsidR="002E1E18" w:rsidRPr="00C97908" w:rsidRDefault="002E1E18" w:rsidP="008B344E">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72474B54"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421C2D6"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0E3C662F" w14:textId="77777777" w:rsidR="002E1E18" w:rsidRPr="00C97908" w:rsidRDefault="002E1E18" w:rsidP="008B344E">
            <w:pPr>
              <w:jc w:val="center"/>
              <w:rPr>
                <w:sz w:val="16"/>
                <w:szCs w:val="16"/>
                <w:lang w:val="en-US"/>
              </w:rPr>
            </w:pPr>
            <w:r w:rsidRPr="00C97908">
              <w:rPr>
                <w:sz w:val="16"/>
                <w:szCs w:val="16"/>
                <w:lang w:val="en-US"/>
              </w:rPr>
              <w:t>0,182</w:t>
            </w:r>
          </w:p>
        </w:tc>
      </w:tr>
      <w:tr w:rsidR="002E1E18" w:rsidRPr="00B40365" w14:paraId="76708D83"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9D9EFD"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1CE92123" w14:textId="77777777" w:rsidR="002E1E18" w:rsidRPr="00B40365" w:rsidRDefault="002E1E18" w:rsidP="008B344E">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14:paraId="36A8EB4C" w14:textId="77777777" w:rsidR="002E1E18" w:rsidRPr="00C97908" w:rsidRDefault="002E1E18" w:rsidP="008B344E">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14:paraId="09578334"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D510507"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right w:val="single" w:sz="4" w:space="0" w:color="auto"/>
            </w:tcBorders>
            <w:vAlign w:val="center"/>
          </w:tcPr>
          <w:p w14:paraId="283AE504" w14:textId="77777777" w:rsidR="002E1E18" w:rsidRPr="00C97908" w:rsidRDefault="002E1E18" w:rsidP="008B344E">
            <w:pPr>
              <w:jc w:val="center"/>
              <w:rPr>
                <w:sz w:val="16"/>
                <w:szCs w:val="16"/>
                <w:lang w:val="en-US"/>
              </w:rPr>
            </w:pPr>
            <w:r w:rsidRPr="00C97908">
              <w:rPr>
                <w:sz w:val="16"/>
                <w:szCs w:val="16"/>
                <w:lang w:val="en-US"/>
              </w:rPr>
              <w:t>0,45</w:t>
            </w:r>
          </w:p>
        </w:tc>
      </w:tr>
      <w:tr w:rsidR="002E1E18" w:rsidRPr="00B40365" w14:paraId="6A8FF9D2"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F1CA3B"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14E82C27" w14:textId="77777777" w:rsidR="002E1E18" w:rsidRPr="00B40365" w:rsidRDefault="002E1E18" w:rsidP="008B344E">
            <w:pPr>
              <w:jc w:val="center"/>
              <w:rPr>
                <w:sz w:val="16"/>
                <w:szCs w:val="16"/>
                <w:lang w:val="en-US"/>
              </w:rPr>
            </w:pPr>
            <w:r w:rsidRPr="00B40365">
              <w:rPr>
                <w:sz w:val="16"/>
                <w:szCs w:val="16"/>
                <w:lang w:val="en-US"/>
              </w:rPr>
              <w:t>2952270003000</w:t>
            </w:r>
          </w:p>
        </w:tc>
        <w:tc>
          <w:tcPr>
            <w:tcW w:w="4366" w:type="dxa"/>
            <w:gridSpan w:val="4"/>
            <w:tcBorders>
              <w:top w:val="nil"/>
              <w:bottom w:val="single" w:sz="2" w:space="0" w:color="auto"/>
            </w:tcBorders>
            <w:vAlign w:val="center"/>
          </w:tcPr>
          <w:p w14:paraId="29F28B2B" w14:textId="77777777" w:rsidR="002E1E18" w:rsidRPr="00C97908" w:rsidRDefault="002E1E18" w:rsidP="008B344E">
            <w:pPr>
              <w:rPr>
                <w:sz w:val="16"/>
                <w:szCs w:val="16"/>
                <w:lang w:val="en-US"/>
              </w:rPr>
            </w:pPr>
            <w:r w:rsidRPr="00C97908">
              <w:rPr>
                <w:sz w:val="16"/>
                <w:szCs w:val="16"/>
                <w:lang w:val="en-US"/>
              </w:rPr>
              <w:t>Vibrator de suprafata</w:t>
            </w:r>
          </w:p>
        </w:tc>
        <w:tc>
          <w:tcPr>
            <w:tcW w:w="1021" w:type="dxa"/>
            <w:gridSpan w:val="3"/>
            <w:tcBorders>
              <w:top w:val="nil"/>
              <w:bottom w:val="single" w:sz="2" w:space="0" w:color="auto"/>
            </w:tcBorders>
            <w:vAlign w:val="center"/>
          </w:tcPr>
          <w:p w14:paraId="58D1B089"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F6E4F48"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right w:val="single" w:sz="4" w:space="0" w:color="auto"/>
            </w:tcBorders>
            <w:vAlign w:val="center"/>
          </w:tcPr>
          <w:p w14:paraId="45E4835A" w14:textId="77777777" w:rsidR="002E1E18" w:rsidRPr="00C97908" w:rsidRDefault="002E1E18" w:rsidP="008B344E">
            <w:pPr>
              <w:jc w:val="center"/>
              <w:rPr>
                <w:sz w:val="16"/>
                <w:szCs w:val="16"/>
                <w:lang w:val="en-US"/>
              </w:rPr>
            </w:pPr>
            <w:r w:rsidRPr="00C97908">
              <w:rPr>
                <w:sz w:val="16"/>
                <w:szCs w:val="16"/>
                <w:lang w:val="en-US"/>
              </w:rPr>
              <w:t>0,72</w:t>
            </w:r>
          </w:p>
        </w:tc>
      </w:tr>
      <w:tr w:rsidR="002E1E18" w:rsidRPr="009B70F2" w14:paraId="00E0A68B"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06FDD3C" w14:textId="77777777" w:rsidR="002E1E18" w:rsidRPr="005E2CA0" w:rsidRDefault="002E1E18" w:rsidP="008B344E">
            <w:pPr>
              <w:jc w:val="center"/>
              <w:rPr>
                <w:b/>
                <w:bCs/>
                <w:sz w:val="22"/>
                <w:szCs w:val="22"/>
                <w:lang w:val="en-US"/>
              </w:rPr>
            </w:pPr>
            <w:r w:rsidRPr="005E2CA0">
              <w:rPr>
                <w:b/>
                <w:bCs/>
                <w:sz w:val="22"/>
                <w:szCs w:val="22"/>
                <w:lang w:val="en-US"/>
              </w:rPr>
              <w:t>146</w:t>
            </w:r>
          </w:p>
        </w:tc>
        <w:tc>
          <w:tcPr>
            <w:tcW w:w="1402" w:type="dxa"/>
            <w:gridSpan w:val="3"/>
            <w:tcBorders>
              <w:top w:val="single" w:sz="4" w:space="0" w:color="auto"/>
              <w:bottom w:val="single" w:sz="4" w:space="0" w:color="auto"/>
            </w:tcBorders>
            <w:vAlign w:val="center"/>
          </w:tcPr>
          <w:p w14:paraId="4E870882" w14:textId="77777777" w:rsidR="002E1E18" w:rsidRPr="005E2CA0" w:rsidRDefault="002E1E18" w:rsidP="008B344E">
            <w:pPr>
              <w:jc w:val="center"/>
              <w:rPr>
                <w:b/>
                <w:bCs/>
                <w:sz w:val="22"/>
                <w:szCs w:val="22"/>
                <w:lang w:val="en-US"/>
              </w:rPr>
            </w:pPr>
            <w:r w:rsidRPr="005E2CA0">
              <w:rPr>
                <w:b/>
                <w:bCs/>
                <w:sz w:val="22"/>
                <w:szCs w:val="22"/>
                <w:lang w:val="en-US"/>
              </w:rPr>
              <w:t>CB03B</w:t>
            </w:r>
          </w:p>
        </w:tc>
        <w:tc>
          <w:tcPr>
            <w:tcW w:w="4366" w:type="dxa"/>
            <w:gridSpan w:val="5"/>
            <w:tcBorders>
              <w:top w:val="single" w:sz="4" w:space="0" w:color="auto"/>
              <w:bottom w:val="single" w:sz="4" w:space="0" w:color="auto"/>
            </w:tcBorders>
          </w:tcPr>
          <w:p w14:paraId="2D5E4888" w14:textId="77777777" w:rsidR="002E1E18" w:rsidRPr="005E2CA0" w:rsidRDefault="002E1E18" w:rsidP="008B344E">
            <w:pPr>
              <w:rPr>
                <w:b/>
                <w:bCs/>
                <w:sz w:val="2"/>
                <w:szCs w:val="2"/>
                <w:lang w:val="en-US"/>
              </w:rPr>
            </w:pPr>
            <w:r w:rsidRPr="005E2CA0">
              <w:rPr>
                <w:b/>
                <w:bCs/>
                <w:sz w:val="22"/>
                <w:szCs w:val="22"/>
                <w:lang w:val="en-US"/>
              </w:rPr>
              <w:t>Cofraje din panouri refolosibile, cu placaj de 15 mm pentru turnarea betonului in elevatii, ziduri drepte pina la 6 m inaltime inclusiv,  sprijinirile fiind incluse</w:t>
            </w:r>
          </w:p>
          <w:p w14:paraId="15115310"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54AC557E" w14:textId="77777777" w:rsidR="002E1E18" w:rsidRPr="005E2CA0" w:rsidRDefault="002E1E18" w:rsidP="008B344E">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258A3F4"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4D96B808" w14:textId="77777777" w:rsidR="002E1E18" w:rsidRPr="005E2CA0" w:rsidRDefault="002E1E18" w:rsidP="008B344E">
            <w:pPr>
              <w:jc w:val="center"/>
              <w:rPr>
                <w:b/>
                <w:bCs/>
                <w:sz w:val="22"/>
                <w:szCs w:val="22"/>
                <w:lang w:val="en-US"/>
              </w:rPr>
            </w:pPr>
            <w:r w:rsidRPr="005E2CA0">
              <w:rPr>
                <w:b/>
                <w:bCs/>
                <w:sz w:val="22"/>
                <w:szCs w:val="22"/>
                <w:lang w:val="en-US"/>
              </w:rPr>
              <w:t>129,24</w:t>
            </w:r>
          </w:p>
          <w:p w14:paraId="2A1EF66E" w14:textId="77777777" w:rsidR="002E1E18" w:rsidRPr="009B70F2" w:rsidRDefault="002E1E18" w:rsidP="008B344E">
            <w:pPr>
              <w:jc w:val="center"/>
              <w:rPr>
                <w:sz w:val="2"/>
                <w:szCs w:val="2"/>
                <w:lang w:val="en-US"/>
              </w:rPr>
            </w:pPr>
          </w:p>
        </w:tc>
      </w:tr>
      <w:tr w:rsidR="002E1E18" w:rsidRPr="00B40365" w14:paraId="7DEBC22D"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61C809"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5343DB2F" w14:textId="77777777" w:rsidR="002E1E18" w:rsidRPr="00B40365" w:rsidRDefault="002E1E18" w:rsidP="008B344E">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D3C7E2D" w14:textId="77777777" w:rsidR="002E1E18" w:rsidRPr="00C97908" w:rsidRDefault="002E1E18" w:rsidP="008B344E">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4C177F6"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D23FCB2"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78A21AD1" w14:textId="77777777" w:rsidR="002E1E18" w:rsidRPr="00C97908" w:rsidRDefault="002E1E18" w:rsidP="008B344E">
            <w:pPr>
              <w:jc w:val="center"/>
              <w:rPr>
                <w:sz w:val="16"/>
                <w:szCs w:val="16"/>
                <w:lang w:val="en-US"/>
              </w:rPr>
            </w:pPr>
            <w:r w:rsidRPr="00C97908">
              <w:rPr>
                <w:sz w:val="16"/>
                <w:szCs w:val="16"/>
                <w:lang w:val="en-US"/>
              </w:rPr>
              <w:t>19,386</w:t>
            </w:r>
          </w:p>
        </w:tc>
      </w:tr>
      <w:tr w:rsidR="002E1E18" w:rsidRPr="00B40365" w14:paraId="6D30E63F"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853B19"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0A390693" w14:textId="77777777" w:rsidR="002E1E18" w:rsidRPr="00B40365" w:rsidRDefault="002E1E18" w:rsidP="008B344E">
            <w:pPr>
              <w:jc w:val="center"/>
              <w:rPr>
                <w:sz w:val="16"/>
                <w:szCs w:val="16"/>
                <w:lang w:val="en-US"/>
              </w:rPr>
            </w:pPr>
            <w:r w:rsidRPr="00B40365">
              <w:rPr>
                <w:sz w:val="16"/>
                <w:szCs w:val="16"/>
                <w:lang w:val="en-US"/>
              </w:rPr>
              <w:t>7124010010700</w:t>
            </w:r>
          </w:p>
        </w:tc>
        <w:tc>
          <w:tcPr>
            <w:tcW w:w="4366" w:type="dxa"/>
            <w:gridSpan w:val="4"/>
            <w:tcBorders>
              <w:top w:val="nil"/>
              <w:bottom w:val="single" w:sz="2" w:space="0" w:color="auto"/>
            </w:tcBorders>
            <w:vAlign w:val="center"/>
          </w:tcPr>
          <w:p w14:paraId="48BDFCBC" w14:textId="77777777" w:rsidR="002E1E18" w:rsidRPr="00C97908" w:rsidRDefault="002E1E18" w:rsidP="008B344E">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14:paraId="3B958F24"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3A11F8F"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14:paraId="074495BB" w14:textId="77777777" w:rsidR="002E1E18" w:rsidRPr="00C97908" w:rsidRDefault="002E1E18" w:rsidP="008B344E">
            <w:pPr>
              <w:jc w:val="center"/>
              <w:rPr>
                <w:sz w:val="16"/>
                <w:szCs w:val="16"/>
                <w:lang w:val="en-US"/>
              </w:rPr>
            </w:pPr>
            <w:r w:rsidRPr="00C97908">
              <w:rPr>
                <w:sz w:val="16"/>
                <w:szCs w:val="16"/>
                <w:lang w:val="en-US"/>
              </w:rPr>
              <w:t>103,392</w:t>
            </w:r>
          </w:p>
        </w:tc>
      </w:tr>
      <w:tr w:rsidR="002E1E18" w:rsidRPr="00B40365" w14:paraId="3B8538DF"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FDEB63"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333BE90B" w14:textId="77777777" w:rsidR="002E1E18" w:rsidRPr="00B40365" w:rsidRDefault="002E1E18" w:rsidP="008B344E">
            <w:pPr>
              <w:jc w:val="center"/>
              <w:rPr>
                <w:sz w:val="16"/>
                <w:szCs w:val="16"/>
                <w:lang w:val="en-US"/>
              </w:rPr>
            </w:pPr>
            <w:r w:rsidRPr="00B40365">
              <w:rPr>
                <w:sz w:val="16"/>
                <w:szCs w:val="16"/>
                <w:lang w:val="en-US"/>
              </w:rPr>
              <w:t>2874125881241</w:t>
            </w:r>
          </w:p>
        </w:tc>
        <w:tc>
          <w:tcPr>
            <w:tcW w:w="4366" w:type="dxa"/>
            <w:gridSpan w:val="4"/>
            <w:tcBorders>
              <w:top w:val="nil"/>
              <w:bottom w:val="single" w:sz="2" w:space="0" w:color="auto"/>
            </w:tcBorders>
            <w:vAlign w:val="center"/>
          </w:tcPr>
          <w:p w14:paraId="1C6807B1" w14:textId="77777777" w:rsidR="002E1E18" w:rsidRPr="00C97908" w:rsidRDefault="002E1E18" w:rsidP="008B344E">
            <w:pPr>
              <w:rPr>
                <w:sz w:val="16"/>
                <w:szCs w:val="16"/>
                <w:lang w:val="en-US"/>
              </w:rPr>
            </w:pPr>
            <w:r w:rsidRPr="00C97908">
              <w:rPr>
                <w:sz w:val="16"/>
                <w:szCs w:val="16"/>
                <w:lang w:val="en-US"/>
              </w:rPr>
              <w:t>Saibe uzuale M 10</w:t>
            </w:r>
          </w:p>
        </w:tc>
        <w:tc>
          <w:tcPr>
            <w:tcW w:w="1021" w:type="dxa"/>
            <w:gridSpan w:val="3"/>
            <w:tcBorders>
              <w:top w:val="nil"/>
              <w:bottom w:val="single" w:sz="2" w:space="0" w:color="auto"/>
            </w:tcBorders>
            <w:vAlign w:val="center"/>
          </w:tcPr>
          <w:p w14:paraId="5DFBC9B8" w14:textId="77777777" w:rsidR="002E1E18" w:rsidRPr="00C97908" w:rsidRDefault="002E1E18" w:rsidP="008B34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F768F6E"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226944E8" w14:textId="77777777" w:rsidR="002E1E18" w:rsidRPr="00C97908" w:rsidRDefault="002E1E18" w:rsidP="008B344E">
            <w:pPr>
              <w:jc w:val="center"/>
              <w:rPr>
                <w:sz w:val="16"/>
                <w:szCs w:val="16"/>
                <w:lang w:val="en-US"/>
              </w:rPr>
            </w:pPr>
            <w:r w:rsidRPr="00C97908">
              <w:rPr>
                <w:sz w:val="16"/>
                <w:szCs w:val="16"/>
                <w:lang w:val="en-US"/>
              </w:rPr>
              <w:t>0,646</w:t>
            </w:r>
          </w:p>
        </w:tc>
      </w:tr>
      <w:tr w:rsidR="002E1E18" w:rsidRPr="00B40365" w14:paraId="087A23F0"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E38C85"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34928510" w14:textId="77777777" w:rsidR="002E1E18" w:rsidRPr="00B40365" w:rsidRDefault="002E1E18" w:rsidP="008B344E">
            <w:pPr>
              <w:jc w:val="center"/>
              <w:rPr>
                <w:sz w:val="16"/>
                <w:szCs w:val="16"/>
                <w:lang w:val="en-US"/>
              </w:rPr>
            </w:pPr>
            <w:r w:rsidRPr="00B40365">
              <w:rPr>
                <w:sz w:val="16"/>
                <w:szCs w:val="16"/>
                <w:lang w:val="en-US"/>
              </w:rPr>
              <w:t>2874115841033</w:t>
            </w:r>
          </w:p>
        </w:tc>
        <w:tc>
          <w:tcPr>
            <w:tcW w:w="4366" w:type="dxa"/>
            <w:gridSpan w:val="4"/>
            <w:tcBorders>
              <w:top w:val="nil"/>
              <w:bottom w:val="single" w:sz="2" w:space="0" w:color="auto"/>
            </w:tcBorders>
            <w:vAlign w:val="center"/>
          </w:tcPr>
          <w:p w14:paraId="740779DF" w14:textId="77777777" w:rsidR="002E1E18" w:rsidRPr="00C97908" w:rsidRDefault="002E1E18" w:rsidP="008B344E">
            <w:pPr>
              <w:rPr>
                <w:sz w:val="16"/>
                <w:szCs w:val="16"/>
                <w:lang w:val="en-US"/>
              </w:rPr>
            </w:pPr>
            <w:r w:rsidRPr="00C97908">
              <w:rPr>
                <w:sz w:val="16"/>
                <w:szCs w:val="16"/>
                <w:lang w:val="en-US"/>
              </w:rPr>
              <w:t>Piulite uzuale patrate M 10</w:t>
            </w:r>
          </w:p>
        </w:tc>
        <w:tc>
          <w:tcPr>
            <w:tcW w:w="1021" w:type="dxa"/>
            <w:gridSpan w:val="3"/>
            <w:tcBorders>
              <w:top w:val="nil"/>
              <w:bottom w:val="single" w:sz="2" w:space="0" w:color="auto"/>
            </w:tcBorders>
            <w:vAlign w:val="center"/>
          </w:tcPr>
          <w:p w14:paraId="5DDB5B28" w14:textId="77777777" w:rsidR="002E1E18" w:rsidRPr="00C97908" w:rsidRDefault="002E1E18" w:rsidP="008B34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344E86B"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14:paraId="4595375F" w14:textId="77777777" w:rsidR="002E1E18" w:rsidRPr="00C97908" w:rsidRDefault="002E1E18" w:rsidP="008B344E">
            <w:pPr>
              <w:jc w:val="center"/>
              <w:rPr>
                <w:sz w:val="16"/>
                <w:szCs w:val="16"/>
                <w:lang w:val="en-US"/>
              </w:rPr>
            </w:pPr>
            <w:r w:rsidRPr="00C97908">
              <w:rPr>
                <w:sz w:val="16"/>
                <w:szCs w:val="16"/>
                <w:lang w:val="en-US"/>
              </w:rPr>
              <w:t>38,772</w:t>
            </w:r>
          </w:p>
        </w:tc>
      </w:tr>
      <w:tr w:rsidR="002E1E18" w:rsidRPr="00B40365" w14:paraId="057DE4B9"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C15B4B"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24D8336D" w14:textId="77777777" w:rsidR="002E1E18" w:rsidRPr="00B40365" w:rsidRDefault="002E1E18" w:rsidP="008B344E">
            <w:pPr>
              <w:jc w:val="center"/>
              <w:rPr>
                <w:sz w:val="16"/>
                <w:szCs w:val="16"/>
                <w:lang w:val="en-US"/>
              </w:rPr>
            </w:pPr>
            <w:r w:rsidRPr="00B40365">
              <w:rPr>
                <w:sz w:val="16"/>
                <w:szCs w:val="16"/>
                <w:lang w:val="en-US"/>
              </w:rPr>
              <w:t>2874115825003</w:t>
            </w:r>
          </w:p>
        </w:tc>
        <w:tc>
          <w:tcPr>
            <w:tcW w:w="4366" w:type="dxa"/>
            <w:gridSpan w:val="4"/>
            <w:tcBorders>
              <w:top w:val="nil"/>
              <w:bottom w:val="single" w:sz="2" w:space="0" w:color="auto"/>
            </w:tcBorders>
            <w:vAlign w:val="center"/>
          </w:tcPr>
          <w:p w14:paraId="153994A6" w14:textId="77777777" w:rsidR="002E1E18" w:rsidRPr="00C97908" w:rsidRDefault="002E1E18" w:rsidP="008B344E">
            <w:pPr>
              <w:rPr>
                <w:sz w:val="16"/>
                <w:szCs w:val="16"/>
                <w:lang w:val="en-US"/>
              </w:rPr>
            </w:pPr>
            <w:r w:rsidRPr="00C97908">
              <w:rPr>
                <w:sz w:val="16"/>
                <w:szCs w:val="16"/>
                <w:lang w:val="en-US"/>
              </w:rPr>
              <w:t>Suruburi uzuale patrate M 10 x 140 mm</w:t>
            </w:r>
          </w:p>
        </w:tc>
        <w:tc>
          <w:tcPr>
            <w:tcW w:w="1021" w:type="dxa"/>
            <w:gridSpan w:val="3"/>
            <w:tcBorders>
              <w:top w:val="nil"/>
              <w:bottom w:val="single" w:sz="2" w:space="0" w:color="auto"/>
            </w:tcBorders>
            <w:vAlign w:val="center"/>
          </w:tcPr>
          <w:p w14:paraId="5D0852AF" w14:textId="77777777" w:rsidR="002E1E18" w:rsidRPr="00C97908" w:rsidRDefault="002E1E18" w:rsidP="008B34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358EE20"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14:paraId="25B40058" w14:textId="77777777" w:rsidR="002E1E18" w:rsidRPr="00C97908" w:rsidRDefault="002E1E18" w:rsidP="008B344E">
            <w:pPr>
              <w:jc w:val="center"/>
              <w:rPr>
                <w:sz w:val="16"/>
                <w:szCs w:val="16"/>
                <w:lang w:val="en-US"/>
              </w:rPr>
            </w:pPr>
            <w:r w:rsidRPr="00C97908">
              <w:rPr>
                <w:sz w:val="16"/>
                <w:szCs w:val="16"/>
                <w:lang w:val="en-US"/>
              </w:rPr>
              <w:t>38,772</w:t>
            </w:r>
          </w:p>
        </w:tc>
      </w:tr>
      <w:tr w:rsidR="002E1E18" w:rsidRPr="00B40365" w14:paraId="1D7E7F74"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BC3BE3"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55525386" w14:textId="77777777" w:rsidR="002E1E18" w:rsidRPr="00B40365" w:rsidRDefault="002E1E18" w:rsidP="008B344E">
            <w:pPr>
              <w:jc w:val="center"/>
              <w:rPr>
                <w:sz w:val="16"/>
                <w:szCs w:val="16"/>
                <w:lang w:val="en-US"/>
              </w:rPr>
            </w:pPr>
            <w:r w:rsidRPr="00B40365">
              <w:rPr>
                <w:sz w:val="16"/>
                <w:szCs w:val="16"/>
                <w:lang w:val="en-US"/>
              </w:rPr>
              <w:t>2875276311528</w:t>
            </w:r>
          </w:p>
        </w:tc>
        <w:tc>
          <w:tcPr>
            <w:tcW w:w="4366" w:type="dxa"/>
            <w:gridSpan w:val="4"/>
            <w:tcBorders>
              <w:top w:val="nil"/>
              <w:bottom w:val="single" w:sz="2" w:space="0" w:color="auto"/>
            </w:tcBorders>
            <w:vAlign w:val="center"/>
          </w:tcPr>
          <w:p w14:paraId="525B1046" w14:textId="77777777" w:rsidR="002E1E18" w:rsidRPr="00C97908" w:rsidRDefault="002E1E18" w:rsidP="008B344E">
            <w:pPr>
              <w:rPr>
                <w:sz w:val="16"/>
                <w:szCs w:val="16"/>
                <w:lang w:val="en-US"/>
              </w:rPr>
            </w:pPr>
            <w:r w:rsidRPr="00C97908">
              <w:rPr>
                <w:sz w:val="16"/>
                <w:szCs w:val="16"/>
                <w:lang w:val="en-US"/>
              </w:rPr>
              <w:t>Scoabe din otel pentru constructii</w:t>
            </w:r>
          </w:p>
        </w:tc>
        <w:tc>
          <w:tcPr>
            <w:tcW w:w="1021" w:type="dxa"/>
            <w:gridSpan w:val="3"/>
            <w:tcBorders>
              <w:top w:val="nil"/>
              <w:bottom w:val="single" w:sz="2" w:space="0" w:color="auto"/>
            </w:tcBorders>
            <w:vAlign w:val="center"/>
          </w:tcPr>
          <w:p w14:paraId="0A8C2A0B" w14:textId="77777777" w:rsidR="002E1E18" w:rsidRPr="00C97908" w:rsidRDefault="002E1E18" w:rsidP="008B34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E35AEF4"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2C85A101" w14:textId="77777777" w:rsidR="002E1E18" w:rsidRPr="00C97908" w:rsidRDefault="002E1E18" w:rsidP="008B344E">
            <w:pPr>
              <w:jc w:val="center"/>
              <w:rPr>
                <w:sz w:val="16"/>
                <w:szCs w:val="16"/>
                <w:lang w:val="en-US"/>
              </w:rPr>
            </w:pPr>
            <w:r w:rsidRPr="00C97908">
              <w:rPr>
                <w:sz w:val="16"/>
                <w:szCs w:val="16"/>
                <w:lang w:val="en-US"/>
              </w:rPr>
              <w:t>3,877</w:t>
            </w:r>
          </w:p>
        </w:tc>
      </w:tr>
      <w:tr w:rsidR="002E1E18" w:rsidRPr="00B40365" w14:paraId="07C9D0C1"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EC41AF"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3AA0A76C" w14:textId="77777777" w:rsidR="002E1E18" w:rsidRPr="00B40365" w:rsidRDefault="002E1E18" w:rsidP="008B344E">
            <w:pPr>
              <w:jc w:val="center"/>
              <w:rPr>
                <w:sz w:val="16"/>
                <w:szCs w:val="16"/>
                <w:lang w:val="en-US"/>
              </w:rPr>
            </w:pPr>
            <w:r w:rsidRPr="00B40365">
              <w:rPr>
                <w:sz w:val="16"/>
                <w:szCs w:val="16"/>
                <w:lang w:val="en-US"/>
              </w:rPr>
              <w:t>2873145887000</w:t>
            </w:r>
          </w:p>
        </w:tc>
        <w:tc>
          <w:tcPr>
            <w:tcW w:w="4366" w:type="dxa"/>
            <w:gridSpan w:val="4"/>
            <w:tcBorders>
              <w:top w:val="nil"/>
              <w:bottom w:val="single" w:sz="2" w:space="0" w:color="auto"/>
            </w:tcBorders>
            <w:vAlign w:val="center"/>
          </w:tcPr>
          <w:p w14:paraId="4043B3B3" w14:textId="77777777" w:rsidR="002E1E18" w:rsidRPr="00C97908" w:rsidRDefault="002E1E18" w:rsidP="008B344E">
            <w:pPr>
              <w:rPr>
                <w:sz w:val="16"/>
                <w:szCs w:val="16"/>
                <w:lang w:val="en-US"/>
              </w:rPr>
            </w:pPr>
            <w:r w:rsidRPr="00C97908">
              <w:rPr>
                <w:sz w:val="16"/>
                <w:szCs w:val="16"/>
                <w:lang w:val="en-US"/>
              </w:rPr>
              <w:t>Cuie cu cap conic tip A pentru constructii</w:t>
            </w:r>
          </w:p>
        </w:tc>
        <w:tc>
          <w:tcPr>
            <w:tcW w:w="1021" w:type="dxa"/>
            <w:gridSpan w:val="3"/>
            <w:tcBorders>
              <w:top w:val="nil"/>
              <w:bottom w:val="single" w:sz="2" w:space="0" w:color="auto"/>
            </w:tcBorders>
            <w:vAlign w:val="center"/>
          </w:tcPr>
          <w:p w14:paraId="0051AF3A" w14:textId="77777777" w:rsidR="002E1E18" w:rsidRPr="00C97908" w:rsidRDefault="002E1E18" w:rsidP="008B34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8BBE556"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3B5A06F6" w14:textId="77777777" w:rsidR="002E1E18" w:rsidRPr="00C97908" w:rsidRDefault="002E1E18" w:rsidP="008B344E">
            <w:pPr>
              <w:jc w:val="center"/>
              <w:rPr>
                <w:sz w:val="16"/>
                <w:szCs w:val="16"/>
                <w:lang w:val="en-US"/>
              </w:rPr>
            </w:pPr>
            <w:r w:rsidRPr="00C97908">
              <w:rPr>
                <w:sz w:val="16"/>
                <w:szCs w:val="16"/>
                <w:lang w:val="en-US"/>
              </w:rPr>
              <w:t>3,877</w:t>
            </w:r>
          </w:p>
        </w:tc>
      </w:tr>
      <w:tr w:rsidR="002E1E18" w:rsidRPr="00B40365" w14:paraId="5A503DF3"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5A373B"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7405B855" w14:textId="77777777" w:rsidR="002E1E18" w:rsidRPr="00B40365" w:rsidRDefault="002E1E18" w:rsidP="008B344E">
            <w:pPr>
              <w:jc w:val="center"/>
              <w:rPr>
                <w:sz w:val="16"/>
                <w:szCs w:val="16"/>
                <w:lang w:val="en-US"/>
              </w:rPr>
            </w:pPr>
            <w:r w:rsidRPr="00B40365">
              <w:rPr>
                <w:sz w:val="16"/>
                <w:szCs w:val="16"/>
                <w:lang w:val="en-US"/>
              </w:rPr>
              <w:t>2030122928385</w:t>
            </w:r>
          </w:p>
        </w:tc>
        <w:tc>
          <w:tcPr>
            <w:tcW w:w="4366" w:type="dxa"/>
            <w:gridSpan w:val="4"/>
            <w:tcBorders>
              <w:top w:val="nil"/>
              <w:bottom w:val="single" w:sz="2" w:space="0" w:color="auto"/>
            </w:tcBorders>
            <w:vAlign w:val="center"/>
          </w:tcPr>
          <w:p w14:paraId="1A7D9648" w14:textId="77777777" w:rsidR="002E1E18" w:rsidRPr="00C97908" w:rsidRDefault="002E1E18" w:rsidP="008B344E">
            <w:pPr>
              <w:rPr>
                <w:sz w:val="16"/>
                <w:szCs w:val="16"/>
                <w:lang w:val="en-US"/>
              </w:rPr>
            </w:pPr>
            <w:r w:rsidRPr="00C97908">
              <w:rPr>
                <w:sz w:val="16"/>
                <w:szCs w:val="16"/>
                <w:lang w:val="en-US"/>
              </w:rPr>
              <w:t xml:space="preserve">Panou de cofraj cu placaj de 15 mm  </w:t>
            </w:r>
          </w:p>
        </w:tc>
        <w:tc>
          <w:tcPr>
            <w:tcW w:w="1021" w:type="dxa"/>
            <w:gridSpan w:val="3"/>
            <w:tcBorders>
              <w:top w:val="nil"/>
              <w:bottom w:val="single" w:sz="2" w:space="0" w:color="auto"/>
            </w:tcBorders>
            <w:vAlign w:val="center"/>
          </w:tcPr>
          <w:p w14:paraId="5EFB164E" w14:textId="77777777" w:rsidR="002E1E18" w:rsidRPr="00C97908" w:rsidRDefault="002E1E18" w:rsidP="008B344E">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6193997B"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0,1100</w:t>
            </w:r>
          </w:p>
        </w:tc>
        <w:tc>
          <w:tcPr>
            <w:tcW w:w="1559" w:type="dxa"/>
            <w:gridSpan w:val="2"/>
            <w:tcBorders>
              <w:top w:val="nil"/>
              <w:bottom w:val="single" w:sz="2" w:space="0" w:color="auto"/>
            </w:tcBorders>
            <w:vAlign w:val="center"/>
          </w:tcPr>
          <w:p w14:paraId="7673FA24" w14:textId="77777777" w:rsidR="002E1E18" w:rsidRPr="00C97908" w:rsidRDefault="002E1E18" w:rsidP="008B344E">
            <w:pPr>
              <w:jc w:val="center"/>
              <w:rPr>
                <w:sz w:val="16"/>
                <w:szCs w:val="16"/>
                <w:lang w:val="en-US"/>
              </w:rPr>
            </w:pPr>
            <w:r w:rsidRPr="00C97908">
              <w:rPr>
                <w:sz w:val="16"/>
                <w:szCs w:val="16"/>
                <w:lang w:val="en-US"/>
              </w:rPr>
              <w:t>14,216</w:t>
            </w:r>
          </w:p>
        </w:tc>
      </w:tr>
      <w:tr w:rsidR="002E1E18" w:rsidRPr="00B40365" w14:paraId="4B535CAC"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656B51"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74D2ECAC" w14:textId="77777777" w:rsidR="002E1E18" w:rsidRPr="00B40365" w:rsidRDefault="002E1E18" w:rsidP="008B344E">
            <w:pPr>
              <w:jc w:val="center"/>
              <w:rPr>
                <w:sz w:val="16"/>
                <w:szCs w:val="16"/>
                <w:lang w:val="en-US"/>
              </w:rPr>
            </w:pPr>
            <w:r w:rsidRPr="00B40365">
              <w:rPr>
                <w:sz w:val="16"/>
                <w:szCs w:val="16"/>
                <w:lang w:val="en-US"/>
              </w:rPr>
              <w:t>2010102904340</w:t>
            </w:r>
          </w:p>
        </w:tc>
        <w:tc>
          <w:tcPr>
            <w:tcW w:w="4366" w:type="dxa"/>
            <w:gridSpan w:val="4"/>
            <w:tcBorders>
              <w:top w:val="nil"/>
              <w:bottom w:val="single" w:sz="2" w:space="0" w:color="auto"/>
            </w:tcBorders>
            <w:vAlign w:val="center"/>
          </w:tcPr>
          <w:p w14:paraId="5ACE720D" w14:textId="77777777" w:rsidR="002E1E18" w:rsidRPr="00C97908" w:rsidRDefault="002E1E18" w:rsidP="008B344E">
            <w:pPr>
              <w:rPr>
                <w:sz w:val="16"/>
                <w:szCs w:val="16"/>
                <w:lang w:val="en-US"/>
              </w:rPr>
            </w:pPr>
            <w:r w:rsidRPr="00C97908">
              <w:rPr>
                <w:sz w:val="16"/>
                <w:szCs w:val="16"/>
                <w:lang w:val="en-US"/>
              </w:rPr>
              <w:t>Dulapi de rasinoase</w:t>
            </w:r>
          </w:p>
        </w:tc>
        <w:tc>
          <w:tcPr>
            <w:tcW w:w="1021" w:type="dxa"/>
            <w:gridSpan w:val="3"/>
            <w:tcBorders>
              <w:top w:val="nil"/>
              <w:bottom w:val="single" w:sz="2" w:space="0" w:color="auto"/>
            </w:tcBorders>
            <w:vAlign w:val="center"/>
          </w:tcPr>
          <w:p w14:paraId="3CFA4865"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8B82534"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7B7825E9" w14:textId="77777777" w:rsidR="002E1E18" w:rsidRPr="00C97908" w:rsidRDefault="002E1E18" w:rsidP="008B344E">
            <w:pPr>
              <w:jc w:val="center"/>
              <w:rPr>
                <w:sz w:val="16"/>
                <w:szCs w:val="16"/>
                <w:lang w:val="en-US"/>
              </w:rPr>
            </w:pPr>
            <w:r w:rsidRPr="00C97908">
              <w:rPr>
                <w:sz w:val="16"/>
                <w:szCs w:val="16"/>
                <w:lang w:val="en-US"/>
              </w:rPr>
              <w:t>0,129</w:t>
            </w:r>
          </w:p>
        </w:tc>
      </w:tr>
      <w:tr w:rsidR="002E1E18" w:rsidRPr="00B40365" w14:paraId="1E749BAC"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17043B"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060A2BCC" w14:textId="77777777" w:rsidR="002E1E18" w:rsidRPr="00B40365" w:rsidRDefault="002E1E18" w:rsidP="008B344E">
            <w:pPr>
              <w:jc w:val="center"/>
              <w:rPr>
                <w:sz w:val="16"/>
                <w:szCs w:val="16"/>
                <w:lang w:val="en-US"/>
              </w:rPr>
            </w:pPr>
            <w:r w:rsidRPr="00B40365">
              <w:rPr>
                <w:sz w:val="16"/>
                <w:szCs w:val="16"/>
                <w:lang w:val="en-US"/>
              </w:rPr>
              <w:t>2010102903495</w:t>
            </w:r>
          </w:p>
        </w:tc>
        <w:tc>
          <w:tcPr>
            <w:tcW w:w="4366" w:type="dxa"/>
            <w:gridSpan w:val="4"/>
            <w:tcBorders>
              <w:top w:val="nil"/>
              <w:bottom w:val="single" w:sz="2" w:space="0" w:color="auto"/>
            </w:tcBorders>
            <w:vAlign w:val="center"/>
          </w:tcPr>
          <w:p w14:paraId="4F3ED4D9" w14:textId="77777777" w:rsidR="002E1E18" w:rsidRPr="00C97908" w:rsidRDefault="002E1E18" w:rsidP="008B344E">
            <w:pPr>
              <w:rPr>
                <w:sz w:val="16"/>
                <w:szCs w:val="16"/>
                <w:lang w:val="en-US"/>
              </w:rPr>
            </w:pPr>
            <w:r w:rsidRPr="00C97908">
              <w:rPr>
                <w:sz w:val="16"/>
                <w:szCs w:val="16"/>
                <w:lang w:val="en-US"/>
              </w:rPr>
              <w:t>Scinduri de rasinoase</w:t>
            </w:r>
          </w:p>
        </w:tc>
        <w:tc>
          <w:tcPr>
            <w:tcW w:w="1021" w:type="dxa"/>
            <w:gridSpan w:val="3"/>
            <w:tcBorders>
              <w:top w:val="nil"/>
              <w:bottom w:val="single" w:sz="2" w:space="0" w:color="auto"/>
            </w:tcBorders>
            <w:vAlign w:val="center"/>
          </w:tcPr>
          <w:p w14:paraId="38787B53"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11FE79D"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400517F3" w14:textId="77777777" w:rsidR="002E1E18" w:rsidRPr="00C97908" w:rsidRDefault="002E1E18" w:rsidP="008B344E">
            <w:pPr>
              <w:jc w:val="center"/>
              <w:rPr>
                <w:sz w:val="16"/>
                <w:szCs w:val="16"/>
                <w:lang w:val="en-US"/>
              </w:rPr>
            </w:pPr>
            <w:r w:rsidRPr="00C97908">
              <w:rPr>
                <w:sz w:val="16"/>
                <w:szCs w:val="16"/>
                <w:lang w:val="en-US"/>
              </w:rPr>
              <w:t>0,129</w:t>
            </w:r>
          </w:p>
        </w:tc>
      </w:tr>
      <w:tr w:rsidR="002E1E18" w:rsidRPr="00B40365" w14:paraId="463421FB"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84E4FB"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575166AC" w14:textId="77777777" w:rsidR="002E1E18" w:rsidRPr="00B40365" w:rsidRDefault="002E1E18" w:rsidP="008B344E">
            <w:pPr>
              <w:jc w:val="center"/>
              <w:rPr>
                <w:sz w:val="16"/>
                <w:szCs w:val="16"/>
                <w:lang w:val="en-US"/>
              </w:rPr>
            </w:pPr>
            <w:r w:rsidRPr="00B40365">
              <w:rPr>
                <w:sz w:val="16"/>
                <w:szCs w:val="16"/>
                <w:lang w:val="en-US"/>
              </w:rPr>
              <w:t>2010102900900</w:t>
            </w:r>
          </w:p>
        </w:tc>
        <w:tc>
          <w:tcPr>
            <w:tcW w:w="4366" w:type="dxa"/>
            <w:gridSpan w:val="4"/>
            <w:tcBorders>
              <w:top w:val="nil"/>
              <w:bottom w:val="single" w:sz="2" w:space="0" w:color="auto"/>
            </w:tcBorders>
            <w:vAlign w:val="center"/>
          </w:tcPr>
          <w:p w14:paraId="68DCA721" w14:textId="77777777" w:rsidR="002E1E18" w:rsidRPr="00C97908" w:rsidRDefault="002E1E18" w:rsidP="008B344E">
            <w:pPr>
              <w:rPr>
                <w:sz w:val="16"/>
                <w:szCs w:val="16"/>
                <w:lang w:val="en-US"/>
              </w:rPr>
            </w:pPr>
            <w:r w:rsidRPr="00C97908">
              <w:rPr>
                <w:sz w:val="16"/>
                <w:szCs w:val="16"/>
                <w:lang w:val="en-US"/>
              </w:rPr>
              <w:t>Lemn rotund de rasinoase</w:t>
            </w:r>
          </w:p>
        </w:tc>
        <w:tc>
          <w:tcPr>
            <w:tcW w:w="1021" w:type="dxa"/>
            <w:gridSpan w:val="3"/>
            <w:tcBorders>
              <w:top w:val="nil"/>
              <w:bottom w:val="single" w:sz="2" w:space="0" w:color="auto"/>
            </w:tcBorders>
            <w:vAlign w:val="center"/>
          </w:tcPr>
          <w:p w14:paraId="7404843D"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C51FD89"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tcBorders>
            <w:vAlign w:val="center"/>
          </w:tcPr>
          <w:p w14:paraId="207867D5" w14:textId="77777777" w:rsidR="002E1E18" w:rsidRPr="00C97908" w:rsidRDefault="002E1E18" w:rsidP="008B344E">
            <w:pPr>
              <w:jc w:val="center"/>
              <w:rPr>
                <w:sz w:val="16"/>
                <w:szCs w:val="16"/>
                <w:lang w:val="en-US"/>
              </w:rPr>
            </w:pPr>
            <w:r w:rsidRPr="00C97908">
              <w:rPr>
                <w:sz w:val="16"/>
                <w:szCs w:val="16"/>
                <w:lang w:val="en-US"/>
              </w:rPr>
              <w:t>0,194</w:t>
            </w:r>
          </w:p>
        </w:tc>
      </w:tr>
      <w:tr w:rsidR="002E1E18" w:rsidRPr="00B40365" w14:paraId="157712B0"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087E96"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35ED299E" w14:textId="77777777" w:rsidR="002E1E18" w:rsidRPr="00B40365" w:rsidRDefault="002E1E18" w:rsidP="008B344E">
            <w:pPr>
              <w:jc w:val="center"/>
              <w:rPr>
                <w:sz w:val="16"/>
                <w:szCs w:val="16"/>
                <w:lang w:val="en-US"/>
              </w:rPr>
            </w:pPr>
            <w:r w:rsidRPr="00B40365">
              <w:rPr>
                <w:sz w:val="16"/>
                <w:szCs w:val="16"/>
                <w:lang w:val="en-US"/>
              </w:rPr>
              <w:t>2320187315789</w:t>
            </w:r>
          </w:p>
        </w:tc>
        <w:tc>
          <w:tcPr>
            <w:tcW w:w="4366" w:type="dxa"/>
            <w:gridSpan w:val="4"/>
            <w:tcBorders>
              <w:top w:val="nil"/>
              <w:bottom w:val="single" w:sz="2" w:space="0" w:color="auto"/>
            </w:tcBorders>
            <w:vAlign w:val="center"/>
          </w:tcPr>
          <w:p w14:paraId="6662662B" w14:textId="77777777" w:rsidR="002E1E18" w:rsidRPr="00C97908" w:rsidRDefault="002E1E18" w:rsidP="008B344E">
            <w:pPr>
              <w:rPr>
                <w:sz w:val="16"/>
                <w:szCs w:val="16"/>
                <w:lang w:val="en-US"/>
              </w:rPr>
            </w:pPr>
            <w:r w:rsidRPr="00C97908">
              <w:rPr>
                <w:sz w:val="16"/>
                <w:szCs w:val="16"/>
                <w:lang w:val="en-US"/>
              </w:rPr>
              <w:t>Decofrol</w:t>
            </w:r>
          </w:p>
        </w:tc>
        <w:tc>
          <w:tcPr>
            <w:tcW w:w="1021" w:type="dxa"/>
            <w:gridSpan w:val="3"/>
            <w:tcBorders>
              <w:top w:val="nil"/>
              <w:bottom w:val="single" w:sz="2" w:space="0" w:color="auto"/>
            </w:tcBorders>
            <w:vAlign w:val="center"/>
          </w:tcPr>
          <w:p w14:paraId="67F65C4E" w14:textId="77777777" w:rsidR="002E1E18" w:rsidRPr="00C97908" w:rsidRDefault="002E1E18" w:rsidP="008B34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140109F"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41CAA05E" w14:textId="77777777" w:rsidR="002E1E18" w:rsidRPr="00C97908" w:rsidRDefault="002E1E18" w:rsidP="008B344E">
            <w:pPr>
              <w:jc w:val="center"/>
              <w:rPr>
                <w:sz w:val="16"/>
                <w:szCs w:val="16"/>
                <w:lang w:val="en-US"/>
              </w:rPr>
            </w:pPr>
            <w:r w:rsidRPr="00C97908">
              <w:rPr>
                <w:sz w:val="16"/>
                <w:szCs w:val="16"/>
                <w:lang w:val="en-US"/>
              </w:rPr>
              <w:t>15,509</w:t>
            </w:r>
          </w:p>
        </w:tc>
      </w:tr>
      <w:tr w:rsidR="002E1E18" w:rsidRPr="00B40365" w14:paraId="6C57E177"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14A9EE"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77C7C794" w14:textId="77777777" w:rsidR="002E1E18" w:rsidRPr="00B40365" w:rsidRDefault="002E1E18" w:rsidP="008B344E">
            <w:pPr>
              <w:jc w:val="center"/>
              <w:rPr>
                <w:sz w:val="16"/>
                <w:szCs w:val="16"/>
                <w:lang w:val="en-US"/>
              </w:rPr>
            </w:pPr>
            <w:r w:rsidRPr="00B40365">
              <w:rPr>
                <w:sz w:val="16"/>
                <w:szCs w:val="16"/>
                <w:lang w:val="en-US"/>
              </w:rPr>
              <w:t>3410520006752</w:t>
            </w:r>
          </w:p>
        </w:tc>
        <w:tc>
          <w:tcPr>
            <w:tcW w:w="4366" w:type="dxa"/>
            <w:gridSpan w:val="4"/>
            <w:tcBorders>
              <w:top w:val="nil"/>
              <w:bottom w:val="single" w:sz="2" w:space="0" w:color="auto"/>
            </w:tcBorders>
            <w:vAlign w:val="center"/>
          </w:tcPr>
          <w:p w14:paraId="46407AD7" w14:textId="77777777" w:rsidR="002E1E18" w:rsidRPr="00C97908" w:rsidRDefault="002E1E18" w:rsidP="008B344E">
            <w:pPr>
              <w:rPr>
                <w:sz w:val="16"/>
                <w:szCs w:val="16"/>
                <w:lang w:val="en-US"/>
              </w:rPr>
            </w:pPr>
            <w:r w:rsidRPr="00C97908">
              <w:rPr>
                <w:sz w:val="16"/>
                <w:szCs w:val="16"/>
                <w:lang w:val="en-US"/>
              </w:rPr>
              <w:t>Automacara 6 - 10 tf</w:t>
            </w:r>
          </w:p>
        </w:tc>
        <w:tc>
          <w:tcPr>
            <w:tcW w:w="1021" w:type="dxa"/>
            <w:gridSpan w:val="3"/>
            <w:tcBorders>
              <w:top w:val="nil"/>
              <w:bottom w:val="single" w:sz="2" w:space="0" w:color="auto"/>
            </w:tcBorders>
            <w:vAlign w:val="center"/>
          </w:tcPr>
          <w:p w14:paraId="32B57089"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5AAF6DB"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3ACD2D84" w14:textId="77777777" w:rsidR="002E1E18" w:rsidRPr="00C97908" w:rsidRDefault="002E1E18" w:rsidP="008B344E">
            <w:pPr>
              <w:jc w:val="center"/>
              <w:rPr>
                <w:sz w:val="16"/>
                <w:szCs w:val="16"/>
                <w:lang w:val="en-US"/>
              </w:rPr>
            </w:pPr>
            <w:r w:rsidRPr="00C97908">
              <w:rPr>
                <w:sz w:val="16"/>
                <w:szCs w:val="16"/>
                <w:lang w:val="en-US"/>
              </w:rPr>
              <w:t>2,585</w:t>
            </w:r>
          </w:p>
        </w:tc>
      </w:tr>
      <w:tr w:rsidR="002E1E18" w:rsidRPr="009B70F2" w14:paraId="7D9C1399"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2717B22" w14:textId="77777777" w:rsidR="002E1E18" w:rsidRPr="005E2CA0" w:rsidRDefault="002E1E18" w:rsidP="008B344E">
            <w:pPr>
              <w:jc w:val="center"/>
              <w:rPr>
                <w:b/>
                <w:bCs/>
                <w:sz w:val="22"/>
                <w:szCs w:val="22"/>
                <w:lang w:val="en-US"/>
              </w:rPr>
            </w:pPr>
            <w:r w:rsidRPr="005E2CA0">
              <w:rPr>
                <w:b/>
                <w:bCs/>
                <w:sz w:val="22"/>
                <w:szCs w:val="22"/>
                <w:lang w:val="en-US"/>
              </w:rPr>
              <w:t>147</w:t>
            </w:r>
          </w:p>
        </w:tc>
        <w:tc>
          <w:tcPr>
            <w:tcW w:w="1402" w:type="dxa"/>
            <w:gridSpan w:val="3"/>
            <w:tcBorders>
              <w:top w:val="single" w:sz="4" w:space="0" w:color="auto"/>
              <w:bottom w:val="single" w:sz="4" w:space="0" w:color="auto"/>
            </w:tcBorders>
            <w:vAlign w:val="center"/>
          </w:tcPr>
          <w:p w14:paraId="568D8637" w14:textId="77777777" w:rsidR="002E1E18" w:rsidRPr="005E2CA0" w:rsidRDefault="002E1E18" w:rsidP="008B344E">
            <w:pPr>
              <w:jc w:val="center"/>
              <w:rPr>
                <w:b/>
                <w:bCs/>
                <w:sz w:val="22"/>
                <w:szCs w:val="22"/>
                <w:lang w:val="en-US"/>
              </w:rPr>
            </w:pPr>
            <w:r w:rsidRPr="005E2CA0">
              <w:rPr>
                <w:b/>
                <w:bCs/>
                <w:sz w:val="22"/>
                <w:szCs w:val="22"/>
                <w:lang w:val="en-US"/>
              </w:rPr>
              <w:t>CC03A</w:t>
            </w:r>
          </w:p>
        </w:tc>
        <w:tc>
          <w:tcPr>
            <w:tcW w:w="4366" w:type="dxa"/>
            <w:gridSpan w:val="5"/>
            <w:tcBorders>
              <w:top w:val="single" w:sz="4" w:space="0" w:color="auto"/>
              <w:bottom w:val="single" w:sz="4" w:space="0" w:color="auto"/>
            </w:tcBorders>
          </w:tcPr>
          <w:p w14:paraId="0E62D509" w14:textId="77777777" w:rsidR="002E1E18" w:rsidRPr="005E2CA0" w:rsidRDefault="002E1E18" w:rsidP="008B344E">
            <w:pPr>
              <w:rPr>
                <w:b/>
                <w:bCs/>
                <w:sz w:val="2"/>
                <w:szCs w:val="2"/>
                <w:lang w:val="en-US"/>
              </w:rPr>
            </w:pPr>
            <w:r w:rsidRPr="005E2CA0">
              <w:rPr>
                <w:b/>
                <w:bCs/>
                <w:sz w:val="22"/>
                <w:szCs w:val="22"/>
                <w:lang w:val="en-US"/>
              </w:rPr>
              <w:t>Montare plase sudate d=5.0 mm, ochi 100x100 mm, la pereti, cu greutatea plaselor pina la 3 kg/mp</w:t>
            </w:r>
          </w:p>
          <w:p w14:paraId="009377B7"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346458DC" w14:textId="77777777" w:rsidR="002E1E18" w:rsidRPr="005E2CA0" w:rsidRDefault="002E1E18" w:rsidP="008B344E">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08B1BE4D"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25DE4ECD" w14:textId="77777777" w:rsidR="002E1E18" w:rsidRPr="005E2CA0" w:rsidRDefault="002E1E18" w:rsidP="008B344E">
            <w:pPr>
              <w:jc w:val="center"/>
              <w:rPr>
                <w:b/>
                <w:bCs/>
                <w:sz w:val="22"/>
                <w:szCs w:val="22"/>
                <w:lang w:val="en-US"/>
              </w:rPr>
            </w:pPr>
            <w:r w:rsidRPr="005E2CA0">
              <w:rPr>
                <w:b/>
                <w:bCs/>
                <w:sz w:val="22"/>
                <w:szCs w:val="22"/>
                <w:lang w:val="en-US"/>
              </w:rPr>
              <w:t>411,80</w:t>
            </w:r>
          </w:p>
          <w:p w14:paraId="5C81E0DB" w14:textId="77777777" w:rsidR="002E1E18" w:rsidRPr="009B70F2" w:rsidRDefault="002E1E18" w:rsidP="008B344E">
            <w:pPr>
              <w:jc w:val="center"/>
              <w:rPr>
                <w:sz w:val="2"/>
                <w:szCs w:val="2"/>
                <w:lang w:val="en-US"/>
              </w:rPr>
            </w:pPr>
          </w:p>
        </w:tc>
      </w:tr>
      <w:tr w:rsidR="002E1E18" w:rsidRPr="00B40365" w14:paraId="01CCF3BF"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A8DB9A"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53FD8912" w14:textId="77777777" w:rsidR="002E1E18" w:rsidRPr="00B40365" w:rsidRDefault="002E1E18" w:rsidP="008B344E">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14:paraId="4080677B" w14:textId="77777777" w:rsidR="002E1E18" w:rsidRPr="00C97908" w:rsidRDefault="002E1E18" w:rsidP="008B344E">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14:paraId="190EC1C3"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62C14C7"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14:paraId="44260650" w14:textId="77777777" w:rsidR="002E1E18" w:rsidRPr="00C97908" w:rsidRDefault="002E1E18" w:rsidP="008B344E">
            <w:pPr>
              <w:jc w:val="center"/>
              <w:rPr>
                <w:sz w:val="16"/>
                <w:szCs w:val="16"/>
                <w:lang w:val="en-US"/>
              </w:rPr>
            </w:pPr>
            <w:r w:rsidRPr="00C97908">
              <w:rPr>
                <w:sz w:val="16"/>
                <w:szCs w:val="16"/>
                <w:lang w:val="en-US"/>
              </w:rPr>
              <w:t>16,472</w:t>
            </w:r>
          </w:p>
        </w:tc>
      </w:tr>
      <w:tr w:rsidR="002E1E18" w:rsidRPr="00B40365" w14:paraId="72E7DE22"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AFA135"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22C8384A" w14:textId="77777777" w:rsidR="002E1E18" w:rsidRPr="00B40365" w:rsidRDefault="002E1E18" w:rsidP="008B344E">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62424AE" w14:textId="77777777" w:rsidR="002E1E18" w:rsidRPr="00C97908" w:rsidRDefault="002E1E18" w:rsidP="008B344E">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3A01115"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EBC45CC"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67CE5D8D" w14:textId="77777777" w:rsidR="002E1E18" w:rsidRPr="00C97908" w:rsidRDefault="002E1E18" w:rsidP="008B344E">
            <w:pPr>
              <w:jc w:val="center"/>
              <w:rPr>
                <w:sz w:val="16"/>
                <w:szCs w:val="16"/>
                <w:lang w:val="en-US"/>
              </w:rPr>
            </w:pPr>
            <w:r w:rsidRPr="00C97908">
              <w:rPr>
                <w:sz w:val="16"/>
                <w:szCs w:val="16"/>
                <w:lang w:val="en-US"/>
              </w:rPr>
              <w:t>2,059</w:t>
            </w:r>
          </w:p>
        </w:tc>
      </w:tr>
      <w:tr w:rsidR="002E1E18" w:rsidRPr="00B40365" w14:paraId="6CD633A9"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41BE7B"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29353F8A" w14:textId="77777777" w:rsidR="002E1E18" w:rsidRPr="00B40365" w:rsidRDefault="002E1E18" w:rsidP="008B344E">
            <w:pPr>
              <w:jc w:val="center"/>
              <w:rPr>
                <w:sz w:val="16"/>
                <w:szCs w:val="16"/>
                <w:lang w:val="en-US"/>
              </w:rPr>
            </w:pPr>
            <w:r w:rsidRPr="00B40365">
              <w:rPr>
                <w:sz w:val="16"/>
                <w:szCs w:val="16"/>
                <w:lang w:val="en-US"/>
              </w:rPr>
              <w:t>2873122004100</w:t>
            </w:r>
          </w:p>
        </w:tc>
        <w:tc>
          <w:tcPr>
            <w:tcW w:w="4366" w:type="dxa"/>
            <w:gridSpan w:val="4"/>
            <w:tcBorders>
              <w:top w:val="nil"/>
              <w:bottom w:val="single" w:sz="2" w:space="0" w:color="auto"/>
            </w:tcBorders>
            <w:vAlign w:val="center"/>
          </w:tcPr>
          <w:p w14:paraId="7AD35637" w14:textId="77777777" w:rsidR="002E1E18" w:rsidRPr="00C97908" w:rsidRDefault="002E1E18" w:rsidP="008B344E">
            <w:pPr>
              <w:rPr>
                <w:sz w:val="16"/>
                <w:szCs w:val="16"/>
                <w:lang w:val="en-US"/>
              </w:rPr>
            </w:pPr>
            <w:r w:rsidRPr="00C97908">
              <w:rPr>
                <w:sz w:val="16"/>
                <w:szCs w:val="16"/>
                <w:lang w:val="en-US"/>
              </w:rPr>
              <w:t xml:space="preserve">Plase sudate </w:t>
            </w:r>
          </w:p>
        </w:tc>
        <w:tc>
          <w:tcPr>
            <w:tcW w:w="1021" w:type="dxa"/>
            <w:gridSpan w:val="3"/>
            <w:tcBorders>
              <w:top w:val="nil"/>
              <w:bottom w:val="single" w:sz="2" w:space="0" w:color="auto"/>
            </w:tcBorders>
            <w:vAlign w:val="center"/>
          </w:tcPr>
          <w:p w14:paraId="189F67F4" w14:textId="77777777" w:rsidR="002E1E18" w:rsidRPr="00C97908" w:rsidRDefault="002E1E18" w:rsidP="008B34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663CBBD"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14:paraId="2D8BF22B" w14:textId="77777777" w:rsidR="002E1E18" w:rsidRPr="00C97908" w:rsidRDefault="002E1E18" w:rsidP="008B344E">
            <w:pPr>
              <w:jc w:val="center"/>
              <w:rPr>
                <w:sz w:val="16"/>
                <w:szCs w:val="16"/>
                <w:lang w:val="en-US"/>
              </w:rPr>
            </w:pPr>
            <w:r w:rsidRPr="00C97908">
              <w:rPr>
                <w:sz w:val="16"/>
                <w:szCs w:val="16"/>
                <w:lang w:val="en-US"/>
              </w:rPr>
              <w:t>415,918</w:t>
            </w:r>
          </w:p>
        </w:tc>
      </w:tr>
      <w:tr w:rsidR="002E1E18" w:rsidRPr="00B40365" w14:paraId="10F7211E"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88C4A4"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9ECB74C" w14:textId="77777777" w:rsidR="002E1E18" w:rsidRPr="00B40365" w:rsidRDefault="002E1E18" w:rsidP="008B344E">
            <w:pPr>
              <w:jc w:val="center"/>
              <w:rPr>
                <w:sz w:val="16"/>
                <w:szCs w:val="16"/>
                <w:lang w:val="en-US"/>
              </w:rPr>
            </w:pPr>
            <w:r w:rsidRPr="00B40365">
              <w:rPr>
                <w:sz w:val="16"/>
                <w:szCs w:val="16"/>
                <w:lang w:val="en-US"/>
              </w:rPr>
              <w:t>2710602100000</w:t>
            </w:r>
          </w:p>
        </w:tc>
        <w:tc>
          <w:tcPr>
            <w:tcW w:w="4366" w:type="dxa"/>
            <w:gridSpan w:val="4"/>
            <w:tcBorders>
              <w:top w:val="nil"/>
              <w:bottom w:val="single" w:sz="2" w:space="0" w:color="auto"/>
            </w:tcBorders>
            <w:vAlign w:val="center"/>
          </w:tcPr>
          <w:p w14:paraId="1940B1DB" w14:textId="77777777" w:rsidR="002E1E18" w:rsidRPr="00C97908" w:rsidRDefault="002E1E18" w:rsidP="008B344E">
            <w:pPr>
              <w:rPr>
                <w:sz w:val="16"/>
                <w:szCs w:val="16"/>
                <w:lang w:val="en-US"/>
              </w:rPr>
            </w:pPr>
            <w:r w:rsidRPr="00C97908">
              <w:rPr>
                <w:sz w:val="16"/>
                <w:szCs w:val="16"/>
                <w:lang w:val="en-US"/>
              </w:rPr>
              <w:t>Otel beton OB 37 diam. mai mic sau egal de 8 mm</w:t>
            </w:r>
          </w:p>
        </w:tc>
        <w:tc>
          <w:tcPr>
            <w:tcW w:w="1021" w:type="dxa"/>
            <w:gridSpan w:val="3"/>
            <w:tcBorders>
              <w:top w:val="nil"/>
              <w:bottom w:val="single" w:sz="2" w:space="0" w:color="auto"/>
            </w:tcBorders>
            <w:vAlign w:val="center"/>
          </w:tcPr>
          <w:p w14:paraId="61F3F0D4" w14:textId="77777777" w:rsidR="002E1E18" w:rsidRPr="00C97908" w:rsidRDefault="002E1E18" w:rsidP="008B34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66ADFC9"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2D181C01" w14:textId="77777777" w:rsidR="002E1E18" w:rsidRPr="00C97908" w:rsidRDefault="002E1E18" w:rsidP="008B344E">
            <w:pPr>
              <w:jc w:val="center"/>
              <w:rPr>
                <w:sz w:val="16"/>
                <w:szCs w:val="16"/>
                <w:lang w:val="en-US"/>
              </w:rPr>
            </w:pPr>
            <w:r w:rsidRPr="00C97908">
              <w:rPr>
                <w:sz w:val="16"/>
                <w:szCs w:val="16"/>
                <w:lang w:val="en-US"/>
              </w:rPr>
              <w:t>2,059</w:t>
            </w:r>
          </w:p>
        </w:tc>
      </w:tr>
      <w:tr w:rsidR="002E1E18" w:rsidRPr="00B40365" w14:paraId="146BB86D"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BE2BB3"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619F6DE2" w14:textId="77777777" w:rsidR="002E1E18" w:rsidRPr="00B40365" w:rsidRDefault="002E1E18" w:rsidP="008B344E">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14:paraId="3C475AAF" w14:textId="77777777" w:rsidR="002E1E18" w:rsidRPr="00C97908" w:rsidRDefault="002E1E18" w:rsidP="008B344E">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14:paraId="186EAE6A" w14:textId="77777777" w:rsidR="002E1E18" w:rsidRPr="00C97908" w:rsidRDefault="002E1E18" w:rsidP="008B34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925CCE1"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6A31D2AA" w14:textId="77777777" w:rsidR="002E1E18" w:rsidRPr="00C97908" w:rsidRDefault="002E1E18" w:rsidP="008B344E">
            <w:pPr>
              <w:jc w:val="center"/>
              <w:rPr>
                <w:sz w:val="16"/>
                <w:szCs w:val="16"/>
                <w:lang w:val="en-US"/>
              </w:rPr>
            </w:pPr>
            <w:r w:rsidRPr="00C97908">
              <w:rPr>
                <w:sz w:val="16"/>
                <w:szCs w:val="16"/>
                <w:lang w:val="en-US"/>
              </w:rPr>
              <w:t>4,118</w:t>
            </w:r>
          </w:p>
        </w:tc>
      </w:tr>
      <w:tr w:rsidR="002E1E18" w:rsidRPr="00B40365" w14:paraId="70188E51"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8ED9F6"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1A4C53DD" w14:textId="77777777" w:rsidR="002E1E18" w:rsidRPr="00B40365" w:rsidRDefault="002E1E18" w:rsidP="008B344E">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14:paraId="7D3A002D" w14:textId="77777777" w:rsidR="002E1E18" w:rsidRPr="00C97908" w:rsidRDefault="002E1E18" w:rsidP="008B344E">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14:paraId="3525B5B6" w14:textId="77777777" w:rsidR="002E1E18" w:rsidRPr="00C97908" w:rsidRDefault="002E1E18" w:rsidP="008B34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2B8C83C"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14:paraId="05E6535B" w14:textId="77777777" w:rsidR="002E1E18" w:rsidRPr="00C97908" w:rsidRDefault="002E1E18" w:rsidP="008B344E">
            <w:pPr>
              <w:jc w:val="center"/>
              <w:rPr>
                <w:sz w:val="16"/>
                <w:szCs w:val="16"/>
                <w:lang w:val="en-US"/>
              </w:rPr>
            </w:pPr>
            <w:r w:rsidRPr="00C97908">
              <w:rPr>
                <w:sz w:val="16"/>
                <w:szCs w:val="16"/>
                <w:lang w:val="en-US"/>
              </w:rPr>
              <w:t>123,54</w:t>
            </w:r>
          </w:p>
        </w:tc>
      </w:tr>
      <w:tr w:rsidR="002E1E18" w:rsidRPr="00B40365" w14:paraId="1C47BF02"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18BC76"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503064F" w14:textId="77777777" w:rsidR="002E1E18" w:rsidRPr="00B40365" w:rsidRDefault="002E1E18" w:rsidP="008B344E">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14:paraId="2015DFE4" w14:textId="77777777" w:rsidR="002E1E18" w:rsidRPr="00C97908" w:rsidRDefault="002E1E18" w:rsidP="008B344E">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14:paraId="023AE37B"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8359B42"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right w:val="single" w:sz="4" w:space="0" w:color="auto"/>
            </w:tcBorders>
            <w:vAlign w:val="center"/>
          </w:tcPr>
          <w:p w14:paraId="2B9207F3" w14:textId="77777777" w:rsidR="002E1E18" w:rsidRPr="00C97908" w:rsidRDefault="002E1E18" w:rsidP="008B344E">
            <w:pPr>
              <w:jc w:val="center"/>
              <w:rPr>
                <w:sz w:val="16"/>
                <w:szCs w:val="16"/>
                <w:lang w:val="en-US"/>
              </w:rPr>
            </w:pPr>
            <w:r w:rsidRPr="00C97908">
              <w:rPr>
                <w:sz w:val="16"/>
                <w:szCs w:val="16"/>
                <w:lang w:val="en-US"/>
              </w:rPr>
              <w:t>0,247</w:t>
            </w:r>
          </w:p>
        </w:tc>
      </w:tr>
      <w:tr w:rsidR="002E1E18" w:rsidRPr="009B70F2" w14:paraId="0DA761B7"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7777F61" w14:textId="77777777" w:rsidR="002E1E18" w:rsidRPr="005E2CA0" w:rsidRDefault="002E1E18" w:rsidP="008B344E">
            <w:pPr>
              <w:jc w:val="center"/>
              <w:rPr>
                <w:b/>
                <w:bCs/>
                <w:sz w:val="22"/>
                <w:szCs w:val="22"/>
                <w:lang w:val="en-US"/>
              </w:rPr>
            </w:pPr>
            <w:r w:rsidRPr="005E2CA0">
              <w:rPr>
                <w:b/>
                <w:bCs/>
                <w:sz w:val="22"/>
                <w:szCs w:val="22"/>
                <w:lang w:val="en-US"/>
              </w:rPr>
              <w:t>148</w:t>
            </w:r>
          </w:p>
        </w:tc>
        <w:tc>
          <w:tcPr>
            <w:tcW w:w="1402" w:type="dxa"/>
            <w:gridSpan w:val="3"/>
            <w:tcBorders>
              <w:top w:val="single" w:sz="4" w:space="0" w:color="auto"/>
              <w:bottom w:val="single" w:sz="4" w:space="0" w:color="auto"/>
            </w:tcBorders>
            <w:vAlign w:val="center"/>
          </w:tcPr>
          <w:p w14:paraId="0E5E62F0" w14:textId="77777777" w:rsidR="002E1E18" w:rsidRPr="005E2CA0" w:rsidRDefault="002E1E18" w:rsidP="008B344E">
            <w:pPr>
              <w:jc w:val="center"/>
              <w:rPr>
                <w:b/>
                <w:bCs/>
                <w:sz w:val="22"/>
                <w:szCs w:val="22"/>
                <w:lang w:val="en-US"/>
              </w:rPr>
            </w:pPr>
            <w:r w:rsidRPr="005E2CA0">
              <w:rPr>
                <w:b/>
                <w:bCs/>
                <w:sz w:val="22"/>
                <w:szCs w:val="22"/>
                <w:lang w:val="en-US"/>
              </w:rPr>
              <w:t>CA05J</w:t>
            </w:r>
          </w:p>
        </w:tc>
        <w:tc>
          <w:tcPr>
            <w:tcW w:w="4366" w:type="dxa"/>
            <w:gridSpan w:val="5"/>
            <w:tcBorders>
              <w:top w:val="single" w:sz="4" w:space="0" w:color="auto"/>
              <w:bottom w:val="single" w:sz="4" w:space="0" w:color="auto"/>
            </w:tcBorders>
          </w:tcPr>
          <w:p w14:paraId="56065B97" w14:textId="77777777" w:rsidR="002E1E18" w:rsidRPr="005E2CA0" w:rsidRDefault="002E1E18" w:rsidP="008B344E">
            <w:pPr>
              <w:rPr>
                <w:b/>
                <w:bCs/>
                <w:sz w:val="2"/>
                <w:szCs w:val="2"/>
                <w:lang w:val="en-US"/>
              </w:rPr>
            </w:pPr>
            <w:r w:rsidRPr="005E2CA0">
              <w:rPr>
                <w:b/>
                <w:bCs/>
                <w:sz w:val="22"/>
                <w:szCs w:val="22"/>
                <w:lang w:val="en-US"/>
              </w:rPr>
              <w:t>Beton turnat in ziduri, pereti, diafragme drepte, si la diverse constructii speciale, turnarea cu pompa, beton armat clasa C20/25 XC1</w:t>
            </w:r>
          </w:p>
          <w:p w14:paraId="4CF497DB" w14:textId="77777777" w:rsidR="002E1E18" w:rsidRPr="009B70F2" w:rsidRDefault="002E1E18" w:rsidP="008B344E">
            <w:pPr>
              <w:rPr>
                <w:sz w:val="16"/>
                <w:szCs w:val="16"/>
                <w:lang w:val="en-US"/>
              </w:rPr>
            </w:pPr>
            <w:r w:rsidRPr="009B70F2">
              <w:rPr>
                <w:sz w:val="16"/>
                <w:szCs w:val="16"/>
                <w:lang w:val="en-US"/>
              </w:rPr>
              <w:t>Material marunt (dulapi de rasinoase, cuie, scoabe)=1,0400</w:t>
            </w:r>
          </w:p>
          <w:p w14:paraId="5E728AE4"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6B4740F7" w14:textId="77777777" w:rsidR="002E1E18" w:rsidRPr="005E2CA0" w:rsidRDefault="002E1E18" w:rsidP="008B344E">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27943267"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7B5E57D4" w14:textId="77777777" w:rsidR="002E1E18" w:rsidRPr="005E2CA0" w:rsidRDefault="002E1E18" w:rsidP="008B344E">
            <w:pPr>
              <w:jc w:val="center"/>
              <w:rPr>
                <w:b/>
                <w:bCs/>
                <w:sz w:val="22"/>
                <w:szCs w:val="22"/>
                <w:lang w:val="en-US"/>
              </w:rPr>
            </w:pPr>
            <w:r w:rsidRPr="005E2CA0">
              <w:rPr>
                <w:b/>
                <w:bCs/>
                <w:sz w:val="22"/>
                <w:szCs w:val="22"/>
                <w:lang w:val="en-US"/>
              </w:rPr>
              <w:t>14,20</w:t>
            </w:r>
          </w:p>
          <w:p w14:paraId="6D5C6BFB" w14:textId="77777777" w:rsidR="002E1E18" w:rsidRPr="009B70F2" w:rsidRDefault="002E1E18" w:rsidP="008B344E">
            <w:pPr>
              <w:jc w:val="center"/>
              <w:rPr>
                <w:sz w:val="2"/>
                <w:szCs w:val="2"/>
                <w:lang w:val="en-US"/>
              </w:rPr>
            </w:pPr>
          </w:p>
        </w:tc>
      </w:tr>
      <w:tr w:rsidR="002E1E18" w:rsidRPr="00B40365" w14:paraId="4DDB15ED"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5C61C0"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181EEC67" w14:textId="77777777" w:rsidR="002E1E18" w:rsidRPr="00B40365" w:rsidRDefault="002E1E18" w:rsidP="008B344E">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14:paraId="755FE33D" w14:textId="77777777" w:rsidR="002E1E18" w:rsidRPr="00C97908" w:rsidRDefault="002E1E18" w:rsidP="008B344E">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7A9D815C"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7789D56"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0,8500</w:t>
            </w:r>
          </w:p>
        </w:tc>
        <w:tc>
          <w:tcPr>
            <w:tcW w:w="1559" w:type="dxa"/>
            <w:gridSpan w:val="2"/>
            <w:tcBorders>
              <w:top w:val="nil"/>
              <w:bottom w:val="single" w:sz="2" w:space="0" w:color="auto"/>
            </w:tcBorders>
            <w:vAlign w:val="center"/>
          </w:tcPr>
          <w:p w14:paraId="3938A9E9" w14:textId="77777777" w:rsidR="002E1E18" w:rsidRPr="00C97908" w:rsidRDefault="002E1E18" w:rsidP="008B344E">
            <w:pPr>
              <w:jc w:val="center"/>
              <w:rPr>
                <w:sz w:val="16"/>
                <w:szCs w:val="16"/>
                <w:lang w:val="en-US"/>
              </w:rPr>
            </w:pPr>
            <w:r w:rsidRPr="00C97908">
              <w:rPr>
                <w:sz w:val="16"/>
                <w:szCs w:val="16"/>
                <w:lang w:val="en-US"/>
              </w:rPr>
              <w:t>12,07</w:t>
            </w:r>
          </w:p>
        </w:tc>
      </w:tr>
      <w:tr w:rsidR="002E1E18" w:rsidRPr="00B40365" w14:paraId="71BC8BA5"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E50D78"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3642B5C5" w14:textId="77777777" w:rsidR="002E1E18" w:rsidRPr="00B40365" w:rsidRDefault="002E1E18" w:rsidP="008B344E">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3844261A" w14:textId="77777777" w:rsidR="002E1E18" w:rsidRPr="00C97908" w:rsidRDefault="002E1E18" w:rsidP="008B344E">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9767DA0"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1BE3638"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3932ED0B" w14:textId="77777777" w:rsidR="002E1E18" w:rsidRPr="00C97908" w:rsidRDefault="002E1E18" w:rsidP="008B344E">
            <w:pPr>
              <w:jc w:val="center"/>
              <w:rPr>
                <w:sz w:val="16"/>
                <w:szCs w:val="16"/>
                <w:lang w:val="en-US"/>
              </w:rPr>
            </w:pPr>
            <w:r w:rsidRPr="00C97908">
              <w:rPr>
                <w:sz w:val="16"/>
                <w:szCs w:val="16"/>
                <w:lang w:val="en-US"/>
              </w:rPr>
              <w:t>1,42</w:t>
            </w:r>
          </w:p>
        </w:tc>
      </w:tr>
      <w:tr w:rsidR="002E1E18" w:rsidRPr="00B40365" w14:paraId="08986450"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46322C"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4FFBE4A" w14:textId="77777777" w:rsidR="002E1E18" w:rsidRPr="00B40365" w:rsidRDefault="002E1E18" w:rsidP="008B344E">
            <w:pPr>
              <w:jc w:val="center"/>
              <w:rPr>
                <w:sz w:val="16"/>
                <w:szCs w:val="16"/>
                <w:lang w:val="en-US"/>
              </w:rPr>
            </w:pPr>
            <w:r w:rsidRPr="00B40365">
              <w:rPr>
                <w:sz w:val="16"/>
                <w:szCs w:val="16"/>
                <w:lang w:val="en-US"/>
              </w:rPr>
              <w:t>2663102101044</w:t>
            </w:r>
          </w:p>
        </w:tc>
        <w:tc>
          <w:tcPr>
            <w:tcW w:w="4366" w:type="dxa"/>
            <w:gridSpan w:val="4"/>
            <w:tcBorders>
              <w:top w:val="nil"/>
              <w:bottom w:val="single" w:sz="2" w:space="0" w:color="auto"/>
            </w:tcBorders>
            <w:vAlign w:val="center"/>
          </w:tcPr>
          <w:p w14:paraId="223403D6" w14:textId="77777777" w:rsidR="002E1E18" w:rsidRPr="00C97908" w:rsidRDefault="002E1E18" w:rsidP="008B344E">
            <w:pPr>
              <w:rPr>
                <w:sz w:val="16"/>
                <w:szCs w:val="16"/>
                <w:lang w:val="en-US"/>
              </w:rPr>
            </w:pPr>
            <w:r w:rsidRPr="00C97908">
              <w:rPr>
                <w:sz w:val="16"/>
                <w:szCs w:val="16"/>
                <w:lang w:val="en-US"/>
              </w:rPr>
              <w:t>Beton marfa clasa C20/25 XC1</w:t>
            </w:r>
          </w:p>
        </w:tc>
        <w:tc>
          <w:tcPr>
            <w:tcW w:w="1021" w:type="dxa"/>
            <w:gridSpan w:val="3"/>
            <w:tcBorders>
              <w:top w:val="nil"/>
              <w:bottom w:val="single" w:sz="2" w:space="0" w:color="auto"/>
            </w:tcBorders>
            <w:vAlign w:val="center"/>
          </w:tcPr>
          <w:p w14:paraId="4083F23F"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0F13BFF"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619768B2" w14:textId="77777777" w:rsidR="002E1E18" w:rsidRPr="00C97908" w:rsidRDefault="002E1E18" w:rsidP="008B344E">
            <w:pPr>
              <w:jc w:val="center"/>
              <w:rPr>
                <w:sz w:val="16"/>
                <w:szCs w:val="16"/>
                <w:lang w:val="en-US"/>
              </w:rPr>
            </w:pPr>
            <w:r w:rsidRPr="00C97908">
              <w:rPr>
                <w:sz w:val="16"/>
                <w:szCs w:val="16"/>
                <w:lang w:val="en-US"/>
              </w:rPr>
              <w:t>15,137</w:t>
            </w:r>
          </w:p>
        </w:tc>
      </w:tr>
      <w:tr w:rsidR="002E1E18" w:rsidRPr="00B40365" w14:paraId="3C8CB7B4"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4CF6E6"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78A8CB57" w14:textId="77777777" w:rsidR="002E1E18" w:rsidRPr="00B40365" w:rsidRDefault="002E1E18" w:rsidP="008B344E">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7E8DB71F" w14:textId="77777777" w:rsidR="002E1E18" w:rsidRPr="00C97908" w:rsidRDefault="002E1E18" w:rsidP="008B344E">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1DB71D78"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4F24C27"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2E60398E" w14:textId="77777777" w:rsidR="002E1E18" w:rsidRPr="00C97908" w:rsidRDefault="002E1E18" w:rsidP="008B344E">
            <w:pPr>
              <w:jc w:val="center"/>
              <w:rPr>
                <w:sz w:val="16"/>
                <w:szCs w:val="16"/>
                <w:lang w:val="en-US"/>
              </w:rPr>
            </w:pPr>
            <w:r w:rsidRPr="00C97908">
              <w:rPr>
                <w:sz w:val="16"/>
                <w:szCs w:val="16"/>
                <w:lang w:val="en-US"/>
              </w:rPr>
              <w:t>2,954</w:t>
            </w:r>
          </w:p>
        </w:tc>
      </w:tr>
      <w:tr w:rsidR="002E1E18" w:rsidRPr="00B40365" w14:paraId="42AF4C3E"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705A4A"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5A44CA48" w14:textId="77777777" w:rsidR="002E1E18" w:rsidRPr="00B40365" w:rsidRDefault="002E1E18" w:rsidP="008B344E">
            <w:pPr>
              <w:jc w:val="center"/>
              <w:rPr>
                <w:sz w:val="16"/>
                <w:szCs w:val="16"/>
                <w:lang w:val="en-US"/>
              </w:rPr>
            </w:pPr>
            <w:r w:rsidRPr="00B40365">
              <w:rPr>
                <w:sz w:val="16"/>
                <w:szCs w:val="16"/>
                <w:lang w:val="en-US"/>
              </w:rPr>
              <w:t>2410520006800</w:t>
            </w:r>
          </w:p>
        </w:tc>
        <w:tc>
          <w:tcPr>
            <w:tcW w:w="4366" w:type="dxa"/>
            <w:gridSpan w:val="4"/>
            <w:tcBorders>
              <w:top w:val="nil"/>
              <w:bottom w:val="single" w:sz="2" w:space="0" w:color="auto"/>
            </w:tcBorders>
            <w:vAlign w:val="center"/>
          </w:tcPr>
          <w:p w14:paraId="1C1120AC" w14:textId="77777777" w:rsidR="002E1E18" w:rsidRPr="00C97908" w:rsidRDefault="002E1E18" w:rsidP="008B344E">
            <w:pPr>
              <w:rPr>
                <w:sz w:val="16"/>
                <w:szCs w:val="16"/>
                <w:lang w:val="en-US"/>
              </w:rPr>
            </w:pPr>
            <w:r w:rsidRPr="00C97908">
              <w:rPr>
                <w:sz w:val="16"/>
                <w:szCs w:val="16"/>
                <w:lang w:val="en-US"/>
              </w:rPr>
              <w:t>Autopompa</w:t>
            </w:r>
          </w:p>
        </w:tc>
        <w:tc>
          <w:tcPr>
            <w:tcW w:w="1021" w:type="dxa"/>
            <w:gridSpan w:val="3"/>
            <w:tcBorders>
              <w:top w:val="nil"/>
              <w:bottom w:val="single" w:sz="2" w:space="0" w:color="auto"/>
            </w:tcBorders>
            <w:vAlign w:val="center"/>
          </w:tcPr>
          <w:p w14:paraId="581F2B44"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ECBC62A"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right w:val="single" w:sz="4" w:space="0" w:color="auto"/>
            </w:tcBorders>
            <w:vAlign w:val="center"/>
          </w:tcPr>
          <w:p w14:paraId="2A7E19C4" w14:textId="77777777" w:rsidR="002E1E18" w:rsidRPr="00C97908" w:rsidRDefault="002E1E18" w:rsidP="008B344E">
            <w:pPr>
              <w:jc w:val="center"/>
              <w:rPr>
                <w:sz w:val="16"/>
                <w:szCs w:val="16"/>
                <w:lang w:val="en-US"/>
              </w:rPr>
            </w:pPr>
            <w:r w:rsidRPr="00C97908">
              <w:rPr>
                <w:sz w:val="16"/>
                <w:szCs w:val="16"/>
                <w:lang w:val="en-US"/>
              </w:rPr>
              <w:t>1,42</w:t>
            </w:r>
          </w:p>
        </w:tc>
      </w:tr>
      <w:tr w:rsidR="002E1E18" w:rsidRPr="00B40365" w14:paraId="2A6EC328"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0CD0C5"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38B20523" w14:textId="77777777" w:rsidR="002E1E18" w:rsidRPr="00B40365" w:rsidRDefault="002E1E18" w:rsidP="008B344E">
            <w:pPr>
              <w:jc w:val="center"/>
              <w:rPr>
                <w:sz w:val="16"/>
                <w:szCs w:val="16"/>
                <w:lang w:val="en-US"/>
              </w:rPr>
            </w:pPr>
            <w:r w:rsidRPr="00B40365">
              <w:rPr>
                <w:sz w:val="16"/>
                <w:szCs w:val="16"/>
                <w:lang w:val="en-US"/>
              </w:rPr>
              <w:t>2952270003100</w:t>
            </w:r>
          </w:p>
        </w:tc>
        <w:tc>
          <w:tcPr>
            <w:tcW w:w="4366" w:type="dxa"/>
            <w:gridSpan w:val="4"/>
            <w:tcBorders>
              <w:top w:val="nil"/>
              <w:bottom w:val="single" w:sz="2" w:space="0" w:color="auto"/>
            </w:tcBorders>
            <w:vAlign w:val="center"/>
          </w:tcPr>
          <w:p w14:paraId="207BD4F3" w14:textId="77777777" w:rsidR="002E1E18" w:rsidRPr="00C97908" w:rsidRDefault="002E1E18" w:rsidP="008B344E">
            <w:pPr>
              <w:rPr>
                <w:sz w:val="16"/>
                <w:szCs w:val="16"/>
                <w:lang w:val="en-US"/>
              </w:rPr>
            </w:pPr>
            <w:r w:rsidRPr="00C97908">
              <w:rPr>
                <w:sz w:val="16"/>
                <w:szCs w:val="16"/>
                <w:lang w:val="en-US"/>
              </w:rPr>
              <w:t>Vibrator de adincime</w:t>
            </w:r>
          </w:p>
        </w:tc>
        <w:tc>
          <w:tcPr>
            <w:tcW w:w="1021" w:type="dxa"/>
            <w:gridSpan w:val="3"/>
            <w:tcBorders>
              <w:top w:val="nil"/>
              <w:bottom w:val="single" w:sz="2" w:space="0" w:color="auto"/>
            </w:tcBorders>
            <w:vAlign w:val="center"/>
          </w:tcPr>
          <w:p w14:paraId="49A541D2"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3DB036F"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right w:val="single" w:sz="4" w:space="0" w:color="auto"/>
            </w:tcBorders>
            <w:vAlign w:val="center"/>
          </w:tcPr>
          <w:p w14:paraId="641F939C" w14:textId="77777777" w:rsidR="002E1E18" w:rsidRPr="00C97908" w:rsidRDefault="002E1E18" w:rsidP="008B344E">
            <w:pPr>
              <w:jc w:val="center"/>
              <w:rPr>
                <w:sz w:val="16"/>
                <w:szCs w:val="16"/>
                <w:lang w:val="en-US"/>
              </w:rPr>
            </w:pPr>
            <w:r w:rsidRPr="00C97908">
              <w:rPr>
                <w:sz w:val="16"/>
                <w:szCs w:val="16"/>
                <w:lang w:val="en-US"/>
              </w:rPr>
              <w:t>2,84</w:t>
            </w:r>
          </w:p>
        </w:tc>
      </w:tr>
      <w:tr w:rsidR="002E1E18" w:rsidRPr="009B70F2" w14:paraId="2E951B69"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6419631" w14:textId="77777777" w:rsidR="002E1E18" w:rsidRPr="005E2CA0" w:rsidRDefault="002E1E18" w:rsidP="008B344E">
            <w:pPr>
              <w:jc w:val="center"/>
              <w:rPr>
                <w:b/>
                <w:bCs/>
                <w:sz w:val="22"/>
                <w:szCs w:val="22"/>
                <w:lang w:val="en-US"/>
              </w:rPr>
            </w:pPr>
            <w:r w:rsidRPr="005E2CA0">
              <w:rPr>
                <w:b/>
                <w:bCs/>
                <w:sz w:val="22"/>
                <w:szCs w:val="22"/>
                <w:lang w:val="en-US"/>
              </w:rPr>
              <w:t>149</w:t>
            </w:r>
          </w:p>
        </w:tc>
        <w:tc>
          <w:tcPr>
            <w:tcW w:w="1402" w:type="dxa"/>
            <w:gridSpan w:val="3"/>
            <w:tcBorders>
              <w:top w:val="single" w:sz="4" w:space="0" w:color="auto"/>
              <w:bottom w:val="single" w:sz="4" w:space="0" w:color="auto"/>
            </w:tcBorders>
            <w:vAlign w:val="center"/>
          </w:tcPr>
          <w:p w14:paraId="4D2BCCA3" w14:textId="77777777" w:rsidR="002E1E18" w:rsidRPr="005E2CA0" w:rsidRDefault="002E1E18" w:rsidP="008B344E">
            <w:pPr>
              <w:jc w:val="center"/>
              <w:rPr>
                <w:b/>
                <w:bCs/>
                <w:sz w:val="22"/>
                <w:szCs w:val="22"/>
                <w:lang w:val="en-US"/>
              </w:rPr>
            </w:pPr>
            <w:r w:rsidRPr="005E2CA0">
              <w:rPr>
                <w:b/>
                <w:bCs/>
                <w:sz w:val="22"/>
                <w:szCs w:val="22"/>
                <w:lang w:val="en-US"/>
              </w:rPr>
              <w:t>TsD02B1</w:t>
            </w:r>
          </w:p>
        </w:tc>
        <w:tc>
          <w:tcPr>
            <w:tcW w:w="4366" w:type="dxa"/>
            <w:gridSpan w:val="5"/>
            <w:tcBorders>
              <w:top w:val="single" w:sz="4" w:space="0" w:color="auto"/>
              <w:bottom w:val="single" w:sz="4" w:space="0" w:color="auto"/>
            </w:tcBorders>
          </w:tcPr>
          <w:p w14:paraId="2456665A" w14:textId="77777777" w:rsidR="002E1E18" w:rsidRPr="005E2CA0" w:rsidRDefault="002E1E18" w:rsidP="008B344E">
            <w:pPr>
              <w:rPr>
                <w:b/>
                <w:bCs/>
                <w:sz w:val="2"/>
                <w:szCs w:val="2"/>
                <w:lang w:val="en-US"/>
              </w:rPr>
            </w:pPr>
            <w:r w:rsidRPr="005E2CA0">
              <w:rPr>
                <w:b/>
                <w:bCs/>
                <w:sz w:val="22"/>
                <w:szCs w:val="22"/>
                <w:lang w:val="en-US"/>
              </w:rPr>
              <w:t>Imprastierea pamintului afinat provenit din teren categoria I sau II, executata cu buldozer pe tractor cu senile de 65-80 CP, in straturi cu grosimea de 21-30 cm</w:t>
            </w:r>
          </w:p>
          <w:p w14:paraId="21A15C12"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4655DC0E" w14:textId="77777777" w:rsidR="002E1E18" w:rsidRPr="005E2CA0" w:rsidRDefault="002E1E18" w:rsidP="008B344E">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66E7E3CB"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691AD35C" w14:textId="77777777" w:rsidR="002E1E18" w:rsidRPr="005E2CA0" w:rsidRDefault="002E1E18" w:rsidP="008B344E">
            <w:pPr>
              <w:jc w:val="center"/>
              <w:rPr>
                <w:b/>
                <w:bCs/>
                <w:sz w:val="22"/>
                <w:szCs w:val="22"/>
                <w:lang w:val="en-US"/>
              </w:rPr>
            </w:pPr>
            <w:r w:rsidRPr="005E2CA0">
              <w:rPr>
                <w:b/>
                <w:bCs/>
                <w:sz w:val="22"/>
                <w:szCs w:val="22"/>
                <w:lang w:val="en-US"/>
              </w:rPr>
              <w:t>0,21</w:t>
            </w:r>
          </w:p>
          <w:p w14:paraId="452B70D9" w14:textId="77777777" w:rsidR="002E1E18" w:rsidRPr="009B70F2" w:rsidRDefault="002E1E18" w:rsidP="008B344E">
            <w:pPr>
              <w:jc w:val="center"/>
              <w:rPr>
                <w:sz w:val="2"/>
                <w:szCs w:val="2"/>
                <w:lang w:val="en-US"/>
              </w:rPr>
            </w:pPr>
          </w:p>
        </w:tc>
      </w:tr>
      <w:tr w:rsidR="002E1E18" w:rsidRPr="00B40365" w14:paraId="6CB2EAD9"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49582C"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7DC85F54" w14:textId="77777777" w:rsidR="002E1E18" w:rsidRPr="00B40365" w:rsidRDefault="002E1E18" w:rsidP="008B344E">
            <w:pPr>
              <w:jc w:val="center"/>
              <w:rPr>
                <w:sz w:val="16"/>
                <w:szCs w:val="16"/>
                <w:lang w:val="en-US"/>
              </w:rPr>
            </w:pPr>
            <w:r w:rsidRPr="00B40365">
              <w:rPr>
                <w:sz w:val="16"/>
                <w:szCs w:val="16"/>
                <w:lang w:val="en-US"/>
              </w:rPr>
              <w:t>2952260003553</w:t>
            </w:r>
          </w:p>
        </w:tc>
        <w:tc>
          <w:tcPr>
            <w:tcW w:w="4366" w:type="dxa"/>
            <w:gridSpan w:val="4"/>
            <w:tcBorders>
              <w:top w:val="nil"/>
              <w:bottom w:val="single" w:sz="2" w:space="0" w:color="auto"/>
            </w:tcBorders>
            <w:vAlign w:val="center"/>
          </w:tcPr>
          <w:p w14:paraId="0AFE276F" w14:textId="77777777" w:rsidR="002E1E18" w:rsidRPr="00C97908" w:rsidRDefault="002E1E18" w:rsidP="008B344E">
            <w:pPr>
              <w:rPr>
                <w:sz w:val="16"/>
                <w:szCs w:val="16"/>
                <w:lang w:val="en-US"/>
              </w:rPr>
            </w:pPr>
            <w:r w:rsidRPr="00C97908">
              <w:rPr>
                <w:sz w:val="16"/>
                <w:szCs w:val="16"/>
                <w:lang w:val="en-US"/>
              </w:rPr>
              <w:t>Buldozer pe senile pina la 65-80 CP</w:t>
            </w:r>
          </w:p>
        </w:tc>
        <w:tc>
          <w:tcPr>
            <w:tcW w:w="1021" w:type="dxa"/>
            <w:gridSpan w:val="3"/>
            <w:tcBorders>
              <w:top w:val="nil"/>
              <w:bottom w:val="single" w:sz="2" w:space="0" w:color="auto"/>
            </w:tcBorders>
            <w:vAlign w:val="center"/>
          </w:tcPr>
          <w:p w14:paraId="533B81FF"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CF70814"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0,8400</w:t>
            </w:r>
          </w:p>
        </w:tc>
        <w:tc>
          <w:tcPr>
            <w:tcW w:w="1559" w:type="dxa"/>
            <w:gridSpan w:val="2"/>
            <w:tcBorders>
              <w:top w:val="nil"/>
              <w:bottom w:val="single" w:sz="2" w:space="0" w:color="auto"/>
              <w:right w:val="single" w:sz="4" w:space="0" w:color="auto"/>
            </w:tcBorders>
            <w:vAlign w:val="center"/>
          </w:tcPr>
          <w:p w14:paraId="1BFDA516" w14:textId="77777777" w:rsidR="002E1E18" w:rsidRPr="00C97908" w:rsidRDefault="002E1E18" w:rsidP="008B344E">
            <w:pPr>
              <w:jc w:val="center"/>
              <w:rPr>
                <w:sz w:val="16"/>
                <w:szCs w:val="16"/>
                <w:lang w:val="en-US"/>
              </w:rPr>
            </w:pPr>
            <w:r w:rsidRPr="00C97908">
              <w:rPr>
                <w:sz w:val="16"/>
                <w:szCs w:val="16"/>
                <w:lang w:val="en-US"/>
              </w:rPr>
              <w:t>0,176</w:t>
            </w:r>
          </w:p>
        </w:tc>
      </w:tr>
      <w:tr w:rsidR="002E1E18" w:rsidRPr="009B70F2" w14:paraId="3117C48A"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6E866F8" w14:textId="77777777" w:rsidR="002E1E18" w:rsidRPr="005E2CA0" w:rsidRDefault="002E1E18" w:rsidP="008B344E">
            <w:pPr>
              <w:jc w:val="center"/>
              <w:rPr>
                <w:b/>
                <w:bCs/>
                <w:sz w:val="22"/>
                <w:szCs w:val="22"/>
                <w:lang w:val="en-US"/>
              </w:rPr>
            </w:pPr>
            <w:r w:rsidRPr="005E2CA0">
              <w:rPr>
                <w:b/>
                <w:bCs/>
                <w:sz w:val="22"/>
                <w:szCs w:val="22"/>
                <w:lang w:val="en-US"/>
              </w:rPr>
              <w:t>150</w:t>
            </w:r>
          </w:p>
        </w:tc>
        <w:tc>
          <w:tcPr>
            <w:tcW w:w="1402" w:type="dxa"/>
            <w:gridSpan w:val="3"/>
            <w:tcBorders>
              <w:top w:val="single" w:sz="4" w:space="0" w:color="auto"/>
              <w:bottom w:val="single" w:sz="4" w:space="0" w:color="auto"/>
            </w:tcBorders>
            <w:vAlign w:val="center"/>
          </w:tcPr>
          <w:p w14:paraId="3CC2ED5E" w14:textId="77777777" w:rsidR="002E1E18" w:rsidRPr="005E2CA0" w:rsidRDefault="002E1E18" w:rsidP="008B344E">
            <w:pPr>
              <w:jc w:val="center"/>
              <w:rPr>
                <w:b/>
                <w:bCs/>
                <w:sz w:val="22"/>
                <w:szCs w:val="22"/>
                <w:lang w:val="en-US"/>
              </w:rPr>
            </w:pPr>
            <w:r w:rsidRPr="005E2CA0">
              <w:rPr>
                <w:b/>
                <w:bCs/>
                <w:sz w:val="22"/>
                <w:szCs w:val="22"/>
                <w:lang w:val="en-US"/>
              </w:rPr>
              <w:t>TsD14A01</w:t>
            </w:r>
          </w:p>
        </w:tc>
        <w:tc>
          <w:tcPr>
            <w:tcW w:w="4366" w:type="dxa"/>
            <w:gridSpan w:val="5"/>
            <w:tcBorders>
              <w:top w:val="single" w:sz="4" w:space="0" w:color="auto"/>
              <w:bottom w:val="single" w:sz="4" w:space="0" w:color="auto"/>
            </w:tcBorders>
          </w:tcPr>
          <w:p w14:paraId="1D190E9C" w14:textId="77777777" w:rsidR="002E1E18" w:rsidRPr="005E2CA0" w:rsidRDefault="002E1E18" w:rsidP="008B344E">
            <w:pPr>
              <w:rPr>
                <w:b/>
                <w:bCs/>
                <w:sz w:val="2"/>
                <w:szCs w:val="2"/>
                <w:lang w:val="en-US"/>
              </w:rPr>
            </w:pPr>
            <w:r w:rsidRPr="005E2CA0">
              <w:rPr>
                <w:b/>
                <w:bCs/>
                <w:sz w:val="22"/>
                <w:szCs w:val="22"/>
                <w:lang w:val="en-US"/>
              </w:rPr>
              <w:t>Udarea mecanica a straturilor de pamint cu autocisterna de 5-8 t, prevazuta cu dispozitiv de stropire, pentru completarea umiditatii necesare compactarii mecanice, precum si pentru udarea suprafetelor in alte scopuri</w:t>
            </w:r>
          </w:p>
          <w:p w14:paraId="655239E1"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1E836A52" w14:textId="77777777" w:rsidR="002E1E18" w:rsidRPr="005E2CA0" w:rsidRDefault="002E1E18" w:rsidP="008B344E">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32928FC0"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3BA188ED" w14:textId="77777777" w:rsidR="002E1E18" w:rsidRPr="005E2CA0" w:rsidRDefault="002E1E18" w:rsidP="008B344E">
            <w:pPr>
              <w:jc w:val="center"/>
              <w:rPr>
                <w:b/>
                <w:bCs/>
                <w:sz w:val="22"/>
                <w:szCs w:val="22"/>
                <w:lang w:val="en-US"/>
              </w:rPr>
            </w:pPr>
            <w:r w:rsidRPr="005E2CA0">
              <w:rPr>
                <w:b/>
                <w:bCs/>
                <w:sz w:val="22"/>
                <w:szCs w:val="22"/>
                <w:lang w:val="en-US"/>
              </w:rPr>
              <w:t>2,10</w:t>
            </w:r>
          </w:p>
          <w:p w14:paraId="3F0EAD36" w14:textId="77777777" w:rsidR="002E1E18" w:rsidRPr="009B70F2" w:rsidRDefault="002E1E18" w:rsidP="008B344E">
            <w:pPr>
              <w:jc w:val="center"/>
              <w:rPr>
                <w:sz w:val="2"/>
                <w:szCs w:val="2"/>
                <w:lang w:val="en-US"/>
              </w:rPr>
            </w:pPr>
          </w:p>
        </w:tc>
      </w:tr>
      <w:tr w:rsidR="002E1E18" w:rsidRPr="00B40365" w14:paraId="134935D2"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DBA664"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08B3660" w14:textId="77777777" w:rsidR="002E1E18" w:rsidRPr="00B40365" w:rsidRDefault="002E1E18" w:rsidP="008B344E">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37B1D804" w14:textId="77777777" w:rsidR="002E1E18" w:rsidRPr="00C97908" w:rsidRDefault="002E1E18" w:rsidP="008B344E">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3CB8F4CF"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E947D7F"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19F31E0" w14:textId="77777777" w:rsidR="002E1E18" w:rsidRPr="00C97908" w:rsidRDefault="002E1E18" w:rsidP="008B344E">
            <w:pPr>
              <w:jc w:val="center"/>
              <w:rPr>
                <w:sz w:val="16"/>
                <w:szCs w:val="16"/>
                <w:lang w:val="en-US"/>
              </w:rPr>
            </w:pPr>
            <w:r w:rsidRPr="00C97908">
              <w:rPr>
                <w:sz w:val="16"/>
                <w:szCs w:val="16"/>
                <w:lang w:val="en-US"/>
              </w:rPr>
              <w:t>2,10</w:t>
            </w:r>
          </w:p>
        </w:tc>
      </w:tr>
      <w:tr w:rsidR="002E1E18" w:rsidRPr="00B40365" w14:paraId="1675FCC0"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A26BCA"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40E0E8E" w14:textId="77777777" w:rsidR="002E1E18" w:rsidRPr="00B40365" w:rsidRDefault="002E1E18" w:rsidP="008B344E">
            <w:pPr>
              <w:jc w:val="center"/>
              <w:rPr>
                <w:sz w:val="16"/>
                <w:szCs w:val="16"/>
                <w:lang w:val="en-US"/>
              </w:rPr>
            </w:pPr>
            <w:r w:rsidRPr="00B40365">
              <w:rPr>
                <w:sz w:val="16"/>
                <w:szCs w:val="16"/>
                <w:lang w:val="en-US"/>
              </w:rPr>
              <w:t>3410540005603</w:t>
            </w:r>
          </w:p>
        </w:tc>
        <w:tc>
          <w:tcPr>
            <w:tcW w:w="4366" w:type="dxa"/>
            <w:gridSpan w:val="4"/>
            <w:tcBorders>
              <w:top w:val="nil"/>
              <w:bottom w:val="single" w:sz="2" w:space="0" w:color="auto"/>
            </w:tcBorders>
            <w:vAlign w:val="center"/>
          </w:tcPr>
          <w:p w14:paraId="6A514642" w14:textId="77777777" w:rsidR="002E1E18" w:rsidRPr="00C97908" w:rsidRDefault="002E1E18" w:rsidP="008B344E">
            <w:pPr>
              <w:rPr>
                <w:sz w:val="16"/>
                <w:szCs w:val="16"/>
                <w:lang w:val="en-US"/>
              </w:rPr>
            </w:pPr>
            <w:r w:rsidRPr="00C97908">
              <w:rPr>
                <w:sz w:val="16"/>
                <w:szCs w:val="16"/>
                <w:lang w:val="en-US"/>
              </w:rPr>
              <w:t>Autocisterna 5-8 t cu dispozitive de stropire</w:t>
            </w:r>
          </w:p>
        </w:tc>
        <w:tc>
          <w:tcPr>
            <w:tcW w:w="1021" w:type="dxa"/>
            <w:gridSpan w:val="3"/>
            <w:tcBorders>
              <w:top w:val="nil"/>
              <w:bottom w:val="single" w:sz="2" w:space="0" w:color="auto"/>
            </w:tcBorders>
            <w:vAlign w:val="center"/>
          </w:tcPr>
          <w:p w14:paraId="4B0148AA"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B4D70D0"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right w:val="single" w:sz="4" w:space="0" w:color="auto"/>
            </w:tcBorders>
            <w:vAlign w:val="center"/>
          </w:tcPr>
          <w:p w14:paraId="34ED80E1" w14:textId="77777777" w:rsidR="002E1E18" w:rsidRPr="00C97908" w:rsidRDefault="002E1E18" w:rsidP="008B344E">
            <w:pPr>
              <w:jc w:val="center"/>
              <w:rPr>
                <w:sz w:val="16"/>
                <w:szCs w:val="16"/>
                <w:lang w:val="en-US"/>
              </w:rPr>
            </w:pPr>
            <w:r w:rsidRPr="00C97908">
              <w:rPr>
                <w:sz w:val="16"/>
                <w:szCs w:val="16"/>
                <w:lang w:val="en-US"/>
              </w:rPr>
              <w:t>0,21</w:t>
            </w:r>
          </w:p>
        </w:tc>
      </w:tr>
      <w:tr w:rsidR="002E1E18" w:rsidRPr="009B70F2" w14:paraId="33E0BDC7"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76E1064" w14:textId="77777777" w:rsidR="002E1E18" w:rsidRPr="005E2CA0" w:rsidRDefault="002E1E18" w:rsidP="008B344E">
            <w:pPr>
              <w:jc w:val="center"/>
              <w:rPr>
                <w:b/>
                <w:bCs/>
                <w:sz w:val="22"/>
                <w:szCs w:val="22"/>
                <w:lang w:val="en-US"/>
              </w:rPr>
            </w:pPr>
            <w:r w:rsidRPr="005E2CA0">
              <w:rPr>
                <w:b/>
                <w:bCs/>
                <w:sz w:val="22"/>
                <w:szCs w:val="22"/>
                <w:lang w:val="en-US"/>
              </w:rPr>
              <w:t>151</w:t>
            </w:r>
          </w:p>
        </w:tc>
        <w:tc>
          <w:tcPr>
            <w:tcW w:w="1402" w:type="dxa"/>
            <w:gridSpan w:val="3"/>
            <w:tcBorders>
              <w:top w:val="single" w:sz="4" w:space="0" w:color="auto"/>
              <w:bottom w:val="single" w:sz="4" w:space="0" w:color="auto"/>
            </w:tcBorders>
            <w:vAlign w:val="center"/>
          </w:tcPr>
          <w:p w14:paraId="6477A078" w14:textId="77777777" w:rsidR="002E1E18" w:rsidRPr="005E2CA0" w:rsidRDefault="002E1E18" w:rsidP="008B344E">
            <w:pPr>
              <w:jc w:val="center"/>
              <w:rPr>
                <w:b/>
                <w:bCs/>
                <w:sz w:val="22"/>
                <w:szCs w:val="22"/>
                <w:lang w:val="en-US"/>
              </w:rPr>
            </w:pPr>
            <w:r w:rsidRPr="005E2CA0">
              <w:rPr>
                <w:b/>
                <w:bCs/>
                <w:sz w:val="22"/>
                <w:szCs w:val="22"/>
                <w:lang w:val="en-US"/>
              </w:rPr>
              <w:t>TsD05B</w:t>
            </w:r>
          </w:p>
        </w:tc>
        <w:tc>
          <w:tcPr>
            <w:tcW w:w="4366" w:type="dxa"/>
            <w:gridSpan w:val="5"/>
            <w:tcBorders>
              <w:top w:val="single" w:sz="4" w:space="0" w:color="auto"/>
              <w:bottom w:val="single" w:sz="4" w:space="0" w:color="auto"/>
            </w:tcBorders>
          </w:tcPr>
          <w:p w14:paraId="5C541B1F" w14:textId="77777777" w:rsidR="002E1E18" w:rsidRPr="005E2CA0" w:rsidRDefault="002E1E18" w:rsidP="008B344E">
            <w:pPr>
              <w:rPr>
                <w:b/>
                <w:bCs/>
                <w:sz w:val="2"/>
                <w:szCs w:val="2"/>
                <w:lang w:val="en-US"/>
              </w:rPr>
            </w:pPr>
            <w:r w:rsidRPr="005E2CA0">
              <w:rPr>
                <w:b/>
                <w:bCs/>
                <w:sz w:val="22"/>
                <w:szCs w:val="22"/>
                <w:lang w:val="en-US"/>
              </w:rPr>
              <w:t>Compactarea cu maiul mecanic de 150-200 kg a umpluturilor in straturi succesive de 20-30 cm grosime, exclusiv udarea fiecarui strat in parte, umpluturile executindu-se din pamint coeziv</w:t>
            </w:r>
          </w:p>
          <w:p w14:paraId="21A153F3"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451E4308" w14:textId="77777777" w:rsidR="002E1E18" w:rsidRPr="005E2CA0" w:rsidRDefault="002E1E18" w:rsidP="008B344E">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34FE54C3"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1C0681ED" w14:textId="77777777" w:rsidR="002E1E18" w:rsidRPr="005E2CA0" w:rsidRDefault="002E1E18" w:rsidP="008B344E">
            <w:pPr>
              <w:jc w:val="center"/>
              <w:rPr>
                <w:b/>
                <w:bCs/>
                <w:sz w:val="22"/>
                <w:szCs w:val="22"/>
                <w:lang w:val="en-US"/>
              </w:rPr>
            </w:pPr>
            <w:r w:rsidRPr="005E2CA0">
              <w:rPr>
                <w:b/>
                <w:bCs/>
                <w:sz w:val="22"/>
                <w:szCs w:val="22"/>
                <w:lang w:val="en-US"/>
              </w:rPr>
              <w:t>0,21</w:t>
            </w:r>
          </w:p>
          <w:p w14:paraId="40B326B5" w14:textId="77777777" w:rsidR="002E1E18" w:rsidRPr="009B70F2" w:rsidRDefault="002E1E18" w:rsidP="008B344E">
            <w:pPr>
              <w:jc w:val="center"/>
              <w:rPr>
                <w:sz w:val="2"/>
                <w:szCs w:val="2"/>
                <w:lang w:val="en-US"/>
              </w:rPr>
            </w:pPr>
          </w:p>
        </w:tc>
      </w:tr>
      <w:tr w:rsidR="002E1E18" w:rsidRPr="00B40365" w14:paraId="373F4827"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DD54D5"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790C4B8A" w14:textId="77777777" w:rsidR="002E1E18" w:rsidRPr="00B40365" w:rsidRDefault="002E1E18" w:rsidP="008B344E">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67BAD701" w14:textId="77777777" w:rsidR="002E1E18" w:rsidRPr="00C97908" w:rsidRDefault="002E1E18" w:rsidP="008B344E">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05D73488"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C06FFDA"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8,8200</w:t>
            </w:r>
          </w:p>
        </w:tc>
        <w:tc>
          <w:tcPr>
            <w:tcW w:w="1559" w:type="dxa"/>
            <w:gridSpan w:val="2"/>
            <w:tcBorders>
              <w:top w:val="nil"/>
              <w:bottom w:val="single" w:sz="2" w:space="0" w:color="auto"/>
            </w:tcBorders>
            <w:vAlign w:val="center"/>
          </w:tcPr>
          <w:p w14:paraId="23921BC0" w14:textId="77777777" w:rsidR="002E1E18" w:rsidRPr="00C97908" w:rsidRDefault="002E1E18" w:rsidP="008B344E">
            <w:pPr>
              <w:jc w:val="center"/>
              <w:rPr>
                <w:sz w:val="16"/>
                <w:szCs w:val="16"/>
                <w:lang w:val="en-US"/>
              </w:rPr>
            </w:pPr>
            <w:r w:rsidRPr="00C97908">
              <w:rPr>
                <w:sz w:val="16"/>
                <w:szCs w:val="16"/>
                <w:lang w:val="en-US"/>
              </w:rPr>
              <w:t>1,852</w:t>
            </w:r>
          </w:p>
        </w:tc>
      </w:tr>
      <w:tr w:rsidR="002E1E18" w:rsidRPr="00B40365" w14:paraId="055B533F"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BFCAE0"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05D6AA87" w14:textId="77777777" w:rsidR="002E1E18" w:rsidRPr="00B40365" w:rsidRDefault="002E1E18" w:rsidP="008B344E">
            <w:pPr>
              <w:jc w:val="center"/>
              <w:rPr>
                <w:sz w:val="16"/>
                <w:szCs w:val="16"/>
                <w:lang w:val="en-US"/>
              </w:rPr>
            </w:pPr>
            <w:r w:rsidRPr="00B40365">
              <w:rPr>
                <w:sz w:val="16"/>
                <w:szCs w:val="16"/>
                <w:lang w:val="en-US"/>
              </w:rPr>
              <w:t>2952270004021</w:t>
            </w:r>
          </w:p>
        </w:tc>
        <w:tc>
          <w:tcPr>
            <w:tcW w:w="4366" w:type="dxa"/>
            <w:gridSpan w:val="4"/>
            <w:tcBorders>
              <w:top w:val="nil"/>
              <w:bottom w:val="single" w:sz="2" w:space="0" w:color="auto"/>
            </w:tcBorders>
            <w:vAlign w:val="center"/>
          </w:tcPr>
          <w:p w14:paraId="1758A488" w14:textId="77777777" w:rsidR="002E1E18" w:rsidRPr="00C97908" w:rsidRDefault="002E1E18" w:rsidP="008B344E">
            <w:pPr>
              <w:rPr>
                <w:sz w:val="16"/>
                <w:szCs w:val="16"/>
                <w:lang w:val="en-US"/>
              </w:rPr>
            </w:pPr>
            <w:r w:rsidRPr="00C97908">
              <w:rPr>
                <w:sz w:val="16"/>
                <w:szCs w:val="16"/>
                <w:lang w:val="en-US"/>
              </w:rPr>
              <w:t>Mai mecanic de 150-200 kg cu motor termic 6 cp (4 kw)</w:t>
            </w:r>
          </w:p>
        </w:tc>
        <w:tc>
          <w:tcPr>
            <w:tcW w:w="1021" w:type="dxa"/>
            <w:gridSpan w:val="3"/>
            <w:tcBorders>
              <w:top w:val="nil"/>
              <w:bottom w:val="single" w:sz="2" w:space="0" w:color="auto"/>
            </w:tcBorders>
            <w:vAlign w:val="center"/>
          </w:tcPr>
          <w:p w14:paraId="3EACC4AE"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50227CC"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9,4300</w:t>
            </w:r>
          </w:p>
        </w:tc>
        <w:tc>
          <w:tcPr>
            <w:tcW w:w="1559" w:type="dxa"/>
            <w:gridSpan w:val="2"/>
            <w:tcBorders>
              <w:top w:val="nil"/>
              <w:bottom w:val="single" w:sz="2" w:space="0" w:color="auto"/>
              <w:right w:val="single" w:sz="4" w:space="0" w:color="auto"/>
            </w:tcBorders>
            <w:vAlign w:val="center"/>
          </w:tcPr>
          <w:p w14:paraId="3EBD75C1" w14:textId="77777777" w:rsidR="002E1E18" w:rsidRPr="00C97908" w:rsidRDefault="002E1E18" w:rsidP="008B344E">
            <w:pPr>
              <w:jc w:val="center"/>
              <w:rPr>
                <w:sz w:val="16"/>
                <w:szCs w:val="16"/>
                <w:lang w:val="en-US"/>
              </w:rPr>
            </w:pPr>
            <w:r w:rsidRPr="00C97908">
              <w:rPr>
                <w:sz w:val="16"/>
                <w:szCs w:val="16"/>
                <w:lang w:val="en-US"/>
              </w:rPr>
              <w:t>1,98</w:t>
            </w:r>
          </w:p>
        </w:tc>
      </w:tr>
      <w:tr w:rsidR="002E1E18" w:rsidRPr="003E2692" w14:paraId="195D12D0" w14:textId="77777777" w:rsidTr="008B344E">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1B953B1B" w14:textId="77777777" w:rsidR="002E1E18" w:rsidRPr="003E2692" w:rsidRDefault="002E1E18" w:rsidP="008B344E">
            <w:pPr>
              <w:rPr>
                <w:sz w:val="2"/>
                <w:szCs w:val="2"/>
                <w:lang w:val="en-US"/>
              </w:rPr>
            </w:pPr>
          </w:p>
        </w:tc>
        <w:tc>
          <w:tcPr>
            <w:tcW w:w="1418" w:type="dxa"/>
            <w:gridSpan w:val="3"/>
            <w:tcBorders>
              <w:top w:val="single" w:sz="6" w:space="0" w:color="auto"/>
              <w:bottom w:val="nil"/>
            </w:tcBorders>
            <w:vAlign w:val="center"/>
          </w:tcPr>
          <w:p w14:paraId="47093C85" w14:textId="77777777" w:rsidR="002E1E18" w:rsidRPr="003E2692" w:rsidRDefault="002E1E18" w:rsidP="008B344E">
            <w:pPr>
              <w:rPr>
                <w:sz w:val="2"/>
                <w:szCs w:val="2"/>
                <w:lang w:val="en-US"/>
              </w:rPr>
            </w:pPr>
          </w:p>
        </w:tc>
        <w:tc>
          <w:tcPr>
            <w:tcW w:w="4204" w:type="dxa"/>
            <w:gridSpan w:val="5"/>
            <w:tcBorders>
              <w:top w:val="single" w:sz="6" w:space="0" w:color="auto"/>
              <w:bottom w:val="nil"/>
            </w:tcBorders>
          </w:tcPr>
          <w:p w14:paraId="48639F9F" w14:textId="77777777" w:rsidR="002E1E18" w:rsidRPr="003E2692" w:rsidRDefault="002E1E18" w:rsidP="008B344E">
            <w:pPr>
              <w:rPr>
                <w:sz w:val="2"/>
                <w:szCs w:val="2"/>
                <w:lang w:val="en-US"/>
              </w:rPr>
            </w:pPr>
          </w:p>
        </w:tc>
        <w:tc>
          <w:tcPr>
            <w:tcW w:w="992" w:type="dxa"/>
            <w:gridSpan w:val="3"/>
            <w:tcBorders>
              <w:top w:val="single" w:sz="6" w:space="0" w:color="auto"/>
              <w:bottom w:val="nil"/>
              <w:right w:val="nil"/>
            </w:tcBorders>
          </w:tcPr>
          <w:p w14:paraId="30EF606B" w14:textId="77777777" w:rsidR="002E1E18" w:rsidRPr="003E2692" w:rsidRDefault="002E1E18" w:rsidP="008B344E">
            <w:pPr>
              <w:rPr>
                <w:sz w:val="2"/>
                <w:szCs w:val="2"/>
                <w:lang w:val="en-US"/>
              </w:rPr>
            </w:pPr>
          </w:p>
        </w:tc>
        <w:tc>
          <w:tcPr>
            <w:tcW w:w="1276" w:type="dxa"/>
            <w:gridSpan w:val="3"/>
            <w:tcBorders>
              <w:top w:val="single" w:sz="6" w:space="0" w:color="auto"/>
              <w:left w:val="nil"/>
              <w:bottom w:val="nil"/>
              <w:right w:val="nil"/>
            </w:tcBorders>
          </w:tcPr>
          <w:p w14:paraId="6A52B18D" w14:textId="77777777" w:rsidR="002E1E18" w:rsidRPr="003E2692" w:rsidRDefault="002E1E18" w:rsidP="008B344E">
            <w:pPr>
              <w:rPr>
                <w:sz w:val="2"/>
                <w:szCs w:val="2"/>
                <w:lang w:val="en-US"/>
              </w:rPr>
            </w:pPr>
          </w:p>
        </w:tc>
        <w:tc>
          <w:tcPr>
            <w:tcW w:w="1559" w:type="dxa"/>
            <w:gridSpan w:val="3"/>
            <w:tcBorders>
              <w:top w:val="single" w:sz="6" w:space="0" w:color="auto"/>
              <w:left w:val="nil"/>
              <w:bottom w:val="nil"/>
              <w:right w:val="nil"/>
            </w:tcBorders>
          </w:tcPr>
          <w:p w14:paraId="01724F69" w14:textId="77777777" w:rsidR="002E1E18" w:rsidRPr="003E2692" w:rsidRDefault="002E1E18" w:rsidP="008B344E">
            <w:pPr>
              <w:rPr>
                <w:sz w:val="2"/>
                <w:szCs w:val="2"/>
                <w:lang w:val="en-US"/>
              </w:rPr>
            </w:pPr>
          </w:p>
        </w:tc>
      </w:tr>
      <w:tr w:rsidR="002E1E18" w:rsidRPr="00B449C4" w14:paraId="47058EDF" w14:textId="77777777" w:rsidTr="008B344E">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2A77AB9" w14:textId="77777777" w:rsidR="002E1E18" w:rsidRPr="00B40365" w:rsidRDefault="002E1E18" w:rsidP="008B344E">
            <w:pPr>
              <w:rPr>
                <w:sz w:val="22"/>
                <w:szCs w:val="22"/>
                <w:lang w:val="en-US"/>
              </w:rPr>
            </w:pPr>
          </w:p>
        </w:tc>
        <w:tc>
          <w:tcPr>
            <w:tcW w:w="1418" w:type="dxa"/>
            <w:gridSpan w:val="4"/>
            <w:tcBorders>
              <w:top w:val="nil"/>
              <w:bottom w:val="single" w:sz="4" w:space="0" w:color="auto"/>
            </w:tcBorders>
            <w:vAlign w:val="center"/>
          </w:tcPr>
          <w:p w14:paraId="0E1BE34A" w14:textId="77777777" w:rsidR="002E1E18" w:rsidRPr="00B40365" w:rsidRDefault="002E1E18" w:rsidP="008B344E">
            <w:pPr>
              <w:rPr>
                <w:sz w:val="22"/>
                <w:szCs w:val="22"/>
                <w:lang w:val="en-US"/>
              </w:rPr>
            </w:pPr>
          </w:p>
        </w:tc>
        <w:tc>
          <w:tcPr>
            <w:tcW w:w="4366" w:type="dxa"/>
            <w:gridSpan w:val="4"/>
            <w:tcBorders>
              <w:top w:val="nil"/>
              <w:bottom w:val="single" w:sz="4" w:space="0" w:color="auto"/>
            </w:tcBorders>
          </w:tcPr>
          <w:p w14:paraId="5EEB4212" w14:textId="77777777" w:rsidR="002E1E18" w:rsidRPr="000E0709" w:rsidRDefault="002E1E18" w:rsidP="008B344E">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025286DF" w14:textId="77777777" w:rsidR="002E1E18" w:rsidRPr="00B449C4" w:rsidRDefault="002E1E18" w:rsidP="008B344E">
            <w:pPr>
              <w:rPr>
                <w:sz w:val="22"/>
                <w:szCs w:val="22"/>
                <w:lang w:val="en-US"/>
              </w:rPr>
            </w:pPr>
          </w:p>
        </w:tc>
        <w:tc>
          <w:tcPr>
            <w:tcW w:w="1134" w:type="dxa"/>
            <w:gridSpan w:val="3"/>
            <w:tcBorders>
              <w:top w:val="nil"/>
              <w:left w:val="nil"/>
              <w:bottom w:val="single" w:sz="4" w:space="0" w:color="auto"/>
              <w:right w:val="nil"/>
            </w:tcBorders>
          </w:tcPr>
          <w:p w14:paraId="330CB808" w14:textId="77777777" w:rsidR="002E1E18" w:rsidRPr="00B449C4" w:rsidRDefault="002E1E18" w:rsidP="008B344E">
            <w:pPr>
              <w:rPr>
                <w:sz w:val="22"/>
                <w:szCs w:val="22"/>
                <w:lang w:val="en-US"/>
              </w:rPr>
            </w:pPr>
          </w:p>
        </w:tc>
        <w:tc>
          <w:tcPr>
            <w:tcW w:w="1559" w:type="dxa"/>
            <w:gridSpan w:val="2"/>
            <w:tcBorders>
              <w:top w:val="nil"/>
              <w:left w:val="nil"/>
              <w:bottom w:val="single" w:sz="4" w:space="0" w:color="auto"/>
            </w:tcBorders>
          </w:tcPr>
          <w:p w14:paraId="09FCEC65" w14:textId="77777777" w:rsidR="002E1E18" w:rsidRPr="00B449C4" w:rsidRDefault="002E1E18" w:rsidP="008B344E">
            <w:pPr>
              <w:rPr>
                <w:sz w:val="22"/>
                <w:szCs w:val="22"/>
                <w:lang w:val="en-US"/>
              </w:rPr>
            </w:pPr>
          </w:p>
        </w:tc>
      </w:tr>
      <w:tr w:rsidR="002E1E18" w:rsidRPr="00B40365" w14:paraId="07825B02" w14:textId="77777777" w:rsidTr="008B344E">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3B46D2FC" w14:textId="77777777" w:rsidR="002E1E18" w:rsidRPr="00B40365" w:rsidRDefault="002E1E18" w:rsidP="008B344E">
            <w:pPr>
              <w:rPr>
                <w:sz w:val="22"/>
                <w:szCs w:val="22"/>
                <w:lang w:val="en-US"/>
              </w:rPr>
            </w:pPr>
          </w:p>
        </w:tc>
        <w:tc>
          <w:tcPr>
            <w:tcW w:w="1381" w:type="dxa"/>
            <w:gridSpan w:val="4"/>
            <w:tcBorders>
              <w:bottom w:val="single" w:sz="4" w:space="0" w:color="auto"/>
            </w:tcBorders>
            <w:vAlign w:val="center"/>
          </w:tcPr>
          <w:p w14:paraId="2718DC73" w14:textId="77777777" w:rsidR="002E1E18" w:rsidRPr="00B40365" w:rsidRDefault="002E1E18" w:rsidP="008B344E">
            <w:pPr>
              <w:rPr>
                <w:sz w:val="22"/>
                <w:szCs w:val="22"/>
                <w:lang w:val="en-US"/>
              </w:rPr>
            </w:pPr>
          </w:p>
        </w:tc>
        <w:tc>
          <w:tcPr>
            <w:tcW w:w="4238" w:type="dxa"/>
            <w:gridSpan w:val="4"/>
            <w:tcBorders>
              <w:bottom w:val="single" w:sz="4" w:space="0" w:color="auto"/>
            </w:tcBorders>
          </w:tcPr>
          <w:p w14:paraId="7FCDE584" w14:textId="77777777" w:rsidR="002E1E18" w:rsidRPr="00B40365" w:rsidRDefault="002E1E18" w:rsidP="008B344E">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Perete de protectia contra apei. Constructii din beton armat (04/2020-0-PG-CBA)</w:t>
            </w:r>
          </w:p>
        </w:tc>
        <w:tc>
          <w:tcPr>
            <w:tcW w:w="3621" w:type="dxa"/>
            <w:gridSpan w:val="8"/>
            <w:tcBorders>
              <w:bottom w:val="single" w:sz="4" w:space="0" w:color="auto"/>
              <w:right w:val="single" w:sz="4" w:space="0" w:color="auto"/>
            </w:tcBorders>
          </w:tcPr>
          <w:p w14:paraId="18EAEC92" w14:textId="77777777" w:rsidR="002E1E18" w:rsidRPr="00B40365" w:rsidRDefault="002E1E18" w:rsidP="008B344E">
            <w:pPr>
              <w:rPr>
                <w:sz w:val="22"/>
                <w:szCs w:val="22"/>
                <w:lang w:val="en-US"/>
              </w:rPr>
            </w:pPr>
          </w:p>
        </w:tc>
      </w:tr>
      <w:tr w:rsidR="002E1E18" w:rsidRPr="003E2692" w14:paraId="210C2C79" w14:textId="77777777" w:rsidTr="008B344E">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2EEA1785" w14:textId="77777777" w:rsidR="002E1E18" w:rsidRPr="003E2692" w:rsidRDefault="002E1E18" w:rsidP="008B344E">
            <w:pPr>
              <w:rPr>
                <w:sz w:val="2"/>
                <w:szCs w:val="2"/>
                <w:lang w:val="en-US"/>
              </w:rPr>
            </w:pPr>
          </w:p>
        </w:tc>
        <w:tc>
          <w:tcPr>
            <w:tcW w:w="1418" w:type="dxa"/>
            <w:gridSpan w:val="3"/>
            <w:tcBorders>
              <w:top w:val="single" w:sz="6" w:space="0" w:color="auto"/>
              <w:bottom w:val="nil"/>
            </w:tcBorders>
            <w:vAlign w:val="center"/>
          </w:tcPr>
          <w:p w14:paraId="65952135" w14:textId="77777777" w:rsidR="002E1E18" w:rsidRPr="003E2692" w:rsidRDefault="002E1E18" w:rsidP="008B344E">
            <w:pPr>
              <w:rPr>
                <w:sz w:val="2"/>
                <w:szCs w:val="2"/>
                <w:lang w:val="en-US"/>
              </w:rPr>
            </w:pPr>
          </w:p>
        </w:tc>
        <w:tc>
          <w:tcPr>
            <w:tcW w:w="4204" w:type="dxa"/>
            <w:gridSpan w:val="5"/>
            <w:tcBorders>
              <w:top w:val="single" w:sz="6" w:space="0" w:color="auto"/>
              <w:bottom w:val="nil"/>
            </w:tcBorders>
          </w:tcPr>
          <w:p w14:paraId="2527CA91" w14:textId="77777777" w:rsidR="002E1E18" w:rsidRPr="003E2692" w:rsidRDefault="002E1E18" w:rsidP="008B344E">
            <w:pPr>
              <w:rPr>
                <w:sz w:val="2"/>
                <w:szCs w:val="2"/>
                <w:lang w:val="en-US"/>
              </w:rPr>
            </w:pPr>
          </w:p>
        </w:tc>
        <w:tc>
          <w:tcPr>
            <w:tcW w:w="992" w:type="dxa"/>
            <w:gridSpan w:val="3"/>
            <w:tcBorders>
              <w:top w:val="single" w:sz="6" w:space="0" w:color="auto"/>
              <w:bottom w:val="nil"/>
              <w:right w:val="nil"/>
            </w:tcBorders>
          </w:tcPr>
          <w:p w14:paraId="0292EE20" w14:textId="77777777" w:rsidR="002E1E18" w:rsidRPr="003E2692" w:rsidRDefault="002E1E18" w:rsidP="008B344E">
            <w:pPr>
              <w:rPr>
                <w:sz w:val="2"/>
                <w:szCs w:val="2"/>
                <w:lang w:val="en-US"/>
              </w:rPr>
            </w:pPr>
          </w:p>
        </w:tc>
        <w:tc>
          <w:tcPr>
            <w:tcW w:w="1276" w:type="dxa"/>
            <w:gridSpan w:val="3"/>
            <w:tcBorders>
              <w:top w:val="single" w:sz="6" w:space="0" w:color="auto"/>
              <w:left w:val="nil"/>
              <w:bottom w:val="nil"/>
              <w:right w:val="nil"/>
            </w:tcBorders>
          </w:tcPr>
          <w:p w14:paraId="59C6061C" w14:textId="77777777" w:rsidR="002E1E18" w:rsidRPr="003E2692" w:rsidRDefault="002E1E18" w:rsidP="008B344E">
            <w:pPr>
              <w:rPr>
                <w:sz w:val="2"/>
                <w:szCs w:val="2"/>
                <w:lang w:val="en-US"/>
              </w:rPr>
            </w:pPr>
          </w:p>
        </w:tc>
        <w:tc>
          <w:tcPr>
            <w:tcW w:w="1559" w:type="dxa"/>
            <w:gridSpan w:val="3"/>
            <w:tcBorders>
              <w:top w:val="single" w:sz="6" w:space="0" w:color="auto"/>
              <w:left w:val="nil"/>
              <w:bottom w:val="nil"/>
              <w:right w:val="nil"/>
            </w:tcBorders>
          </w:tcPr>
          <w:p w14:paraId="1CE53AC4" w14:textId="77777777" w:rsidR="002E1E18" w:rsidRPr="003E2692" w:rsidRDefault="002E1E18" w:rsidP="008B344E">
            <w:pPr>
              <w:rPr>
                <w:sz w:val="2"/>
                <w:szCs w:val="2"/>
                <w:lang w:val="en-US"/>
              </w:rPr>
            </w:pPr>
          </w:p>
        </w:tc>
      </w:tr>
      <w:tr w:rsidR="002E1E18" w:rsidRPr="00B449C4" w14:paraId="0942D8ED" w14:textId="77777777" w:rsidTr="008B344E">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B12EB6E" w14:textId="77777777" w:rsidR="002E1E18" w:rsidRPr="00B40365" w:rsidRDefault="002E1E18" w:rsidP="008B344E">
            <w:pPr>
              <w:rPr>
                <w:sz w:val="22"/>
                <w:szCs w:val="22"/>
                <w:lang w:val="en-US"/>
              </w:rPr>
            </w:pPr>
          </w:p>
        </w:tc>
        <w:tc>
          <w:tcPr>
            <w:tcW w:w="1418" w:type="dxa"/>
            <w:gridSpan w:val="4"/>
            <w:tcBorders>
              <w:top w:val="nil"/>
              <w:bottom w:val="single" w:sz="4" w:space="0" w:color="auto"/>
            </w:tcBorders>
            <w:vAlign w:val="center"/>
          </w:tcPr>
          <w:p w14:paraId="4FDED41F" w14:textId="77777777" w:rsidR="002E1E18" w:rsidRPr="00B40365" w:rsidRDefault="002E1E18" w:rsidP="008B344E">
            <w:pPr>
              <w:rPr>
                <w:sz w:val="22"/>
                <w:szCs w:val="22"/>
                <w:lang w:val="en-US"/>
              </w:rPr>
            </w:pPr>
          </w:p>
        </w:tc>
        <w:tc>
          <w:tcPr>
            <w:tcW w:w="4366" w:type="dxa"/>
            <w:gridSpan w:val="4"/>
            <w:tcBorders>
              <w:top w:val="nil"/>
              <w:bottom w:val="single" w:sz="4" w:space="0" w:color="auto"/>
            </w:tcBorders>
          </w:tcPr>
          <w:p w14:paraId="327C782A" w14:textId="77777777" w:rsidR="002E1E18" w:rsidRPr="000E0709" w:rsidRDefault="002E1E18" w:rsidP="008B344E">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C1AA0FF" w14:textId="77777777" w:rsidR="002E1E18" w:rsidRPr="00B449C4" w:rsidRDefault="002E1E18" w:rsidP="008B344E">
            <w:pPr>
              <w:rPr>
                <w:sz w:val="22"/>
                <w:szCs w:val="22"/>
                <w:lang w:val="en-US"/>
              </w:rPr>
            </w:pPr>
          </w:p>
        </w:tc>
        <w:tc>
          <w:tcPr>
            <w:tcW w:w="1134" w:type="dxa"/>
            <w:gridSpan w:val="3"/>
            <w:tcBorders>
              <w:top w:val="nil"/>
              <w:left w:val="nil"/>
              <w:bottom w:val="single" w:sz="4" w:space="0" w:color="auto"/>
              <w:right w:val="nil"/>
            </w:tcBorders>
          </w:tcPr>
          <w:p w14:paraId="549F4A40" w14:textId="77777777" w:rsidR="002E1E18" w:rsidRPr="00B449C4" w:rsidRDefault="002E1E18" w:rsidP="008B344E">
            <w:pPr>
              <w:rPr>
                <w:sz w:val="22"/>
                <w:szCs w:val="22"/>
                <w:lang w:val="en-US"/>
              </w:rPr>
            </w:pPr>
          </w:p>
        </w:tc>
        <w:tc>
          <w:tcPr>
            <w:tcW w:w="1559" w:type="dxa"/>
            <w:gridSpan w:val="2"/>
            <w:tcBorders>
              <w:top w:val="nil"/>
              <w:left w:val="nil"/>
              <w:bottom w:val="single" w:sz="4" w:space="0" w:color="auto"/>
            </w:tcBorders>
          </w:tcPr>
          <w:p w14:paraId="7DF05D93" w14:textId="77777777" w:rsidR="002E1E18" w:rsidRPr="00B449C4" w:rsidRDefault="002E1E18" w:rsidP="008B344E">
            <w:pPr>
              <w:rPr>
                <w:sz w:val="22"/>
                <w:szCs w:val="22"/>
                <w:lang w:val="en-US"/>
              </w:rPr>
            </w:pPr>
          </w:p>
        </w:tc>
      </w:tr>
      <w:tr w:rsidR="002E1E18" w:rsidRPr="00B40365" w14:paraId="175B99DB" w14:textId="77777777" w:rsidTr="008B344E">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6488ADC6" w14:textId="77777777" w:rsidR="002E1E18" w:rsidRPr="00B40365" w:rsidRDefault="002E1E18" w:rsidP="008B344E">
            <w:pPr>
              <w:rPr>
                <w:sz w:val="22"/>
                <w:szCs w:val="22"/>
                <w:lang w:val="en-US"/>
              </w:rPr>
            </w:pPr>
          </w:p>
        </w:tc>
        <w:tc>
          <w:tcPr>
            <w:tcW w:w="1381" w:type="dxa"/>
            <w:gridSpan w:val="4"/>
            <w:tcBorders>
              <w:bottom w:val="single" w:sz="4" w:space="0" w:color="auto"/>
            </w:tcBorders>
            <w:vAlign w:val="center"/>
          </w:tcPr>
          <w:p w14:paraId="6A7F6F2D" w14:textId="77777777" w:rsidR="002E1E18" w:rsidRPr="00B40365" w:rsidRDefault="002E1E18" w:rsidP="008B344E">
            <w:pPr>
              <w:rPr>
                <w:sz w:val="22"/>
                <w:szCs w:val="22"/>
                <w:lang w:val="en-US"/>
              </w:rPr>
            </w:pPr>
          </w:p>
        </w:tc>
        <w:tc>
          <w:tcPr>
            <w:tcW w:w="4238" w:type="dxa"/>
            <w:gridSpan w:val="4"/>
            <w:tcBorders>
              <w:bottom w:val="single" w:sz="4" w:space="0" w:color="auto"/>
            </w:tcBorders>
          </w:tcPr>
          <w:p w14:paraId="35D900EB" w14:textId="77777777" w:rsidR="002E1E18" w:rsidRPr="00B40365" w:rsidRDefault="002E1E18" w:rsidP="008B344E">
            <w:pPr>
              <w:rPr>
                <w:sz w:val="22"/>
                <w:szCs w:val="22"/>
                <w:lang w:val="en-US"/>
              </w:rPr>
            </w:pPr>
            <w:r w:rsidRPr="00B40365">
              <w:rPr>
                <w:b/>
                <w:bCs/>
                <w:lang w:val="en-US"/>
              </w:rPr>
              <w:t xml:space="preserve">Total </w:t>
            </w:r>
            <w:r w:rsidRPr="00B40365">
              <w:rPr>
                <w:b/>
                <w:bCs/>
                <w:sz w:val="22"/>
                <w:szCs w:val="22"/>
                <w:lang w:val="en-US"/>
              </w:rPr>
              <w:t>Constructii din beton armat (04/2020-0-PG-CBA)</w:t>
            </w:r>
          </w:p>
        </w:tc>
        <w:tc>
          <w:tcPr>
            <w:tcW w:w="3621" w:type="dxa"/>
            <w:gridSpan w:val="8"/>
            <w:tcBorders>
              <w:bottom w:val="single" w:sz="4" w:space="0" w:color="auto"/>
              <w:right w:val="single" w:sz="4" w:space="0" w:color="auto"/>
            </w:tcBorders>
          </w:tcPr>
          <w:p w14:paraId="6104FC9A" w14:textId="77777777" w:rsidR="002E1E18" w:rsidRPr="00B40365" w:rsidRDefault="002E1E18" w:rsidP="008B344E">
            <w:pPr>
              <w:rPr>
                <w:sz w:val="22"/>
                <w:szCs w:val="22"/>
                <w:lang w:val="en-US"/>
              </w:rPr>
            </w:pPr>
          </w:p>
        </w:tc>
      </w:tr>
      <w:tr w:rsidR="002E1E18" w:rsidRPr="009B70F2" w14:paraId="125CBB50" w14:textId="77777777" w:rsidTr="008B344E">
        <w:tblPrEx>
          <w:tblCellMar>
            <w:left w:w="107" w:type="dxa"/>
            <w:right w:w="107" w:type="dxa"/>
          </w:tblCellMar>
        </w:tblPrEx>
        <w:tc>
          <w:tcPr>
            <w:tcW w:w="10495" w:type="dxa"/>
            <w:gridSpan w:val="19"/>
          </w:tcPr>
          <w:p w14:paraId="302A2E57" w14:textId="77777777" w:rsidR="002E1E18" w:rsidRPr="009B70F2" w:rsidRDefault="002E1E18" w:rsidP="008B344E">
            <w:pPr>
              <w:rPr>
                <w:b/>
                <w:bCs/>
                <w:sz w:val="22"/>
                <w:szCs w:val="22"/>
                <w:lang w:val="en-US"/>
              </w:rPr>
            </w:pPr>
            <w:r w:rsidRPr="009B70F2">
              <w:rPr>
                <w:b/>
                <w:bCs/>
                <w:sz w:val="22"/>
                <w:szCs w:val="22"/>
                <w:lang w:val="en-US"/>
              </w:rPr>
              <w:t>5. Imbracaminte beton asfaltic (04/2020-0-PG (S.A. 03.2024))</w:t>
            </w:r>
          </w:p>
          <w:p w14:paraId="5D4099E5" w14:textId="77777777" w:rsidR="002E1E18" w:rsidRPr="00B12F65" w:rsidRDefault="002E1E18" w:rsidP="008B344E">
            <w:pPr>
              <w:rPr>
                <w:sz w:val="2"/>
                <w:szCs w:val="2"/>
                <w:lang w:val="en-US"/>
              </w:rPr>
            </w:pPr>
          </w:p>
        </w:tc>
      </w:tr>
      <w:tr w:rsidR="002E1E18" w:rsidRPr="009B70F2" w14:paraId="72AD86A1"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A8AACBB" w14:textId="77777777" w:rsidR="002E1E18" w:rsidRPr="005E2CA0" w:rsidRDefault="002E1E18" w:rsidP="008B344E">
            <w:pPr>
              <w:jc w:val="center"/>
              <w:rPr>
                <w:b/>
                <w:bCs/>
                <w:sz w:val="22"/>
                <w:szCs w:val="22"/>
                <w:lang w:val="en-US"/>
              </w:rPr>
            </w:pPr>
            <w:r w:rsidRPr="005E2CA0">
              <w:rPr>
                <w:b/>
                <w:bCs/>
                <w:sz w:val="22"/>
                <w:szCs w:val="22"/>
                <w:lang w:val="en-US"/>
              </w:rPr>
              <w:t>152</w:t>
            </w:r>
          </w:p>
        </w:tc>
        <w:tc>
          <w:tcPr>
            <w:tcW w:w="1402" w:type="dxa"/>
            <w:gridSpan w:val="3"/>
            <w:tcBorders>
              <w:top w:val="single" w:sz="4" w:space="0" w:color="auto"/>
              <w:bottom w:val="single" w:sz="4" w:space="0" w:color="auto"/>
            </w:tcBorders>
            <w:vAlign w:val="center"/>
          </w:tcPr>
          <w:p w14:paraId="05112C0C" w14:textId="77777777" w:rsidR="002E1E18" w:rsidRPr="005E2CA0" w:rsidRDefault="002E1E18" w:rsidP="008B344E">
            <w:pPr>
              <w:jc w:val="center"/>
              <w:rPr>
                <w:b/>
                <w:bCs/>
                <w:sz w:val="22"/>
                <w:szCs w:val="22"/>
                <w:lang w:val="en-US"/>
              </w:rPr>
            </w:pPr>
            <w:r w:rsidRPr="005E2CA0">
              <w:rPr>
                <w:b/>
                <w:bCs/>
                <w:sz w:val="22"/>
                <w:szCs w:val="22"/>
                <w:lang w:val="en-US"/>
              </w:rPr>
              <w:t>TsC19B1</w:t>
            </w:r>
          </w:p>
        </w:tc>
        <w:tc>
          <w:tcPr>
            <w:tcW w:w="4366" w:type="dxa"/>
            <w:gridSpan w:val="5"/>
            <w:tcBorders>
              <w:top w:val="single" w:sz="4" w:space="0" w:color="auto"/>
              <w:bottom w:val="single" w:sz="4" w:space="0" w:color="auto"/>
            </w:tcBorders>
          </w:tcPr>
          <w:p w14:paraId="7ED37EFB" w14:textId="77777777" w:rsidR="002E1E18" w:rsidRPr="005E2CA0" w:rsidRDefault="002E1E18" w:rsidP="008B344E">
            <w:pPr>
              <w:rPr>
                <w:b/>
                <w:bCs/>
                <w:sz w:val="2"/>
                <w:szCs w:val="2"/>
                <w:lang w:val="en-US"/>
              </w:rPr>
            </w:pPr>
            <w:r w:rsidRPr="005E2CA0">
              <w:rPr>
                <w:b/>
                <w:bCs/>
                <w:sz w:val="22"/>
                <w:szCs w:val="22"/>
                <w:lang w:val="en-US"/>
              </w:rPr>
              <w:t>Sapatura mecanica cu buldozer pe tractor pe senile de 81-180 CP, inclusiv impingerea pamintului pina la 10 m, in teren catg. II</w:t>
            </w:r>
          </w:p>
          <w:p w14:paraId="12BB4CFC"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3685254E" w14:textId="77777777" w:rsidR="002E1E18" w:rsidRPr="005E2CA0" w:rsidRDefault="002E1E18" w:rsidP="008B344E">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2CF4FF4C"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4DF2D7E8" w14:textId="77777777" w:rsidR="002E1E18" w:rsidRPr="005E2CA0" w:rsidRDefault="002E1E18" w:rsidP="008B344E">
            <w:pPr>
              <w:jc w:val="center"/>
              <w:rPr>
                <w:b/>
                <w:bCs/>
                <w:sz w:val="22"/>
                <w:szCs w:val="22"/>
                <w:lang w:val="en-US"/>
              </w:rPr>
            </w:pPr>
            <w:r w:rsidRPr="005E2CA0">
              <w:rPr>
                <w:b/>
                <w:bCs/>
                <w:sz w:val="22"/>
                <w:szCs w:val="22"/>
                <w:lang w:val="en-US"/>
              </w:rPr>
              <w:t>4,06</w:t>
            </w:r>
          </w:p>
          <w:p w14:paraId="7851BC30" w14:textId="77777777" w:rsidR="002E1E18" w:rsidRPr="009B70F2" w:rsidRDefault="002E1E18" w:rsidP="008B344E">
            <w:pPr>
              <w:jc w:val="center"/>
              <w:rPr>
                <w:sz w:val="2"/>
                <w:szCs w:val="2"/>
                <w:lang w:val="en-US"/>
              </w:rPr>
            </w:pPr>
          </w:p>
        </w:tc>
      </w:tr>
      <w:tr w:rsidR="002E1E18" w:rsidRPr="00B40365" w14:paraId="54C5354E"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12BECF"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182EC978" w14:textId="77777777" w:rsidR="002E1E18" w:rsidRPr="00B40365" w:rsidRDefault="002E1E18" w:rsidP="008B344E">
            <w:pPr>
              <w:jc w:val="center"/>
              <w:rPr>
                <w:sz w:val="16"/>
                <w:szCs w:val="16"/>
                <w:lang w:val="en-US"/>
              </w:rPr>
            </w:pPr>
            <w:r w:rsidRPr="00B40365">
              <w:rPr>
                <w:sz w:val="16"/>
                <w:szCs w:val="16"/>
                <w:lang w:val="en-US"/>
              </w:rPr>
              <w:t>2952260003554</w:t>
            </w:r>
          </w:p>
        </w:tc>
        <w:tc>
          <w:tcPr>
            <w:tcW w:w="4366" w:type="dxa"/>
            <w:gridSpan w:val="4"/>
            <w:tcBorders>
              <w:top w:val="nil"/>
              <w:bottom w:val="single" w:sz="2" w:space="0" w:color="auto"/>
            </w:tcBorders>
            <w:vAlign w:val="center"/>
          </w:tcPr>
          <w:p w14:paraId="55F3B1E5" w14:textId="77777777" w:rsidR="002E1E18" w:rsidRPr="00C97908" w:rsidRDefault="002E1E18" w:rsidP="008B344E">
            <w:pPr>
              <w:rPr>
                <w:sz w:val="16"/>
                <w:szCs w:val="16"/>
                <w:lang w:val="en-US"/>
              </w:rPr>
            </w:pPr>
            <w:r w:rsidRPr="00C97908">
              <w:rPr>
                <w:sz w:val="16"/>
                <w:szCs w:val="16"/>
                <w:lang w:val="en-US"/>
              </w:rPr>
              <w:t>Buldozer 79kw (108CP)</w:t>
            </w:r>
          </w:p>
        </w:tc>
        <w:tc>
          <w:tcPr>
            <w:tcW w:w="1021" w:type="dxa"/>
            <w:gridSpan w:val="3"/>
            <w:tcBorders>
              <w:top w:val="nil"/>
              <w:bottom w:val="single" w:sz="2" w:space="0" w:color="auto"/>
            </w:tcBorders>
            <w:vAlign w:val="center"/>
          </w:tcPr>
          <w:p w14:paraId="00FC8BF7"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3923A2D"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1,5400</w:t>
            </w:r>
          </w:p>
        </w:tc>
        <w:tc>
          <w:tcPr>
            <w:tcW w:w="1559" w:type="dxa"/>
            <w:gridSpan w:val="2"/>
            <w:tcBorders>
              <w:top w:val="nil"/>
              <w:bottom w:val="single" w:sz="2" w:space="0" w:color="auto"/>
              <w:right w:val="single" w:sz="4" w:space="0" w:color="auto"/>
            </w:tcBorders>
            <w:vAlign w:val="center"/>
          </w:tcPr>
          <w:p w14:paraId="4BCEBA12" w14:textId="77777777" w:rsidR="002E1E18" w:rsidRPr="00C97908" w:rsidRDefault="002E1E18" w:rsidP="008B344E">
            <w:pPr>
              <w:jc w:val="center"/>
              <w:rPr>
                <w:sz w:val="16"/>
                <w:szCs w:val="16"/>
                <w:lang w:val="en-US"/>
              </w:rPr>
            </w:pPr>
            <w:r w:rsidRPr="00C97908">
              <w:rPr>
                <w:sz w:val="16"/>
                <w:szCs w:val="16"/>
                <w:lang w:val="en-US"/>
              </w:rPr>
              <w:t>6,252</w:t>
            </w:r>
          </w:p>
        </w:tc>
      </w:tr>
      <w:tr w:rsidR="002E1E18" w:rsidRPr="009B70F2" w14:paraId="17539568"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C9AD957" w14:textId="77777777" w:rsidR="002E1E18" w:rsidRPr="005E2CA0" w:rsidRDefault="002E1E18" w:rsidP="008B344E">
            <w:pPr>
              <w:jc w:val="center"/>
              <w:rPr>
                <w:b/>
                <w:bCs/>
                <w:sz w:val="22"/>
                <w:szCs w:val="22"/>
                <w:lang w:val="en-US"/>
              </w:rPr>
            </w:pPr>
            <w:r w:rsidRPr="005E2CA0">
              <w:rPr>
                <w:b/>
                <w:bCs/>
                <w:sz w:val="22"/>
                <w:szCs w:val="22"/>
                <w:lang w:val="en-US"/>
              </w:rPr>
              <w:t>153</w:t>
            </w:r>
          </w:p>
        </w:tc>
        <w:tc>
          <w:tcPr>
            <w:tcW w:w="1402" w:type="dxa"/>
            <w:gridSpan w:val="3"/>
            <w:tcBorders>
              <w:top w:val="single" w:sz="4" w:space="0" w:color="auto"/>
              <w:bottom w:val="single" w:sz="4" w:space="0" w:color="auto"/>
            </w:tcBorders>
            <w:vAlign w:val="center"/>
          </w:tcPr>
          <w:p w14:paraId="4B909694" w14:textId="77777777" w:rsidR="002E1E18" w:rsidRPr="005E2CA0" w:rsidRDefault="002E1E18" w:rsidP="008B344E">
            <w:pPr>
              <w:jc w:val="center"/>
              <w:rPr>
                <w:b/>
                <w:bCs/>
                <w:sz w:val="22"/>
                <w:szCs w:val="22"/>
                <w:lang w:val="en-US"/>
              </w:rPr>
            </w:pPr>
            <w:r w:rsidRPr="005E2CA0">
              <w:rPr>
                <w:b/>
                <w:bCs/>
                <w:sz w:val="22"/>
                <w:szCs w:val="22"/>
                <w:lang w:val="en-US"/>
              </w:rPr>
              <w:t>TsA02B</w:t>
            </w:r>
          </w:p>
        </w:tc>
        <w:tc>
          <w:tcPr>
            <w:tcW w:w="4366" w:type="dxa"/>
            <w:gridSpan w:val="5"/>
            <w:tcBorders>
              <w:top w:val="single" w:sz="4" w:space="0" w:color="auto"/>
              <w:bottom w:val="single" w:sz="4" w:space="0" w:color="auto"/>
            </w:tcBorders>
          </w:tcPr>
          <w:p w14:paraId="04ED798C" w14:textId="77777777" w:rsidR="002E1E18" w:rsidRPr="005E2CA0" w:rsidRDefault="002E1E18" w:rsidP="008B344E">
            <w:pPr>
              <w:rPr>
                <w:b/>
                <w:bCs/>
                <w:sz w:val="2"/>
                <w:szCs w:val="2"/>
                <w:lang w:val="en-US"/>
              </w:rPr>
            </w:pPr>
            <w:r w:rsidRPr="005E2CA0">
              <w:rPr>
                <w:b/>
                <w:bCs/>
                <w:sz w:val="22"/>
                <w:szCs w:val="22"/>
                <w:lang w:val="en-US"/>
              </w:rPr>
              <w:t>Sapatura manuala de pamint in spatii limitate, avind sub 1,00 m sau peste 1,00 m latime, executata fara sprijiniri, cu taluz vertical, la fundatii, canale, subsoluri, drenuri, trepte de infratire, in pamint necoeziv sau slab coeziv adincime &lt; 0,75 m teren mijlociu</w:t>
            </w:r>
          </w:p>
          <w:p w14:paraId="255C91CE"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6B524A2D" w14:textId="77777777" w:rsidR="002E1E18" w:rsidRPr="005E2CA0" w:rsidRDefault="002E1E18" w:rsidP="008B344E">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4EF47EFB"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14B84CE9" w14:textId="77777777" w:rsidR="002E1E18" w:rsidRPr="005E2CA0" w:rsidRDefault="002E1E18" w:rsidP="008B344E">
            <w:pPr>
              <w:jc w:val="center"/>
              <w:rPr>
                <w:b/>
                <w:bCs/>
                <w:sz w:val="22"/>
                <w:szCs w:val="22"/>
                <w:lang w:val="en-US"/>
              </w:rPr>
            </w:pPr>
            <w:r w:rsidRPr="005E2CA0">
              <w:rPr>
                <w:b/>
                <w:bCs/>
                <w:sz w:val="22"/>
                <w:szCs w:val="22"/>
                <w:lang w:val="en-US"/>
              </w:rPr>
              <w:t>29,00</w:t>
            </w:r>
          </w:p>
          <w:p w14:paraId="7D6B456E" w14:textId="77777777" w:rsidR="002E1E18" w:rsidRPr="009B70F2" w:rsidRDefault="002E1E18" w:rsidP="008B344E">
            <w:pPr>
              <w:jc w:val="center"/>
              <w:rPr>
                <w:sz w:val="2"/>
                <w:szCs w:val="2"/>
                <w:lang w:val="en-US"/>
              </w:rPr>
            </w:pPr>
          </w:p>
        </w:tc>
      </w:tr>
      <w:tr w:rsidR="002E1E18" w:rsidRPr="00B40365" w14:paraId="172BC58D"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9787C6"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5C40C4B1" w14:textId="77777777" w:rsidR="002E1E18" w:rsidRPr="00B40365" w:rsidRDefault="002E1E18" w:rsidP="008B344E">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3BC6AD9E" w14:textId="77777777" w:rsidR="002E1E18" w:rsidRPr="00C97908" w:rsidRDefault="002E1E18" w:rsidP="008B344E">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4FFF4EC7"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07E13F8"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1,1900</w:t>
            </w:r>
          </w:p>
        </w:tc>
        <w:tc>
          <w:tcPr>
            <w:tcW w:w="1559" w:type="dxa"/>
            <w:gridSpan w:val="2"/>
            <w:tcBorders>
              <w:top w:val="nil"/>
              <w:bottom w:val="single" w:sz="2" w:space="0" w:color="auto"/>
            </w:tcBorders>
            <w:vAlign w:val="center"/>
          </w:tcPr>
          <w:p w14:paraId="4FD0C53E" w14:textId="77777777" w:rsidR="002E1E18" w:rsidRPr="00C97908" w:rsidRDefault="002E1E18" w:rsidP="008B344E">
            <w:pPr>
              <w:jc w:val="center"/>
              <w:rPr>
                <w:sz w:val="16"/>
                <w:szCs w:val="16"/>
                <w:lang w:val="en-US"/>
              </w:rPr>
            </w:pPr>
            <w:r w:rsidRPr="00C97908">
              <w:rPr>
                <w:sz w:val="16"/>
                <w:szCs w:val="16"/>
                <w:lang w:val="en-US"/>
              </w:rPr>
              <w:t>34,51</w:t>
            </w:r>
          </w:p>
        </w:tc>
      </w:tr>
      <w:tr w:rsidR="002E1E18" w:rsidRPr="009B70F2" w14:paraId="3958A1C6"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5466687" w14:textId="77777777" w:rsidR="002E1E18" w:rsidRPr="005E2CA0" w:rsidRDefault="002E1E18" w:rsidP="008B344E">
            <w:pPr>
              <w:jc w:val="center"/>
              <w:rPr>
                <w:b/>
                <w:bCs/>
                <w:sz w:val="22"/>
                <w:szCs w:val="22"/>
                <w:lang w:val="en-US"/>
              </w:rPr>
            </w:pPr>
            <w:r w:rsidRPr="005E2CA0">
              <w:rPr>
                <w:b/>
                <w:bCs/>
                <w:sz w:val="22"/>
                <w:szCs w:val="22"/>
                <w:lang w:val="en-US"/>
              </w:rPr>
              <w:lastRenderedPageBreak/>
              <w:t>154</w:t>
            </w:r>
          </w:p>
        </w:tc>
        <w:tc>
          <w:tcPr>
            <w:tcW w:w="1402" w:type="dxa"/>
            <w:gridSpan w:val="3"/>
            <w:tcBorders>
              <w:top w:val="single" w:sz="4" w:space="0" w:color="auto"/>
              <w:bottom w:val="single" w:sz="4" w:space="0" w:color="auto"/>
            </w:tcBorders>
            <w:vAlign w:val="center"/>
          </w:tcPr>
          <w:p w14:paraId="78D7F446" w14:textId="77777777" w:rsidR="002E1E18" w:rsidRPr="005E2CA0" w:rsidRDefault="002E1E18" w:rsidP="008B344E">
            <w:pPr>
              <w:jc w:val="center"/>
              <w:rPr>
                <w:b/>
                <w:bCs/>
                <w:sz w:val="22"/>
                <w:szCs w:val="22"/>
                <w:lang w:val="en-US"/>
              </w:rPr>
            </w:pPr>
            <w:r w:rsidRPr="005E2CA0">
              <w:rPr>
                <w:b/>
                <w:bCs/>
                <w:sz w:val="22"/>
                <w:szCs w:val="22"/>
                <w:lang w:val="en-US"/>
              </w:rPr>
              <w:t>TsC35B1</w:t>
            </w:r>
          </w:p>
        </w:tc>
        <w:tc>
          <w:tcPr>
            <w:tcW w:w="4366" w:type="dxa"/>
            <w:gridSpan w:val="5"/>
            <w:tcBorders>
              <w:top w:val="single" w:sz="4" w:space="0" w:color="auto"/>
              <w:bottom w:val="single" w:sz="4" w:space="0" w:color="auto"/>
            </w:tcBorders>
          </w:tcPr>
          <w:p w14:paraId="0FC31A38" w14:textId="77777777" w:rsidR="002E1E18" w:rsidRPr="005E2CA0" w:rsidRDefault="002E1E18" w:rsidP="008B344E">
            <w:pPr>
              <w:rPr>
                <w:b/>
                <w:bCs/>
                <w:sz w:val="2"/>
                <w:szCs w:val="2"/>
                <w:lang w:val="en-US"/>
              </w:rPr>
            </w:pPr>
            <w:r w:rsidRPr="005E2CA0">
              <w:rPr>
                <w:b/>
                <w:bCs/>
                <w:sz w:val="22"/>
                <w:szCs w:val="22"/>
                <w:lang w:val="en-US"/>
              </w:rPr>
              <w:t>Excavat transport cu incarcator frontal , la distante de incarcare in autovehicul cu incarcator frontal pe senile de 0,5-0,99 m.c, pamint din teren catg.II la distanta &lt; 10 m</w:t>
            </w:r>
          </w:p>
          <w:p w14:paraId="4AD18254"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62819BE4" w14:textId="77777777" w:rsidR="002E1E18" w:rsidRPr="005E2CA0" w:rsidRDefault="002E1E18" w:rsidP="008B344E">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21466FB1"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2637A86D" w14:textId="77777777" w:rsidR="002E1E18" w:rsidRPr="005E2CA0" w:rsidRDefault="002E1E18" w:rsidP="008B344E">
            <w:pPr>
              <w:jc w:val="center"/>
              <w:rPr>
                <w:b/>
                <w:bCs/>
                <w:sz w:val="22"/>
                <w:szCs w:val="22"/>
                <w:lang w:val="en-US"/>
              </w:rPr>
            </w:pPr>
            <w:r w:rsidRPr="005E2CA0">
              <w:rPr>
                <w:b/>
                <w:bCs/>
                <w:sz w:val="22"/>
                <w:szCs w:val="22"/>
                <w:lang w:val="en-US"/>
              </w:rPr>
              <w:t>4,20</w:t>
            </w:r>
          </w:p>
          <w:p w14:paraId="4045303E" w14:textId="77777777" w:rsidR="002E1E18" w:rsidRPr="009B70F2" w:rsidRDefault="002E1E18" w:rsidP="008B344E">
            <w:pPr>
              <w:jc w:val="center"/>
              <w:rPr>
                <w:sz w:val="2"/>
                <w:szCs w:val="2"/>
                <w:lang w:val="en-US"/>
              </w:rPr>
            </w:pPr>
          </w:p>
        </w:tc>
      </w:tr>
      <w:tr w:rsidR="002E1E18" w:rsidRPr="00B40365" w14:paraId="7372F544"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430E4F"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5F88BD52" w14:textId="77777777" w:rsidR="002E1E18" w:rsidRPr="00B40365" w:rsidRDefault="002E1E18" w:rsidP="008B344E">
            <w:pPr>
              <w:jc w:val="center"/>
              <w:rPr>
                <w:sz w:val="16"/>
                <w:szCs w:val="16"/>
                <w:lang w:val="en-US"/>
              </w:rPr>
            </w:pPr>
            <w:r w:rsidRPr="00B40365">
              <w:rPr>
                <w:sz w:val="16"/>
                <w:szCs w:val="16"/>
                <w:lang w:val="en-US"/>
              </w:rPr>
              <w:t>2952270007403</w:t>
            </w:r>
          </w:p>
        </w:tc>
        <w:tc>
          <w:tcPr>
            <w:tcW w:w="4366" w:type="dxa"/>
            <w:gridSpan w:val="4"/>
            <w:tcBorders>
              <w:top w:val="nil"/>
              <w:bottom w:val="single" w:sz="2" w:space="0" w:color="auto"/>
            </w:tcBorders>
            <w:vAlign w:val="center"/>
          </w:tcPr>
          <w:p w14:paraId="1BD3DDB7" w14:textId="77777777" w:rsidR="002E1E18" w:rsidRPr="00C97908" w:rsidRDefault="002E1E18" w:rsidP="008B344E">
            <w:pPr>
              <w:rPr>
                <w:sz w:val="16"/>
                <w:szCs w:val="16"/>
                <w:lang w:val="en-US"/>
              </w:rPr>
            </w:pPr>
            <w:r w:rsidRPr="00C97908">
              <w:rPr>
                <w:sz w:val="16"/>
                <w:szCs w:val="16"/>
                <w:lang w:val="en-US"/>
              </w:rPr>
              <w:t>Incarcator frontal pe senile 0,5 - 0,99 mc</w:t>
            </w:r>
          </w:p>
        </w:tc>
        <w:tc>
          <w:tcPr>
            <w:tcW w:w="1021" w:type="dxa"/>
            <w:gridSpan w:val="3"/>
            <w:tcBorders>
              <w:top w:val="nil"/>
              <w:bottom w:val="single" w:sz="2" w:space="0" w:color="auto"/>
            </w:tcBorders>
            <w:vAlign w:val="center"/>
          </w:tcPr>
          <w:p w14:paraId="29ED70AD"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508635C"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5,4300</w:t>
            </w:r>
          </w:p>
        </w:tc>
        <w:tc>
          <w:tcPr>
            <w:tcW w:w="1559" w:type="dxa"/>
            <w:gridSpan w:val="2"/>
            <w:tcBorders>
              <w:top w:val="nil"/>
              <w:bottom w:val="single" w:sz="2" w:space="0" w:color="auto"/>
              <w:right w:val="single" w:sz="4" w:space="0" w:color="auto"/>
            </w:tcBorders>
            <w:vAlign w:val="center"/>
          </w:tcPr>
          <w:p w14:paraId="7DD870F9" w14:textId="77777777" w:rsidR="002E1E18" w:rsidRPr="00C97908" w:rsidRDefault="002E1E18" w:rsidP="008B344E">
            <w:pPr>
              <w:jc w:val="center"/>
              <w:rPr>
                <w:sz w:val="16"/>
                <w:szCs w:val="16"/>
                <w:lang w:val="en-US"/>
              </w:rPr>
            </w:pPr>
            <w:r w:rsidRPr="00C97908">
              <w:rPr>
                <w:sz w:val="16"/>
                <w:szCs w:val="16"/>
                <w:lang w:val="en-US"/>
              </w:rPr>
              <w:t>22,806</w:t>
            </w:r>
          </w:p>
        </w:tc>
      </w:tr>
      <w:tr w:rsidR="002E1E18" w:rsidRPr="009B70F2" w14:paraId="159829A8"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C3838CD" w14:textId="77777777" w:rsidR="002E1E18" w:rsidRPr="005E2CA0" w:rsidRDefault="002E1E18" w:rsidP="008B344E">
            <w:pPr>
              <w:jc w:val="center"/>
              <w:rPr>
                <w:b/>
                <w:bCs/>
                <w:sz w:val="22"/>
                <w:szCs w:val="22"/>
                <w:lang w:val="en-US"/>
              </w:rPr>
            </w:pPr>
            <w:r w:rsidRPr="005E2CA0">
              <w:rPr>
                <w:b/>
                <w:bCs/>
                <w:sz w:val="22"/>
                <w:szCs w:val="22"/>
                <w:lang w:val="en-US"/>
              </w:rPr>
              <w:t>155</w:t>
            </w:r>
          </w:p>
        </w:tc>
        <w:tc>
          <w:tcPr>
            <w:tcW w:w="1402" w:type="dxa"/>
            <w:gridSpan w:val="3"/>
            <w:tcBorders>
              <w:top w:val="single" w:sz="4" w:space="0" w:color="auto"/>
              <w:bottom w:val="single" w:sz="4" w:space="0" w:color="auto"/>
            </w:tcBorders>
            <w:vAlign w:val="center"/>
          </w:tcPr>
          <w:p w14:paraId="33E7D722" w14:textId="77777777" w:rsidR="002E1E18" w:rsidRPr="005E2CA0" w:rsidRDefault="002E1E18" w:rsidP="008B344E">
            <w:pPr>
              <w:jc w:val="center"/>
              <w:rPr>
                <w:b/>
                <w:bCs/>
                <w:sz w:val="22"/>
                <w:szCs w:val="22"/>
                <w:lang w:val="en-US"/>
              </w:rPr>
            </w:pPr>
            <w:r w:rsidRPr="005E2CA0">
              <w:rPr>
                <w:b/>
                <w:bCs/>
                <w:sz w:val="22"/>
                <w:szCs w:val="22"/>
                <w:lang w:val="en-US"/>
              </w:rPr>
              <w:t>TsI51A5</w:t>
            </w:r>
          </w:p>
        </w:tc>
        <w:tc>
          <w:tcPr>
            <w:tcW w:w="4366" w:type="dxa"/>
            <w:gridSpan w:val="5"/>
            <w:tcBorders>
              <w:top w:val="single" w:sz="4" w:space="0" w:color="auto"/>
              <w:bottom w:val="single" w:sz="4" w:space="0" w:color="auto"/>
            </w:tcBorders>
          </w:tcPr>
          <w:p w14:paraId="6034F1D7" w14:textId="77777777" w:rsidR="002E1E18" w:rsidRPr="005E2CA0" w:rsidRDefault="002E1E18" w:rsidP="008B344E">
            <w:pPr>
              <w:rPr>
                <w:b/>
                <w:bCs/>
                <w:sz w:val="2"/>
                <w:szCs w:val="2"/>
                <w:lang w:val="en-US"/>
              </w:rPr>
            </w:pPr>
            <w:r w:rsidRPr="005E2CA0">
              <w:rPr>
                <w:b/>
                <w:bCs/>
                <w:sz w:val="22"/>
                <w:szCs w:val="22"/>
                <w:lang w:val="en-US"/>
              </w:rPr>
              <w:t>Transportarea pamintului cu autobasculanta de 10 t la distanta de: 5 km</w:t>
            </w:r>
          </w:p>
          <w:p w14:paraId="6A2EB1AD"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1C631B42" w14:textId="77777777" w:rsidR="002E1E18" w:rsidRPr="005E2CA0" w:rsidRDefault="002E1E18" w:rsidP="008B344E">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21196B8D"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673FB904" w14:textId="77777777" w:rsidR="002E1E18" w:rsidRPr="005E2CA0" w:rsidRDefault="002E1E18" w:rsidP="008B344E">
            <w:pPr>
              <w:jc w:val="center"/>
              <w:rPr>
                <w:b/>
                <w:bCs/>
                <w:sz w:val="22"/>
                <w:szCs w:val="22"/>
                <w:lang w:val="en-US"/>
              </w:rPr>
            </w:pPr>
            <w:r w:rsidRPr="005E2CA0">
              <w:rPr>
                <w:b/>
                <w:bCs/>
                <w:sz w:val="22"/>
                <w:szCs w:val="22"/>
                <w:lang w:val="en-US"/>
              </w:rPr>
              <w:t>693,00</w:t>
            </w:r>
          </w:p>
          <w:p w14:paraId="12A9C285" w14:textId="77777777" w:rsidR="002E1E18" w:rsidRPr="009B70F2" w:rsidRDefault="002E1E18" w:rsidP="008B344E">
            <w:pPr>
              <w:jc w:val="center"/>
              <w:rPr>
                <w:sz w:val="2"/>
                <w:szCs w:val="2"/>
                <w:lang w:val="en-US"/>
              </w:rPr>
            </w:pPr>
          </w:p>
        </w:tc>
      </w:tr>
      <w:tr w:rsidR="002E1E18" w:rsidRPr="00B40365" w14:paraId="3A1E6109"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82D47F"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7B1EC408" w14:textId="77777777" w:rsidR="002E1E18" w:rsidRPr="00B40365" w:rsidRDefault="002E1E18" w:rsidP="008B344E">
            <w:pPr>
              <w:jc w:val="center"/>
              <w:rPr>
                <w:sz w:val="16"/>
                <w:szCs w:val="16"/>
                <w:lang w:val="en-US"/>
              </w:rPr>
            </w:pPr>
            <w:r w:rsidRPr="00B40365">
              <w:rPr>
                <w:sz w:val="16"/>
                <w:szCs w:val="16"/>
                <w:lang w:val="en-US"/>
              </w:rPr>
              <w:t>3410540000007</w:t>
            </w:r>
          </w:p>
        </w:tc>
        <w:tc>
          <w:tcPr>
            <w:tcW w:w="4366" w:type="dxa"/>
            <w:gridSpan w:val="4"/>
            <w:tcBorders>
              <w:top w:val="nil"/>
              <w:bottom w:val="single" w:sz="2" w:space="0" w:color="auto"/>
            </w:tcBorders>
            <w:vAlign w:val="center"/>
          </w:tcPr>
          <w:p w14:paraId="66535413" w14:textId="77777777" w:rsidR="002E1E18" w:rsidRPr="00C97908" w:rsidRDefault="002E1E18" w:rsidP="008B344E">
            <w:pPr>
              <w:rPr>
                <w:sz w:val="16"/>
                <w:szCs w:val="16"/>
                <w:lang w:val="en-US"/>
              </w:rPr>
            </w:pPr>
            <w:r w:rsidRPr="00C97908">
              <w:rPr>
                <w:sz w:val="16"/>
                <w:szCs w:val="16"/>
                <w:lang w:val="en-US"/>
              </w:rPr>
              <w:t>Autobasculanta-10t</w:t>
            </w:r>
          </w:p>
        </w:tc>
        <w:tc>
          <w:tcPr>
            <w:tcW w:w="1021" w:type="dxa"/>
            <w:gridSpan w:val="3"/>
            <w:tcBorders>
              <w:top w:val="nil"/>
              <w:bottom w:val="single" w:sz="2" w:space="0" w:color="auto"/>
            </w:tcBorders>
            <w:vAlign w:val="center"/>
          </w:tcPr>
          <w:p w14:paraId="25CD4FC5"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079FD80"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0,0383</w:t>
            </w:r>
          </w:p>
        </w:tc>
        <w:tc>
          <w:tcPr>
            <w:tcW w:w="1559" w:type="dxa"/>
            <w:gridSpan w:val="2"/>
            <w:tcBorders>
              <w:top w:val="nil"/>
              <w:bottom w:val="single" w:sz="2" w:space="0" w:color="auto"/>
              <w:right w:val="single" w:sz="4" w:space="0" w:color="auto"/>
            </w:tcBorders>
            <w:vAlign w:val="center"/>
          </w:tcPr>
          <w:p w14:paraId="72FEF588" w14:textId="77777777" w:rsidR="002E1E18" w:rsidRPr="00C97908" w:rsidRDefault="002E1E18" w:rsidP="008B344E">
            <w:pPr>
              <w:jc w:val="center"/>
              <w:rPr>
                <w:sz w:val="16"/>
                <w:szCs w:val="16"/>
                <w:lang w:val="en-US"/>
              </w:rPr>
            </w:pPr>
            <w:r w:rsidRPr="00C97908">
              <w:rPr>
                <w:sz w:val="16"/>
                <w:szCs w:val="16"/>
                <w:lang w:val="en-US"/>
              </w:rPr>
              <w:t>26,542</w:t>
            </w:r>
          </w:p>
        </w:tc>
      </w:tr>
      <w:tr w:rsidR="002E1E18" w:rsidRPr="009B70F2" w14:paraId="0F53231C"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A7D6F36" w14:textId="77777777" w:rsidR="002E1E18" w:rsidRPr="005E2CA0" w:rsidRDefault="002E1E18" w:rsidP="008B344E">
            <w:pPr>
              <w:jc w:val="center"/>
              <w:rPr>
                <w:b/>
                <w:bCs/>
                <w:sz w:val="22"/>
                <w:szCs w:val="22"/>
                <w:lang w:val="en-US"/>
              </w:rPr>
            </w:pPr>
            <w:r w:rsidRPr="005E2CA0">
              <w:rPr>
                <w:b/>
                <w:bCs/>
                <w:sz w:val="22"/>
                <w:szCs w:val="22"/>
                <w:lang w:val="en-US"/>
              </w:rPr>
              <w:t>156</w:t>
            </w:r>
          </w:p>
        </w:tc>
        <w:tc>
          <w:tcPr>
            <w:tcW w:w="1402" w:type="dxa"/>
            <w:gridSpan w:val="3"/>
            <w:tcBorders>
              <w:top w:val="single" w:sz="4" w:space="0" w:color="auto"/>
              <w:bottom w:val="single" w:sz="4" w:space="0" w:color="auto"/>
            </w:tcBorders>
            <w:vAlign w:val="center"/>
          </w:tcPr>
          <w:p w14:paraId="79203564" w14:textId="77777777" w:rsidR="002E1E18" w:rsidRPr="005E2CA0" w:rsidRDefault="002E1E18" w:rsidP="008B344E">
            <w:pPr>
              <w:jc w:val="center"/>
              <w:rPr>
                <w:b/>
                <w:bCs/>
                <w:sz w:val="22"/>
                <w:szCs w:val="22"/>
                <w:lang w:val="en-US"/>
              </w:rPr>
            </w:pPr>
            <w:r w:rsidRPr="005E2CA0">
              <w:rPr>
                <w:b/>
                <w:bCs/>
                <w:sz w:val="22"/>
                <w:szCs w:val="22"/>
                <w:lang w:val="en-US"/>
              </w:rPr>
              <w:t>TsC51B</w:t>
            </w:r>
          </w:p>
        </w:tc>
        <w:tc>
          <w:tcPr>
            <w:tcW w:w="4366" w:type="dxa"/>
            <w:gridSpan w:val="5"/>
            <w:tcBorders>
              <w:top w:val="single" w:sz="4" w:space="0" w:color="auto"/>
              <w:bottom w:val="single" w:sz="4" w:space="0" w:color="auto"/>
            </w:tcBorders>
          </w:tcPr>
          <w:p w14:paraId="63AD482B" w14:textId="77777777" w:rsidR="002E1E18" w:rsidRPr="005E2CA0" w:rsidRDefault="002E1E18" w:rsidP="008B344E">
            <w:pPr>
              <w:rPr>
                <w:b/>
                <w:bCs/>
                <w:sz w:val="2"/>
                <w:szCs w:val="2"/>
                <w:lang w:val="en-US"/>
              </w:rPr>
            </w:pPr>
            <w:r w:rsidRPr="005E2CA0">
              <w:rPr>
                <w:b/>
                <w:bCs/>
                <w:sz w:val="22"/>
                <w:szCs w:val="22"/>
                <w:lang w:val="en-US"/>
              </w:rPr>
              <w:t>Lucrari la descarcarea pamintului in depozit, teren categoria II</w:t>
            </w:r>
          </w:p>
          <w:p w14:paraId="09B689CB"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3AD0E100" w14:textId="77777777" w:rsidR="002E1E18" w:rsidRPr="005E2CA0" w:rsidRDefault="002E1E18" w:rsidP="008B344E">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7A5495F0"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1A090955" w14:textId="77777777" w:rsidR="002E1E18" w:rsidRPr="005E2CA0" w:rsidRDefault="002E1E18" w:rsidP="008B344E">
            <w:pPr>
              <w:jc w:val="center"/>
              <w:rPr>
                <w:b/>
                <w:bCs/>
                <w:sz w:val="22"/>
                <w:szCs w:val="22"/>
                <w:lang w:val="en-US"/>
              </w:rPr>
            </w:pPr>
            <w:r w:rsidRPr="005E2CA0">
              <w:rPr>
                <w:b/>
                <w:bCs/>
                <w:sz w:val="22"/>
                <w:szCs w:val="22"/>
                <w:lang w:val="en-US"/>
              </w:rPr>
              <w:t>4,20</w:t>
            </w:r>
          </w:p>
          <w:p w14:paraId="67B7C024" w14:textId="77777777" w:rsidR="002E1E18" w:rsidRPr="009B70F2" w:rsidRDefault="002E1E18" w:rsidP="008B344E">
            <w:pPr>
              <w:jc w:val="center"/>
              <w:rPr>
                <w:sz w:val="2"/>
                <w:szCs w:val="2"/>
                <w:lang w:val="en-US"/>
              </w:rPr>
            </w:pPr>
          </w:p>
        </w:tc>
      </w:tr>
      <w:tr w:rsidR="002E1E18" w:rsidRPr="00B40365" w14:paraId="72C92DBE"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76B095"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7B60FB93" w14:textId="77777777" w:rsidR="002E1E18" w:rsidRPr="00B40365" w:rsidRDefault="002E1E18" w:rsidP="008B344E">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52A02020" w14:textId="77777777" w:rsidR="002E1E18" w:rsidRPr="00C97908" w:rsidRDefault="002E1E18" w:rsidP="008B344E">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63FD50DA"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813A440"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0,3600</w:t>
            </w:r>
          </w:p>
        </w:tc>
        <w:tc>
          <w:tcPr>
            <w:tcW w:w="1559" w:type="dxa"/>
            <w:gridSpan w:val="2"/>
            <w:tcBorders>
              <w:top w:val="nil"/>
              <w:bottom w:val="single" w:sz="2" w:space="0" w:color="auto"/>
            </w:tcBorders>
            <w:vAlign w:val="center"/>
          </w:tcPr>
          <w:p w14:paraId="7490D1AF" w14:textId="77777777" w:rsidR="002E1E18" w:rsidRPr="00C97908" w:rsidRDefault="002E1E18" w:rsidP="008B344E">
            <w:pPr>
              <w:jc w:val="center"/>
              <w:rPr>
                <w:sz w:val="16"/>
                <w:szCs w:val="16"/>
                <w:lang w:val="en-US"/>
              </w:rPr>
            </w:pPr>
            <w:r w:rsidRPr="00C97908">
              <w:rPr>
                <w:sz w:val="16"/>
                <w:szCs w:val="16"/>
                <w:lang w:val="en-US"/>
              </w:rPr>
              <w:t>1,512</w:t>
            </w:r>
          </w:p>
        </w:tc>
      </w:tr>
      <w:tr w:rsidR="002E1E18" w:rsidRPr="00B40365" w14:paraId="26FFE7DD"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ECC5F0"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58726206" w14:textId="77777777" w:rsidR="002E1E18" w:rsidRPr="00B40365" w:rsidRDefault="002E1E18" w:rsidP="008B344E">
            <w:pPr>
              <w:jc w:val="center"/>
              <w:rPr>
                <w:sz w:val="16"/>
                <w:szCs w:val="16"/>
                <w:lang w:val="en-US"/>
              </w:rPr>
            </w:pPr>
            <w:r w:rsidRPr="00B40365">
              <w:rPr>
                <w:sz w:val="16"/>
                <w:szCs w:val="16"/>
                <w:lang w:val="en-US"/>
              </w:rPr>
              <w:t>1411122201752</w:t>
            </w:r>
          </w:p>
        </w:tc>
        <w:tc>
          <w:tcPr>
            <w:tcW w:w="4366" w:type="dxa"/>
            <w:gridSpan w:val="4"/>
            <w:tcBorders>
              <w:top w:val="nil"/>
              <w:bottom w:val="single" w:sz="2" w:space="0" w:color="auto"/>
            </w:tcBorders>
            <w:vAlign w:val="center"/>
          </w:tcPr>
          <w:p w14:paraId="37277837" w14:textId="77777777" w:rsidR="002E1E18" w:rsidRPr="00C97908" w:rsidRDefault="002E1E18" w:rsidP="008B344E">
            <w:pPr>
              <w:rPr>
                <w:sz w:val="16"/>
                <w:szCs w:val="16"/>
                <w:lang w:val="en-US"/>
              </w:rPr>
            </w:pPr>
            <w:r w:rsidRPr="00C97908">
              <w:rPr>
                <w:sz w:val="16"/>
                <w:szCs w:val="16"/>
                <w:lang w:val="en-US"/>
              </w:rPr>
              <w:t xml:space="preserve">Piatra sparta </w:t>
            </w:r>
          </w:p>
        </w:tc>
        <w:tc>
          <w:tcPr>
            <w:tcW w:w="1021" w:type="dxa"/>
            <w:gridSpan w:val="3"/>
            <w:tcBorders>
              <w:top w:val="nil"/>
              <w:bottom w:val="single" w:sz="2" w:space="0" w:color="auto"/>
            </w:tcBorders>
            <w:vAlign w:val="center"/>
          </w:tcPr>
          <w:p w14:paraId="003BAF60"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CC39DBE"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14:paraId="4787276A" w14:textId="77777777" w:rsidR="002E1E18" w:rsidRPr="00C97908" w:rsidRDefault="002E1E18" w:rsidP="008B344E">
            <w:pPr>
              <w:jc w:val="center"/>
              <w:rPr>
                <w:sz w:val="16"/>
                <w:szCs w:val="16"/>
                <w:lang w:val="en-US"/>
              </w:rPr>
            </w:pPr>
            <w:r w:rsidRPr="00C97908">
              <w:rPr>
                <w:sz w:val="16"/>
                <w:szCs w:val="16"/>
                <w:lang w:val="en-US"/>
              </w:rPr>
              <w:t>0,017</w:t>
            </w:r>
          </w:p>
        </w:tc>
      </w:tr>
      <w:tr w:rsidR="002E1E18" w:rsidRPr="00B40365" w14:paraId="75436F6C"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6ED616"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3117EACD" w14:textId="77777777" w:rsidR="002E1E18" w:rsidRPr="00B40365" w:rsidRDefault="002E1E18" w:rsidP="008B344E">
            <w:pPr>
              <w:jc w:val="center"/>
              <w:rPr>
                <w:sz w:val="16"/>
                <w:szCs w:val="16"/>
                <w:lang w:val="en-US"/>
              </w:rPr>
            </w:pPr>
            <w:r w:rsidRPr="00B40365">
              <w:rPr>
                <w:sz w:val="16"/>
                <w:szCs w:val="16"/>
                <w:lang w:val="en-US"/>
              </w:rPr>
              <w:t>2952260003554</w:t>
            </w:r>
          </w:p>
        </w:tc>
        <w:tc>
          <w:tcPr>
            <w:tcW w:w="4366" w:type="dxa"/>
            <w:gridSpan w:val="4"/>
            <w:tcBorders>
              <w:top w:val="nil"/>
              <w:bottom w:val="single" w:sz="2" w:space="0" w:color="auto"/>
            </w:tcBorders>
            <w:vAlign w:val="center"/>
          </w:tcPr>
          <w:p w14:paraId="7D978805" w14:textId="77777777" w:rsidR="002E1E18" w:rsidRPr="00C97908" w:rsidRDefault="002E1E18" w:rsidP="008B344E">
            <w:pPr>
              <w:rPr>
                <w:sz w:val="16"/>
                <w:szCs w:val="16"/>
                <w:lang w:val="en-US"/>
              </w:rPr>
            </w:pPr>
            <w:r w:rsidRPr="00C97908">
              <w:rPr>
                <w:sz w:val="16"/>
                <w:szCs w:val="16"/>
                <w:lang w:val="en-US"/>
              </w:rPr>
              <w:t>Buldozer 79kw (108CP)</w:t>
            </w:r>
          </w:p>
        </w:tc>
        <w:tc>
          <w:tcPr>
            <w:tcW w:w="1021" w:type="dxa"/>
            <w:gridSpan w:val="3"/>
            <w:tcBorders>
              <w:top w:val="nil"/>
              <w:bottom w:val="single" w:sz="2" w:space="0" w:color="auto"/>
            </w:tcBorders>
            <w:vAlign w:val="center"/>
          </w:tcPr>
          <w:p w14:paraId="394A27F2"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CEB39C4"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right w:val="single" w:sz="4" w:space="0" w:color="auto"/>
            </w:tcBorders>
            <w:vAlign w:val="center"/>
          </w:tcPr>
          <w:p w14:paraId="1713FFA7" w14:textId="77777777" w:rsidR="002E1E18" w:rsidRPr="00C97908" w:rsidRDefault="002E1E18" w:rsidP="008B344E">
            <w:pPr>
              <w:jc w:val="center"/>
              <w:rPr>
                <w:sz w:val="16"/>
                <w:szCs w:val="16"/>
                <w:lang w:val="en-US"/>
              </w:rPr>
            </w:pPr>
            <w:r w:rsidRPr="00C97908">
              <w:rPr>
                <w:sz w:val="16"/>
                <w:szCs w:val="16"/>
                <w:lang w:val="en-US"/>
              </w:rPr>
              <w:t>1,68</w:t>
            </w:r>
          </w:p>
        </w:tc>
      </w:tr>
      <w:tr w:rsidR="002E1E18" w:rsidRPr="009B70F2" w14:paraId="5D128B66"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716868F" w14:textId="77777777" w:rsidR="002E1E18" w:rsidRPr="005E2CA0" w:rsidRDefault="002E1E18" w:rsidP="008B344E">
            <w:pPr>
              <w:jc w:val="center"/>
              <w:rPr>
                <w:b/>
                <w:bCs/>
                <w:sz w:val="22"/>
                <w:szCs w:val="22"/>
                <w:lang w:val="en-US"/>
              </w:rPr>
            </w:pPr>
            <w:r w:rsidRPr="005E2CA0">
              <w:rPr>
                <w:b/>
                <w:bCs/>
                <w:sz w:val="22"/>
                <w:szCs w:val="22"/>
                <w:lang w:val="en-US"/>
              </w:rPr>
              <w:t>157</w:t>
            </w:r>
          </w:p>
        </w:tc>
        <w:tc>
          <w:tcPr>
            <w:tcW w:w="1402" w:type="dxa"/>
            <w:gridSpan w:val="3"/>
            <w:tcBorders>
              <w:top w:val="single" w:sz="4" w:space="0" w:color="auto"/>
              <w:bottom w:val="single" w:sz="4" w:space="0" w:color="auto"/>
            </w:tcBorders>
            <w:vAlign w:val="center"/>
          </w:tcPr>
          <w:p w14:paraId="7634ED65" w14:textId="77777777" w:rsidR="002E1E18" w:rsidRPr="005E2CA0" w:rsidRDefault="002E1E18" w:rsidP="008B344E">
            <w:pPr>
              <w:jc w:val="center"/>
              <w:rPr>
                <w:b/>
                <w:bCs/>
                <w:sz w:val="22"/>
                <w:szCs w:val="22"/>
                <w:lang w:val="en-US"/>
              </w:rPr>
            </w:pPr>
            <w:r w:rsidRPr="005E2CA0">
              <w:rPr>
                <w:b/>
                <w:bCs/>
                <w:sz w:val="22"/>
                <w:szCs w:val="22"/>
                <w:lang w:val="en-US"/>
              </w:rPr>
              <w:t>RpAcF34A</w:t>
            </w:r>
          </w:p>
        </w:tc>
        <w:tc>
          <w:tcPr>
            <w:tcW w:w="4366" w:type="dxa"/>
            <w:gridSpan w:val="5"/>
            <w:tcBorders>
              <w:top w:val="single" w:sz="4" w:space="0" w:color="auto"/>
              <w:bottom w:val="single" w:sz="4" w:space="0" w:color="auto"/>
            </w:tcBorders>
          </w:tcPr>
          <w:p w14:paraId="67842689" w14:textId="77777777" w:rsidR="002E1E18" w:rsidRPr="005E2CA0" w:rsidRDefault="002E1E18" w:rsidP="008B344E">
            <w:pPr>
              <w:rPr>
                <w:b/>
                <w:bCs/>
                <w:sz w:val="2"/>
                <w:szCs w:val="2"/>
                <w:lang w:val="en-US"/>
              </w:rPr>
            </w:pPr>
            <w:r w:rsidRPr="005E2CA0">
              <w:rPr>
                <w:b/>
                <w:bCs/>
                <w:sz w:val="22"/>
                <w:szCs w:val="22"/>
                <w:lang w:val="en-US"/>
              </w:rPr>
              <w:t>Demontarea gurilor de scurgere cu sifon si depozit, in vederea desfiintarii sau mutarii lor</w:t>
            </w:r>
          </w:p>
          <w:p w14:paraId="53C756DF"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215C8194" w14:textId="77777777" w:rsidR="002E1E18" w:rsidRPr="005E2CA0" w:rsidRDefault="002E1E18" w:rsidP="008B344E">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4E3D910"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640B33E5" w14:textId="77777777" w:rsidR="002E1E18" w:rsidRPr="005E2CA0" w:rsidRDefault="002E1E18" w:rsidP="008B344E">
            <w:pPr>
              <w:jc w:val="center"/>
              <w:rPr>
                <w:b/>
                <w:bCs/>
                <w:sz w:val="22"/>
                <w:szCs w:val="22"/>
                <w:lang w:val="en-US"/>
              </w:rPr>
            </w:pPr>
            <w:r w:rsidRPr="005E2CA0">
              <w:rPr>
                <w:b/>
                <w:bCs/>
                <w:sz w:val="22"/>
                <w:szCs w:val="22"/>
                <w:lang w:val="en-US"/>
              </w:rPr>
              <w:t>3,00</w:t>
            </w:r>
          </w:p>
          <w:p w14:paraId="1CD2C66A" w14:textId="77777777" w:rsidR="002E1E18" w:rsidRPr="009B70F2" w:rsidRDefault="002E1E18" w:rsidP="008B344E">
            <w:pPr>
              <w:jc w:val="center"/>
              <w:rPr>
                <w:sz w:val="2"/>
                <w:szCs w:val="2"/>
                <w:lang w:val="en-US"/>
              </w:rPr>
            </w:pPr>
          </w:p>
        </w:tc>
      </w:tr>
      <w:tr w:rsidR="002E1E18" w:rsidRPr="00B40365" w14:paraId="70CC783E"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7ABF6B"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1F0E2CE9" w14:textId="77777777" w:rsidR="002E1E18" w:rsidRPr="00B40365" w:rsidRDefault="002E1E18" w:rsidP="008B344E">
            <w:pPr>
              <w:jc w:val="center"/>
              <w:rPr>
                <w:sz w:val="16"/>
                <w:szCs w:val="16"/>
                <w:lang w:val="en-US"/>
              </w:rPr>
            </w:pPr>
            <w:r w:rsidRPr="00B40365">
              <w:rPr>
                <w:sz w:val="16"/>
                <w:szCs w:val="16"/>
                <w:lang w:val="en-US"/>
              </w:rPr>
              <w:t>7129090010600</w:t>
            </w:r>
          </w:p>
        </w:tc>
        <w:tc>
          <w:tcPr>
            <w:tcW w:w="4366" w:type="dxa"/>
            <w:gridSpan w:val="4"/>
            <w:tcBorders>
              <w:top w:val="nil"/>
              <w:bottom w:val="single" w:sz="2" w:space="0" w:color="auto"/>
            </w:tcBorders>
            <w:vAlign w:val="center"/>
          </w:tcPr>
          <w:p w14:paraId="7DDDB398" w14:textId="77777777" w:rsidR="002E1E18" w:rsidRPr="00C97908" w:rsidRDefault="002E1E18" w:rsidP="008B344E">
            <w:pPr>
              <w:rPr>
                <w:sz w:val="16"/>
                <w:szCs w:val="16"/>
                <w:lang w:val="en-US"/>
              </w:rPr>
            </w:pPr>
            <w:r w:rsidRPr="00C97908">
              <w:rPr>
                <w:sz w:val="16"/>
                <w:szCs w:val="16"/>
                <w:lang w:val="en-US"/>
              </w:rPr>
              <w:t>Drenor-canalist</w:t>
            </w:r>
          </w:p>
        </w:tc>
        <w:tc>
          <w:tcPr>
            <w:tcW w:w="1021" w:type="dxa"/>
            <w:gridSpan w:val="3"/>
            <w:tcBorders>
              <w:top w:val="nil"/>
              <w:bottom w:val="single" w:sz="2" w:space="0" w:color="auto"/>
            </w:tcBorders>
            <w:vAlign w:val="center"/>
          </w:tcPr>
          <w:p w14:paraId="3D3FBCF7"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1411530"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1,2000</w:t>
            </w:r>
          </w:p>
        </w:tc>
        <w:tc>
          <w:tcPr>
            <w:tcW w:w="1559" w:type="dxa"/>
            <w:gridSpan w:val="2"/>
            <w:tcBorders>
              <w:top w:val="nil"/>
              <w:bottom w:val="single" w:sz="2" w:space="0" w:color="auto"/>
            </w:tcBorders>
            <w:vAlign w:val="center"/>
          </w:tcPr>
          <w:p w14:paraId="48D6BAE3" w14:textId="77777777" w:rsidR="002E1E18" w:rsidRPr="00C97908" w:rsidRDefault="002E1E18" w:rsidP="008B344E">
            <w:pPr>
              <w:jc w:val="center"/>
              <w:rPr>
                <w:sz w:val="16"/>
                <w:szCs w:val="16"/>
                <w:lang w:val="en-US"/>
              </w:rPr>
            </w:pPr>
            <w:r w:rsidRPr="00C97908">
              <w:rPr>
                <w:sz w:val="16"/>
                <w:szCs w:val="16"/>
                <w:lang w:val="en-US"/>
              </w:rPr>
              <w:t>3,60</w:t>
            </w:r>
          </w:p>
        </w:tc>
      </w:tr>
      <w:tr w:rsidR="002E1E18" w:rsidRPr="00B40365" w14:paraId="717BE705"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2DE44C"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E9C2887" w14:textId="77777777" w:rsidR="002E1E18" w:rsidRPr="00B40365" w:rsidRDefault="002E1E18" w:rsidP="008B344E">
            <w:pPr>
              <w:jc w:val="center"/>
              <w:rPr>
                <w:sz w:val="16"/>
                <w:szCs w:val="16"/>
                <w:lang w:val="en-US"/>
              </w:rPr>
            </w:pPr>
            <w:r w:rsidRPr="00B40365">
              <w:rPr>
                <w:sz w:val="16"/>
                <w:szCs w:val="16"/>
                <w:lang w:val="en-US"/>
              </w:rPr>
              <w:t>2952270007602</w:t>
            </w:r>
          </w:p>
        </w:tc>
        <w:tc>
          <w:tcPr>
            <w:tcW w:w="4366" w:type="dxa"/>
            <w:gridSpan w:val="4"/>
            <w:tcBorders>
              <w:top w:val="nil"/>
              <w:bottom w:val="single" w:sz="2" w:space="0" w:color="auto"/>
            </w:tcBorders>
            <w:vAlign w:val="center"/>
          </w:tcPr>
          <w:p w14:paraId="57CB92B1" w14:textId="77777777" w:rsidR="002E1E18" w:rsidRPr="00C97908" w:rsidRDefault="002E1E18" w:rsidP="008B344E">
            <w:pPr>
              <w:rPr>
                <w:sz w:val="16"/>
                <w:szCs w:val="16"/>
                <w:lang w:val="en-US"/>
              </w:rPr>
            </w:pPr>
            <w:r w:rsidRPr="00C97908">
              <w:rPr>
                <w:sz w:val="16"/>
                <w:szCs w:val="16"/>
                <w:lang w:val="en-US"/>
              </w:rPr>
              <w:t>Tirfor 1,5 tf</w:t>
            </w:r>
          </w:p>
        </w:tc>
        <w:tc>
          <w:tcPr>
            <w:tcW w:w="1021" w:type="dxa"/>
            <w:gridSpan w:val="3"/>
            <w:tcBorders>
              <w:top w:val="nil"/>
              <w:bottom w:val="single" w:sz="2" w:space="0" w:color="auto"/>
            </w:tcBorders>
            <w:vAlign w:val="center"/>
          </w:tcPr>
          <w:p w14:paraId="37C76D5D"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8BB5330"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0,2200</w:t>
            </w:r>
          </w:p>
        </w:tc>
        <w:tc>
          <w:tcPr>
            <w:tcW w:w="1559" w:type="dxa"/>
            <w:gridSpan w:val="2"/>
            <w:tcBorders>
              <w:top w:val="nil"/>
              <w:bottom w:val="single" w:sz="2" w:space="0" w:color="auto"/>
              <w:right w:val="single" w:sz="4" w:space="0" w:color="auto"/>
            </w:tcBorders>
            <w:vAlign w:val="center"/>
          </w:tcPr>
          <w:p w14:paraId="45734070" w14:textId="77777777" w:rsidR="002E1E18" w:rsidRPr="00C97908" w:rsidRDefault="002E1E18" w:rsidP="008B344E">
            <w:pPr>
              <w:jc w:val="center"/>
              <w:rPr>
                <w:sz w:val="16"/>
                <w:szCs w:val="16"/>
                <w:lang w:val="en-US"/>
              </w:rPr>
            </w:pPr>
            <w:r w:rsidRPr="00C97908">
              <w:rPr>
                <w:sz w:val="16"/>
                <w:szCs w:val="16"/>
                <w:lang w:val="en-US"/>
              </w:rPr>
              <w:t>0,66</w:t>
            </w:r>
          </w:p>
        </w:tc>
      </w:tr>
      <w:tr w:rsidR="002E1E18" w:rsidRPr="009B70F2" w14:paraId="6266E10A"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95A9EF5" w14:textId="77777777" w:rsidR="002E1E18" w:rsidRPr="005E2CA0" w:rsidRDefault="002E1E18" w:rsidP="008B344E">
            <w:pPr>
              <w:jc w:val="center"/>
              <w:rPr>
                <w:b/>
                <w:bCs/>
                <w:sz w:val="22"/>
                <w:szCs w:val="22"/>
                <w:lang w:val="en-US"/>
              </w:rPr>
            </w:pPr>
            <w:r w:rsidRPr="005E2CA0">
              <w:rPr>
                <w:b/>
                <w:bCs/>
                <w:sz w:val="22"/>
                <w:szCs w:val="22"/>
                <w:lang w:val="en-US"/>
              </w:rPr>
              <w:t>158</w:t>
            </w:r>
          </w:p>
        </w:tc>
        <w:tc>
          <w:tcPr>
            <w:tcW w:w="1402" w:type="dxa"/>
            <w:gridSpan w:val="3"/>
            <w:tcBorders>
              <w:top w:val="single" w:sz="4" w:space="0" w:color="auto"/>
              <w:bottom w:val="single" w:sz="4" w:space="0" w:color="auto"/>
            </w:tcBorders>
            <w:vAlign w:val="center"/>
          </w:tcPr>
          <w:p w14:paraId="6490E575" w14:textId="77777777" w:rsidR="002E1E18" w:rsidRPr="005E2CA0" w:rsidRDefault="002E1E18" w:rsidP="008B344E">
            <w:pPr>
              <w:jc w:val="center"/>
              <w:rPr>
                <w:b/>
                <w:bCs/>
                <w:sz w:val="22"/>
                <w:szCs w:val="22"/>
                <w:lang w:val="en-US"/>
              </w:rPr>
            </w:pPr>
            <w:r w:rsidRPr="005E2CA0">
              <w:rPr>
                <w:b/>
                <w:bCs/>
                <w:sz w:val="22"/>
                <w:szCs w:val="22"/>
                <w:lang w:val="en-US"/>
              </w:rPr>
              <w:t>AcE10A</w:t>
            </w:r>
          </w:p>
        </w:tc>
        <w:tc>
          <w:tcPr>
            <w:tcW w:w="4366" w:type="dxa"/>
            <w:gridSpan w:val="5"/>
            <w:tcBorders>
              <w:top w:val="single" w:sz="4" w:space="0" w:color="auto"/>
              <w:bottom w:val="single" w:sz="4" w:space="0" w:color="auto"/>
            </w:tcBorders>
          </w:tcPr>
          <w:p w14:paraId="25BFAC25" w14:textId="77777777" w:rsidR="002E1E18" w:rsidRPr="005E2CA0" w:rsidRDefault="002E1E18" w:rsidP="008B344E">
            <w:pPr>
              <w:rPr>
                <w:b/>
                <w:bCs/>
                <w:sz w:val="2"/>
                <w:szCs w:val="2"/>
                <w:lang w:val="en-US"/>
              </w:rPr>
            </w:pPr>
            <w:r w:rsidRPr="005E2CA0">
              <w:rPr>
                <w:b/>
                <w:bCs/>
                <w:sz w:val="22"/>
                <w:szCs w:val="22"/>
                <w:lang w:val="en-US"/>
              </w:rPr>
              <w:t>Executarea caminelor de vane din elemente de beton armat prefabricat, pentru alimentare cu apa circulare (inelare) cu diametrul 1,0 m, in teren fara apa subterana - Ridicarea gurilor de scurgere la cota  noua de proiect cu montarea gurilor de scurgere demontate</w:t>
            </w:r>
          </w:p>
          <w:p w14:paraId="453BDDD5" w14:textId="77777777" w:rsidR="002E1E18" w:rsidRPr="009B70F2" w:rsidRDefault="002E1E18" w:rsidP="008B344E">
            <w:pPr>
              <w:rPr>
                <w:sz w:val="16"/>
                <w:szCs w:val="16"/>
                <w:lang w:val="en-US"/>
              </w:rPr>
            </w:pPr>
            <w:r w:rsidRPr="009B70F2">
              <w:rPr>
                <w:sz w:val="16"/>
                <w:szCs w:val="16"/>
                <w:lang w:val="en-US"/>
              </w:rPr>
              <w:t>Material marunt  (scoabe, apa)=1,0150</w:t>
            </w:r>
          </w:p>
          <w:p w14:paraId="24BA1EC7"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133B8F70" w14:textId="77777777" w:rsidR="002E1E18" w:rsidRPr="005E2CA0" w:rsidRDefault="002E1E18" w:rsidP="008B344E">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6EFA78AD"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19F47F82" w14:textId="77777777" w:rsidR="002E1E18" w:rsidRPr="005E2CA0" w:rsidRDefault="002E1E18" w:rsidP="008B344E">
            <w:pPr>
              <w:jc w:val="center"/>
              <w:rPr>
                <w:b/>
                <w:bCs/>
                <w:sz w:val="22"/>
                <w:szCs w:val="22"/>
                <w:lang w:val="en-US"/>
              </w:rPr>
            </w:pPr>
            <w:r w:rsidRPr="005E2CA0">
              <w:rPr>
                <w:b/>
                <w:bCs/>
                <w:sz w:val="22"/>
                <w:szCs w:val="22"/>
                <w:lang w:val="en-US"/>
              </w:rPr>
              <w:t>0,38</w:t>
            </w:r>
          </w:p>
          <w:p w14:paraId="53CC5F0A" w14:textId="77777777" w:rsidR="002E1E18" w:rsidRPr="009B70F2" w:rsidRDefault="002E1E18" w:rsidP="008B344E">
            <w:pPr>
              <w:jc w:val="center"/>
              <w:rPr>
                <w:sz w:val="2"/>
                <w:szCs w:val="2"/>
                <w:lang w:val="en-US"/>
              </w:rPr>
            </w:pPr>
          </w:p>
        </w:tc>
      </w:tr>
      <w:tr w:rsidR="002E1E18" w:rsidRPr="00B40365" w14:paraId="2AA5CEA4"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D437BE"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2B6B3836" w14:textId="77777777" w:rsidR="002E1E18" w:rsidRPr="00B40365" w:rsidRDefault="002E1E18" w:rsidP="008B344E">
            <w:pPr>
              <w:jc w:val="center"/>
              <w:rPr>
                <w:sz w:val="16"/>
                <w:szCs w:val="16"/>
                <w:lang w:val="en-US"/>
              </w:rPr>
            </w:pPr>
            <w:r w:rsidRPr="00B40365">
              <w:rPr>
                <w:sz w:val="16"/>
                <w:szCs w:val="16"/>
                <w:lang w:val="en-US"/>
              </w:rPr>
              <w:t>7136050012000</w:t>
            </w:r>
          </w:p>
        </w:tc>
        <w:tc>
          <w:tcPr>
            <w:tcW w:w="4366" w:type="dxa"/>
            <w:gridSpan w:val="4"/>
            <w:tcBorders>
              <w:top w:val="nil"/>
              <w:bottom w:val="single" w:sz="2" w:space="0" w:color="auto"/>
            </w:tcBorders>
            <w:vAlign w:val="center"/>
          </w:tcPr>
          <w:p w14:paraId="4B582E55" w14:textId="77777777" w:rsidR="002E1E18" w:rsidRPr="00C97908" w:rsidRDefault="002E1E18" w:rsidP="008B344E">
            <w:pPr>
              <w:rPr>
                <w:sz w:val="16"/>
                <w:szCs w:val="16"/>
                <w:lang w:val="en-US"/>
              </w:rPr>
            </w:pPr>
            <w:r w:rsidRPr="00C97908">
              <w:rPr>
                <w:sz w:val="16"/>
                <w:szCs w:val="16"/>
                <w:lang w:val="en-US"/>
              </w:rPr>
              <w:t>Instalator alimentari apa</w:t>
            </w:r>
          </w:p>
        </w:tc>
        <w:tc>
          <w:tcPr>
            <w:tcW w:w="1021" w:type="dxa"/>
            <w:gridSpan w:val="3"/>
            <w:tcBorders>
              <w:top w:val="nil"/>
              <w:bottom w:val="single" w:sz="2" w:space="0" w:color="auto"/>
            </w:tcBorders>
            <w:vAlign w:val="center"/>
          </w:tcPr>
          <w:p w14:paraId="10F64DFF"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41ADE51"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7,2000</w:t>
            </w:r>
          </w:p>
        </w:tc>
        <w:tc>
          <w:tcPr>
            <w:tcW w:w="1559" w:type="dxa"/>
            <w:gridSpan w:val="2"/>
            <w:tcBorders>
              <w:top w:val="nil"/>
              <w:bottom w:val="single" w:sz="2" w:space="0" w:color="auto"/>
            </w:tcBorders>
            <w:vAlign w:val="center"/>
          </w:tcPr>
          <w:p w14:paraId="25CFA97C" w14:textId="77777777" w:rsidR="002E1E18" w:rsidRPr="00C97908" w:rsidRDefault="002E1E18" w:rsidP="008B344E">
            <w:pPr>
              <w:jc w:val="center"/>
              <w:rPr>
                <w:sz w:val="16"/>
                <w:szCs w:val="16"/>
                <w:lang w:val="en-US"/>
              </w:rPr>
            </w:pPr>
            <w:r w:rsidRPr="00C97908">
              <w:rPr>
                <w:sz w:val="16"/>
                <w:szCs w:val="16"/>
                <w:lang w:val="en-US"/>
              </w:rPr>
              <w:t>2,736</w:t>
            </w:r>
          </w:p>
        </w:tc>
      </w:tr>
      <w:tr w:rsidR="002E1E18" w:rsidRPr="00B40365" w14:paraId="4C24537C"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F54631"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1D928CC3" w14:textId="77777777" w:rsidR="002E1E18" w:rsidRPr="00B40365" w:rsidRDefault="002E1E18" w:rsidP="008B344E">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1A2EC8D8" w14:textId="77777777" w:rsidR="002E1E18" w:rsidRPr="00C97908" w:rsidRDefault="002E1E18" w:rsidP="008B344E">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0FDBBC32"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BCF86B4"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3,4000</w:t>
            </w:r>
          </w:p>
        </w:tc>
        <w:tc>
          <w:tcPr>
            <w:tcW w:w="1559" w:type="dxa"/>
            <w:gridSpan w:val="2"/>
            <w:tcBorders>
              <w:top w:val="nil"/>
              <w:bottom w:val="single" w:sz="2" w:space="0" w:color="auto"/>
            </w:tcBorders>
            <w:vAlign w:val="center"/>
          </w:tcPr>
          <w:p w14:paraId="636F9E9A" w14:textId="77777777" w:rsidR="002E1E18" w:rsidRPr="00C97908" w:rsidRDefault="002E1E18" w:rsidP="008B344E">
            <w:pPr>
              <w:jc w:val="center"/>
              <w:rPr>
                <w:sz w:val="16"/>
                <w:szCs w:val="16"/>
                <w:lang w:val="en-US"/>
              </w:rPr>
            </w:pPr>
            <w:r w:rsidRPr="00C97908">
              <w:rPr>
                <w:sz w:val="16"/>
                <w:szCs w:val="16"/>
                <w:lang w:val="en-US"/>
              </w:rPr>
              <w:t>1,292</w:t>
            </w:r>
          </w:p>
        </w:tc>
      </w:tr>
      <w:tr w:rsidR="002E1E18" w:rsidRPr="00B40365" w14:paraId="38077735"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A39836"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27131321" w14:textId="77777777" w:rsidR="002E1E18" w:rsidRPr="00B40365" w:rsidRDefault="002E1E18" w:rsidP="008B344E">
            <w:pPr>
              <w:jc w:val="center"/>
              <w:rPr>
                <w:sz w:val="16"/>
                <w:szCs w:val="16"/>
                <w:lang w:val="en-US"/>
              </w:rPr>
            </w:pPr>
            <w:r w:rsidRPr="00B40365">
              <w:rPr>
                <w:sz w:val="16"/>
                <w:szCs w:val="16"/>
                <w:lang w:val="en-US"/>
              </w:rPr>
              <w:t>2663102100911</w:t>
            </w:r>
          </w:p>
        </w:tc>
        <w:tc>
          <w:tcPr>
            <w:tcW w:w="4366" w:type="dxa"/>
            <w:gridSpan w:val="4"/>
            <w:tcBorders>
              <w:top w:val="nil"/>
              <w:bottom w:val="single" w:sz="2" w:space="0" w:color="auto"/>
            </w:tcBorders>
            <w:vAlign w:val="center"/>
          </w:tcPr>
          <w:p w14:paraId="21D1A5B8" w14:textId="77777777" w:rsidR="002E1E18" w:rsidRPr="00C97908" w:rsidRDefault="002E1E18" w:rsidP="008B344E">
            <w:pPr>
              <w:rPr>
                <w:sz w:val="16"/>
                <w:szCs w:val="16"/>
                <w:lang w:val="en-US"/>
              </w:rPr>
            </w:pPr>
            <w:r w:rsidRPr="00C97908">
              <w:rPr>
                <w:sz w:val="16"/>
                <w:szCs w:val="16"/>
                <w:lang w:val="en-US"/>
              </w:rPr>
              <w:t>Beton marfa clasa C12/15</w:t>
            </w:r>
          </w:p>
        </w:tc>
        <w:tc>
          <w:tcPr>
            <w:tcW w:w="1021" w:type="dxa"/>
            <w:gridSpan w:val="3"/>
            <w:tcBorders>
              <w:top w:val="nil"/>
              <w:bottom w:val="single" w:sz="2" w:space="0" w:color="auto"/>
            </w:tcBorders>
            <w:vAlign w:val="center"/>
          </w:tcPr>
          <w:p w14:paraId="02CF3753"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28A1676"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0,02694</w:t>
            </w:r>
          </w:p>
        </w:tc>
        <w:tc>
          <w:tcPr>
            <w:tcW w:w="1559" w:type="dxa"/>
            <w:gridSpan w:val="2"/>
            <w:tcBorders>
              <w:top w:val="nil"/>
              <w:bottom w:val="single" w:sz="2" w:space="0" w:color="auto"/>
            </w:tcBorders>
            <w:vAlign w:val="center"/>
          </w:tcPr>
          <w:p w14:paraId="668C8642" w14:textId="77777777" w:rsidR="002E1E18" w:rsidRPr="00C97908" w:rsidRDefault="002E1E18" w:rsidP="008B344E">
            <w:pPr>
              <w:jc w:val="center"/>
              <w:rPr>
                <w:sz w:val="16"/>
                <w:szCs w:val="16"/>
                <w:lang w:val="en-US"/>
              </w:rPr>
            </w:pPr>
            <w:r w:rsidRPr="00C97908">
              <w:rPr>
                <w:sz w:val="16"/>
                <w:szCs w:val="16"/>
                <w:lang w:val="en-US"/>
              </w:rPr>
              <w:t>0,01</w:t>
            </w:r>
          </w:p>
        </w:tc>
      </w:tr>
      <w:tr w:rsidR="002E1E18" w:rsidRPr="00B40365" w14:paraId="2FA030DD"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74EEF1"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DFF605A" w14:textId="77777777" w:rsidR="002E1E18" w:rsidRPr="00B40365" w:rsidRDefault="002E1E18" w:rsidP="008B344E">
            <w:pPr>
              <w:jc w:val="center"/>
              <w:rPr>
                <w:sz w:val="16"/>
                <w:szCs w:val="16"/>
                <w:lang w:val="en-US"/>
              </w:rPr>
            </w:pPr>
            <w:r w:rsidRPr="00B40365">
              <w:rPr>
                <w:sz w:val="16"/>
                <w:szCs w:val="16"/>
                <w:lang w:val="en-US"/>
              </w:rPr>
              <w:t>2010102915572</w:t>
            </w:r>
          </w:p>
        </w:tc>
        <w:tc>
          <w:tcPr>
            <w:tcW w:w="4366" w:type="dxa"/>
            <w:gridSpan w:val="4"/>
            <w:tcBorders>
              <w:top w:val="nil"/>
              <w:bottom w:val="single" w:sz="2" w:space="0" w:color="auto"/>
            </w:tcBorders>
            <w:vAlign w:val="center"/>
          </w:tcPr>
          <w:p w14:paraId="59203D80" w14:textId="77777777" w:rsidR="002E1E18" w:rsidRPr="00C97908" w:rsidRDefault="002E1E18" w:rsidP="008B344E">
            <w:pPr>
              <w:rPr>
                <w:sz w:val="16"/>
                <w:szCs w:val="16"/>
                <w:lang w:val="en-US"/>
              </w:rPr>
            </w:pPr>
            <w:r w:rsidRPr="00C97908">
              <w:rPr>
                <w:sz w:val="16"/>
                <w:szCs w:val="16"/>
                <w:lang w:val="en-US"/>
              </w:rPr>
              <w:t>Cofraje din scindura 40 mm grosime</w:t>
            </w:r>
          </w:p>
        </w:tc>
        <w:tc>
          <w:tcPr>
            <w:tcW w:w="1021" w:type="dxa"/>
            <w:gridSpan w:val="3"/>
            <w:tcBorders>
              <w:top w:val="nil"/>
              <w:bottom w:val="single" w:sz="2" w:space="0" w:color="auto"/>
            </w:tcBorders>
            <w:vAlign w:val="center"/>
          </w:tcPr>
          <w:p w14:paraId="44E44B6A" w14:textId="77777777" w:rsidR="002E1E18" w:rsidRPr="00C97908" w:rsidRDefault="002E1E18" w:rsidP="008B344E">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052DFB47"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500D7722" w14:textId="77777777" w:rsidR="002E1E18" w:rsidRPr="00C97908" w:rsidRDefault="002E1E18" w:rsidP="008B344E">
            <w:pPr>
              <w:jc w:val="center"/>
              <w:rPr>
                <w:sz w:val="16"/>
                <w:szCs w:val="16"/>
                <w:lang w:val="en-US"/>
              </w:rPr>
            </w:pPr>
            <w:r w:rsidRPr="00C97908">
              <w:rPr>
                <w:sz w:val="16"/>
                <w:szCs w:val="16"/>
                <w:lang w:val="en-US"/>
              </w:rPr>
              <w:t>0,046</w:t>
            </w:r>
          </w:p>
        </w:tc>
      </w:tr>
      <w:tr w:rsidR="002E1E18" w:rsidRPr="00B40365" w14:paraId="7F861AA7"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7F5C23"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3FE79FD" w14:textId="77777777" w:rsidR="002E1E18" w:rsidRPr="00B40365" w:rsidRDefault="002E1E18" w:rsidP="008B344E">
            <w:pPr>
              <w:jc w:val="center"/>
              <w:rPr>
                <w:sz w:val="16"/>
                <w:szCs w:val="16"/>
                <w:lang w:val="en-US"/>
              </w:rPr>
            </w:pPr>
            <w:r w:rsidRPr="00B40365">
              <w:rPr>
                <w:sz w:val="16"/>
                <w:szCs w:val="16"/>
                <w:lang w:val="en-US"/>
              </w:rPr>
              <w:t>2664102101196</w:t>
            </w:r>
          </w:p>
        </w:tc>
        <w:tc>
          <w:tcPr>
            <w:tcW w:w="4366" w:type="dxa"/>
            <w:gridSpan w:val="4"/>
            <w:tcBorders>
              <w:top w:val="nil"/>
              <w:bottom w:val="single" w:sz="2" w:space="0" w:color="auto"/>
            </w:tcBorders>
            <w:vAlign w:val="center"/>
          </w:tcPr>
          <w:p w14:paraId="149ABF7F" w14:textId="77777777" w:rsidR="002E1E18" w:rsidRPr="00C97908" w:rsidRDefault="002E1E18" w:rsidP="008B344E">
            <w:pPr>
              <w:rPr>
                <w:sz w:val="16"/>
                <w:szCs w:val="16"/>
                <w:lang w:val="en-US"/>
              </w:rPr>
            </w:pPr>
            <w:r w:rsidRPr="00C97908">
              <w:rPr>
                <w:sz w:val="16"/>
                <w:szCs w:val="16"/>
                <w:lang w:val="en-US"/>
              </w:rPr>
              <w:t>Mortar -ciment M 50</w:t>
            </w:r>
          </w:p>
        </w:tc>
        <w:tc>
          <w:tcPr>
            <w:tcW w:w="1021" w:type="dxa"/>
            <w:gridSpan w:val="3"/>
            <w:tcBorders>
              <w:top w:val="nil"/>
              <w:bottom w:val="single" w:sz="2" w:space="0" w:color="auto"/>
            </w:tcBorders>
            <w:vAlign w:val="center"/>
          </w:tcPr>
          <w:p w14:paraId="0FB123C9"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9B695C9"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0C9D099A" w14:textId="77777777" w:rsidR="002E1E18" w:rsidRPr="00C97908" w:rsidRDefault="002E1E18" w:rsidP="008B344E">
            <w:pPr>
              <w:jc w:val="center"/>
              <w:rPr>
                <w:sz w:val="16"/>
                <w:szCs w:val="16"/>
                <w:lang w:val="en-US"/>
              </w:rPr>
            </w:pPr>
            <w:r w:rsidRPr="00C97908">
              <w:rPr>
                <w:sz w:val="16"/>
                <w:szCs w:val="16"/>
                <w:lang w:val="en-US"/>
              </w:rPr>
              <w:t>0,004</w:t>
            </w:r>
          </w:p>
        </w:tc>
      </w:tr>
      <w:tr w:rsidR="002E1E18" w:rsidRPr="00B40365" w14:paraId="6566DDBA"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B98455"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2616A0E6" w14:textId="77777777" w:rsidR="002E1E18" w:rsidRPr="00B40365" w:rsidRDefault="002E1E18" w:rsidP="008B344E">
            <w:pPr>
              <w:jc w:val="center"/>
              <w:rPr>
                <w:sz w:val="16"/>
                <w:szCs w:val="16"/>
                <w:lang w:val="en-US"/>
              </w:rPr>
            </w:pPr>
            <w:r w:rsidRPr="00B40365">
              <w:rPr>
                <w:sz w:val="16"/>
                <w:szCs w:val="16"/>
                <w:lang w:val="en-US"/>
              </w:rPr>
              <w:t>1411122201752</w:t>
            </w:r>
          </w:p>
        </w:tc>
        <w:tc>
          <w:tcPr>
            <w:tcW w:w="4366" w:type="dxa"/>
            <w:gridSpan w:val="4"/>
            <w:tcBorders>
              <w:top w:val="nil"/>
              <w:bottom w:val="single" w:sz="2" w:space="0" w:color="auto"/>
            </w:tcBorders>
            <w:vAlign w:val="center"/>
          </w:tcPr>
          <w:p w14:paraId="4D27603C" w14:textId="77777777" w:rsidR="002E1E18" w:rsidRPr="00C97908" w:rsidRDefault="002E1E18" w:rsidP="008B344E">
            <w:pPr>
              <w:rPr>
                <w:sz w:val="16"/>
                <w:szCs w:val="16"/>
                <w:lang w:val="en-US"/>
              </w:rPr>
            </w:pPr>
            <w:r w:rsidRPr="00C97908">
              <w:rPr>
                <w:sz w:val="16"/>
                <w:szCs w:val="16"/>
                <w:lang w:val="en-US"/>
              </w:rPr>
              <w:t xml:space="preserve">Piatra sparta </w:t>
            </w:r>
          </w:p>
        </w:tc>
        <w:tc>
          <w:tcPr>
            <w:tcW w:w="1021" w:type="dxa"/>
            <w:gridSpan w:val="3"/>
            <w:tcBorders>
              <w:top w:val="nil"/>
              <w:bottom w:val="single" w:sz="2" w:space="0" w:color="auto"/>
            </w:tcBorders>
            <w:vAlign w:val="center"/>
          </w:tcPr>
          <w:p w14:paraId="7AA3BEFA"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6E26D36"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0,2260</w:t>
            </w:r>
          </w:p>
        </w:tc>
        <w:tc>
          <w:tcPr>
            <w:tcW w:w="1559" w:type="dxa"/>
            <w:gridSpan w:val="2"/>
            <w:tcBorders>
              <w:top w:val="nil"/>
              <w:bottom w:val="single" w:sz="2" w:space="0" w:color="auto"/>
            </w:tcBorders>
            <w:vAlign w:val="center"/>
          </w:tcPr>
          <w:p w14:paraId="67849C23" w14:textId="77777777" w:rsidR="002E1E18" w:rsidRPr="00C97908" w:rsidRDefault="002E1E18" w:rsidP="008B344E">
            <w:pPr>
              <w:jc w:val="center"/>
              <w:rPr>
                <w:sz w:val="16"/>
                <w:szCs w:val="16"/>
                <w:lang w:val="en-US"/>
              </w:rPr>
            </w:pPr>
            <w:r w:rsidRPr="00C97908">
              <w:rPr>
                <w:sz w:val="16"/>
                <w:szCs w:val="16"/>
                <w:lang w:val="en-US"/>
              </w:rPr>
              <w:t>0,087</w:t>
            </w:r>
          </w:p>
        </w:tc>
      </w:tr>
      <w:tr w:rsidR="002E1E18" w:rsidRPr="00B40365" w14:paraId="6B991537"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5521CE"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7AFEB1A0" w14:textId="77777777" w:rsidR="002E1E18" w:rsidRPr="00B40365" w:rsidRDefault="002E1E18" w:rsidP="008B344E">
            <w:pPr>
              <w:jc w:val="center"/>
              <w:rPr>
                <w:sz w:val="16"/>
                <w:szCs w:val="16"/>
                <w:lang w:val="en-US"/>
              </w:rPr>
            </w:pPr>
            <w:r w:rsidRPr="00B40365">
              <w:rPr>
                <w:sz w:val="16"/>
                <w:szCs w:val="16"/>
                <w:lang w:val="en-US"/>
              </w:rPr>
              <w:t>2664102101126</w:t>
            </w:r>
          </w:p>
        </w:tc>
        <w:tc>
          <w:tcPr>
            <w:tcW w:w="4366" w:type="dxa"/>
            <w:gridSpan w:val="4"/>
            <w:tcBorders>
              <w:top w:val="nil"/>
              <w:bottom w:val="single" w:sz="2" w:space="0" w:color="auto"/>
            </w:tcBorders>
            <w:vAlign w:val="center"/>
          </w:tcPr>
          <w:p w14:paraId="17F14682" w14:textId="77777777" w:rsidR="002E1E18" w:rsidRPr="00C97908" w:rsidRDefault="002E1E18" w:rsidP="008B344E">
            <w:pPr>
              <w:rPr>
                <w:sz w:val="16"/>
                <w:szCs w:val="16"/>
                <w:lang w:val="en-US"/>
              </w:rPr>
            </w:pPr>
            <w:r w:rsidRPr="00C97908">
              <w:rPr>
                <w:sz w:val="16"/>
                <w:szCs w:val="16"/>
                <w:lang w:val="en-US"/>
              </w:rPr>
              <w:t>Var</w:t>
            </w:r>
          </w:p>
        </w:tc>
        <w:tc>
          <w:tcPr>
            <w:tcW w:w="1021" w:type="dxa"/>
            <w:gridSpan w:val="3"/>
            <w:tcBorders>
              <w:top w:val="nil"/>
              <w:bottom w:val="single" w:sz="2" w:space="0" w:color="auto"/>
            </w:tcBorders>
            <w:vAlign w:val="center"/>
          </w:tcPr>
          <w:p w14:paraId="1E2A949D" w14:textId="77777777" w:rsidR="002E1E18" w:rsidRPr="00C97908" w:rsidRDefault="002E1E18" w:rsidP="008B34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2940507"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0,1100</w:t>
            </w:r>
          </w:p>
        </w:tc>
        <w:tc>
          <w:tcPr>
            <w:tcW w:w="1559" w:type="dxa"/>
            <w:gridSpan w:val="2"/>
            <w:tcBorders>
              <w:top w:val="nil"/>
              <w:bottom w:val="single" w:sz="2" w:space="0" w:color="auto"/>
            </w:tcBorders>
            <w:vAlign w:val="center"/>
          </w:tcPr>
          <w:p w14:paraId="6391CE02" w14:textId="77777777" w:rsidR="002E1E18" w:rsidRPr="00C97908" w:rsidRDefault="002E1E18" w:rsidP="008B344E">
            <w:pPr>
              <w:jc w:val="center"/>
              <w:rPr>
                <w:sz w:val="16"/>
                <w:szCs w:val="16"/>
                <w:lang w:val="en-US"/>
              </w:rPr>
            </w:pPr>
            <w:r w:rsidRPr="00C97908">
              <w:rPr>
                <w:sz w:val="16"/>
                <w:szCs w:val="16"/>
                <w:lang w:val="en-US"/>
              </w:rPr>
              <w:t>0,042</w:t>
            </w:r>
          </w:p>
        </w:tc>
      </w:tr>
      <w:tr w:rsidR="002E1E18" w:rsidRPr="00B40365" w14:paraId="2B1CDA26"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CFCDCC"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116FDD3" w14:textId="77777777" w:rsidR="002E1E18" w:rsidRPr="00B40365" w:rsidRDefault="002E1E18" w:rsidP="008B344E">
            <w:pPr>
              <w:jc w:val="center"/>
              <w:rPr>
                <w:sz w:val="16"/>
                <w:szCs w:val="16"/>
                <w:lang w:val="en-US"/>
              </w:rPr>
            </w:pPr>
            <w:r w:rsidRPr="00B40365">
              <w:rPr>
                <w:sz w:val="16"/>
                <w:szCs w:val="16"/>
                <w:lang w:val="en-US"/>
              </w:rPr>
              <w:t>2874145893787</w:t>
            </w:r>
          </w:p>
        </w:tc>
        <w:tc>
          <w:tcPr>
            <w:tcW w:w="4366" w:type="dxa"/>
            <w:gridSpan w:val="4"/>
            <w:tcBorders>
              <w:top w:val="nil"/>
              <w:bottom w:val="single" w:sz="2" w:space="0" w:color="auto"/>
            </w:tcBorders>
            <w:vAlign w:val="center"/>
          </w:tcPr>
          <w:p w14:paraId="2A146517" w14:textId="77777777" w:rsidR="002E1E18" w:rsidRPr="00C97908" w:rsidRDefault="002E1E18" w:rsidP="008B344E">
            <w:pPr>
              <w:rPr>
                <w:sz w:val="16"/>
                <w:szCs w:val="16"/>
                <w:lang w:val="en-US"/>
              </w:rPr>
            </w:pPr>
            <w:r w:rsidRPr="00C97908">
              <w:rPr>
                <w:sz w:val="16"/>
                <w:szCs w:val="16"/>
                <w:lang w:val="en-US"/>
              </w:rPr>
              <w:t>Cuie de constructii</w:t>
            </w:r>
          </w:p>
        </w:tc>
        <w:tc>
          <w:tcPr>
            <w:tcW w:w="1021" w:type="dxa"/>
            <w:gridSpan w:val="3"/>
            <w:tcBorders>
              <w:top w:val="nil"/>
              <w:bottom w:val="single" w:sz="2" w:space="0" w:color="auto"/>
            </w:tcBorders>
            <w:vAlign w:val="center"/>
          </w:tcPr>
          <w:p w14:paraId="6B76EA3C" w14:textId="77777777" w:rsidR="002E1E18" w:rsidRPr="00C97908" w:rsidRDefault="002E1E18" w:rsidP="008B34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C04F98E"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14:paraId="75E69CDE" w14:textId="77777777" w:rsidR="002E1E18" w:rsidRPr="00C97908" w:rsidRDefault="002E1E18" w:rsidP="008B344E">
            <w:pPr>
              <w:jc w:val="center"/>
              <w:rPr>
                <w:sz w:val="16"/>
                <w:szCs w:val="16"/>
                <w:lang w:val="en-US"/>
              </w:rPr>
            </w:pPr>
            <w:r w:rsidRPr="00C97908">
              <w:rPr>
                <w:sz w:val="16"/>
                <w:szCs w:val="16"/>
                <w:lang w:val="en-US"/>
              </w:rPr>
              <w:t>0,031</w:t>
            </w:r>
          </w:p>
        </w:tc>
      </w:tr>
      <w:tr w:rsidR="002E1E18" w:rsidRPr="00B40365" w14:paraId="5461D9CA"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E9B40E"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7CAD452A" w14:textId="77777777" w:rsidR="002E1E18" w:rsidRPr="00B40365" w:rsidRDefault="002E1E18" w:rsidP="008B344E">
            <w:pPr>
              <w:jc w:val="center"/>
              <w:rPr>
                <w:sz w:val="16"/>
                <w:szCs w:val="16"/>
                <w:lang w:val="en-US"/>
              </w:rPr>
            </w:pPr>
            <w:r w:rsidRPr="00B40365">
              <w:rPr>
                <w:sz w:val="16"/>
                <w:szCs w:val="16"/>
                <w:lang w:val="en-US"/>
              </w:rPr>
              <w:t>2010102906951</w:t>
            </w:r>
          </w:p>
        </w:tc>
        <w:tc>
          <w:tcPr>
            <w:tcW w:w="4366" w:type="dxa"/>
            <w:gridSpan w:val="4"/>
            <w:tcBorders>
              <w:top w:val="nil"/>
              <w:bottom w:val="single" w:sz="2" w:space="0" w:color="auto"/>
            </w:tcBorders>
            <w:vAlign w:val="center"/>
          </w:tcPr>
          <w:p w14:paraId="1E43526C" w14:textId="77777777" w:rsidR="002E1E18" w:rsidRPr="00C97908" w:rsidRDefault="002E1E18" w:rsidP="008B344E">
            <w:pPr>
              <w:rPr>
                <w:sz w:val="16"/>
                <w:szCs w:val="16"/>
                <w:lang w:val="en-US"/>
              </w:rPr>
            </w:pPr>
            <w:r w:rsidRPr="00C97908">
              <w:rPr>
                <w:sz w:val="16"/>
                <w:szCs w:val="16"/>
                <w:lang w:val="en-US"/>
              </w:rPr>
              <w:t xml:space="preserve">Bara de lemn           </w:t>
            </w:r>
          </w:p>
        </w:tc>
        <w:tc>
          <w:tcPr>
            <w:tcW w:w="1021" w:type="dxa"/>
            <w:gridSpan w:val="3"/>
            <w:tcBorders>
              <w:top w:val="nil"/>
              <w:bottom w:val="single" w:sz="2" w:space="0" w:color="auto"/>
            </w:tcBorders>
            <w:vAlign w:val="center"/>
          </w:tcPr>
          <w:p w14:paraId="17BDBDF2"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52CB60B"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14:paraId="7F50A89F" w14:textId="77777777" w:rsidR="002E1E18" w:rsidRPr="00C97908" w:rsidRDefault="002E1E18" w:rsidP="008B344E">
            <w:pPr>
              <w:jc w:val="center"/>
              <w:rPr>
                <w:sz w:val="16"/>
                <w:szCs w:val="16"/>
                <w:lang w:val="en-US"/>
              </w:rPr>
            </w:pPr>
            <w:r w:rsidRPr="00C97908">
              <w:rPr>
                <w:sz w:val="16"/>
                <w:szCs w:val="16"/>
                <w:lang w:val="en-US"/>
              </w:rPr>
              <w:t>0,002</w:t>
            </w:r>
          </w:p>
        </w:tc>
      </w:tr>
      <w:tr w:rsidR="002E1E18" w:rsidRPr="00B40365" w14:paraId="78BB5B5A"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ED084D"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8645DB8" w14:textId="77777777" w:rsidR="002E1E18" w:rsidRPr="00B40365" w:rsidRDefault="002E1E18" w:rsidP="008B344E">
            <w:pPr>
              <w:jc w:val="center"/>
              <w:rPr>
                <w:sz w:val="16"/>
                <w:szCs w:val="16"/>
                <w:lang w:val="en-US"/>
              </w:rPr>
            </w:pPr>
            <w:r w:rsidRPr="00B40365">
              <w:rPr>
                <w:sz w:val="16"/>
                <w:szCs w:val="16"/>
                <w:lang w:val="en-US"/>
              </w:rPr>
              <w:t>3410520001373</w:t>
            </w:r>
          </w:p>
        </w:tc>
        <w:tc>
          <w:tcPr>
            <w:tcW w:w="4366" w:type="dxa"/>
            <w:gridSpan w:val="4"/>
            <w:tcBorders>
              <w:top w:val="nil"/>
              <w:bottom w:val="single" w:sz="2" w:space="0" w:color="auto"/>
            </w:tcBorders>
            <w:vAlign w:val="center"/>
          </w:tcPr>
          <w:p w14:paraId="4D6C3D53" w14:textId="77777777" w:rsidR="002E1E18" w:rsidRPr="00C97908" w:rsidRDefault="002E1E18" w:rsidP="008B344E">
            <w:pPr>
              <w:rPr>
                <w:sz w:val="16"/>
                <w:szCs w:val="16"/>
                <w:lang w:val="en-US"/>
              </w:rPr>
            </w:pPr>
            <w:r w:rsidRPr="00C97908">
              <w:rPr>
                <w:sz w:val="16"/>
                <w:szCs w:val="16"/>
                <w:lang w:val="en-US"/>
              </w:rPr>
              <w:t>Automacara 5 tf</w:t>
            </w:r>
          </w:p>
        </w:tc>
        <w:tc>
          <w:tcPr>
            <w:tcW w:w="1021" w:type="dxa"/>
            <w:gridSpan w:val="3"/>
            <w:tcBorders>
              <w:top w:val="nil"/>
              <w:bottom w:val="single" w:sz="2" w:space="0" w:color="auto"/>
            </w:tcBorders>
            <w:vAlign w:val="center"/>
          </w:tcPr>
          <w:p w14:paraId="4C797F0E"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C0C171F"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2,0360</w:t>
            </w:r>
          </w:p>
        </w:tc>
        <w:tc>
          <w:tcPr>
            <w:tcW w:w="1559" w:type="dxa"/>
            <w:gridSpan w:val="2"/>
            <w:tcBorders>
              <w:top w:val="nil"/>
              <w:bottom w:val="single" w:sz="2" w:space="0" w:color="auto"/>
              <w:right w:val="single" w:sz="4" w:space="0" w:color="auto"/>
            </w:tcBorders>
            <w:vAlign w:val="center"/>
          </w:tcPr>
          <w:p w14:paraId="26DFF4B4" w14:textId="77777777" w:rsidR="002E1E18" w:rsidRPr="00C97908" w:rsidRDefault="002E1E18" w:rsidP="008B344E">
            <w:pPr>
              <w:jc w:val="center"/>
              <w:rPr>
                <w:sz w:val="16"/>
                <w:szCs w:val="16"/>
                <w:lang w:val="en-US"/>
              </w:rPr>
            </w:pPr>
            <w:r w:rsidRPr="00C97908">
              <w:rPr>
                <w:sz w:val="16"/>
                <w:szCs w:val="16"/>
                <w:lang w:val="en-US"/>
              </w:rPr>
              <w:t>0,774</w:t>
            </w:r>
          </w:p>
        </w:tc>
      </w:tr>
      <w:tr w:rsidR="002E1E18" w:rsidRPr="009B70F2" w14:paraId="19FB8D39"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6AC9437" w14:textId="77777777" w:rsidR="002E1E18" w:rsidRPr="005E2CA0" w:rsidRDefault="002E1E18" w:rsidP="008B344E">
            <w:pPr>
              <w:jc w:val="center"/>
              <w:rPr>
                <w:b/>
                <w:bCs/>
                <w:sz w:val="22"/>
                <w:szCs w:val="22"/>
                <w:lang w:val="en-US"/>
              </w:rPr>
            </w:pPr>
            <w:r w:rsidRPr="005E2CA0">
              <w:rPr>
                <w:b/>
                <w:bCs/>
                <w:sz w:val="22"/>
                <w:szCs w:val="22"/>
                <w:lang w:val="en-US"/>
              </w:rPr>
              <w:t>159</w:t>
            </w:r>
          </w:p>
        </w:tc>
        <w:tc>
          <w:tcPr>
            <w:tcW w:w="1402" w:type="dxa"/>
            <w:gridSpan w:val="3"/>
            <w:tcBorders>
              <w:top w:val="single" w:sz="4" w:space="0" w:color="auto"/>
              <w:bottom w:val="single" w:sz="4" w:space="0" w:color="auto"/>
            </w:tcBorders>
            <w:vAlign w:val="center"/>
          </w:tcPr>
          <w:p w14:paraId="65BEDA05" w14:textId="77777777" w:rsidR="002E1E18" w:rsidRPr="005E2CA0" w:rsidRDefault="002E1E18" w:rsidP="008B344E">
            <w:pPr>
              <w:jc w:val="center"/>
              <w:rPr>
                <w:b/>
                <w:bCs/>
                <w:sz w:val="22"/>
                <w:szCs w:val="22"/>
                <w:lang w:val="en-US"/>
              </w:rPr>
            </w:pPr>
            <w:r w:rsidRPr="005E2CA0">
              <w:rPr>
                <w:b/>
                <w:bCs/>
                <w:sz w:val="22"/>
                <w:szCs w:val="22"/>
                <w:lang w:val="en-US"/>
              </w:rPr>
              <w:t>AcE10A1</w:t>
            </w:r>
          </w:p>
        </w:tc>
        <w:tc>
          <w:tcPr>
            <w:tcW w:w="4366" w:type="dxa"/>
            <w:gridSpan w:val="5"/>
            <w:tcBorders>
              <w:top w:val="single" w:sz="4" w:space="0" w:color="auto"/>
              <w:bottom w:val="single" w:sz="4" w:space="0" w:color="auto"/>
            </w:tcBorders>
          </w:tcPr>
          <w:p w14:paraId="65BEDC10" w14:textId="77777777" w:rsidR="002E1E18" w:rsidRPr="005E2CA0" w:rsidRDefault="002E1E18" w:rsidP="008B344E">
            <w:pPr>
              <w:rPr>
                <w:b/>
                <w:bCs/>
                <w:sz w:val="2"/>
                <w:szCs w:val="2"/>
                <w:lang w:val="en-US"/>
              </w:rPr>
            </w:pPr>
            <w:r w:rsidRPr="005E2CA0">
              <w:rPr>
                <w:b/>
                <w:bCs/>
                <w:sz w:val="22"/>
                <w:szCs w:val="22"/>
                <w:lang w:val="en-US"/>
              </w:rPr>
              <w:t>Elemente din beton armat prefabricat ale caminelor conform seriei 3.900-3 editia 7: КЦ 7-3</w:t>
            </w:r>
          </w:p>
          <w:p w14:paraId="660D4161"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259211D6" w14:textId="77777777" w:rsidR="002E1E18" w:rsidRPr="005E2CA0" w:rsidRDefault="002E1E18" w:rsidP="008B344E">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FC31249"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29A168AA" w14:textId="77777777" w:rsidR="002E1E18" w:rsidRPr="005E2CA0" w:rsidRDefault="002E1E18" w:rsidP="008B344E">
            <w:pPr>
              <w:jc w:val="center"/>
              <w:rPr>
                <w:b/>
                <w:bCs/>
                <w:sz w:val="22"/>
                <w:szCs w:val="22"/>
                <w:lang w:val="en-US"/>
              </w:rPr>
            </w:pPr>
            <w:r w:rsidRPr="005E2CA0">
              <w:rPr>
                <w:b/>
                <w:bCs/>
                <w:sz w:val="22"/>
                <w:szCs w:val="22"/>
                <w:lang w:val="en-US"/>
              </w:rPr>
              <w:t>6,00</w:t>
            </w:r>
          </w:p>
          <w:p w14:paraId="30391C33" w14:textId="77777777" w:rsidR="002E1E18" w:rsidRPr="009B70F2" w:rsidRDefault="002E1E18" w:rsidP="008B344E">
            <w:pPr>
              <w:jc w:val="center"/>
              <w:rPr>
                <w:sz w:val="2"/>
                <w:szCs w:val="2"/>
                <w:lang w:val="en-US"/>
              </w:rPr>
            </w:pPr>
          </w:p>
        </w:tc>
      </w:tr>
      <w:tr w:rsidR="002E1E18" w:rsidRPr="00B40365" w14:paraId="53566607"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657C20"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6A57CF35" w14:textId="77777777" w:rsidR="002E1E18" w:rsidRPr="00B40365" w:rsidRDefault="002E1E18" w:rsidP="008B344E">
            <w:pPr>
              <w:jc w:val="center"/>
              <w:rPr>
                <w:sz w:val="16"/>
                <w:szCs w:val="16"/>
                <w:lang w:val="en-US"/>
              </w:rPr>
            </w:pPr>
            <w:r w:rsidRPr="00B40365">
              <w:rPr>
                <w:sz w:val="16"/>
                <w:szCs w:val="16"/>
                <w:lang w:val="en-US"/>
              </w:rPr>
              <w:t>26611264330913</w:t>
            </w:r>
          </w:p>
        </w:tc>
        <w:tc>
          <w:tcPr>
            <w:tcW w:w="4366" w:type="dxa"/>
            <w:gridSpan w:val="4"/>
            <w:tcBorders>
              <w:top w:val="nil"/>
              <w:bottom w:val="single" w:sz="2" w:space="0" w:color="auto"/>
            </w:tcBorders>
            <w:vAlign w:val="center"/>
          </w:tcPr>
          <w:p w14:paraId="45B5208F" w14:textId="77777777" w:rsidR="002E1E18" w:rsidRPr="00C97908" w:rsidRDefault="002E1E18" w:rsidP="008B344E">
            <w:pPr>
              <w:rPr>
                <w:sz w:val="16"/>
                <w:szCs w:val="16"/>
                <w:lang w:val="en-US"/>
              </w:rPr>
            </w:pPr>
            <w:r w:rsidRPr="00C97908">
              <w:rPr>
                <w:sz w:val="16"/>
                <w:szCs w:val="16"/>
                <w:lang w:val="en-US"/>
              </w:rPr>
              <w:t>Inel prefabricat pt. camine  КЦ-7-3 (0,05 m3)</w:t>
            </w:r>
          </w:p>
        </w:tc>
        <w:tc>
          <w:tcPr>
            <w:tcW w:w="1021" w:type="dxa"/>
            <w:gridSpan w:val="3"/>
            <w:tcBorders>
              <w:top w:val="nil"/>
              <w:bottom w:val="single" w:sz="2" w:space="0" w:color="auto"/>
            </w:tcBorders>
            <w:vAlign w:val="center"/>
          </w:tcPr>
          <w:p w14:paraId="50AEF4E6" w14:textId="77777777" w:rsidR="002E1E18" w:rsidRPr="00C97908" w:rsidRDefault="002E1E18" w:rsidP="008B34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2F60B6C"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4210F58" w14:textId="77777777" w:rsidR="002E1E18" w:rsidRPr="00C97908" w:rsidRDefault="002E1E18" w:rsidP="008B344E">
            <w:pPr>
              <w:jc w:val="center"/>
              <w:rPr>
                <w:sz w:val="16"/>
                <w:szCs w:val="16"/>
                <w:lang w:val="en-US"/>
              </w:rPr>
            </w:pPr>
            <w:r w:rsidRPr="00C97908">
              <w:rPr>
                <w:sz w:val="16"/>
                <w:szCs w:val="16"/>
                <w:lang w:val="en-US"/>
              </w:rPr>
              <w:t>6,00</w:t>
            </w:r>
          </w:p>
        </w:tc>
      </w:tr>
      <w:tr w:rsidR="002E1E18" w:rsidRPr="009B70F2" w14:paraId="78387A46"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4950A30" w14:textId="77777777" w:rsidR="002E1E18" w:rsidRPr="005E2CA0" w:rsidRDefault="002E1E18" w:rsidP="008B344E">
            <w:pPr>
              <w:jc w:val="center"/>
              <w:rPr>
                <w:b/>
                <w:bCs/>
                <w:sz w:val="22"/>
                <w:szCs w:val="22"/>
                <w:lang w:val="en-US"/>
              </w:rPr>
            </w:pPr>
            <w:r w:rsidRPr="005E2CA0">
              <w:rPr>
                <w:b/>
                <w:bCs/>
                <w:sz w:val="22"/>
                <w:szCs w:val="22"/>
                <w:lang w:val="en-US"/>
              </w:rPr>
              <w:t>160</w:t>
            </w:r>
          </w:p>
        </w:tc>
        <w:tc>
          <w:tcPr>
            <w:tcW w:w="1402" w:type="dxa"/>
            <w:gridSpan w:val="3"/>
            <w:tcBorders>
              <w:top w:val="single" w:sz="4" w:space="0" w:color="auto"/>
              <w:bottom w:val="single" w:sz="4" w:space="0" w:color="auto"/>
            </w:tcBorders>
            <w:vAlign w:val="center"/>
          </w:tcPr>
          <w:p w14:paraId="54B49FA3" w14:textId="77777777" w:rsidR="002E1E18" w:rsidRPr="005E2CA0" w:rsidRDefault="002E1E18" w:rsidP="008B344E">
            <w:pPr>
              <w:jc w:val="center"/>
              <w:rPr>
                <w:b/>
                <w:bCs/>
                <w:sz w:val="22"/>
                <w:szCs w:val="22"/>
                <w:lang w:val="en-US"/>
              </w:rPr>
            </w:pPr>
            <w:r w:rsidRPr="005E2CA0">
              <w:rPr>
                <w:b/>
                <w:bCs/>
                <w:sz w:val="22"/>
                <w:szCs w:val="22"/>
                <w:lang w:val="en-US"/>
              </w:rPr>
              <w:t>AcE10A1</w:t>
            </w:r>
          </w:p>
        </w:tc>
        <w:tc>
          <w:tcPr>
            <w:tcW w:w="4366" w:type="dxa"/>
            <w:gridSpan w:val="5"/>
            <w:tcBorders>
              <w:top w:val="single" w:sz="4" w:space="0" w:color="auto"/>
              <w:bottom w:val="single" w:sz="4" w:space="0" w:color="auto"/>
            </w:tcBorders>
          </w:tcPr>
          <w:p w14:paraId="305D2601" w14:textId="77777777" w:rsidR="002E1E18" w:rsidRPr="005E2CA0" w:rsidRDefault="002E1E18" w:rsidP="008B344E">
            <w:pPr>
              <w:rPr>
                <w:b/>
                <w:bCs/>
                <w:sz w:val="2"/>
                <w:szCs w:val="2"/>
                <w:lang w:val="en-US"/>
              </w:rPr>
            </w:pPr>
            <w:r w:rsidRPr="005E2CA0">
              <w:rPr>
                <w:b/>
                <w:bCs/>
                <w:sz w:val="22"/>
                <w:szCs w:val="22"/>
                <w:lang w:val="en-US"/>
              </w:rPr>
              <w:t>Elemente din beton armat prefabricat ale caminelor conform seriei 3.900-3 editia 7: КЦО-1</w:t>
            </w:r>
          </w:p>
          <w:p w14:paraId="0087BC86"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72581115" w14:textId="77777777" w:rsidR="002E1E18" w:rsidRPr="005E2CA0" w:rsidRDefault="002E1E18" w:rsidP="008B344E">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7943982"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4C6EFE60" w14:textId="77777777" w:rsidR="002E1E18" w:rsidRPr="005E2CA0" w:rsidRDefault="002E1E18" w:rsidP="008B344E">
            <w:pPr>
              <w:jc w:val="center"/>
              <w:rPr>
                <w:b/>
                <w:bCs/>
                <w:sz w:val="22"/>
                <w:szCs w:val="22"/>
                <w:lang w:val="en-US"/>
              </w:rPr>
            </w:pPr>
            <w:r w:rsidRPr="005E2CA0">
              <w:rPr>
                <w:b/>
                <w:bCs/>
                <w:sz w:val="22"/>
                <w:szCs w:val="22"/>
                <w:lang w:val="en-US"/>
              </w:rPr>
              <w:t>4,00</w:t>
            </w:r>
          </w:p>
          <w:p w14:paraId="59219405" w14:textId="77777777" w:rsidR="002E1E18" w:rsidRPr="009B70F2" w:rsidRDefault="002E1E18" w:rsidP="008B344E">
            <w:pPr>
              <w:jc w:val="center"/>
              <w:rPr>
                <w:sz w:val="2"/>
                <w:szCs w:val="2"/>
                <w:lang w:val="en-US"/>
              </w:rPr>
            </w:pPr>
          </w:p>
        </w:tc>
      </w:tr>
      <w:tr w:rsidR="002E1E18" w:rsidRPr="00B40365" w14:paraId="58DABCD0"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B7D64D"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0CA52004" w14:textId="77777777" w:rsidR="002E1E18" w:rsidRPr="00B40365" w:rsidRDefault="002E1E18" w:rsidP="008B344E">
            <w:pPr>
              <w:jc w:val="center"/>
              <w:rPr>
                <w:sz w:val="16"/>
                <w:szCs w:val="16"/>
                <w:lang w:val="en-US"/>
              </w:rPr>
            </w:pPr>
            <w:r w:rsidRPr="00B40365">
              <w:rPr>
                <w:sz w:val="16"/>
                <w:szCs w:val="16"/>
                <w:lang w:val="en-US"/>
              </w:rPr>
              <w:t>26611264330911</w:t>
            </w:r>
          </w:p>
        </w:tc>
        <w:tc>
          <w:tcPr>
            <w:tcW w:w="4366" w:type="dxa"/>
            <w:gridSpan w:val="4"/>
            <w:tcBorders>
              <w:top w:val="nil"/>
              <w:bottom w:val="single" w:sz="2" w:space="0" w:color="auto"/>
            </w:tcBorders>
            <w:vAlign w:val="center"/>
          </w:tcPr>
          <w:p w14:paraId="35C9FD57" w14:textId="77777777" w:rsidR="002E1E18" w:rsidRPr="00C97908" w:rsidRDefault="002E1E18" w:rsidP="008B344E">
            <w:pPr>
              <w:rPr>
                <w:sz w:val="16"/>
                <w:szCs w:val="16"/>
                <w:lang w:val="en-US"/>
              </w:rPr>
            </w:pPr>
            <w:r w:rsidRPr="00C97908">
              <w:rPr>
                <w:sz w:val="16"/>
                <w:szCs w:val="16"/>
                <w:lang w:val="en-US"/>
              </w:rPr>
              <w:t>Inel de reazem КЦО-1(0,02 m3)</w:t>
            </w:r>
          </w:p>
        </w:tc>
        <w:tc>
          <w:tcPr>
            <w:tcW w:w="1021" w:type="dxa"/>
            <w:gridSpan w:val="3"/>
            <w:tcBorders>
              <w:top w:val="nil"/>
              <w:bottom w:val="single" w:sz="2" w:space="0" w:color="auto"/>
            </w:tcBorders>
            <w:vAlign w:val="center"/>
          </w:tcPr>
          <w:p w14:paraId="2108BBD0" w14:textId="77777777" w:rsidR="002E1E18" w:rsidRPr="00C97908" w:rsidRDefault="002E1E18" w:rsidP="008B344E">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719DFCB"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6AB68A7" w14:textId="77777777" w:rsidR="002E1E18" w:rsidRPr="00C97908" w:rsidRDefault="002E1E18" w:rsidP="008B344E">
            <w:pPr>
              <w:jc w:val="center"/>
              <w:rPr>
                <w:sz w:val="16"/>
                <w:szCs w:val="16"/>
                <w:lang w:val="en-US"/>
              </w:rPr>
            </w:pPr>
            <w:r w:rsidRPr="00C97908">
              <w:rPr>
                <w:sz w:val="16"/>
                <w:szCs w:val="16"/>
                <w:lang w:val="en-US"/>
              </w:rPr>
              <w:t>4,00</w:t>
            </w:r>
          </w:p>
        </w:tc>
      </w:tr>
      <w:tr w:rsidR="002E1E18" w:rsidRPr="009B70F2" w14:paraId="6BB620DB"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A8A51DA" w14:textId="77777777" w:rsidR="002E1E18" w:rsidRPr="005E2CA0" w:rsidRDefault="002E1E18" w:rsidP="008B344E">
            <w:pPr>
              <w:jc w:val="center"/>
              <w:rPr>
                <w:b/>
                <w:bCs/>
                <w:sz w:val="22"/>
                <w:szCs w:val="22"/>
                <w:lang w:val="en-US"/>
              </w:rPr>
            </w:pPr>
            <w:r w:rsidRPr="005E2CA0">
              <w:rPr>
                <w:b/>
                <w:bCs/>
                <w:sz w:val="22"/>
                <w:szCs w:val="22"/>
                <w:lang w:val="en-US"/>
              </w:rPr>
              <w:t>161</w:t>
            </w:r>
          </w:p>
        </w:tc>
        <w:tc>
          <w:tcPr>
            <w:tcW w:w="1402" w:type="dxa"/>
            <w:gridSpan w:val="3"/>
            <w:tcBorders>
              <w:top w:val="single" w:sz="4" w:space="0" w:color="auto"/>
              <w:bottom w:val="single" w:sz="4" w:space="0" w:color="auto"/>
            </w:tcBorders>
            <w:vAlign w:val="center"/>
          </w:tcPr>
          <w:p w14:paraId="0772ED51" w14:textId="77777777" w:rsidR="002E1E18" w:rsidRPr="005E2CA0" w:rsidRDefault="002E1E18" w:rsidP="008B344E">
            <w:pPr>
              <w:jc w:val="center"/>
              <w:rPr>
                <w:b/>
                <w:bCs/>
                <w:sz w:val="22"/>
                <w:szCs w:val="22"/>
                <w:lang w:val="en-US"/>
              </w:rPr>
            </w:pPr>
            <w:r w:rsidRPr="005E2CA0">
              <w:rPr>
                <w:b/>
                <w:bCs/>
                <w:sz w:val="22"/>
                <w:szCs w:val="22"/>
                <w:lang w:val="en-US"/>
              </w:rPr>
              <w:t>TsE06B</w:t>
            </w:r>
          </w:p>
        </w:tc>
        <w:tc>
          <w:tcPr>
            <w:tcW w:w="4366" w:type="dxa"/>
            <w:gridSpan w:val="5"/>
            <w:tcBorders>
              <w:top w:val="single" w:sz="4" w:space="0" w:color="auto"/>
              <w:bottom w:val="single" w:sz="4" w:space="0" w:color="auto"/>
            </w:tcBorders>
          </w:tcPr>
          <w:p w14:paraId="5F06FD16" w14:textId="77777777" w:rsidR="002E1E18" w:rsidRPr="005E2CA0" w:rsidRDefault="002E1E18" w:rsidP="008B344E">
            <w:pPr>
              <w:rPr>
                <w:b/>
                <w:bCs/>
                <w:sz w:val="2"/>
                <w:szCs w:val="2"/>
                <w:lang w:val="en-US"/>
              </w:rPr>
            </w:pPr>
            <w:r w:rsidRPr="005E2CA0">
              <w:rPr>
                <w:b/>
                <w:bCs/>
                <w:sz w:val="22"/>
                <w:szCs w:val="22"/>
                <w:lang w:val="en-US"/>
              </w:rPr>
              <w:t>Pregatirea platformei de pamint in vederea asternerii unui strat izolator sau de reparatie din nisip sau balast, prin nivelare manuala si compactare cu rulou compresor static autopropulsat, de 10-12 t, in teren coeziv</w:t>
            </w:r>
          </w:p>
          <w:p w14:paraId="2A282BD5"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62264100" w14:textId="77777777" w:rsidR="002E1E18" w:rsidRPr="005E2CA0" w:rsidRDefault="002E1E18" w:rsidP="008B344E">
            <w:pPr>
              <w:jc w:val="center"/>
              <w:rPr>
                <w:b/>
                <w:bCs/>
                <w:sz w:val="22"/>
                <w:szCs w:val="22"/>
                <w:lang w:val="en-US"/>
              </w:rPr>
            </w:pPr>
            <w:r w:rsidRPr="005E2CA0">
              <w:rPr>
                <w:b/>
                <w:bCs/>
                <w:sz w:val="22"/>
                <w:szCs w:val="22"/>
                <w:lang w:val="en-US"/>
              </w:rPr>
              <w:t>100m2</w:t>
            </w:r>
          </w:p>
        </w:tc>
        <w:tc>
          <w:tcPr>
            <w:tcW w:w="1134" w:type="dxa"/>
            <w:gridSpan w:val="3"/>
            <w:tcBorders>
              <w:top w:val="single" w:sz="4" w:space="0" w:color="auto"/>
              <w:bottom w:val="single" w:sz="4" w:space="0" w:color="auto"/>
            </w:tcBorders>
            <w:vAlign w:val="center"/>
          </w:tcPr>
          <w:p w14:paraId="709886CC"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26782C3C" w14:textId="77777777" w:rsidR="002E1E18" w:rsidRPr="005E2CA0" w:rsidRDefault="002E1E18" w:rsidP="008B344E">
            <w:pPr>
              <w:jc w:val="center"/>
              <w:rPr>
                <w:b/>
                <w:bCs/>
                <w:sz w:val="22"/>
                <w:szCs w:val="22"/>
                <w:lang w:val="en-US"/>
              </w:rPr>
            </w:pPr>
            <w:r w:rsidRPr="005E2CA0">
              <w:rPr>
                <w:b/>
                <w:bCs/>
                <w:sz w:val="22"/>
                <w:szCs w:val="22"/>
                <w:lang w:val="en-US"/>
              </w:rPr>
              <w:t>8,20</w:t>
            </w:r>
          </w:p>
          <w:p w14:paraId="6B45B177" w14:textId="77777777" w:rsidR="002E1E18" w:rsidRPr="009B70F2" w:rsidRDefault="002E1E18" w:rsidP="008B344E">
            <w:pPr>
              <w:jc w:val="center"/>
              <w:rPr>
                <w:sz w:val="2"/>
                <w:szCs w:val="2"/>
                <w:lang w:val="en-US"/>
              </w:rPr>
            </w:pPr>
          </w:p>
        </w:tc>
      </w:tr>
      <w:tr w:rsidR="002E1E18" w:rsidRPr="00B40365" w14:paraId="7947D557"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1770DD"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2F519924" w14:textId="77777777" w:rsidR="002E1E18" w:rsidRPr="00B40365" w:rsidRDefault="002E1E18" w:rsidP="008B344E">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686CBF29" w14:textId="77777777" w:rsidR="002E1E18" w:rsidRPr="00C97908" w:rsidRDefault="002E1E18" w:rsidP="008B344E">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2EEE73DE"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CDFDBAD"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9,0300</w:t>
            </w:r>
          </w:p>
        </w:tc>
        <w:tc>
          <w:tcPr>
            <w:tcW w:w="1559" w:type="dxa"/>
            <w:gridSpan w:val="2"/>
            <w:tcBorders>
              <w:top w:val="nil"/>
              <w:bottom w:val="single" w:sz="2" w:space="0" w:color="auto"/>
            </w:tcBorders>
            <w:vAlign w:val="center"/>
          </w:tcPr>
          <w:p w14:paraId="02FB2F07" w14:textId="77777777" w:rsidR="002E1E18" w:rsidRPr="00C97908" w:rsidRDefault="002E1E18" w:rsidP="008B344E">
            <w:pPr>
              <w:jc w:val="center"/>
              <w:rPr>
                <w:sz w:val="16"/>
                <w:szCs w:val="16"/>
                <w:lang w:val="en-US"/>
              </w:rPr>
            </w:pPr>
            <w:r w:rsidRPr="00C97908">
              <w:rPr>
                <w:sz w:val="16"/>
                <w:szCs w:val="16"/>
                <w:lang w:val="en-US"/>
              </w:rPr>
              <w:t>74,046</w:t>
            </w:r>
          </w:p>
        </w:tc>
      </w:tr>
      <w:tr w:rsidR="002E1E18" w:rsidRPr="00B40365" w14:paraId="369994DB"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D0547B"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7A45D669" w14:textId="77777777" w:rsidR="002E1E18" w:rsidRPr="00B40365" w:rsidRDefault="002E1E18" w:rsidP="008B344E">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643F7147" w14:textId="77777777" w:rsidR="002E1E18" w:rsidRPr="00C97908" w:rsidRDefault="002E1E18" w:rsidP="008B344E">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70E9A9CD"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F2404B9"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3D612BC" w14:textId="77777777" w:rsidR="002E1E18" w:rsidRPr="00C97908" w:rsidRDefault="002E1E18" w:rsidP="008B344E">
            <w:pPr>
              <w:jc w:val="center"/>
              <w:rPr>
                <w:sz w:val="16"/>
                <w:szCs w:val="16"/>
                <w:lang w:val="en-US"/>
              </w:rPr>
            </w:pPr>
            <w:r w:rsidRPr="00C97908">
              <w:rPr>
                <w:sz w:val="16"/>
                <w:szCs w:val="16"/>
                <w:lang w:val="en-US"/>
              </w:rPr>
              <w:t>8,20</w:t>
            </w:r>
          </w:p>
        </w:tc>
      </w:tr>
      <w:tr w:rsidR="002E1E18" w:rsidRPr="00B40365" w14:paraId="60B16B60"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F0783D"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70419E77" w14:textId="77777777" w:rsidR="002E1E18" w:rsidRPr="00B40365" w:rsidRDefault="002E1E18" w:rsidP="008B344E">
            <w:pPr>
              <w:jc w:val="center"/>
              <w:rPr>
                <w:sz w:val="16"/>
                <w:szCs w:val="16"/>
                <w:lang w:val="en-US"/>
              </w:rPr>
            </w:pPr>
            <w:r w:rsidRPr="00B40365">
              <w:rPr>
                <w:sz w:val="16"/>
                <w:szCs w:val="16"/>
                <w:lang w:val="en-US"/>
              </w:rPr>
              <w:t>2952240004004</w:t>
            </w:r>
          </w:p>
        </w:tc>
        <w:tc>
          <w:tcPr>
            <w:tcW w:w="4366" w:type="dxa"/>
            <w:gridSpan w:val="4"/>
            <w:tcBorders>
              <w:top w:val="nil"/>
              <w:bottom w:val="single" w:sz="2" w:space="0" w:color="auto"/>
            </w:tcBorders>
            <w:vAlign w:val="center"/>
          </w:tcPr>
          <w:p w14:paraId="2069210F" w14:textId="77777777" w:rsidR="002E1E18" w:rsidRPr="00C97908" w:rsidRDefault="002E1E18" w:rsidP="008B344E">
            <w:pPr>
              <w:rPr>
                <w:sz w:val="16"/>
                <w:szCs w:val="16"/>
                <w:lang w:val="en-US"/>
              </w:rPr>
            </w:pPr>
            <w:r w:rsidRPr="00C97908">
              <w:rPr>
                <w:sz w:val="16"/>
                <w:szCs w:val="16"/>
                <w:lang w:val="en-US"/>
              </w:rPr>
              <w:t>Compactor auto cu rulouri pina la 12 tf</w:t>
            </w:r>
          </w:p>
        </w:tc>
        <w:tc>
          <w:tcPr>
            <w:tcW w:w="1021" w:type="dxa"/>
            <w:gridSpan w:val="3"/>
            <w:tcBorders>
              <w:top w:val="nil"/>
              <w:bottom w:val="single" w:sz="2" w:space="0" w:color="auto"/>
            </w:tcBorders>
            <w:vAlign w:val="center"/>
          </w:tcPr>
          <w:p w14:paraId="7C261097"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B577062"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1,4000</w:t>
            </w:r>
          </w:p>
        </w:tc>
        <w:tc>
          <w:tcPr>
            <w:tcW w:w="1559" w:type="dxa"/>
            <w:gridSpan w:val="2"/>
            <w:tcBorders>
              <w:top w:val="nil"/>
              <w:bottom w:val="single" w:sz="2" w:space="0" w:color="auto"/>
              <w:right w:val="single" w:sz="4" w:space="0" w:color="auto"/>
            </w:tcBorders>
            <w:vAlign w:val="center"/>
          </w:tcPr>
          <w:p w14:paraId="447F3F6F" w14:textId="77777777" w:rsidR="002E1E18" w:rsidRPr="00C97908" w:rsidRDefault="002E1E18" w:rsidP="008B344E">
            <w:pPr>
              <w:jc w:val="center"/>
              <w:rPr>
                <w:sz w:val="16"/>
                <w:szCs w:val="16"/>
                <w:lang w:val="en-US"/>
              </w:rPr>
            </w:pPr>
            <w:r w:rsidRPr="00C97908">
              <w:rPr>
                <w:sz w:val="16"/>
                <w:szCs w:val="16"/>
                <w:lang w:val="en-US"/>
              </w:rPr>
              <w:t>11,48</w:t>
            </w:r>
          </w:p>
        </w:tc>
      </w:tr>
      <w:tr w:rsidR="002E1E18" w:rsidRPr="009B70F2" w14:paraId="5A7BF92D"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1712ADA" w14:textId="77777777" w:rsidR="002E1E18" w:rsidRPr="005E2CA0" w:rsidRDefault="002E1E18" w:rsidP="008B344E">
            <w:pPr>
              <w:jc w:val="center"/>
              <w:rPr>
                <w:b/>
                <w:bCs/>
                <w:sz w:val="22"/>
                <w:szCs w:val="22"/>
                <w:lang w:val="en-US"/>
              </w:rPr>
            </w:pPr>
            <w:r w:rsidRPr="005E2CA0">
              <w:rPr>
                <w:b/>
                <w:bCs/>
                <w:sz w:val="22"/>
                <w:szCs w:val="22"/>
                <w:lang w:val="en-US"/>
              </w:rPr>
              <w:t>162</w:t>
            </w:r>
          </w:p>
        </w:tc>
        <w:tc>
          <w:tcPr>
            <w:tcW w:w="1402" w:type="dxa"/>
            <w:gridSpan w:val="3"/>
            <w:tcBorders>
              <w:top w:val="single" w:sz="4" w:space="0" w:color="auto"/>
              <w:bottom w:val="single" w:sz="4" w:space="0" w:color="auto"/>
            </w:tcBorders>
            <w:vAlign w:val="center"/>
          </w:tcPr>
          <w:p w14:paraId="3D85B307" w14:textId="77777777" w:rsidR="002E1E18" w:rsidRPr="005E2CA0" w:rsidRDefault="002E1E18" w:rsidP="008B344E">
            <w:pPr>
              <w:jc w:val="center"/>
              <w:rPr>
                <w:b/>
                <w:bCs/>
                <w:sz w:val="22"/>
                <w:szCs w:val="22"/>
                <w:lang w:val="en-US"/>
              </w:rPr>
            </w:pPr>
            <w:r w:rsidRPr="005E2CA0">
              <w:rPr>
                <w:b/>
                <w:bCs/>
                <w:sz w:val="22"/>
                <w:szCs w:val="22"/>
                <w:lang w:val="en-US"/>
              </w:rPr>
              <w:t>DA06B2</w:t>
            </w:r>
          </w:p>
        </w:tc>
        <w:tc>
          <w:tcPr>
            <w:tcW w:w="4366" w:type="dxa"/>
            <w:gridSpan w:val="5"/>
            <w:tcBorders>
              <w:top w:val="single" w:sz="4" w:space="0" w:color="auto"/>
              <w:bottom w:val="single" w:sz="4" w:space="0" w:color="auto"/>
            </w:tcBorders>
          </w:tcPr>
          <w:p w14:paraId="4D31F879" w14:textId="77777777" w:rsidR="002E1E18" w:rsidRPr="005E2CA0" w:rsidRDefault="002E1E18" w:rsidP="008B344E">
            <w:pPr>
              <w:rPr>
                <w:b/>
                <w:bCs/>
                <w:sz w:val="2"/>
                <w:szCs w:val="2"/>
                <w:lang w:val="en-US"/>
              </w:rPr>
            </w:pPr>
            <w:r w:rsidRPr="005E2CA0">
              <w:rPr>
                <w:b/>
                <w:bCs/>
                <w:sz w:val="22"/>
                <w:szCs w:val="22"/>
                <w:lang w:val="en-US"/>
              </w:rPr>
              <w:t>Strat de agregate naturale cilindrate, avind functia de rezistenta filtranta, izolatoare, aerisire, antigeliva si anticapilara, cu asternere mecanica, cu nisip conform SM SR EN 12620+A1:2010</w:t>
            </w:r>
          </w:p>
          <w:p w14:paraId="11160723"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151C80A4" w14:textId="77777777" w:rsidR="002E1E18" w:rsidRPr="005E2CA0" w:rsidRDefault="002E1E18" w:rsidP="008B344E">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017FCC87"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1ED60C52" w14:textId="77777777" w:rsidR="002E1E18" w:rsidRPr="005E2CA0" w:rsidRDefault="002E1E18" w:rsidP="008B344E">
            <w:pPr>
              <w:jc w:val="center"/>
              <w:rPr>
                <w:b/>
                <w:bCs/>
                <w:sz w:val="22"/>
                <w:szCs w:val="22"/>
                <w:lang w:val="en-US"/>
              </w:rPr>
            </w:pPr>
            <w:r w:rsidRPr="005E2CA0">
              <w:rPr>
                <w:b/>
                <w:bCs/>
                <w:sz w:val="22"/>
                <w:szCs w:val="22"/>
                <w:lang w:val="en-US"/>
              </w:rPr>
              <w:t>126,70</w:t>
            </w:r>
          </w:p>
          <w:p w14:paraId="14A35EE3" w14:textId="77777777" w:rsidR="002E1E18" w:rsidRPr="009B70F2" w:rsidRDefault="002E1E18" w:rsidP="008B344E">
            <w:pPr>
              <w:jc w:val="center"/>
              <w:rPr>
                <w:sz w:val="2"/>
                <w:szCs w:val="2"/>
                <w:lang w:val="en-US"/>
              </w:rPr>
            </w:pPr>
          </w:p>
        </w:tc>
      </w:tr>
      <w:tr w:rsidR="002E1E18" w:rsidRPr="00B40365" w14:paraId="41A5A945"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131936"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34BB1751" w14:textId="77777777" w:rsidR="002E1E18" w:rsidRPr="00B40365" w:rsidRDefault="002E1E18" w:rsidP="008B344E">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087A4B15" w14:textId="77777777" w:rsidR="002E1E18" w:rsidRPr="00C97908" w:rsidRDefault="002E1E18" w:rsidP="008B344E">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569F1123"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F614182"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0,3700</w:t>
            </w:r>
          </w:p>
        </w:tc>
        <w:tc>
          <w:tcPr>
            <w:tcW w:w="1559" w:type="dxa"/>
            <w:gridSpan w:val="2"/>
            <w:tcBorders>
              <w:top w:val="nil"/>
              <w:bottom w:val="single" w:sz="2" w:space="0" w:color="auto"/>
            </w:tcBorders>
            <w:vAlign w:val="center"/>
          </w:tcPr>
          <w:p w14:paraId="411AF13E" w14:textId="77777777" w:rsidR="002E1E18" w:rsidRPr="00C97908" w:rsidRDefault="002E1E18" w:rsidP="008B344E">
            <w:pPr>
              <w:jc w:val="center"/>
              <w:rPr>
                <w:sz w:val="16"/>
                <w:szCs w:val="16"/>
                <w:lang w:val="en-US"/>
              </w:rPr>
            </w:pPr>
            <w:r w:rsidRPr="00C97908">
              <w:rPr>
                <w:sz w:val="16"/>
                <w:szCs w:val="16"/>
                <w:lang w:val="en-US"/>
              </w:rPr>
              <w:t>46,879</w:t>
            </w:r>
          </w:p>
        </w:tc>
      </w:tr>
      <w:tr w:rsidR="002E1E18" w:rsidRPr="00B40365" w14:paraId="4726796A"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5B9C6D"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548CCBB3" w14:textId="77777777" w:rsidR="002E1E18" w:rsidRPr="00B40365" w:rsidRDefault="002E1E18" w:rsidP="008B344E">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386F8485" w14:textId="77777777" w:rsidR="002E1E18" w:rsidRPr="00C97908" w:rsidRDefault="002E1E18" w:rsidP="008B344E">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293BAAC6"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1133A34"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0,2320</w:t>
            </w:r>
          </w:p>
        </w:tc>
        <w:tc>
          <w:tcPr>
            <w:tcW w:w="1559" w:type="dxa"/>
            <w:gridSpan w:val="2"/>
            <w:tcBorders>
              <w:top w:val="nil"/>
              <w:bottom w:val="single" w:sz="2" w:space="0" w:color="auto"/>
            </w:tcBorders>
            <w:vAlign w:val="center"/>
          </w:tcPr>
          <w:p w14:paraId="09ACD9A6" w14:textId="77777777" w:rsidR="002E1E18" w:rsidRPr="00C97908" w:rsidRDefault="002E1E18" w:rsidP="008B344E">
            <w:pPr>
              <w:jc w:val="center"/>
              <w:rPr>
                <w:sz w:val="16"/>
                <w:szCs w:val="16"/>
                <w:lang w:val="en-US"/>
              </w:rPr>
            </w:pPr>
            <w:r w:rsidRPr="00C97908">
              <w:rPr>
                <w:sz w:val="16"/>
                <w:szCs w:val="16"/>
                <w:lang w:val="en-US"/>
              </w:rPr>
              <w:t>29,394</w:t>
            </w:r>
          </w:p>
        </w:tc>
      </w:tr>
      <w:tr w:rsidR="002E1E18" w:rsidRPr="00B40365" w14:paraId="0E0472BF"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0CB59F"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4A04DA2" w14:textId="77777777" w:rsidR="002E1E18" w:rsidRPr="00B40365" w:rsidRDefault="002E1E18" w:rsidP="008B344E">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14:paraId="54CF1485" w14:textId="77777777" w:rsidR="002E1E18" w:rsidRPr="00C97908" w:rsidRDefault="002E1E18" w:rsidP="008B344E">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14:paraId="275315E6"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97BDB64"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1,3110</w:t>
            </w:r>
          </w:p>
        </w:tc>
        <w:tc>
          <w:tcPr>
            <w:tcW w:w="1559" w:type="dxa"/>
            <w:gridSpan w:val="2"/>
            <w:tcBorders>
              <w:top w:val="nil"/>
              <w:bottom w:val="single" w:sz="2" w:space="0" w:color="auto"/>
            </w:tcBorders>
            <w:vAlign w:val="center"/>
          </w:tcPr>
          <w:p w14:paraId="5F9C6611" w14:textId="77777777" w:rsidR="002E1E18" w:rsidRPr="00C97908" w:rsidRDefault="002E1E18" w:rsidP="008B344E">
            <w:pPr>
              <w:jc w:val="center"/>
              <w:rPr>
                <w:sz w:val="16"/>
                <w:szCs w:val="16"/>
                <w:lang w:val="en-US"/>
              </w:rPr>
            </w:pPr>
            <w:r w:rsidRPr="00C97908">
              <w:rPr>
                <w:sz w:val="16"/>
                <w:szCs w:val="16"/>
                <w:lang w:val="en-US"/>
              </w:rPr>
              <w:t>166,104</w:t>
            </w:r>
          </w:p>
        </w:tc>
      </w:tr>
      <w:tr w:rsidR="002E1E18" w:rsidRPr="00B40365" w14:paraId="0D5CC23F"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B2B152"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71498FDF" w14:textId="77777777" w:rsidR="002E1E18" w:rsidRPr="00B40365" w:rsidRDefault="002E1E18" w:rsidP="008B344E">
            <w:pPr>
              <w:jc w:val="center"/>
              <w:rPr>
                <w:sz w:val="16"/>
                <w:szCs w:val="16"/>
                <w:lang w:val="en-US"/>
              </w:rPr>
            </w:pPr>
            <w:r w:rsidRPr="00B40365">
              <w:rPr>
                <w:sz w:val="16"/>
                <w:szCs w:val="16"/>
                <w:lang w:val="en-US"/>
              </w:rPr>
              <w:t>2952240004010</w:t>
            </w:r>
          </w:p>
        </w:tc>
        <w:tc>
          <w:tcPr>
            <w:tcW w:w="4366" w:type="dxa"/>
            <w:gridSpan w:val="4"/>
            <w:tcBorders>
              <w:top w:val="nil"/>
              <w:bottom w:val="single" w:sz="2" w:space="0" w:color="auto"/>
            </w:tcBorders>
            <w:vAlign w:val="center"/>
          </w:tcPr>
          <w:p w14:paraId="2E214C3C" w14:textId="77777777" w:rsidR="002E1E18" w:rsidRPr="00C97908" w:rsidRDefault="002E1E18" w:rsidP="008B344E">
            <w:pPr>
              <w:rPr>
                <w:sz w:val="16"/>
                <w:szCs w:val="16"/>
                <w:lang w:val="en-US"/>
              </w:rPr>
            </w:pPr>
            <w:r w:rsidRPr="00C97908">
              <w:rPr>
                <w:sz w:val="16"/>
                <w:szCs w:val="16"/>
                <w:lang w:val="en-US"/>
              </w:rPr>
              <w:t>Compactor static autopropulsat cu rulouri valturi  R 8-14 de 14tf</w:t>
            </w:r>
          </w:p>
        </w:tc>
        <w:tc>
          <w:tcPr>
            <w:tcW w:w="1021" w:type="dxa"/>
            <w:gridSpan w:val="3"/>
            <w:tcBorders>
              <w:top w:val="nil"/>
              <w:bottom w:val="single" w:sz="2" w:space="0" w:color="auto"/>
            </w:tcBorders>
            <w:vAlign w:val="center"/>
          </w:tcPr>
          <w:p w14:paraId="4E7654C4"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C9EBB2C"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0,1530</w:t>
            </w:r>
          </w:p>
        </w:tc>
        <w:tc>
          <w:tcPr>
            <w:tcW w:w="1559" w:type="dxa"/>
            <w:gridSpan w:val="2"/>
            <w:tcBorders>
              <w:top w:val="nil"/>
              <w:bottom w:val="single" w:sz="2" w:space="0" w:color="auto"/>
              <w:right w:val="single" w:sz="4" w:space="0" w:color="auto"/>
            </w:tcBorders>
            <w:vAlign w:val="center"/>
          </w:tcPr>
          <w:p w14:paraId="607F43E6" w14:textId="77777777" w:rsidR="002E1E18" w:rsidRPr="00C97908" w:rsidRDefault="002E1E18" w:rsidP="008B344E">
            <w:pPr>
              <w:jc w:val="center"/>
              <w:rPr>
                <w:sz w:val="16"/>
                <w:szCs w:val="16"/>
                <w:lang w:val="en-US"/>
              </w:rPr>
            </w:pPr>
            <w:r w:rsidRPr="00C97908">
              <w:rPr>
                <w:sz w:val="16"/>
                <w:szCs w:val="16"/>
                <w:lang w:val="en-US"/>
              </w:rPr>
              <w:t>19,385</w:t>
            </w:r>
          </w:p>
        </w:tc>
      </w:tr>
      <w:tr w:rsidR="002E1E18" w:rsidRPr="00B40365" w14:paraId="03B6CD34"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94AFBF"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75270973" w14:textId="77777777" w:rsidR="002E1E18" w:rsidRPr="00B40365" w:rsidRDefault="002E1E18" w:rsidP="008B344E">
            <w:pPr>
              <w:jc w:val="center"/>
              <w:rPr>
                <w:sz w:val="16"/>
                <w:szCs w:val="16"/>
                <w:lang w:val="en-US"/>
              </w:rPr>
            </w:pPr>
            <w:r w:rsidRPr="00B40365">
              <w:rPr>
                <w:sz w:val="16"/>
                <w:szCs w:val="16"/>
                <w:lang w:val="en-US"/>
              </w:rPr>
              <w:t>3410540005603</w:t>
            </w:r>
          </w:p>
        </w:tc>
        <w:tc>
          <w:tcPr>
            <w:tcW w:w="4366" w:type="dxa"/>
            <w:gridSpan w:val="4"/>
            <w:tcBorders>
              <w:top w:val="nil"/>
              <w:bottom w:val="single" w:sz="2" w:space="0" w:color="auto"/>
            </w:tcBorders>
            <w:vAlign w:val="center"/>
          </w:tcPr>
          <w:p w14:paraId="75A28386" w14:textId="77777777" w:rsidR="002E1E18" w:rsidRPr="00C97908" w:rsidRDefault="002E1E18" w:rsidP="008B344E">
            <w:pPr>
              <w:rPr>
                <w:sz w:val="16"/>
                <w:szCs w:val="16"/>
                <w:lang w:val="en-US"/>
              </w:rPr>
            </w:pPr>
            <w:r w:rsidRPr="00C97908">
              <w:rPr>
                <w:sz w:val="16"/>
                <w:szCs w:val="16"/>
                <w:lang w:val="en-US"/>
              </w:rPr>
              <w:t>Autocisterna 5-8 t cu dispozitive de stropire</w:t>
            </w:r>
          </w:p>
        </w:tc>
        <w:tc>
          <w:tcPr>
            <w:tcW w:w="1021" w:type="dxa"/>
            <w:gridSpan w:val="3"/>
            <w:tcBorders>
              <w:top w:val="nil"/>
              <w:bottom w:val="single" w:sz="2" w:space="0" w:color="auto"/>
            </w:tcBorders>
            <w:vAlign w:val="center"/>
          </w:tcPr>
          <w:p w14:paraId="769CAA88"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347112C"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0,0230</w:t>
            </w:r>
          </w:p>
        </w:tc>
        <w:tc>
          <w:tcPr>
            <w:tcW w:w="1559" w:type="dxa"/>
            <w:gridSpan w:val="2"/>
            <w:tcBorders>
              <w:top w:val="nil"/>
              <w:bottom w:val="single" w:sz="2" w:space="0" w:color="auto"/>
              <w:right w:val="single" w:sz="4" w:space="0" w:color="auto"/>
            </w:tcBorders>
            <w:vAlign w:val="center"/>
          </w:tcPr>
          <w:p w14:paraId="086AC93D" w14:textId="77777777" w:rsidR="002E1E18" w:rsidRPr="00C97908" w:rsidRDefault="002E1E18" w:rsidP="008B344E">
            <w:pPr>
              <w:jc w:val="center"/>
              <w:rPr>
                <w:sz w:val="16"/>
                <w:szCs w:val="16"/>
                <w:lang w:val="en-US"/>
              </w:rPr>
            </w:pPr>
            <w:r w:rsidRPr="00C97908">
              <w:rPr>
                <w:sz w:val="16"/>
                <w:szCs w:val="16"/>
                <w:lang w:val="en-US"/>
              </w:rPr>
              <w:t>2,914</w:t>
            </w:r>
          </w:p>
        </w:tc>
      </w:tr>
      <w:tr w:rsidR="002E1E18" w:rsidRPr="00B40365" w14:paraId="1BE96D9F"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EB0588"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513FEA61" w14:textId="77777777" w:rsidR="002E1E18" w:rsidRPr="00B40365" w:rsidRDefault="002E1E18" w:rsidP="008B344E">
            <w:pPr>
              <w:jc w:val="center"/>
              <w:rPr>
                <w:sz w:val="16"/>
                <w:szCs w:val="16"/>
                <w:lang w:val="en-US"/>
              </w:rPr>
            </w:pPr>
            <w:r w:rsidRPr="00B40365">
              <w:rPr>
                <w:sz w:val="16"/>
                <w:szCs w:val="16"/>
                <w:lang w:val="en-US"/>
              </w:rPr>
              <w:t>2952220003546</w:t>
            </w:r>
          </w:p>
        </w:tc>
        <w:tc>
          <w:tcPr>
            <w:tcW w:w="4366" w:type="dxa"/>
            <w:gridSpan w:val="4"/>
            <w:tcBorders>
              <w:top w:val="nil"/>
              <w:bottom w:val="single" w:sz="2" w:space="0" w:color="auto"/>
            </w:tcBorders>
            <w:vAlign w:val="center"/>
          </w:tcPr>
          <w:p w14:paraId="1C0F5904" w14:textId="77777777" w:rsidR="002E1E18" w:rsidRPr="00C97908" w:rsidRDefault="002E1E18" w:rsidP="008B344E">
            <w:pPr>
              <w:rPr>
                <w:sz w:val="16"/>
                <w:szCs w:val="16"/>
                <w:lang w:val="en-US"/>
              </w:rPr>
            </w:pPr>
            <w:r w:rsidRPr="00C97908">
              <w:rPr>
                <w:sz w:val="16"/>
                <w:szCs w:val="16"/>
                <w:lang w:val="en-US"/>
              </w:rPr>
              <w:t>Autogreder pina la 175 cp</w:t>
            </w:r>
          </w:p>
        </w:tc>
        <w:tc>
          <w:tcPr>
            <w:tcW w:w="1021" w:type="dxa"/>
            <w:gridSpan w:val="3"/>
            <w:tcBorders>
              <w:top w:val="nil"/>
              <w:bottom w:val="single" w:sz="2" w:space="0" w:color="auto"/>
            </w:tcBorders>
            <w:vAlign w:val="center"/>
          </w:tcPr>
          <w:p w14:paraId="13D6B6C3"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F2E152E"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0,0480</w:t>
            </w:r>
          </w:p>
        </w:tc>
        <w:tc>
          <w:tcPr>
            <w:tcW w:w="1559" w:type="dxa"/>
            <w:gridSpan w:val="2"/>
            <w:tcBorders>
              <w:top w:val="nil"/>
              <w:bottom w:val="single" w:sz="2" w:space="0" w:color="auto"/>
              <w:right w:val="single" w:sz="4" w:space="0" w:color="auto"/>
            </w:tcBorders>
            <w:vAlign w:val="center"/>
          </w:tcPr>
          <w:p w14:paraId="15EF6459" w14:textId="77777777" w:rsidR="002E1E18" w:rsidRPr="00C97908" w:rsidRDefault="002E1E18" w:rsidP="008B344E">
            <w:pPr>
              <w:jc w:val="center"/>
              <w:rPr>
                <w:sz w:val="16"/>
                <w:szCs w:val="16"/>
                <w:lang w:val="en-US"/>
              </w:rPr>
            </w:pPr>
            <w:r w:rsidRPr="00C97908">
              <w:rPr>
                <w:sz w:val="16"/>
                <w:szCs w:val="16"/>
                <w:lang w:val="en-US"/>
              </w:rPr>
              <w:t>6,082</w:t>
            </w:r>
          </w:p>
        </w:tc>
      </w:tr>
      <w:tr w:rsidR="002E1E18" w:rsidRPr="009B70F2" w14:paraId="3619AD57"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51F2495" w14:textId="77777777" w:rsidR="002E1E18" w:rsidRPr="005E2CA0" w:rsidRDefault="002E1E18" w:rsidP="008B344E">
            <w:pPr>
              <w:jc w:val="center"/>
              <w:rPr>
                <w:b/>
                <w:bCs/>
                <w:sz w:val="22"/>
                <w:szCs w:val="22"/>
                <w:lang w:val="en-US"/>
              </w:rPr>
            </w:pPr>
            <w:r w:rsidRPr="005E2CA0">
              <w:rPr>
                <w:b/>
                <w:bCs/>
                <w:sz w:val="22"/>
                <w:szCs w:val="22"/>
                <w:lang w:val="en-US"/>
              </w:rPr>
              <w:lastRenderedPageBreak/>
              <w:t>163</w:t>
            </w:r>
          </w:p>
        </w:tc>
        <w:tc>
          <w:tcPr>
            <w:tcW w:w="1402" w:type="dxa"/>
            <w:gridSpan w:val="3"/>
            <w:tcBorders>
              <w:top w:val="single" w:sz="4" w:space="0" w:color="auto"/>
              <w:bottom w:val="single" w:sz="4" w:space="0" w:color="auto"/>
            </w:tcBorders>
            <w:vAlign w:val="center"/>
          </w:tcPr>
          <w:p w14:paraId="76CB4E54" w14:textId="77777777" w:rsidR="002E1E18" w:rsidRPr="005E2CA0" w:rsidRDefault="002E1E18" w:rsidP="008B344E">
            <w:pPr>
              <w:jc w:val="center"/>
              <w:rPr>
                <w:b/>
                <w:bCs/>
                <w:sz w:val="22"/>
                <w:szCs w:val="22"/>
                <w:lang w:val="en-US"/>
              </w:rPr>
            </w:pPr>
            <w:r w:rsidRPr="005E2CA0">
              <w:rPr>
                <w:b/>
                <w:bCs/>
                <w:sz w:val="22"/>
                <w:szCs w:val="22"/>
                <w:lang w:val="en-US"/>
              </w:rPr>
              <w:t>DE10E</w:t>
            </w:r>
          </w:p>
        </w:tc>
        <w:tc>
          <w:tcPr>
            <w:tcW w:w="4366" w:type="dxa"/>
            <w:gridSpan w:val="5"/>
            <w:tcBorders>
              <w:top w:val="single" w:sz="4" w:space="0" w:color="auto"/>
              <w:bottom w:val="single" w:sz="4" w:space="0" w:color="auto"/>
            </w:tcBorders>
          </w:tcPr>
          <w:p w14:paraId="7088E36D" w14:textId="77777777" w:rsidR="002E1E18" w:rsidRPr="005E2CA0" w:rsidRDefault="002E1E18" w:rsidP="008B344E">
            <w:pPr>
              <w:rPr>
                <w:b/>
                <w:bCs/>
                <w:sz w:val="2"/>
                <w:szCs w:val="2"/>
                <w:lang w:val="en-US"/>
              </w:rPr>
            </w:pPr>
            <w:r w:rsidRPr="005E2CA0">
              <w:rPr>
                <w:b/>
                <w:bCs/>
                <w:sz w:val="22"/>
                <w:szCs w:val="22"/>
                <w:lang w:val="en-US"/>
              </w:rPr>
              <w:t>Borduri prefabricate din beton, pentru trotuare 30x15 cm, pe fundatie de beton C12/15 (0.055 m3/m)</w:t>
            </w:r>
          </w:p>
          <w:p w14:paraId="4E89B0A0"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1349D6D9" w14:textId="77777777" w:rsidR="002E1E18" w:rsidRPr="005E2CA0" w:rsidRDefault="002E1E18" w:rsidP="008B344E">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12C40BD1"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06060142" w14:textId="77777777" w:rsidR="002E1E18" w:rsidRPr="005E2CA0" w:rsidRDefault="002E1E18" w:rsidP="008B344E">
            <w:pPr>
              <w:jc w:val="center"/>
              <w:rPr>
                <w:b/>
                <w:bCs/>
                <w:sz w:val="22"/>
                <w:szCs w:val="22"/>
                <w:lang w:val="en-US"/>
              </w:rPr>
            </w:pPr>
            <w:r w:rsidRPr="005E2CA0">
              <w:rPr>
                <w:b/>
                <w:bCs/>
                <w:sz w:val="22"/>
                <w:szCs w:val="22"/>
                <w:lang w:val="en-US"/>
              </w:rPr>
              <w:t>130,00</w:t>
            </w:r>
          </w:p>
          <w:p w14:paraId="2F6AFA86" w14:textId="77777777" w:rsidR="002E1E18" w:rsidRPr="009B70F2" w:rsidRDefault="002E1E18" w:rsidP="008B344E">
            <w:pPr>
              <w:jc w:val="center"/>
              <w:rPr>
                <w:sz w:val="2"/>
                <w:szCs w:val="2"/>
                <w:lang w:val="en-US"/>
              </w:rPr>
            </w:pPr>
          </w:p>
        </w:tc>
      </w:tr>
      <w:tr w:rsidR="002E1E18" w:rsidRPr="00B40365" w14:paraId="3C491701"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1BA119"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900024A" w14:textId="77777777" w:rsidR="002E1E18" w:rsidRPr="00B40365" w:rsidRDefault="002E1E18" w:rsidP="008B344E">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2064B24B" w14:textId="77777777" w:rsidR="002E1E18" w:rsidRPr="00C97908" w:rsidRDefault="002E1E18" w:rsidP="008B344E">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52189FD1"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5B7F416"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0,1700</w:t>
            </w:r>
          </w:p>
        </w:tc>
        <w:tc>
          <w:tcPr>
            <w:tcW w:w="1559" w:type="dxa"/>
            <w:gridSpan w:val="2"/>
            <w:tcBorders>
              <w:top w:val="nil"/>
              <w:bottom w:val="single" w:sz="2" w:space="0" w:color="auto"/>
            </w:tcBorders>
            <w:vAlign w:val="center"/>
          </w:tcPr>
          <w:p w14:paraId="4D1BBDB1" w14:textId="77777777" w:rsidR="002E1E18" w:rsidRPr="00C97908" w:rsidRDefault="002E1E18" w:rsidP="008B344E">
            <w:pPr>
              <w:jc w:val="center"/>
              <w:rPr>
                <w:sz w:val="16"/>
                <w:szCs w:val="16"/>
                <w:lang w:val="en-US"/>
              </w:rPr>
            </w:pPr>
            <w:r w:rsidRPr="00C97908">
              <w:rPr>
                <w:sz w:val="16"/>
                <w:szCs w:val="16"/>
                <w:lang w:val="en-US"/>
              </w:rPr>
              <w:t>22,10</w:t>
            </w:r>
          </w:p>
        </w:tc>
      </w:tr>
      <w:tr w:rsidR="002E1E18" w:rsidRPr="00B40365" w14:paraId="6A140048"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0443D3"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DAAD3E9" w14:textId="77777777" w:rsidR="002E1E18" w:rsidRPr="00B40365" w:rsidRDefault="002E1E18" w:rsidP="008B344E">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2D907ED1" w14:textId="77777777" w:rsidR="002E1E18" w:rsidRPr="00C97908" w:rsidRDefault="002E1E18" w:rsidP="008B344E">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1B5DE45B"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C0E3505"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0,5100</w:t>
            </w:r>
          </w:p>
        </w:tc>
        <w:tc>
          <w:tcPr>
            <w:tcW w:w="1559" w:type="dxa"/>
            <w:gridSpan w:val="2"/>
            <w:tcBorders>
              <w:top w:val="nil"/>
              <w:bottom w:val="single" w:sz="2" w:space="0" w:color="auto"/>
            </w:tcBorders>
            <w:vAlign w:val="center"/>
          </w:tcPr>
          <w:p w14:paraId="48150956" w14:textId="77777777" w:rsidR="002E1E18" w:rsidRPr="00C97908" w:rsidRDefault="002E1E18" w:rsidP="008B344E">
            <w:pPr>
              <w:jc w:val="center"/>
              <w:rPr>
                <w:sz w:val="16"/>
                <w:szCs w:val="16"/>
                <w:lang w:val="en-US"/>
              </w:rPr>
            </w:pPr>
            <w:r w:rsidRPr="00C97908">
              <w:rPr>
                <w:sz w:val="16"/>
                <w:szCs w:val="16"/>
                <w:lang w:val="en-US"/>
              </w:rPr>
              <w:t>66,30</w:t>
            </w:r>
          </w:p>
        </w:tc>
      </w:tr>
      <w:tr w:rsidR="002E1E18" w:rsidRPr="00B40365" w14:paraId="0689E7BD"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5BB468"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0524C2FD" w14:textId="77777777" w:rsidR="002E1E18" w:rsidRPr="00B40365" w:rsidRDefault="002E1E18" w:rsidP="008B344E">
            <w:pPr>
              <w:jc w:val="center"/>
              <w:rPr>
                <w:sz w:val="16"/>
                <w:szCs w:val="16"/>
                <w:lang w:val="en-US"/>
              </w:rPr>
            </w:pPr>
            <w:r w:rsidRPr="00B40365">
              <w:rPr>
                <w:sz w:val="16"/>
                <w:szCs w:val="16"/>
                <w:lang w:val="en-US"/>
              </w:rPr>
              <w:t>2663102100911</w:t>
            </w:r>
          </w:p>
        </w:tc>
        <w:tc>
          <w:tcPr>
            <w:tcW w:w="4366" w:type="dxa"/>
            <w:gridSpan w:val="4"/>
            <w:tcBorders>
              <w:top w:val="nil"/>
              <w:bottom w:val="single" w:sz="2" w:space="0" w:color="auto"/>
            </w:tcBorders>
            <w:vAlign w:val="center"/>
          </w:tcPr>
          <w:p w14:paraId="6E592924" w14:textId="77777777" w:rsidR="002E1E18" w:rsidRPr="00C97908" w:rsidRDefault="002E1E18" w:rsidP="008B344E">
            <w:pPr>
              <w:rPr>
                <w:sz w:val="16"/>
                <w:szCs w:val="16"/>
                <w:lang w:val="en-US"/>
              </w:rPr>
            </w:pPr>
            <w:r w:rsidRPr="00C97908">
              <w:rPr>
                <w:sz w:val="16"/>
                <w:szCs w:val="16"/>
                <w:lang w:val="en-US"/>
              </w:rPr>
              <w:t>Beton marfa clasa C12/15</w:t>
            </w:r>
          </w:p>
        </w:tc>
        <w:tc>
          <w:tcPr>
            <w:tcW w:w="1021" w:type="dxa"/>
            <w:gridSpan w:val="3"/>
            <w:tcBorders>
              <w:top w:val="nil"/>
              <w:bottom w:val="single" w:sz="2" w:space="0" w:color="auto"/>
            </w:tcBorders>
            <w:vAlign w:val="center"/>
          </w:tcPr>
          <w:p w14:paraId="6D8C43FC"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91908C4"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0,0550</w:t>
            </w:r>
          </w:p>
        </w:tc>
        <w:tc>
          <w:tcPr>
            <w:tcW w:w="1559" w:type="dxa"/>
            <w:gridSpan w:val="2"/>
            <w:tcBorders>
              <w:top w:val="nil"/>
              <w:bottom w:val="single" w:sz="2" w:space="0" w:color="auto"/>
            </w:tcBorders>
            <w:vAlign w:val="center"/>
          </w:tcPr>
          <w:p w14:paraId="1072288A" w14:textId="77777777" w:rsidR="002E1E18" w:rsidRPr="00C97908" w:rsidRDefault="002E1E18" w:rsidP="008B344E">
            <w:pPr>
              <w:jc w:val="center"/>
              <w:rPr>
                <w:sz w:val="16"/>
                <w:szCs w:val="16"/>
                <w:lang w:val="en-US"/>
              </w:rPr>
            </w:pPr>
            <w:r w:rsidRPr="00C97908">
              <w:rPr>
                <w:sz w:val="16"/>
                <w:szCs w:val="16"/>
                <w:lang w:val="en-US"/>
              </w:rPr>
              <w:t>7,15</w:t>
            </w:r>
          </w:p>
        </w:tc>
      </w:tr>
      <w:tr w:rsidR="002E1E18" w:rsidRPr="00B40365" w14:paraId="67D277FE"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8BFA93"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5C18CD17" w14:textId="77777777" w:rsidR="002E1E18" w:rsidRPr="00B40365" w:rsidRDefault="002E1E18" w:rsidP="008B344E">
            <w:pPr>
              <w:jc w:val="center"/>
              <w:rPr>
                <w:sz w:val="16"/>
                <w:szCs w:val="16"/>
                <w:lang w:val="en-US"/>
              </w:rPr>
            </w:pPr>
            <w:r w:rsidRPr="00B40365">
              <w:rPr>
                <w:sz w:val="16"/>
                <w:szCs w:val="16"/>
                <w:lang w:val="en-US"/>
              </w:rPr>
              <w:t>2651122100024</w:t>
            </w:r>
          </w:p>
        </w:tc>
        <w:tc>
          <w:tcPr>
            <w:tcW w:w="4366" w:type="dxa"/>
            <w:gridSpan w:val="4"/>
            <w:tcBorders>
              <w:top w:val="nil"/>
              <w:bottom w:val="single" w:sz="2" w:space="0" w:color="auto"/>
            </w:tcBorders>
            <w:vAlign w:val="center"/>
          </w:tcPr>
          <w:p w14:paraId="3E80D694" w14:textId="77777777" w:rsidR="002E1E18" w:rsidRPr="00C97908" w:rsidRDefault="002E1E18" w:rsidP="008B344E">
            <w:pPr>
              <w:rPr>
                <w:sz w:val="16"/>
                <w:szCs w:val="16"/>
                <w:lang w:val="en-US"/>
              </w:rPr>
            </w:pPr>
            <w:r w:rsidRPr="00C97908">
              <w:rPr>
                <w:sz w:val="16"/>
                <w:szCs w:val="16"/>
                <w:lang w:val="en-US"/>
              </w:rPr>
              <w:t>Ciment portland P 40 saci S388</w:t>
            </w:r>
          </w:p>
        </w:tc>
        <w:tc>
          <w:tcPr>
            <w:tcW w:w="1021" w:type="dxa"/>
            <w:gridSpan w:val="3"/>
            <w:tcBorders>
              <w:top w:val="nil"/>
              <w:bottom w:val="single" w:sz="2" w:space="0" w:color="auto"/>
            </w:tcBorders>
            <w:vAlign w:val="center"/>
          </w:tcPr>
          <w:p w14:paraId="6FB4C2D4" w14:textId="77777777" w:rsidR="002E1E18" w:rsidRPr="00C97908" w:rsidRDefault="002E1E18" w:rsidP="008B34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4A341C5"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3,5000</w:t>
            </w:r>
          </w:p>
        </w:tc>
        <w:tc>
          <w:tcPr>
            <w:tcW w:w="1559" w:type="dxa"/>
            <w:gridSpan w:val="2"/>
            <w:tcBorders>
              <w:top w:val="nil"/>
              <w:bottom w:val="single" w:sz="2" w:space="0" w:color="auto"/>
            </w:tcBorders>
            <w:vAlign w:val="center"/>
          </w:tcPr>
          <w:p w14:paraId="061ED4B3" w14:textId="77777777" w:rsidR="002E1E18" w:rsidRPr="00C97908" w:rsidRDefault="002E1E18" w:rsidP="008B344E">
            <w:pPr>
              <w:jc w:val="center"/>
              <w:rPr>
                <w:sz w:val="16"/>
                <w:szCs w:val="16"/>
                <w:lang w:val="en-US"/>
              </w:rPr>
            </w:pPr>
            <w:r w:rsidRPr="00C97908">
              <w:rPr>
                <w:sz w:val="16"/>
                <w:szCs w:val="16"/>
                <w:lang w:val="en-US"/>
              </w:rPr>
              <w:t>455,00</w:t>
            </w:r>
          </w:p>
        </w:tc>
      </w:tr>
      <w:tr w:rsidR="002E1E18" w:rsidRPr="00B40365" w14:paraId="545380FB"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52487B"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3FB35E2A" w14:textId="77777777" w:rsidR="002E1E18" w:rsidRPr="00B40365" w:rsidRDefault="002E1E18" w:rsidP="008B344E">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5F305609" w14:textId="77777777" w:rsidR="002E1E18" w:rsidRPr="00C97908" w:rsidRDefault="002E1E18" w:rsidP="008B344E">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5C617CDF"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3005C8B"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5FEAF8B1" w14:textId="77777777" w:rsidR="002E1E18" w:rsidRPr="00C97908" w:rsidRDefault="002E1E18" w:rsidP="008B344E">
            <w:pPr>
              <w:jc w:val="center"/>
              <w:rPr>
                <w:sz w:val="16"/>
                <w:szCs w:val="16"/>
                <w:lang w:val="en-US"/>
              </w:rPr>
            </w:pPr>
            <w:r w:rsidRPr="00C97908">
              <w:rPr>
                <w:sz w:val="16"/>
                <w:szCs w:val="16"/>
                <w:lang w:val="en-US"/>
              </w:rPr>
              <w:t>1,30</w:t>
            </w:r>
          </w:p>
        </w:tc>
      </w:tr>
      <w:tr w:rsidR="002E1E18" w:rsidRPr="00B40365" w14:paraId="645C432D"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87FF7E"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5661443D" w14:textId="77777777" w:rsidR="002E1E18" w:rsidRPr="00B40365" w:rsidRDefault="002E1E18" w:rsidP="008B344E">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6C83AC3A" w14:textId="77777777" w:rsidR="002E1E18" w:rsidRPr="00C97908" w:rsidRDefault="002E1E18" w:rsidP="008B344E">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127325A2"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677755E"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14:paraId="0FDE75DC" w14:textId="77777777" w:rsidR="002E1E18" w:rsidRPr="00C97908" w:rsidRDefault="002E1E18" w:rsidP="008B344E">
            <w:pPr>
              <w:jc w:val="center"/>
              <w:rPr>
                <w:sz w:val="16"/>
                <w:szCs w:val="16"/>
                <w:lang w:val="en-US"/>
              </w:rPr>
            </w:pPr>
            <w:r w:rsidRPr="00C97908">
              <w:rPr>
                <w:sz w:val="16"/>
                <w:szCs w:val="16"/>
                <w:lang w:val="en-US"/>
              </w:rPr>
              <w:t>0,78</w:t>
            </w:r>
          </w:p>
        </w:tc>
      </w:tr>
      <w:tr w:rsidR="002E1E18" w:rsidRPr="00B40365" w14:paraId="32D0A466"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89EF69"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0B275B9" w14:textId="77777777" w:rsidR="002E1E18" w:rsidRPr="00B40365" w:rsidRDefault="002E1E18" w:rsidP="008B344E">
            <w:pPr>
              <w:jc w:val="center"/>
              <w:rPr>
                <w:sz w:val="16"/>
                <w:szCs w:val="16"/>
                <w:lang w:val="en-US"/>
              </w:rPr>
            </w:pPr>
            <w:r w:rsidRPr="00B40365">
              <w:rPr>
                <w:sz w:val="16"/>
                <w:szCs w:val="16"/>
                <w:lang w:val="en-US"/>
              </w:rPr>
              <w:t>2666122800290</w:t>
            </w:r>
          </w:p>
        </w:tc>
        <w:tc>
          <w:tcPr>
            <w:tcW w:w="4366" w:type="dxa"/>
            <w:gridSpan w:val="4"/>
            <w:tcBorders>
              <w:top w:val="nil"/>
              <w:bottom w:val="single" w:sz="2" w:space="0" w:color="auto"/>
            </w:tcBorders>
            <w:vAlign w:val="center"/>
          </w:tcPr>
          <w:p w14:paraId="195B073C" w14:textId="77777777" w:rsidR="002E1E18" w:rsidRPr="00C97908" w:rsidRDefault="002E1E18" w:rsidP="008B344E">
            <w:pPr>
              <w:rPr>
                <w:sz w:val="16"/>
                <w:szCs w:val="16"/>
                <w:lang w:val="en-US"/>
              </w:rPr>
            </w:pPr>
            <w:r w:rsidRPr="00C97908">
              <w:rPr>
                <w:sz w:val="16"/>
                <w:szCs w:val="16"/>
                <w:lang w:val="en-US"/>
              </w:rPr>
              <w:t>Bordura beton БР100.30.15</w:t>
            </w:r>
          </w:p>
        </w:tc>
        <w:tc>
          <w:tcPr>
            <w:tcW w:w="1021" w:type="dxa"/>
            <w:gridSpan w:val="3"/>
            <w:tcBorders>
              <w:top w:val="nil"/>
              <w:bottom w:val="single" w:sz="2" w:space="0" w:color="auto"/>
            </w:tcBorders>
            <w:vAlign w:val="center"/>
          </w:tcPr>
          <w:p w14:paraId="54315825" w14:textId="77777777" w:rsidR="002E1E18" w:rsidRPr="00C97908" w:rsidRDefault="002E1E18" w:rsidP="008B344E">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040F6AFF"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1,0050</w:t>
            </w:r>
          </w:p>
        </w:tc>
        <w:tc>
          <w:tcPr>
            <w:tcW w:w="1559" w:type="dxa"/>
            <w:gridSpan w:val="2"/>
            <w:tcBorders>
              <w:top w:val="nil"/>
              <w:bottom w:val="single" w:sz="2" w:space="0" w:color="auto"/>
            </w:tcBorders>
            <w:vAlign w:val="center"/>
          </w:tcPr>
          <w:p w14:paraId="5E886D29" w14:textId="77777777" w:rsidR="002E1E18" w:rsidRPr="00C97908" w:rsidRDefault="002E1E18" w:rsidP="008B344E">
            <w:pPr>
              <w:jc w:val="center"/>
              <w:rPr>
                <w:sz w:val="16"/>
                <w:szCs w:val="16"/>
                <w:lang w:val="en-US"/>
              </w:rPr>
            </w:pPr>
            <w:r w:rsidRPr="00C97908">
              <w:rPr>
                <w:sz w:val="16"/>
                <w:szCs w:val="16"/>
                <w:lang w:val="en-US"/>
              </w:rPr>
              <w:t>130,65</w:t>
            </w:r>
          </w:p>
        </w:tc>
      </w:tr>
      <w:tr w:rsidR="002E1E18" w:rsidRPr="009B70F2" w14:paraId="323E1EE5"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93FA31E" w14:textId="77777777" w:rsidR="002E1E18" w:rsidRPr="005E2CA0" w:rsidRDefault="002E1E18" w:rsidP="008B344E">
            <w:pPr>
              <w:jc w:val="center"/>
              <w:rPr>
                <w:b/>
                <w:bCs/>
                <w:sz w:val="22"/>
                <w:szCs w:val="22"/>
                <w:lang w:val="en-US"/>
              </w:rPr>
            </w:pPr>
            <w:r w:rsidRPr="005E2CA0">
              <w:rPr>
                <w:b/>
                <w:bCs/>
                <w:sz w:val="22"/>
                <w:szCs w:val="22"/>
                <w:lang w:val="en-US"/>
              </w:rPr>
              <w:t>164</w:t>
            </w:r>
          </w:p>
        </w:tc>
        <w:tc>
          <w:tcPr>
            <w:tcW w:w="1402" w:type="dxa"/>
            <w:gridSpan w:val="3"/>
            <w:tcBorders>
              <w:top w:val="single" w:sz="4" w:space="0" w:color="auto"/>
              <w:bottom w:val="single" w:sz="4" w:space="0" w:color="auto"/>
            </w:tcBorders>
            <w:vAlign w:val="center"/>
          </w:tcPr>
          <w:p w14:paraId="69616301" w14:textId="77777777" w:rsidR="002E1E18" w:rsidRPr="005E2CA0" w:rsidRDefault="002E1E18" w:rsidP="008B344E">
            <w:pPr>
              <w:jc w:val="center"/>
              <w:rPr>
                <w:b/>
                <w:bCs/>
                <w:sz w:val="22"/>
                <w:szCs w:val="22"/>
                <w:lang w:val="en-US"/>
              </w:rPr>
            </w:pPr>
            <w:r w:rsidRPr="005E2CA0">
              <w:rPr>
                <w:b/>
                <w:bCs/>
                <w:sz w:val="22"/>
                <w:szCs w:val="22"/>
                <w:lang w:val="en-US"/>
              </w:rPr>
              <w:t>DA12B</w:t>
            </w:r>
          </w:p>
        </w:tc>
        <w:tc>
          <w:tcPr>
            <w:tcW w:w="4366" w:type="dxa"/>
            <w:gridSpan w:val="5"/>
            <w:tcBorders>
              <w:top w:val="single" w:sz="4" w:space="0" w:color="auto"/>
              <w:bottom w:val="single" w:sz="4" w:space="0" w:color="auto"/>
            </w:tcBorders>
          </w:tcPr>
          <w:p w14:paraId="5820048A" w14:textId="77777777" w:rsidR="002E1E18" w:rsidRPr="005E2CA0" w:rsidRDefault="002E1E18" w:rsidP="008B344E">
            <w:pPr>
              <w:rPr>
                <w:b/>
                <w:bCs/>
                <w:sz w:val="2"/>
                <w:szCs w:val="2"/>
                <w:lang w:val="en-US"/>
              </w:rPr>
            </w:pPr>
            <w:r w:rsidRPr="005E2CA0">
              <w:rPr>
                <w:b/>
                <w:bCs/>
                <w:sz w:val="22"/>
                <w:szCs w:val="22"/>
                <w:lang w:val="en-US"/>
              </w:rPr>
              <w:t>Strat din piatra sparta fr.32-63mm, fr.8-16mm (LA30), conform SM SR EN 13242 + A1:2010</w:t>
            </w:r>
          </w:p>
          <w:p w14:paraId="5F5B008A"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4130A93E" w14:textId="77777777" w:rsidR="002E1E18" w:rsidRPr="005E2CA0" w:rsidRDefault="002E1E18" w:rsidP="008B344E">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02D973B6"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6B38CBD4" w14:textId="77777777" w:rsidR="002E1E18" w:rsidRPr="005E2CA0" w:rsidRDefault="002E1E18" w:rsidP="008B344E">
            <w:pPr>
              <w:jc w:val="center"/>
              <w:rPr>
                <w:b/>
                <w:bCs/>
                <w:sz w:val="22"/>
                <w:szCs w:val="22"/>
                <w:lang w:val="en-US"/>
              </w:rPr>
            </w:pPr>
            <w:r w:rsidRPr="005E2CA0">
              <w:rPr>
                <w:b/>
                <w:bCs/>
                <w:sz w:val="22"/>
                <w:szCs w:val="22"/>
                <w:lang w:val="en-US"/>
              </w:rPr>
              <w:t>196,50</w:t>
            </w:r>
          </w:p>
          <w:p w14:paraId="7CF0857E" w14:textId="77777777" w:rsidR="002E1E18" w:rsidRPr="009B70F2" w:rsidRDefault="002E1E18" w:rsidP="008B344E">
            <w:pPr>
              <w:jc w:val="center"/>
              <w:rPr>
                <w:sz w:val="2"/>
                <w:szCs w:val="2"/>
                <w:lang w:val="en-US"/>
              </w:rPr>
            </w:pPr>
          </w:p>
        </w:tc>
      </w:tr>
      <w:tr w:rsidR="002E1E18" w:rsidRPr="00B40365" w14:paraId="18713AAE"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34153B"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2D1F2A56" w14:textId="77777777" w:rsidR="002E1E18" w:rsidRPr="00B40365" w:rsidRDefault="002E1E18" w:rsidP="008B344E">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1FA7FE09" w14:textId="77777777" w:rsidR="002E1E18" w:rsidRPr="00C97908" w:rsidRDefault="002E1E18" w:rsidP="008B344E">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0AC95C1D"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9DF8AE4"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tcBorders>
            <w:vAlign w:val="center"/>
          </w:tcPr>
          <w:p w14:paraId="3FE03C2C" w14:textId="77777777" w:rsidR="002E1E18" w:rsidRPr="00C97908" w:rsidRDefault="002E1E18" w:rsidP="008B344E">
            <w:pPr>
              <w:jc w:val="center"/>
              <w:rPr>
                <w:sz w:val="16"/>
                <w:szCs w:val="16"/>
                <w:lang w:val="en-US"/>
              </w:rPr>
            </w:pPr>
            <w:r w:rsidRPr="00C97908">
              <w:rPr>
                <w:sz w:val="16"/>
                <w:szCs w:val="16"/>
                <w:lang w:val="en-US"/>
              </w:rPr>
              <w:t>117,90</w:t>
            </w:r>
          </w:p>
        </w:tc>
      </w:tr>
      <w:tr w:rsidR="002E1E18" w:rsidRPr="00B40365" w14:paraId="313BFDF2"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E4DEC1"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9427F22" w14:textId="77777777" w:rsidR="002E1E18" w:rsidRPr="00B40365" w:rsidRDefault="002E1E18" w:rsidP="008B344E">
            <w:pPr>
              <w:jc w:val="center"/>
              <w:rPr>
                <w:sz w:val="16"/>
                <w:szCs w:val="16"/>
                <w:lang w:val="en-US"/>
              </w:rPr>
            </w:pPr>
            <w:r w:rsidRPr="00B40365">
              <w:rPr>
                <w:sz w:val="16"/>
                <w:szCs w:val="16"/>
                <w:lang w:val="en-US"/>
              </w:rPr>
              <w:t>1421102201268</w:t>
            </w:r>
          </w:p>
        </w:tc>
        <w:tc>
          <w:tcPr>
            <w:tcW w:w="4366" w:type="dxa"/>
            <w:gridSpan w:val="4"/>
            <w:tcBorders>
              <w:top w:val="nil"/>
              <w:bottom w:val="single" w:sz="2" w:space="0" w:color="auto"/>
            </w:tcBorders>
            <w:vAlign w:val="center"/>
          </w:tcPr>
          <w:p w14:paraId="17142035" w14:textId="77777777" w:rsidR="002E1E18" w:rsidRPr="00C97908" w:rsidRDefault="002E1E18" w:rsidP="008B344E">
            <w:pPr>
              <w:rPr>
                <w:sz w:val="16"/>
                <w:szCs w:val="16"/>
                <w:lang w:val="en-US"/>
              </w:rPr>
            </w:pPr>
            <w:r w:rsidRPr="00C97908">
              <w:rPr>
                <w:sz w:val="16"/>
                <w:szCs w:val="16"/>
                <w:lang w:val="en-US"/>
              </w:rPr>
              <w:t>Balast amestec optimal fr. 0-63 mm conform SM SR EN 13242+A1</w:t>
            </w:r>
          </w:p>
        </w:tc>
        <w:tc>
          <w:tcPr>
            <w:tcW w:w="1021" w:type="dxa"/>
            <w:gridSpan w:val="3"/>
            <w:tcBorders>
              <w:top w:val="nil"/>
              <w:bottom w:val="single" w:sz="2" w:space="0" w:color="auto"/>
            </w:tcBorders>
            <w:vAlign w:val="center"/>
          </w:tcPr>
          <w:p w14:paraId="7A245775"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F3C2B46"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1,4220</w:t>
            </w:r>
          </w:p>
        </w:tc>
        <w:tc>
          <w:tcPr>
            <w:tcW w:w="1559" w:type="dxa"/>
            <w:gridSpan w:val="2"/>
            <w:tcBorders>
              <w:top w:val="nil"/>
              <w:bottom w:val="single" w:sz="2" w:space="0" w:color="auto"/>
            </w:tcBorders>
            <w:vAlign w:val="center"/>
          </w:tcPr>
          <w:p w14:paraId="2254FB5E" w14:textId="77777777" w:rsidR="002E1E18" w:rsidRPr="00C97908" w:rsidRDefault="002E1E18" w:rsidP="008B344E">
            <w:pPr>
              <w:jc w:val="center"/>
              <w:rPr>
                <w:sz w:val="16"/>
                <w:szCs w:val="16"/>
                <w:lang w:val="en-US"/>
              </w:rPr>
            </w:pPr>
            <w:r w:rsidRPr="00C97908">
              <w:rPr>
                <w:sz w:val="16"/>
                <w:szCs w:val="16"/>
                <w:lang w:val="en-US"/>
              </w:rPr>
              <w:t>279,423</w:t>
            </w:r>
          </w:p>
        </w:tc>
      </w:tr>
      <w:tr w:rsidR="002E1E18" w:rsidRPr="00B40365" w14:paraId="1880A22B"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89FA9D"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796040BC" w14:textId="77777777" w:rsidR="002E1E18" w:rsidRPr="00B40365" w:rsidRDefault="002E1E18" w:rsidP="008B344E">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7CA0551E" w14:textId="77777777" w:rsidR="002E1E18" w:rsidRPr="00C97908" w:rsidRDefault="002E1E18" w:rsidP="008B344E">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2DEE6499"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D960F6F"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70DAE498" w14:textId="77777777" w:rsidR="002E1E18" w:rsidRPr="00C97908" w:rsidRDefault="002E1E18" w:rsidP="008B344E">
            <w:pPr>
              <w:jc w:val="center"/>
              <w:rPr>
                <w:sz w:val="16"/>
                <w:szCs w:val="16"/>
                <w:lang w:val="en-US"/>
              </w:rPr>
            </w:pPr>
            <w:r w:rsidRPr="00C97908">
              <w:rPr>
                <w:sz w:val="16"/>
                <w:szCs w:val="16"/>
                <w:lang w:val="en-US"/>
              </w:rPr>
              <w:t>29,475</w:t>
            </w:r>
          </w:p>
        </w:tc>
      </w:tr>
      <w:tr w:rsidR="002E1E18" w:rsidRPr="00B40365" w14:paraId="6D0DAC5E"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DA0458"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5BE56AB3" w14:textId="77777777" w:rsidR="002E1E18" w:rsidRPr="00B40365" w:rsidRDefault="002E1E18" w:rsidP="008B344E">
            <w:pPr>
              <w:jc w:val="center"/>
              <w:rPr>
                <w:sz w:val="16"/>
                <w:szCs w:val="16"/>
                <w:lang w:val="en-US"/>
              </w:rPr>
            </w:pPr>
            <w:r w:rsidRPr="00B40365">
              <w:rPr>
                <w:sz w:val="16"/>
                <w:szCs w:val="16"/>
                <w:lang w:val="en-US"/>
              </w:rPr>
              <w:t>2952220003546</w:t>
            </w:r>
          </w:p>
        </w:tc>
        <w:tc>
          <w:tcPr>
            <w:tcW w:w="4366" w:type="dxa"/>
            <w:gridSpan w:val="4"/>
            <w:tcBorders>
              <w:top w:val="nil"/>
              <w:bottom w:val="single" w:sz="2" w:space="0" w:color="auto"/>
            </w:tcBorders>
            <w:vAlign w:val="center"/>
          </w:tcPr>
          <w:p w14:paraId="0B3B40DA" w14:textId="77777777" w:rsidR="002E1E18" w:rsidRPr="00C97908" w:rsidRDefault="002E1E18" w:rsidP="008B344E">
            <w:pPr>
              <w:rPr>
                <w:sz w:val="16"/>
                <w:szCs w:val="16"/>
                <w:lang w:val="en-US"/>
              </w:rPr>
            </w:pPr>
            <w:r w:rsidRPr="00C97908">
              <w:rPr>
                <w:sz w:val="16"/>
                <w:szCs w:val="16"/>
                <w:lang w:val="en-US"/>
              </w:rPr>
              <w:t>Autogreder pina la 175 cp</w:t>
            </w:r>
          </w:p>
        </w:tc>
        <w:tc>
          <w:tcPr>
            <w:tcW w:w="1021" w:type="dxa"/>
            <w:gridSpan w:val="3"/>
            <w:tcBorders>
              <w:top w:val="nil"/>
              <w:bottom w:val="single" w:sz="2" w:space="0" w:color="auto"/>
            </w:tcBorders>
            <w:vAlign w:val="center"/>
          </w:tcPr>
          <w:p w14:paraId="7B33AD47"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88B84F1"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0,0420</w:t>
            </w:r>
          </w:p>
        </w:tc>
        <w:tc>
          <w:tcPr>
            <w:tcW w:w="1559" w:type="dxa"/>
            <w:gridSpan w:val="2"/>
            <w:tcBorders>
              <w:top w:val="nil"/>
              <w:bottom w:val="single" w:sz="2" w:space="0" w:color="auto"/>
              <w:right w:val="single" w:sz="4" w:space="0" w:color="auto"/>
            </w:tcBorders>
            <w:vAlign w:val="center"/>
          </w:tcPr>
          <w:p w14:paraId="6B77C6AC" w14:textId="77777777" w:rsidR="002E1E18" w:rsidRPr="00C97908" w:rsidRDefault="002E1E18" w:rsidP="008B344E">
            <w:pPr>
              <w:jc w:val="center"/>
              <w:rPr>
                <w:sz w:val="16"/>
                <w:szCs w:val="16"/>
                <w:lang w:val="en-US"/>
              </w:rPr>
            </w:pPr>
            <w:r w:rsidRPr="00C97908">
              <w:rPr>
                <w:sz w:val="16"/>
                <w:szCs w:val="16"/>
                <w:lang w:val="en-US"/>
              </w:rPr>
              <w:t>8,253</w:t>
            </w:r>
          </w:p>
        </w:tc>
      </w:tr>
      <w:tr w:rsidR="002E1E18" w:rsidRPr="00B40365" w14:paraId="09DD94BA"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9A83F7"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02C57147" w14:textId="77777777" w:rsidR="002E1E18" w:rsidRPr="00B40365" w:rsidRDefault="002E1E18" w:rsidP="008B344E">
            <w:pPr>
              <w:jc w:val="center"/>
              <w:rPr>
                <w:sz w:val="16"/>
                <w:szCs w:val="16"/>
                <w:lang w:val="en-US"/>
              </w:rPr>
            </w:pPr>
            <w:r w:rsidRPr="00B40365">
              <w:rPr>
                <w:sz w:val="16"/>
                <w:szCs w:val="16"/>
                <w:lang w:val="en-US"/>
              </w:rPr>
              <w:t>2952240004010</w:t>
            </w:r>
          </w:p>
        </w:tc>
        <w:tc>
          <w:tcPr>
            <w:tcW w:w="4366" w:type="dxa"/>
            <w:gridSpan w:val="4"/>
            <w:tcBorders>
              <w:top w:val="nil"/>
              <w:bottom w:val="single" w:sz="2" w:space="0" w:color="auto"/>
            </w:tcBorders>
            <w:vAlign w:val="center"/>
          </w:tcPr>
          <w:p w14:paraId="6B975C66" w14:textId="77777777" w:rsidR="002E1E18" w:rsidRPr="00C97908" w:rsidRDefault="002E1E18" w:rsidP="008B344E">
            <w:pPr>
              <w:rPr>
                <w:sz w:val="16"/>
                <w:szCs w:val="16"/>
                <w:lang w:val="en-US"/>
              </w:rPr>
            </w:pPr>
            <w:r w:rsidRPr="00C97908">
              <w:rPr>
                <w:sz w:val="16"/>
                <w:szCs w:val="16"/>
                <w:lang w:val="en-US"/>
              </w:rPr>
              <w:t>Compactor static autopropulsat cu rulouri valturi  R 8-14 de 14tf</w:t>
            </w:r>
          </w:p>
        </w:tc>
        <w:tc>
          <w:tcPr>
            <w:tcW w:w="1021" w:type="dxa"/>
            <w:gridSpan w:val="3"/>
            <w:tcBorders>
              <w:top w:val="nil"/>
              <w:bottom w:val="single" w:sz="2" w:space="0" w:color="auto"/>
            </w:tcBorders>
            <w:vAlign w:val="center"/>
          </w:tcPr>
          <w:p w14:paraId="28C0AA52"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252E089"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0,2580</w:t>
            </w:r>
          </w:p>
        </w:tc>
        <w:tc>
          <w:tcPr>
            <w:tcW w:w="1559" w:type="dxa"/>
            <w:gridSpan w:val="2"/>
            <w:tcBorders>
              <w:top w:val="nil"/>
              <w:bottom w:val="single" w:sz="2" w:space="0" w:color="auto"/>
              <w:right w:val="single" w:sz="4" w:space="0" w:color="auto"/>
            </w:tcBorders>
            <w:vAlign w:val="center"/>
          </w:tcPr>
          <w:p w14:paraId="407CABF4" w14:textId="77777777" w:rsidR="002E1E18" w:rsidRPr="00C97908" w:rsidRDefault="002E1E18" w:rsidP="008B344E">
            <w:pPr>
              <w:jc w:val="center"/>
              <w:rPr>
                <w:sz w:val="16"/>
                <w:szCs w:val="16"/>
                <w:lang w:val="en-US"/>
              </w:rPr>
            </w:pPr>
            <w:r w:rsidRPr="00C97908">
              <w:rPr>
                <w:sz w:val="16"/>
                <w:szCs w:val="16"/>
                <w:lang w:val="en-US"/>
              </w:rPr>
              <w:t>50,697</w:t>
            </w:r>
          </w:p>
        </w:tc>
      </w:tr>
      <w:tr w:rsidR="002E1E18" w:rsidRPr="00B40365" w14:paraId="0C1B2B62"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9F48F6"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3DBED158" w14:textId="77777777" w:rsidR="002E1E18" w:rsidRPr="00B40365" w:rsidRDefault="002E1E18" w:rsidP="008B344E">
            <w:pPr>
              <w:jc w:val="center"/>
              <w:rPr>
                <w:sz w:val="16"/>
                <w:szCs w:val="16"/>
                <w:lang w:val="en-US"/>
              </w:rPr>
            </w:pPr>
            <w:r w:rsidRPr="00B40365">
              <w:rPr>
                <w:sz w:val="16"/>
                <w:szCs w:val="16"/>
                <w:lang w:val="en-US"/>
              </w:rPr>
              <w:t>3410540005603</w:t>
            </w:r>
          </w:p>
        </w:tc>
        <w:tc>
          <w:tcPr>
            <w:tcW w:w="4366" w:type="dxa"/>
            <w:gridSpan w:val="4"/>
            <w:tcBorders>
              <w:top w:val="nil"/>
              <w:bottom w:val="single" w:sz="2" w:space="0" w:color="auto"/>
            </w:tcBorders>
            <w:vAlign w:val="center"/>
          </w:tcPr>
          <w:p w14:paraId="5C71FDDA" w14:textId="77777777" w:rsidR="002E1E18" w:rsidRPr="00C97908" w:rsidRDefault="002E1E18" w:rsidP="008B344E">
            <w:pPr>
              <w:rPr>
                <w:sz w:val="16"/>
                <w:szCs w:val="16"/>
                <w:lang w:val="en-US"/>
              </w:rPr>
            </w:pPr>
            <w:r w:rsidRPr="00C97908">
              <w:rPr>
                <w:sz w:val="16"/>
                <w:szCs w:val="16"/>
                <w:lang w:val="en-US"/>
              </w:rPr>
              <w:t>Autocisterna 5-8 t cu dispozitive de stropire</w:t>
            </w:r>
          </w:p>
        </w:tc>
        <w:tc>
          <w:tcPr>
            <w:tcW w:w="1021" w:type="dxa"/>
            <w:gridSpan w:val="3"/>
            <w:tcBorders>
              <w:top w:val="nil"/>
              <w:bottom w:val="single" w:sz="2" w:space="0" w:color="auto"/>
            </w:tcBorders>
            <w:vAlign w:val="center"/>
          </w:tcPr>
          <w:p w14:paraId="1C2468B8"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BD20A20"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right w:val="single" w:sz="4" w:space="0" w:color="auto"/>
            </w:tcBorders>
            <w:vAlign w:val="center"/>
          </w:tcPr>
          <w:p w14:paraId="03DB38B5" w14:textId="77777777" w:rsidR="002E1E18" w:rsidRPr="00C97908" w:rsidRDefault="002E1E18" w:rsidP="008B344E">
            <w:pPr>
              <w:jc w:val="center"/>
              <w:rPr>
                <w:sz w:val="16"/>
                <w:szCs w:val="16"/>
                <w:lang w:val="en-US"/>
              </w:rPr>
            </w:pPr>
            <w:r w:rsidRPr="00C97908">
              <w:rPr>
                <w:sz w:val="16"/>
                <w:szCs w:val="16"/>
                <w:lang w:val="en-US"/>
              </w:rPr>
              <w:t>2,948</w:t>
            </w:r>
          </w:p>
        </w:tc>
      </w:tr>
      <w:tr w:rsidR="002E1E18" w:rsidRPr="009B70F2" w14:paraId="59D47B53"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95C07DA" w14:textId="77777777" w:rsidR="002E1E18" w:rsidRPr="005E2CA0" w:rsidRDefault="002E1E18" w:rsidP="008B344E">
            <w:pPr>
              <w:jc w:val="center"/>
              <w:rPr>
                <w:b/>
                <w:bCs/>
                <w:sz w:val="22"/>
                <w:szCs w:val="22"/>
                <w:lang w:val="en-US"/>
              </w:rPr>
            </w:pPr>
            <w:r w:rsidRPr="005E2CA0">
              <w:rPr>
                <w:b/>
                <w:bCs/>
                <w:sz w:val="22"/>
                <w:szCs w:val="22"/>
                <w:lang w:val="en-US"/>
              </w:rPr>
              <w:t>165</w:t>
            </w:r>
          </w:p>
        </w:tc>
        <w:tc>
          <w:tcPr>
            <w:tcW w:w="1402" w:type="dxa"/>
            <w:gridSpan w:val="3"/>
            <w:tcBorders>
              <w:top w:val="single" w:sz="4" w:space="0" w:color="auto"/>
              <w:bottom w:val="single" w:sz="4" w:space="0" w:color="auto"/>
            </w:tcBorders>
            <w:vAlign w:val="center"/>
          </w:tcPr>
          <w:p w14:paraId="2AA5E0FB" w14:textId="77777777" w:rsidR="002E1E18" w:rsidRPr="005E2CA0" w:rsidRDefault="002E1E18" w:rsidP="008B344E">
            <w:pPr>
              <w:jc w:val="center"/>
              <w:rPr>
                <w:b/>
                <w:bCs/>
                <w:sz w:val="22"/>
                <w:szCs w:val="22"/>
                <w:lang w:val="en-US"/>
              </w:rPr>
            </w:pPr>
            <w:r w:rsidRPr="005E2CA0">
              <w:rPr>
                <w:b/>
                <w:bCs/>
                <w:sz w:val="22"/>
                <w:szCs w:val="22"/>
                <w:lang w:val="en-US"/>
              </w:rPr>
              <w:t>Dl 107</w:t>
            </w:r>
          </w:p>
        </w:tc>
        <w:tc>
          <w:tcPr>
            <w:tcW w:w="4366" w:type="dxa"/>
            <w:gridSpan w:val="5"/>
            <w:tcBorders>
              <w:top w:val="single" w:sz="4" w:space="0" w:color="auto"/>
              <w:bottom w:val="single" w:sz="4" w:space="0" w:color="auto"/>
            </w:tcBorders>
          </w:tcPr>
          <w:p w14:paraId="38B4CC29" w14:textId="77777777" w:rsidR="002E1E18" w:rsidRPr="005E2CA0" w:rsidRDefault="002E1E18" w:rsidP="008B344E">
            <w:pPr>
              <w:rPr>
                <w:b/>
                <w:bCs/>
                <w:sz w:val="2"/>
                <w:szCs w:val="2"/>
                <w:lang w:val="en-US"/>
              </w:rPr>
            </w:pPr>
            <w:r w:rsidRPr="005E2CA0">
              <w:rPr>
                <w:b/>
                <w:bCs/>
                <w:sz w:val="22"/>
                <w:szCs w:val="22"/>
                <w:lang w:val="en-US"/>
              </w:rPr>
              <w:t>Amorsarea suprafetelor straturilor de baza in vederea aplicarii unui strat de beton asfaltic</w:t>
            </w:r>
          </w:p>
          <w:p w14:paraId="0B09059B"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7428D470" w14:textId="77777777" w:rsidR="002E1E18" w:rsidRPr="005E2CA0" w:rsidRDefault="002E1E18" w:rsidP="008B344E">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5D6AB151"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6121482A" w14:textId="77777777" w:rsidR="002E1E18" w:rsidRPr="005E2CA0" w:rsidRDefault="002E1E18" w:rsidP="008B344E">
            <w:pPr>
              <w:jc w:val="center"/>
              <w:rPr>
                <w:b/>
                <w:bCs/>
                <w:sz w:val="22"/>
                <w:szCs w:val="22"/>
                <w:lang w:val="en-US"/>
              </w:rPr>
            </w:pPr>
            <w:r w:rsidRPr="005E2CA0">
              <w:rPr>
                <w:b/>
                <w:bCs/>
                <w:sz w:val="22"/>
                <w:szCs w:val="22"/>
                <w:lang w:val="en-US"/>
              </w:rPr>
              <w:t>0,456</w:t>
            </w:r>
          </w:p>
          <w:p w14:paraId="54DA67FF" w14:textId="77777777" w:rsidR="002E1E18" w:rsidRPr="009B70F2" w:rsidRDefault="002E1E18" w:rsidP="008B344E">
            <w:pPr>
              <w:jc w:val="center"/>
              <w:rPr>
                <w:sz w:val="2"/>
                <w:szCs w:val="2"/>
                <w:lang w:val="en-US"/>
              </w:rPr>
            </w:pPr>
          </w:p>
        </w:tc>
      </w:tr>
      <w:tr w:rsidR="002E1E18" w:rsidRPr="00B40365" w14:paraId="7B599A90"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8C0940"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624BBDE1" w14:textId="77777777" w:rsidR="002E1E18" w:rsidRPr="00B40365" w:rsidRDefault="002E1E18" w:rsidP="008B344E">
            <w:pPr>
              <w:jc w:val="center"/>
              <w:rPr>
                <w:sz w:val="16"/>
                <w:szCs w:val="16"/>
                <w:lang w:val="en-US"/>
              </w:rPr>
            </w:pPr>
            <w:r w:rsidRPr="00B40365">
              <w:rPr>
                <w:sz w:val="16"/>
                <w:szCs w:val="16"/>
                <w:lang w:val="en-US"/>
              </w:rPr>
              <w:t>23203226000401</w:t>
            </w:r>
          </w:p>
        </w:tc>
        <w:tc>
          <w:tcPr>
            <w:tcW w:w="4366" w:type="dxa"/>
            <w:gridSpan w:val="4"/>
            <w:tcBorders>
              <w:top w:val="nil"/>
              <w:bottom w:val="single" w:sz="2" w:space="0" w:color="auto"/>
            </w:tcBorders>
            <w:vAlign w:val="center"/>
          </w:tcPr>
          <w:p w14:paraId="0EC05495" w14:textId="77777777" w:rsidR="002E1E18" w:rsidRPr="00C97908" w:rsidRDefault="002E1E18" w:rsidP="008B344E">
            <w:pPr>
              <w:rPr>
                <w:sz w:val="16"/>
                <w:szCs w:val="16"/>
                <w:lang w:val="en-US"/>
              </w:rPr>
            </w:pPr>
            <w:r w:rsidRPr="00C97908">
              <w:rPr>
                <w:sz w:val="16"/>
                <w:szCs w:val="16"/>
                <w:lang w:val="en-US"/>
              </w:rPr>
              <w:t>Bitum</w:t>
            </w:r>
          </w:p>
        </w:tc>
        <w:tc>
          <w:tcPr>
            <w:tcW w:w="1021" w:type="dxa"/>
            <w:gridSpan w:val="3"/>
            <w:tcBorders>
              <w:top w:val="nil"/>
              <w:bottom w:val="single" w:sz="2" w:space="0" w:color="auto"/>
            </w:tcBorders>
            <w:vAlign w:val="center"/>
          </w:tcPr>
          <w:p w14:paraId="03798491" w14:textId="77777777" w:rsidR="002E1E18" w:rsidRPr="00C97908" w:rsidRDefault="002E1E18" w:rsidP="008B344E">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67DF5723"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14:paraId="7E1EB6D9" w14:textId="77777777" w:rsidR="002E1E18" w:rsidRPr="00C97908" w:rsidRDefault="002E1E18" w:rsidP="008B344E">
            <w:pPr>
              <w:jc w:val="center"/>
              <w:rPr>
                <w:sz w:val="16"/>
                <w:szCs w:val="16"/>
                <w:lang w:val="en-US"/>
              </w:rPr>
            </w:pPr>
            <w:r w:rsidRPr="00C97908">
              <w:rPr>
                <w:sz w:val="16"/>
                <w:szCs w:val="16"/>
                <w:lang w:val="en-US"/>
              </w:rPr>
              <w:t>0,47</w:t>
            </w:r>
          </w:p>
        </w:tc>
      </w:tr>
      <w:tr w:rsidR="002E1E18" w:rsidRPr="00B40365" w14:paraId="56D497F2"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8B90B5"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003B361E" w14:textId="77777777" w:rsidR="002E1E18" w:rsidRPr="00B40365" w:rsidRDefault="002E1E18" w:rsidP="008B344E">
            <w:pPr>
              <w:jc w:val="center"/>
              <w:rPr>
                <w:sz w:val="16"/>
                <w:szCs w:val="16"/>
                <w:lang w:val="en-US"/>
              </w:rPr>
            </w:pPr>
            <w:r w:rsidRPr="00B40365">
              <w:rPr>
                <w:sz w:val="16"/>
                <w:szCs w:val="16"/>
                <w:lang w:val="en-US"/>
              </w:rPr>
              <w:t>2952220000000</w:t>
            </w:r>
          </w:p>
        </w:tc>
        <w:tc>
          <w:tcPr>
            <w:tcW w:w="4366" w:type="dxa"/>
            <w:gridSpan w:val="4"/>
            <w:tcBorders>
              <w:top w:val="nil"/>
              <w:bottom w:val="single" w:sz="2" w:space="0" w:color="auto"/>
            </w:tcBorders>
            <w:vAlign w:val="center"/>
          </w:tcPr>
          <w:p w14:paraId="7A97BF83" w14:textId="77777777" w:rsidR="002E1E18" w:rsidRPr="00C97908" w:rsidRDefault="002E1E18" w:rsidP="008B344E">
            <w:pPr>
              <w:rPr>
                <w:sz w:val="16"/>
                <w:szCs w:val="16"/>
                <w:lang w:val="en-US"/>
              </w:rPr>
            </w:pPr>
            <w:r w:rsidRPr="00C97908">
              <w:rPr>
                <w:sz w:val="16"/>
                <w:szCs w:val="16"/>
                <w:lang w:val="en-US"/>
              </w:rPr>
              <w:t>Autogudronator 3500 l - 3600 l</w:t>
            </w:r>
          </w:p>
        </w:tc>
        <w:tc>
          <w:tcPr>
            <w:tcW w:w="1021" w:type="dxa"/>
            <w:gridSpan w:val="3"/>
            <w:tcBorders>
              <w:top w:val="nil"/>
              <w:bottom w:val="single" w:sz="2" w:space="0" w:color="auto"/>
            </w:tcBorders>
            <w:vAlign w:val="center"/>
          </w:tcPr>
          <w:p w14:paraId="2A9B01A6"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79B0550"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right w:val="single" w:sz="4" w:space="0" w:color="auto"/>
            </w:tcBorders>
            <w:vAlign w:val="center"/>
          </w:tcPr>
          <w:p w14:paraId="312796E5" w14:textId="77777777" w:rsidR="002E1E18" w:rsidRPr="00C97908" w:rsidRDefault="002E1E18" w:rsidP="008B344E">
            <w:pPr>
              <w:jc w:val="center"/>
              <w:rPr>
                <w:sz w:val="16"/>
                <w:szCs w:val="16"/>
                <w:lang w:val="en-US"/>
              </w:rPr>
            </w:pPr>
            <w:r w:rsidRPr="00C97908">
              <w:rPr>
                <w:sz w:val="16"/>
                <w:szCs w:val="16"/>
                <w:lang w:val="en-US"/>
              </w:rPr>
              <w:t>0,137</w:t>
            </w:r>
          </w:p>
        </w:tc>
      </w:tr>
      <w:tr w:rsidR="002E1E18" w:rsidRPr="009B70F2" w14:paraId="40886FA3"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4D60711" w14:textId="77777777" w:rsidR="002E1E18" w:rsidRPr="005E2CA0" w:rsidRDefault="002E1E18" w:rsidP="008B344E">
            <w:pPr>
              <w:jc w:val="center"/>
              <w:rPr>
                <w:b/>
                <w:bCs/>
                <w:sz w:val="22"/>
                <w:szCs w:val="22"/>
                <w:lang w:val="en-US"/>
              </w:rPr>
            </w:pPr>
            <w:r w:rsidRPr="005E2CA0">
              <w:rPr>
                <w:b/>
                <w:bCs/>
                <w:sz w:val="22"/>
                <w:szCs w:val="22"/>
                <w:lang w:val="en-US"/>
              </w:rPr>
              <w:t>166</w:t>
            </w:r>
          </w:p>
        </w:tc>
        <w:tc>
          <w:tcPr>
            <w:tcW w:w="1402" w:type="dxa"/>
            <w:gridSpan w:val="3"/>
            <w:tcBorders>
              <w:top w:val="single" w:sz="4" w:space="0" w:color="auto"/>
              <w:bottom w:val="single" w:sz="4" w:space="0" w:color="auto"/>
            </w:tcBorders>
            <w:vAlign w:val="center"/>
          </w:tcPr>
          <w:p w14:paraId="11D9DD16" w14:textId="77777777" w:rsidR="002E1E18" w:rsidRPr="005E2CA0" w:rsidRDefault="002E1E18" w:rsidP="008B344E">
            <w:pPr>
              <w:jc w:val="center"/>
              <w:rPr>
                <w:b/>
                <w:bCs/>
                <w:sz w:val="22"/>
                <w:szCs w:val="22"/>
                <w:lang w:val="en-US"/>
              </w:rPr>
            </w:pPr>
            <w:r w:rsidRPr="005E2CA0">
              <w:rPr>
                <w:b/>
                <w:bCs/>
                <w:sz w:val="22"/>
                <w:szCs w:val="22"/>
                <w:lang w:val="en-US"/>
              </w:rPr>
              <w:t>DB19G</w:t>
            </w:r>
          </w:p>
        </w:tc>
        <w:tc>
          <w:tcPr>
            <w:tcW w:w="4366" w:type="dxa"/>
            <w:gridSpan w:val="5"/>
            <w:tcBorders>
              <w:top w:val="single" w:sz="4" w:space="0" w:color="auto"/>
              <w:bottom w:val="single" w:sz="4" w:space="0" w:color="auto"/>
            </w:tcBorders>
          </w:tcPr>
          <w:p w14:paraId="6E035A86" w14:textId="77777777" w:rsidR="002E1E18" w:rsidRPr="005E2CA0" w:rsidRDefault="002E1E18" w:rsidP="008B344E">
            <w:pPr>
              <w:rPr>
                <w:b/>
                <w:bCs/>
                <w:sz w:val="2"/>
                <w:szCs w:val="2"/>
                <w:lang w:val="en-US"/>
              </w:rPr>
            </w:pPr>
            <w:r w:rsidRPr="005E2CA0">
              <w:rPr>
                <w:b/>
                <w:bCs/>
                <w:sz w:val="22"/>
                <w:szCs w:val="22"/>
                <w:lang w:val="en-US"/>
              </w:rPr>
              <w:t>Strat de legatura din beton asfaltic cu criblura BAD 22,4, conform CP D.02.25:2021, executata la cald, in grosime de 6,0 cm, cu asternere mecanica</w:t>
            </w:r>
          </w:p>
          <w:p w14:paraId="11B4B61A"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5CBABAD1" w14:textId="77777777" w:rsidR="002E1E18" w:rsidRPr="005E2CA0" w:rsidRDefault="002E1E18" w:rsidP="008B344E">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29DC6AF"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79DBEA7B" w14:textId="77777777" w:rsidR="002E1E18" w:rsidRPr="005E2CA0" w:rsidRDefault="002E1E18" w:rsidP="008B344E">
            <w:pPr>
              <w:jc w:val="center"/>
              <w:rPr>
                <w:b/>
                <w:bCs/>
                <w:sz w:val="22"/>
                <w:szCs w:val="22"/>
                <w:lang w:val="en-US"/>
              </w:rPr>
            </w:pPr>
            <w:r w:rsidRPr="005E2CA0">
              <w:rPr>
                <w:b/>
                <w:bCs/>
                <w:sz w:val="22"/>
                <w:szCs w:val="22"/>
                <w:lang w:val="en-US"/>
              </w:rPr>
              <w:t>760,00</w:t>
            </w:r>
          </w:p>
          <w:p w14:paraId="04BF78C2" w14:textId="77777777" w:rsidR="002E1E18" w:rsidRPr="009B70F2" w:rsidRDefault="002E1E18" w:rsidP="008B344E">
            <w:pPr>
              <w:jc w:val="center"/>
              <w:rPr>
                <w:sz w:val="2"/>
                <w:szCs w:val="2"/>
                <w:lang w:val="en-US"/>
              </w:rPr>
            </w:pPr>
          </w:p>
        </w:tc>
      </w:tr>
      <w:tr w:rsidR="002E1E18" w:rsidRPr="00B40365" w14:paraId="7A919845"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2F8CCB"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343913A6" w14:textId="77777777" w:rsidR="002E1E18" w:rsidRPr="00B40365" w:rsidRDefault="002E1E18" w:rsidP="008B344E">
            <w:pPr>
              <w:jc w:val="center"/>
              <w:rPr>
                <w:sz w:val="16"/>
                <w:szCs w:val="16"/>
                <w:lang w:val="en-US"/>
              </w:rPr>
            </w:pPr>
            <w:r w:rsidRPr="00B40365">
              <w:rPr>
                <w:sz w:val="16"/>
                <w:szCs w:val="16"/>
                <w:lang w:val="en-US"/>
              </w:rPr>
              <w:t>7129040010110</w:t>
            </w:r>
          </w:p>
        </w:tc>
        <w:tc>
          <w:tcPr>
            <w:tcW w:w="4366" w:type="dxa"/>
            <w:gridSpan w:val="4"/>
            <w:tcBorders>
              <w:top w:val="nil"/>
              <w:bottom w:val="single" w:sz="2" w:space="0" w:color="auto"/>
            </w:tcBorders>
            <w:vAlign w:val="center"/>
          </w:tcPr>
          <w:p w14:paraId="0CB3A139" w14:textId="77777777" w:rsidR="002E1E18" w:rsidRPr="00C97908" w:rsidRDefault="002E1E18" w:rsidP="008B344E">
            <w:pPr>
              <w:rPr>
                <w:sz w:val="16"/>
                <w:szCs w:val="16"/>
                <w:lang w:val="en-US"/>
              </w:rPr>
            </w:pPr>
            <w:r w:rsidRPr="00C97908">
              <w:rPr>
                <w:sz w:val="16"/>
                <w:szCs w:val="16"/>
                <w:lang w:val="en-US"/>
              </w:rPr>
              <w:t>Asfaltator</w:t>
            </w:r>
          </w:p>
        </w:tc>
        <w:tc>
          <w:tcPr>
            <w:tcW w:w="1021" w:type="dxa"/>
            <w:gridSpan w:val="3"/>
            <w:tcBorders>
              <w:top w:val="nil"/>
              <w:bottom w:val="single" w:sz="2" w:space="0" w:color="auto"/>
            </w:tcBorders>
            <w:vAlign w:val="center"/>
          </w:tcPr>
          <w:p w14:paraId="623CB9FB"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EB7CDD1"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14:paraId="7C5F9986" w14:textId="77777777" w:rsidR="002E1E18" w:rsidRPr="00C97908" w:rsidRDefault="002E1E18" w:rsidP="008B344E">
            <w:pPr>
              <w:jc w:val="center"/>
              <w:rPr>
                <w:sz w:val="16"/>
                <w:szCs w:val="16"/>
                <w:lang w:val="en-US"/>
              </w:rPr>
            </w:pPr>
            <w:r w:rsidRPr="00C97908">
              <w:rPr>
                <w:sz w:val="16"/>
                <w:szCs w:val="16"/>
                <w:lang w:val="en-US"/>
              </w:rPr>
              <w:t>45,60</w:t>
            </w:r>
          </w:p>
        </w:tc>
      </w:tr>
      <w:tr w:rsidR="002E1E18" w:rsidRPr="00B40365" w14:paraId="5F5277EC"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8B932A"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0B999517" w14:textId="77777777" w:rsidR="002E1E18" w:rsidRPr="00B40365" w:rsidRDefault="002E1E18" w:rsidP="008B344E">
            <w:pPr>
              <w:jc w:val="center"/>
              <w:rPr>
                <w:sz w:val="16"/>
                <w:szCs w:val="16"/>
                <w:lang w:val="en-US"/>
              </w:rPr>
            </w:pPr>
            <w:r w:rsidRPr="00B40365">
              <w:rPr>
                <w:sz w:val="16"/>
                <w:szCs w:val="16"/>
                <w:lang w:val="en-US"/>
              </w:rPr>
              <w:t>111100010001310</w:t>
            </w:r>
          </w:p>
        </w:tc>
        <w:tc>
          <w:tcPr>
            <w:tcW w:w="4366" w:type="dxa"/>
            <w:gridSpan w:val="4"/>
            <w:tcBorders>
              <w:top w:val="nil"/>
              <w:bottom w:val="single" w:sz="2" w:space="0" w:color="auto"/>
            </w:tcBorders>
            <w:vAlign w:val="center"/>
          </w:tcPr>
          <w:p w14:paraId="1DF95D3D" w14:textId="77777777" w:rsidR="002E1E18" w:rsidRPr="00C97908" w:rsidRDefault="002E1E18" w:rsidP="008B344E">
            <w:pPr>
              <w:rPr>
                <w:sz w:val="16"/>
                <w:szCs w:val="16"/>
                <w:lang w:val="en-US"/>
              </w:rPr>
            </w:pPr>
            <w:r w:rsidRPr="00C97908">
              <w:rPr>
                <w:sz w:val="16"/>
                <w:szCs w:val="16"/>
                <w:lang w:val="en-US"/>
              </w:rPr>
              <w:t>Beton asfaltic cu criblura BAD 22,4, conform CP D.02.25:2021</w:t>
            </w:r>
          </w:p>
        </w:tc>
        <w:tc>
          <w:tcPr>
            <w:tcW w:w="1021" w:type="dxa"/>
            <w:gridSpan w:val="3"/>
            <w:tcBorders>
              <w:top w:val="nil"/>
              <w:bottom w:val="single" w:sz="2" w:space="0" w:color="auto"/>
            </w:tcBorders>
            <w:vAlign w:val="center"/>
          </w:tcPr>
          <w:p w14:paraId="027AA463" w14:textId="77777777" w:rsidR="002E1E18" w:rsidRPr="00C97908" w:rsidRDefault="002E1E18" w:rsidP="008B344E">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3601186C"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0,1410</w:t>
            </w:r>
          </w:p>
        </w:tc>
        <w:tc>
          <w:tcPr>
            <w:tcW w:w="1559" w:type="dxa"/>
            <w:gridSpan w:val="2"/>
            <w:tcBorders>
              <w:top w:val="nil"/>
              <w:bottom w:val="single" w:sz="2" w:space="0" w:color="auto"/>
            </w:tcBorders>
            <w:vAlign w:val="center"/>
          </w:tcPr>
          <w:p w14:paraId="6312B263" w14:textId="77777777" w:rsidR="002E1E18" w:rsidRPr="00C97908" w:rsidRDefault="002E1E18" w:rsidP="008B344E">
            <w:pPr>
              <w:jc w:val="center"/>
              <w:rPr>
                <w:sz w:val="16"/>
                <w:szCs w:val="16"/>
                <w:lang w:val="en-US"/>
              </w:rPr>
            </w:pPr>
            <w:r w:rsidRPr="00C97908">
              <w:rPr>
                <w:sz w:val="16"/>
                <w:szCs w:val="16"/>
                <w:lang w:val="en-US"/>
              </w:rPr>
              <w:t>107,16</w:t>
            </w:r>
          </w:p>
        </w:tc>
      </w:tr>
      <w:tr w:rsidR="002E1E18" w:rsidRPr="00B40365" w14:paraId="5FA95FA1"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CF9184"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2B0E6DAA" w14:textId="77777777" w:rsidR="002E1E18" w:rsidRPr="00B40365" w:rsidRDefault="002E1E18" w:rsidP="008B344E">
            <w:pPr>
              <w:jc w:val="center"/>
              <w:rPr>
                <w:sz w:val="16"/>
                <w:szCs w:val="16"/>
                <w:lang w:val="en-US"/>
              </w:rPr>
            </w:pPr>
            <w:r w:rsidRPr="00B40365">
              <w:rPr>
                <w:sz w:val="16"/>
                <w:szCs w:val="16"/>
                <w:lang w:val="en-US"/>
              </w:rPr>
              <w:t>1421102200000</w:t>
            </w:r>
          </w:p>
        </w:tc>
        <w:tc>
          <w:tcPr>
            <w:tcW w:w="4366" w:type="dxa"/>
            <w:gridSpan w:val="4"/>
            <w:tcBorders>
              <w:top w:val="nil"/>
              <w:bottom w:val="single" w:sz="2" w:space="0" w:color="auto"/>
            </w:tcBorders>
            <w:vAlign w:val="center"/>
          </w:tcPr>
          <w:p w14:paraId="6391DE35" w14:textId="77777777" w:rsidR="002E1E18" w:rsidRPr="00C97908" w:rsidRDefault="002E1E18" w:rsidP="008B344E">
            <w:pPr>
              <w:rPr>
                <w:sz w:val="16"/>
                <w:szCs w:val="16"/>
                <w:lang w:val="en-US"/>
              </w:rPr>
            </w:pPr>
            <w:r w:rsidRPr="00C97908">
              <w:rPr>
                <w:sz w:val="16"/>
                <w:szCs w:val="16"/>
                <w:lang w:val="en-US"/>
              </w:rPr>
              <w:t>Nisip bitumat</w:t>
            </w:r>
          </w:p>
        </w:tc>
        <w:tc>
          <w:tcPr>
            <w:tcW w:w="1021" w:type="dxa"/>
            <w:gridSpan w:val="3"/>
            <w:tcBorders>
              <w:top w:val="nil"/>
              <w:bottom w:val="single" w:sz="2" w:space="0" w:color="auto"/>
            </w:tcBorders>
            <w:vAlign w:val="center"/>
          </w:tcPr>
          <w:p w14:paraId="6E069415" w14:textId="77777777" w:rsidR="002E1E18" w:rsidRPr="00C97908" w:rsidRDefault="002E1E18" w:rsidP="008B344E">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0D6BDB00"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7DBD3BBB" w14:textId="77777777" w:rsidR="002E1E18" w:rsidRPr="00C97908" w:rsidRDefault="002E1E18" w:rsidP="008B344E">
            <w:pPr>
              <w:jc w:val="center"/>
              <w:rPr>
                <w:sz w:val="16"/>
                <w:szCs w:val="16"/>
                <w:lang w:val="en-US"/>
              </w:rPr>
            </w:pPr>
            <w:r w:rsidRPr="00C97908">
              <w:rPr>
                <w:sz w:val="16"/>
                <w:szCs w:val="16"/>
                <w:lang w:val="en-US"/>
              </w:rPr>
              <w:t>2,28</w:t>
            </w:r>
          </w:p>
        </w:tc>
      </w:tr>
      <w:tr w:rsidR="002E1E18" w:rsidRPr="00B40365" w14:paraId="3068361C"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C69680"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0088A5BD" w14:textId="77777777" w:rsidR="002E1E18" w:rsidRPr="00B40365" w:rsidRDefault="002E1E18" w:rsidP="008B344E">
            <w:pPr>
              <w:jc w:val="center"/>
              <w:rPr>
                <w:sz w:val="16"/>
                <w:szCs w:val="16"/>
                <w:lang w:val="en-US"/>
              </w:rPr>
            </w:pPr>
            <w:r w:rsidRPr="00B40365">
              <w:rPr>
                <w:sz w:val="16"/>
                <w:szCs w:val="16"/>
                <w:lang w:val="en-US"/>
              </w:rPr>
              <w:t>2710603420379</w:t>
            </w:r>
          </w:p>
        </w:tc>
        <w:tc>
          <w:tcPr>
            <w:tcW w:w="4366" w:type="dxa"/>
            <w:gridSpan w:val="4"/>
            <w:tcBorders>
              <w:top w:val="nil"/>
              <w:bottom w:val="single" w:sz="2" w:space="0" w:color="auto"/>
            </w:tcBorders>
            <w:vAlign w:val="center"/>
          </w:tcPr>
          <w:p w14:paraId="154AF33E" w14:textId="77777777" w:rsidR="002E1E18" w:rsidRPr="00C97908" w:rsidRDefault="002E1E18" w:rsidP="008B344E">
            <w:pPr>
              <w:rPr>
                <w:sz w:val="16"/>
                <w:szCs w:val="16"/>
                <w:lang w:val="en-US"/>
              </w:rPr>
            </w:pPr>
            <w:r w:rsidRPr="00C97908">
              <w:rPr>
                <w:sz w:val="16"/>
                <w:szCs w:val="16"/>
                <w:lang w:val="en-US"/>
              </w:rPr>
              <w:t>Otel patrat lam.cald lt = 30 mm</w:t>
            </w:r>
          </w:p>
        </w:tc>
        <w:tc>
          <w:tcPr>
            <w:tcW w:w="1021" w:type="dxa"/>
            <w:gridSpan w:val="3"/>
            <w:tcBorders>
              <w:top w:val="nil"/>
              <w:bottom w:val="single" w:sz="2" w:space="0" w:color="auto"/>
            </w:tcBorders>
            <w:vAlign w:val="center"/>
          </w:tcPr>
          <w:p w14:paraId="7762521C" w14:textId="77777777" w:rsidR="002E1E18" w:rsidRPr="00C97908" w:rsidRDefault="002E1E18" w:rsidP="008B34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1F4F78B"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0,0160</w:t>
            </w:r>
          </w:p>
        </w:tc>
        <w:tc>
          <w:tcPr>
            <w:tcW w:w="1559" w:type="dxa"/>
            <w:gridSpan w:val="2"/>
            <w:tcBorders>
              <w:top w:val="nil"/>
              <w:bottom w:val="single" w:sz="2" w:space="0" w:color="auto"/>
            </w:tcBorders>
            <w:vAlign w:val="center"/>
          </w:tcPr>
          <w:p w14:paraId="7DC958FF" w14:textId="77777777" w:rsidR="002E1E18" w:rsidRPr="00C97908" w:rsidRDefault="002E1E18" w:rsidP="008B344E">
            <w:pPr>
              <w:jc w:val="center"/>
              <w:rPr>
                <w:sz w:val="16"/>
                <w:szCs w:val="16"/>
                <w:lang w:val="en-US"/>
              </w:rPr>
            </w:pPr>
            <w:r w:rsidRPr="00C97908">
              <w:rPr>
                <w:sz w:val="16"/>
                <w:szCs w:val="16"/>
                <w:lang w:val="en-US"/>
              </w:rPr>
              <w:t>12,16</w:t>
            </w:r>
          </w:p>
        </w:tc>
      </w:tr>
      <w:tr w:rsidR="002E1E18" w:rsidRPr="00B40365" w14:paraId="4460EF16"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F0933C"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304D2E14" w14:textId="77777777" w:rsidR="002E1E18" w:rsidRPr="00B40365" w:rsidRDefault="002E1E18" w:rsidP="008B344E">
            <w:pPr>
              <w:jc w:val="center"/>
              <w:rPr>
                <w:sz w:val="16"/>
                <w:szCs w:val="16"/>
                <w:lang w:val="en-US"/>
              </w:rPr>
            </w:pPr>
            <w:r w:rsidRPr="00B40365">
              <w:rPr>
                <w:sz w:val="16"/>
                <w:szCs w:val="16"/>
                <w:lang w:val="en-US"/>
              </w:rPr>
              <w:t>2952240004010</w:t>
            </w:r>
          </w:p>
        </w:tc>
        <w:tc>
          <w:tcPr>
            <w:tcW w:w="4366" w:type="dxa"/>
            <w:gridSpan w:val="4"/>
            <w:tcBorders>
              <w:top w:val="nil"/>
              <w:bottom w:val="single" w:sz="2" w:space="0" w:color="auto"/>
            </w:tcBorders>
            <w:vAlign w:val="center"/>
          </w:tcPr>
          <w:p w14:paraId="1BED8178" w14:textId="77777777" w:rsidR="002E1E18" w:rsidRPr="00C97908" w:rsidRDefault="002E1E18" w:rsidP="008B344E">
            <w:pPr>
              <w:rPr>
                <w:sz w:val="16"/>
                <w:szCs w:val="16"/>
                <w:lang w:val="en-US"/>
              </w:rPr>
            </w:pPr>
            <w:r w:rsidRPr="00C97908">
              <w:rPr>
                <w:sz w:val="16"/>
                <w:szCs w:val="16"/>
                <w:lang w:val="en-US"/>
              </w:rPr>
              <w:t>Compactor static autopropulsat cu rulouri valturi  R 8-14 de 14tf</w:t>
            </w:r>
          </w:p>
        </w:tc>
        <w:tc>
          <w:tcPr>
            <w:tcW w:w="1021" w:type="dxa"/>
            <w:gridSpan w:val="3"/>
            <w:tcBorders>
              <w:top w:val="nil"/>
              <w:bottom w:val="single" w:sz="2" w:space="0" w:color="auto"/>
            </w:tcBorders>
            <w:vAlign w:val="center"/>
          </w:tcPr>
          <w:p w14:paraId="018CA806"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C168FFA"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0,0079</w:t>
            </w:r>
          </w:p>
        </w:tc>
        <w:tc>
          <w:tcPr>
            <w:tcW w:w="1559" w:type="dxa"/>
            <w:gridSpan w:val="2"/>
            <w:tcBorders>
              <w:top w:val="nil"/>
              <w:bottom w:val="single" w:sz="2" w:space="0" w:color="auto"/>
              <w:right w:val="single" w:sz="4" w:space="0" w:color="auto"/>
            </w:tcBorders>
            <w:vAlign w:val="center"/>
          </w:tcPr>
          <w:p w14:paraId="589E1A39" w14:textId="77777777" w:rsidR="002E1E18" w:rsidRPr="00C97908" w:rsidRDefault="002E1E18" w:rsidP="008B344E">
            <w:pPr>
              <w:jc w:val="center"/>
              <w:rPr>
                <w:sz w:val="16"/>
                <w:szCs w:val="16"/>
                <w:lang w:val="en-US"/>
              </w:rPr>
            </w:pPr>
            <w:r w:rsidRPr="00C97908">
              <w:rPr>
                <w:sz w:val="16"/>
                <w:szCs w:val="16"/>
                <w:lang w:val="en-US"/>
              </w:rPr>
              <w:t>6,004</w:t>
            </w:r>
          </w:p>
        </w:tc>
      </w:tr>
      <w:tr w:rsidR="002E1E18" w:rsidRPr="00B40365" w14:paraId="0E2F134A"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C0F037"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65CC43EC" w14:textId="77777777" w:rsidR="002E1E18" w:rsidRPr="00B40365" w:rsidRDefault="002E1E18" w:rsidP="008B344E">
            <w:pPr>
              <w:jc w:val="center"/>
              <w:rPr>
                <w:sz w:val="16"/>
                <w:szCs w:val="16"/>
                <w:lang w:val="en-US"/>
              </w:rPr>
            </w:pPr>
            <w:r w:rsidRPr="00B40365">
              <w:rPr>
                <w:sz w:val="16"/>
                <w:szCs w:val="16"/>
                <w:lang w:val="en-US"/>
              </w:rPr>
              <w:t>2952240004003</w:t>
            </w:r>
          </w:p>
        </w:tc>
        <w:tc>
          <w:tcPr>
            <w:tcW w:w="4366" w:type="dxa"/>
            <w:gridSpan w:val="4"/>
            <w:tcBorders>
              <w:top w:val="nil"/>
              <w:bottom w:val="single" w:sz="2" w:space="0" w:color="auto"/>
            </w:tcBorders>
            <w:vAlign w:val="center"/>
          </w:tcPr>
          <w:p w14:paraId="68569BAF" w14:textId="77777777" w:rsidR="002E1E18" w:rsidRPr="00C97908" w:rsidRDefault="002E1E18" w:rsidP="008B344E">
            <w:pPr>
              <w:rPr>
                <w:sz w:val="16"/>
                <w:szCs w:val="16"/>
                <w:lang w:val="en-US"/>
              </w:rPr>
            </w:pPr>
            <w:r w:rsidRPr="00C97908">
              <w:rPr>
                <w:sz w:val="16"/>
                <w:szCs w:val="16"/>
                <w:lang w:val="en-US"/>
              </w:rPr>
              <w:t>Compactor pe pneuri static autopropulsat 10,1-16 tf</w:t>
            </w:r>
          </w:p>
        </w:tc>
        <w:tc>
          <w:tcPr>
            <w:tcW w:w="1021" w:type="dxa"/>
            <w:gridSpan w:val="3"/>
            <w:tcBorders>
              <w:top w:val="nil"/>
              <w:bottom w:val="single" w:sz="2" w:space="0" w:color="auto"/>
            </w:tcBorders>
            <w:vAlign w:val="center"/>
          </w:tcPr>
          <w:p w14:paraId="5D9F7871"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9DC6828"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0,0079</w:t>
            </w:r>
          </w:p>
        </w:tc>
        <w:tc>
          <w:tcPr>
            <w:tcW w:w="1559" w:type="dxa"/>
            <w:gridSpan w:val="2"/>
            <w:tcBorders>
              <w:top w:val="nil"/>
              <w:bottom w:val="single" w:sz="2" w:space="0" w:color="auto"/>
              <w:right w:val="single" w:sz="4" w:space="0" w:color="auto"/>
            </w:tcBorders>
            <w:vAlign w:val="center"/>
          </w:tcPr>
          <w:p w14:paraId="2794AFF5" w14:textId="77777777" w:rsidR="002E1E18" w:rsidRPr="00C97908" w:rsidRDefault="002E1E18" w:rsidP="008B344E">
            <w:pPr>
              <w:jc w:val="center"/>
              <w:rPr>
                <w:sz w:val="16"/>
                <w:szCs w:val="16"/>
                <w:lang w:val="en-US"/>
              </w:rPr>
            </w:pPr>
            <w:r w:rsidRPr="00C97908">
              <w:rPr>
                <w:sz w:val="16"/>
                <w:szCs w:val="16"/>
                <w:lang w:val="en-US"/>
              </w:rPr>
              <w:t>6,004</w:t>
            </w:r>
          </w:p>
        </w:tc>
      </w:tr>
      <w:tr w:rsidR="002E1E18" w:rsidRPr="00B40365" w14:paraId="47557E1E"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03A3B9"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09ACBFA2" w14:textId="77777777" w:rsidR="002E1E18" w:rsidRPr="00B40365" w:rsidRDefault="002E1E18" w:rsidP="008B344E">
            <w:pPr>
              <w:jc w:val="center"/>
              <w:rPr>
                <w:sz w:val="16"/>
                <w:szCs w:val="16"/>
                <w:lang w:val="en-US"/>
              </w:rPr>
            </w:pPr>
            <w:r w:rsidRPr="00B40365">
              <w:rPr>
                <w:sz w:val="16"/>
                <w:szCs w:val="16"/>
                <w:lang w:val="en-US"/>
              </w:rPr>
              <w:t>2952240005100</w:t>
            </w:r>
          </w:p>
        </w:tc>
        <w:tc>
          <w:tcPr>
            <w:tcW w:w="4366" w:type="dxa"/>
            <w:gridSpan w:val="4"/>
            <w:tcBorders>
              <w:top w:val="nil"/>
              <w:bottom w:val="single" w:sz="2" w:space="0" w:color="auto"/>
            </w:tcBorders>
            <w:vAlign w:val="center"/>
          </w:tcPr>
          <w:p w14:paraId="43407202" w14:textId="77777777" w:rsidR="002E1E18" w:rsidRPr="00C97908" w:rsidRDefault="002E1E18" w:rsidP="008B344E">
            <w:pPr>
              <w:rPr>
                <w:sz w:val="16"/>
                <w:szCs w:val="16"/>
                <w:lang w:val="en-US"/>
              </w:rPr>
            </w:pPr>
            <w:r w:rsidRPr="00C97908">
              <w:rPr>
                <w:sz w:val="16"/>
                <w:szCs w:val="16"/>
                <w:lang w:val="en-US"/>
              </w:rPr>
              <w:t>Repartizor finisor de mixturi asfaltice cu motor term. 92 cp</w:t>
            </w:r>
          </w:p>
        </w:tc>
        <w:tc>
          <w:tcPr>
            <w:tcW w:w="1021" w:type="dxa"/>
            <w:gridSpan w:val="3"/>
            <w:tcBorders>
              <w:top w:val="nil"/>
              <w:bottom w:val="single" w:sz="2" w:space="0" w:color="auto"/>
            </w:tcBorders>
            <w:vAlign w:val="center"/>
          </w:tcPr>
          <w:p w14:paraId="1A628D7F"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1DB01A6"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0,0079</w:t>
            </w:r>
          </w:p>
        </w:tc>
        <w:tc>
          <w:tcPr>
            <w:tcW w:w="1559" w:type="dxa"/>
            <w:gridSpan w:val="2"/>
            <w:tcBorders>
              <w:top w:val="nil"/>
              <w:bottom w:val="single" w:sz="2" w:space="0" w:color="auto"/>
              <w:right w:val="single" w:sz="4" w:space="0" w:color="auto"/>
            </w:tcBorders>
            <w:vAlign w:val="center"/>
          </w:tcPr>
          <w:p w14:paraId="59DB2634" w14:textId="77777777" w:rsidR="002E1E18" w:rsidRPr="00C97908" w:rsidRDefault="002E1E18" w:rsidP="008B344E">
            <w:pPr>
              <w:jc w:val="center"/>
              <w:rPr>
                <w:sz w:val="16"/>
                <w:szCs w:val="16"/>
                <w:lang w:val="en-US"/>
              </w:rPr>
            </w:pPr>
            <w:r w:rsidRPr="00C97908">
              <w:rPr>
                <w:sz w:val="16"/>
                <w:szCs w:val="16"/>
                <w:lang w:val="en-US"/>
              </w:rPr>
              <w:t>6,004</w:t>
            </w:r>
          </w:p>
        </w:tc>
      </w:tr>
      <w:tr w:rsidR="002E1E18" w:rsidRPr="009B70F2" w14:paraId="26C0CA53"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5D42DF3" w14:textId="77777777" w:rsidR="002E1E18" w:rsidRPr="005E2CA0" w:rsidRDefault="002E1E18" w:rsidP="008B344E">
            <w:pPr>
              <w:jc w:val="center"/>
              <w:rPr>
                <w:b/>
                <w:bCs/>
                <w:sz w:val="22"/>
                <w:szCs w:val="22"/>
                <w:lang w:val="en-US"/>
              </w:rPr>
            </w:pPr>
            <w:r w:rsidRPr="005E2CA0">
              <w:rPr>
                <w:b/>
                <w:bCs/>
                <w:sz w:val="22"/>
                <w:szCs w:val="22"/>
                <w:lang w:val="en-US"/>
              </w:rPr>
              <w:t>167</w:t>
            </w:r>
          </w:p>
        </w:tc>
        <w:tc>
          <w:tcPr>
            <w:tcW w:w="1402" w:type="dxa"/>
            <w:gridSpan w:val="3"/>
            <w:tcBorders>
              <w:top w:val="single" w:sz="4" w:space="0" w:color="auto"/>
              <w:bottom w:val="single" w:sz="4" w:space="0" w:color="auto"/>
            </w:tcBorders>
            <w:vAlign w:val="center"/>
          </w:tcPr>
          <w:p w14:paraId="27F39015" w14:textId="77777777" w:rsidR="002E1E18" w:rsidRPr="005E2CA0" w:rsidRDefault="002E1E18" w:rsidP="008B344E">
            <w:pPr>
              <w:jc w:val="center"/>
              <w:rPr>
                <w:b/>
                <w:bCs/>
                <w:sz w:val="22"/>
                <w:szCs w:val="22"/>
                <w:lang w:val="en-US"/>
              </w:rPr>
            </w:pPr>
            <w:r w:rsidRPr="005E2CA0">
              <w:rPr>
                <w:b/>
                <w:bCs/>
                <w:sz w:val="22"/>
                <w:szCs w:val="22"/>
                <w:lang w:val="en-US"/>
              </w:rPr>
              <w:t>Dl 107</w:t>
            </w:r>
          </w:p>
        </w:tc>
        <w:tc>
          <w:tcPr>
            <w:tcW w:w="4366" w:type="dxa"/>
            <w:gridSpan w:val="5"/>
            <w:tcBorders>
              <w:top w:val="single" w:sz="4" w:space="0" w:color="auto"/>
              <w:bottom w:val="single" w:sz="4" w:space="0" w:color="auto"/>
            </w:tcBorders>
          </w:tcPr>
          <w:p w14:paraId="45EB3013" w14:textId="77777777" w:rsidR="002E1E18" w:rsidRPr="005E2CA0" w:rsidRDefault="002E1E18" w:rsidP="008B344E">
            <w:pPr>
              <w:rPr>
                <w:b/>
                <w:bCs/>
                <w:sz w:val="2"/>
                <w:szCs w:val="2"/>
                <w:lang w:val="en-US"/>
              </w:rPr>
            </w:pPr>
            <w:r w:rsidRPr="005E2CA0">
              <w:rPr>
                <w:b/>
                <w:bCs/>
                <w:sz w:val="22"/>
                <w:szCs w:val="22"/>
                <w:lang w:val="en-US"/>
              </w:rPr>
              <w:t>Amorsarea suprafetelor straturilor de baza in vederea aplicarii unui strat de beton asfaltic</w:t>
            </w:r>
          </w:p>
          <w:p w14:paraId="6AA01673"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1A8A39E8" w14:textId="77777777" w:rsidR="002E1E18" w:rsidRPr="005E2CA0" w:rsidRDefault="002E1E18" w:rsidP="008B344E">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43DC43FC"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7428F80E" w14:textId="77777777" w:rsidR="002E1E18" w:rsidRPr="005E2CA0" w:rsidRDefault="002E1E18" w:rsidP="008B344E">
            <w:pPr>
              <w:jc w:val="center"/>
              <w:rPr>
                <w:b/>
                <w:bCs/>
                <w:sz w:val="22"/>
                <w:szCs w:val="22"/>
                <w:lang w:val="en-US"/>
              </w:rPr>
            </w:pPr>
            <w:r w:rsidRPr="005E2CA0">
              <w:rPr>
                <w:b/>
                <w:bCs/>
                <w:sz w:val="22"/>
                <w:szCs w:val="22"/>
                <w:lang w:val="en-US"/>
              </w:rPr>
              <w:t>0,304</w:t>
            </w:r>
          </w:p>
          <w:p w14:paraId="62C1254C" w14:textId="77777777" w:rsidR="002E1E18" w:rsidRPr="009B70F2" w:rsidRDefault="002E1E18" w:rsidP="008B344E">
            <w:pPr>
              <w:jc w:val="center"/>
              <w:rPr>
                <w:sz w:val="2"/>
                <w:szCs w:val="2"/>
                <w:lang w:val="en-US"/>
              </w:rPr>
            </w:pPr>
          </w:p>
        </w:tc>
      </w:tr>
      <w:tr w:rsidR="002E1E18" w:rsidRPr="00B40365" w14:paraId="34DB413C"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1E9357"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29074B7F" w14:textId="77777777" w:rsidR="002E1E18" w:rsidRPr="00B40365" w:rsidRDefault="002E1E18" w:rsidP="008B344E">
            <w:pPr>
              <w:jc w:val="center"/>
              <w:rPr>
                <w:sz w:val="16"/>
                <w:szCs w:val="16"/>
                <w:lang w:val="en-US"/>
              </w:rPr>
            </w:pPr>
            <w:r w:rsidRPr="00B40365">
              <w:rPr>
                <w:sz w:val="16"/>
                <w:szCs w:val="16"/>
                <w:lang w:val="en-US"/>
              </w:rPr>
              <w:t>23203226000401</w:t>
            </w:r>
          </w:p>
        </w:tc>
        <w:tc>
          <w:tcPr>
            <w:tcW w:w="4366" w:type="dxa"/>
            <w:gridSpan w:val="4"/>
            <w:tcBorders>
              <w:top w:val="nil"/>
              <w:bottom w:val="single" w:sz="2" w:space="0" w:color="auto"/>
            </w:tcBorders>
            <w:vAlign w:val="center"/>
          </w:tcPr>
          <w:p w14:paraId="17E80747" w14:textId="77777777" w:rsidR="002E1E18" w:rsidRPr="00C97908" w:rsidRDefault="002E1E18" w:rsidP="008B344E">
            <w:pPr>
              <w:rPr>
                <w:sz w:val="16"/>
                <w:szCs w:val="16"/>
                <w:lang w:val="en-US"/>
              </w:rPr>
            </w:pPr>
            <w:r w:rsidRPr="00C97908">
              <w:rPr>
                <w:sz w:val="16"/>
                <w:szCs w:val="16"/>
                <w:lang w:val="en-US"/>
              </w:rPr>
              <w:t>Bitum</w:t>
            </w:r>
          </w:p>
        </w:tc>
        <w:tc>
          <w:tcPr>
            <w:tcW w:w="1021" w:type="dxa"/>
            <w:gridSpan w:val="3"/>
            <w:tcBorders>
              <w:top w:val="nil"/>
              <w:bottom w:val="single" w:sz="2" w:space="0" w:color="auto"/>
            </w:tcBorders>
            <w:vAlign w:val="center"/>
          </w:tcPr>
          <w:p w14:paraId="3B6BF4DA" w14:textId="77777777" w:rsidR="002E1E18" w:rsidRPr="00C97908" w:rsidRDefault="002E1E18" w:rsidP="008B344E">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379D22AB"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14:paraId="2247BAF0" w14:textId="77777777" w:rsidR="002E1E18" w:rsidRPr="00C97908" w:rsidRDefault="002E1E18" w:rsidP="008B344E">
            <w:pPr>
              <w:jc w:val="center"/>
              <w:rPr>
                <w:sz w:val="16"/>
                <w:szCs w:val="16"/>
                <w:lang w:val="en-US"/>
              </w:rPr>
            </w:pPr>
            <w:r w:rsidRPr="00C97908">
              <w:rPr>
                <w:sz w:val="16"/>
                <w:szCs w:val="16"/>
                <w:lang w:val="en-US"/>
              </w:rPr>
              <w:t>0,313</w:t>
            </w:r>
          </w:p>
        </w:tc>
      </w:tr>
      <w:tr w:rsidR="002E1E18" w:rsidRPr="00B40365" w14:paraId="4963B19B"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626F8A"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0D5DEBAF" w14:textId="77777777" w:rsidR="002E1E18" w:rsidRPr="00B40365" w:rsidRDefault="002E1E18" w:rsidP="008B344E">
            <w:pPr>
              <w:jc w:val="center"/>
              <w:rPr>
                <w:sz w:val="16"/>
                <w:szCs w:val="16"/>
                <w:lang w:val="en-US"/>
              </w:rPr>
            </w:pPr>
            <w:r w:rsidRPr="00B40365">
              <w:rPr>
                <w:sz w:val="16"/>
                <w:szCs w:val="16"/>
                <w:lang w:val="en-US"/>
              </w:rPr>
              <w:t>2952220000000</w:t>
            </w:r>
          </w:p>
        </w:tc>
        <w:tc>
          <w:tcPr>
            <w:tcW w:w="4366" w:type="dxa"/>
            <w:gridSpan w:val="4"/>
            <w:tcBorders>
              <w:top w:val="nil"/>
              <w:bottom w:val="single" w:sz="2" w:space="0" w:color="auto"/>
            </w:tcBorders>
            <w:vAlign w:val="center"/>
          </w:tcPr>
          <w:p w14:paraId="6727574A" w14:textId="77777777" w:rsidR="002E1E18" w:rsidRPr="00C97908" w:rsidRDefault="002E1E18" w:rsidP="008B344E">
            <w:pPr>
              <w:rPr>
                <w:sz w:val="16"/>
                <w:szCs w:val="16"/>
                <w:lang w:val="en-US"/>
              </w:rPr>
            </w:pPr>
            <w:r w:rsidRPr="00C97908">
              <w:rPr>
                <w:sz w:val="16"/>
                <w:szCs w:val="16"/>
                <w:lang w:val="en-US"/>
              </w:rPr>
              <w:t>Autogudronator 3500 l - 3600 l</w:t>
            </w:r>
          </w:p>
        </w:tc>
        <w:tc>
          <w:tcPr>
            <w:tcW w:w="1021" w:type="dxa"/>
            <w:gridSpan w:val="3"/>
            <w:tcBorders>
              <w:top w:val="nil"/>
              <w:bottom w:val="single" w:sz="2" w:space="0" w:color="auto"/>
            </w:tcBorders>
            <w:vAlign w:val="center"/>
          </w:tcPr>
          <w:p w14:paraId="6B4C8CFE"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2C9E7AD"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right w:val="single" w:sz="4" w:space="0" w:color="auto"/>
            </w:tcBorders>
            <w:vAlign w:val="center"/>
          </w:tcPr>
          <w:p w14:paraId="46C9DE58" w14:textId="77777777" w:rsidR="002E1E18" w:rsidRPr="00C97908" w:rsidRDefault="002E1E18" w:rsidP="008B344E">
            <w:pPr>
              <w:jc w:val="center"/>
              <w:rPr>
                <w:sz w:val="16"/>
                <w:szCs w:val="16"/>
                <w:lang w:val="en-US"/>
              </w:rPr>
            </w:pPr>
            <w:r w:rsidRPr="00C97908">
              <w:rPr>
                <w:sz w:val="16"/>
                <w:szCs w:val="16"/>
                <w:lang w:val="en-US"/>
              </w:rPr>
              <w:t>0,091</w:t>
            </w:r>
          </w:p>
        </w:tc>
      </w:tr>
      <w:tr w:rsidR="002E1E18" w:rsidRPr="009B70F2" w14:paraId="10EE402A"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0A166C5" w14:textId="77777777" w:rsidR="002E1E18" w:rsidRPr="005E2CA0" w:rsidRDefault="002E1E18" w:rsidP="008B344E">
            <w:pPr>
              <w:jc w:val="center"/>
              <w:rPr>
                <w:b/>
                <w:bCs/>
                <w:sz w:val="22"/>
                <w:szCs w:val="22"/>
                <w:lang w:val="en-US"/>
              </w:rPr>
            </w:pPr>
            <w:r w:rsidRPr="005E2CA0">
              <w:rPr>
                <w:b/>
                <w:bCs/>
                <w:sz w:val="22"/>
                <w:szCs w:val="22"/>
                <w:lang w:val="en-US"/>
              </w:rPr>
              <w:t>168</w:t>
            </w:r>
          </w:p>
        </w:tc>
        <w:tc>
          <w:tcPr>
            <w:tcW w:w="1402" w:type="dxa"/>
            <w:gridSpan w:val="3"/>
            <w:tcBorders>
              <w:top w:val="single" w:sz="4" w:space="0" w:color="auto"/>
              <w:bottom w:val="single" w:sz="4" w:space="0" w:color="auto"/>
            </w:tcBorders>
            <w:vAlign w:val="center"/>
          </w:tcPr>
          <w:p w14:paraId="1AF056C8" w14:textId="77777777" w:rsidR="002E1E18" w:rsidRPr="005E2CA0" w:rsidRDefault="002E1E18" w:rsidP="008B344E">
            <w:pPr>
              <w:jc w:val="center"/>
              <w:rPr>
                <w:b/>
                <w:bCs/>
                <w:sz w:val="22"/>
                <w:szCs w:val="22"/>
                <w:lang w:val="en-US"/>
              </w:rPr>
            </w:pPr>
            <w:r w:rsidRPr="005E2CA0">
              <w:rPr>
                <w:b/>
                <w:bCs/>
                <w:sz w:val="22"/>
                <w:szCs w:val="22"/>
                <w:lang w:val="en-US"/>
              </w:rPr>
              <w:t>DB16H</w:t>
            </w:r>
          </w:p>
        </w:tc>
        <w:tc>
          <w:tcPr>
            <w:tcW w:w="4366" w:type="dxa"/>
            <w:gridSpan w:val="5"/>
            <w:tcBorders>
              <w:top w:val="single" w:sz="4" w:space="0" w:color="auto"/>
              <w:bottom w:val="single" w:sz="4" w:space="0" w:color="auto"/>
            </w:tcBorders>
          </w:tcPr>
          <w:p w14:paraId="113DE783" w14:textId="77777777" w:rsidR="002E1E18" w:rsidRPr="005E2CA0" w:rsidRDefault="002E1E18" w:rsidP="008B344E">
            <w:pPr>
              <w:rPr>
                <w:b/>
                <w:bCs/>
                <w:sz w:val="2"/>
                <w:szCs w:val="2"/>
                <w:lang w:val="en-US"/>
              </w:rPr>
            </w:pPr>
            <w:r w:rsidRPr="005E2CA0">
              <w:rPr>
                <w:b/>
                <w:bCs/>
                <w:sz w:val="22"/>
                <w:szCs w:val="22"/>
                <w:lang w:val="en-US"/>
              </w:rPr>
              <w:t>Strat de uzura din beton asfaltic pe baza de mastic bituminos MAS 16 50/70, conform CP D.02.25:2021, executata la cald, in grosime de 4,0 cm, cu asternere mecanica</w:t>
            </w:r>
          </w:p>
          <w:p w14:paraId="0EE7508E"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5B0A0165" w14:textId="77777777" w:rsidR="002E1E18" w:rsidRPr="005E2CA0" w:rsidRDefault="002E1E18" w:rsidP="008B344E">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9E4672B"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3A56B08B" w14:textId="77777777" w:rsidR="002E1E18" w:rsidRPr="005E2CA0" w:rsidRDefault="002E1E18" w:rsidP="008B344E">
            <w:pPr>
              <w:jc w:val="center"/>
              <w:rPr>
                <w:b/>
                <w:bCs/>
                <w:sz w:val="22"/>
                <w:szCs w:val="22"/>
                <w:lang w:val="en-US"/>
              </w:rPr>
            </w:pPr>
            <w:r w:rsidRPr="005E2CA0">
              <w:rPr>
                <w:b/>
                <w:bCs/>
                <w:sz w:val="22"/>
                <w:szCs w:val="22"/>
                <w:lang w:val="en-US"/>
              </w:rPr>
              <w:t>760,00</w:t>
            </w:r>
          </w:p>
          <w:p w14:paraId="2ABF88C2" w14:textId="77777777" w:rsidR="002E1E18" w:rsidRPr="009B70F2" w:rsidRDefault="002E1E18" w:rsidP="008B344E">
            <w:pPr>
              <w:jc w:val="center"/>
              <w:rPr>
                <w:sz w:val="2"/>
                <w:szCs w:val="2"/>
                <w:lang w:val="en-US"/>
              </w:rPr>
            </w:pPr>
          </w:p>
        </w:tc>
      </w:tr>
      <w:tr w:rsidR="002E1E18" w:rsidRPr="00B40365" w14:paraId="0B8962BD"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203BE3"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32A648E2" w14:textId="77777777" w:rsidR="002E1E18" w:rsidRPr="00B40365" w:rsidRDefault="002E1E18" w:rsidP="008B344E">
            <w:pPr>
              <w:jc w:val="center"/>
              <w:rPr>
                <w:sz w:val="16"/>
                <w:szCs w:val="16"/>
                <w:lang w:val="en-US"/>
              </w:rPr>
            </w:pPr>
            <w:r w:rsidRPr="00B40365">
              <w:rPr>
                <w:sz w:val="16"/>
                <w:szCs w:val="16"/>
                <w:lang w:val="en-US"/>
              </w:rPr>
              <w:t>7129040010110</w:t>
            </w:r>
          </w:p>
        </w:tc>
        <w:tc>
          <w:tcPr>
            <w:tcW w:w="4366" w:type="dxa"/>
            <w:gridSpan w:val="4"/>
            <w:tcBorders>
              <w:top w:val="nil"/>
              <w:bottom w:val="single" w:sz="2" w:space="0" w:color="auto"/>
            </w:tcBorders>
            <w:vAlign w:val="center"/>
          </w:tcPr>
          <w:p w14:paraId="3046E2A4" w14:textId="77777777" w:rsidR="002E1E18" w:rsidRPr="00C97908" w:rsidRDefault="002E1E18" w:rsidP="008B344E">
            <w:pPr>
              <w:rPr>
                <w:sz w:val="16"/>
                <w:szCs w:val="16"/>
                <w:lang w:val="en-US"/>
              </w:rPr>
            </w:pPr>
            <w:r w:rsidRPr="00C97908">
              <w:rPr>
                <w:sz w:val="16"/>
                <w:szCs w:val="16"/>
                <w:lang w:val="en-US"/>
              </w:rPr>
              <w:t>Asfaltator</w:t>
            </w:r>
          </w:p>
        </w:tc>
        <w:tc>
          <w:tcPr>
            <w:tcW w:w="1021" w:type="dxa"/>
            <w:gridSpan w:val="3"/>
            <w:tcBorders>
              <w:top w:val="nil"/>
              <w:bottom w:val="single" w:sz="2" w:space="0" w:color="auto"/>
            </w:tcBorders>
            <w:vAlign w:val="center"/>
          </w:tcPr>
          <w:p w14:paraId="2A716D92"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C853229"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7CE22A9A" w14:textId="77777777" w:rsidR="002E1E18" w:rsidRPr="00C97908" w:rsidRDefault="002E1E18" w:rsidP="008B344E">
            <w:pPr>
              <w:jc w:val="center"/>
              <w:rPr>
                <w:sz w:val="16"/>
                <w:szCs w:val="16"/>
                <w:lang w:val="en-US"/>
              </w:rPr>
            </w:pPr>
            <w:r w:rsidRPr="00C97908">
              <w:rPr>
                <w:sz w:val="16"/>
                <w:szCs w:val="16"/>
                <w:lang w:val="en-US"/>
              </w:rPr>
              <w:t>38,00</w:t>
            </w:r>
          </w:p>
        </w:tc>
      </w:tr>
      <w:tr w:rsidR="002E1E18" w:rsidRPr="00B40365" w14:paraId="142833C3"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9DABD3"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2BD59C37" w14:textId="77777777" w:rsidR="002E1E18" w:rsidRPr="00B40365" w:rsidRDefault="002E1E18" w:rsidP="008B344E">
            <w:pPr>
              <w:jc w:val="center"/>
              <w:rPr>
                <w:sz w:val="16"/>
                <w:szCs w:val="16"/>
                <w:lang w:val="en-US"/>
              </w:rPr>
            </w:pPr>
            <w:r w:rsidRPr="00B40365">
              <w:rPr>
                <w:sz w:val="16"/>
                <w:szCs w:val="16"/>
                <w:lang w:val="en-US"/>
              </w:rPr>
              <w:t>111100010001311</w:t>
            </w:r>
          </w:p>
        </w:tc>
        <w:tc>
          <w:tcPr>
            <w:tcW w:w="4366" w:type="dxa"/>
            <w:gridSpan w:val="4"/>
            <w:tcBorders>
              <w:top w:val="nil"/>
              <w:bottom w:val="single" w:sz="2" w:space="0" w:color="auto"/>
            </w:tcBorders>
            <w:vAlign w:val="center"/>
          </w:tcPr>
          <w:p w14:paraId="3CD6A64C" w14:textId="77777777" w:rsidR="002E1E18" w:rsidRPr="00C97908" w:rsidRDefault="002E1E18" w:rsidP="008B344E">
            <w:pPr>
              <w:rPr>
                <w:sz w:val="16"/>
                <w:szCs w:val="16"/>
                <w:lang w:val="en-US"/>
              </w:rPr>
            </w:pPr>
            <w:r w:rsidRPr="00C97908">
              <w:rPr>
                <w:sz w:val="16"/>
                <w:szCs w:val="16"/>
                <w:lang w:val="en-US"/>
              </w:rPr>
              <w:t>Beton asfaltic pe baza de mastic bituminos MAS 16 50/70, conform CP D.02.25:20215:2010</w:t>
            </w:r>
          </w:p>
        </w:tc>
        <w:tc>
          <w:tcPr>
            <w:tcW w:w="1021" w:type="dxa"/>
            <w:gridSpan w:val="3"/>
            <w:tcBorders>
              <w:top w:val="nil"/>
              <w:bottom w:val="single" w:sz="2" w:space="0" w:color="auto"/>
            </w:tcBorders>
            <w:vAlign w:val="center"/>
          </w:tcPr>
          <w:p w14:paraId="11B693EB" w14:textId="77777777" w:rsidR="002E1E18" w:rsidRPr="00C97908" w:rsidRDefault="002E1E18" w:rsidP="008B344E">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24555DD6"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0,0940</w:t>
            </w:r>
          </w:p>
        </w:tc>
        <w:tc>
          <w:tcPr>
            <w:tcW w:w="1559" w:type="dxa"/>
            <w:gridSpan w:val="2"/>
            <w:tcBorders>
              <w:top w:val="nil"/>
              <w:bottom w:val="single" w:sz="2" w:space="0" w:color="auto"/>
            </w:tcBorders>
            <w:vAlign w:val="center"/>
          </w:tcPr>
          <w:p w14:paraId="79FDAECF" w14:textId="77777777" w:rsidR="002E1E18" w:rsidRPr="00C97908" w:rsidRDefault="002E1E18" w:rsidP="008B344E">
            <w:pPr>
              <w:jc w:val="center"/>
              <w:rPr>
                <w:sz w:val="16"/>
                <w:szCs w:val="16"/>
                <w:lang w:val="en-US"/>
              </w:rPr>
            </w:pPr>
            <w:r w:rsidRPr="00C97908">
              <w:rPr>
                <w:sz w:val="16"/>
                <w:szCs w:val="16"/>
                <w:lang w:val="en-US"/>
              </w:rPr>
              <w:t>71,44</w:t>
            </w:r>
          </w:p>
        </w:tc>
      </w:tr>
      <w:tr w:rsidR="002E1E18" w:rsidRPr="00B40365" w14:paraId="30EA8FBA"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567D5B"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213EAC5" w14:textId="77777777" w:rsidR="002E1E18" w:rsidRPr="00B40365" w:rsidRDefault="002E1E18" w:rsidP="008B344E">
            <w:pPr>
              <w:jc w:val="center"/>
              <w:rPr>
                <w:sz w:val="16"/>
                <w:szCs w:val="16"/>
                <w:lang w:val="en-US"/>
              </w:rPr>
            </w:pPr>
            <w:r w:rsidRPr="00B40365">
              <w:rPr>
                <w:sz w:val="16"/>
                <w:szCs w:val="16"/>
                <w:lang w:val="en-US"/>
              </w:rPr>
              <w:t>1421102200000</w:t>
            </w:r>
          </w:p>
        </w:tc>
        <w:tc>
          <w:tcPr>
            <w:tcW w:w="4366" w:type="dxa"/>
            <w:gridSpan w:val="4"/>
            <w:tcBorders>
              <w:top w:val="nil"/>
              <w:bottom w:val="single" w:sz="2" w:space="0" w:color="auto"/>
            </w:tcBorders>
            <w:vAlign w:val="center"/>
          </w:tcPr>
          <w:p w14:paraId="112251D3" w14:textId="77777777" w:rsidR="002E1E18" w:rsidRPr="00C97908" w:rsidRDefault="002E1E18" w:rsidP="008B344E">
            <w:pPr>
              <w:rPr>
                <w:sz w:val="16"/>
                <w:szCs w:val="16"/>
                <w:lang w:val="en-US"/>
              </w:rPr>
            </w:pPr>
            <w:r w:rsidRPr="00C97908">
              <w:rPr>
                <w:sz w:val="16"/>
                <w:szCs w:val="16"/>
                <w:lang w:val="en-US"/>
              </w:rPr>
              <w:t>Nisip bitumat</w:t>
            </w:r>
          </w:p>
        </w:tc>
        <w:tc>
          <w:tcPr>
            <w:tcW w:w="1021" w:type="dxa"/>
            <w:gridSpan w:val="3"/>
            <w:tcBorders>
              <w:top w:val="nil"/>
              <w:bottom w:val="single" w:sz="2" w:space="0" w:color="auto"/>
            </w:tcBorders>
            <w:vAlign w:val="center"/>
          </w:tcPr>
          <w:p w14:paraId="6CA9BF5A" w14:textId="77777777" w:rsidR="002E1E18" w:rsidRPr="00C97908" w:rsidRDefault="002E1E18" w:rsidP="008B344E">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471EC646"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02A93889" w14:textId="77777777" w:rsidR="002E1E18" w:rsidRPr="00C97908" w:rsidRDefault="002E1E18" w:rsidP="008B344E">
            <w:pPr>
              <w:jc w:val="center"/>
              <w:rPr>
                <w:sz w:val="16"/>
                <w:szCs w:val="16"/>
                <w:lang w:val="en-US"/>
              </w:rPr>
            </w:pPr>
            <w:r w:rsidRPr="00C97908">
              <w:rPr>
                <w:sz w:val="16"/>
                <w:szCs w:val="16"/>
                <w:lang w:val="en-US"/>
              </w:rPr>
              <w:t>2,28</w:t>
            </w:r>
          </w:p>
        </w:tc>
      </w:tr>
      <w:tr w:rsidR="002E1E18" w:rsidRPr="00B40365" w14:paraId="01E02F78"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988FA4"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4CB527B" w14:textId="77777777" w:rsidR="002E1E18" w:rsidRPr="00B40365" w:rsidRDefault="002E1E18" w:rsidP="008B344E">
            <w:pPr>
              <w:jc w:val="center"/>
              <w:rPr>
                <w:sz w:val="16"/>
                <w:szCs w:val="16"/>
                <w:lang w:val="en-US"/>
              </w:rPr>
            </w:pPr>
            <w:r w:rsidRPr="00B40365">
              <w:rPr>
                <w:sz w:val="16"/>
                <w:szCs w:val="16"/>
                <w:lang w:val="en-US"/>
              </w:rPr>
              <w:t>2710603420379</w:t>
            </w:r>
          </w:p>
        </w:tc>
        <w:tc>
          <w:tcPr>
            <w:tcW w:w="4366" w:type="dxa"/>
            <w:gridSpan w:val="4"/>
            <w:tcBorders>
              <w:top w:val="nil"/>
              <w:bottom w:val="single" w:sz="2" w:space="0" w:color="auto"/>
            </w:tcBorders>
            <w:vAlign w:val="center"/>
          </w:tcPr>
          <w:p w14:paraId="47281299" w14:textId="77777777" w:rsidR="002E1E18" w:rsidRPr="00C97908" w:rsidRDefault="002E1E18" w:rsidP="008B344E">
            <w:pPr>
              <w:rPr>
                <w:sz w:val="16"/>
                <w:szCs w:val="16"/>
                <w:lang w:val="en-US"/>
              </w:rPr>
            </w:pPr>
            <w:r w:rsidRPr="00C97908">
              <w:rPr>
                <w:sz w:val="16"/>
                <w:szCs w:val="16"/>
                <w:lang w:val="en-US"/>
              </w:rPr>
              <w:t>Otel patrat lam.cald lt = 30 mm</w:t>
            </w:r>
          </w:p>
        </w:tc>
        <w:tc>
          <w:tcPr>
            <w:tcW w:w="1021" w:type="dxa"/>
            <w:gridSpan w:val="3"/>
            <w:tcBorders>
              <w:top w:val="nil"/>
              <w:bottom w:val="single" w:sz="2" w:space="0" w:color="auto"/>
            </w:tcBorders>
            <w:vAlign w:val="center"/>
          </w:tcPr>
          <w:p w14:paraId="675E5038" w14:textId="77777777" w:rsidR="002E1E18" w:rsidRPr="00C97908" w:rsidRDefault="002E1E18" w:rsidP="008B344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8386FFA"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0,0110</w:t>
            </w:r>
          </w:p>
        </w:tc>
        <w:tc>
          <w:tcPr>
            <w:tcW w:w="1559" w:type="dxa"/>
            <w:gridSpan w:val="2"/>
            <w:tcBorders>
              <w:top w:val="nil"/>
              <w:bottom w:val="single" w:sz="2" w:space="0" w:color="auto"/>
            </w:tcBorders>
            <w:vAlign w:val="center"/>
          </w:tcPr>
          <w:p w14:paraId="182C986C" w14:textId="77777777" w:rsidR="002E1E18" w:rsidRPr="00C97908" w:rsidRDefault="002E1E18" w:rsidP="008B344E">
            <w:pPr>
              <w:jc w:val="center"/>
              <w:rPr>
                <w:sz w:val="16"/>
                <w:szCs w:val="16"/>
                <w:lang w:val="en-US"/>
              </w:rPr>
            </w:pPr>
            <w:r w:rsidRPr="00C97908">
              <w:rPr>
                <w:sz w:val="16"/>
                <w:szCs w:val="16"/>
                <w:lang w:val="en-US"/>
              </w:rPr>
              <w:t>8,36</w:t>
            </w:r>
          </w:p>
        </w:tc>
      </w:tr>
      <w:tr w:rsidR="002E1E18" w:rsidRPr="00B40365" w14:paraId="5568EA51"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89C5F8"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107C777E" w14:textId="77777777" w:rsidR="002E1E18" w:rsidRPr="00B40365" w:rsidRDefault="002E1E18" w:rsidP="008B344E">
            <w:pPr>
              <w:jc w:val="center"/>
              <w:rPr>
                <w:sz w:val="16"/>
                <w:szCs w:val="16"/>
                <w:lang w:val="en-US"/>
              </w:rPr>
            </w:pPr>
            <w:r w:rsidRPr="00B40365">
              <w:rPr>
                <w:sz w:val="16"/>
                <w:szCs w:val="16"/>
                <w:lang w:val="en-US"/>
              </w:rPr>
              <w:t>2952240004010</w:t>
            </w:r>
          </w:p>
        </w:tc>
        <w:tc>
          <w:tcPr>
            <w:tcW w:w="4366" w:type="dxa"/>
            <w:gridSpan w:val="4"/>
            <w:tcBorders>
              <w:top w:val="nil"/>
              <w:bottom w:val="single" w:sz="2" w:space="0" w:color="auto"/>
            </w:tcBorders>
            <w:vAlign w:val="center"/>
          </w:tcPr>
          <w:p w14:paraId="1200D054" w14:textId="77777777" w:rsidR="002E1E18" w:rsidRPr="00C97908" w:rsidRDefault="002E1E18" w:rsidP="008B344E">
            <w:pPr>
              <w:rPr>
                <w:sz w:val="16"/>
                <w:szCs w:val="16"/>
                <w:lang w:val="en-US"/>
              </w:rPr>
            </w:pPr>
            <w:r w:rsidRPr="00C97908">
              <w:rPr>
                <w:sz w:val="16"/>
                <w:szCs w:val="16"/>
                <w:lang w:val="en-US"/>
              </w:rPr>
              <w:t>Compactor static autopropulsat cu rulouri valturi  R 8-14 de 14tf</w:t>
            </w:r>
          </w:p>
        </w:tc>
        <w:tc>
          <w:tcPr>
            <w:tcW w:w="1021" w:type="dxa"/>
            <w:gridSpan w:val="3"/>
            <w:tcBorders>
              <w:top w:val="nil"/>
              <w:bottom w:val="single" w:sz="2" w:space="0" w:color="auto"/>
            </w:tcBorders>
            <w:vAlign w:val="center"/>
          </w:tcPr>
          <w:p w14:paraId="4444D8CB"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03DB904"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0,0053</w:t>
            </w:r>
          </w:p>
        </w:tc>
        <w:tc>
          <w:tcPr>
            <w:tcW w:w="1559" w:type="dxa"/>
            <w:gridSpan w:val="2"/>
            <w:tcBorders>
              <w:top w:val="nil"/>
              <w:bottom w:val="single" w:sz="2" w:space="0" w:color="auto"/>
              <w:right w:val="single" w:sz="4" w:space="0" w:color="auto"/>
            </w:tcBorders>
            <w:vAlign w:val="center"/>
          </w:tcPr>
          <w:p w14:paraId="7AEF9D0D" w14:textId="77777777" w:rsidR="002E1E18" w:rsidRPr="00C97908" w:rsidRDefault="002E1E18" w:rsidP="008B344E">
            <w:pPr>
              <w:jc w:val="center"/>
              <w:rPr>
                <w:sz w:val="16"/>
                <w:szCs w:val="16"/>
                <w:lang w:val="en-US"/>
              </w:rPr>
            </w:pPr>
            <w:r w:rsidRPr="00C97908">
              <w:rPr>
                <w:sz w:val="16"/>
                <w:szCs w:val="16"/>
                <w:lang w:val="en-US"/>
              </w:rPr>
              <w:t>4,028</w:t>
            </w:r>
          </w:p>
        </w:tc>
      </w:tr>
      <w:tr w:rsidR="002E1E18" w:rsidRPr="00B40365" w14:paraId="45673E11"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F20329"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3701EA6" w14:textId="77777777" w:rsidR="002E1E18" w:rsidRPr="00B40365" w:rsidRDefault="002E1E18" w:rsidP="008B344E">
            <w:pPr>
              <w:jc w:val="center"/>
              <w:rPr>
                <w:sz w:val="16"/>
                <w:szCs w:val="16"/>
                <w:lang w:val="en-US"/>
              </w:rPr>
            </w:pPr>
            <w:r w:rsidRPr="00B40365">
              <w:rPr>
                <w:sz w:val="16"/>
                <w:szCs w:val="16"/>
                <w:lang w:val="en-US"/>
              </w:rPr>
              <w:t>2952240004003</w:t>
            </w:r>
          </w:p>
        </w:tc>
        <w:tc>
          <w:tcPr>
            <w:tcW w:w="4366" w:type="dxa"/>
            <w:gridSpan w:val="4"/>
            <w:tcBorders>
              <w:top w:val="nil"/>
              <w:bottom w:val="single" w:sz="2" w:space="0" w:color="auto"/>
            </w:tcBorders>
            <w:vAlign w:val="center"/>
          </w:tcPr>
          <w:p w14:paraId="3F54AF94" w14:textId="77777777" w:rsidR="002E1E18" w:rsidRPr="00C97908" w:rsidRDefault="002E1E18" w:rsidP="008B344E">
            <w:pPr>
              <w:rPr>
                <w:sz w:val="16"/>
                <w:szCs w:val="16"/>
                <w:lang w:val="en-US"/>
              </w:rPr>
            </w:pPr>
            <w:r w:rsidRPr="00C97908">
              <w:rPr>
                <w:sz w:val="16"/>
                <w:szCs w:val="16"/>
                <w:lang w:val="en-US"/>
              </w:rPr>
              <w:t>Compactor pe pneuri static autopropulsat 10,1-16 tf</w:t>
            </w:r>
          </w:p>
        </w:tc>
        <w:tc>
          <w:tcPr>
            <w:tcW w:w="1021" w:type="dxa"/>
            <w:gridSpan w:val="3"/>
            <w:tcBorders>
              <w:top w:val="nil"/>
              <w:bottom w:val="single" w:sz="2" w:space="0" w:color="auto"/>
            </w:tcBorders>
            <w:vAlign w:val="center"/>
          </w:tcPr>
          <w:p w14:paraId="2EE0A279"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AC5D066"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0,0053</w:t>
            </w:r>
          </w:p>
        </w:tc>
        <w:tc>
          <w:tcPr>
            <w:tcW w:w="1559" w:type="dxa"/>
            <w:gridSpan w:val="2"/>
            <w:tcBorders>
              <w:top w:val="nil"/>
              <w:bottom w:val="single" w:sz="2" w:space="0" w:color="auto"/>
              <w:right w:val="single" w:sz="4" w:space="0" w:color="auto"/>
            </w:tcBorders>
            <w:vAlign w:val="center"/>
          </w:tcPr>
          <w:p w14:paraId="11D8CE19" w14:textId="77777777" w:rsidR="002E1E18" w:rsidRPr="00C97908" w:rsidRDefault="002E1E18" w:rsidP="008B344E">
            <w:pPr>
              <w:jc w:val="center"/>
              <w:rPr>
                <w:sz w:val="16"/>
                <w:szCs w:val="16"/>
                <w:lang w:val="en-US"/>
              </w:rPr>
            </w:pPr>
            <w:r w:rsidRPr="00C97908">
              <w:rPr>
                <w:sz w:val="16"/>
                <w:szCs w:val="16"/>
                <w:lang w:val="en-US"/>
              </w:rPr>
              <w:t>4,028</w:t>
            </w:r>
          </w:p>
        </w:tc>
      </w:tr>
      <w:tr w:rsidR="002E1E18" w:rsidRPr="00B40365" w14:paraId="0CC070B9"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C4F9BB"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33AD2F76" w14:textId="77777777" w:rsidR="002E1E18" w:rsidRPr="00B40365" w:rsidRDefault="002E1E18" w:rsidP="008B344E">
            <w:pPr>
              <w:jc w:val="center"/>
              <w:rPr>
                <w:sz w:val="16"/>
                <w:szCs w:val="16"/>
                <w:lang w:val="en-US"/>
              </w:rPr>
            </w:pPr>
            <w:r w:rsidRPr="00B40365">
              <w:rPr>
                <w:sz w:val="16"/>
                <w:szCs w:val="16"/>
                <w:lang w:val="en-US"/>
              </w:rPr>
              <w:t>2952240005100</w:t>
            </w:r>
          </w:p>
        </w:tc>
        <w:tc>
          <w:tcPr>
            <w:tcW w:w="4366" w:type="dxa"/>
            <w:gridSpan w:val="4"/>
            <w:tcBorders>
              <w:top w:val="nil"/>
              <w:bottom w:val="single" w:sz="2" w:space="0" w:color="auto"/>
            </w:tcBorders>
            <w:vAlign w:val="center"/>
          </w:tcPr>
          <w:p w14:paraId="16028202" w14:textId="77777777" w:rsidR="002E1E18" w:rsidRPr="00C97908" w:rsidRDefault="002E1E18" w:rsidP="008B344E">
            <w:pPr>
              <w:rPr>
                <w:sz w:val="16"/>
                <w:szCs w:val="16"/>
                <w:lang w:val="en-US"/>
              </w:rPr>
            </w:pPr>
            <w:r w:rsidRPr="00C97908">
              <w:rPr>
                <w:sz w:val="16"/>
                <w:szCs w:val="16"/>
                <w:lang w:val="en-US"/>
              </w:rPr>
              <w:t>Repartizor finisor de mixturi asfaltice cu motor term. 92 cp</w:t>
            </w:r>
          </w:p>
        </w:tc>
        <w:tc>
          <w:tcPr>
            <w:tcW w:w="1021" w:type="dxa"/>
            <w:gridSpan w:val="3"/>
            <w:tcBorders>
              <w:top w:val="nil"/>
              <w:bottom w:val="single" w:sz="2" w:space="0" w:color="auto"/>
            </w:tcBorders>
            <w:vAlign w:val="center"/>
          </w:tcPr>
          <w:p w14:paraId="79424CC8"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F888E7C"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0,0053</w:t>
            </w:r>
          </w:p>
        </w:tc>
        <w:tc>
          <w:tcPr>
            <w:tcW w:w="1559" w:type="dxa"/>
            <w:gridSpan w:val="2"/>
            <w:tcBorders>
              <w:top w:val="nil"/>
              <w:bottom w:val="single" w:sz="2" w:space="0" w:color="auto"/>
              <w:right w:val="single" w:sz="4" w:space="0" w:color="auto"/>
            </w:tcBorders>
            <w:vAlign w:val="center"/>
          </w:tcPr>
          <w:p w14:paraId="34CF38BD" w14:textId="77777777" w:rsidR="002E1E18" w:rsidRPr="00C97908" w:rsidRDefault="002E1E18" w:rsidP="008B344E">
            <w:pPr>
              <w:jc w:val="center"/>
              <w:rPr>
                <w:sz w:val="16"/>
                <w:szCs w:val="16"/>
                <w:lang w:val="en-US"/>
              </w:rPr>
            </w:pPr>
            <w:r w:rsidRPr="00C97908">
              <w:rPr>
                <w:sz w:val="16"/>
                <w:szCs w:val="16"/>
                <w:lang w:val="en-US"/>
              </w:rPr>
              <w:t>4,028</w:t>
            </w:r>
          </w:p>
        </w:tc>
      </w:tr>
      <w:tr w:rsidR="002E1E18" w:rsidRPr="009B70F2" w14:paraId="427F33F7"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DB11650" w14:textId="77777777" w:rsidR="002E1E18" w:rsidRPr="005E2CA0" w:rsidRDefault="002E1E18" w:rsidP="008B344E">
            <w:pPr>
              <w:jc w:val="center"/>
              <w:rPr>
                <w:b/>
                <w:bCs/>
                <w:sz w:val="22"/>
                <w:szCs w:val="22"/>
                <w:lang w:val="en-US"/>
              </w:rPr>
            </w:pPr>
            <w:r w:rsidRPr="005E2CA0">
              <w:rPr>
                <w:b/>
                <w:bCs/>
                <w:sz w:val="22"/>
                <w:szCs w:val="22"/>
                <w:lang w:val="en-US"/>
              </w:rPr>
              <w:t>169</w:t>
            </w:r>
          </w:p>
        </w:tc>
        <w:tc>
          <w:tcPr>
            <w:tcW w:w="1402" w:type="dxa"/>
            <w:gridSpan w:val="3"/>
            <w:tcBorders>
              <w:top w:val="single" w:sz="4" w:space="0" w:color="auto"/>
              <w:bottom w:val="single" w:sz="4" w:space="0" w:color="auto"/>
            </w:tcBorders>
            <w:vAlign w:val="center"/>
          </w:tcPr>
          <w:p w14:paraId="1DB1E23E" w14:textId="77777777" w:rsidR="002E1E18" w:rsidRPr="005E2CA0" w:rsidRDefault="002E1E18" w:rsidP="008B344E">
            <w:pPr>
              <w:jc w:val="center"/>
              <w:rPr>
                <w:b/>
                <w:bCs/>
                <w:sz w:val="22"/>
                <w:szCs w:val="22"/>
                <w:lang w:val="en-US"/>
              </w:rPr>
            </w:pPr>
            <w:r w:rsidRPr="005E2CA0">
              <w:rPr>
                <w:b/>
                <w:bCs/>
                <w:sz w:val="22"/>
                <w:szCs w:val="22"/>
                <w:lang w:val="en-US"/>
              </w:rPr>
              <w:t>Dl 115</w:t>
            </w:r>
          </w:p>
        </w:tc>
        <w:tc>
          <w:tcPr>
            <w:tcW w:w="4366" w:type="dxa"/>
            <w:gridSpan w:val="5"/>
            <w:tcBorders>
              <w:top w:val="single" w:sz="4" w:space="0" w:color="auto"/>
              <w:bottom w:val="single" w:sz="4" w:space="0" w:color="auto"/>
            </w:tcBorders>
          </w:tcPr>
          <w:p w14:paraId="4C411C92" w14:textId="77777777" w:rsidR="002E1E18" w:rsidRPr="005E2CA0" w:rsidRDefault="002E1E18" w:rsidP="008B344E">
            <w:pPr>
              <w:rPr>
                <w:b/>
                <w:bCs/>
                <w:sz w:val="2"/>
                <w:szCs w:val="2"/>
                <w:lang w:val="en-US"/>
              </w:rPr>
            </w:pPr>
            <w:r w:rsidRPr="005E2CA0">
              <w:rPr>
                <w:b/>
                <w:bCs/>
                <w:sz w:val="22"/>
                <w:szCs w:val="22"/>
                <w:lang w:val="en-US"/>
              </w:rPr>
              <w:t>Consolidarea acostamentelor cu un strat de piatra sparta de 10 cm</w:t>
            </w:r>
          </w:p>
          <w:p w14:paraId="78F1E1C8"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726FA034" w14:textId="77777777" w:rsidR="002E1E18" w:rsidRPr="005E2CA0" w:rsidRDefault="002E1E18" w:rsidP="008B344E">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F61D01E"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2679F806" w14:textId="77777777" w:rsidR="002E1E18" w:rsidRPr="005E2CA0" w:rsidRDefault="002E1E18" w:rsidP="008B344E">
            <w:pPr>
              <w:jc w:val="center"/>
              <w:rPr>
                <w:b/>
                <w:bCs/>
                <w:sz w:val="22"/>
                <w:szCs w:val="22"/>
                <w:lang w:val="en-US"/>
              </w:rPr>
            </w:pPr>
            <w:r w:rsidRPr="005E2CA0">
              <w:rPr>
                <w:b/>
                <w:bCs/>
                <w:sz w:val="22"/>
                <w:szCs w:val="22"/>
                <w:lang w:val="en-US"/>
              </w:rPr>
              <w:t>130,00</w:t>
            </w:r>
          </w:p>
          <w:p w14:paraId="302CD1F3" w14:textId="77777777" w:rsidR="002E1E18" w:rsidRPr="009B70F2" w:rsidRDefault="002E1E18" w:rsidP="008B344E">
            <w:pPr>
              <w:jc w:val="center"/>
              <w:rPr>
                <w:sz w:val="2"/>
                <w:szCs w:val="2"/>
                <w:lang w:val="en-US"/>
              </w:rPr>
            </w:pPr>
          </w:p>
        </w:tc>
      </w:tr>
      <w:tr w:rsidR="002E1E18" w:rsidRPr="00B40365" w14:paraId="0FDB21F3"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F958A8"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0CCAFB47" w14:textId="77777777" w:rsidR="002E1E18" w:rsidRPr="00B40365" w:rsidRDefault="002E1E18" w:rsidP="008B344E">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621688E4" w14:textId="77777777" w:rsidR="002E1E18" w:rsidRPr="00C97908" w:rsidRDefault="002E1E18" w:rsidP="008B344E">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158E7237"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4C0643A"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0,0317</w:t>
            </w:r>
          </w:p>
        </w:tc>
        <w:tc>
          <w:tcPr>
            <w:tcW w:w="1559" w:type="dxa"/>
            <w:gridSpan w:val="2"/>
            <w:tcBorders>
              <w:top w:val="nil"/>
              <w:bottom w:val="single" w:sz="2" w:space="0" w:color="auto"/>
            </w:tcBorders>
            <w:vAlign w:val="center"/>
          </w:tcPr>
          <w:p w14:paraId="33D1BA0C" w14:textId="77777777" w:rsidR="002E1E18" w:rsidRPr="00C97908" w:rsidRDefault="002E1E18" w:rsidP="008B344E">
            <w:pPr>
              <w:jc w:val="center"/>
              <w:rPr>
                <w:sz w:val="16"/>
                <w:szCs w:val="16"/>
                <w:lang w:val="en-US"/>
              </w:rPr>
            </w:pPr>
            <w:r w:rsidRPr="00C97908">
              <w:rPr>
                <w:sz w:val="16"/>
                <w:szCs w:val="16"/>
                <w:lang w:val="en-US"/>
              </w:rPr>
              <w:t>4,121</w:t>
            </w:r>
          </w:p>
        </w:tc>
      </w:tr>
      <w:tr w:rsidR="002E1E18" w:rsidRPr="00B40365" w14:paraId="7C96C84C"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B2149B"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1ECD7A64" w14:textId="77777777" w:rsidR="002E1E18" w:rsidRPr="00B40365" w:rsidRDefault="002E1E18" w:rsidP="008B344E">
            <w:pPr>
              <w:jc w:val="center"/>
              <w:rPr>
                <w:sz w:val="16"/>
                <w:szCs w:val="16"/>
                <w:lang w:val="en-US"/>
              </w:rPr>
            </w:pPr>
            <w:r w:rsidRPr="00B40365">
              <w:rPr>
                <w:sz w:val="16"/>
                <w:szCs w:val="16"/>
                <w:lang w:val="en-US"/>
              </w:rPr>
              <w:t>14111222016601</w:t>
            </w:r>
          </w:p>
        </w:tc>
        <w:tc>
          <w:tcPr>
            <w:tcW w:w="4366" w:type="dxa"/>
            <w:gridSpan w:val="4"/>
            <w:tcBorders>
              <w:top w:val="nil"/>
              <w:bottom w:val="single" w:sz="2" w:space="0" w:color="auto"/>
            </w:tcBorders>
            <w:vAlign w:val="center"/>
          </w:tcPr>
          <w:p w14:paraId="4BDD2060" w14:textId="77777777" w:rsidR="002E1E18" w:rsidRPr="00C97908" w:rsidRDefault="002E1E18" w:rsidP="008B344E">
            <w:pPr>
              <w:rPr>
                <w:sz w:val="16"/>
                <w:szCs w:val="16"/>
                <w:lang w:val="en-US"/>
              </w:rPr>
            </w:pPr>
            <w:r w:rsidRPr="00C97908">
              <w:rPr>
                <w:sz w:val="16"/>
                <w:szCs w:val="16"/>
                <w:lang w:val="en-US"/>
              </w:rPr>
              <w:t>Piatra sparta 20-40 mm</w:t>
            </w:r>
          </w:p>
        </w:tc>
        <w:tc>
          <w:tcPr>
            <w:tcW w:w="1021" w:type="dxa"/>
            <w:gridSpan w:val="3"/>
            <w:tcBorders>
              <w:top w:val="nil"/>
              <w:bottom w:val="single" w:sz="2" w:space="0" w:color="auto"/>
            </w:tcBorders>
            <w:vAlign w:val="center"/>
          </w:tcPr>
          <w:p w14:paraId="7D2FD8BD"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F9AD102"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0,1260</w:t>
            </w:r>
          </w:p>
        </w:tc>
        <w:tc>
          <w:tcPr>
            <w:tcW w:w="1559" w:type="dxa"/>
            <w:gridSpan w:val="2"/>
            <w:tcBorders>
              <w:top w:val="nil"/>
              <w:bottom w:val="single" w:sz="2" w:space="0" w:color="auto"/>
            </w:tcBorders>
            <w:vAlign w:val="center"/>
          </w:tcPr>
          <w:p w14:paraId="6151076D" w14:textId="77777777" w:rsidR="002E1E18" w:rsidRPr="00C97908" w:rsidRDefault="002E1E18" w:rsidP="008B344E">
            <w:pPr>
              <w:jc w:val="center"/>
              <w:rPr>
                <w:sz w:val="16"/>
                <w:szCs w:val="16"/>
                <w:lang w:val="en-US"/>
              </w:rPr>
            </w:pPr>
            <w:r w:rsidRPr="00C97908">
              <w:rPr>
                <w:sz w:val="16"/>
                <w:szCs w:val="16"/>
                <w:lang w:val="en-US"/>
              </w:rPr>
              <w:t>16,38</w:t>
            </w:r>
          </w:p>
        </w:tc>
      </w:tr>
      <w:tr w:rsidR="002E1E18" w:rsidRPr="00B40365" w14:paraId="44904246"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8EF46F"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6A4424A8" w14:textId="77777777" w:rsidR="002E1E18" w:rsidRPr="00B40365" w:rsidRDefault="002E1E18" w:rsidP="008B344E">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533F352B" w14:textId="77777777" w:rsidR="002E1E18" w:rsidRPr="00C97908" w:rsidRDefault="002E1E18" w:rsidP="008B344E">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3AE7A14A"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3237896"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0,0070</w:t>
            </w:r>
          </w:p>
        </w:tc>
        <w:tc>
          <w:tcPr>
            <w:tcW w:w="1559" w:type="dxa"/>
            <w:gridSpan w:val="2"/>
            <w:tcBorders>
              <w:top w:val="nil"/>
              <w:bottom w:val="single" w:sz="2" w:space="0" w:color="auto"/>
            </w:tcBorders>
            <w:vAlign w:val="center"/>
          </w:tcPr>
          <w:p w14:paraId="62D5F120" w14:textId="77777777" w:rsidR="002E1E18" w:rsidRPr="00C97908" w:rsidRDefault="002E1E18" w:rsidP="008B344E">
            <w:pPr>
              <w:jc w:val="center"/>
              <w:rPr>
                <w:sz w:val="16"/>
                <w:szCs w:val="16"/>
                <w:lang w:val="en-US"/>
              </w:rPr>
            </w:pPr>
            <w:r w:rsidRPr="00C97908">
              <w:rPr>
                <w:sz w:val="16"/>
                <w:szCs w:val="16"/>
                <w:lang w:val="en-US"/>
              </w:rPr>
              <w:t>0,91</w:t>
            </w:r>
          </w:p>
        </w:tc>
      </w:tr>
      <w:tr w:rsidR="002E1E18" w:rsidRPr="00B40365" w14:paraId="250EE139"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4B559D"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7E204E3C" w14:textId="77777777" w:rsidR="002E1E18" w:rsidRPr="00B40365" w:rsidRDefault="002E1E18" w:rsidP="008B344E">
            <w:pPr>
              <w:jc w:val="center"/>
              <w:rPr>
                <w:sz w:val="16"/>
                <w:szCs w:val="16"/>
                <w:lang w:val="en-US"/>
              </w:rPr>
            </w:pPr>
            <w:r w:rsidRPr="00B40365">
              <w:rPr>
                <w:sz w:val="16"/>
                <w:szCs w:val="16"/>
                <w:lang w:val="en-US"/>
              </w:rPr>
              <w:t>2952220003546</w:t>
            </w:r>
          </w:p>
        </w:tc>
        <w:tc>
          <w:tcPr>
            <w:tcW w:w="4366" w:type="dxa"/>
            <w:gridSpan w:val="4"/>
            <w:tcBorders>
              <w:top w:val="nil"/>
              <w:bottom w:val="single" w:sz="2" w:space="0" w:color="auto"/>
            </w:tcBorders>
            <w:vAlign w:val="center"/>
          </w:tcPr>
          <w:p w14:paraId="38664AB5" w14:textId="77777777" w:rsidR="002E1E18" w:rsidRPr="00C97908" w:rsidRDefault="002E1E18" w:rsidP="008B344E">
            <w:pPr>
              <w:rPr>
                <w:sz w:val="16"/>
                <w:szCs w:val="16"/>
                <w:lang w:val="en-US"/>
              </w:rPr>
            </w:pPr>
            <w:r w:rsidRPr="00C97908">
              <w:rPr>
                <w:sz w:val="16"/>
                <w:szCs w:val="16"/>
                <w:lang w:val="en-US"/>
              </w:rPr>
              <w:t>Autogreder pina la 175 cp</w:t>
            </w:r>
          </w:p>
        </w:tc>
        <w:tc>
          <w:tcPr>
            <w:tcW w:w="1021" w:type="dxa"/>
            <w:gridSpan w:val="3"/>
            <w:tcBorders>
              <w:top w:val="nil"/>
              <w:bottom w:val="single" w:sz="2" w:space="0" w:color="auto"/>
            </w:tcBorders>
            <w:vAlign w:val="center"/>
          </w:tcPr>
          <w:p w14:paraId="474CE5C8"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C18164D"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0,00351</w:t>
            </w:r>
          </w:p>
        </w:tc>
        <w:tc>
          <w:tcPr>
            <w:tcW w:w="1559" w:type="dxa"/>
            <w:gridSpan w:val="2"/>
            <w:tcBorders>
              <w:top w:val="nil"/>
              <w:bottom w:val="single" w:sz="2" w:space="0" w:color="auto"/>
              <w:right w:val="single" w:sz="4" w:space="0" w:color="auto"/>
            </w:tcBorders>
            <w:vAlign w:val="center"/>
          </w:tcPr>
          <w:p w14:paraId="731C7058" w14:textId="77777777" w:rsidR="002E1E18" w:rsidRPr="00C97908" w:rsidRDefault="002E1E18" w:rsidP="008B344E">
            <w:pPr>
              <w:jc w:val="center"/>
              <w:rPr>
                <w:sz w:val="16"/>
                <w:szCs w:val="16"/>
                <w:lang w:val="en-US"/>
              </w:rPr>
            </w:pPr>
            <w:r w:rsidRPr="00C97908">
              <w:rPr>
                <w:sz w:val="16"/>
                <w:szCs w:val="16"/>
                <w:lang w:val="en-US"/>
              </w:rPr>
              <w:t>0,456</w:t>
            </w:r>
          </w:p>
        </w:tc>
      </w:tr>
      <w:tr w:rsidR="002E1E18" w:rsidRPr="00B40365" w14:paraId="334939F7"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E307EC"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0EB3B5C4" w14:textId="77777777" w:rsidR="002E1E18" w:rsidRPr="00B40365" w:rsidRDefault="002E1E18" w:rsidP="008B344E">
            <w:pPr>
              <w:jc w:val="center"/>
              <w:rPr>
                <w:sz w:val="16"/>
                <w:szCs w:val="16"/>
                <w:lang w:val="en-US"/>
              </w:rPr>
            </w:pPr>
            <w:r w:rsidRPr="00B40365">
              <w:rPr>
                <w:sz w:val="16"/>
                <w:szCs w:val="16"/>
                <w:lang w:val="en-US"/>
              </w:rPr>
              <w:t>3410540005603</w:t>
            </w:r>
          </w:p>
        </w:tc>
        <w:tc>
          <w:tcPr>
            <w:tcW w:w="4366" w:type="dxa"/>
            <w:gridSpan w:val="4"/>
            <w:tcBorders>
              <w:top w:val="nil"/>
              <w:bottom w:val="single" w:sz="2" w:space="0" w:color="auto"/>
            </w:tcBorders>
            <w:vAlign w:val="center"/>
          </w:tcPr>
          <w:p w14:paraId="1F50C931" w14:textId="77777777" w:rsidR="002E1E18" w:rsidRPr="00C97908" w:rsidRDefault="002E1E18" w:rsidP="008B344E">
            <w:pPr>
              <w:rPr>
                <w:sz w:val="16"/>
                <w:szCs w:val="16"/>
                <w:lang w:val="en-US"/>
              </w:rPr>
            </w:pPr>
            <w:r w:rsidRPr="00C97908">
              <w:rPr>
                <w:sz w:val="16"/>
                <w:szCs w:val="16"/>
                <w:lang w:val="en-US"/>
              </w:rPr>
              <w:t>Autocisterna 5-8 t cu dispozitive de stropire</w:t>
            </w:r>
          </w:p>
        </w:tc>
        <w:tc>
          <w:tcPr>
            <w:tcW w:w="1021" w:type="dxa"/>
            <w:gridSpan w:val="3"/>
            <w:tcBorders>
              <w:top w:val="nil"/>
              <w:bottom w:val="single" w:sz="2" w:space="0" w:color="auto"/>
            </w:tcBorders>
            <w:vAlign w:val="center"/>
          </w:tcPr>
          <w:p w14:paraId="79431DFC"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EE24DCD"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0,00097</w:t>
            </w:r>
          </w:p>
        </w:tc>
        <w:tc>
          <w:tcPr>
            <w:tcW w:w="1559" w:type="dxa"/>
            <w:gridSpan w:val="2"/>
            <w:tcBorders>
              <w:top w:val="nil"/>
              <w:bottom w:val="single" w:sz="2" w:space="0" w:color="auto"/>
              <w:right w:val="single" w:sz="4" w:space="0" w:color="auto"/>
            </w:tcBorders>
            <w:vAlign w:val="center"/>
          </w:tcPr>
          <w:p w14:paraId="6ACF71AF" w14:textId="77777777" w:rsidR="002E1E18" w:rsidRPr="00C97908" w:rsidRDefault="002E1E18" w:rsidP="008B344E">
            <w:pPr>
              <w:jc w:val="center"/>
              <w:rPr>
                <w:sz w:val="16"/>
                <w:szCs w:val="16"/>
                <w:lang w:val="en-US"/>
              </w:rPr>
            </w:pPr>
            <w:r w:rsidRPr="00C97908">
              <w:rPr>
                <w:sz w:val="16"/>
                <w:szCs w:val="16"/>
                <w:lang w:val="en-US"/>
              </w:rPr>
              <w:t>0,126</w:t>
            </w:r>
          </w:p>
        </w:tc>
      </w:tr>
      <w:tr w:rsidR="002E1E18" w:rsidRPr="00B40365" w14:paraId="4AD4C2D3"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418815"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3C0E4ED1" w14:textId="77777777" w:rsidR="002E1E18" w:rsidRPr="00B40365" w:rsidRDefault="002E1E18" w:rsidP="008B344E">
            <w:pPr>
              <w:jc w:val="center"/>
              <w:rPr>
                <w:sz w:val="16"/>
                <w:szCs w:val="16"/>
                <w:lang w:val="en-US"/>
              </w:rPr>
            </w:pPr>
            <w:r w:rsidRPr="00B40365">
              <w:rPr>
                <w:sz w:val="16"/>
                <w:szCs w:val="16"/>
                <w:lang w:val="en-US"/>
              </w:rPr>
              <w:t>2952240004105</w:t>
            </w:r>
          </w:p>
        </w:tc>
        <w:tc>
          <w:tcPr>
            <w:tcW w:w="4366" w:type="dxa"/>
            <w:gridSpan w:val="4"/>
            <w:tcBorders>
              <w:top w:val="nil"/>
              <w:bottom w:val="single" w:sz="2" w:space="0" w:color="auto"/>
            </w:tcBorders>
            <w:vAlign w:val="center"/>
          </w:tcPr>
          <w:p w14:paraId="0BF282D1" w14:textId="77777777" w:rsidR="002E1E18" w:rsidRPr="00C97908" w:rsidRDefault="002E1E18" w:rsidP="008B344E">
            <w:pPr>
              <w:rPr>
                <w:sz w:val="16"/>
                <w:szCs w:val="16"/>
                <w:lang w:val="en-US"/>
              </w:rPr>
            </w:pPr>
            <w:r w:rsidRPr="00C97908">
              <w:rPr>
                <w:sz w:val="16"/>
                <w:szCs w:val="16"/>
                <w:lang w:val="en-US"/>
              </w:rPr>
              <w:t>Compactor 5-6 t</w:t>
            </w:r>
          </w:p>
        </w:tc>
        <w:tc>
          <w:tcPr>
            <w:tcW w:w="1021" w:type="dxa"/>
            <w:gridSpan w:val="3"/>
            <w:tcBorders>
              <w:top w:val="nil"/>
              <w:bottom w:val="single" w:sz="2" w:space="0" w:color="auto"/>
            </w:tcBorders>
            <w:vAlign w:val="center"/>
          </w:tcPr>
          <w:p w14:paraId="71914C10"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E1FEE3B"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0,0110</w:t>
            </w:r>
          </w:p>
        </w:tc>
        <w:tc>
          <w:tcPr>
            <w:tcW w:w="1559" w:type="dxa"/>
            <w:gridSpan w:val="2"/>
            <w:tcBorders>
              <w:top w:val="nil"/>
              <w:bottom w:val="single" w:sz="2" w:space="0" w:color="auto"/>
              <w:right w:val="single" w:sz="4" w:space="0" w:color="auto"/>
            </w:tcBorders>
            <w:vAlign w:val="center"/>
          </w:tcPr>
          <w:p w14:paraId="5A034757" w14:textId="77777777" w:rsidR="002E1E18" w:rsidRPr="00C97908" w:rsidRDefault="002E1E18" w:rsidP="008B344E">
            <w:pPr>
              <w:jc w:val="center"/>
              <w:rPr>
                <w:sz w:val="16"/>
                <w:szCs w:val="16"/>
                <w:lang w:val="en-US"/>
              </w:rPr>
            </w:pPr>
            <w:r w:rsidRPr="00C97908">
              <w:rPr>
                <w:sz w:val="16"/>
                <w:szCs w:val="16"/>
                <w:lang w:val="en-US"/>
              </w:rPr>
              <w:t>1,43</w:t>
            </w:r>
          </w:p>
        </w:tc>
      </w:tr>
      <w:tr w:rsidR="002E1E18" w:rsidRPr="00B40365" w14:paraId="5ADF65D7"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42F9E8"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277A30A5" w14:textId="77777777" w:rsidR="002E1E18" w:rsidRPr="00B40365" w:rsidRDefault="002E1E18" w:rsidP="008B344E">
            <w:pPr>
              <w:jc w:val="center"/>
              <w:rPr>
                <w:sz w:val="16"/>
                <w:szCs w:val="16"/>
                <w:lang w:val="en-US"/>
              </w:rPr>
            </w:pPr>
            <w:r w:rsidRPr="00B40365">
              <w:rPr>
                <w:sz w:val="16"/>
                <w:szCs w:val="16"/>
                <w:lang w:val="en-US"/>
              </w:rPr>
              <w:t>2952240004003</w:t>
            </w:r>
          </w:p>
        </w:tc>
        <w:tc>
          <w:tcPr>
            <w:tcW w:w="4366" w:type="dxa"/>
            <w:gridSpan w:val="4"/>
            <w:tcBorders>
              <w:top w:val="nil"/>
              <w:bottom w:val="single" w:sz="2" w:space="0" w:color="auto"/>
            </w:tcBorders>
            <w:vAlign w:val="center"/>
          </w:tcPr>
          <w:p w14:paraId="15A8EAFB" w14:textId="77777777" w:rsidR="002E1E18" w:rsidRPr="00C97908" w:rsidRDefault="002E1E18" w:rsidP="008B344E">
            <w:pPr>
              <w:rPr>
                <w:sz w:val="16"/>
                <w:szCs w:val="16"/>
                <w:lang w:val="en-US"/>
              </w:rPr>
            </w:pPr>
            <w:r w:rsidRPr="00C97908">
              <w:rPr>
                <w:sz w:val="16"/>
                <w:szCs w:val="16"/>
                <w:lang w:val="en-US"/>
              </w:rPr>
              <w:t>Compactor pe pneuri static autopropulsat 10,1-16 tf</w:t>
            </w:r>
          </w:p>
        </w:tc>
        <w:tc>
          <w:tcPr>
            <w:tcW w:w="1021" w:type="dxa"/>
            <w:gridSpan w:val="3"/>
            <w:tcBorders>
              <w:top w:val="nil"/>
              <w:bottom w:val="single" w:sz="2" w:space="0" w:color="auto"/>
            </w:tcBorders>
            <w:vAlign w:val="center"/>
          </w:tcPr>
          <w:p w14:paraId="0C4B6C23" w14:textId="77777777" w:rsidR="002E1E18" w:rsidRPr="00C97908" w:rsidRDefault="002E1E18" w:rsidP="008B344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4804318"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0,00045</w:t>
            </w:r>
          </w:p>
        </w:tc>
        <w:tc>
          <w:tcPr>
            <w:tcW w:w="1559" w:type="dxa"/>
            <w:gridSpan w:val="2"/>
            <w:tcBorders>
              <w:top w:val="nil"/>
              <w:bottom w:val="single" w:sz="2" w:space="0" w:color="auto"/>
              <w:right w:val="single" w:sz="4" w:space="0" w:color="auto"/>
            </w:tcBorders>
            <w:vAlign w:val="center"/>
          </w:tcPr>
          <w:p w14:paraId="079ADB65" w14:textId="77777777" w:rsidR="002E1E18" w:rsidRPr="00C97908" w:rsidRDefault="002E1E18" w:rsidP="008B344E">
            <w:pPr>
              <w:jc w:val="center"/>
              <w:rPr>
                <w:sz w:val="16"/>
                <w:szCs w:val="16"/>
                <w:lang w:val="en-US"/>
              </w:rPr>
            </w:pPr>
            <w:r w:rsidRPr="00C97908">
              <w:rPr>
                <w:sz w:val="16"/>
                <w:szCs w:val="16"/>
                <w:lang w:val="en-US"/>
              </w:rPr>
              <w:t>0,059</w:t>
            </w:r>
          </w:p>
        </w:tc>
      </w:tr>
      <w:tr w:rsidR="002E1E18" w:rsidRPr="009B70F2" w14:paraId="19F072DC"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752D321" w14:textId="77777777" w:rsidR="002E1E18" w:rsidRPr="005E2CA0" w:rsidRDefault="002E1E18" w:rsidP="008B344E">
            <w:pPr>
              <w:jc w:val="center"/>
              <w:rPr>
                <w:b/>
                <w:bCs/>
                <w:sz w:val="22"/>
                <w:szCs w:val="22"/>
                <w:lang w:val="en-US"/>
              </w:rPr>
            </w:pPr>
            <w:r w:rsidRPr="005E2CA0">
              <w:rPr>
                <w:b/>
                <w:bCs/>
                <w:sz w:val="22"/>
                <w:szCs w:val="22"/>
                <w:lang w:val="en-US"/>
              </w:rPr>
              <w:t>170</w:t>
            </w:r>
          </w:p>
        </w:tc>
        <w:tc>
          <w:tcPr>
            <w:tcW w:w="1402" w:type="dxa"/>
            <w:gridSpan w:val="3"/>
            <w:tcBorders>
              <w:top w:val="single" w:sz="4" w:space="0" w:color="auto"/>
              <w:bottom w:val="single" w:sz="4" w:space="0" w:color="auto"/>
            </w:tcBorders>
            <w:vAlign w:val="center"/>
          </w:tcPr>
          <w:p w14:paraId="4F7A73A7" w14:textId="77777777" w:rsidR="002E1E18" w:rsidRPr="005E2CA0" w:rsidRDefault="002E1E18" w:rsidP="008B344E">
            <w:pPr>
              <w:jc w:val="center"/>
              <w:rPr>
                <w:b/>
                <w:bCs/>
                <w:sz w:val="22"/>
                <w:szCs w:val="22"/>
                <w:lang w:val="en-US"/>
              </w:rPr>
            </w:pPr>
            <w:r w:rsidRPr="005E2CA0">
              <w:rPr>
                <w:b/>
                <w:bCs/>
                <w:sz w:val="22"/>
                <w:szCs w:val="22"/>
                <w:lang w:val="en-US"/>
              </w:rPr>
              <w:t>Dl 116</w:t>
            </w:r>
          </w:p>
        </w:tc>
        <w:tc>
          <w:tcPr>
            <w:tcW w:w="4366" w:type="dxa"/>
            <w:gridSpan w:val="5"/>
            <w:tcBorders>
              <w:top w:val="single" w:sz="4" w:space="0" w:color="auto"/>
              <w:bottom w:val="single" w:sz="4" w:space="0" w:color="auto"/>
            </w:tcBorders>
          </w:tcPr>
          <w:p w14:paraId="27B39F44" w14:textId="77777777" w:rsidR="002E1E18" w:rsidRPr="005E2CA0" w:rsidRDefault="002E1E18" w:rsidP="008B344E">
            <w:pPr>
              <w:rPr>
                <w:b/>
                <w:bCs/>
                <w:sz w:val="2"/>
                <w:szCs w:val="2"/>
                <w:lang w:val="en-US"/>
              </w:rPr>
            </w:pPr>
            <w:r w:rsidRPr="005E2CA0">
              <w:rPr>
                <w:b/>
                <w:bCs/>
                <w:sz w:val="22"/>
                <w:szCs w:val="22"/>
                <w:lang w:val="en-US"/>
              </w:rPr>
              <w:t>Pentru fiecare 1 cm urmator se adauga sau se scade la norma Dl115 (K=10, strat final 20 cm)</w:t>
            </w:r>
          </w:p>
          <w:p w14:paraId="30F1C620" w14:textId="77777777" w:rsidR="002E1E18" w:rsidRPr="009B70F2" w:rsidRDefault="002E1E18" w:rsidP="008B344E">
            <w:pPr>
              <w:rPr>
                <w:sz w:val="16"/>
                <w:szCs w:val="16"/>
                <w:lang w:val="en-US"/>
              </w:rPr>
            </w:pPr>
            <w:r w:rsidRPr="009B70F2">
              <w:rPr>
                <w:sz w:val="16"/>
                <w:szCs w:val="16"/>
                <w:lang w:val="en-US"/>
              </w:rPr>
              <w:t>Coeficient la manoperei=10,0000</w:t>
            </w:r>
          </w:p>
          <w:p w14:paraId="464A8BF9" w14:textId="77777777" w:rsidR="002E1E18" w:rsidRPr="009B70F2" w:rsidRDefault="002E1E18" w:rsidP="008B344E">
            <w:pPr>
              <w:rPr>
                <w:sz w:val="16"/>
                <w:szCs w:val="16"/>
                <w:lang w:val="en-US"/>
              </w:rPr>
            </w:pPr>
            <w:r w:rsidRPr="009B70F2">
              <w:rPr>
                <w:sz w:val="16"/>
                <w:szCs w:val="16"/>
                <w:lang w:val="en-US"/>
              </w:rPr>
              <w:lastRenderedPageBreak/>
              <w:t>Coeficient la pentru materiale=10,0000</w:t>
            </w:r>
          </w:p>
          <w:p w14:paraId="34E89AD6" w14:textId="77777777" w:rsidR="002E1E18" w:rsidRPr="009B70F2" w:rsidRDefault="002E1E18" w:rsidP="008B344E">
            <w:pPr>
              <w:rPr>
                <w:sz w:val="16"/>
                <w:szCs w:val="16"/>
                <w:lang w:val="en-US"/>
              </w:rPr>
            </w:pPr>
            <w:r w:rsidRPr="009B70F2">
              <w:rPr>
                <w:sz w:val="16"/>
                <w:szCs w:val="16"/>
                <w:lang w:val="en-US"/>
              </w:rPr>
              <w:t>Coeficient la utilajului=10,0000</w:t>
            </w:r>
          </w:p>
          <w:p w14:paraId="5A88D33D"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4E1CC0A6" w14:textId="77777777" w:rsidR="002E1E18" w:rsidRPr="005E2CA0" w:rsidRDefault="002E1E18" w:rsidP="008B344E">
            <w:pPr>
              <w:jc w:val="center"/>
              <w:rPr>
                <w:b/>
                <w:bCs/>
                <w:sz w:val="22"/>
                <w:szCs w:val="22"/>
                <w:lang w:val="en-US"/>
              </w:rPr>
            </w:pPr>
            <w:r w:rsidRPr="005E2CA0">
              <w:rPr>
                <w:b/>
                <w:bCs/>
                <w:sz w:val="22"/>
                <w:szCs w:val="22"/>
                <w:lang w:val="en-US"/>
              </w:rPr>
              <w:lastRenderedPageBreak/>
              <w:t>m2</w:t>
            </w:r>
          </w:p>
        </w:tc>
        <w:tc>
          <w:tcPr>
            <w:tcW w:w="1134" w:type="dxa"/>
            <w:gridSpan w:val="3"/>
            <w:tcBorders>
              <w:top w:val="single" w:sz="4" w:space="0" w:color="auto"/>
              <w:bottom w:val="single" w:sz="4" w:space="0" w:color="auto"/>
            </w:tcBorders>
            <w:vAlign w:val="center"/>
          </w:tcPr>
          <w:p w14:paraId="401772F3"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5EA1BB87" w14:textId="77777777" w:rsidR="002E1E18" w:rsidRPr="005E2CA0" w:rsidRDefault="002E1E18" w:rsidP="008B344E">
            <w:pPr>
              <w:jc w:val="center"/>
              <w:rPr>
                <w:b/>
                <w:bCs/>
                <w:sz w:val="22"/>
                <w:szCs w:val="22"/>
                <w:lang w:val="en-US"/>
              </w:rPr>
            </w:pPr>
            <w:r w:rsidRPr="005E2CA0">
              <w:rPr>
                <w:b/>
                <w:bCs/>
                <w:sz w:val="22"/>
                <w:szCs w:val="22"/>
                <w:lang w:val="en-US"/>
              </w:rPr>
              <w:t>130,00</w:t>
            </w:r>
          </w:p>
          <w:p w14:paraId="7DA40F6B" w14:textId="77777777" w:rsidR="002E1E18" w:rsidRPr="009B70F2" w:rsidRDefault="002E1E18" w:rsidP="008B344E">
            <w:pPr>
              <w:jc w:val="center"/>
              <w:rPr>
                <w:sz w:val="2"/>
                <w:szCs w:val="2"/>
                <w:lang w:val="en-US"/>
              </w:rPr>
            </w:pPr>
          </w:p>
        </w:tc>
      </w:tr>
      <w:tr w:rsidR="002E1E18" w:rsidRPr="00B40365" w14:paraId="34EC226C"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73267B"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34981E3E" w14:textId="77777777" w:rsidR="002E1E18" w:rsidRPr="00B40365" w:rsidRDefault="002E1E18" w:rsidP="008B344E">
            <w:pPr>
              <w:jc w:val="center"/>
              <w:rPr>
                <w:sz w:val="16"/>
                <w:szCs w:val="16"/>
                <w:lang w:val="en-US"/>
              </w:rPr>
            </w:pPr>
            <w:r w:rsidRPr="00B40365">
              <w:rPr>
                <w:sz w:val="16"/>
                <w:szCs w:val="16"/>
                <w:lang w:val="en-US"/>
              </w:rPr>
              <w:t>14111222016601</w:t>
            </w:r>
          </w:p>
        </w:tc>
        <w:tc>
          <w:tcPr>
            <w:tcW w:w="4366" w:type="dxa"/>
            <w:gridSpan w:val="4"/>
            <w:tcBorders>
              <w:top w:val="nil"/>
              <w:bottom w:val="single" w:sz="2" w:space="0" w:color="auto"/>
            </w:tcBorders>
            <w:vAlign w:val="center"/>
          </w:tcPr>
          <w:p w14:paraId="4ACCF708" w14:textId="77777777" w:rsidR="002E1E18" w:rsidRPr="00C97908" w:rsidRDefault="002E1E18" w:rsidP="008B344E">
            <w:pPr>
              <w:rPr>
                <w:sz w:val="16"/>
                <w:szCs w:val="16"/>
                <w:lang w:val="en-US"/>
              </w:rPr>
            </w:pPr>
            <w:r w:rsidRPr="00C97908">
              <w:rPr>
                <w:sz w:val="16"/>
                <w:szCs w:val="16"/>
                <w:lang w:val="en-US"/>
              </w:rPr>
              <w:t>Piatra sparta 20-40 mm</w:t>
            </w:r>
          </w:p>
        </w:tc>
        <w:tc>
          <w:tcPr>
            <w:tcW w:w="1021" w:type="dxa"/>
            <w:gridSpan w:val="3"/>
            <w:tcBorders>
              <w:top w:val="nil"/>
              <w:bottom w:val="single" w:sz="2" w:space="0" w:color="auto"/>
            </w:tcBorders>
            <w:vAlign w:val="center"/>
          </w:tcPr>
          <w:p w14:paraId="342DC4D3"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AE4A11A"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0,0126</w:t>
            </w:r>
          </w:p>
        </w:tc>
        <w:tc>
          <w:tcPr>
            <w:tcW w:w="1559" w:type="dxa"/>
            <w:gridSpan w:val="2"/>
            <w:tcBorders>
              <w:top w:val="nil"/>
              <w:bottom w:val="single" w:sz="2" w:space="0" w:color="auto"/>
            </w:tcBorders>
            <w:vAlign w:val="center"/>
          </w:tcPr>
          <w:p w14:paraId="1005431B" w14:textId="77777777" w:rsidR="002E1E18" w:rsidRPr="00C97908" w:rsidRDefault="002E1E18" w:rsidP="008B344E">
            <w:pPr>
              <w:jc w:val="center"/>
              <w:rPr>
                <w:sz w:val="16"/>
                <w:szCs w:val="16"/>
                <w:lang w:val="en-US"/>
              </w:rPr>
            </w:pPr>
            <w:r w:rsidRPr="00C97908">
              <w:rPr>
                <w:sz w:val="16"/>
                <w:szCs w:val="16"/>
                <w:lang w:val="en-US"/>
              </w:rPr>
              <w:t>16,38</w:t>
            </w:r>
          </w:p>
        </w:tc>
      </w:tr>
      <w:tr w:rsidR="002E1E18" w:rsidRPr="009B70F2" w14:paraId="509AF356"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1F16B3D" w14:textId="77777777" w:rsidR="002E1E18" w:rsidRPr="005E2CA0" w:rsidRDefault="002E1E18" w:rsidP="008B344E">
            <w:pPr>
              <w:jc w:val="center"/>
              <w:rPr>
                <w:b/>
                <w:bCs/>
                <w:sz w:val="22"/>
                <w:szCs w:val="22"/>
                <w:lang w:val="en-US"/>
              </w:rPr>
            </w:pPr>
            <w:r w:rsidRPr="005E2CA0">
              <w:rPr>
                <w:b/>
                <w:bCs/>
                <w:sz w:val="22"/>
                <w:szCs w:val="22"/>
                <w:lang w:val="en-US"/>
              </w:rPr>
              <w:t>171</w:t>
            </w:r>
          </w:p>
        </w:tc>
        <w:tc>
          <w:tcPr>
            <w:tcW w:w="1402" w:type="dxa"/>
            <w:gridSpan w:val="3"/>
            <w:tcBorders>
              <w:top w:val="single" w:sz="4" w:space="0" w:color="auto"/>
              <w:bottom w:val="single" w:sz="4" w:space="0" w:color="auto"/>
            </w:tcBorders>
            <w:vAlign w:val="center"/>
          </w:tcPr>
          <w:p w14:paraId="05ABF37B" w14:textId="77777777" w:rsidR="002E1E18" w:rsidRPr="005E2CA0" w:rsidRDefault="002E1E18" w:rsidP="008B344E">
            <w:pPr>
              <w:jc w:val="center"/>
              <w:rPr>
                <w:b/>
                <w:bCs/>
                <w:sz w:val="22"/>
                <w:szCs w:val="22"/>
                <w:lang w:val="en-US"/>
              </w:rPr>
            </w:pPr>
            <w:r w:rsidRPr="005E2CA0">
              <w:rPr>
                <w:b/>
                <w:bCs/>
                <w:sz w:val="22"/>
                <w:szCs w:val="22"/>
                <w:lang w:val="en-US"/>
              </w:rPr>
              <w:t>TsD01B</w:t>
            </w:r>
          </w:p>
        </w:tc>
        <w:tc>
          <w:tcPr>
            <w:tcW w:w="4366" w:type="dxa"/>
            <w:gridSpan w:val="5"/>
            <w:tcBorders>
              <w:top w:val="single" w:sz="4" w:space="0" w:color="auto"/>
              <w:bottom w:val="single" w:sz="4" w:space="0" w:color="auto"/>
            </w:tcBorders>
          </w:tcPr>
          <w:p w14:paraId="30A873E0" w14:textId="77777777" w:rsidR="002E1E18" w:rsidRPr="005E2CA0" w:rsidRDefault="002E1E18" w:rsidP="008B344E">
            <w:pPr>
              <w:rPr>
                <w:b/>
                <w:bCs/>
                <w:sz w:val="2"/>
                <w:szCs w:val="2"/>
                <w:lang w:val="en-US"/>
              </w:rPr>
            </w:pPr>
            <w:r w:rsidRPr="005E2CA0">
              <w:rPr>
                <w:b/>
                <w:bCs/>
                <w:sz w:val="22"/>
                <w:szCs w:val="22"/>
                <w:lang w:val="en-US"/>
              </w:rPr>
              <w:t>Imprastierea cu lopata a pamintului afinat, in straturi uniforme, de 10-30 cm grosime, printr-o aruncare de pina la 3 m din gramezi, inclusiv sfarimarea bulgarilor, pamintul provenind din teren mijlociu</w:t>
            </w:r>
          </w:p>
          <w:p w14:paraId="49722913"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3B9E896E" w14:textId="77777777" w:rsidR="002E1E18" w:rsidRPr="005E2CA0" w:rsidRDefault="002E1E18" w:rsidP="008B344E">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4C0B1E65"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6199F5EF" w14:textId="77777777" w:rsidR="002E1E18" w:rsidRPr="005E2CA0" w:rsidRDefault="002E1E18" w:rsidP="008B344E">
            <w:pPr>
              <w:jc w:val="center"/>
              <w:rPr>
                <w:b/>
                <w:bCs/>
                <w:sz w:val="22"/>
                <w:szCs w:val="22"/>
                <w:lang w:val="en-US"/>
              </w:rPr>
            </w:pPr>
            <w:r w:rsidRPr="005E2CA0">
              <w:rPr>
                <w:b/>
                <w:bCs/>
                <w:sz w:val="22"/>
                <w:szCs w:val="22"/>
                <w:lang w:val="en-US"/>
              </w:rPr>
              <w:t>15,00</w:t>
            </w:r>
          </w:p>
          <w:p w14:paraId="6A7CCB95" w14:textId="77777777" w:rsidR="002E1E18" w:rsidRPr="009B70F2" w:rsidRDefault="002E1E18" w:rsidP="008B344E">
            <w:pPr>
              <w:jc w:val="center"/>
              <w:rPr>
                <w:sz w:val="2"/>
                <w:szCs w:val="2"/>
                <w:lang w:val="en-US"/>
              </w:rPr>
            </w:pPr>
          </w:p>
        </w:tc>
      </w:tr>
      <w:tr w:rsidR="002E1E18" w:rsidRPr="00B40365" w14:paraId="65FA9036"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760CC5"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42D4DC4D" w14:textId="77777777" w:rsidR="002E1E18" w:rsidRPr="00B40365" w:rsidRDefault="002E1E18" w:rsidP="008B344E">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7B143DAD" w14:textId="77777777" w:rsidR="002E1E18" w:rsidRPr="00C97908" w:rsidRDefault="002E1E18" w:rsidP="008B344E">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528F0F88"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553ADA5"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14:paraId="06397999" w14:textId="77777777" w:rsidR="002E1E18" w:rsidRPr="00C97908" w:rsidRDefault="002E1E18" w:rsidP="008B344E">
            <w:pPr>
              <w:jc w:val="center"/>
              <w:rPr>
                <w:sz w:val="16"/>
                <w:szCs w:val="16"/>
                <w:lang w:val="en-US"/>
              </w:rPr>
            </w:pPr>
            <w:r w:rsidRPr="00C97908">
              <w:rPr>
                <w:sz w:val="16"/>
                <w:szCs w:val="16"/>
                <w:lang w:val="en-US"/>
              </w:rPr>
              <w:t>4,65</w:t>
            </w:r>
          </w:p>
        </w:tc>
      </w:tr>
      <w:tr w:rsidR="002E1E18" w:rsidRPr="009B70F2" w14:paraId="31200C4A"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87B5935" w14:textId="77777777" w:rsidR="002E1E18" w:rsidRPr="005E2CA0" w:rsidRDefault="002E1E18" w:rsidP="008B344E">
            <w:pPr>
              <w:jc w:val="center"/>
              <w:rPr>
                <w:b/>
                <w:bCs/>
                <w:sz w:val="22"/>
                <w:szCs w:val="22"/>
                <w:lang w:val="en-US"/>
              </w:rPr>
            </w:pPr>
            <w:r w:rsidRPr="005E2CA0">
              <w:rPr>
                <w:b/>
                <w:bCs/>
                <w:sz w:val="22"/>
                <w:szCs w:val="22"/>
                <w:lang w:val="en-US"/>
              </w:rPr>
              <w:t>172</w:t>
            </w:r>
          </w:p>
        </w:tc>
        <w:tc>
          <w:tcPr>
            <w:tcW w:w="1402" w:type="dxa"/>
            <w:gridSpan w:val="3"/>
            <w:tcBorders>
              <w:top w:val="single" w:sz="4" w:space="0" w:color="auto"/>
              <w:bottom w:val="single" w:sz="4" w:space="0" w:color="auto"/>
            </w:tcBorders>
            <w:vAlign w:val="center"/>
          </w:tcPr>
          <w:p w14:paraId="0F1A2E2F" w14:textId="77777777" w:rsidR="002E1E18" w:rsidRPr="005E2CA0" w:rsidRDefault="002E1E18" w:rsidP="008B344E">
            <w:pPr>
              <w:jc w:val="center"/>
              <w:rPr>
                <w:b/>
                <w:bCs/>
                <w:sz w:val="22"/>
                <w:szCs w:val="22"/>
                <w:lang w:val="en-US"/>
              </w:rPr>
            </w:pPr>
            <w:r w:rsidRPr="005E2CA0">
              <w:rPr>
                <w:b/>
                <w:bCs/>
                <w:sz w:val="22"/>
                <w:szCs w:val="22"/>
                <w:lang w:val="en-US"/>
              </w:rPr>
              <w:t>TsD04B</w:t>
            </w:r>
          </w:p>
        </w:tc>
        <w:tc>
          <w:tcPr>
            <w:tcW w:w="4366" w:type="dxa"/>
            <w:gridSpan w:val="5"/>
            <w:tcBorders>
              <w:top w:val="single" w:sz="4" w:space="0" w:color="auto"/>
              <w:bottom w:val="single" w:sz="4" w:space="0" w:color="auto"/>
            </w:tcBorders>
          </w:tcPr>
          <w:p w14:paraId="7A6A7213" w14:textId="77777777" w:rsidR="002E1E18" w:rsidRPr="005E2CA0" w:rsidRDefault="002E1E18" w:rsidP="008B344E">
            <w:pPr>
              <w:rPr>
                <w:b/>
                <w:bCs/>
                <w:sz w:val="2"/>
                <w:szCs w:val="2"/>
                <w:lang w:val="en-US"/>
              </w:rPr>
            </w:pPr>
            <w:r w:rsidRPr="005E2CA0">
              <w:rPr>
                <w:b/>
                <w:bCs/>
                <w:sz w:val="22"/>
                <w:szCs w:val="22"/>
                <w:lang w:val="en-US"/>
              </w:rPr>
              <w:t>Compactarea cu maiul de mina a umpluturilor executate in sapaturi orizontale sau inclinate la 1/4, inclusiv udarea fiecarui strat de pamint in parte, avind 10 cm grosime pamint coeziv</w:t>
            </w:r>
          </w:p>
          <w:p w14:paraId="60A73B29" w14:textId="77777777" w:rsidR="002E1E18" w:rsidRPr="009B70F2" w:rsidRDefault="002E1E18" w:rsidP="008B344E">
            <w:pPr>
              <w:rPr>
                <w:sz w:val="2"/>
                <w:szCs w:val="2"/>
                <w:lang w:val="en-US"/>
              </w:rPr>
            </w:pPr>
          </w:p>
        </w:tc>
        <w:tc>
          <w:tcPr>
            <w:tcW w:w="1011" w:type="dxa"/>
            <w:gridSpan w:val="3"/>
            <w:tcBorders>
              <w:top w:val="single" w:sz="4" w:space="0" w:color="auto"/>
              <w:bottom w:val="single" w:sz="4" w:space="0" w:color="auto"/>
            </w:tcBorders>
            <w:vAlign w:val="center"/>
          </w:tcPr>
          <w:p w14:paraId="0A958244" w14:textId="77777777" w:rsidR="002E1E18" w:rsidRPr="005E2CA0" w:rsidRDefault="002E1E18" w:rsidP="008B344E">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24B33389" w14:textId="77777777" w:rsidR="002E1E18" w:rsidRPr="009B70F2" w:rsidRDefault="002E1E18" w:rsidP="008B344E">
            <w:pPr>
              <w:jc w:val="center"/>
              <w:rPr>
                <w:sz w:val="22"/>
                <w:szCs w:val="22"/>
                <w:lang w:val="en-US"/>
              </w:rPr>
            </w:pPr>
          </w:p>
        </w:tc>
        <w:tc>
          <w:tcPr>
            <w:tcW w:w="1542" w:type="dxa"/>
            <w:gridSpan w:val="2"/>
            <w:tcBorders>
              <w:top w:val="single" w:sz="4" w:space="0" w:color="auto"/>
              <w:bottom w:val="single" w:sz="4" w:space="0" w:color="auto"/>
            </w:tcBorders>
            <w:vAlign w:val="center"/>
          </w:tcPr>
          <w:p w14:paraId="09CCD787" w14:textId="77777777" w:rsidR="002E1E18" w:rsidRPr="005E2CA0" w:rsidRDefault="002E1E18" w:rsidP="008B344E">
            <w:pPr>
              <w:jc w:val="center"/>
              <w:rPr>
                <w:b/>
                <w:bCs/>
                <w:sz w:val="22"/>
                <w:szCs w:val="22"/>
                <w:lang w:val="en-US"/>
              </w:rPr>
            </w:pPr>
            <w:r w:rsidRPr="005E2CA0">
              <w:rPr>
                <w:b/>
                <w:bCs/>
                <w:sz w:val="22"/>
                <w:szCs w:val="22"/>
                <w:lang w:val="en-US"/>
              </w:rPr>
              <w:t>15,00</w:t>
            </w:r>
          </w:p>
          <w:p w14:paraId="127517D5" w14:textId="77777777" w:rsidR="002E1E18" w:rsidRPr="009B70F2" w:rsidRDefault="002E1E18" w:rsidP="008B344E">
            <w:pPr>
              <w:jc w:val="center"/>
              <w:rPr>
                <w:sz w:val="2"/>
                <w:szCs w:val="2"/>
                <w:lang w:val="en-US"/>
              </w:rPr>
            </w:pPr>
          </w:p>
        </w:tc>
      </w:tr>
      <w:tr w:rsidR="002E1E18" w:rsidRPr="00B40365" w14:paraId="613A6C74"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84386B"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2C7529ED" w14:textId="77777777" w:rsidR="002E1E18" w:rsidRPr="00B40365" w:rsidRDefault="002E1E18" w:rsidP="008B344E">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25D646C3" w14:textId="77777777" w:rsidR="002E1E18" w:rsidRPr="00C97908" w:rsidRDefault="002E1E18" w:rsidP="008B344E">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28655C44" w14:textId="77777777" w:rsidR="002E1E18" w:rsidRPr="00C97908" w:rsidRDefault="002E1E18" w:rsidP="008B344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39163BC"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0,7500</w:t>
            </w:r>
          </w:p>
        </w:tc>
        <w:tc>
          <w:tcPr>
            <w:tcW w:w="1559" w:type="dxa"/>
            <w:gridSpan w:val="2"/>
            <w:tcBorders>
              <w:top w:val="nil"/>
              <w:bottom w:val="single" w:sz="2" w:space="0" w:color="auto"/>
            </w:tcBorders>
            <w:vAlign w:val="center"/>
          </w:tcPr>
          <w:p w14:paraId="0BAC04A2" w14:textId="77777777" w:rsidR="002E1E18" w:rsidRPr="00C97908" w:rsidRDefault="002E1E18" w:rsidP="008B344E">
            <w:pPr>
              <w:jc w:val="center"/>
              <w:rPr>
                <w:sz w:val="16"/>
                <w:szCs w:val="16"/>
                <w:lang w:val="en-US"/>
              </w:rPr>
            </w:pPr>
            <w:r w:rsidRPr="00C97908">
              <w:rPr>
                <w:sz w:val="16"/>
                <w:szCs w:val="16"/>
                <w:lang w:val="en-US"/>
              </w:rPr>
              <w:t>11,25</w:t>
            </w:r>
          </w:p>
        </w:tc>
      </w:tr>
      <w:tr w:rsidR="002E1E18" w:rsidRPr="00B40365" w14:paraId="16D1FD51" w14:textId="77777777" w:rsidTr="008B344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5F816C" w14:textId="77777777" w:rsidR="002E1E18" w:rsidRPr="00C97908" w:rsidRDefault="002E1E18" w:rsidP="008B344E">
            <w:pPr>
              <w:jc w:val="center"/>
              <w:rPr>
                <w:sz w:val="16"/>
                <w:szCs w:val="16"/>
                <w:lang w:val="en-US"/>
              </w:rPr>
            </w:pPr>
          </w:p>
        </w:tc>
        <w:tc>
          <w:tcPr>
            <w:tcW w:w="1418" w:type="dxa"/>
            <w:gridSpan w:val="4"/>
            <w:tcBorders>
              <w:top w:val="nil"/>
              <w:bottom w:val="single" w:sz="2" w:space="0" w:color="auto"/>
            </w:tcBorders>
            <w:vAlign w:val="center"/>
          </w:tcPr>
          <w:p w14:paraId="7FF4D98F" w14:textId="77777777" w:rsidR="002E1E18" w:rsidRPr="00B40365" w:rsidRDefault="002E1E18" w:rsidP="008B344E">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6F4B2E2B" w14:textId="77777777" w:rsidR="002E1E18" w:rsidRPr="00C97908" w:rsidRDefault="002E1E18" w:rsidP="008B344E">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32372521" w14:textId="77777777" w:rsidR="002E1E18" w:rsidRPr="00C97908" w:rsidRDefault="002E1E18" w:rsidP="008B344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898200F" w14:textId="77777777" w:rsidR="002E1E18" w:rsidRPr="00C97908" w:rsidRDefault="002E1E18" w:rsidP="008B344E">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4F129459" w14:textId="77777777" w:rsidR="002E1E18" w:rsidRPr="00C97908" w:rsidRDefault="002E1E18" w:rsidP="008B344E">
            <w:pPr>
              <w:jc w:val="center"/>
              <w:rPr>
                <w:sz w:val="16"/>
                <w:szCs w:val="16"/>
                <w:lang w:val="en-US"/>
              </w:rPr>
            </w:pPr>
            <w:r w:rsidRPr="00C97908">
              <w:rPr>
                <w:sz w:val="16"/>
                <w:szCs w:val="16"/>
                <w:lang w:val="en-US"/>
              </w:rPr>
              <w:t>1,50</w:t>
            </w:r>
          </w:p>
        </w:tc>
      </w:tr>
      <w:tr w:rsidR="002E1E18" w:rsidRPr="003E2692" w14:paraId="6AFB31A2" w14:textId="77777777" w:rsidTr="008B344E">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10EFBDE2" w14:textId="77777777" w:rsidR="002E1E18" w:rsidRPr="003E2692" w:rsidRDefault="002E1E18" w:rsidP="008B344E">
            <w:pPr>
              <w:rPr>
                <w:sz w:val="2"/>
                <w:szCs w:val="2"/>
                <w:lang w:val="en-US"/>
              </w:rPr>
            </w:pPr>
          </w:p>
        </w:tc>
        <w:tc>
          <w:tcPr>
            <w:tcW w:w="1418" w:type="dxa"/>
            <w:gridSpan w:val="3"/>
            <w:tcBorders>
              <w:top w:val="single" w:sz="6" w:space="0" w:color="auto"/>
              <w:bottom w:val="nil"/>
            </w:tcBorders>
            <w:vAlign w:val="center"/>
          </w:tcPr>
          <w:p w14:paraId="58543615" w14:textId="77777777" w:rsidR="002E1E18" w:rsidRPr="003E2692" w:rsidRDefault="002E1E18" w:rsidP="008B344E">
            <w:pPr>
              <w:rPr>
                <w:sz w:val="2"/>
                <w:szCs w:val="2"/>
                <w:lang w:val="en-US"/>
              </w:rPr>
            </w:pPr>
          </w:p>
        </w:tc>
        <w:tc>
          <w:tcPr>
            <w:tcW w:w="4204" w:type="dxa"/>
            <w:gridSpan w:val="5"/>
            <w:tcBorders>
              <w:top w:val="single" w:sz="6" w:space="0" w:color="auto"/>
              <w:bottom w:val="nil"/>
            </w:tcBorders>
          </w:tcPr>
          <w:p w14:paraId="31AB9933" w14:textId="77777777" w:rsidR="002E1E18" w:rsidRPr="003E2692" w:rsidRDefault="002E1E18" w:rsidP="008B344E">
            <w:pPr>
              <w:rPr>
                <w:sz w:val="2"/>
                <w:szCs w:val="2"/>
                <w:lang w:val="en-US"/>
              </w:rPr>
            </w:pPr>
          </w:p>
        </w:tc>
        <w:tc>
          <w:tcPr>
            <w:tcW w:w="992" w:type="dxa"/>
            <w:gridSpan w:val="3"/>
            <w:tcBorders>
              <w:top w:val="single" w:sz="6" w:space="0" w:color="auto"/>
              <w:bottom w:val="nil"/>
              <w:right w:val="nil"/>
            </w:tcBorders>
          </w:tcPr>
          <w:p w14:paraId="1F20FDA4" w14:textId="77777777" w:rsidR="002E1E18" w:rsidRPr="003E2692" w:rsidRDefault="002E1E18" w:rsidP="008B344E">
            <w:pPr>
              <w:rPr>
                <w:sz w:val="2"/>
                <w:szCs w:val="2"/>
                <w:lang w:val="en-US"/>
              </w:rPr>
            </w:pPr>
          </w:p>
        </w:tc>
        <w:tc>
          <w:tcPr>
            <w:tcW w:w="1276" w:type="dxa"/>
            <w:gridSpan w:val="3"/>
            <w:tcBorders>
              <w:top w:val="single" w:sz="6" w:space="0" w:color="auto"/>
              <w:left w:val="nil"/>
              <w:bottom w:val="nil"/>
              <w:right w:val="nil"/>
            </w:tcBorders>
          </w:tcPr>
          <w:p w14:paraId="4FAF3453" w14:textId="77777777" w:rsidR="002E1E18" w:rsidRPr="003E2692" w:rsidRDefault="002E1E18" w:rsidP="008B344E">
            <w:pPr>
              <w:rPr>
                <w:sz w:val="2"/>
                <w:szCs w:val="2"/>
                <w:lang w:val="en-US"/>
              </w:rPr>
            </w:pPr>
          </w:p>
        </w:tc>
        <w:tc>
          <w:tcPr>
            <w:tcW w:w="1559" w:type="dxa"/>
            <w:gridSpan w:val="3"/>
            <w:tcBorders>
              <w:top w:val="single" w:sz="6" w:space="0" w:color="auto"/>
              <w:left w:val="nil"/>
              <w:bottom w:val="nil"/>
              <w:right w:val="nil"/>
            </w:tcBorders>
          </w:tcPr>
          <w:p w14:paraId="0F773364" w14:textId="77777777" w:rsidR="002E1E18" w:rsidRPr="003E2692" w:rsidRDefault="002E1E18" w:rsidP="008B344E">
            <w:pPr>
              <w:rPr>
                <w:sz w:val="2"/>
                <w:szCs w:val="2"/>
                <w:lang w:val="en-US"/>
              </w:rPr>
            </w:pPr>
          </w:p>
        </w:tc>
      </w:tr>
      <w:tr w:rsidR="002E1E18" w:rsidRPr="00B449C4" w14:paraId="18A1E598" w14:textId="77777777" w:rsidTr="008B344E">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1ABF76E" w14:textId="77777777" w:rsidR="002E1E18" w:rsidRPr="00B40365" w:rsidRDefault="002E1E18" w:rsidP="008B344E">
            <w:pPr>
              <w:rPr>
                <w:sz w:val="22"/>
                <w:szCs w:val="22"/>
                <w:lang w:val="en-US"/>
              </w:rPr>
            </w:pPr>
          </w:p>
        </w:tc>
        <w:tc>
          <w:tcPr>
            <w:tcW w:w="1418" w:type="dxa"/>
            <w:gridSpan w:val="4"/>
            <w:tcBorders>
              <w:top w:val="nil"/>
              <w:bottom w:val="single" w:sz="4" w:space="0" w:color="auto"/>
            </w:tcBorders>
            <w:vAlign w:val="center"/>
          </w:tcPr>
          <w:p w14:paraId="7D40203B" w14:textId="77777777" w:rsidR="002E1E18" w:rsidRPr="00B40365" w:rsidRDefault="002E1E18" w:rsidP="008B344E">
            <w:pPr>
              <w:rPr>
                <w:sz w:val="22"/>
                <w:szCs w:val="22"/>
                <w:lang w:val="en-US"/>
              </w:rPr>
            </w:pPr>
          </w:p>
        </w:tc>
        <w:tc>
          <w:tcPr>
            <w:tcW w:w="4366" w:type="dxa"/>
            <w:gridSpan w:val="4"/>
            <w:tcBorders>
              <w:top w:val="nil"/>
              <w:bottom w:val="single" w:sz="4" w:space="0" w:color="auto"/>
            </w:tcBorders>
          </w:tcPr>
          <w:p w14:paraId="20217F81" w14:textId="77777777" w:rsidR="002E1E18" w:rsidRPr="000E0709" w:rsidRDefault="002E1E18" w:rsidP="008B344E">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40254C4F" w14:textId="77777777" w:rsidR="002E1E18" w:rsidRPr="00B449C4" w:rsidRDefault="002E1E18" w:rsidP="008B344E">
            <w:pPr>
              <w:rPr>
                <w:sz w:val="22"/>
                <w:szCs w:val="22"/>
                <w:lang w:val="en-US"/>
              </w:rPr>
            </w:pPr>
          </w:p>
        </w:tc>
        <w:tc>
          <w:tcPr>
            <w:tcW w:w="1134" w:type="dxa"/>
            <w:gridSpan w:val="3"/>
            <w:tcBorders>
              <w:top w:val="nil"/>
              <w:left w:val="nil"/>
              <w:bottom w:val="single" w:sz="4" w:space="0" w:color="auto"/>
              <w:right w:val="nil"/>
            </w:tcBorders>
          </w:tcPr>
          <w:p w14:paraId="71ED415F" w14:textId="77777777" w:rsidR="002E1E18" w:rsidRPr="00B449C4" w:rsidRDefault="002E1E18" w:rsidP="008B344E">
            <w:pPr>
              <w:rPr>
                <w:sz w:val="22"/>
                <w:szCs w:val="22"/>
                <w:lang w:val="en-US"/>
              </w:rPr>
            </w:pPr>
          </w:p>
        </w:tc>
        <w:tc>
          <w:tcPr>
            <w:tcW w:w="1559" w:type="dxa"/>
            <w:gridSpan w:val="2"/>
            <w:tcBorders>
              <w:top w:val="nil"/>
              <w:left w:val="nil"/>
              <w:bottom w:val="single" w:sz="4" w:space="0" w:color="auto"/>
            </w:tcBorders>
          </w:tcPr>
          <w:p w14:paraId="35F1CF13" w14:textId="77777777" w:rsidR="002E1E18" w:rsidRPr="00B449C4" w:rsidRDefault="002E1E18" w:rsidP="008B344E">
            <w:pPr>
              <w:rPr>
                <w:sz w:val="22"/>
                <w:szCs w:val="22"/>
                <w:lang w:val="en-US"/>
              </w:rPr>
            </w:pPr>
          </w:p>
        </w:tc>
      </w:tr>
      <w:tr w:rsidR="002E1E18" w:rsidRPr="00B40365" w14:paraId="645267D4" w14:textId="77777777" w:rsidTr="008B344E">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5F1BBF5" w14:textId="77777777" w:rsidR="002E1E18" w:rsidRPr="00B40365" w:rsidRDefault="002E1E18" w:rsidP="008B344E">
            <w:pPr>
              <w:rPr>
                <w:sz w:val="22"/>
                <w:szCs w:val="22"/>
                <w:lang w:val="en-US"/>
              </w:rPr>
            </w:pPr>
          </w:p>
        </w:tc>
        <w:tc>
          <w:tcPr>
            <w:tcW w:w="1381" w:type="dxa"/>
            <w:gridSpan w:val="4"/>
            <w:tcBorders>
              <w:bottom w:val="single" w:sz="4" w:space="0" w:color="auto"/>
            </w:tcBorders>
            <w:vAlign w:val="center"/>
          </w:tcPr>
          <w:p w14:paraId="75C46145" w14:textId="77777777" w:rsidR="002E1E18" w:rsidRPr="00B40365" w:rsidRDefault="002E1E18" w:rsidP="008B344E">
            <w:pPr>
              <w:rPr>
                <w:sz w:val="22"/>
                <w:szCs w:val="22"/>
                <w:lang w:val="en-US"/>
              </w:rPr>
            </w:pPr>
          </w:p>
        </w:tc>
        <w:tc>
          <w:tcPr>
            <w:tcW w:w="4238" w:type="dxa"/>
            <w:gridSpan w:val="4"/>
            <w:tcBorders>
              <w:bottom w:val="single" w:sz="4" w:space="0" w:color="auto"/>
            </w:tcBorders>
          </w:tcPr>
          <w:p w14:paraId="09D487E9" w14:textId="77777777" w:rsidR="002E1E18" w:rsidRPr="00B40365" w:rsidRDefault="002E1E18" w:rsidP="008B344E">
            <w:pPr>
              <w:rPr>
                <w:sz w:val="22"/>
                <w:szCs w:val="22"/>
                <w:lang w:val="en-US"/>
              </w:rPr>
            </w:pPr>
            <w:r w:rsidRPr="00B40365">
              <w:rPr>
                <w:b/>
                <w:bCs/>
                <w:lang w:val="en-US"/>
              </w:rPr>
              <w:t xml:space="preserve">Total </w:t>
            </w:r>
            <w:r w:rsidRPr="00B40365">
              <w:rPr>
                <w:b/>
                <w:bCs/>
                <w:sz w:val="22"/>
                <w:szCs w:val="22"/>
                <w:lang w:val="en-US"/>
              </w:rPr>
              <w:t>Imbracaminte beton asfaltic (04/2020-0-PG (S.A. 03.2024))</w:t>
            </w:r>
          </w:p>
        </w:tc>
        <w:tc>
          <w:tcPr>
            <w:tcW w:w="3621" w:type="dxa"/>
            <w:gridSpan w:val="8"/>
            <w:tcBorders>
              <w:bottom w:val="single" w:sz="4" w:space="0" w:color="auto"/>
              <w:right w:val="single" w:sz="4" w:space="0" w:color="auto"/>
            </w:tcBorders>
          </w:tcPr>
          <w:p w14:paraId="396EA23A" w14:textId="77777777" w:rsidR="002E1E18" w:rsidRPr="00B40365" w:rsidRDefault="002E1E18" w:rsidP="008B344E">
            <w:pPr>
              <w:rPr>
                <w:sz w:val="22"/>
                <w:szCs w:val="22"/>
                <w:lang w:val="en-US"/>
              </w:rPr>
            </w:pPr>
          </w:p>
        </w:tc>
      </w:tr>
      <w:tr w:rsidR="002E1E18" w:rsidRPr="00B40365" w14:paraId="43127906" w14:textId="77777777" w:rsidTr="008B344E">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92" w:type="dxa"/>
            <w:tcBorders>
              <w:top w:val="single" w:sz="6" w:space="0" w:color="auto"/>
              <w:bottom w:val="single" w:sz="12" w:space="0" w:color="auto"/>
            </w:tcBorders>
          </w:tcPr>
          <w:p w14:paraId="48662B46" w14:textId="77777777" w:rsidR="002E1E18" w:rsidRPr="00B40365" w:rsidRDefault="002E1E18" w:rsidP="008B344E">
            <w:pPr>
              <w:rPr>
                <w:sz w:val="22"/>
                <w:szCs w:val="22"/>
                <w:lang w:val="en-US"/>
              </w:rPr>
            </w:pPr>
          </w:p>
        </w:tc>
        <w:tc>
          <w:tcPr>
            <w:tcW w:w="1417" w:type="dxa"/>
            <w:gridSpan w:val="4"/>
            <w:tcBorders>
              <w:top w:val="single" w:sz="6" w:space="0" w:color="auto"/>
              <w:bottom w:val="single" w:sz="12" w:space="0" w:color="auto"/>
            </w:tcBorders>
          </w:tcPr>
          <w:p w14:paraId="1296EE8E" w14:textId="77777777" w:rsidR="002E1E18" w:rsidRPr="00B40365" w:rsidRDefault="002E1E18" w:rsidP="008B344E">
            <w:pPr>
              <w:rPr>
                <w:sz w:val="22"/>
                <w:szCs w:val="22"/>
                <w:lang w:val="en-US"/>
              </w:rPr>
            </w:pPr>
          </w:p>
        </w:tc>
        <w:tc>
          <w:tcPr>
            <w:tcW w:w="4111" w:type="dxa"/>
            <w:gridSpan w:val="4"/>
            <w:tcBorders>
              <w:top w:val="single" w:sz="6" w:space="0" w:color="auto"/>
              <w:bottom w:val="single" w:sz="12" w:space="0" w:color="auto"/>
            </w:tcBorders>
          </w:tcPr>
          <w:p w14:paraId="434A740F" w14:textId="77777777" w:rsidR="002E1E18" w:rsidRPr="00B40365" w:rsidRDefault="002E1E18" w:rsidP="008B344E">
            <w:pPr>
              <w:rPr>
                <w:b/>
                <w:bCs/>
                <w:sz w:val="22"/>
                <w:szCs w:val="22"/>
                <w:lang w:val="en-US"/>
              </w:rPr>
            </w:pPr>
          </w:p>
        </w:tc>
        <w:tc>
          <w:tcPr>
            <w:tcW w:w="992" w:type="dxa"/>
            <w:gridSpan w:val="3"/>
            <w:tcBorders>
              <w:top w:val="single" w:sz="6" w:space="0" w:color="auto"/>
              <w:bottom w:val="single" w:sz="12" w:space="0" w:color="auto"/>
            </w:tcBorders>
          </w:tcPr>
          <w:p w14:paraId="1A533F50" w14:textId="77777777" w:rsidR="002E1E18" w:rsidRPr="00B40365" w:rsidRDefault="002E1E18" w:rsidP="008B344E">
            <w:pPr>
              <w:rPr>
                <w:sz w:val="22"/>
                <w:szCs w:val="22"/>
                <w:lang w:val="en-US"/>
              </w:rPr>
            </w:pPr>
          </w:p>
        </w:tc>
        <w:tc>
          <w:tcPr>
            <w:tcW w:w="2835" w:type="dxa"/>
            <w:gridSpan w:val="7"/>
            <w:tcBorders>
              <w:top w:val="single" w:sz="6" w:space="0" w:color="auto"/>
              <w:bottom w:val="single" w:sz="12" w:space="0" w:color="auto"/>
            </w:tcBorders>
          </w:tcPr>
          <w:p w14:paraId="06B0AE11" w14:textId="77777777" w:rsidR="002E1E18" w:rsidRPr="00B40365" w:rsidRDefault="002E1E18" w:rsidP="008B344E">
            <w:pPr>
              <w:rPr>
                <w:sz w:val="22"/>
                <w:szCs w:val="22"/>
                <w:lang w:val="en-US"/>
              </w:rPr>
            </w:pPr>
          </w:p>
        </w:tc>
      </w:tr>
      <w:tr w:rsidR="002E1E18" w:rsidRPr="003E2692" w14:paraId="0EA0FC82" w14:textId="77777777" w:rsidTr="008B344E">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92" w:type="dxa"/>
            <w:tcBorders>
              <w:top w:val="single" w:sz="12" w:space="0" w:color="auto"/>
              <w:left w:val="nil"/>
              <w:bottom w:val="nil"/>
              <w:right w:val="nil"/>
            </w:tcBorders>
          </w:tcPr>
          <w:p w14:paraId="36B9B385" w14:textId="77777777" w:rsidR="002E1E18" w:rsidRPr="003E2692" w:rsidRDefault="002E1E18" w:rsidP="008B344E">
            <w:pPr>
              <w:rPr>
                <w:sz w:val="2"/>
                <w:szCs w:val="2"/>
                <w:lang w:val="en-US"/>
              </w:rPr>
            </w:pPr>
          </w:p>
        </w:tc>
        <w:tc>
          <w:tcPr>
            <w:tcW w:w="1417" w:type="dxa"/>
            <w:gridSpan w:val="4"/>
            <w:tcBorders>
              <w:top w:val="single" w:sz="12" w:space="0" w:color="auto"/>
              <w:left w:val="nil"/>
              <w:bottom w:val="nil"/>
              <w:right w:val="nil"/>
            </w:tcBorders>
          </w:tcPr>
          <w:p w14:paraId="0D28D514" w14:textId="77777777" w:rsidR="002E1E18" w:rsidRPr="003E2692" w:rsidRDefault="002E1E18" w:rsidP="008B344E">
            <w:pPr>
              <w:rPr>
                <w:sz w:val="2"/>
                <w:szCs w:val="2"/>
                <w:lang w:val="en-US"/>
              </w:rPr>
            </w:pPr>
          </w:p>
        </w:tc>
        <w:tc>
          <w:tcPr>
            <w:tcW w:w="4111" w:type="dxa"/>
            <w:gridSpan w:val="4"/>
            <w:tcBorders>
              <w:top w:val="single" w:sz="12" w:space="0" w:color="auto"/>
              <w:left w:val="nil"/>
              <w:bottom w:val="nil"/>
              <w:right w:val="nil"/>
            </w:tcBorders>
          </w:tcPr>
          <w:p w14:paraId="728318FC" w14:textId="77777777" w:rsidR="002E1E18" w:rsidRPr="003E2692" w:rsidRDefault="002E1E18" w:rsidP="008B344E">
            <w:pPr>
              <w:rPr>
                <w:sz w:val="2"/>
                <w:szCs w:val="2"/>
                <w:lang w:val="en-US"/>
              </w:rPr>
            </w:pPr>
          </w:p>
        </w:tc>
        <w:tc>
          <w:tcPr>
            <w:tcW w:w="992" w:type="dxa"/>
            <w:gridSpan w:val="3"/>
            <w:tcBorders>
              <w:top w:val="single" w:sz="12" w:space="0" w:color="auto"/>
              <w:left w:val="nil"/>
              <w:bottom w:val="nil"/>
              <w:right w:val="nil"/>
            </w:tcBorders>
          </w:tcPr>
          <w:p w14:paraId="2A6268A5" w14:textId="77777777" w:rsidR="002E1E18" w:rsidRPr="003E2692" w:rsidRDefault="002E1E18" w:rsidP="008B344E">
            <w:pPr>
              <w:rPr>
                <w:sz w:val="2"/>
                <w:szCs w:val="2"/>
                <w:lang w:val="en-US"/>
              </w:rPr>
            </w:pPr>
          </w:p>
        </w:tc>
        <w:tc>
          <w:tcPr>
            <w:tcW w:w="2835" w:type="dxa"/>
            <w:gridSpan w:val="7"/>
            <w:tcBorders>
              <w:top w:val="single" w:sz="12" w:space="0" w:color="auto"/>
              <w:left w:val="nil"/>
              <w:bottom w:val="nil"/>
              <w:right w:val="single" w:sz="4" w:space="0" w:color="auto"/>
            </w:tcBorders>
          </w:tcPr>
          <w:p w14:paraId="1C554767" w14:textId="77777777" w:rsidR="002E1E18" w:rsidRPr="003E2692" w:rsidRDefault="002E1E18" w:rsidP="008B344E">
            <w:pPr>
              <w:rPr>
                <w:sz w:val="2"/>
                <w:szCs w:val="2"/>
                <w:lang w:val="en-US"/>
              </w:rPr>
            </w:pPr>
          </w:p>
        </w:tc>
      </w:tr>
      <w:tr w:rsidR="002E1E18" w:rsidRPr="002D6B2B" w14:paraId="2F9BB1BB"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5103C2A5" w14:textId="77777777" w:rsidR="002E1E18" w:rsidRPr="00B40365" w:rsidRDefault="002E1E18" w:rsidP="008B344E">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184F0F5B" w14:textId="77777777" w:rsidR="002E1E18" w:rsidRPr="00B40365" w:rsidRDefault="002E1E18" w:rsidP="008B344E">
            <w:pPr>
              <w:rPr>
                <w:sz w:val="22"/>
                <w:szCs w:val="22"/>
                <w:lang w:val="en-US"/>
              </w:rPr>
            </w:pPr>
          </w:p>
        </w:tc>
        <w:tc>
          <w:tcPr>
            <w:tcW w:w="4332" w:type="dxa"/>
            <w:gridSpan w:val="3"/>
            <w:tcBorders>
              <w:top w:val="single" w:sz="4" w:space="0" w:color="auto"/>
              <w:bottom w:val="single" w:sz="4" w:space="0" w:color="auto"/>
            </w:tcBorders>
            <w:vAlign w:val="center"/>
          </w:tcPr>
          <w:p w14:paraId="2C0CE09D" w14:textId="77777777" w:rsidR="002E1E18" w:rsidRPr="000E0709" w:rsidRDefault="002E1E18" w:rsidP="008B344E">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14:paraId="0511B69D" w14:textId="77777777" w:rsidR="002E1E18" w:rsidRPr="002D6B2B" w:rsidRDefault="002E1E18" w:rsidP="008B344E">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139754C4" w14:textId="77777777" w:rsidR="002E1E18" w:rsidRPr="002D6B2B" w:rsidRDefault="002E1E18" w:rsidP="008B344E">
            <w:pPr>
              <w:rPr>
                <w:sz w:val="22"/>
                <w:szCs w:val="22"/>
                <w:lang w:val="en-US"/>
              </w:rPr>
            </w:pPr>
          </w:p>
        </w:tc>
      </w:tr>
      <w:tr w:rsidR="002E1E18" w:rsidRPr="002D6B2B" w14:paraId="7B8C1394"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02FE1433" w14:textId="77777777" w:rsidR="002E1E18" w:rsidRPr="00B40365" w:rsidRDefault="002E1E18" w:rsidP="008B344E">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6859A405" w14:textId="77777777" w:rsidR="002E1E18" w:rsidRPr="00B40365" w:rsidRDefault="002E1E18" w:rsidP="008B344E">
            <w:pPr>
              <w:rPr>
                <w:sz w:val="22"/>
                <w:szCs w:val="22"/>
                <w:lang w:val="en-US"/>
              </w:rPr>
            </w:pPr>
          </w:p>
        </w:tc>
        <w:tc>
          <w:tcPr>
            <w:tcW w:w="4332" w:type="dxa"/>
            <w:gridSpan w:val="3"/>
            <w:tcBorders>
              <w:top w:val="single" w:sz="4" w:space="0" w:color="auto"/>
              <w:bottom w:val="single" w:sz="4" w:space="0" w:color="auto"/>
            </w:tcBorders>
            <w:vAlign w:val="center"/>
          </w:tcPr>
          <w:p w14:paraId="51F63633" w14:textId="77777777" w:rsidR="002E1E18" w:rsidRPr="000E0709" w:rsidRDefault="002E1E18" w:rsidP="008B344E">
            <w:pPr>
              <w:rPr>
                <w:sz w:val="22"/>
                <w:szCs w:val="22"/>
                <w:lang w:val="en-US"/>
              </w:rPr>
            </w:pPr>
            <w:r w:rsidRPr="000E0709">
              <w:rPr>
                <w:sz w:val="22"/>
                <w:szCs w:val="22"/>
                <w:lang w:val="en-US"/>
              </w:rPr>
              <w:t>Asigurari sociale</w:t>
            </w:r>
          </w:p>
        </w:tc>
        <w:tc>
          <w:tcPr>
            <w:tcW w:w="1027" w:type="dxa"/>
            <w:gridSpan w:val="4"/>
            <w:tcBorders>
              <w:top w:val="single" w:sz="4" w:space="0" w:color="auto"/>
              <w:bottom w:val="single" w:sz="4" w:space="0" w:color="auto"/>
              <w:right w:val="nil"/>
            </w:tcBorders>
          </w:tcPr>
          <w:p w14:paraId="6D8A1FF6" w14:textId="77777777" w:rsidR="002E1E18" w:rsidRPr="002D6B2B" w:rsidRDefault="002E1E18" w:rsidP="008B344E">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66F90D9C" w14:textId="77777777" w:rsidR="002E1E18" w:rsidRPr="002D6B2B" w:rsidRDefault="002E1E18" w:rsidP="008B344E">
            <w:pPr>
              <w:rPr>
                <w:sz w:val="22"/>
                <w:szCs w:val="22"/>
                <w:lang w:val="en-US"/>
              </w:rPr>
            </w:pPr>
          </w:p>
        </w:tc>
      </w:tr>
      <w:tr w:rsidR="002E1E18" w:rsidRPr="002D6B2B" w14:paraId="2D5D10C2"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47D802E9" w14:textId="77777777" w:rsidR="002E1E18" w:rsidRPr="00B40365" w:rsidRDefault="002E1E18" w:rsidP="008B344E">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44F47F15" w14:textId="77777777" w:rsidR="002E1E18" w:rsidRPr="00B40365" w:rsidRDefault="002E1E18" w:rsidP="008B344E">
            <w:pPr>
              <w:rPr>
                <w:sz w:val="22"/>
                <w:szCs w:val="22"/>
                <w:lang w:val="en-US"/>
              </w:rPr>
            </w:pPr>
          </w:p>
        </w:tc>
        <w:tc>
          <w:tcPr>
            <w:tcW w:w="4332" w:type="dxa"/>
            <w:gridSpan w:val="3"/>
            <w:tcBorders>
              <w:top w:val="single" w:sz="4" w:space="0" w:color="auto"/>
              <w:bottom w:val="single" w:sz="4" w:space="0" w:color="auto"/>
            </w:tcBorders>
            <w:vAlign w:val="center"/>
          </w:tcPr>
          <w:p w14:paraId="72BC2BAE" w14:textId="77777777" w:rsidR="002E1E18" w:rsidRPr="000E0709" w:rsidRDefault="002E1E18" w:rsidP="008B344E">
            <w:pPr>
              <w:rPr>
                <w:sz w:val="22"/>
                <w:szCs w:val="22"/>
                <w:lang w:val="en-US"/>
              </w:rPr>
            </w:pPr>
            <w:r w:rsidRPr="000E0709">
              <w:rPr>
                <w:sz w:val="22"/>
                <w:szCs w:val="22"/>
                <w:lang w:val="en-US"/>
              </w:rPr>
              <w:t>Cheltueli de transport</w:t>
            </w:r>
          </w:p>
        </w:tc>
        <w:tc>
          <w:tcPr>
            <w:tcW w:w="1027" w:type="dxa"/>
            <w:gridSpan w:val="4"/>
            <w:tcBorders>
              <w:top w:val="single" w:sz="4" w:space="0" w:color="auto"/>
              <w:bottom w:val="single" w:sz="4" w:space="0" w:color="auto"/>
              <w:right w:val="nil"/>
            </w:tcBorders>
          </w:tcPr>
          <w:p w14:paraId="37E4B75C" w14:textId="77777777" w:rsidR="002E1E18" w:rsidRPr="002D6B2B" w:rsidRDefault="002E1E18" w:rsidP="008B344E">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5C5B15B8" w14:textId="77777777" w:rsidR="002E1E18" w:rsidRPr="002D6B2B" w:rsidRDefault="002E1E18" w:rsidP="008B344E">
            <w:pPr>
              <w:rPr>
                <w:sz w:val="22"/>
                <w:szCs w:val="22"/>
                <w:lang w:val="en-US"/>
              </w:rPr>
            </w:pPr>
          </w:p>
        </w:tc>
      </w:tr>
      <w:tr w:rsidR="002E1E18" w:rsidRPr="002D6B2B" w14:paraId="698E9E6D"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66589EF1" w14:textId="77777777" w:rsidR="002E1E18" w:rsidRPr="00B40365" w:rsidRDefault="002E1E18" w:rsidP="008B344E">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70D673CA" w14:textId="77777777" w:rsidR="002E1E18" w:rsidRPr="00B40365" w:rsidRDefault="002E1E18" w:rsidP="008B344E">
            <w:pPr>
              <w:rPr>
                <w:sz w:val="22"/>
                <w:szCs w:val="22"/>
                <w:lang w:val="en-US"/>
              </w:rPr>
            </w:pPr>
          </w:p>
        </w:tc>
        <w:tc>
          <w:tcPr>
            <w:tcW w:w="4332" w:type="dxa"/>
            <w:gridSpan w:val="3"/>
            <w:tcBorders>
              <w:top w:val="single" w:sz="4" w:space="0" w:color="auto"/>
              <w:bottom w:val="single" w:sz="4" w:space="0" w:color="auto"/>
            </w:tcBorders>
            <w:vAlign w:val="center"/>
          </w:tcPr>
          <w:p w14:paraId="6E251054" w14:textId="77777777" w:rsidR="002E1E18" w:rsidRPr="000E0709" w:rsidRDefault="002E1E18" w:rsidP="008B344E">
            <w:pPr>
              <w:rPr>
                <w:sz w:val="22"/>
                <w:szCs w:val="22"/>
                <w:lang w:val="en-US"/>
              </w:rPr>
            </w:pPr>
            <w:r w:rsidRPr="000E0709">
              <w:rPr>
                <w:sz w:val="22"/>
                <w:szCs w:val="22"/>
                <w:lang w:val="en-US"/>
              </w:rPr>
              <w:t>Cheltueli de aprovizionare-depozitare</w:t>
            </w:r>
          </w:p>
        </w:tc>
        <w:tc>
          <w:tcPr>
            <w:tcW w:w="1027" w:type="dxa"/>
            <w:gridSpan w:val="4"/>
            <w:tcBorders>
              <w:top w:val="single" w:sz="4" w:space="0" w:color="auto"/>
              <w:bottom w:val="single" w:sz="4" w:space="0" w:color="auto"/>
              <w:right w:val="nil"/>
            </w:tcBorders>
          </w:tcPr>
          <w:p w14:paraId="1EF061C6" w14:textId="77777777" w:rsidR="002E1E18" w:rsidRPr="002D6B2B" w:rsidRDefault="002E1E18" w:rsidP="008B344E">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06E3BB21" w14:textId="77777777" w:rsidR="002E1E18" w:rsidRPr="002D6B2B" w:rsidRDefault="002E1E18" w:rsidP="008B344E">
            <w:pPr>
              <w:rPr>
                <w:sz w:val="22"/>
                <w:szCs w:val="22"/>
                <w:lang w:val="en-US"/>
              </w:rPr>
            </w:pPr>
          </w:p>
        </w:tc>
      </w:tr>
      <w:tr w:rsidR="002E1E18" w:rsidRPr="002D6B2B" w14:paraId="3AFB0C69"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1F60B9B4" w14:textId="77777777" w:rsidR="002E1E18" w:rsidRPr="00B40365" w:rsidRDefault="002E1E18" w:rsidP="008B344E">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5CC0FCC4" w14:textId="77777777" w:rsidR="002E1E18" w:rsidRPr="00B40365" w:rsidRDefault="002E1E18" w:rsidP="008B344E">
            <w:pPr>
              <w:rPr>
                <w:sz w:val="22"/>
                <w:szCs w:val="22"/>
                <w:lang w:val="en-US"/>
              </w:rPr>
            </w:pPr>
          </w:p>
        </w:tc>
        <w:tc>
          <w:tcPr>
            <w:tcW w:w="4332" w:type="dxa"/>
            <w:gridSpan w:val="3"/>
            <w:tcBorders>
              <w:top w:val="single" w:sz="4" w:space="0" w:color="auto"/>
              <w:bottom w:val="single" w:sz="4" w:space="0" w:color="auto"/>
            </w:tcBorders>
            <w:vAlign w:val="center"/>
          </w:tcPr>
          <w:p w14:paraId="72ADC4E4" w14:textId="77777777" w:rsidR="002E1E18" w:rsidRPr="000E0709" w:rsidRDefault="002E1E18" w:rsidP="008B344E">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14:paraId="0F6748EE" w14:textId="77777777" w:rsidR="002E1E18" w:rsidRPr="002D6B2B" w:rsidRDefault="002E1E18" w:rsidP="008B344E">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08658DBC" w14:textId="77777777" w:rsidR="002E1E18" w:rsidRPr="002D6B2B" w:rsidRDefault="002E1E18" w:rsidP="008B344E">
            <w:pPr>
              <w:rPr>
                <w:sz w:val="22"/>
                <w:szCs w:val="22"/>
                <w:lang w:val="en-US"/>
              </w:rPr>
            </w:pPr>
          </w:p>
        </w:tc>
      </w:tr>
      <w:tr w:rsidR="002E1E18" w:rsidRPr="002D6B2B" w14:paraId="44F77A19"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4C17EAF1" w14:textId="77777777" w:rsidR="002E1E18" w:rsidRPr="00B40365" w:rsidRDefault="002E1E18" w:rsidP="008B344E">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4C9CEE60" w14:textId="77777777" w:rsidR="002E1E18" w:rsidRPr="00B40365" w:rsidRDefault="002E1E18" w:rsidP="008B344E">
            <w:pPr>
              <w:rPr>
                <w:sz w:val="22"/>
                <w:szCs w:val="22"/>
                <w:lang w:val="en-US"/>
              </w:rPr>
            </w:pPr>
          </w:p>
        </w:tc>
        <w:tc>
          <w:tcPr>
            <w:tcW w:w="4332" w:type="dxa"/>
            <w:gridSpan w:val="3"/>
            <w:tcBorders>
              <w:top w:val="single" w:sz="4" w:space="0" w:color="auto"/>
              <w:bottom w:val="single" w:sz="4" w:space="0" w:color="auto"/>
            </w:tcBorders>
            <w:vAlign w:val="center"/>
          </w:tcPr>
          <w:p w14:paraId="3B71B603" w14:textId="77777777" w:rsidR="002E1E18" w:rsidRPr="000E0709" w:rsidRDefault="002E1E18" w:rsidP="008B344E">
            <w:pPr>
              <w:rPr>
                <w:sz w:val="22"/>
                <w:szCs w:val="22"/>
                <w:lang w:val="en-US"/>
              </w:rPr>
            </w:pPr>
            <w:r w:rsidRPr="000E0709">
              <w:rPr>
                <w:sz w:val="22"/>
                <w:szCs w:val="22"/>
                <w:lang w:val="en-US"/>
              </w:rPr>
              <w:t>Cheltueli de regie</w:t>
            </w:r>
          </w:p>
        </w:tc>
        <w:tc>
          <w:tcPr>
            <w:tcW w:w="1027" w:type="dxa"/>
            <w:gridSpan w:val="4"/>
            <w:tcBorders>
              <w:top w:val="single" w:sz="4" w:space="0" w:color="auto"/>
              <w:bottom w:val="single" w:sz="4" w:space="0" w:color="auto"/>
              <w:right w:val="nil"/>
            </w:tcBorders>
          </w:tcPr>
          <w:p w14:paraId="14606277" w14:textId="77777777" w:rsidR="002E1E18" w:rsidRPr="002D6B2B" w:rsidRDefault="002E1E18" w:rsidP="008B344E">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50AE2CBF" w14:textId="77777777" w:rsidR="002E1E18" w:rsidRPr="002D6B2B" w:rsidRDefault="002E1E18" w:rsidP="008B344E">
            <w:pPr>
              <w:rPr>
                <w:sz w:val="22"/>
                <w:szCs w:val="22"/>
                <w:lang w:val="en-US"/>
              </w:rPr>
            </w:pPr>
          </w:p>
        </w:tc>
      </w:tr>
      <w:tr w:rsidR="002E1E18" w:rsidRPr="002D6B2B" w14:paraId="56A364F3"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6513DB56" w14:textId="77777777" w:rsidR="002E1E18" w:rsidRPr="00B40365" w:rsidRDefault="002E1E18" w:rsidP="008B344E">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45D24C4E" w14:textId="77777777" w:rsidR="002E1E18" w:rsidRPr="00B40365" w:rsidRDefault="002E1E18" w:rsidP="008B344E">
            <w:pPr>
              <w:rPr>
                <w:sz w:val="22"/>
                <w:szCs w:val="22"/>
                <w:lang w:val="en-US"/>
              </w:rPr>
            </w:pPr>
          </w:p>
        </w:tc>
        <w:tc>
          <w:tcPr>
            <w:tcW w:w="4332" w:type="dxa"/>
            <w:gridSpan w:val="3"/>
            <w:tcBorders>
              <w:top w:val="single" w:sz="4" w:space="0" w:color="auto"/>
              <w:bottom w:val="single" w:sz="4" w:space="0" w:color="auto"/>
            </w:tcBorders>
            <w:vAlign w:val="center"/>
          </w:tcPr>
          <w:p w14:paraId="2FC632EA" w14:textId="77777777" w:rsidR="002E1E18" w:rsidRPr="000E0709" w:rsidRDefault="002E1E18" w:rsidP="008B344E">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14:paraId="619C0808" w14:textId="77777777" w:rsidR="002E1E18" w:rsidRPr="002D6B2B" w:rsidRDefault="002E1E18" w:rsidP="008B344E">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39ED109F" w14:textId="77777777" w:rsidR="002E1E18" w:rsidRPr="002D6B2B" w:rsidRDefault="002E1E18" w:rsidP="008B344E">
            <w:pPr>
              <w:rPr>
                <w:sz w:val="22"/>
                <w:szCs w:val="22"/>
                <w:lang w:val="en-US"/>
              </w:rPr>
            </w:pPr>
          </w:p>
        </w:tc>
      </w:tr>
      <w:tr w:rsidR="002E1E18" w:rsidRPr="002D6B2B" w14:paraId="432E7978"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5564992A" w14:textId="77777777" w:rsidR="002E1E18" w:rsidRPr="00B40365" w:rsidRDefault="002E1E18" w:rsidP="008B344E">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0F54C6C3" w14:textId="77777777" w:rsidR="002E1E18" w:rsidRPr="00B40365" w:rsidRDefault="002E1E18" w:rsidP="008B344E">
            <w:pPr>
              <w:rPr>
                <w:sz w:val="22"/>
                <w:szCs w:val="22"/>
                <w:lang w:val="en-US"/>
              </w:rPr>
            </w:pPr>
          </w:p>
        </w:tc>
        <w:tc>
          <w:tcPr>
            <w:tcW w:w="4332" w:type="dxa"/>
            <w:gridSpan w:val="3"/>
            <w:tcBorders>
              <w:top w:val="single" w:sz="4" w:space="0" w:color="auto"/>
              <w:bottom w:val="single" w:sz="4" w:space="0" w:color="auto"/>
            </w:tcBorders>
            <w:vAlign w:val="center"/>
          </w:tcPr>
          <w:p w14:paraId="4259ECE6" w14:textId="77777777" w:rsidR="002E1E18" w:rsidRPr="000E0709" w:rsidRDefault="002E1E18" w:rsidP="008B344E">
            <w:pPr>
              <w:rPr>
                <w:sz w:val="22"/>
                <w:szCs w:val="22"/>
                <w:lang w:val="en-US"/>
              </w:rPr>
            </w:pPr>
            <w:r w:rsidRPr="000E0709">
              <w:rPr>
                <w:sz w:val="22"/>
                <w:szCs w:val="22"/>
                <w:lang w:val="en-US"/>
              </w:rPr>
              <w:t>Beneficiu de deviz</w:t>
            </w:r>
          </w:p>
        </w:tc>
        <w:tc>
          <w:tcPr>
            <w:tcW w:w="1027" w:type="dxa"/>
            <w:gridSpan w:val="4"/>
            <w:tcBorders>
              <w:top w:val="single" w:sz="4" w:space="0" w:color="auto"/>
              <w:bottom w:val="single" w:sz="4" w:space="0" w:color="auto"/>
              <w:right w:val="nil"/>
            </w:tcBorders>
          </w:tcPr>
          <w:p w14:paraId="0EE20707" w14:textId="77777777" w:rsidR="002E1E18" w:rsidRPr="002D6B2B" w:rsidRDefault="002E1E18" w:rsidP="008B344E">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1034585C" w14:textId="77777777" w:rsidR="002E1E18" w:rsidRPr="002D6B2B" w:rsidRDefault="002E1E18" w:rsidP="008B344E">
            <w:pPr>
              <w:rPr>
                <w:sz w:val="22"/>
                <w:szCs w:val="22"/>
                <w:lang w:val="en-US"/>
              </w:rPr>
            </w:pPr>
          </w:p>
        </w:tc>
      </w:tr>
      <w:tr w:rsidR="002E1E18" w:rsidRPr="002D6B2B" w14:paraId="51C71C21"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68F6C556" w14:textId="77777777" w:rsidR="002E1E18" w:rsidRPr="00B40365" w:rsidRDefault="002E1E18" w:rsidP="008B344E">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5DFD5ECA" w14:textId="77777777" w:rsidR="002E1E18" w:rsidRPr="00B40365" w:rsidRDefault="002E1E18" w:rsidP="008B344E">
            <w:pPr>
              <w:rPr>
                <w:sz w:val="22"/>
                <w:szCs w:val="22"/>
                <w:lang w:val="en-US"/>
              </w:rPr>
            </w:pPr>
          </w:p>
        </w:tc>
        <w:tc>
          <w:tcPr>
            <w:tcW w:w="4332" w:type="dxa"/>
            <w:gridSpan w:val="3"/>
            <w:tcBorders>
              <w:top w:val="single" w:sz="4" w:space="0" w:color="auto"/>
              <w:bottom w:val="single" w:sz="4" w:space="0" w:color="auto"/>
            </w:tcBorders>
            <w:vAlign w:val="center"/>
          </w:tcPr>
          <w:p w14:paraId="5C2A5076" w14:textId="77777777" w:rsidR="002E1E18" w:rsidRPr="000E0709" w:rsidRDefault="002E1E18" w:rsidP="008B344E">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14:paraId="5E5D99FA" w14:textId="77777777" w:rsidR="002E1E18" w:rsidRPr="002D6B2B" w:rsidRDefault="002E1E18" w:rsidP="008B344E">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47E9073A" w14:textId="77777777" w:rsidR="002E1E18" w:rsidRPr="002D6B2B" w:rsidRDefault="002E1E18" w:rsidP="008B344E">
            <w:pPr>
              <w:rPr>
                <w:sz w:val="22"/>
                <w:szCs w:val="22"/>
                <w:lang w:val="en-US"/>
              </w:rPr>
            </w:pPr>
          </w:p>
        </w:tc>
      </w:tr>
      <w:tr w:rsidR="002E1E18" w:rsidRPr="002D6B2B" w14:paraId="5FD8C8D1" w14:textId="77777777" w:rsidTr="008B344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5E8EF295" w14:textId="77777777" w:rsidR="002E1E18" w:rsidRPr="00B40365" w:rsidRDefault="002E1E18" w:rsidP="008B344E">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2CFD1ABE" w14:textId="77777777" w:rsidR="002E1E18" w:rsidRPr="00B40365" w:rsidRDefault="002E1E18" w:rsidP="008B344E">
            <w:pPr>
              <w:rPr>
                <w:sz w:val="22"/>
                <w:szCs w:val="22"/>
                <w:lang w:val="en-US"/>
              </w:rPr>
            </w:pPr>
          </w:p>
        </w:tc>
        <w:tc>
          <w:tcPr>
            <w:tcW w:w="4332" w:type="dxa"/>
            <w:gridSpan w:val="3"/>
            <w:tcBorders>
              <w:top w:val="single" w:sz="4" w:space="0" w:color="auto"/>
              <w:bottom w:val="single" w:sz="4" w:space="0" w:color="auto"/>
            </w:tcBorders>
            <w:vAlign w:val="center"/>
          </w:tcPr>
          <w:p w14:paraId="04F7B1FC" w14:textId="77777777" w:rsidR="002E1E18" w:rsidRPr="000E0709" w:rsidRDefault="002E1E18" w:rsidP="008B344E">
            <w:pPr>
              <w:rPr>
                <w:sz w:val="22"/>
                <w:szCs w:val="22"/>
                <w:lang w:val="en-US"/>
              </w:rPr>
            </w:pPr>
            <w:r w:rsidRPr="000E0709">
              <w:rPr>
                <w:sz w:val="22"/>
                <w:szCs w:val="22"/>
                <w:lang w:val="en-US"/>
              </w:rPr>
              <w:t>TVA</w:t>
            </w:r>
          </w:p>
        </w:tc>
        <w:tc>
          <w:tcPr>
            <w:tcW w:w="1027" w:type="dxa"/>
            <w:gridSpan w:val="4"/>
            <w:tcBorders>
              <w:top w:val="single" w:sz="4" w:space="0" w:color="auto"/>
              <w:bottom w:val="single" w:sz="4" w:space="0" w:color="auto"/>
              <w:right w:val="nil"/>
            </w:tcBorders>
          </w:tcPr>
          <w:p w14:paraId="2D73C48C" w14:textId="77777777" w:rsidR="002E1E18" w:rsidRPr="002D6B2B" w:rsidRDefault="002E1E18" w:rsidP="008B344E">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4D480AF2" w14:textId="77777777" w:rsidR="002E1E18" w:rsidRPr="002D6B2B" w:rsidRDefault="002E1E18" w:rsidP="008B344E">
            <w:pPr>
              <w:rPr>
                <w:sz w:val="22"/>
                <w:szCs w:val="22"/>
                <w:lang w:val="en-US"/>
              </w:rPr>
            </w:pPr>
          </w:p>
        </w:tc>
      </w:tr>
      <w:tr w:rsidR="002E1E18" w:rsidRPr="00B40365" w14:paraId="3BDE64C8" w14:textId="77777777" w:rsidTr="008B344E">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34" w:type="dxa"/>
            <w:gridSpan w:val="3"/>
            <w:tcBorders>
              <w:top w:val="nil"/>
              <w:bottom w:val="single" w:sz="6" w:space="0" w:color="auto"/>
            </w:tcBorders>
            <w:vAlign w:val="center"/>
          </w:tcPr>
          <w:p w14:paraId="1A9CF124" w14:textId="77777777" w:rsidR="002E1E18" w:rsidRPr="00B40365" w:rsidRDefault="002E1E18" w:rsidP="008B344E">
            <w:pPr>
              <w:jc w:val="center"/>
              <w:rPr>
                <w:sz w:val="22"/>
                <w:szCs w:val="22"/>
                <w:lang w:val="en-US"/>
              </w:rPr>
            </w:pPr>
          </w:p>
        </w:tc>
        <w:tc>
          <w:tcPr>
            <w:tcW w:w="1418" w:type="dxa"/>
            <w:gridSpan w:val="4"/>
            <w:tcBorders>
              <w:top w:val="nil"/>
              <w:bottom w:val="single" w:sz="6" w:space="0" w:color="auto"/>
            </w:tcBorders>
            <w:vAlign w:val="center"/>
          </w:tcPr>
          <w:p w14:paraId="11DBA52F" w14:textId="77777777" w:rsidR="002E1E18" w:rsidRPr="00B40365" w:rsidRDefault="002E1E18" w:rsidP="008B344E">
            <w:pPr>
              <w:jc w:val="center"/>
              <w:rPr>
                <w:sz w:val="22"/>
                <w:szCs w:val="22"/>
                <w:lang w:val="en-US"/>
              </w:rPr>
            </w:pPr>
          </w:p>
        </w:tc>
        <w:tc>
          <w:tcPr>
            <w:tcW w:w="4253" w:type="dxa"/>
            <w:gridSpan w:val="4"/>
            <w:tcBorders>
              <w:top w:val="nil"/>
              <w:bottom w:val="single" w:sz="6" w:space="0" w:color="auto"/>
              <w:right w:val="nil"/>
            </w:tcBorders>
            <w:vAlign w:val="center"/>
          </w:tcPr>
          <w:p w14:paraId="325CAAE8" w14:textId="77777777" w:rsidR="002E1E18" w:rsidRPr="00585DBD" w:rsidRDefault="002E1E18" w:rsidP="008B344E">
            <w:pPr>
              <w:rPr>
                <w:sz w:val="22"/>
                <w:szCs w:val="22"/>
                <w:lang w:val="en-US"/>
              </w:rPr>
            </w:pPr>
            <w:r w:rsidRPr="00585DBD">
              <w:rPr>
                <w:b/>
                <w:bCs/>
                <w:sz w:val="22"/>
                <w:szCs w:val="22"/>
                <w:lang w:val="en-US"/>
              </w:rPr>
              <w:t>T</w:t>
            </w:r>
            <w:r w:rsidRPr="000E0709">
              <w:rPr>
                <w:b/>
                <w:bCs/>
                <w:sz w:val="22"/>
                <w:szCs w:val="22"/>
                <w:lang w:val="en-US"/>
              </w:rPr>
              <w:t>otal deviz</w:t>
            </w:r>
            <w:r w:rsidRPr="00585DBD">
              <w:rPr>
                <w:b/>
                <w:bCs/>
                <w:sz w:val="22"/>
                <w:szCs w:val="22"/>
                <w:lang w:val="en-US"/>
              </w:rPr>
              <w:t>:</w:t>
            </w:r>
          </w:p>
        </w:tc>
        <w:tc>
          <w:tcPr>
            <w:tcW w:w="2835" w:type="dxa"/>
            <w:gridSpan w:val="7"/>
            <w:tcBorders>
              <w:top w:val="nil"/>
              <w:left w:val="nil"/>
              <w:bottom w:val="single" w:sz="6" w:space="0" w:color="auto"/>
              <w:right w:val="nil"/>
            </w:tcBorders>
            <w:vAlign w:val="bottom"/>
          </w:tcPr>
          <w:p w14:paraId="28154DEA" w14:textId="77777777" w:rsidR="002E1E18" w:rsidRPr="00B40365" w:rsidRDefault="002E1E18" w:rsidP="008B344E">
            <w:pPr>
              <w:jc w:val="center"/>
              <w:rPr>
                <w:sz w:val="22"/>
                <w:szCs w:val="22"/>
                <w:lang w:val="en-US"/>
              </w:rPr>
            </w:pPr>
          </w:p>
        </w:tc>
        <w:tc>
          <w:tcPr>
            <w:tcW w:w="820" w:type="dxa"/>
            <w:tcBorders>
              <w:top w:val="nil"/>
              <w:left w:val="nil"/>
              <w:bottom w:val="single" w:sz="6" w:space="0" w:color="auto"/>
              <w:right w:val="single" w:sz="4" w:space="0" w:color="auto"/>
            </w:tcBorders>
            <w:vAlign w:val="bottom"/>
          </w:tcPr>
          <w:p w14:paraId="545AD65C" w14:textId="77777777" w:rsidR="002E1E18" w:rsidRPr="00B40365" w:rsidRDefault="002E1E18" w:rsidP="008B344E">
            <w:pPr>
              <w:jc w:val="center"/>
              <w:rPr>
                <w:sz w:val="22"/>
                <w:szCs w:val="22"/>
                <w:lang w:val="en-US"/>
              </w:rPr>
            </w:pPr>
          </w:p>
        </w:tc>
      </w:tr>
    </w:tbl>
    <w:p w14:paraId="47A8C322" w14:textId="77777777" w:rsidR="006537B3" w:rsidRPr="002E1E18" w:rsidRDefault="006537B3" w:rsidP="002E1E18">
      <w:pPr>
        <w:pStyle w:val="Listparagraf"/>
        <w:numPr>
          <w:ilvl w:val="0"/>
          <w:numId w:val="3"/>
        </w:numPr>
        <w:rPr>
          <w:sz w:val="22"/>
          <w:szCs w:val="22"/>
        </w:rPr>
        <w:sectPr w:rsidR="006537B3" w:rsidRPr="002E1E18" w:rsidSect="00837D1C">
          <w:footerReference w:type="first" r:id="rId14"/>
          <w:pgSz w:w="11906" w:h="16838" w:code="9"/>
          <w:pgMar w:top="426" w:right="1134" w:bottom="851" w:left="1276" w:header="720" w:footer="510" w:gutter="0"/>
          <w:cols w:space="720"/>
          <w:titlePg/>
          <w:docGrid w:linePitch="326"/>
        </w:sect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f"/>
        <w:numPr>
          <w:ilvl w:val="0"/>
          <w:numId w:val="0"/>
        </w:numPr>
        <w:ind w:right="-1"/>
        <w:rPr>
          <w:i/>
          <w:lang w:val="ro-MD"/>
        </w:rPr>
      </w:pPr>
    </w:p>
    <w:p w14:paraId="0C2E8945" w14:textId="77777777" w:rsidR="006A1B9C" w:rsidRPr="00271045" w:rsidRDefault="006A1B9C" w:rsidP="006A1B9C">
      <w:pPr>
        <w:ind w:right="-306"/>
        <w:jc w:val="center"/>
        <w:rPr>
          <w:b/>
          <w:noProof w:val="0"/>
          <w:sz w:val="20"/>
          <w:szCs w:val="20"/>
          <w:lang w:val="ro-MD"/>
        </w:rPr>
      </w:pPr>
      <w:r w:rsidRPr="00271045">
        <w:rPr>
          <w:b/>
          <w:noProof w:val="0"/>
          <w:sz w:val="20"/>
          <w:szCs w:val="20"/>
          <w:lang w:val="ro-MD"/>
        </w:rPr>
        <w:t>CONTRACT – MODEL</w:t>
      </w:r>
    </w:p>
    <w:tbl>
      <w:tblPr>
        <w:tblW w:w="10207" w:type="dxa"/>
        <w:tblInd w:w="-426" w:type="dxa"/>
        <w:tblLayout w:type="fixed"/>
        <w:tblLook w:val="04A0" w:firstRow="1" w:lastRow="0" w:firstColumn="1" w:lastColumn="0" w:noHBand="0" w:noVBand="1"/>
      </w:tblPr>
      <w:tblGrid>
        <w:gridCol w:w="10207"/>
      </w:tblGrid>
      <w:tr w:rsidR="006A1B9C" w:rsidRPr="00271045" w14:paraId="48489177" w14:textId="77777777" w:rsidTr="008B344E">
        <w:trPr>
          <w:trHeight w:val="697"/>
        </w:trPr>
        <w:tc>
          <w:tcPr>
            <w:tcW w:w="10207" w:type="dxa"/>
            <w:vAlign w:val="center"/>
          </w:tcPr>
          <w:p w14:paraId="7054E62B" w14:textId="77777777" w:rsidR="006A1B9C" w:rsidRPr="00271045" w:rsidRDefault="006A1B9C" w:rsidP="008B344E">
            <w:pPr>
              <w:ind w:right="-306"/>
              <w:jc w:val="center"/>
              <w:rPr>
                <w:color w:val="FF0000"/>
                <w:sz w:val="20"/>
                <w:szCs w:val="20"/>
                <w:lang w:val="ro-MD"/>
              </w:rPr>
            </w:pPr>
          </w:p>
          <w:p w14:paraId="040EF21E" w14:textId="77777777" w:rsidR="006A1B9C" w:rsidRPr="00271045" w:rsidRDefault="006A1B9C" w:rsidP="008B344E">
            <w:pPr>
              <w:ind w:right="-306"/>
              <w:jc w:val="center"/>
              <w:rPr>
                <w:b/>
                <w:caps/>
                <w:color w:val="FF0000"/>
                <w:sz w:val="20"/>
                <w:szCs w:val="20"/>
                <w:lang w:val="ro-MD"/>
              </w:rPr>
            </w:pPr>
          </w:p>
          <w:p w14:paraId="4C6B0AFE" w14:textId="77777777" w:rsidR="006A1B9C" w:rsidRPr="00FD3B55" w:rsidRDefault="006A1B9C" w:rsidP="008B344E">
            <w:pPr>
              <w:ind w:right="-306"/>
              <w:jc w:val="center"/>
              <w:rPr>
                <w:b/>
                <w:color w:val="000000" w:themeColor="text1"/>
                <w:sz w:val="20"/>
                <w:szCs w:val="20"/>
                <w:u w:val="single"/>
                <w:lang w:val="ro-MD"/>
              </w:rPr>
            </w:pPr>
            <w:r w:rsidRPr="00FD3B55">
              <w:rPr>
                <w:b/>
                <w:caps/>
                <w:color w:val="000000" w:themeColor="text1"/>
                <w:sz w:val="20"/>
                <w:szCs w:val="20"/>
                <w:lang w:val="ro-MD"/>
              </w:rPr>
              <w:t>Contract</w:t>
            </w:r>
            <w:r w:rsidRPr="00FD3B55">
              <w:rPr>
                <w:b/>
                <w:color w:val="000000" w:themeColor="text1"/>
                <w:sz w:val="20"/>
                <w:szCs w:val="20"/>
                <w:lang w:val="ro-MD"/>
              </w:rPr>
              <w:t xml:space="preserve"> DE ANTREPRIZĂ Nr.</w:t>
            </w:r>
          </w:p>
          <w:p w14:paraId="41917E8D" w14:textId="77777777" w:rsidR="006A1B9C" w:rsidRPr="00845EA6" w:rsidRDefault="006A1B9C" w:rsidP="008B344E">
            <w:pPr>
              <w:ind w:right="-306"/>
              <w:jc w:val="center"/>
              <w:rPr>
                <w:b/>
                <w:color w:val="000000" w:themeColor="text1"/>
                <w:sz w:val="20"/>
                <w:szCs w:val="20"/>
              </w:rPr>
            </w:pPr>
            <w:r w:rsidRPr="00FD3B55">
              <w:rPr>
                <w:b/>
                <w:color w:val="000000" w:themeColor="text1"/>
                <w:sz w:val="20"/>
                <w:szCs w:val="20"/>
                <w:lang w:val="ro-MD"/>
              </w:rPr>
              <w:t>privind achiziţia prin</w:t>
            </w:r>
            <w:r w:rsidRPr="00FD3B55">
              <w:rPr>
                <w:b/>
                <w:color w:val="000000" w:themeColor="text1"/>
                <w:sz w:val="20"/>
                <w:szCs w:val="20"/>
                <w:lang w:val="ro-MD"/>
              </w:rPr>
              <w:softHyphen/>
            </w:r>
            <w:r w:rsidRPr="00FD3B55">
              <w:rPr>
                <w:b/>
                <w:color w:val="000000" w:themeColor="text1"/>
                <w:sz w:val="20"/>
                <w:szCs w:val="20"/>
                <w:lang w:val="ro-MD"/>
              </w:rPr>
              <w:softHyphen/>
            </w:r>
            <w:r w:rsidRPr="00FD3B55">
              <w:rPr>
                <w:b/>
                <w:color w:val="000000" w:themeColor="text1"/>
                <w:sz w:val="20"/>
                <w:szCs w:val="20"/>
                <w:lang w:val="ro-MD"/>
              </w:rPr>
              <w:softHyphen/>
            </w:r>
            <w:r>
              <w:rPr>
                <w:b/>
                <w:color w:val="000000" w:themeColor="text1"/>
                <w:sz w:val="20"/>
                <w:szCs w:val="20"/>
                <w:lang w:val="ro-MD"/>
              </w:rPr>
              <w:t xml:space="preserve"> licitație deschis</w:t>
            </w:r>
            <w:r>
              <w:rPr>
                <w:b/>
                <w:color w:val="000000" w:themeColor="text1"/>
                <w:sz w:val="20"/>
                <w:szCs w:val="20"/>
              </w:rPr>
              <w:t>ă</w:t>
            </w:r>
          </w:p>
          <w:p w14:paraId="05B0BD9E" w14:textId="77777777" w:rsidR="006A1B9C" w:rsidRPr="00FD3B55" w:rsidRDefault="006A1B9C" w:rsidP="008B344E">
            <w:pPr>
              <w:ind w:right="-306"/>
              <w:jc w:val="center"/>
              <w:rPr>
                <w:b/>
                <w:i/>
                <w:color w:val="000000" w:themeColor="text1"/>
                <w:sz w:val="20"/>
                <w:szCs w:val="20"/>
                <w:lang w:val="ro-MD"/>
              </w:rPr>
            </w:pPr>
          </w:p>
          <w:p w14:paraId="68671A6E" w14:textId="77777777" w:rsidR="006A1B9C" w:rsidRPr="00FD3B55" w:rsidRDefault="006A1B9C" w:rsidP="008B344E">
            <w:pPr>
              <w:ind w:right="-306"/>
              <w:jc w:val="center"/>
              <w:rPr>
                <w:b/>
                <w:i/>
                <w:color w:val="000000" w:themeColor="text1"/>
                <w:sz w:val="20"/>
                <w:szCs w:val="20"/>
                <w:lang w:val="ro-MD"/>
              </w:rPr>
            </w:pPr>
          </w:p>
          <w:p w14:paraId="566DEB77" w14:textId="4B859F7F" w:rsidR="006A1B9C" w:rsidRPr="00845EA6" w:rsidRDefault="006A1B9C" w:rsidP="008B344E">
            <w:pPr>
              <w:tabs>
                <w:tab w:val="center" w:pos="-6663"/>
                <w:tab w:val="left" w:pos="567"/>
                <w:tab w:val="right" w:pos="10206"/>
              </w:tabs>
              <w:ind w:right="-306"/>
              <w:jc w:val="center"/>
              <w:rPr>
                <w:color w:val="000000" w:themeColor="text1"/>
                <w:sz w:val="20"/>
                <w:szCs w:val="20"/>
                <w:u w:val="single"/>
                <w:lang w:val="ro-MD"/>
              </w:rPr>
            </w:pPr>
            <w:r w:rsidRPr="00FD3B55">
              <w:rPr>
                <w:color w:val="000000" w:themeColor="text1"/>
                <w:sz w:val="20"/>
                <w:szCs w:val="20"/>
                <w:lang w:val="ro-MD"/>
              </w:rPr>
              <w:t>„___”_________20</w:t>
            </w:r>
            <w:r>
              <w:rPr>
                <w:color w:val="000000" w:themeColor="text1"/>
                <w:sz w:val="20"/>
                <w:szCs w:val="20"/>
                <w:lang w:val="ro-MD"/>
              </w:rPr>
              <w:t>24</w:t>
            </w:r>
            <w:r w:rsidRPr="00FD3B55">
              <w:rPr>
                <w:color w:val="000000" w:themeColor="text1"/>
                <w:sz w:val="20"/>
                <w:szCs w:val="20"/>
                <w:lang w:val="ro-MD"/>
              </w:rPr>
              <w:t xml:space="preserve">                                                                                 </w:t>
            </w:r>
            <w:r>
              <w:rPr>
                <w:color w:val="000000" w:themeColor="text1"/>
                <w:sz w:val="20"/>
                <w:szCs w:val="20"/>
                <w:lang w:val="ro-MD"/>
              </w:rPr>
              <w:t xml:space="preserve">         </w:t>
            </w:r>
            <w:r w:rsidRPr="00845EA6">
              <w:rPr>
                <w:color w:val="000000" w:themeColor="text1"/>
                <w:sz w:val="20"/>
                <w:szCs w:val="20"/>
                <w:u w:val="single"/>
                <w:lang w:val="ro-MD"/>
              </w:rPr>
              <w:t>_______ Chișinău__________</w:t>
            </w:r>
          </w:p>
          <w:p w14:paraId="51EF1796" w14:textId="77777777" w:rsidR="006A1B9C" w:rsidRPr="00FD3B55" w:rsidRDefault="006A1B9C" w:rsidP="008B344E">
            <w:pPr>
              <w:ind w:right="-306"/>
              <w:jc w:val="center"/>
              <w:rPr>
                <w:color w:val="000000" w:themeColor="text1"/>
                <w:sz w:val="20"/>
                <w:szCs w:val="20"/>
                <w:lang w:val="ro-MD"/>
              </w:rPr>
            </w:pPr>
            <w:r>
              <w:rPr>
                <w:color w:val="000000" w:themeColor="text1"/>
                <w:sz w:val="20"/>
                <w:szCs w:val="20"/>
                <w:lang w:val="ro-MD"/>
              </w:rPr>
              <w:t xml:space="preserve">                                                                                                                             </w:t>
            </w:r>
            <w:r w:rsidRPr="00FD3B55">
              <w:rPr>
                <w:color w:val="000000" w:themeColor="text1"/>
                <w:sz w:val="20"/>
                <w:szCs w:val="20"/>
                <w:lang w:val="ro-MD"/>
              </w:rPr>
              <w:t>(municipiu, oraş)</w:t>
            </w:r>
          </w:p>
          <w:p w14:paraId="5C68A9C9" w14:textId="77777777" w:rsidR="006A1B9C" w:rsidRPr="00FD3B55" w:rsidRDefault="006A1B9C" w:rsidP="008B344E">
            <w:pPr>
              <w:ind w:right="-306"/>
              <w:jc w:val="center"/>
              <w:rPr>
                <w:color w:val="000000" w:themeColor="text1"/>
                <w:sz w:val="20"/>
                <w:szCs w:val="20"/>
                <w:lang w:val="ro-MD"/>
              </w:rPr>
            </w:pPr>
          </w:p>
          <w:p w14:paraId="36466B1F" w14:textId="77777777" w:rsidR="006A1B9C" w:rsidRPr="00FD3B55" w:rsidRDefault="006A1B9C" w:rsidP="008B344E">
            <w:pPr>
              <w:ind w:right="-306"/>
              <w:jc w:val="center"/>
              <w:rPr>
                <w:color w:val="000000" w:themeColor="text1"/>
                <w:sz w:val="20"/>
                <w:szCs w:val="20"/>
                <w:lang w:val="ro-MD"/>
              </w:rPr>
            </w:pPr>
          </w:p>
          <w:p w14:paraId="46885BB4" w14:textId="77777777" w:rsidR="006A1B9C" w:rsidRPr="00FD3B55" w:rsidRDefault="006A1B9C" w:rsidP="006A1B9C">
            <w:pPr>
              <w:pStyle w:val="Listparagraf"/>
              <w:numPr>
                <w:ilvl w:val="3"/>
                <w:numId w:val="3"/>
              </w:numPr>
              <w:ind w:left="1589" w:right="-306" w:firstLine="0"/>
              <w:jc w:val="center"/>
              <w:rPr>
                <w:b/>
                <w:color w:val="000000" w:themeColor="text1"/>
                <w:kern w:val="28"/>
                <w:sz w:val="20"/>
                <w:szCs w:val="20"/>
                <w:lang w:val="ro-MD"/>
              </w:rPr>
            </w:pPr>
            <w:r w:rsidRPr="00FD3B55">
              <w:rPr>
                <w:b/>
                <w:color w:val="000000" w:themeColor="text1"/>
                <w:kern w:val="28"/>
                <w:sz w:val="20"/>
                <w:szCs w:val="20"/>
                <w:lang w:val="ro-MD"/>
              </w:rPr>
              <w:t>PARTEA GENERALĂ</w:t>
            </w:r>
          </w:p>
          <w:p w14:paraId="7832E141" w14:textId="77777777" w:rsidR="006A1B9C" w:rsidRPr="00FD3B55" w:rsidRDefault="006A1B9C" w:rsidP="008B344E">
            <w:pPr>
              <w:pStyle w:val="Listparagraf"/>
              <w:ind w:left="3240" w:right="-306"/>
              <w:jc w:val="center"/>
              <w:rPr>
                <w:color w:val="000000" w:themeColor="text1"/>
                <w:kern w:val="28"/>
                <w:sz w:val="20"/>
                <w:szCs w:val="20"/>
                <w:lang w:val="ro-MD"/>
              </w:rPr>
            </w:pPr>
            <w:r w:rsidRPr="00FD3B55">
              <w:rPr>
                <w:color w:val="000000" w:themeColor="text1"/>
                <w:kern w:val="28"/>
                <w:sz w:val="20"/>
                <w:szCs w:val="20"/>
                <w:lang w:val="ro-MD"/>
              </w:rPr>
              <w:t>(OBLIGATORIU)</w:t>
            </w:r>
          </w:p>
          <w:p w14:paraId="52F864C9" w14:textId="77777777" w:rsidR="006A1B9C" w:rsidRPr="00FD3B55" w:rsidRDefault="006A1B9C" w:rsidP="008B344E">
            <w:pPr>
              <w:ind w:right="-306"/>
              <w:jc w:val="center"/>
              <w:rPr>
                <w:b/>
                <w:color w:val="000000" w:themeColor="text1"/>
                <w:kern w:val="28"/>
                <w:sz w:val="20"/>
                <w:szCs w:val="20"/>
                <w:lang w:val="ro-MD"/>
              </w:rPr>
            </w:pPr>
          </w:p>
          <w:p w14:paraId="1E3F5BB2" w14:textId="77777777" w:rsidR="006A1B9C" w:rsidRPr="00FD3B55" w:rsidRDefault="006A1B9C" w:rsidP="008B344E">
            <w:pPr>
              <w:ind w:right="-306"/>
              <w:jc w:val="center"/>
              <w:rPr>
                <w:b/>
                <w:color w:val="000000" w:themeColor="text1"/>
                <w:kern w:val="28"/>
                <w:sz w:val="20"/>
                <w:szCs w:val="20"/>
                <w:lang w:val="ro-MD"/>
              </w:rPr>
            </w:pPr>
            <w:r w:rsidRPr="00FD3B55">
              <w:rPr>
                <w:b/>
                <w:color w:val="000000" w:themeColor="text1"/>
                <w:kern w:val="28"/>
                <w:sz w:val="20"/>
                <w:szCs w:val="20"/>
                <w:lang w:val="ro-MD"/>
              </w:rPr>
              <w:t>PĂRŢILE CONTRACTANTE</w:t>
            </w:r>
          </w:p>
          <w:p w14:paraId="7FAD8BFC" w14:textId="77777777" w:rsidR="006A1B9C" w:rsidRPr="00FD3B55" w:rsidRDefault="006A1B9C" w:rsidP="008B344E">
            <w:pPr>
              <w:ind w:right="-306"/>
              <w:jc w:val="center"/>
              <w:rPr>
                <w:b/>
                <w:color w:val="000000" w:themeColor="text1"/>
                <w:kern w:val="28"/>
                <w:sz w:val="20"/>
                <w:szCs w:val="20"/>
                <w:lang w:val="ro-MD"/>
              </w:rPr>
            </w:pPr>
          </w:p>
          <w:p w14:paraId="3FE037F6" w14:textId="2C8FBC04" w:rsidR="006A1B9C" w:rsidRPr="00FD3B55" w:rsidRDefault="006A1B9C" w:rsidP="008B344E">
            <w:pPr>
              <w:pStyle w:val="NormalWeb"/>
              <w:tabs>
                <w:tab w:val="left" w:pos="567"/>
              </w:tabs>
              <w:ind w:firstLine="0"/>
              <w:rPr>
                <w:color w:val="000000" w:themeColor="text1"/>
                <w:sz w:val="20"/>
                <w:szCs w:val="20"/>
                <w:lang w:val="ro-MD"/>
              </w:rPr>
            </w:pPr>
            <w:r w:rsidRPr="00FD3B55">
              <w:rPr>
                <w:color w:val="000000" w:themeColor="text1"/>
                <w:sz w:val="20"/>
                <w:szCs w:val="20"/>
                <w:lang w:val="ro-MD"/>
              </w:rPr>
              <w:t xml:space="preserve">Prezentul contract este încheiat în urma procedurii de achiziție </w:t>
            </w:r>
            <w:r w:rsidRPr="00D23C12">
              <w:rPr>
                <w:b/>
                <w:bCs/>
                <w:color w:val="000000" w:themeColor="text1"/>
                <w:sz w:val="20"/>
                <w:szCs w:val="20"/>
                <w:lang w:val="ro-MD"/>
              </w:rPr>
              <w:t xml:space="preserve">nr. </w:t>
            </w:r>
            <w:r w:rsidRPr="006A1B9C">
              <w:rPr>
                <w:b/>
                <w:bCs/>
                <w:color w:val="000000" w:themeColor="text1"/>
                <w:sz w:val="20"/>
                <w:szCs w:val="20"/>
                <w:lang w:val="ro-MD"/>
              </w:rPr>
              <w:t xml:space="preserve">ocds-b3wdp1-MD-1719918836255 </w:t>
            </w:r>
            <w:r w:rsidRPr="00FD3B55">
              <w:rPr>
                <w:color w:val="000000" w:themeColor="text1"/>
                <w:sz w:val="20"/>
                <w:szCs w:val="20"/>
                <w:lang w:val="ro-MD"/>
              </w:rPr>
              <w:t>din data</w:t>
            </w:r>
            <w:r>
              <w:rPr>
                <w:color w:val="000000" w:themeColor="text1"/>
                <w:sz w:val="20"/>
                <w:szCs w:val="20"/>
                <w:lang w:val="ro-MD"/>
              </w:rPr>
              <w:t xml:space="preserve"> </w:t>
            </w:r>
            <w:r w:rsidRPr="00FD3B55">
              <w:rPr>
                <w:color w:val="000000" w:themeColor="text1"/>
                <w:sz w:val="20"/>
                <w:szCs w:val="20"/>
                <w:lang w:val="ro-MD"/>
              </w:rPr>
              <w:t>___________________, între____________________________________________________</w:t>
            </w:r>
          </w:p>
          <w:p w14:paraId="17CFA41F" w14:textId="77777777" w:rsidR="006A1B9C" w:rsidRPr="00FD3B55" w:rsidRDefault="006A1B9C" w:rsidP="008B344E">
            <w:pPr>
              <w:tabs>
                <w:tab w:val="left" w:pos="567"/>
                <w:tab w:val="right" w:pos="10205"/>
              </w:tabs>
              <w:jc w:val="both"/>
              <w:rPr>
                <w:color w:val="000000" w:themeColor="text1"/>
                <w:sz w:val="20"/>
                <w:szCs w:val="20"/>
                <w:lang w:val="ro-MD"/>
              </w:rPr>
            </w:pPr>
            <w:r w:rsidRPr="00FD3B55">
              <w:rPr>
                <w:color w:val="000000" w:themeColor="text1"/>
                <w:sz w:val="20"/>
                <w:szCs w:val="20"/>
                <w:lang w:val="ro-MD"/>
              </w:rPr>
              <w:t>_____________________________________________________________________, cu sediul în</w:t>
            </w:r>
          </w:p>
          <w:p w14:paraId="13D8053E" w14:textId="77777777" w:rsidR="006A1B9C" w:rsidRPr="00FD3B55" w:rsidRDefault="006A1B9C" w:rsidP="008B344E">
            <w:pPr>
              <w:tabs>
                <w:tab w:val="left" w:pos="567"/>
                <w:tab w:val="right" w:pos="10205"/>
              </w:tabs>
              <w:jc w:val="both"/>
              <w:rPr>
                <w:color w:val="000000" w:themeColor="text1"/>
                <w:sz w:val="20"/>
                <w:szCs w:val="20"/>
                <w:lang w:val="ro-MD"/>
              </w:rPr>
            </w:pPr>
            <w:r w:rsidRPr="00FD3B55">
              <w:rPr>
                <w:color w:val="000000" w:themeColor="text1"/>
                <w:sz w:val="20"/>
                <w:szCs w:val="20"/>
                <w:lang w:val="ro-MD"/>
              </w:rPr>
              <w:t>(denumirea autorităţii contractante)</w:t>
            </w:r>
          </w:p>
          <w:p w14:paraId="614DD60A" w14:textId="77777777" w:rsidR="006A1B9C" w:rsidRPr="00FD3B55" w:rsidRDefault="006A1B9C" w:rsidP="008B344E">
            <w:pPr>
              <w:tabs>
                <w:tab w:val="left" w:pos="567"/>
              </w:tabs>
              <w:jc w:val="both"/>
              <w:rPr>
                <w:color w:val="000000" w:themeColor="text1"/>
                <w:sz w:val="20"/>
                <w:szCs w:val="20"/>
                <w:lang w:val="ro-MD"/>
              </w:rPr>
            </w:pPr>
            <w:r w:rsidRPr="00FD3B55">
              <w:rPr>
                <w:color w:val="000000" w:themeColor="text1"/>
                <w:sz w:val="20"/>
                <w:szCs w:val="20"/>
                <w:lang w:val="ro-MD"/>
              </w:rPr>
              <w:t>______________________________________________________________________________</w:t>
            </w:r>
          </w:p>
          <w:p w14:paraId="02193885" w14:textId="77777777" w:rsidR="006A1B9C" w:rsidRPr="00FD3B55" w:rsidRDefault="006A1B9C" w:rsidP="008B344E">
            <w:pPr>
              <w:pStyle w:val="cn"/>
              <w:tabs>
                <w:tab w:val="left" w:pos="567"/>
              </w:tabs>
              <w:jc w:val="both"/>
              <w:rPr>
                <w:color w:val="000000" w:themeColor="text1"/>
                <w:sz w:val="20"/>
                <w:szCs w:val="20"/>
                <w:lang w:val="ro-MD"/>
              </w:rPr>
            </w:pPr>
            <w:r w:rsidRPr="00FD3B55">
              <w:rPr>
                <w:color w:val="000000" w:themeColor="text1"/>
                <w:sz w:val="20"/>
                <w:szCs w:val="20"/>
                <w:lang w:val="ro-MD"/>
              </w:rPr>
              <w:t>(localitatea)</w:t>
            </w:r>
          </w:p>
          <w:p w14:paraId="1C99F599" w14:textId="77777777" w:rsidR="006A1B9C" w:rsidRPr="00FD3B55" w:rsidRDefault="006A1B9C" w:rsidP="008B344E">
            <w:pPr>
              <w:tabs>
                <w:tab w:val="left" w:pos="567"/>
              </w:tabs>
              <w:jc w:val="both"/>
              <w:rPr>
                <w:color w:val="000000" w:themeColor="text1"/>
                <w:sz w:val="20"/>
                <w:szCs w:val="20"/>
                <w:lang w:val="ro-MD"/>
              </w:rPr>
            </w:pPr>
            <w:r w:rsidRPr="00FD3B55">
              <w:rPr>
                <w:color w:val="000000" w:themeColor="text1"/>
                <w:sz w:val="20"/>
                <w:szCs w:val="20"/>
                <w:lang w:val="ro-MD"/>
              </w:rPr>
              <w:t xml:space="preserve">str._____________________________________, </w:t>
            </w:r>
            <w:r w:rsidRPr="00FD3B55">
              <w:rPr>
                <w:color w:val="000000" w:themeColor="text1"/>
                <w:sz w:val="20"/>
                <w:szCs w:val="20"/>
                <w:lang w:val="ro-MD"/>
              </w:rPr>
              <w:tab/>
              <w:t>telefon: ______________, fax: _____________,</w:t>
            </w:r>
          </w:p>
          <w:p w14:paraId="596FB9A9" w14:textId="77777777" w:rsidR="006A1B9C" w:rsidRPr="00FD3B55" w:rsidRDefault="006A1B9C" w:rsidP="008B344E">
            <w:pPr>
              <w:pStyle w:val="NormalWeb"/>
              <w:tabs>
                <w:tab w:val="left" w:pos="567"/>
              </w:tabs>
              <w:ind w:firstLine="0"/>
              <w:rPr>
                <w:color w:val="000000" w:themeColor="text1"/>
                <w:sz w:val="20"/>
                <w:szCs w:val="20"/>
                <w:lang w:val="ro-MD"/>
              </w:rPr>
            </w:pPr>
            <w:r w:rsidRPr="00FD3B55">
              <w:rPr>
                <w:color w:val="000000" w:themeColor="text1"/>
                <w:sz w:val="20"/>
                <w:szCs w:val="20"/>
                <w:lang w:val="ro-MD"/>
              </w:rPr>
              <w:t>IDNO ________________ reprezentat prin ______________________________________________________________________________,</w:t>
            </w:r>
          </w:p>
          <w:p w14:paraId="2E327963" w14:textId="77777777" w:rsidR="006A1B9C" w:rsidRPr="00FD3B55" w:rsidRDefault="006A1B9C" w:rsidP="008B344E">
            <w:pPr>
              <w:pStyle w:val="NormalWeb"/>
              <w:tabs>
                <w:tab w:val="left" w:pos="567"/>
              </w:tabs>
              <w:ind w:firstLine="0"/>
              <w:rPr>
                <w:color w:val="000000" w:themeColor="text1"/>
                <w:sz w:val="20"/>
                <w:szCs w:val="20"/>
                <w:lang w:val="ro-MD"/>
              </w:rPr>
            </w:pPr>
            <w:r w:rsidRPr="00FD3B55">
              <w:rPr>
                <w:color w:val="000000" w:themeColor="text1"/>
                <w:sz w:val="20"/>
                <w:szCs w:val="20"/>
                <w:lang w:val="ro-MD"/>
              </w:rPr>
              <w:t xml:space="preserve">(numele, prenumele </w:t>
            </w:r>
            <w:proofErr w:type="spellStart"/>
            <w:r w:rsidRPr="00FD3B55">
              <w:rPr>
                <w:color w:val="000000" w:themeColor="text1"/>
                <w:sz w:val="20"/>
                <w:szCs w:val="20"/>
                <w:lang w:val="ro-MD"/>
              </w:rPr>
              <w:t>şi</w:t>
            </w:r>
            <w:proofErr w:type="spellEnd"/>
            <w:r w:rsidRPr="00FD3B55">
              <w:rPr>
                <w:color w:val="000000" w:themeColor="text1"/>
                <w:sz w:val="20"/>
                <w:szCs w:val="20"/>
                <w:lang w:val="ro-MD"/>
              </w:rPr>
              <w:t xml:space="preserve"> </w:t>
            </w:r>
            <w:proofErr w:type="spellStart"/>
            <w:r w:rsidRPr="00FD3B55">
              <w:rPr>
                <w:color w:val="000000" w:themeColor="text1"/>
                <w:sz w:val="20"/>
                <w:szCs w:val="20"/>
                <w:lang w:val="ro-MD"/>
              </w:rPr>
              <w:t>funcţia</w:t>
            </w:r>
            <w:proofErr w:type="spellEnd"/>
            <w:r w:rsidRPr="00FD3B55">
              <w:rPr>
                <w:color w:val="000000" w:themeColor="text1"/>
                <w:sz w:val="20"/>
                <w:szCs w:val="20"/>
                <w:lang w:val="ro-MD"/>
              </w:rPr>
              <w:t xml:space="preserve"> conducătorului)</w:t>
            </w:r>
          </w:p>
          <w:p w14:paraId="6167A181" w14:textId="77777777" w:rsidR="006A1B9C" w:rsidRPr="00FD3B55" w:rsidRDefault="006A1B9C" w:rsidP="008B344E">
            <w:pPr>
              <w:tabs>
                <w:tab w:val="left" w:pos="567"/>
              </w:tabs>
              <w:jc w:val="both"/>
              <w:rPr>
                <w:color w:val="000000" w:themeColor="text1"/>
                <w:sz w:val="20"/>
                <w:szCs w:val="20"/>
                <w:lang w:val="ro-MD"/>
              </w:rPr>
            </w:pPr>
            <w:r w:rsidRPr="00FD3B55">
              <w:rPr>
                <w:color w:val="000000" w:themeColor="text1"/>
                <w:sz w:val="20"/>
                <w:szCs w:val="20"/>
                <w:lang w:val="ro-MD"/>
              </w:rPr>
              <w:t>în calitate de Beneficiar, pe de o parte, şi______________________________________________,</w:t>
            </w:r>
          </w:p>
          <w:p w14:paraId="5FABCA32" w14:textId="77777777" w:rsidR="006A1B9C" w:rsidRPr="00FD3B55" w:rsidRDefault="006A1B9C" w:rsidP="008B344E">
            <w:pPr>
              <w:tabs>
                <w:tab w:val="left" w:pos="567"/>
                <w:tab w:val="right" w:pos="10205"/>
              </w:tabs>
              <w:jc w:val="both"/>
              <w:rPr>
                <w:color w:val="000000" w:themeColor="text1"/>
                <w:sz w:val="20"/>
                <w:szCs w:val="20"/>
                <w:lang w:val="ro-MD"/>
              </w:rPr>
            </w:pPr>
            <w:r w:rsidRPr="00FD3B55">
              <w:rPr>
                <w:color w:val="000000" w:themeColor="text1"/>
                <w:sz w:val="20"/>
                <w:szCs w:val="20"/>
                <w:lang w:val="ro-MD"/>
              </w:rPr>
              <w:t>(denumirea operatorului economic)</w:t>
            </w:r>
          </w:p>
          <w:p w14:paraId="5C78D56D" w14:textId="77777777" w:rsidR="006A1B9C" w:rsidRPr="00FD3B55" w:rsidRDefault="006A1B9C" w:rsidP="008B344E">
            <w:pPr>
              <w:tabs>
                <w:tab w:val="left" w:pos="567"/>
              </w:tabs>
              <w:jc w:val="both"/>
              <w:rPr>
                <w:color w:val="000000" w:themeColor="text1"/>
                <w:sz w:val="20"/>
                <w:szCs w:val="20"/>
                <w:lang w:val="ro-MD"/>
              </w:rPr>
            </w:pPr>
            <w:r w:rsidRPr="00FD3B55">
              <w:rPr>
                <w:color w:val="000000" w:themeColor="text1"/>
                <w:sz w:val="20"/>
                <w:szCs w:val="20"/>
                <w:lang w:val="ro-MD"/>
              </w:rPr>
              <w:t>cu sediul în _________________________________str._________________________________,</w:t>
            </w:r>
          </w:p>
          <w:p w14:paraId="22A09AB4" w14:textId="77777777" w:rsidR="006A1B9C" w:rsidRPr="00FD3B55" w:rsidRDefault="006A1B9C" w:rsidP="008B344E">
            <w:pPr>
              <w:tabs>
                <w:tab w:val="left" w:pos="567"/>
                <w:tab w:val="right" w:pos="10205"/>
              </w:tabs>
              <w:jc w:val="both"/>
              <w:rPr>
                <w:color w:val="000000" w:themeColor="text1"/>
                <w:sz w:val="20"/>
                <w:szCs w:val="20"/>
                <w:lang w:val="ro-MD"/>
              </w:rPr>
            </w:pPr>
            <w:r w:rsidRPr="00FD3B55">
              <w:rPr>
                <w:color w:val="000000" w:themeColor="text1"/>
                <w:sz w:val="20"/>
                <w:szCs w:val="20"/>
                <w:lang w:val="ro-MD"/>
              </w:rPr>
              <w:t>(localitatea)</w:t>
            </w:r>
          </w:p>
          <w:p w14:paraId="065BB8A5" w14:textId="77777777" w:rsidR="006A1B9C" w:rsidRPr="00FD3B55" w:rsidRDefault="006A1B9C" w:rsidP="008B344E">
            <w:pPr>
              <w:pStyle w:val="NormalWeb"/>
              <w:tabs>
                <w:tab w:val="left" w:pos="567"/>
              </w:tabs>
              <w:ind w:firstLine="0"/>
              <w:rPr>
                <w:color w:val="000000" w:themeColor="text1"/>
                <w:sz w:val="20"/>
                <w:szCs w:val="20"/>
                <w:lang w:val="ro-MD"/>
              </w:rPr>
            </w:pPr>
            <w:r w:rsidRPr="00FD3B55">
              <w:rPr>
                <w:color w:val="000000" w:themeColor="text1"/>
                <w:sz w:val="20"/>
                <w:szCs w:val="20"/>
                <w:lang w:val="ro-MD"/>
              </w:rPr>
              <w:t xml:space="preserve">telefon: ______________, fax: _____________, IDNO________________ autorizat pentru activitatea în </w:t>
            </w:r>
            <w:proofErr w:type="spellStart"/>
            <w:r w:rsidRPr="00FD3B55">
              <w:rPr>
                <w:color w:val="000000" w:themeColor="text1"/>
                <w:sz w:val="20"/>
                <w:szCs w:val="20"/>
                <w:lang w:val="ro-MD"/>
              </w:rPr>
              <w:t>construcţii</w:t>
            </w:r>
            <w:proofErr w:type="spellEnd"/>
            <w:r w:rsidRPr="00FD3B55">
              <w:rPr>
                <w:color w:val="000000" w:themeColor="text1"/>
                <w:sz w:val="20"/>
                <w:szCs w:val="20"/>
                <w:lang w:val="ro-MD"/>
              </w:rPr>
              <w:t xml:space="preserve">: </w:t>
            </w:r>
            <w:proofErr w:type="spellStart"/>
            <w:r w:rsidRPr="00FD3B55">
              <w:rPr>
                <w:color w:val="000000" w:themeColor="text1"/>
                <w:sz w:val="20"/>
                <w:szCs w:val="20"/>
                <w:lang w:val="ro-MD"/>
              </w:rPr>
              <w:t>autorizaţia</w:t>
            </w:r>
            <w:proofErr w:type="spellEnd"/>
            <w:r w:rsidRPr="00FD3B55">
              <w:rPr>
                <w:color w:val="000000" w:themeColor="text1"/>
                <w:sz w:val="20"/>
                <w:szCs w:val="20"/>
                <w:lang w:val="ro-MD"/>
              </w:rPr>
              <w:t xml:space="preserve">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07C74FD6" w14:textId="77777777" w:rsidR="006A1B9C" w:rsidRPr="00FD3B55" w:rsidRDefault="006A1B9C" w:rsidP="008B344E">
            <w:pPr>
              <w:pStyle w:val="NormalWeb"/>
              <w:tabs>
                <w:tab w:val="left" w:pos="567"/>
              </w:tabs>
              <w:ind w:firstLine="0"/>
              <w:rPr>
                <w:color w:val="000000" w:themeColor="text1"/>
                <w:sz w:val="20"/>
                <w:szCs w:val="20"/>
                <w:lang w:val="ro-MD"/>
              </w:rPr>
            </w:pPr>
            <w:r w:rsidRPr="00FD3B55">
              <w:rPr>
                <w:color w:val="000000" w:themeColor="text1"/>
                <w:sz w:val="20"/>
                <w:szCs w:val="20"/>
                <w:lang w:val="ro-MD"/>
              </w:rPr>
              <w:t xml:space="preserve">(numele </w:t>
            </w:r>
            <w:proofErr w:type="spellStart"/>
            <w:r w:rsidRPr="00FD3B55">
              <w:rPr>
                <w:color w:val="000000" w:themeColor="text1"/>
                <w:sz w:val="20"/>
                <w:szCs w:val="20"/>
                <w:lang w:val="ro-MD"/>
              </w:rPr>
              <w:t>şi</w:t>
            </w:r>
            <w:proofErr w:type="spellEnd"/>
            <w:r w:rsidRPr="00FD3B55">
              <w:rPr>
                <w:color w:val="000000" w:themeColor="text1"/>
                <w:sz w:val="20"/>
                <w:szCs w:val="20"/>
                <w:lang w:val="ro-MD"/>
              </w:rPr>
              <w:t xml:space="preserve"> </w:t>
            </w:r>
            <w:proofErr w:type="spellStart"/>
            <w:r w:rsidRPr="00FD3B55">
              <w:rPr>
                <w:color w:val="000000" w:themeColor="text1"/>
                <w:sz w:val="20"/>
                <w:szCs w:val="20"/>
                <w:lang w:val="ro-MD"/>
              </w:rPr>
              <w:t>funcţia</w:t>
            </w:r>
            <w:proofErr w:type="spellEnd"/>
            <w:r w:rsidRPr="00FD3B55">
              <w:rPr>
                <w:color w:val="000000" w:themeColor="text1"/>
                <w:sz w:val="20"/>
                <w:szCs w:val="20"/>
                <w:lang w:val="ro-MD"/>
              </w:rPr>
              <w:t xml:space="preserve"> conducătorului)</w:t>
            </w:r>
          </w:p>
          <w:p w14:paraId="044E7992" w14:textId="77777777" w:rsidR="006A1B9C" w:rsidRPr="00FD3B55" w:rsidRDefault="006A1B9C" w:rsidP="008B344E">
            <w:pPr>
              <w:pStyle w:val="Listparagraf"/>
              <w:tabs>
                <w:tab w:val="left" w:pos="3705"/>
              </w:tabs>
              <w:spacing w:after="200"/>
              <w:ind w:left="0"/>
              <w:rPr>
                <w:color w:val="000000" w:themeColor="text1"/>
                <w:sz w:val="20"/>
                <w:szCs w:val="20"/>
                <w:lang w:val="ro-MD"/>
              </w:rPr>
            </w:pPr>
          </w:p>
          <w:p w14:paraId="519A8BB0" w14:textId="77777777" w:rsidR="006A1B9C" w:rsidRPr="00FD3B55" w:rsidRDefault="006A1B9C" w:rsidP="008B344E">
            <w:pPr>
              <w:tabs>
                <w:tab w:val="left" w:pos="3705"/>
              </w:tabs>
              <w:spacing w:after="200"/>
              <w:contextualSpacing/>
              <w:jc w:val="center"/>
              <w:rPr>
                <w:color w:val="000000" w:themeColor="text1"/>
                <w:sz w:val="20"/>
                <w:szCs w:val="20"/>
                <w:lang w:val="ro-MD"/>
              </w:rPr>
            </w:pPr>
            <w:r w:rsidRPr="00FD3B55">
              <w:rPr>
                <w:b/>
                <w:color w:val="000000" w:themeColor="text1"/>
                <w:sz w:val="20"/>
                <w:szCs w:val="20"/>
                <w:lang w:val="ro-MD"/>
              </w:rPr>
              <w:t>1. OBIECTUL CONTRACTULUI</w:t>
            </w:r>
          </w:p>
          <w:p w14:paraId="30EDBAE0" w14:textId="387B9A0B" w:rsidR="006A1B9C" w:rsidRPr="00FD3B55" w:rsidRDefault="006A1B9C" w:rsidP="008B344E">
            <w:pPr>
              <w:contextualSpacing/>
              <w:jc w:val="both"/>
              <w:rPr>
                <w:color w:val="000000" w:themeColor="text1"/>
                <w:sz w:val="20"/>
                <w:szCs w:val="20"/>
                <w:lang w:val="ro-MD"/>
              </w:rPr>
            </w:pPr>
            <w:r w:rsidRPr="00FD3B55">
              <w:rPr>
                <w:color w:val="000000" w:themeColor="text1"/>
                <w:sz w:val="20"/>
                <w:szCs w:val="20"/>
                <w:lang w:val="ro-MD"/>
              </w:rPr>
              <w:t xml:space="preserve">1.1. Antreprenorul se obligă să execute </w:t>
            </w:r>
            <w:r w:rsidRPr="00FD3B55">
              <w:rPr>
                <w:i/>
                <w:color w:val="000000" w:themeColor="text1"/>
                <w:sz w:val="20"/>
                <w:szCs w:val="20"/>
                <w:lang w:val="ro-MD"/>
              </w:rPr>
              <w:t>lucrările</w:t>
            </w:r>
            <w:r>
              <w:rPr>
                <w:i/>
                <w:color w:val="000000" w:themeColor="text1"/>
                <w:sz w:val="20"/>
                <w:szCs w:val="20"/>
                <w:lang w:val="ro-MD"/>
              </w:rPr>
              <w:t xml:space="preserve"> de construcție la obiectivul investițional </w:t>
            </w:r>
            <w:r w:rsidRPr="00D23C12">
              <w:rPr>
                <w:b/>
                <w:bCs/>
                <w:i/>
                <w:color w:val="000000" w:themeColor="text1"/>
                <w:sz w:val="20"/>
                <w:szCs w:val="20"/>
                <w:lang w:val="ro-MD"/>
              </w:rPr>
              <w:t>„</w:t>
            </w:r>
            <w:r w:rsidR="00B5248E" w:rsidRPr="00B5248E">
              <w:rPr>
                <w:b/>
                <w:bCs/>
                <w:i/>
                <w:color w:val="000000" w:themeColor="text1"/>
                <w:sz w:val="20"/>
                <w:szCs w:val="20"/>
                <w:lang w:val="ro-MD"/>
              </w:rPr>
              <w:t>Lucrări de amenajare a teritoriului adiacent Penitenciarului nr.10-Goian și trasarea rețelelor de canalizare</w:t>
            </w:r>
            <w:r w:rsidRPr="00D23C12">
              <w:rPr>
                <w:b/>
                <w:bCs/>
                <w:i/>
                <w:color w:val="000000" w:themeColor="text1"/>
                <w:sz w:val="20"/>
                <w:szCs w:val="20"/>
                <w:lang w:val="ro-MD"/>
              </w:rPr>
              <w:t>”</w:t>
            </w:r>
            <w:r>
              <w:rPr>
                <w:i/>
                <w:color w:val="000000" w:themeColor="text1"/>
                <w:sz w:val="20"/>
                <w:szCs w:val="20"/>
                <w:lang w:val="ro-MD"/>
              </w:rPr>
              <w:t xml:space="preserve"> </w:t>
            </w:r>
            <w:r w:rsidRPr="00E16E30">
              <w:rPr>
                <w:b/>
                <w:bCs/>
                <w:sz w:val="20"/>
                <w:szCs w:val="20"/>
                <w:lang w:eastAsia="ru-RU"/>
              </w:rPr>
              <w:t xml:space="preserve"> </w:t>
            </w:r>
            <w:r w:rsidRPr="00FD3B55">
              <w:rPr>
                <w:color w:val="000000" w:themeColor="text1"/>
                <w:sz w:val="20"/>
                <w:szCs w:val="20"/>
                <w:lang w:val="ro-MD"/>
              </w:rPr>
              <w:t>în conformitate cu prevederile proiectului tehnic, cu detaliile de execuţie, precum şi cu normativele, standardele şi prescripţiile tehnice.</w:t>
            </w:r>
          </w:p>
          <w:p w14:paraId="2B26F858" w14:textId="77777777" w:rsidR="006A1B9C" w:rsidRPr="00FD3B55" w:rsidRDefault="006A1B9C" w:rsidP="008B344E">
            <w:pPr>
              <w:jc w:val="both"/>
              <w:rPr>
                <w:color w:val="000000" w:themeColor="text1"/>
                <w:sz w:val="20"/>
                <w:szCs w:val="20"/>
                <w:lang w:val="ro-MD"/>
              </w:rPr>
            </w:pPr>
          </w:p>
          <w:p w14:paraId="11122110" w14:textId="77777777" w:rsidR="006A1B9C" w:rsidRPr="00FD3B55" w:rsidRDefault="006A1B9C" w:rsidP="008B344E">
            <w:pPr>
              <w:tabs>
                <w:tab w:val="left" w:pos="3585"/>
              </w:tabs>
              <w:contextualSpacing/>
              <w:jc w:val="center"/>
              <w:rPr>
                <w:color w:val="000000" w:themeColor="text1"/>
                <w:sz w:val="20"/>
                <w:szCs w:val="20"/>
                <w:lang w:val="ro-MD"/>
              </w:rPr>
            </w:pPr>
            <w:r w:rsidRPr="00FD3B55">
              <w:rPr>
                <w:b/>
                <w:color w:val="000000" w:themeColor="text1"/>
                <w:sz w:val="20"/>
                <w:szCs w:val="20"/>
                <w:lang w:val="ro-MD"/>
              </w:rPr>
              <w:t>2. PERIOADA DE EXECUŢIE</w:t>
            </w:r>
          </w:p>
          <w:p w14:paraId="7F8B1529" w14:textId="77777777" w:rsidR="006A1B9C" w:rsidRPr="00845EA6" w:rsidRDefault="006A1B9C" w:rsidP="008B344E">
            <w:pPr>
              <w:pStyle w:val="NormalWeb"/>
              <w:tabs>
                <w:tab w:val="left" w:pos="567"/>
              </w:tabs>
              <w:ind w:firstLine="0"/>
              <w:rPr>
                <w:color w:val="000000" w:themeColor="text1"/>
                <w:sz w:val="20"/>
                <w:szCs w:val="20"/>
                <w:lang w:val="ro-MD"/>
              </w:rPr>
            </w:pPr>
            <w:r w:rsidRPr="00845EA6">
              <w:rPr>
                <w:color w:val="000000" w:themeColor="text1"/>
                <w:sz w:val="20"/>
                <w:szCs w:val="20"/>
                <w:lang w:val="ro-MD"/>
              </w:rPr>
              <w:t xml:space="preserve">2.1. Durata de </w:t>
            </w:r>
            <w:proofErr w:type="spellStart"/>
            <w:r w:rsidRPr="00845EA6">
              <w:rPr>
                <w:color w:val="000000" w:themeColor="text1"/>
                <w:sz w:val="20"/>
                <w:szCs w:val="20"/>
                <w:lang w:val="ro-MD"/>
              </w:rPr>
              <w:t>execuţie</w:t>
            </w:r>
            <w:proofErr w:type="spellEnd"/>
            <w:r w:rsidRPr="00845EA6">
              <w:rPr>
                <w:color w:val="000000" w:themeColor="text1"/>
                <w:sz w:val="20"/>
                <w:szCs w:val="20"/>
                <w:lang w:val="ro-MD"/>
              </w:rPr>
              <w:t xml:space="preserve"> a lucrărilor contractate este de 24 luni și </w:t>
            </w:r>
            <w:proofErr w:type="spellStart"/>
            <w:r w:rsidRPr="00845EA6">
              <w:rPr>
                <w:color w:val="000000" w:themeColor="text1"/>
                <w:sz w:val="20"/>
                <w:szCs w:val="20"/>
                <w:lang w:val="ro-MD"/>
              </w:rPr>
              <w:t>zile___după</w:t>
            </w:r>
            <w:proofErr w:type="spellEnd"/>
            <w:r w:rsidRPr="00845EA6">
              <w:rPr>
                <w:color w:val="000000" w:themeColor="text1"/>
                <w:sz w:val="20"/>
                <w:szCs w:val="20"/>
                <w:lang w:val="ro-MD"/>
              </w:rPr>
              <w:t xml:space="preserve"> primirea ordinului de începere a </w:t>
            </w:r>
            <w:proofErr w:type="spellStart"/>
            <w:r w:rsidRPr="00845EA6">
              <w:rPr>
                <w:color w:val="000000" w:themeColor="text1"/>
                <w:sz w:val="20"/>
                <w:szCs w:val="20"/>
                <w:lang w:val="ro-MD"/>
              </w:rPr>
              <w:t>execuţiei</w:t>
            </w:r>
            <w:proofErr w:type="spellEnd"/>
            <w:r w:rsidRPr="00845EA6">
              <w:rPr>
                <w:color w:val="000000" w:themeColor="text1"/>
                <w:sz w:val="20"/>
                <w:szCs w:val="20"/>
                <w:lang w:val="ro-MD"/>
              </w:rPr>
              <w:t xml:space="preserve"> </w:t>
            </w:r>
            <w:proofErr w:type="spellStart"/>
            <w:r w:rsidRPr="00845EA6">
              <w:rPr>
                <w:color w:val="000000" w:themeColor="text1"/>
                <w:sz w:val="20"/>
                <w:szCs w:val="20"/>
                <w:lang w:val="ro-MD"/>
              </w:rPr>
              <w:t>şi</w:t>
            </w:r>
            <w:proofErr w:type="spellEnd"/>
            <w:r w:rsidRPr="00845EA6">
              <w:rPr>
                <w:color w:val="000000" w:themeColor="text1"/>
                <w:sz w:val="20"/>
                <w:szCs w:val="20"/>
                <w:lang w:val="ro-MD"/>
              </w:rPr>
              <w:t xml:space="preserve"> asigurării lucrului ritmic de către beneficiar-ordonatorul de credite.</w:t>
            </w:r>
          </w:p>
          <w:p w14:paraId="15B7C87F" w14:textId="77777777" w:rsidR="006A1B9C" w:rsidRPr="00FD3B55" w:rsidRDefault="006A1B9C" w:rsidP="008B344E">
            <w:pPr>
              <w:pStyle w:val="NormalWeb"/>
              <w:tabs>
                <w:tab w:val="left" w:pos="567"/>
              </w:tabs>
              <w:ind w:firstLine="0"/>
              <w:rPr>
                <w:color w:val="000000" w:themeColor="text1"/>
                <w:sz w:val="20"/>
                <w:szCs w:val="20"/>
                <w:lang w:val="ro-MD"/>
              </w:rPr>
            </w:pPr>
            <w:r w:rsidRPr="00FD3B55">
              <w:rPr>
                <w:color w:val="000000" w:themeColor="text1"/>
                <w:sz w:val="20"/>
                <w:szCs w:val="20"/>
                <w:lang w:val="ro-MD"/>
              </w:rPr>
              <w:t xml:space="preserve">2.2. Graficul de </w:t>
            </w:r>
            <w:proofErr w:type="spellStart"/>
            <w:r w:rsidRPr="00FD3B55">
              <w:rPr>
                <w:color w:val="000000" w:themeColor="text1"/>
                <w:sz w:val="20"/>
                <w:szCs w:val="20"/>
                <w:lang w:val="ro-MD"/>
              </w:rPr>
              <w:t>execuţie</w:t>
            </w:r>
            <w:proofErr w:type="spellEnd"/>
            <w:r w:rsidRPr="00FD3B55">
              <w:rPr>
                <w:color w:val="000000" w:themeColor="text1"/>
                <w:sz w:val="20"/>
                <w:szCs w:val="20"/>
                <w:lang w:val="ro-MD"/>
              </w:rPr>
              <w:t xml:space="preserve"> a lucrărilor se va efectua conform </w:t>
            </w:r>
            <w:proofErr w:type="spellStart"/>
            <w:r w:rsidRPr="00FD3B55">
              <w:rPr>
                <w:color w:val="000000" w:themeColor="text1"/>
                <w:sz w:val="20"/>
                <w:szCs w:val="20"/>
                <w:lang w:val="ro-MD"/>
              </w:rPr>
              <w:t>specificaţiei</w:t>
            </w:r>
            <w:proofErr w:type="spellEnd"/>
            <w:r w:rsidRPr="00FD3B55">
              <w:rPr>
                <w:color w:val="000000" w:themeColor="text1"/>
                <w:sz w:val="20"/>
                <w:szCs w:val="20"/>
                <w:lang w:val="ro-MD"/>
              </w:rPr>
              <w:t xml:space="preserve"> din anexa la prezentul contract.</w:t>
            </w:r>
          </w:p>
          <w:p w14:paraId="46937AB1" w14:textId="77777777" w:rsidR="006A1B9C" w:rsidRPr="00FD3B55" w:rsidRDefault="006A1B9C" w:rsidP="008B344E">
            <w:pPr>
              <w:pStyle w:val="NormalWeb"/>
              <w:tabs>
                <w:tab w:val="left" w:pos="567"/>
              </w:tabs>
              <w:ind w:firstLine="0"/>
              <w:rPr>
                <w:color w:val="000000" w:themeColor="text1"/>
                <w:sz w:val="20"/>
                <w:szCs w:val="20"/>
                <w:lang w:val="ro-MD"/>
              </w:rPr>
            </w:pPr>
            <w:r w:rsidRPr="00FD3B55">
              <w:rPr>
                <w:color w:val="000000" w:themeColor="text1"/>
                <w:sz w:val="20"/>
                <w:szCs w:val="20"/>
                <w:lang w:val="ro-MD"/>
              </w:rPr>
              <w:t xml:space="preserve">2.3. Perioada de </w:t>
            </w:r>
            <w:proofErr w:type="spellStart"/>
            <w:r w:rsidRPr="00FD3B55">
              <w:rPr>
                <w:color w:val="000000" w:themeColor="text1"/>
                <w:sz w:val="20"/>
                <w:szCs w:val="20"/>
                <w:lang w:val="ro-MD"/>
              </w:rPr>
              <w:t>execuţie</w:t>
            </w:r>
            <w:proofErr w:type="spellEnd"/>
            <w:r w:rsidRPr="00FD3B55">
              <w:rPr>
                <w:color w:val="000000" w:themeColor="text1"/>
                <w:sz w:val="20"/>
                <w:szCs w:val="20"/>
                <w:lang w:val="ro-MD"/>
              </w:rPr>
              <w:t xml:space="preserve"> poate fi prelungită sau suspendată dacă constrângerea </w:t>
            </w:r>
            <w:proofErr w:type="spellStart"/>
            <w:r w:rsidRPr="00FD3B55">
              <w:rPr>
                <w:color w:val="000000" w:themeColor="text1"/>
                <w:sz w:val="20"/>
                <w:szCs w:val="20"/>
                <w:lang w:val="ro-MD"/>
              </w:rPr>
              <w:t>activităţii</w:t>
            </w:r>
            <w:proofErr w:type="spellEnd"/>
            <w:r w:rsidRPr="00FD3B55">
              <w:rPr>
                <w:color w:val="000000" w:themeColor="text1"/>
                <w:sz w:val="20"/>
                <w:szCs w:val="20"/>
                <w:lang w:val="ro-MD"/>
              </w:rPr>
              <w:t xml:space="preserve"> se datorează următoarelor cauze:</w:t>
            </w:r>
          </w:p>
          <w:p w14:paraId="22D6A7E0" w14:textId="77777777" w:rsidR="006A1B9C" w:rsidRPr="00FD3B55" w:rsidRDefault="006A1B9C" w:rsidP="006A1B9C">
            <w:pPr>
              <w:numPr>
                <w:ilvl w:val="0"/>
                <w:numId w:val="9"/>
              </w:numPr>
              <w:tabs>
                <w:tab w:val="left" w:pos="1276"/>
              </w:tabs>
              <w:ind w:left="0" w:hanging="425"/>
              <w:jc w:val="both"/>
              <w:rPr>
                <w:color w:val="000000" w:themeColor="text1"/>
                <w:sz w:val="20"/>
                <w:szCs w:val="20"/>
                <w:lang w:val="ro-MD"/>
              </w:rPr>
            </w:pPr>
            <w:r w:rsidRPr="00FD3B55">
              <w:rPr>
                <w:color w:val="000000" w:themeColor="text1"/>
                <w:sz w:val="20"/>
                <w:szCs w:val="20"/>
                <w:lang w:val="ro-MD"/>
              </w:rPr>
              <w:t>generate de Beneficiar;</w:t>
            </w:r>
          </w:p>
          <w:p w14:paraId="1FF31278" w14:textId="77777777" w:rsidR="006A1B9C" w:rsidRPr="00FD3B55" w:rsidRDefault="006A1B9C" w:rsidP="006A1B9C">
            <w:pPr>
              <w:numPr>
                <w:ilvl w:val="0"/>
                <w:numId w:val="9"/>
              </w:numPr>
              <w:tabs>
                <w:tab w:val="left" w:pos="1276"/>
              </w:tabs>
              <w:ind w:left="0" w:hanging="425"/>
              <w:jc w:val="both"/>
              <w:rPr>
                <w:color w:val="000000" w:themeColor="text1"/>
                <w:sz w:val="20"/>
                <w:szCs w:val="20"/>
                <w:lang w:val="ro-MD"/>
              </w:rPr>
            </w:pPr>
            <w:r w:rsidRPr="00FD3B55">
              <w:rPr>
                <w:color w:val="000000" w:themeColor="text1"/>
                <w:sz w:val="20"/>
                <w:szCs w:val="20"/>
                <w:lang w:val="ro-MD"/>
              </w:rPr>
              <w:t>datorită impedimentului care justifică neexecutarea obligației sau altei situaţii extreme neimputabile şi imprevizibile pentru Antreprenor;</w:t>
            </w:r>
          </w:p>
          <w:p w14:paraId="4B18541E" w14:textId="77777777" w:rsidR="006A1B9C" w:rsidRPr="00FD3B55" w:rsidRDefault="006A1B9C" w:rsidP="006A1B9C">
            <w:pPr>
              <w:numPr>
                <w:ilvl w:val="0"/>
                <w:numId w:val="9"/>
              </w:numPr>
              <w:tabs>
                <w:tab w:val="left" w:pos="1276"/>
              </w:tabs>
              <w:ind w:left="0" w:hanging="425"/>
              <w:jc w:val="both"/>
              <w:rPr>
                <w:color w:val="000000" w:themeColor="text1"/>
                <w:sz w:val="20"/>
                <w:szCs w:val="20"/>
                <w:lang w:val="ro-MD"/>
              </w:rPr>
            </w:pPr>
            <w:r w:rsidRPr="00FD3B55">
              <w:rPr>
                <w:color w:val="000000" w:themeColor="text1"/>
                <w:sz w:val="20"/>
                <w:szCs w:val="20"/>
                <w:lang w:val="ro-MD"/>
              </w:rPr>
              <w:t>influenţei factorilor climatici, care duc la imposibilitatea executării lucrărilor stabilite conform caietului de sarcini, or executarea lor în asemenea codiții climaterice se va răsfrânge asupra calității lucrărilor;</w:t>
            </w:r>
          </w:p>
          <w:p w14:paraId="7F5FEA85" w14:textId="77777777" w:rsidR="006A1B9C" w:rsidRPr="00FD3B55" w:rsidRDefault="006A1B9C" w:rsidP="006A1B9C">
            <w:pPr>
              <w:numPr>
                <w:ilvl w:val="0"/>
                <w:numId w:val="9"/>
              </w:numPr>
              <w:tabs>
                <w:tab w:val="left" w:pos="1276"/>
              </w:tabs>
              <w:ind w:left="0" w:hanging="425"/>
              <w:jc w:val="both"/>
              <w:rPr>
                <w:color w:val="000000" w:themeColor="text1"/>
                <w:sz w:val="20"/>
                <w:szCs w:val="20"/>
                <w:lang w:val="ro-MD"/>
              </w:rPr>
            </w:pPr>
            <w:r w:rsidRPr="00FD3B55">
              <w:rPr>
                <w:color w:val="000000" w:themeColor="text1"/>
                <w:sz w:val="20"/>
                <w:szCs w:val="20"/>
                <w:lang w:val="ro-MD"/>
              </w:rPr>
              <w:t>calamităţilor naturale recunoscute de autoritatea legală.</w:t>
            </w:r>
          </w:p>
          <w:p w14:paraId="1DB4F88A" w14:textId="77777777" w:rsidR="006A1B9C" w:rsidRPr="00FD3B55" w:rsidRDefault="006A1B9C" w:rsidP="008B344E">
            <w:pPr>
              <w:pStyle w:val="NormalWeb"/>
              <w:tabs>
                <w:tab w:val="left" w:pos="567"/>
              </w:tabs>
              <w:ind w:firstLine="0"/>
              <w:rPr>
                <w:color w:val="000000" w:themeColor="text1"/>
                <w:sz w:val="20"/>
                <w:szCs w:val="20"/>
                <w:lang w:val="ro-MD"/>
              </w:rPr>
            </w:pPr>
            <w:r w:rsidRPr="00FD3B55">
              <w:rPr>
                <w:color w:val="000000" w:themeColor="text1"/>
                <w:sz w:val="20"/>
                <w:szCs w:val="20"/>
                <w:lang w:val="ro-MD"/>
              </w:rPr>
              <w:t xml:space="preserve">2.4. Conform </w:t>
            </w:r>
            <w:proofErr w:type="spellStart"/>
            <w:r w:rsidRPr="00FD3B55">
              <w:rPr>
                <w:color w:val="000000" w:themeColor="text1"/>
                <w:sz w:val="20"/>
                <w:szCs w:val="20"/>
                <w:lang w:val="ro-MD"/>
              </w:rPr>
              <w:t>dispoziţiei</w:t>
            </w:r>
            <w:proofErr w:type="spellEnd"/>
            <w:r w:rsidRPr="00FD3B55">
              <w:rPr>
                <w:color w:val="000000" w:themeColor="text1"/>
                <w:sz w:val="20"/>
                <w:szCs w:val="20"/>
                <w:lang w:val="ro-MD"/>
              </w:rPr>
              <w:t xml:space="preserve"> scrise a Beneficiarului, Antreprenorul va sista </w:t>
            </w:r>
            <w:proofErr w:type="spellStart"/>
            <w:r w:rsidRPr="00FD3B55">
              <w:rPr>
                <w:color w:val="000000" w:themeColor="text1"/>
                <w:sz w:val="20"/>
                <w:szCs w:val="20"/>
                <w:lang w:val="ro-MD"/>
              </w:rPr>
              <w:t>execuţia</w:t>
            </w:r>
            <w:proofErr w:type="spellEnd"/>
            <w:r w:rsidRPr="00FD3B55">
              <w:rPr>
                <w:color w:val="000000" w:themeColor="text1"/>
                <w:sz w:val="20"/>
                <w:szCs w:val="20"/>
                <w:lang w:val="ro-MD"/>
              </w:rPr>
              <w:t xml:space="preserve"> lucrărilor sau a unor </w:t>
            </w:r>
            <w:proofErr w:type="spellStart"/>
            <w:r w:rsidRPr="00FD3B55">
              <w:rPr>
                <w:color w:val="000000" w:themeColor="text1"/>
                <w:sz w:val="20"/>
                <w:szCs w:val="20"/>
                <w:lang w:val="ro-MD"/>
              </w:rPr>
              <w:t>părţi</w:t>
            </w:r>
            <w:proofErr w:type="spellEnd"/>
            <w:r w:rsidRPr="00FD3B55">
              <w:rPr>
                <w:color w:val="000000" w:themeColor="text1"/>
                <w:sz w:val="20"/>
                <w:szCs w:val="20"/>
                <w:lang w:val="ro-MD"/>
              </w:rPr>
              <w:t xml:space="preserve"> ale acestora pe o durată </w:t>
            </w:r>
            <w:proofErr w:type="spellStart"/>
            <w:r w:rsidRPr="00FD3B55">
              <w:rPr>
                <w:color w:val="000000" w:themeColor="text1"/>
                <w:sz w:val="20"/>
                <w:szCs w:val="20"/>
                <w:lang w:val="ro-MD"/>
              </w:rPr>
              <w:t>şi</w:t>
            </w:r>
            <w:proofErr w:type="spellEnd"/>
            <w:r w:rsidRPr="00FD3B55">
              <w:rPr>
                <w:color w:val="000000" w:themeColor="text1"/>
                <w:sz w:val="20"/>
                <w:szCs w:val="20"/>
                <w:lang w:val="ro-MD"/>
              </w:rPr>
              <w:t xml:space="preserve"> în modul în care Beneficiarul consideră necesar. Pe timpul suspendării, Antreprenorul va proteja </w:t>
            </w:r>
            <w:proofErr w:type="spellStart"/>
            <w:r w:rsidRPr="00FD3B55">
              <w:rPr>
                <w:color w:val="000000" w:themeColor="text1"/>
                <w:sz w:val="20"/>
                <w:szCs w:val="20"/>
                <w:lang w:val="ro-MD"/>
              </w:rPr>
              <w:t>şi</w:t>
            </w:r>
            <w:proofErr w:type="spellEnd"/>
            <w:r w:rsidRPr="00FD3B55">
              <w:rPr>
                <w:color w:val="000000" w:themeColor="text1"/>
                <w:sz w:val="20"/>
                <w:szCs w:val="20"/>
                <w:lang w:val="ro-MD"/>
              </w:rPr>
              <w:t xml:space="preserve"> conserva lucrările în mod corespunzător, </w:t>
            </w:r>
            <w:proofErr w:type="spellStart"/>
            <w:r w:rsidRPr="00FD3B55">
              <w:rPr>
                <w:color w:val="000000" w:themeColor="text1"/>
                <w:sz w:val="20"/>
                <w:szCs w:val="20"/>
                <w:lang w:val="ro-MD"/>
              </w:rPr>
              <w:t>aşa</w:t>
            </w:r>
            <w:proofErr w:type="spellEnd"/>
            <w:r w:rsidRPr="00FD3B55">
              <w:rPr>
                <w:color w:val="000000" w:themeColor="text1"/>
                <w:sz w:val="20"/>
                <w:szCs w:val="20"/>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Pr="00FD3B55">
              <w:rPr>
                <w:color w:val="000000" w:themeColor="text1"/>
                <w:sz w:val="20"/>
                <w:szCs w:val="20"/>
                <w:lang w:val="ro-MD"/>
              </w:rPr>
              <w:t>părţi</w:t>
            </w:r>
            <w:proofErr w:type="spellEnd"/>
            <w:r w:rsidRPr="00FD3B55">
              <w:rPr>
                <w:color w:val="000000" w:themeColor="text1"/>
                <w:sz w:val="20"/>
                <w:szCs w:val="20"/>
                <w:lang w:val="ro-MD"/>
              </w:rPr>
              <w:t xml:space="preserve"> din ele, din </w:t>
            </w:r>
            <w:proofErr w:type="spellStart"/>
            <w:r w:rsidRPr="00FD3B55">
              <w:rPr>
                <w:color w:val="000000" w:themeColor="text1"/>
                <w:sz w:val="20"/>
                <w:szCs w:val="20"/>
                <w:lang w:val="ro-MD"/>
              </w:rPr>
              <w:t>iniţiativa</w:t>
            </w:r>
            <w:proofErr w:type="spellEnd"/>
            <w:r w:rsidRPr="00FD3B55">
              <w:rPr>
                <w:color w:val="000000" w:themeColor="text1"/>
                <w:sz w:val="20"/>
                <w:szCs w:val="20"/>
                <w:lang w:val="ro-MD"/>
              </w:rPr>
              <w:t xml:space="preserve"> Antreprenorului, acesta suportă pe timpul suspendării toate cheltuielile, privind protejarea </w:t>
            </w:r>
            <w:proofErr w:type="spellStart"/>
            <w:r w:rsidRPr="00FD3B55">
              <w:rPr>
                <w:color w:val="000000" w:themeColor="text1"/>
                <w:sz w:val="20"/>
                <w:szCs w:val="20"/>
                <w:lang w:val="ro-MD"/>
              </w:rPr>
              <w:t>şi</w:t>
            </w:r>
            <w:proofErr w:type="spellEnd"/>
            <w:r w:rsidRPr="00FD3B55">
              <w:rPr>
                <w:color w:val="000000" w:themeColor="text1"/>
                <w:sz w:val="20"/>
                <w:szCs w:val="20"/>
                <w:lang w:val="ro-MD"/>
              </w:rPr>
              <w:t xml:space="preserve"> conservarea lucrărilor cu bună </w:t>
            </w:r>
            <w:proofErr w:type="spellStart"/>
            <w:r w:rsidRPr="00FD3B55">
              <w:rPr>
                <w:color w:val="000000" w:themeColor="text1"/>
                <w:sz w:val="20"/>
                <w:szCs w:val="20"/>
                <w:lang w:val="ro-MD"/>
              </w:rPr>
              <w:t>diligenţă</w:t>
            </w:r>
            <w:proofErr w:type="spellEnd"/>
            <w:r w:rsidRPr="00FD3B55">
              <w:rPr>
                <w:color w:val="000000" w:themeColor="text1"/>
                <w:sz w:val="20"/>
                <w:szCs w:val="20"/>
                <w:lang w:val="ro-MD"/>
              </w:rPr>
              <w:t>.</w:t>
            </w:r>
          </w:p>
          <w:p w14:paraId="42AF824D" w14:textId="77777777" w:rsidR="006A1B9C" w:rsidRPr="00FD3B55" w:rsidRDefault="006A1B9C" w:rsidP="008B344E">
            <w:pPr>
              <w:pStyle w:val="NormalWeb"/>
              <w:tabs>
                <w:tab w:val="left" w:pos="567"/>
              </w:tabs>
              <w:ind w:firstLine="0"/>
              <w:rPr>
                <w:color w:val="000000" w:themeColor="text1"/>
                <w:sz w:val="20"/>
                <w:szCs w:val="20"/>
                <w:lang w:val="ro-MD"/>
              </w:rPr>
            </w:pPr>
            <w:r w:rsidRPr="00FD3B55">
              <w:rPr>
                <w:color w:val="000000" w:themeColor="text1"/>
                <w:sz w:val="20"/>
                <w:szCs w:val="20"/>
                <w:lang w:val="ro-MD"/>
              </w:rPr>
              <w:lastRenderedPageBreak/>
              <w:t xml:space="preserve">2.5. La terminarea lucrărilor, Antreprenorul va notifica Beneficiarul că sunt îndeplinite </w:t>
            </w:r>
            <w:proofErr w:type="spellStart"/>
            <w:r w:rsidRPr="00FD3B55">
              <w:rPr>
                <w:color w:val="000000" w:themeColor="text1"/>
                <w:sz w:val="20"/>
                <w:szCs w:val="20"/>
                <w:lang w:val="ro-MD"/>
              </w:rPr>
              <w:t>condiţiile</w:t>
            </w:r>
            <w:proofErr w:type="spellEnd"/>
            <w:r w:rsidRPr="00FD3B55">
              <w:rPr>
                <w:color w:val="000000" w:themeColor="text1"/>
                <w:sz w:val="20"/>
                <w:szCs w:val="20"/>
                <w:lang w:val="ro-MD"/>
              </w:rPr>
              <w:t xml:space="preserve"> de </w:t>
            </w:r>
            <w:proofErr w:type="spellStart"/>
            <w:r w:rsidRPr="00FD3B55">
              <w:rPr>
                <w:color w:val="000000" w:themeColor="text1"/>
                <w:sz w:val="20"/>
                <w:szCs w:val="20"/>
                <w:lang w:val="ro-MD"/>
              </w:rPr>
              <w:t>recepţie</w:t>
            </w:r>
            <w:proofErr w:type="spellEnd"/>
            <w:r w:rsidRPr="00FD3B55">
              <w:rPr>
                <w:color w:val="000000" w:themeColor="text1"/>
                <w:sz w:val="20"/>
                <w:szCs w:val="20"/>
                <w:lang w:val="ro-MD"/>
              </w:rPr>
              <w:t xml:space="preserve">, solicitând convocarea comisiei. În baza acestei notificări, Beneficiarul va convoca comisia de  </w:t>
            </w:r>
            <w:proofErr w:type="spellStart"/>
            <w:r w:rsidRPr="00FD3B55">
              <w:rPr>
                <w:color w:val="000000" w:themeColor="text1"/>
                <w:sz w:val="20"/>
                <w:szCs w:val="20"/>
                <w:lang w:val="ro-MD"/>
              </w:rPr>
              <w:t>recepţie</w:t>
            </w:r>
            <w:proofErr w:type="spellEnd"/>
            <w:r w:rsidRPr="00FD3B55">
              <w:rPr>
                <w:color w:val="000000" w:themeColor="text1"/>
                <w:sz w:val="20"/>
                <w:szCs w:val="20"/>
                <w:lang w:val="ro-MD"/>
              </w:rPr>
              <w:t xml:space="preserve"> pentru terminarea lucrărilor.</w:t>
            </w:r>
          </w:p>
          <w:p w14:paraId="62269857" w14:textId="77777777" w:rsidR="006A1B9C" w:rsidRPr="00FD3B55" w:rsidRDefault="006A1B9C" w:rsidP="008B344E">
            <w:pPr>
              <w:spacing w:after="200"/>
              <w:contextualSpacing/>
              <w:jc w:val="both"/>
              <w:rPr>
                <w:color w:val="000000" w:themeColor="text1"/>
                <w:sz w:val="20"/>
                <w:szCs w:val="20"/>
                <w:lang w:val="ro-MD"/>
              </w:rPr>
            </w:pPr>
            <w:r w:rsidRPr="00FD3B55">
              <w:rPr>
                <w:color w:val="000000" w:themeColor="text1"/>
                <w:sz w:val="20"/>
                <w:szCs w:val="20"/>
                <w:lang w:val="ro-MD"/>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7DAF2FAC" w14:textId="77777777" w:rsidR="006A1B9C" w:rsidRPr="00FD3B55" w:rsidRDefault="006A1B9C" w:rsidP="008B344E">
            <w:pPr>
              <w:shd w:val="clear" w:color="auto" w:fill="FFFFFF" w:themeFill="background1"/>
              <w:tabs>
                <w:tab w:val="right" w:pos="0"/>
              </w:tabs>
              <w:spacing w:before="120"/>
              <w:jc w:val="both"/>
              <w:rPr>
                <w:b/>
                <w:noProof w:val="0"/>
                <w:color w:val="000000" w:themeColor="text1"/>
                <w:sz w:val="20"/>
                <w:szCs w:val="20"/>
                <w:lang w:val="ro-MD" w:eastAsia="ru-RU"/>
              </w:rPr>
            </w:pPr>
            <w:r w:rsidRPr="00FD3B55">
              <w:rPr>
                <w:color w:val="000000" w:themeColor="text1"/>
                <w:sz w:val="20"/>
                <w:szCs w:val="20"/>
                <w:lang w:val="ro-MD"/>
              </w:rPr>
              <w:t>2.7.Se indică t</w:t>
            </w:r>
            <w:proofErr w:type="spellStart"/>
            <w:r w:rsidRPr="00FD3B55">
              <w:rPr>
                <w:noProof w:val="0"/>
                <w:color w:val="000000" w:themeColor="text1"/>
                <w:sz w:val="20"/>
                <w:szCs w:val="20"/>
                <w:lang w:val="ro-MD" w:eastAsia="ru-RU"/>
              </w:rPr>
              <w:t>ermenul</w:t>
            </w:r>
            <w:proofErr w:type="spellEnd"/>
            <w:r w:rsidRPr="00FD3B55">
              <w:rPr>
                <w:noProof w:val="0"/>
                <w:color w:val="000000" w:themeColor="text1"/>
                <w:sz w:val="20"/>
                <w:szCs w:val="20"/>
                <w:lang w:val="ro-MD" w:eastAsia="ru-RU"/>
              </w:rPr>
              <w:t xml:space="preserve"> de garanție a lucrărilor</w:t>
            </w:r>
            <w:r>
              <w:rPr>
                <w:b/>
                <w:noProof w:val="0"/>
                <w:color w:val="000000" w:themeColor="text1"/>
                <w:sz w:val="20"/>
                <w:szCs w:val="20"/>
                <w:lang w:val="ro-MD" w:eastAsia="ru-RU"/>
              </w:rPr>
              <w:t xml:space="preserve"> minim 5 ani</w:t>
            </w:r>
            <w:r w:rsidRPr="00FD3B55">
              <w:rPr>
                <w:b/>
                <w:noProof w:val="0"/>
                <w:color w:val="000000" w:themeColor="text1"/>
                <w:sz w:val="20"/>
                <w:szCs w:val="20"/>
                <w:lang w:val="ro-MD" w:eastAsia="ru-RU"/>
              </w:rPr>
              <w:t>.</w:t>
            </w:r>
          </w:p>
          <w:p w14:paraId="44C4D32B" w14:textId="77777777" w:rsidR="006A1B9C" w:rsidRPr="00FD3B55" w:rsidRDefault="006A1B9C" w:rsidP="008B344E">
            <w:pPr>
              <w:pStyle w:val="Listparagraf"/>
              <w:ind w:left="0"/>
              <w:rPr>
                <w:color w:val="000000" w:themeColor="text1"/>
                <w:sz w:val="20"/>
                <w:szCs w:val="20"/>
                <w:lang w:val="ro-MD"/>
              </w:rPr>
            </w:pPr>
          </w:p>
          <w:p w14:paraId="4DE5F1DC" w14:textId="77777777" w:rsidR="006A1B9C" w:rsidRPr="00FD3B55" w:rsidRDefault="006A1B9C" w:rsidP="008B344E">
            <w:pPr>
              <w:tabs>
                <w:tab w:val="left" w:pos="3645"/>
              </w:tabs>
              <w:contextualSpacing/>
              <w:jc w:val="center"/>
              <w:rPr>
                <w:color w:val="000000" w:themeColor="text1"/>
                <w:sz w:val="20"/>
                <w:szCs w:val="20"/>
                <w:lang w:val="ro-MD"/>
              </w:rPr>
            </w:pPr>
            <w:r w:rsidRPr="00FD3B55">
              <w:rPr>
                <w:b/>
                <w:color w:val="000000" w:themeColor="text1"/>
                <w:sz w:val="20"/>
                <w:szCs w:val="20"/>
                <w:lang w:val="ro-MD"/>
              </w:rPr>
              <w:t>3. VALOAREA LUCRĂRILOR ŞI MODALITĂŢILE DE PLATĂ</w:t>
            </w:r>
          </w:p>
          <w:p w14:paraId="097C6B94" w14:textId="77777777" w:rsidR="006A1B9C" w:rsidRPr="00FD3B55" w:rsidRDefault="006A1B9C" w:rsidP="008B344E">
            <w:pPr>
              <w:jc w:val="both"/>
              <w:rPr>
                <w:color w:val="000000" w:themeColor="text1"/>
                <w:sz w:val="20"/>
                <w:szCs w:val="20"/>
                <w:lang w:val="ro-MD"/>
              </w:rPr>
            </w:pPr>
            <w:r w:rsidRPr="00FD3B55">
              <w:rPr>
                <w:color w:val="000000" w:themeColor="text1"/>
                <w:sz w:val="20"/>
                <w:szCs w:val="20"/>
                <w:lang w:val="ro-MD"/>
              </w:rPr>
              <w:t xml:space="preserve">3.1.Valoarea lucrărilor, ce reprezintă obiectul prezentului contract, este de_________________________lei MD, inclusiv __________ TVA lei MD.                                                         </w:t>
            </w:r>
            <w:r w:rsidRPr="00FD3B55">
              <w:rPr>
                <w:i/>
                <w:color w:val="000000" w:themeColor="text1"/>
                <w:sz w:val="20"/>
                <w:szCs w:val="20"/>
                <w:lang w:val="ro-MD"/>
              </w:rPr>
              <w:t>(suma cu cifre şi litere)                                                                     (suma cu cifre şi litere)</w:t>
            </w:r>
          </w:p>
          <w:p w14:paraId="0537BA67" w14:textId="77777777" w:rsidR="006A1B9C" w:rsidRPr="00FD3B55" w:rsidRDefault="006A1B9C" w:rsidP="008B344E">
            <w:pPr>
              <w:pStyle w:val="NormalWeb"/>
              <w:tabs>
                <w:tab w:val="left" w:pos="321"/>
              </w:tabs>
              <w:ind w:firstLine="0"/>
              <w:rPr>
                <w:color w:val="000000" w:themeColor="text1"/>
                <w:sz w:val="20"/>
                <w:szCs w:val="20"/>
                <w:lang w:val="ro-MD"/>
              </w:rPr>
            </w:pPr>
            <w:r w:rsidRPr="00FD3B55">
              <w:rPr>
                <w:color w:val="000000" w:themeColor="text1"/>
                <w:sz w:val="20"/>
                <w:szCs w:val="20"/>
                <w:lang w:val="ro-MD"/>
              </w:rPr>
              <w:t xml:space="preserve">3.2.Achitările vor fi efectuate prin transfer în baza facturilor fiscale, după primirea proceselor – verbale de </w:t>
            </w:r>
            <w:proofErr w:type="spellStart"/>
            <w:r w:rsidRPr="00FD3B55">
              <w:rPr>
                <w:color w:val="000000" w:themeColor="text1"/>
                <w:sz w:val="20"/>
                <w:szCs w:val="20"/>
                <w:lang w:val="ro-MD"/>
              </w:rPr>
              <w:t>recepţie</w:t>
            </w:r>
            <w:proofErr w:type="spellEnd"/>
            <w:r w:rsidRPr="00FD3B55">
              <w:rPr>
                <w:color w:val="000000" w:themeColor="text1"/>
                <w:sz w:val="20"/>
                <w:szCs w:val="20"/>
                <w:lang w:val="ro-MD"/>
              </w:rPr>
              <w:t xml:space="preserve"> a lucrărilor executate, semnate </w:t>
            </w:r>
            <w:proofErr w:type="spellStart"/>
            <w:r w:rsidRPr="00FD3B55">
              <w:rPr>
                <w:color w:val="000000" w:themeColor="text1"/>
                <w:sz w:val="20"/>
                <w:szCs w:val="20"/>
                <w:lang w:val="ro-MD"/>
              </w:rPr>
              <w:t>şi</w:t>
            </w:r>
            <w:proofErr w:type="spellEnd"/>
            <w:r w:rsidRPr="00FD3B55">
              <w:rPr>
                <w:color w:val="000000" w:themeColor="text1"/>
                <w:sz w:val="20"/>
                <w:szCs w:val="20"/>
                <w:lang w:val="ro-MD"/>
              </w:rPr>
              <w:t xml:space="preserve"> acceptate de către Beneficiar.</w:t>
            </w:r>
          </w:p>
          <w:p w14:paraId="45F6A648" w14:textId="77777777" w:rsidR="006A1B9C" w:rsidRPr="00FD3B55" w:rsidRDefault="006A1B9C" w:rsidP="008B344E">
            <w:pPr>
              <w:pStyle w:val="NormalWeb"/>
              <w:tabs>
                <w:tab w:val="left" w:pos="37"/>
              </w:tabs>
              <w:ind w:firstLine="0"/>
              <w:rPr>
                <w:color w:val="000000" w:themeColor="text1"/>
                <w:sz w:val="20"/>
                <w:szCs w:val="20"/>
                <w:lang w:val="ro-MD"/>
              </w:rPr>
            </w:pPr>
            <w:r w:rsidRPr="00FD3B55">
              <w:rPr>
                <w:color w:val="000000" w:themeColor="text1"/>
                <w:sz w:val="20"/>
                <w:szCs w:val="20"/>
                <w:lang w:val="ro-MD"/>
              </w:rPr>
              <w:t xml:space="preserve">3.3. </w:t>
            </w:r>
            <w:bookmarkStart w:id="68" w:name="_Hlk133393442"/>
            <w:r w:rsidRPr="000401E9">
              <w:rPr>
                <w:color w:val="000000" w:themeColor="text1"/>
                <w:sz w:val="20"/>
                <w:szCs w:val="20"/>
                <w:lang w:val="ro-MD"/>
              </w:rPr>
              <w:t>Beneficiarul va verifica procesele-verbale de recepție a lucrărilor executate în termen de …( ).. zile calendaristice de la primirea acestora de la Antreprenor</w:t>
            </w:r>
            <w:r w:rsidRPr="00FD3B55">
              <w:rPr>
                <w:color w:val="000000" w:themeColor="text1"/>
                <w:sz w:val="20"/>
                <w:szCs w:val="20"/>
                <w:lang w:val="ro-MD"/>
              </w:rPr>
              <w:t>.</w:t>
            </w:r>
            <w:bookmarkEnd w:id="68"/>
          </w:p>
          <w:p w14:paraId="22560015" w14:textId="77777777" w:rsidR="006A1B9C" w:rsidRPr="00FD3B55" w:rsidRDefault="006A1B9C" w:rsidP="008B344E">
            <w:pPr>
              <w:pStyle w:val="NormalWeb"/>
              <w:tabs>
                <w:tab w:val="left" w:pos="37"/>
              </w:tabs>
              <w:ind w:firstLine="0"/>
              <w:rPr>
                <w:color w:val="000000" w:themeColor="text1"/>
                <w:sz w:val="20"/>
                <w:szCs w:val="20"/>
                <w:lang w:val="ro-MD"/>
              </w:rPr>
            </w:pPr>
            <w:r w:rsidRPr="00FD3B55">
              <w:rPr>
                <w:color w:val="000000" w:themeColor="text1"/>
                <w:sz w:val="20"/>
                <w:szCs w:val="20"/>
                <w:lang w:val="ro-MD"/>
              </w:rPr>
              <w:t xml:space="preserve">3.4. Plata facturii finale se va face imediat după verificarea </w:t>
            </w:r>
            <w:proofErr w:type="spellStart"/>
            <w:r w:rsidRPr="00FD3B55">
              <w:rPr>
                <w:color w:val="000000" w:themeColor="text1"/>
                <w:sz w:val="20"/>
                <w:szCs w:val="20"/>
                <w:lang w:val="ro-MD"/>
              </w:rPr>
              <w:t>şi</w:t>
            </w:r>
            <w:proofErr w:type="spellEnd"/>
            <w:r w:rsidRPr="00FD3B55">
              <w:rPr>
                <w:color w:val="000000" w:themeColor="text1"/>
                <w:sz w:val="20"/>
                <w:szCs w:val="20"/>
                <w:lang w:val="ro-MD"/>
              </w:rPr>
              <w:t xml:space="preserve"> acceptarea </w:t>
            </w:r>
            <w:proofErr w:type="spellStart"/>
            <w:r w:rsidRPr="00FD3B55">
              <w:rPr>
                <w:color w:val="000000" w:themeColor="text1"/>
                <w:sz w:val="20"/>
                <w:szCs w:val="20"/>
                <w:lang w:val="ro-MD"/>
              </w:rPr>
              <w:t>situaţiei</w:t>
            </w:r>
            <w:proofErr w:type="spellEnd"/>
            <w:r w:rsidRPr="00FD3B55">
              <w:rPr>
                <w:color w:val="000000" w:themeColor="text1"/>
                <w:sz w:val="20"/>
                <w:szCs w:val="20"/>
                <w:lang w:val="ro-MD"/>
              </w:rPr>
              <w:t xml:space="preserve"> de plată definitive de către Beneficiar. Dacă verificarea se </w:t>
            </w:r>
            <w:proofErr w:type="spellStart"/>
            <w:r w:rsidRPr="00FD3B55">
              <w:rPr>
                <w:color w:val="000000" w:themeColor="text1"/>
                <w:sz w:val="20"/>
                <w:szCs w:val="20"/>
                <w:lang w:val="ro-MD"/>
              </w:rPr>
              <w:t>prelungeşte</w:t>
            </w:r>
            <w:proofErr w:type="spellEnd"/>
            <w:r w:rsidRPr="00FD3B55">
              <w:rPr>
                <w:color w:val="000000" w:themeColor="text1"/>
                <w:sz w:val="20"/>
                <w:szCs w:val="20"/>
                <w:lang w:val="ro-MD"/>
              </w:rPr>
              <w:t xml:space="preserve"> din diferite motive, dar în special datorită unor eventuale litigii, contravaloarea lucrărilor care nu sunt în litigiu va fi plătită imediat.</w:t>
            </w:r>
          </w:p>
          <w:p w14:paraId="584DFCFE" w14:textId="77777777" w:rsidR="006A1B9C" w:rsidRPr="00FD3B55" w:rsidRDefault="006A1B9C" w:rsidP="008B344E">
            <w:pPr>
              <w:pStyle w:val="NormalWeb"/>
              <w:tabs>
                <w:tab w:val="left" w:pos="37"/>
              </w:tabs>
              <w:ind w:firstLine="0"/>
              <w:rPr>
                <w:color w:val="000000" w:themeColor="text1"/>
                <w:sz w:val="20"/>
                <w:szCs w:val="20"/>
                <w:lang w:val="ro-MD"/>
              </w:rPr>
            </w:pPr>
            <w:r w:rsidRPr="00FD3B55">
              <w:rPr>
                <w:color w:val="000000" w:themeColor="text1"/>
                <w:sz w:val="20"/>
                <w:szCs w:val="20"/>
                <w:lang w:val="ro-MD"/>
              </w:rPr>
              <w:t xml:space="preserve">3.5.Lucrările nu vor fi considerate finalizate până când procesul-verbal de </w:t>
            </w:r>
            <w:proofErr w:type="spellStart"/>
            <w:r w:rsidRPr="00FD3B55">
              <w:rPr>
                <w:color w:val="000000" w:themeColor="text1"/>
                <w:sz w:val="20"/>
                <w:szCs w:val="20"/>
                <w:lang w:val="ro-MD"/>
              </w:rPr>
              <w:t>recepţie</w:t>
            </w:r>
            <w:proofErr w:type="spellEnd"/>
            <w:r w:rsidRPr="00FD3B55">
              <w:rPr>
                <w:color w:val="000000" w:themeColor="text1"/>
                <w:sz w:val="20"/>
                <w:szCs w:val="20"/>
                <w:lang w:val="ro-MD"/>
              </w:rPr>
              <w:t xml:space="preserve"> la terminarea lucrărilor  nu va fi semnat de comisia de </w:t>
            </w:r>
            <w:proofErr w:type="spellStart"/>
            <w:r w:rsidRPr="00FD3B55">
              <w:rPr>
                <w:color w:val="000000" w:themeColor="text1"/>
                <w:sz w:val="20"/>
                <w:szCs w:val="20"/>
                <w:lang w:val="ro-MD"/>
              </w:rPr>
              <w:t>recepţie</w:t>
            </w:r>
            <w:proofErr w:type="spellEnd"/>
            <w:r w:rsidRPr="00FD3B55">
              <w:rPr>
                <w:color w:val="000000" w:themeColor="text1"/>
                <w:sz w:val="20"/>
                <w:szCs w:val="20"/>
                <w:lang w:val="ro-MD"/>
              </w:rPr>
              <w:t>, care confirmă că lucrările au fost executate conform contractului.</w:t>
            </w:r>
          </w:p>
          <w:p w14:paraId="42EF9489" w14:textId="77777777" w:rsidR="006A1B9C" w:rsidRPr="00FD3B55" w:rsidRDefault="006A1B9C" w:rsidP="008B344E">
            <w:pPr>
              <w:pStyle w:val="NormalWeb"/>
              <w:tabs>
                <w:tab w:val="left" w:pos="37"/>
              </w:tabs>
              <w:ind w:firstLine="0"/>
              <w:rPr>
                <w:color w:val="000000" w:themeColor="text1"/>
                <w:sz w:val="20"/>
                <w:szCs w:val="20"/>
                <w:lang w:val="ro-MD"/>
              </w:rPr>
            </w:pPr>
            <w:r w:rsidRPr="00FD3B55">
              <w:rPr>
                <w:color w:val="000000" w:themeColor="text1"/>
                <w:sz w:val="20"/>
                <w:szCs w:val="20"/>
                <w:lang w:val="ro-MD"/>
              </w:rPr>
              <w:t xml:space="preserve">3.6.Garanţia de bună </w:t>
            </w:r>
            <w:proofErr w:type="spellStart"/>
            <w:r w:rsidRPr="00FD3B55">
              <w:rPr>
                <w:color w:val="000000" w:themeColor="text1"/>
                <w:sz w:val="20"/>
                <w:szCs w:val="20"/>
                <w:lang w:val="ro-MD"/>
              </w:rPr>
              <w:t>execuţie</w:t>
            </w:r>
            <w:proofErr w:type="spellEnd"/>
            <w:r w:rsidRPr="00FD3B55">
              <w:rPr>
                <w:color w:val="000000" w:themeColor="text1"/>
                <w:sz w:val="20"/>
                <w:szCs w:val="20"/>
                <w:lang w:val="ro-MD"/>
              </w:rPr>
              <w:t xml:space="preserve"> se va restitui Antreprenorului în baza notificării Beneficiarului către agentul bancar. Notificarea se va face după semnarea procesului-verbal de </w:t>
            </w:r>
            <w:proofErr w:type="spellStart"/>
            <w:r w:rsidRPr="00FD3B55">
              <w:rPr>
                <w:color w:val="000000" w:themeColor="text1"/>
                <w:sz w:val="20"/>
                <w:szCs w:val="20"/>
                <w:lang w:val="ro-MD"/>
              </w:rPr>
              <w:t>recepţie</w:t>
            </w:r>
            <w:proofErr w:type="spellEnd"/>
            <w:r w:rsidRPr="00FD3B55">
              <w:rPr>
                <w:color w:val="000000" w:themeColor="text1"/>
                <w:sz w:val="20"/>
                <w:szCs w:val="20"/>
                <w:lang w:val="ro-MD"/>
              </w:rPr>
              <w:t xml:space="preserve"> la terminarea lucrărilor în cel mult 15 zile. În cazul </w:t>
            </w:r>
            <w:proofErr w:type="spellStart"/>
            <w:r w:rsidRPr="00FD3B55">
              <w:rPr>
                <w:color w:val="000000" w:themeColor="text1"/>
                <w:sz w:val="20"/>
                <w:szCs w:val="20"/>
                <w:lang w:val="ro-MD"/>
              </w:rPr>
              <w:t>recepţiei</w:t>
            </w:r>
            <w:proofErr w:type="spellEnd"/>
            <w:r w:rsidRPr="00FD3B55">
              <w:rPr>
                <w:color w:val="000000" w:themeColor="text1"/>
                <w:sz w:val="20"/>
                <w:szCs w:val="20"/>
                <w:lang w:val="ro-MD"/>
              </w:rPr>
              <w:t xml:space="preserve"> cu </w:t>
            </w:r>
            <w:proofErr w:type="spellStart"/>
            <w:r w:rsidRPr="00FD3B55">
              <w:rPr>
                <w:color w:val="000000" w:themeColor="text1"/>
                <w:sz w:val="20"/>
                <w:szCs w:val="20"/>
                <w:lang w:val="ro-MD"/>
              </w:rPr>
              <w:t>obiecţii</w:t>
            </w:r>
            <w:proofErr w:type="spellEnd"/>
            <w:r w:rsidRPr="00FD3B55">
              <w:rPr>
                <w:color w:val="000000" w:themeColor="text1"/>
                <w:sz w:val="20"/>
                <w:szCs w:val="20"/>
                <w:lang w:val="ro-MD"/>
              </w:rPr>
              <w:t xml:space="preserve">, </w:t>
            </w:r>
            <w:proofErr w:type="spellStart"/>
            <w:r w:rsidRPr="00FD3B55">
              <w:rPr>
                <w:color w:val="000000" w:themeColor="text1"/>
                <w:sz w:val="20"/>
                <w:szCs w:val="20"/>
                <w:lang w:val="ro-MD"/>
              </w:rPr>
              <w:t>garanţia</w:t>
            </w:r>
            <w:proofErr w:type="spellEnd"/>
            <w:r w:rsidRPr="00FD3B55">
              <w:rPr>
                <w:color w:val="000000" w:themeColor="text1"/>
                <w:sz w:val="20"/>
                <w:szCs w:val="20"/>
                <w:lang w:val="ro-MD"/>
              </w:rPr>
              <w:t xml:space="preserve"> se va restitui în cel mult 15 zile după înlăturarea acestora.</w:t>
            </w:r>
          </w:p>
          <w:p w14:paraId="7C2213B3" w14:textId="77777777" w:rsidR="006A1B9C" w:rsidRPr="00FD3B55" w:rsidRDefault="006A1B9C" w:rsidP="008B344E">
            <w:pPr>
              <w:pStyle w:val="NormalWeb"/>
              <w:tabs>
                <w:tab w:val="left" w:pos="37"/>
              </w:tabs>
              <w:ind w:firstLine="0"/>
              <w:rPr>
                <w:color w:val="000000" w:themeColor="text1"/>
                <w:sz w:val="20"/>
                <w:szCs w:val="20"/>
                <w:lang w:val="ro-MD"/>
              </w:rPr>
            </w:pPr>
          </w:p>
          <w:p w14:paraId="425AA241" w14:textId="77777777" w:rsidR="006A1B9C" w:rsidRPr="00FD3B55" w:rsidRDefault="006A1B9C" w:rsidP="008B344E">
            <w:pPr>
              <w:tabs>
                <w:tab w:val="left" w:pos="2625"/>
              </w:tabs>
              <w:spacing w:after="200"/>
              <w:contextualSpacing/>
              <w:jc w:val="center"/>
              <w:rPr>
                <w:b/>
                <w:color w:val="000000" w:themeColor="text1"/>
                <w:sz w:val="20"/>
                <w:szCs w:val="20"/>
                <w:lang w:val="ro-MD"/>
              </w:rPr>
            </w:pPr>
            <w:r w:rsidRPr="00FD3B55">
              <w:rPr>
                <w:b/>
                <w:color w:val="000000" w:themeColor="text1"/>
                <w:sz w:val="20"/>
                <w:szCs w:val="20"/>
                <w:lang w:val="ro-MD"/>
              </w:rPr>
              <w:t>4. DREPTURILE ŞI OBLIGAŢIUNILE ANTREPRENORULUI ŞI ALE BENEFICIARULUI</w:t>
            </w:r>
          </w:p>
          <w:p w14:paraId="2A0F6491" w14:textId="77777777" w:rsidR="006A1B9C" w:rsidRPr="00FD3B55" w:rsidRDefault="006A1B9C" w:rsidP="008B344E">
            <w:pPr>
              <w:tabs>
                <w:tab w:val="left" w:pos="2625"/>
              </w:tabs>
              <w:spacing w:after="200"/>
              <w:contextualSpacing/>
              <w:jc w:val="both"/>
              <w:rPr>
                <w:color w:val="000000" w:themeColor="text1"/>
                <w:sz w:val="20"/>
                <w:szCs w:val="20"/>
                <w:lang w:val="ro-MD"/>
              </w:rPr>
            </w:pPr>
            <w:r w:rsidRPr="00FD3B55">
              <w:rPr>
                <w:color w:val="000000" w:themeColor="text1"/>
                <w:sz w:val="20"/>
                <w:szCs w:val="20"/>
                <w:lang w:val="ro-MD"/>
              </w:rPr>
              <w:t>4.1. Întreaga documentaţie necesară pentru executarea lucrărilor contractate se pune de către Beneficiar la dispoziţia Antreprenorului în două exemplare, în termenele stabilite în contract, prin graficul general de realizare a lucrărilor publice.</w:t>
            </w:r>
          </w:p>
          <w:p w14:paraId="2B91D70F" w14:textId="77777777" w:rsidR="006A1B9C" w:rsidRPr="00FD3B55" w:rsidRDefault="006A1B9C" w:rsidP="008B344E">
            <w:pPr>
              <w:tabs>
                <w:tab w:val="left" w:pos="2625"/>
              </w:tabs>
              <w:contextualSpacing/>
              <w:jc w:val="both"/>
              <w:rPr>
                <w:color w:val="000000" w:themeColor="text1"/>
                <w:sz w:val="20"/>
                <w:szCs w:val="20"/>
                <w:lang w:val="ro-MD"/>
              </w:rPr>
            </w:pPr>
            <w:r w:rsidRPr="00FD3B55">
              <w:rPr>
                <w:color w:val="000000" w:themeColor="text1"/>
                <w:sz w:val="20"/>
                <w:szCs w:val="20"/>
                <w:lang w:val="ro-MD"/>
              </w:rPr>
              <w:t>4.2. Antreprenorul are obligaţia să execute, să finalizeze lucrarea în termenele stabilite în contract, pe proprie răspundere. Pentru aceasta el este obligat să respecte proiectul, documentaţia de execuţieşi prevederile actelor normative din domeniul construcţiilor.</w:t>
            </w:r>
          </w:p>
          <w:p w14:paraId="14F41FC3" w14:textId="77777777" w:rsidR="006A1B9C" w:rsidRPr="00FD3B55" w:rsidRDefault="006A1B9C" w:rsidP="008B344E">
            <w:pPr>
              <w:pStyle w:val="NormalWeb"/>
              <w:tabs>
                <w:tab w:val="left" w:pos="567"/>
              </w:tabs>
              <w:ind w:firstLine="0"/>
              <w:rPr>
                <w:color w:val="000000" w:themeColor="text1"/>
                <w:sz w:val="20"/>
                <w:szCs w:val="20"/>
                <w:lang w:val="ro-MD"/>
              </w:rPr>
            </w:pPr>
            <w:r w:rsidRPr="00FD3B55">
              <w:rPr>
                <w:color w:val="000000" w:themeColor="text1"/>
                <w:sz w:val="20"/>
                <w:szCs w:val="20"/>
                <w:lang w:val="ro-MD"/>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74732FFD" w14:textId="77777777" w:rsidR="006A1B9C" w:rsidRPr="00FD3B55" w:rsidRDefault="006A1B9C" w:rsidP="008B344E">
            <w:pPr>
              <w:pStyle w:val="NormalWeb"/>
              <w:tabs>
                <w:tab w:val="left" w:pos="567"/>
              </w:tabs>
              <w:ind w:firstLine="0"/>
              <w:rPr>
                <w:color w:val="000000" w:themeColor="text1"/>
                <w:sz w:val="20"/>
                <w:szCs w:val="20"/>
                <w:lang w:val="ro-MD"/>
              </w:rPr>
            </w:pPr>
            <w:r w:rsidRPr="00FD3B55">
              <w:rPr>
                <w:color w:val="000000" w:themeColor="text1"/>
                <w:sz w:val="20"/>
                <w:szCs w:val="20"/>
                <w:lang w:val="ro-MD"/>
              </w:rPr>
              <w:t xml:space="preserve">4.4. </w:t>
            </w:r>
            <w:proofErr w:type="spellStart"/>
            <w:r w:rsidRPr="00FD3B55">
              <w:rPr>
                <w:color w:val="000000" w:themeColor="text1"/>
                <w:sz w:val="20"/>
                <w:szCs w:val="20"/>
                <w:lang w:val="ro-MD"/>
              </w:rPr>
              <w:t>Documentaţia</w:t>
            </w:r>
            <w:proofErr w:type="spellEnd"/>
            <w:r w:rsidRPr="00FD3B55">
              <w:rPr>
                <w:color w:val="000000" w:themeColor="text1"/>
                <w:sz w:val="20"/>
                <w:szCs w:val="20"/>
                <w:lang w:val="ro-MD"/>
              </w:rPr>
              <w:t xml:space="preserve"> pusă la </w:t>
            </w:r>
            <w:proofErr w:type="spellStart"/>
            <w:r w:rsidRPr="00FD3B55">
              <w:rPr>
                <w:color w:val="000000" w:themeColor="text1"/>
                <w:sz w:val="20"/>
                <w:szCs w:val="20"/>
                <w:lang w:val="ro-MD"/>
              </w:rPr>
              <w:t>dispoziţia</w:t>
            </w:r>
            <w:proofErr w:type="spellEnd"/>
            <w:r w:rsidRPr="00FD3B55">
              <w:rPr>
                <w:color w:val="000000" w:themeColor="text1"/>
                <w:sz w:val="20"/>
                <w:szCs w:val="20"/>
                <w:lang w:val="ro-MD"/>
              </w:rPr>
              <w:t xml:space="preserve"> Antreprenorului se repartizează astfel:</w:t>
            </w:r>
          </w:p>
          <w:p w14:paraId="0204E6F0" w14:textId="77777777" w:rsidR="006A1B9C" w:rsidRPr="00FD3B55" w:rsidRDefault="006A1B9C" w:rsidP="006A1B9C">
            <w:pPr>
              <w:numPr>
                <w:ilvl w:val="0"/>
                <w:numId w:val="10"/>
              </w:numPr>
              <w:tabs>
                <w:tab w:val="left" w:pos="1276"/>
              </w:tabs>
              <w:ind w:left="0" w:hanging="283"/>
              <w:jc w:val="both"/>
              <w:rPr>
                <w:color w:val="000000" w:themeColor="text1"/>
                <w:sz w:val="20"/>
                <w:szCs w:val="20"/>
                <w:lang w:val="ro-MD"/>
              </w:rPr>
            </w:pPr>
            <w:r w:rsidRPr="00FD3B55">
              <w:rPr>
                <w:color w:val="000000" w:themeColor="text1"/>
                <w:sz w:val="20"/>
                <w:szCs w:val="20"/>
                <w:lang w:val="ro-MD"/>
              </w:rPr>
              <w:t>un exemplar rămâne la dispoziţia Antreprenorului, iaraltul va fi ţinut de către acesta la dispoziţie pentru consultare de către Agenția pentru Supravegherea Tehnică, precum şi de către alte persoane autorizate, inclusiv responsabilul tehnic atestat.</w:t>
            </w:r>
          </w:p>
          <w:p w14:paraId="111C3991" w14:textId="77777777" w:rsidR="006A1B9C" w:rsidRPr="00FD3B55" w:rsidRDefault="006A1B9C" w:rsidP="008B344E">
            <w:pPr>
              <w:pStyle w:val="NormalWeb"/>
              <w:tabs>
                <w:tab w:val="left" w:pos="567"/>
              </w:tabs>
              <w:ind w:firstLine="0"/>
              <w:rPr>
                <w:color w:val="000000" w:themeColor="text1"/>
                <w:sz w:val="20"/>
                <w:szCs w:val="20"/>
                <w:lang w:val="ro-MD"/>
              </w:rPr>
            </w:pPr>
            <w:r w:rsidRPr="00FD3B55">
              <w:rPr>
                <w:color w:val="000000" w:themeColor="text1"/>
                <w:sz w:val="20"/>
                <w:szCs w:val="20"/>
                <w:lang w:val="ro-MD"/>
              </w:rPr>
              <w:t>4.5. Desenele, calculele, verificările calculelor, caietele de măsurări (</w:t>
            </w:r>
            <w:proofErr w:type="spellStart"/>
            <w:r w:rsidRPr="00FD3B55">
              <w:rPr>
                <w:color w:val="000000" w:themeColor="text1"/>
                <w:sz w:val="20"/>
                <w:szCs w:val="20"/>
                <w:lang w:val="ro-MD"/>
              </w:rPr>
              <w:t>ataşamentele</w:t>
            </w:r>
            <w:proofErr w:type="spellEnd"/>
            <w:r w:rsidRPr="00FD3B55">
              <w:rPr>
                <w:color w:val="000000" w:themeColor="text1"/>
                <w:sz w:val="20"/>
                <w:szCs w:val="20"/>
                <w:lang w:val="ro-MD"/>
              </w:rPr>
              <w:t xml:space="preserve">) </w:t>
            </w:r>
            <w:proofErr w:type="spellStart"/>
            <w:r w:rsidRPr="00FD3B55">
              <w:rPr>
                <w:color w:val="000000" w:themeColor="text1"/>
                <w:sz w:val="20"/>
                <w:szCs w:val="20"/>
                <w:lang w:val="ro-MD"/>
              </w:rPr>
              <w:t>şi</w:t>
            </w:r>
            <w:proofErr w:type="spellEnd"/>
            <w:r w:rsidRPr="00FD3B55">
              <w:rPr>
                <w:color w:val="000000" w:themeColor="text1"/>
                <w:sz w:val="20"/>
                <w:szCs w:val="20"/>
                <w:lang w:val="ro-MD"/>
              </w:rPr>
              <w:t xml:space="preserve"> alte documente, pe care Beneficiarul sau Antreprenorul trebuie să le întocmească </w:t>
            </w:r>
            <w:proofErr w:type="spellStart"/>
            <w:r w:rsidRPr="00FD3B55">
              <w:rPr>
                <w:color w:val="000000" w:themeColor="text1"/>
                <w:sz w:val="20"/>
                <w:szCs w:val="20"/>
                <w:lang w:val="ro-MD"/>
              </w:rPr>
              <w:t>şi</w:t>
            </w:r>
            <w:proofErr w:type="spellEnd"/>
            <w:r w:rsidRPr="00FD3B55">
              <w:rPr>
                <w:color w:val="000000" w:themeColor="text1"/>
                <w:sz w:val="20"/>
                <w:szCs w:val="20"/>
                <w:lang w:val="ro-MD"/>
              </w:rPr>
              <w:t xml:space="preserve"> sunt cerute de subantreprenorul proiectant, vor fi puse la </w:t>
            </w:r>
            <w:proofErr w:type="spellStart"/>
            <w:r w:rsidRPr="00FD3B55">
              <w:rPr>
                <w:color w:val="000000" w:themeColor="text1"/>
                <w:sz w:val="20"/>
                <w:szCs w:val="20"/>
                <w:lang w:val="ro-MD"/>
              </w:rPr>
              <w:t>dispoziţia</w:t>
            </w:r>
            <w:proofErr w:type="spellEnd"/>
            <w:r w:rsidRPr="00FD3B55">
              <w:rPr>
                <w:color w:val="000000" w:themeColor="text1"/>
                <w:sz w:val="20"/>
                <w:szCs w:val="20"/>
                <w:lang w:val="ro-MD"/>
              </w:rPr>
              <w:t xml:space="preserve"> acestuia de către Antreprenor.</w:t>
            </w:r>
          </w:p>
          <w:p w14:paraId="02D921E2" w14:textId="77777777" w:rsidR="006A1B9C" w:rsidRPr="00FD3B55" w:rsidRDefault="006A1B9C" w:rsidP="008B344E">
            <w:pPr>
              <w:pStyle w:val="NormalWeb"/>
              <w:tabs>
                <w:tab w:val="left" w:pos="567"/>
              </w:tabs>
              <w:ind w:firstLine="0"/>
              <w:rPr>
                <w:color w:val="000000" w:themeColor="text1"/>
                <w:sz w:val="20"/>
                <w:szCs w:val="20"/>
                <w:lang w:val="ro-MD"/>
              </w:rPr>
            </w:pPr>
            <w:r w:rsidRPr="00FD3B55">
              <w:rPr>
                <w:color w:val="000000" w:themeColor="text1"/>
                <w:sz w:val="20"/>
                <w:szCs w:val="20"/>
                <w:lang w:val="ro-MD"/>
              </w:rPr>
              <w:t xml:space="preserve">4.6. Oferta adjudecată face parte integrantă din contract. Ea trebuie să fie corectă </w:t>
            </w:r>
            <w:proofErr w:type="spellStart"/>
            <w:r w:rsidRPr="00FD3B55">
              <w:rPr>
                <w:color w:val="000000" w:themeColor="text1"/>
                <w:sz w:val="20"/>
                <w:szCs w:val="20"/>
                <w:lang w:val="ro-MD"/>
              </w:rPr>
              <w:t>şi</w:t>
            </w:r>
            <w:proofErr w:type="spellEnd"/>
            <w:r w:rsidRPr="00FD3B55">
              <w:rPr>
                <w:color w:val="000000" w:themeColor="text1"/>
                <w:sz w:val="20"/>
                <w:szCs w:val="20"/>
                <w:lang w:val="ro-MD"/>
              </w:rPr>
              <w:t xml:space="preserve"> completă. </w:t>
            </w:r>
            <w:proofErr w:type="spellStart"/>
            <w:r w:rsidRPr="00FD3B55">
              <w:rPr>
                <w:color w:val="000000" w:themeColor="text1"/>
                <w:sz w:val="20"/>
                <w:szCs w:val="20"/>
                <w:lang w:val="ro-MD"/>
              </w:rPr>
              <w:t>Preţurile</w:t>
            </w:r>
            <w:proofErr w:type="spellEnd"/>
            <w:r w:rsidRPr="00FD3B55">
              <w:rPr>
                <w:color w:val="000000" w:themeColor="text1"/>
                <w:sz w:val="20"/>
                <w:szCs w:val="20"/>
                <w:lang w:val="ro-MD"/>
              </w:rPr>
              <w:t xml:space="preserve"> stabilite vor acoperi toate </w:t>
            </w:r>
            <w:proofErr w:type="spellStart"/>
            <w:r w:rsidRPr="00FD3B55">
              <w:rPr>
                <w:color w:val="000000" w:themeColor="text1"/>
                <w:sz w:val="20"/>
                <w:szCs w:val="20"/>
                <w:lang w:val="ro-MD"/>
              </w:rPr>
              <w:t>obligaţiunile</w:t>
            </w:r>
            <w:proofErr w:type="spellEnd"/>
            <w:r w:rsidRPr="00FD3B55">
              <w:rPr>
                <w:color w:val="000000" w:themeColor="text1"/>
                <w:sz w:val="20"/>
                <w:szCs w:val="20"/>
                <w:lang w:val="ro-MD"/>
              </w:rPr>
              <w:t xml:space="preserve"> din contract </w:t>
            </w:r>
            <w:proofErr w:type="spellStart"/>
            <w:r w:rsidRPr="00FD3B55">
              <w:rPr>
                <w:color w:val="000000" w:themeColor="text1"/>
                <w:sz w:val="20"/>
                <w:szCs w:val="20"/>
                <w:lang w:val="ro-MD"/>
              </w:rPr>
              <w:t>şi</w:t>
            </w:r>
            <w:proofErr w:type="spellEnd"/>
            <w:r w:rsidRPr="00FD3B55">
              <w:rPr>
                <w:color w:val="000000" w:themeColor="text1"/>
                <w:sz w:val="20"/>
                <w:szCs w:val="20"/>
                <w:lang w:val="ro-MD"/>
              </w:rPr>
              <w:t xml:space="preserve"> toate </w:t>
            </w:r>
            <w:proofErr w:type="spellStart"/>
            <w:r w:rsidRPr="00FD3B55">
              <w:rPr>
                <w:color w:val="000000" w:themeColor="text1"/>
                <w:sz w:val="20"/>
                <w:szCs w:val="20"/>
                <w:lang w:val="ro-MD"/>
              </w:rPr>
              <w:t>operaţiunile</w:t>
            </w:r>
            <w:proofErr w:type="spellEnd"/>
            <w:r w:rsidRPr="00FD3B55">
              <w:rPr>
                <w:color w:val="000000" w:themeColor="text1"/>
                <w:sz w:val="20"/>
                <w:szCs w:val="20"/>
                <w:lang w:val="ro-MD"/>
              </w:rPr>
              <w:t xml:space="preserve"> pentru terminarea </w:t>
            </w:r>
            <w:proofErr w:type="spellStart"/>
            <w:r w:rsidRPr="00FD3B55">
              <w:rPr>
                <w:color w:val="000000" w:themeColor="text1"/>
                <w:sz w:val="20"/>
                <w:szCs w:val="20"/>
                <w:lang w:val="ro-MD"/>
              </w:rPr>
              <w:t>şi</w:t>
            </w:r>
            <w:proofErr w:type="spellEnd"/>
            <w:r w:rsidRPr="00FD3B55">
              <w:rPr>
                <w:color w:val="000000" w:themeColor="text1"/>
                <w:sz w:val="20"/>
                <w:szCs w:val="20"/>
                <w:lang w:val="ro-MD"/>
              </w:rPr>
              <w:t xml:space="preserve"> </w:t>
            </w:r>
            <w:proofErr w:type="spellStart"/>
            <w:r w:rsidRPr="00FD3B55">
              <w:rPr>
                <w:color w:val="000000" w:themeColor="text1"/>
                <w:sz w:val="20"/>
                <w:szCs w:val="20"/>
                <w:lang w:val="ro-MD"/>
              </w:rPr>
              <w:t>întreţinerea</w:t>
            </w:r>
            <w:proofErr w:type="spellEnd"/>
            <w:r w:rsidRPr="00FD3B55">
              <w:rPr>
                <w:color w:val="000000" w:themeColor="text1"/>
                <w:sz w:val="20"/>
                <w:szCs w:val="20"/>
                <w:lang w:val="ro-MD"/>
              </w:rPr>
              <w:t xml:space="preserve"> corespunzătoare a lucrărilor.</w:t>
            </w:r>
          </w:p>
          <w:p w14:paraId="5EF59A0A" w14:textId="77777777" w:rsidR="006A1B9C" w:rsidRPr="00FD3B55" w:rsidRDefault="006A1B9C" w:rsidP="008B344E">
            <w:pPr>
              <w:pStyle w:val="NormalWeb"/>
              <w:tabs>
                <w:tab w:val="left" w:pos="567"/>
              </w:tabs>
              <w:ind w:firstLine="0"/>
              <w:rPr>
                <w:color w:val="000000" w:themeColor="text1"/>
                <w:sz w:val="20"/>
                <w:szCs w:val="20"/>
                <w:lang w:val="ro-MD"/>
              </w:rPr>
            </w:pPr>
            <w:r w:rsidRPr="00FD3B55">
              <w:rPr>
                <w:color w:val="000000" w:themeColor="text1"/>
                <w:sz w:val="20"/>
                <w:szCs w:val="20"/>
                <w:lang w:val="ro-MD"/>
              </w:rPr>
              <w:t xml:space="preserve">4.7. Dacă Beneficiarul nu emite în timp util </w:t>
            </w:r>
            <w:proofErr w:type="spellStart"/>
            <w:r w:rsidRPr="00FD3B55">
              <w:rPr>
                <w:color w:val="000000" w:themeColor="text1"/>
                <w:sz w:val="20"/>
                <w:szCs w:val="20"/>
                <w:lang w:val="ro-MD"/>
              </w:rPr>
              <w:t>dispoziţii</w:t>
            </w:r>
            <w:proofErr w:type="spellEnd"/>
            <w:r w:rsidRPr="00FD3B55">
              <w:rPr>
                <w:color w:val="000000" w:themeColor="text1"/>
                <w:sz w:val="20"/>
                <w:szCs w:val="20"/>
                <w:lang w:val="ro-MD"/>
              </w:rPr>
              <w:t xml:space="preserve"> suplimentare care să </w:t>
            </w:r>
            <w:proofErr w:type="spellStart"/>
            <w:r w:rsidRPr="00FD3B55">
              <w:rPr>
                <w:color w:val="000000" w:themeColor="text1"/>
                <w:sz w:val="20"/>
                <w:szCs w:val="20"/>
                <w:lang w:val="ro-MD"/>
              </w:rPr>
              <w:t>conţină</w:t>
            </w:r>
            <w:proofErr w:type="spellEnd"/>
            <w:r w:rsidRPr="00FD3B55">
              <w:rPr>
                <w:color w:val="000000" w:themeColor="text1"/>
                <w:sz w:val="20"/>
                <w:szCs w:val="20"/>
                <w:lang w:val="ro-MD"/>
              </w:rPr>
              <w:t xml:space="preserve"> </w:t>
            </w:r>
            <w:proofErr w:type="spellStart"/>
            <w:r w:rsidRPr="00FD3B55">
              <w:rPr>
                <w:color w:val="000000" w:themeColor="text1"/>
                <w:sz w:val="20"/>
                <w:szCs w:val="20"/>
                <w:lang w:val="ro-MD"/>
              </w:rPr>
              <w:t>instrucţiuni</w:t>
            </w:r>
            <w:proofErr w:type="spellEnd"/>
            <w:r w:rsidRPr="00FD3B55">
              <w:rPr>
                <w:color w:val="000000" w:themeColor="text1"/>
                <w:sz w:val="20"/>
                <w:szCs w:val="20"/>
                <w:lang w:val="ro-MD"/>
              </w:rPr>
              <w:t xml:space="preserve"> sau aprobări, ordine, directive, sau detalii, Antreprenorul va notifica Beneficiarul prin scrisori, de câte ori este posibil, că acestea pot să provoace întârzieri sau întreruperi în </w:t>
            </w:r>
            <w:proofErr w:type="spellStart"/>
            <w:r w:rsidRPr="00FD3B55">
              <w:rPr>
                <w:color w:val="000000" w:themeColor="text1"/>
                <w:sz w:val="20"/>
                <w:szCs w:val="20"/>
                <w:lang w:val="ro-MD"/>
              </w:rPr>
              <w:t>desfăşurarea</w:t>
            </w:r>
            <w:proofErr w:type="spellEnd"/>
            <w:r w:rsidRPr="00FD3B55">
              <w:rPr>
                <w:color w:val="000000" w:themeColor="text1"/>
                <w:sz w:val="20"/>
                <w:szCs w:val="20"/>
                <w:lang w:val="ro-MD"/>
              </w:rPr>
              <w:t xml:space="preserve"> lucrărilor. Notificarea va </w:t>
            </w:r>
            <w:proofErr w:type="spellStart"/>
            <w:r w:rsidRPr="00FD3B55">
              <w:rPr>
                <w:color w:val="000000" w:themeColor="text1"/>
                <w:sz w:val="20"/>
                <w:szCs w:val="20"/>
                <w:lang w:val="ro-MD"/>
              </w:rPr>
              <w:t>conţine</w:t>
            </w:r>
            <w:proofErr w:type="spellEnd"/>
            <w:r w:rsidRPr="00FD3B55">
              <w:rPr>
                <w:color w:val="000000" w:themeColor="text1"/>
                <w:sz w:val="20"/>
                <w:szCs w:val="20"/>
                <w:lang w:val="ro-MD"/>
              </w:rPr>
              <w:t xml:space="preserve"> detaliile sau </w:t>
            </w:r>
            <w:proofErr w:type="spellStart"/>
            <w:r w:rsidRPr="00FD3B55">
              <w:rPr>
                <w:color w:val="000000" w:themeColor="text1"/>
                <w:sz w:val="20"/>
                <w:szCs w:val="20"/>
                <w:lang w:val="ro-MD"/>
              </w:rPr>
              <w:t>dispoziţiile</w:t>
            </w:r>
            <w:proofErr w:type="spellEnd"/>
            <w:r w:rsidRPr="00FD3B55">
              <w:rPr>
                <w:color w:val="000000" w:themeColor="text1"/>
                <w:sz w:val="20"/>
                <w:szCs w:val="20"/>
                <w:lang w:val="ro-MD"/>
              </w:rPr>
              <w:t xml:space="preserve"> ce se cer </w:t>
            </w:r>
            <w:proofErr w:type="spellStart"/>
            <w:r w:rsidRPr="00FD3B55">
              <w:rPr>
                <w:color w:val="000000" w:themeColor="text1"/>
                <w:sz w:val="20"/>
                <w:szCs w:val="20"/>
                <w:lang w:val="ro-MD"/>
              </w:rPr>
              <w:t>şi</w:t>
            </w:r>
            <w:proofErr w:type="spellEnd"/>
            <w:r w:rsidRPr="00FD3B55">
              <w:rPr>
                <w:color w:val="000000" w:themeColor="text1"/>
                <w:sz w:val="20"/>
                <w:szCs w:val="20"/>
                <w:lang w:val="ro-MD"/>
              </w:rPr>
              <w:t xml:space="preserve"> va specifica data la care acestea au fost necesare, precum </w:t>
            </w:r>
            <w:proofErr w:type="spellStart"/>
            <w:r w:rsidRPr="00FD3B55">
              <w:rPr>
                <w:color w:val="000000" w:themeColor="text1"/>
                <w:sz w:val="20"/>
                <w:szCs w:val="20"/>
                <w:lang w:val="ro-MD"/>
              </w:rPr>
              <w:t>şi</w:t>
            </w:r>
            <w:proofErr w:type="spellEnd"/>
            <w:r w:rsidRPr="00FD3B55">
              <w:rPr>
                <w:color w:val="000000" w:themeColor="text1"/>
                <w:sz w:val="20"/>
                <w:szCs w:val="20"/>
                <w:lang w:val="ro-MD"/>
              </w:rPr>
              <w:t xml:space="preserve"> întârzierile sau întreruperile ce survin datorită lipsei acestor documente.</w:t>
            </w:r>
          </w:p>
          <w:p w14:paraId="0F2361A8" w14:textId="77777777" w:rsidR="006A1B9C" w:rsidRPr="00FD3B55" w:rsidRDefault="006A1B9C" w:rsidP="008B344E">
            <w:pPr>
              <w:pStyle w:val="NormalWeb"/>
              <w:tabs>
                <w:tab w:val="left" w:pos="567"/>
              </w:tabs>
              <w:ind w:firstLine="0"/>
              <w:rPr>
                <w:color w:val="000000" w:themeColor="text1"/>
                <w:sz w:val="20"/>
                <w:szCs w:val="20"/>
                <w:lang w:val="ro-MD"/>
              </w:rPr>
            </w:pPr>
            <w:r w:rsidRPr="00FD3B55">
              <w:rPr>
                <w:color w:val="000000" w:themeColor="text1"/>
                <w:sz w:val="20"/>
                <w:szCs w:val="20"/>
                <w:lang w:val="ro-MD"/>
              </w:rPr>
              <w:t xml:space="preserve">4.8. Întreaga </w:t>
            </w:r>
            <w:proofErr w:type="spellStart"/>
            <w:r w:rsidRPr="00FD3B55">
              <w:rPr>
                <w:color w:val="000000" w:themeColor="text1"/>
                <w:sz w:val="20"/>
                <w:szCs w:val="20"/>
                <w:lang w:val="ro-MD"/>
              </w:rPr>
              <w:t>documentaţie</w:t>
            </w:r>
            <w:proofErr w:type="spellEnd"/>
            <w:r w:rsidRPr="00FD3B55">
              <w:rPr>
                <w:color w:val="000000" w:themeColor="text1"/>
                <w:sz w:val="20"/>
                <w:szCs w:val="20"/>
                <w:lang w:val="ro-MD"/>
              </w:rPr>
              <w:t xml:space="preserve"> necesară pentru executarea lucrărilor de subantrepriză va fi pusă la </w:t>
            </w:r>
            <w:proofErr w:type="spellStart"/>
            <w:r w:rsidRPr="00FD3B55">
              <w:rPr>
                <w:color w:val="000000" w:themeColor="text1"/>
                <w:sz w:val="20"/>
                <w:szCs w:val="20"/>
                <w:lang w:val="ro-MD"/>
              </w:rPr>
              <w:t>dispoziţia</w:t>
            </w:r>
            <w:proofErr w:type="spellEnd"/>
            <w:r w:rsidRPr="00FD3B55">
              <w:rPr>
                <w:color w:val="000000" w:themeColor="text1"/>
                <w:sz w:val="20"/>
                <w:szCs w:val="20"/>
                <w:lang w:val="ro-MD"/>
              </w:rPr>
              <w:t xml:space="preserve"> subantreprenorilor de către Antreprenor, fără plată, în termenele din subcontracte (contracte de subantrepriză), stabilite prin graficul de </w:t>
            </w:r>
            <w:proofErr w:type="spellStart"/>
            <w:r w:rsidRPr="00FD3B55">
              <w:rPr>
                <w:color w:val="000000" w:themeColor="text1"/>
                <w:sz w:val="20"/>
                <w:szCs w:val="20"/>
                <w:lang w:val="ro-MD"/>
              </w:rPr>
              <w:t>execuţie</w:t>
            </w:r>
            <w:proofErr w:type="spellEnd"/>
            <w:r w:rsidRPr="00FD3B55">
              <w:rPr>
                <w:color w:val="000000" w:themeColor="text1"/>
                <w:sz w:val="20"/>
                <w:szCs w:val="20"/>
                <w:lang w:val="ro-MD"/>
              </w:rPr>
              <w:t>.</w:t>
            </w:r>
          </w:p>
          <w:p w14:paraId="5B66235A" w14:textId="77777777" w:rsidR="006A1B9C" w:rsidRPr="00FD3B55" w:rsidRDefault="006A1B9C" w:rsidP="008B344E">
            <w:pPr>
              <w:pStyle w:val="NormalWeb"/>
              <w:tabs>
                <w:tab w:val="left" w:pos="567"/>
              </w:tabs>
              <w:ind w:firstLine="0"/>
              <w:rPr>
                <w:color w:val="000000" w:themeColor="text1"/>
                <w:sz w:val="20"/>
                <w:szCs w:val="20"/>
                <w:lang w:val="ro-MD"/>
              </w:rPr>
            </w:pPr>
            <w:r w:rsidRPr="00FD3B55">
              <w:rPr>
                <w:color w:val="000000" w:themeColor="text1"/>
                <w:sz w:val="20"/>
                <w:szCs w:val="20"/>
                <w:lang w:val="ro-MD"/>
              </w:rPr>
              <w:t xml:space="preserve">4.9. Antreprenorul va executa </w:t>
            </w:r>
            <w:proofErr w:type="spellStart"/>
            <w:r w:rsidRPr="00FD3B55">
              <w:rPr>
                <w:color w:val="000000" w:themeColor="text1"/>
                <w:sz w:val="20"/>
                <w:szCs w:val="20"/>
                <w:lang w:val="ro-MD"/>
              </w:rPr>
              <w:t>şi</w:t>
            </w:r>
            <w:proofErr w:type="spellEnd"/>
            <w:r w:rsidRPr="00FD3B55">
              <w:rPr>
                <w:color w:val="000000" w:themeColor="text1"/>
                <w:sz w:val="20"/>
                <w:szCs w:val="20"/>
                <w:lang w:val="ro-MD"/>
              </w:rPr>
              <w:t xml:space="preserve"> va </w:t>
            </w:r>
            <w:proofErr w:type="spellStart"/>
            <w:r w:rsidRPr="00FD3B55">
              <w:rPr>
                <w:color w:val="000000" w:themeColor="text1"/>
                <w:sz w:val="20"/>
                <w:szCs w:val="20"/>
                <w:lang w:val="ro-MD"/>
              </w:rPr>
              <w:t>întreţine</w:t>
            </w:r>
            <w:proofErr w:type="spellEnd"/>
            <w:r w:rsidRPr="00FD3B55">
              <w:rPr>
                <w:color w:val="000000" w:themeColor="text1"/>
                <w:sz w:val="20"/>
                <w:szCs w:val="20"/>
                <w:lang w:val="ro-MD"/>
              </w:rPr>
              <w:t xml:space="preserve"> toate lucrările, va asigura </w:t>
            </w:r>
            <w:proofErr w:type="spellStart"/>
            <w:r w:rsidRPr="00FD3B55">
              <w:rPr>
                <w:color w:val="000000" w:themeColor="text1"/>
                <w:sz w:val="20"/>
                <w:szCs w:val="20"/>
                <w:lang w:val="ro-MD"/>
              </w:rPr>
              <w:t>forţa</w:t>
            </w:r>
            <w:proofErr w:type="spellEnd"/>
            <w:r w:rsidRPr="00FD3B55">
              <w:rPr>
                <w:color w:val="000000" w:themeColor="text1"/>
                <w:sz w:val="20"/>
                <w:szCs w:val="20"/>
                <w:lang w:val="ro-MD"/>
              </w:rPr>
              <w:t xml:space="preserve"> de muncă, materialele, utilajele de </w:t>
            </w:r>
            <w:proofErr w:type="spellStart"/>
            <w:r w:rsidRPr="00FD3B55">
              <w:rPr>
                <w:color w:val="000000" w:themeColor="text1"/>
                <w:sz w:val="20"/>
                <w:szCs w:val="20"/>
                <w:lang w:val="ro-MD"/>
              </w:rPr>
              <w:t>construcţiişi</w:t>
            </w:r>
            <w:proofErr w:type="spellEnd"/>
            <w:r w:rsidRPr="00FD3B55">
              <w:rPr>
                <w:color w:val="000000" w:themeColor="text1"/>
                <w:sz w:val="20"/>
                <w:szCs w:val="20"/>
                <w:lang w:val="ro-MD"/>
              </w:rPr>
              <w:t xml:space="preserve"> obiectele cu caracter provizoriu pentru executarea lucrărilor. Acesta </w:t>
            </w:r>
            <w:proofErr w:type="spellStart"/>
            <w:r w:rsidRPr="00FD3B55">
              <w:rPr>
                <w:color w:val="000000" w:themeColor="text1"/>
                <w:sz w:val="20"/>
                <w:szCs w:val="20"/>
                <w:lang w:val="ro-MD"/>
              </w:rPr>
              <w:t>îşi</w:t>
            </w:r>
            <w:proofErr w:type="spellEnd"/>
            <w:r w:rsidRPr="00FD3B55">
              <w:rPr>
                <w:color w:val="000000" w:themeColor="text1"/>
                <w:sz w:val="20"/>
                <w:szCs w:val="20"/>
                <w:lang w:val="ro-MD"/>
              </w:rPr>
              <w:t xml:space="preserve"> asumă întreaga responsabilitate pentru toate </w:t>
            </w:r>
            <w:proofErr w:type="spellStart"/>
            <w:r w:rsidRPr="00FD3B55">
              <w:rPr>
                <w:color w:val="000000" w:themeColor="text1"/>
                <w:sz w:val="20"/>
                <w:szCs w:val="20"/>
                <w:lang w:val="ro-MD"/>
              </w:rPr>
              <w:t>operaţiunile</w:t>
            </w:r>
            <w:proofErr w:type="spellEnd"/>
            <w:r w:rsidRPr="00FD3B55">
              <w:rPr>
                <w:color w:val="000000" w:themeColor="text1"/>
                <w:sz w:val="20"/>
                <w:szCs w:val="20"/>
                <w:lang w:val="ro-MD"/>
              </w:rPr>
              <w:t xml:space="preserve"> executate pe </w:t>
            </w:r>
            <w:proofErr w:type="spellStart"/>
            <w:r w:rsidRPr="00FD3B55">
              <w:rPr>
                <w:color w:val="000000" w:themeColor="text1"/>
                <w:sz w:val="20"/>
                <w:szCs w:val="20"/>
                <w:lang w:val="ro-MD"/>
              </w:rPr>
              <w:t>şantier</w:t>
            </w:r>
            <w:proofErr w:type="spellEnd"/>
            <w:r w:rsidRPr="00FD3B55">
              <w:rPr>
                <w:color w:val="000000" w:themeColor="text1"/>
                <w:sz w:val="20"/>
                <w:szCs w:val="20"/>
                <w:lang w:val="ro-MD"/>
              </w:rPr>
              <w:t xml:space="preserve"> </w:t>
            </w:r>
            <w:proofErr w:type="spellStart"/>
            <w:r w:rsidRPr="00FD3B55">
              <w:rPr>
                <w:color w:val="000000" w:themeColor="text1"/>
                <w:sz w:val="20"/>
                <w:szCs w:val="20"/>
                <w:lang w:val="ro-MD"/>
              </w:rPr>
              <w:t>şi</w:t>
            </w:r>
            <w:proofErr w:type="spellEnd"/>
            <w:r w:rsidRPr="00FD3B55">
              <w:rPr>
                <w:color w:val="000000" w:themeColor="text1"/>
                <w:sz w:val="20"/>
                <w:szCs w:val="20"/>
                <w:lang w:val="ro-MD"/>
              </w:rPr>
              <w:t xml:space="preserve"> pentru procedeele de </w:t>
            </w:r>
            <w:proofErr w:type="spellStart"/>
            <w:r w:rsidRPr="00FD3B55">
              <w:rPr>
                <w:color w:val="000000" w:themeColor="text1"/>
                <w:sz w:val="20"/>
                <w:szCs w:val="20"/>
                <w:lang w:val="ro-MD"/>
              </w:rPr>
              <w:t>execuţie</w:t>
            </w:r>
            <w:proofErr w:type="spellEnd"/>
            <w:r w:rsidRPr="00FD3B55">
              <w:rPr>
                <w:color w:val="000000" w:themeColor="text1"/>
                <w:sz w:val="20"/>
                <w:szCs w:val="20"/>
                <w:lang w:val="ro-MD"/>
              </w:rPr>
              <w:t xml:space="preserve"> utilizate.</w:t>
            </w:r>
          </w:p>
          <w:p w14:paraId="78670BCF" w14:textId="77777777" w:rsidR="006A1B9C" w:rsidRPr="00FD3B55" w:rsidRDefault="006A1B9C" w:rsidP="008B344E">
            <w:pPr>
              <w:pStyle w:val="NormalWeb"/>
              <w:tabs>
                <w:tab w:val="left" w:pos="567"/>
              </w:tabs>
              <w:ind w:firstLine="0"/>
              <w:rPr>
                <w:color w:val="000000" w:themeColor="text1"/>
                <w:sz w:val="20"/>
                <w:szCs w:val="20"/>
                <w:lang w:val="ro-MD"/>
              </w:rPr>
            </w:pPr>
            <w:r w:rsidRPr="00FD3B55">
              <w:rPr>
                <w:color w:val="000000" w:themeColor="text1"/>
                <w:sz w:val="20"/>
                <w:szCs w:val="20"/>
                <w:lang w:val="ro-MD"/>
              </w:rPr>
              <w:t xml:space="preserve">4.10. Antreprenorul, prin atribuirea ofertei în favoarea sa, se angajează să prezinte </w:t>
            </w:r>
            <w:proofErr w:type="spellStart"/>
            <w:r w:rsidRPr="00FD3B55">
              <w:rPr>
                <w:color w:val="000000" w:themeColor="text1"/>
                <w:sz w:val="20"/>
                <w:szCs w:val="20"/>
                <w:lang w:val="ro-MD"/>
              </w:rPr>
              <w:t>garanţia</w:t>
            </w:r>
            <w:proofErr w:type="spellEnd"/>
            <w:r w:rsidRPr="00FD3B55">
              <w:rPr>
                <w:color w:val="000000" w:themeColor="text1"/>
                <w:sz w:val="20"/>
                <w:szCs w:val="20"/>
                <w:lang w:val="ro-MD"/>
              </w:rPr>
              <w:t xml:space="preserve"> de bună </w:t>
            </w:r>
            <w:proofErr w:type="spellStart"/>
            <w:r w:rsidRPr="00FD3B55">
              <w:rPr>
                <w:color w:val="000000" w:themeColor="text1"/>
                <w:sz w:val="20"/>
                <w:szCs w:val="20"/>
                <w:lang w:val="ro-MD"/>
              </w:rPr>
              <w:t>execuţie</w:t>
            </w:r>
            <w:proofErr w:type="spellEnd"/>
            <w:r w:rsidRPr="00FD3B55">
              <w:rPr>
                <w:color w:val="000000" w:themeColor="text1"/>
                <w:sz w:val="20"/>
                <w:szCs w:val="20"/>
                <w:lang w:val="ro-MD"/>
              </w:rPr>
              <w:t xml:space="preserve"> a contractului, în cuantum de </w:t>
            </w:r>
            <w:r>
              <w:rPr>
                <w:color w:val="000000" w:themeColor="text1"/>
                <w:sz w:val="20"/>
                <w:szCs w:val="20"/>
                <w:lang w:val="ro-MD"/>
              </w:rPr>
              <w:t>5</w:t>
            </w:r>
            <w:r w:rsidRPr="00FD3B55">
              <w:rPr>
                <w:color w:val="000000" w:themeColor="text1"/>
                <w:sz w:val="20"/>
                <w:szCs w:val="20"/>
                <w:lang w:val="ro-MD"/>
              </w:rPr>
              <w:t>% din valoarea contractului atribuit.</w:t>
            </w:r>
          </w:p>
          <w:p w14:paraId="243CF56B" w14:textId="77777777" w:rsidR="006A1B9C" w:rsidRPr="00FD3B55" w:rsidRDefault="006A1B9C" w:rsidP="008B344E">
            <w:pPr>
              <w:pStyle w:val="NormalWeb"/>
              <w:tabs>
                <w:tab w:val="left" w:pos="567"/>
              </w:tabs>
              <w:ind w:firstLine="0"/>
              <w:rPr>
                <w:color w:val="000000" w:themeColor="text1"/>
                <w:sz w:val="20"/>
                <w:szCs w:val="20"/>
                <w:lang w:val="ro-MD"/>
              </w:rPr>
            </w:pPr>
            <w:r w:rsidRPr="00FD3B55">
              <w:rPr>
                <w:color w:val="000000" w:themeColor="text1"/>
                <w:sz w:val="20"/>
                <w:szCs w:val="20"/>
                <w:lang w:val="ro-MD"/>
              </w:rPr>
              <w:t xml:space="preserve">4.11. Autoritatea contractantă eliberează/restituie </w:t>
            </w:r>
            <w:proofErr w:type="spellStart"/>
            <w:r w:rsidRPr="00FD3B55">
              <w:rPr>
                <w:color w:val="000000" w:themeColor="text1"/>
                <w:sz w:val="20"/>
                <w:szCs w:val="20"/>
                <w:lang w:val="ro-MD"/>
              </w:rPr>
              <w:t>garanţia</w:t>
            </w:r>
            <w:proofErr w:type="spellEnd"/>
            <w:r w:rsidRPr="00FD3B55">
              <w:rPr>
                <w:color w:val="000000" w:themeColor="text1"/>
                <w:sz w:val="20"/>
                <w:szCs w:val="20"/>
                <w:lang w:val="ro-MD"/>
              </w:rPr>
              <w:t xml:space="preserve"> de bună </w:t>
            </w:r>
            <w:proofErr w:type="spellStart"/>
            <w:r w:rsidRPr="00FD3B55">
              <w:rPr>
                <w:color w:val="000000" w:themeColor="text1"/>
                <w:sz w:val="20"/>
                <w:szCs w:val="20"/>
                <w:lang w:val="ro-MD"/>
              </w:rPr>
              <w:t>execuţie</w:t>
            </w:r>
            <w:proofErr w:type="spellEnd"/>
            <w:r w:rsidRPr="00FD3B55">
              <w:rPr>
                <w:color w:val="000000" w:themeColor="text1"/>
                <w:sz w:val="20"/>
                <w:szCs w:val="20"/>
                <w:lang w:val="ro-MD"/>
              </w:rPr>
              <w:t xml:space="preserve"> Antreprenorului după semnarea procesului-verbal de </w:t>
            </w:r>
            <w:proofErr w:type="spellStart"/>
            <w:r w:rsidRPr="00FD3B55">
              <w:rPr>
                <w:color w:val="000000" w:themeColor="text1"/>
                <w:sz w:val="20"/>
                <w:szCs w:val="20"/>
                <w:lang w:val="ro-MD"/>
              </w:rPr>
              <w:t>recepţie</w:t>
            </w:r>
            <w:proofErr w:type="spellEnd"/>
            <w:r w:rsidRPr="00FD3B55">
              <w:rPr>
                <w:color w:val="000000" w:themeColor="text1"/>
                <w:sz w:val="20"/>
                <w:szCs w:val="20"/>
                <w:lang w:val="ro-MD"/>
              </w:rPr>
              <w:t xml:space="preserve"> finală/ procesului-verbal la terminarea lucrărilor în cel mult 15 zile. În cazul </w:t>
            </w:r>
            <w:proofErr w:type="spellStart"/>
            <w:r w:rsidRPr="00FD3B55">
              <w:rPr>
                <w:color w:val="000000" w:themeColor="text1"/>
                <w:sz w:val="20"/>
                <w:szCs w:val="20"/>
                <w:lang w:val="ro-MD"/>
              </w:rPr>
              <w:t>recepţiei</w:t>
            </w:r>
            <w:proofErr w:type="spellEnd"/>
            <w:r w:rsidRPr="00FD3B55">
              <w:rPr>
                <w:color w:val="000000" w:themeColor="text1"/>
                <w:sz w:val="20"/>
                <w:szCs w:val="20"/>
                <w:lang w:val="ro-MD"/>
              </w:rPr>
              <w:t xml:space="preserve"> cu </w:t>
            </w:r>
            <w:proofErr w:type="spellStart"/>
            <w:r w:rsidRPr="00FD3B55">
              <w:rPr>
                <w:color w:val="000000" w:themeColor="text1"/>
                <w:sz w:val="20"/>
                <w:szCs w:val="20"/>
                <w:lang w:val="ro-MD"/>
              </w:rPr>
              <w:t>obiecţii</w:t>
            </w:r>
            <w:proofErr w:type="spellEnd"/>
            <w:r w:rsidRPr="00FD3B55">
              <w:rPr>
                <w:color w:val="000000" w:themeColor="text1"/>
                <w:sz w:val="20"/>
                <w:szCs w:val="20"/>
                <w:lang w:val="ro-MD"/>
              </w:rPr>
              <w:t xml:space="preserve">, </w:t>
            </w:r>
            <w:proofErr w:type="spellStart"/>
            <w:r w:rsidRPr="00FD3B55">
              <w:rPr>
                <w:color w:val="000000" w:themeColor="text1"/>
                <w:sz w:val="20"/>
                <w:szCs w:val="20"/>
                <w:lang w:val="ro-MD"/>
              </w:rPr>
              <w:t>garanţia</w:t>
            </w:r>
            <w:proofErr w:type="spellEnd"/>
            <w:r w:rsidRPr="00FD3B55">
              <w:rPr>
                <w:color w:val="000000" w:themeColor="text1"/>
                <w:sz w:val="20"/>
                <w:szCs w:val="20"/>
                <w:lang w:val="ro-MD"/>
              </w:rPr>
              <w:t xml:space="preserve"> se va restitui în cel mult 15 zile după înlăturarea acestora.</w:t>
            </w:r>
          </w:p>
          <w:p w14:paraId="519FCF07" w14:textId="77777777" w:rsidR="006A1B9C" w:rsidRPr="00FD3B55" w:rsidRDefault="006A1B9C" w:rsidP="008B344E">
            <w:pPr>
              <w:pStyle w:val="NormalWeb"/>
              <w:tabs>
                <w:tab w:val="left" w:pos="567"/>
              </w:tabs>
              <w:ind w:firstLine="0"/>
              <w:rPr>
                <w:color w:val="000000" w:themeColor="text1"/>
                <w:sz w:val="20"/>
                <w:szCs w:val="20"/>
                <w:lang w:val="ro-MD"/>
              </w:rPr>
            </w:pPr>
            <w:r w:rsidRPr="00FD3B55">
              <w:rPr>
                <w:color w:val="000000" w:themeColor="text1"/>
                <w:sz w:val="20"/>
                <w:szCs w:val="20"/>
                <w:lang w:val="ro-MD"/>
              </w:rPr>
              <w:t xml:space="preserve">4.12.Antreprenorul trebuie să constituie </w:t>
            </w:r>
            <w:proofErr w:type="spellStart"/>
            <w:r w:rsidRPr="00FD3B55">
              <w:rPr>
                <w:color w:val="000000" w:themeColor="text1"/>
                <w:sz w:val="20"/>
                <w:szCs w:val="20"/>
                <w:lang w:val="ro-MD"/>
              </w:rPr>
              <w:t>garanţia</w:t>
            </w:r>
            <w:proofErr w:type="spellEnd"/>
            <w:r w:rsidRPr="00FD3B55">
              <w:rPr>
                <w:color w:val="000000" w:themeColor="text1"/>
                <w:sz w:val="20"/>
                <w:szCs w:val="20"/>
                <w:lang w:val="ro-MD"/>
              </w:rPr>
              <w:t xml:space="preserve"> de bună </w:t>
            </w:r>
            <w:proofErr w:type="spellStart"/>
            <w:r w:rsidRPr="00FD3B55">
              <w:rPr>
                <w:color w:val="000000" w:themeColor="text1"/>
                <w:sz w:val="20"/>
                <w:szCs w:val="20"/>
                <w:lang w:val="ro-MD"/>
              </w:rPr>
              <w:t>execuţie</w:t>
            </w:r>
            <w:proofErr w:type="spellEnd"/>
            <w:r w:rsidRPr="00FD3B55">
              <w:rPr>
                <w:color w:val="000000" w:themeColor="text1"/>
                <w:sz w:val="20"/>
                <w:szCs w:val="20"/>
                <w:lang w:val="ro-MD"/>
              </w:rPr>
              <w:t xml:space="preserve"> după primirea scrisorii de acceptare, dar nu mai târziu de data încheierii contractului. Atât timp cât el nu </w:t>
            </w:r>
            <w:proofErr w:type="spellStart"/>
            <w:r w:rsidRPr="00FD3B55">
              <w:rPr>
                <w:color w:val="000000" w:themeColor="text1"/>
                <w:sz w:val="20"/>
                <w:szCs w:val="20"/>
                <w:lang w:val="ro-MD"/>
              </w:rPr>
              <w:t>şi</w:t>
            </w:r>
            <w:proofErr w:type="spellEnd"/>
            <w:r w:rsidRPr="00FD3B55">
              <w:rPr>
                <w:color w:val="000000" w:themeColor="text1"/>
                <w:sz w:val="20"/>
                <w:szCs w:val="20"/>
                <w:lang w:val="ro-MD"/>
              </w:rPr>
              <w:t xml:space="preserve">-a îndeplinit această </w:t>
            </w:r>
            <w:proofErr w:type="spellStart"/>
            <w:r w:rsidRPr="00FD3B55">
              <w:rPr>
                <w:color w:val="000000" w:themeColor="text1"/>
                <w:sz w:val="20"/>
                <w:szCs w:val="20"/>
                <w:lang w:val="ro-MD"/>
              </w:rPr>
              <w:t>obligaţiune</w:t>
            </w:r>
            <w:proofErr w:type="spellEnd"/>
            <w:r w:rsidRPr="00FD3B55">
              <w:rPr>
                <w:color w:val="000000" w:themeColor="text1"/>
                <w:sz w:val="20"/>
                <w:szCs w:val="20"/>
                <w:lang w:val="ro-MD"/>
              </w:rPr>
              <w:t xml:space="preserve">, Beneficiarul poate să </w:t>
            </w:r>
            <w:proofErr w:type="spellStart"/>
            <w:r w:rsidRPr="00FD3B55">
              <w:rPr>
                <w:color w:val="000000" w:themeColor="text1"/>
                <w:sz w:val="20"/>
                <w:szCs w:val="20"/>
                <w:lang w:val="ro-MD"/>
              </w:rPr>
              <w:t>reţină</w:t>
            </w:r>
            <w:proofErr w:type="spellEnd"/>
            <w:r w:rsidRPr="00FD3B55">
              <w:rPr>
                <w:color w:val="000000" w:themeColor="text1"/>
                <w:sz w:val="20"/>
                <w:szCs w:val="20"/>
                <w:lang w:val="ro-MD"/>
              </w:rPr>
              <w:t xml:space="preserve"> </w:t>
            </w:r>
            <w:proofErr w:type="spellStart"/>
            <w:r w:rsidRPr="00FD3B55">
              <w:rPr>
                <w:color w:val="000000" w:themeColor="text1"/>
                <w:sz w:val="20"/>
                <w:szCs w:val="20"/>
                <w:lang w:val="ro-MD"/>
              </w:rPr>
              <w:t>garanţia</w:t>
            </w:r>
            <w:proofErr w:type="spellEnd"/>
            <w:r w:rsidRPr="00FD3B55">
              <w:rPr>
                <w:color w:val="000000" w:themeColor="text1"/>
                <w:sz w:val="20"/>
                <w:szCs w:val="20"/>
                <w:lang w:val="ro-MD"/>
              </w:rPr>
              <w:t xml:space="preserve"> Antreprenorului pentru ofertă.</w:t>
            </w:r>
          </w:p>
          <w:p w14:paraId="7AD6327B" w14:textId="77777777" w:rsidR="006A1B9C" w:rsidRPr="00FD3B55" w:rsidRDefault="006A1B9C" w:rsidP="008B344E">
            <w:pPr>
              <w:pStyle w:val="NormalWeb"/>
              <w:tabs>
                <w:tab w:val="left" w:pos="567"/>
              </w:tabs>
              <w:ind w:firstLine="0"/>
              <w:rPr>
                <w:color w:val="000000" w:themeColor="text1"/>
                <w:sz w:val="20"/>
                <w:szCs w:val="20"/>
                <w:lang w:val="ro-MD"/>
              </w:rPr>
            </w:pPr>
            <w:r w:rsidRPr="00FD3B55">
              <w:rPr>
                <w:color w:val="000000" w:themeColor="text1"/>
                <w:sz w:val="20"/>
                <w:szCs w:val="20"/>
                <w:lang w:val="ro-MD"/>
              </w:rPr>
              <w:lastRenderedPageBreak/>
              <w:t xml:space="preserve">4.13. Antreprenorul garantează că, la data </w:t>
            </w:r>
            <w:proofErr w:type="spellStart"/>
            <w:r w:rsidRPr="00FD3B55">
              <w:rPr>
                <w:color w:val="000000" w:themeColor="text1"/>
                <w:sz w:val="20"/>
                <w:szCs w:val="20"/>
                <w:lang w:val="ro-MD"/>
              </w:rPr>
              <w:t>recepţiei</w:t>
            </w:r>
            <w:proofErr w:type="spellEnd"/>
            <w:r w:rsidRPr="00FD3B55">
              <w:rPr>
                <w:color w:val="000000" w:themeColor="text1"/>
                <w:sz w:val="20"/>
                <w:szCs w:val="20"/>
                <w:lang w:val="ro-MD"/>
              </w:rPr>
              <w:t xml:space="preserve">, lucrarea executată are </w:t>
            </w:r>
            <w:proofErr w:type="spellStart"/>
            <w:r w:rsidRPr="00FD3B55">
              <w:rPr>
                <w:color w:val="000000" w:themeColor="text1"/>
                <w:sz w:val="20"/>
                <w:szCs w:val="20"/>
                <w:lang w:val="ro-MD"/>
              </w:rPr>
              <w:t>calităţile</w:t>
            </w:r>
            <w:proofErr w:type="spellEnd"/>
            <w:r w:rsidRPr="00FD3B55">
              <w:rPr>
                <w:color w:val="000000" w:themeColor="text1"/>
                <w:sz w:val="20"/>
                <w:szCs w:val="20"/>
                <w:lang w:val="ro-MD"/>
              </w:rPr>
              <w:t xml:space="preserve"> stipulate în contract, corespunde reglementărilor tehnice </w:t>
            </w:r>
            <w:proofErr w:type="spellStart"/>
            <w:r w:rsidRPr="00FD3B55">
              <w:rPr>
                <w:color w:val="000000" w:themeColor="text1"/>
                <w:sz w:val="20"/>
                <w:szCs w:val="20"/>
                <w:lang w:val="ro-MD"/>
              </w:rPr>
              <w:t>şi</w:t>
            </w:r>
            <w:proofErr w:type="spellEnd"/>
            <w:r w:rsidRPr="00FD3B55">
              <w:rPr>
                <w:color w:val="000000" w:themeColor="text1"/>
                <w:sz w:val="20"/>
                <w:szCs w:val="20"/>
                <w:lang w:val="ro-MD"/>
              </w:rPr>
              <w:t xml:space="preserve"> nu este afectată de vicii care ar diminua sau chiar anula valoarea sau posibilitatea de utilizare, conform </w:t>
            </w:r>
            <w:proofErr w:type="spellStart"/>
            <w:r w:rsidRPr="00FD3B55">
              <w:rPr>
                <w:color w:val="000000" w:themeColor="text1"/>
                <w:sz w:val="20"/>
                <w:szCs w:val="20"/>
                <w:lang w:val="ro-MD"/>
              </w:rPr>
              <w:t>condiţiilor</w:t>
            </w:r>
            <w:proofErr w:type="spellEnd"/>
            <w:r w:rsidRPr="00FD3B55">
              <w:rPr>
                <w:color w:val="000000" w:themeColor="text1"/>
                <w:sz w:val="20"/>
                <w:szCs w:val="20"/>
                <w:lang w:val="ro-MD"/>
              </w:rPr>
              <w:t xml:space="preserve"> normale de folosire sau a celor explicite în contract.</w:t>
            </w:r>
          </w:p>
          <w:p w14:paraId="065B8AF4" w14:textId="77777777" w:rsidR="006A1B9C" w:rsidRPr="00FD3B55" w:rsidRDefault="006A1B9C" w:rsidP="008B344E">
            <w:pPr>
              <w:pStyle w:val="NormalWeb"/>
              <w:tabs>
                <w:tab w:val="left" w:pos="567"/>
              </w:tabs>
              <w:ind w:firstLine="0"/>
              <w:rPr>
                <w:color w:val="000000" w:themeColor="text1"/>
                <w:sz w:val="20"/>
                <w:szCs w:val="20"/>
                <w:lang w:val="ro-MD"/>
              </w:rPr>
            </w:pPr>
            <w:r w:rsidRPr="00FD3B55">
              <w:rPr>
                <w:color w:val="000000" w:themeColor="text1"/>
                <w:sz w:val="20"/>
                <w:szCs w:val="20"/>
                <w:lang w:val="ro-MD"/>
              </w:rPr>
              <w:t>4.14. La lucrările la care se fac încercări, se consideră calitatea probei îndeplinită atâta timp cât rezultatele se înscriu în limitele admise prin reglementările tehnice.</w:t>
            </w:r>
          </w:p>
          <w:p w14:paraId="00EE6645" w14:textId="77777777" w:rsidR="006A1B9C" w:rsidRPr="00FD3B55" w:rsidRDefault="006A1B9C" w:rsidP="008B344E">
            <w:pPr>
              <w:pStyle w:val="NormalWeb"/>
              <w:tabs>
                <w:tab w:val="left" w:pos="567"/>
              </w:tabs>
              <w:ind w:firstLine="0"/>
              <w:rPr>
                <w:color w:val="000000" w:themeColor="text1"/>
                <w:sz w:val="20"/>
                <w:szCs w:val="20"/>
                <w:lang w:val="ro-MD"/>
              </w:rPr>
            </w:pPr>
            <w:r w:rsidRPr="00FD3B55">
              <w:rPr>
                <w:color w:val="000000" w:themeColor="text1"/>
                <w:sz w:val="20"/>
                <w:szCs w:val="20"/>
                <w:lang w:val="ro-MD"/>
              </w:rPr>
              <w:t xml:space="preserve">4.15. Beneficiarul are dreptul de a supraveghea </w:t>
            </w:r>
            <w:proofErr w:type="spellStart"/>
            <w:r w:rsidRPr="00FD3B55">
              <w:rPr>
                <w:color w:val="000000" w:themeColor="text1"/>
                <w:sz w:val="20"/>
                <w:szCs w:val="20"/>
                <w:lang w:val="ro-MD"/>
              </w:rPr>
              <w:t>desfăşurarea</w:t>
            </w:r>
            <w:proofErr w:type="spellEnd"/>
            <w:r w:rsidRPr="00FD3B55">
              <w:rPr>
                <w:color w:val="000000" w:themeColor="text1"/>
                <w:sz w:val="20"/>
                <w:szCs w:val="20"/>
                <w:lang w:val="ro-MD"/>
              </w:rPr>
              <w:t xml:space="preserve"> lucrărilor în conformitate cu prevederile contractului, prin responsabilii tehnici </w:t>
            </w:r>
            <w:proofErr w:type="spellStart"/>
            <w:r w:rsidRPr="00FD3B55">
              <w:rPr>
                <w:color w:val="000000" w:themeColor="text1"/>
                <w:sz w:val="20"/>
                <w:szCs w:val="20"/>
                <w:lang w:val="ro-MD"/>
              </w:rPr>
              <w:t>atestaţi</w:t>
            </w:r>
            <w:proofErr w:type="spellEnd"/>
            <w:r w:rsidRPr="00FD3B55">
              <w:rPr>
                <w:color w:val="000000" w:themeColor="text1"/>
                <w:sz w:val="20"/>
                <w:szCs w:val="20"/>
                <w:lang w:val="ro-MD"/>
              </w:rPr>
              <w:t xml:space="preserve">. Acestora li se va asigura accesul la locul de muncă, în ateliere, depozite </w:t>
            </w:r>
            <w:proofErr w:type="spellStart"/>
            <w:r w:rsidRPr="00FD3B55">
              <w:rPr>
                <w:color w:val="000000" w:themeColor="text1"/>
                <w:sz w:val="20"/>
                <w:szCs w:val="20"/>
                <w:lang w:val="ro-MD"/>
              </w:rPr>
              <w:t>şi</w:t>
            </w:r>
            <w:proofErr w:type="spellEnd"/>
            <w:r w:rsidRPr="00FD3B55">
              <w:rPr>
                <w:color w:val="000000" w:themeColor="text1"/>
                <w:sz w:val="20"/>
                <w:szCs w:val="20"/>
                <w:lang w:val="ro-MD"/>
              </w:rPr>
              <w:t xml:space="preserve"> oriunde se </w:t>
            </w:r>
            <w:proofErr w:type="spellStart"/>
            <w:r w:rsidRPr="00FD3B55">
              <w:rPr>
                <w:color w:val="000000" w:themeColor="text1"/>
                <w:sz w:val="20"/>
                <w:szCs w:val="20"/>
                <w:lang w:val="ro-MD"/>
              </w:rPr>
              <w:t>desfăşoară</w:t>
            </w:r>
            <w:proofErr w:type="spellEnd"/>
            <w:r w:rsidRPr="00FD3B55">
              <w:rPr>
                <w:color w:val="000000" w:themeColor="text1"/>
                <w:sz w:val="20"/>
                <w:szCs w:val="20"/>
                <w:lang w:val="ro-MD"/>
              </w:rPr>
              <w:t xml:space="preserve"> </w:t>
            </w:r>
            <w:proofErr w:type="spellStart"/>
            <w:r w:rsidRPr="00FD3B55">
              <w:rPr>
                <w:color w:val="000000" w:themeColor="text1"/>
                <w:sz w:val="20"/>
                <w:szCs w:val="20"/>
                <w:lang w:val="ro-MD"/>
              </w:rPr>
              <w:t>activităţi</w:t>
            </w:r>
            <w:proofErr w:type="spellEnd"/>
            <w:r w:rsidRPr="00FD3B55">
              <w:rPr>
                <w:color w:val="000000" w:themeColor="text1"/>
                <w:sz w:val="20"/>
                <w:szCs w:val="20"/>
                <w:lang w:val="ro-MD"/>
              </w:rPr>
              <w:t xml:space="preserve"> legate de realizarea </w:t>
            </w:r>
            <w:proofErr w:type="spellStart"/>
            <w:r w:rsidRPr="00FD3B55">
              <w:rPr>
                <w:color w:val="000000" w:themeColor="text1"/>
                <w:sz w:val="20"/>
                <w:szCs w:val="20"/>
                <w:lang w:val="ro-MD"/>
              </w:rPr>
              <w:t>obligaţiilor</w:t>
            </w:r>
            <w:proofErr w:type="spellEnd"/>
            <w:r w:rsidRPr="00FD3B55">
              <w:rPr>
                <w:color w:val="000000" w:themeColor="text1"/>
                <w:sz w:val="20"/>
                <w:szCs w:val="20"/>
                <w:lang w:val="ro-MD"/>
              </w:rPr>
              <w:t xml:space="preserve"> contractuale. La cerere, trebuie să i se pună la </w:t>
            </w:r>
            <w:proofErr w:type="spellStart"/>
            <w:r w:rsidRPr="00FD3B55">
              <w:rPr>
                <w:color w:val="000000" w:themeColor="text1"/>
                <w:sz w:val="20"/>
                <w:szCs w:val="20"/>
                <w:lang w:val="ro-MD"/>
              </w:rPr>
              <w:t>dispoziţie</w:t>
            </w:r>
            <w:proofErr w:type="spellEnd"/>
            <w:r w:rsidRPr="00FD3B55">
              <w:rPr>
                <w:color w:val="000000" w:themeColor="text1"/>
                <w:sz w:val="20"/>
                <w:szCs w:val="20"/>
                <w:lang w:val="ro-MD"/>
              </w:rPr>
              <w:t xml:space="preserve"> desenele </w:t>
            </w:r>
            <w:proofErr w:type="spellStart"/>
            <w:r w:rsidRPr="00FD3B55">
              <w:rPr>
                <w:color w:val="000000" w:themeColor="text1"/>
                <w:sz w:val="20"/>
                <w:szCs w:val="20"/>
                <w:lang w:val="ro-MD"/>
              </w:rPr>
              <w:t>şi</w:t>
            </w:r>
            <w:proofErr w:type="spellEnd"/>
            <w:r w:rsidRPr="00FD3B55">
              <w:rPr>
                <w:color w:val="000000" w:themeColor="text1"/>
                <w:sz w:val="20"/>
                <w:szCs w:val="20"/>
                <w:lang w:val="ro-MD"/>
              </w:rPr>
              <w:t xml:space="preserve"> </w:t>
            </w:r>
            <w:proofErr w:type="spellStart"/>
            <w:r w:rsidRPr="00FD3B55">
              <w:rPr>
                <w:color w:val="000000" w:themeColor="text1"/>
                <w:sz w:val="20"/>
                <w:szCs w:val="20"/>
                <w:lang w:val="ro-MD"/>
              </w:rPr>
              <w:t>documentaţia</w:t>
            </w:r>
            <w:proofErr w:type="spellEnd"/>
            <w:r w:rsidRPr="00FD3B55">
              <w:rPr>
                <w:color w:val="000000" w:themeColor="text1"/>
                <w:sz w:val="20"/>
                <w:szCs w:val="20"/>
                <w:lang w:val="ro-MD"/>
              </w:rPr>
              <w:t xml:space="preserve"> de </w:t>
            </w:r>
            <w:proofErr w:type="spellStart"/>
            <w:r w:rsidRPr="00FD3B55">
              <w:rPr>
                <w:color w:val="000000" w:themeColor="text1"/>
                <w:sz w:val="20"/>
                <w:szCs w:val="20"/>
                <w:lang w:val="ro-MD"/>
              </w:rPr>
              <w:t>execuţie</w:t>
            </w:r>
            <w:proofErr w:type="spellEnd"/>
            <w:r w:rsidRPr="00FD3B55">
              <w:rPr>
                <w:color w:val="000000" w:themeColor="text1"/>
                <w:sz w:val="20"/>
                <w:szCs w:val="20"/>
                <w:lang w:val="ro-MD"/>
              </w:rPr>
              <w:t xml:space="preserve"> pentru examinare </w:t>
            </w:r>
            <w:proofErr w:type="spellStart"/>
            <w:r w:rsidRPr="00FD3B55">
              <w:rPr>
                <w:color w:val="000000" w:themeColor="text1"/>
                <w:sz w:val="20"/>
                <w:szCs w:val="20"/>
                <w:lang w:val="ro-MD"/>
              </w:rPr>
              <w:t>şi</w:t>
            </w:r>
            <w:proofErr w:type="spellEnd"/>
            <w:r w:rsidRPr="00FD3B55">
              <w:rPr>
                <w:color w:val="000000" w:themeColor="text1"/>
                <w:sz w:val="20"/>
                <w:szCs w:val="20"/>
                <w:lang w:val="ro-MD"/>
              </w:rPr>
              <w:t xml:space="preserve"> să i se dea toate lămuririle, </w:t>
            </w:r>
            <w:proofErr w:type="spellStart"/>
            <w:r w:rsidRPr="00FD3B55">
              <w:rPr>
                <w:color w:val="000000" w:themeColor="text1"/>
                <w:sz w:val="20"/>
                <w:szCs w:val="20"/>
                <w:lang w:val="ro-MD"/>
              </w:rPr>
              <w:t>condiţia</w:t>
            </w:r>
            <w:proofErr w:type="spellEnd"/>
            <w:r w:rsidRPr="00FD3B55">
              <w:rPr>
                <w:color w:val="000000" w:themeColor="text1"/>
                <w:sz w:val="20"/>
                <w:szCs w:val="20"/>
                <w:lang w:val="ro-MD"/>
              </w:rPr>
              <w:t xml:space="preserve"> fiind ca prin aceasta să nu se dezvăluie informația și să nu fie utilizată în scopuri proprii, indiferent dacă contractul a fost sau nu încheiat.</w:t>
            </w:r>
          </w:p>
          <w:p w14:paraId="54D61E50" w14:textId="77777777" w:rsidR="006A1B9C" w:rsidRPr="00FD3B55" w:rsidRDefault="006A1B9C" w:rsidP="008B344E">
            <w:pPr>
              <w:pStyle w:val="NormalWeb"/>
              <w:tabs>
                <w:tab w:val="left" w:pos="567"/>
              </w:tabs>
              <w:ind w:firstLine="0"/>
              <w:rPr>
                <w:color w:val="000000" w:themeColor="text1"/>
                <w:sz w:val="20"/>
                <w:szCs w:val="20"/>
                <w:lang w:val="ro-MD"/>
              </w:rPr>
            </w:pPr>
            <w:r w:rsidRPr="00FD3B55">
              <w:rPr>
                <w:color w:val="000000" w:themeColor="text1"/>
                <w:sz w:val="20"/>
                <w:szCs w:val="20"/>
                <w:lang w:val="ro-MD"/>
              </w:rPr>
              <w:t xml:space="preserve">4.16. Beneficiarul este autorizat să emită </w:t>
            </w:r>
            <w:proofErr w:type="spellStart"/>
            <w:r w:rsidRPr="00FD3B55">
              <w:rPr>
                <w:color w:val="000000" w:themeColor="text1"/>
                <w:sz w:val="20"/>
                <w:szCs w:val="20"/>
                <w:lang w:val="ro-MD"/>
              </w:rPr>
              <w:t>dispoziţiile</w:t>
            </w:r>
            <w:proofErr w:type="spellEnd"/>
            <w:r w:rsidRPr="00FD3B55">
              <w:rPr>
                <w:color w:val="000000" w:themeColor="text1"/>
                <w:sz w:val="20"/>
                <w:szCs w:val="20"/>
                <w:lang w:val="ro-MD"/>
              </w:rPr>
              <w:t xml:space="preserve"> pe care le consideră necesare executării lucrărilor, cu respectarea drepturilor Antreprenorului. </w:t>
            </w:r>
            <w:proofErr w:type="spellStart"/>
            <w:r w:rsidRPr="00FD3B55">
              <w:rPr>
                <w:color w:val="000000" w:themeColor="text1"/>
                <w:sz w:val="20"/>
                <w:szCs w:val="20"/>
                <w:lang w:val="ro-MD"/>
              </w:rPr>
              <w:t>Dispoziţiile</w:t>
            </w:r>
            <w:proofErr w:type="spellEnd"/>
            <w:r w:rsidRPr="00FD3B55">
              <w:rPr>
                <w:color w:val="000000" w:themeColor="text1"/>
                <w:sz w:val="20"/>
                <w:szCs w:val="20"/>
                <w:lang w:val="ro-MD"/>
              </w:rPr>
              <w:t xml:space="preserve"> se adresează în principiu numai Antreprenorului </w:t>
            </w:r>
            <w:proofErr w:type="spellStart"/>
            <w:r w:rsidRPr="00FD3B55">
              <w:rPr>
                <w:color w:val="000000" w:themeColor="text1"/>
                <w:sz w:val="20"/>
                <w:szCs w:val="20"/>
                <w:lang w:val="ro-MD"/>
              </w:rPr>
              <w:t>şi</w:t>
            </w:r>
            <w:proofErr w:type="spellEnd"/>
            <w:r w:rsidRPr="00FD3B55">
              <w:rPr>
                <w:color w:val="000000" w:themeColor="text1"/>
                <w:sz w:val="20"/>
                <w:szCs w:val="20"/>
                <w:lang w:val="ro-MD"/>
              </w:rPr>
              <w:t xml:space="preserve"> dirigintelui de </w:t>
            </w:r>
            <w:proofErr w:type="spellStart"/>
            <w:r w:rsidRPr="00FD3B55">
              <w:rPr>
                <w:color w:val="000000" w:themeColor="text1"/>
                <w:sz w:val="20"/>
                <w:szCs w:val="20"/>
                <w:lang w:val="ro-MD"/>
              </w:rPr>
              <w:t>şantier</w:t>
            </w:r>
            <w:proofErr w:type="spellEnd"/>
            <w:r w:rsidRPr="00FD3B55">
              <w:rPr>
                <w:color w:val="000000" w:themeColor="text1"/>
                <w:sz w:val="20"/>
                <w:szCs w:val="20"/>
                <w:lang w:val="ro-MD"/>
              </w:rPr>
              <w:t xml:space="preserve">, cu </w:t>
            </w:r>
            <w:proofErr w:type="spellStart"/>
            <w:r w:rsidRPr="00FD3B55">
              <w:rPr>
                <w:color w:val="000000" w:themeColor="text1"/>
                <w:sz w:val="20"/>
                <w:szCs w:val="20"/>
                <w:lang w:val="ro-MD"/>
              </w:rPr>
              <w:t>excepţia</w:t>
            </w:r>
            <w:proofErr w:type="spellEnd"/>
            <w:r w:rsidRPr="00FD3B55">
              <w:rPr>
                <w:color w:val="000000" w:themeColor="text1"/>
                <w:sz w:val="20"/>
                <w:szCs w:val="20"/>
                <w:lang w:val="ro-MD"/>
              </w:rPr>
              <w:t xml:space="preserve"> cazurilor în care trebuie de intervenit împotriva unui pericol iminent sau declarat. Beneficiarului trebuie să i se comunice numele dirigintelui de </w:t>
            </w:r>
            <w:proofErr w:type="spellStart"/>
            <w:r w:rsidRPr="00FD3B55">
              <w:rPr>
                <w:color w:val="000000" w:themeColor="text1"/>
                <w:sz w:val="20"/>
                <w:szCs w:val="20"/>
                <w:lang w:val="ro-MD"/>
              </w:rPr>
              <w:t>şantier</w:t>
            </w:r>
            <w:proofErr w:type="spellEnd"/>
            <w:r w:rsidRPr="00FD3B55">
              <w:rPr>
                <w:color w:val="000000" w:themeColor="text1"/>
                <w:sz w:val="20"/>
                <w:szCs w:val="20"/>
                <w:lang w:val="ro-MD"/>
              </w:rPr>
              <w:t xml:space="preserve"> atestat </w:t>
            </w:r>
            <w:proofErr w:type="spellStart"/>
            <w:r w:rsidRPr="00FD3B55">
              <w:rPr>
                <w:color w:val="000000" w:themeColor="text1"/>
                <w:sz w:val="20"/>
                <w:szCs w:val="20"/>
                <w:lang w:val="ro-MD"/>
              </w:rPr>
              <w:t>tehnico</w:t>
            </w:r>
            <w:proofErr w:type="spellEnd"/>
            <w:r w:rsidRPr="00FD3B55">
              <w:rPr>
                <w:color w:val="000000" w:themeColor="text1"/>
                <w:sz w:val="20"/>
                <w:szCs w:val="20"/>
                <w:lang w:val="ro-MD"/>
              </w:rPr>
              <w:t xml:space="preserve">-profesional, care va dirija </w:t>
            </w:r>
            <w:proofErr w:type="spellStart"/>
            <w:r w:rsidRPr="00FD3B55">
              <w:rPr>
                <w:color w:val="000000" w:themeColor="text1"/>
                <w:sz w:val="20"/>
                <w:szCs w:val="20"/>
                <w:lang w:val="ro-MD"/>
              </w:rPr>
              <w:t>execuţia</w:t>
            </w:r>
            <w:proofErr w:type="spellEnd"/>
            <w:r w:rsidRPr="00FD3B55">
              <w:rPr>
                <w:color w:val="000000" w:themeColor="text1"/>
                <w:sz w:val="20"/>
                <w:szCs w:val="20"/>
                <w:lang w:val="ro-MD"/>
              </w:rPr>
              <w:t xml:space="preserve"> lucrărilor </w:t>
            </w:r>
            <w:proofErr w:type="spellStart"/>
            <w:r w:rsidRPr="00FD3B55">
              <w:rPr>
                <w:color w:val="000000" w:themeColor="text1"/>
                <w:sz w:val="20"/>
                <w:szCs w:val="20"/>
                <w:lang w:val="ro-MD"/>
              </w:rPr>
              <w:t>şi</w:t>
            </w:r>
            <w:proofErr w:type="spellEnd"/>
            <w:r w:rsidRPr="00FD3B55">
              <w:rPr>
                <w:color w:val="000000" w:themeColor="text1"/>
                <w:sz w:val="20"/>
                <w:szCs w:val="20"/>
                <w:lang w:val="ro-MD"/>
              </w:rPr>
              <w:t xml:space="preserve"> va verifica calitatea lor din partea Antreprenorului.</w:t>
            </w:r>
          </w:p>
          <w:p w14:paraId="3555B436" w14:textId="77777777" w:rsidR="006A1B9C" w:rsidRPr="00FD3B55" w:rsidRDefault="006A1B9C" w:rsidP="008B344E">
            <w:pPr>
              <w:pStyle w:val="NormalWeb"/>
              <w:tabs>
                <w:tab w:val="left" w:pos="567"/>
              </w:tabs>
              <w:ind w:firstLine="0"/>
              <w:rPr>
                <w:color w:val="000000" w:themeColor="text1"/>
                <w:sz w:val="20"/>
                <w:szCs w:val="20"/>
                <w:lang w:val="ro-MD"/>
              </w:rPr>
            </w:pPr>
            <w:r w:rsidRPr="00FD3B55">
              <w:rPr>
                <w:color w:val="000000" w:themeColor="text1"/>
                <w:sz w:val="20"/>
                <w:szCs w:val="20"/>
                <w:lang w:val="ro-MD"/>
              </w:rPr>
              <w:t xml:space="preserve">4.17. Dacă Antreprenorul consideră că </w:t>
            </w:r>
            <w:proofErr w:type="spellStart"/>
            <w:r w:rsidRPr="00FD3B55">
              <w:rPr>
                <w:color w:val="000000" w:themeColor="text1"/>
                <w:sz w:val="20"/>
                <w:szCs w:val="20"/>
                <w:lang w:val="ro-MD"/>
              </w:rPr>
              <w:t>dispoziţiile</w:t>
            </w:r>
            <w:proofErr w:type="spellEnd"/>
            <w:r w:rsidRPr="00FD3B55">
              <w:rPr>
                <w:color w:val="000000" w:themeColor="text1"/>
                <w:sz w:val="20"/>
                <w:szCs w:val="20"/>
                <w:lang w:val="ro-MD"/>
              </w:rPr>
              <w:t xml:space="preserve"> Beneficiarului sunt nejustificate sau inoportune, el poate înainta </w:t>
            </w:r>
            <w:proofErr w:type="spellStart"/>
            <w:r w:rsidRPr="00FD3B55">
              <w:rPr>
                <w:color w:val="000000" w:themeColor="text1"/>
                <w:sz w:val="20"/>
                <w:szCs w:val="20"/>
                <w:lang w:val="ro-MD"/>
              </w:rPr>
              <w:t>obiecţii</w:t>
            </w:r>
            <w:proofErr w:type="spellEnd"/>
            <w:r w:rsidRPr="00FD3B55">
              <w:rPr>
                <w:color w:val="000000" w:themeColor="text1"/>
                <w:sz w:val="20"/>
                <w:szCs w:val="20"/>
                <w:lang w:val="ro-MD"/>
              </w:rPr>
              <w:t xml:space="preserve">, dar acestea nu îl scutește de obligația de a executa </w:t>
            </w:r>
            <w:proofErr w:type="spellStart"/>
            <w:r w:rsidRPr="00FD3B55">
              <w:rPr>
                <w:color w:val="000000" w:themeColor="text1"/>
                <w:sz w:val="20"/>
                <w:szCs w:val="20"/>
                <w:lang w:val="ro-MD"/>
              </w:rPr>
              <w:t>dispoziţiile</w:t>
            </w:r>
            <w:proofErr w:type="spellEnd"/>
            <w:r w:rsidRPr="00FD3B55">
              <w:rPr>
                <w:color w:val="000000" w:themeColor="text1"/>
                <w:sz w:val="20"/>
                <w:szCs w:val="20"/>
                <w:lang w:val="ro-MD"/>
              </w:rPr>
              <w:t xml:space="preserve"> primite, în afara cazului în care ele contravin prevederilor legale. Dacă prin executarea </w:t>
            </w:r>
            <w:proofErr w:type="spellStart"/>
            <w:r w:rsidRPr="00FD3B55">
              <w:rPr>
                <w:color w:val="000000" w:themeColor="text1"/>
                <w:sz w:val="20"/>
                <w:szCs w:val="20"/>
                <w:lang w:val="ro-MD"/>
              </w:rPr>
              <w:t>dispoziţiilor</w:t>
            </w:r>
            <w:proofErr w:type="spellEnd"/>
            <w:r w:rsidRPr="00FD3B55">
              <w:rPr>
                <w:color w:val="000000" w:themeColor="text1"/>
                <w:sz w:val="20"/>
                <w:szCs w:val="20"/>
                <w:lang w:val="ro-MD"/>
              </w:rPr>
              <w:t xml:space="preserve"> Beneficiarului se creează </w:t>
            </w:r>
            <w:proofErr w:type="spellStart"/>
            <w:r w:rsidRPr="00FD3B55">
              <w:rPr>
                <w:color w:val="000000" w:themeColor="text1"/>
                <w:sz w:val="20"/>
                <w:szCs w:val="20"/>
                <w:lang w:val="ro-MD"/>
              </w:rPr>
              <w:t>dificultăţi</w:t>
            </w:r>
            <w:proofErr w:type="spellEnd"/>
            <w:r w:rsidRPr="00FD3B55">
              <w:rPr>
                <w:color w:val="000000" w:themeColor="text1"/>
                <w:sz w:val="20"/>
                <w:szCs w:val="20"/>
                <w:lang w:val="ro-MD"/>
              </w:rPr>
              <w:t xml:space="preserve"> în </w:t>
            </w:r>
            <w:proofErr w:type="spellStart"/>
            <w:r w:rsidRPr="00FD3B55">
              <w:rPr>
                <w:color w:val="000000" w:themeColor="text1"/>
                <w:sz w:val="20"/>
                <w:szCs w:val="20"/>
                <w:lang w:val="ro-MD"/>
              </w:rPr>
              <w:t>execuţie</w:t>
            </w:r>
            <w:proofErr w:type="spellEnd"/>
            <w:r w:rsidRPr="00FD3B55">
              <w:rPr>
                <w:color w:val="000000" w:themeColor="text1"/>
                <w:sz w:val="20"/>
                <w:szCs w:val="20"/>
                <w:lang w:val="ro-MD"/>
              </w:rPr>
              <w:t>, care generează cheltuieli suplimentare, acestea vor fi suportate de către Beneficiar.</w:t>
            </w:r>
          </w:p>
          <w:p w14:paraId="33EF560F" w14:textId="77777777" w:rsidR="006A1B9C" w:rsidRPr="00FD3B55" w:rsidRDefault="006A1B9C" w:rsidP="008B344E">
            <w:pPr>
              <w:pStyle w:val="NormalWeb"/>
              <w:tabs>
                <w:tab w:val="left" w:pos="567"/>
              </w:tabs>
              <w:ind w:firstLine="0"/>
              <w:rPr>
                <w:color w:val="000000" w:themeColor="text1"/>
                <w:sz w:val="20"/>
                <w:szCs w:val="20"/>
                <w:lang w:val="ro-MD"/>
              </w:rPr>
            </w:pPr>
            <w:r w:rsidRPr="00FD3B55">
              <w:rPr>
                <w:color w:val="000000" w:themeColor="text1"/>
                <w:sz w:val="20"/>
                <w:szCs w:val="20"/>
                <w:lang w:val="ro-MD"/>
              </w:rPr>
              <w:t xml:space="preserve">4.18. Trasarea axelor principale, bornelor de </w:t>
            </w:r>
            <w:proofErr w:type="spellStart"/>
            <w:r w:rsidRPr="00FD3B55">
              <w:rPr>
                <w:color w:val="000000" w:themeColor="text1"/>
                <w:sz w:val="20"/>
                <w:szCs w:val="20"/>
                <w:lang w:val="ro-MD"/>
              </w:rPr>
              <w:t>referinţă</w:t>
            </w:r>
            <w:proofErr w:type="spellEnd"/>
            <w:r w:rsidRPr="00FD3B55">
              <w:rPr>
                <w:color w:val="000000" w:themeColor="text1"/>
                <w:sz w:val="20"/>
                <w:szCs w:val="20"/>
                <w:lang w:val="ro-MD"/>
              </w:rPr>
              <w:t xml:space="preserve">, căilor de </w:t>
            </w:r>
            <w:proofErr w:type="spellStart"/>
            <w:r w:rsidRPr="00FD3B55">
              <w:rPr>
                <w:color w:val="000000" w:themeColor="text1"/>
                <w:sz w:val="20"/>
                <w:szCs w:val="20"/>
                <w:lang w:val="ro-MD"/>
              </w:rPr>
              <w:t>circulaţieşi</w:t>
            </w:r>
            <w:proofErr w:type="spellEnd"/>
            <w:r w:rsidRPr="00FD3B55">
              <w:rPr>
                <w:color w:val="000000" w:themeColor="text1"/>
                <w:sz w:val="20"/>
                <w:szCs w:val="20"/>
                <w:lang w:val="ro-MD"/>
              </w:rPr>
              <w:t xml:space="preserve"> limitelor terenului pus la </w:t>
            </w:r>
            <w:proofErr w:type="spellStart"/>
            <w:r w:rsidRPr="00FD3B55">
              <w:rPr>
                <w:color w:val="000000" w:themeColor="text1"/>
                <w:sz w:val="20"/>
                <w:szCs w:val="20"/>
                <w:lang w:val="ro-MD"/>
              </w:rPr>
              <w:t>dispoziţia</w:t>
            </w:r>
            <w:proofErr w:type="spellEnd"/>
            <w:r w:rsidRPr="00FD3B55">
              <w:rPr>
                <w:color w:val="000000" w:themeColor="text1"/>
                <w:sz w:val="20"/>
                <w:szCs w:val="20"/>
                <w:lang w:val="ro-MD"/>
              </w:rPr>
              <w:t xml:space="preserve"> Antreprenorului, precum </w:t>
            </w:r>
            <w:proofErr w:type="spellStart"/>
            <w:r w:rsidRPr="00FD3B55">
              <w:rPr>
                <w:color w:val="000000" w:themeColor="text1"/>
                <w:sz w:val="20"/>
                <w:szCs w:val="20"/>
                <w:lang w:val="ro-MD"/>
              </w:rPr>
              <w:t>şi</w:t>
            </w:r>
            <w:proofErr w:type="spellEnd"/>
            <w:r w:rsidRPr="00FD3B55">
              <w:rPr>
                <w:color w:val="000000" w:themeColor="text1"/>
                <w:sz w:val="20"/>
                <w:szCs w:val="20"/>
                <w:lang w:val="ro-MD"/>
              </w:rPr>
              <w:t xml:space="preserve"> materializarea cotelor de nivel în imediata apropiere a terenului, sunt </w:t>
            </w:r>
            <w:proofErr w:type="spellStart"/>
            <w:r w:rsidRPr="00FD3B55">
              <w:rPr>
                <w:color w:val="000000" w:themeColor="text1"/>
                <w:sz w:val="20"/>
                <w:szCs w:val="20"/>
                <w:lang w:val="ro-MD"/>
              </w:rPr>
              <w:t>obligaţiuni</w:t>
            </w:r>
            <w:proofErr w:type="spellEnd"/>
            <w:r w:rsidRPr="00FD3B55">
              <w:rPr>
                <w:color w:val="000000" w:themeColor="text1"/>
                <w:sz w:val="20"/>
                <w:szCs w:val="20"/>
                <w:lang w:val="ro-MD"/>
              </w:rPr>
              <w:t xml:space="preserve"> ale Antreprenorului.</w:t>
            </w:r>
          </w:p>
          <w:p w14:paraId="7FC53A23" w14:textId="77777777" w:rsidR="006A1B9C" w:rsidRPr="00FD3B55" w:rsidRDefault="006A1B9C" w:rsidP="008B344E">
            <w:pPr>
              <w:pStyle w:val="NormalWeb"/>
              <w:tabs>
                <w:tab w:val="left" w:pos="567"/>
              </w:tabs>
              <w:ind w:firstLine="0"/>
              <w:rPr>
                <w:color w:val="000000" w:themeColor="text1"/>
                <w:sz w:val="20"/>
                <w:szCs w:val="20"/>
                <w:lang w:val="ro-MD"/>
              </w:rPr>
            </w:pPr>
            <w:r w:rsidRPr="00FD3B55">
              <w:rPr>
                <w:color w:val="000000" w:themeColor="text1"/>
                <w:sz w:val="20"/>
                <w:szCs w:val="20"/>
                <w:lang w:val="ro-MD"/>
              </w:rPr>
              <w:t xml:space="preserve">4.19. Pentru verificarea trasării de către Beneficiar sau proiectant, Antreprenorul este obligat să protejeze </w:t>
            </w:r>
            <w:proofErr w:type="spellStart"/>
            <w:r w:rsidRPr="00FD3B55">
              <w:rPr>
                <w:color w:val="000000" w:themeColor="text1"/>
                <w:sz w:val="20"/>
                <w:szCs w:val="20"/>
                <w:lang w:val="ro-MD"/>
              </w:rPr>
              <w:t>şi</w:t>
            </w:r>
            <w:proofErr w:type="spellEnd"/>
            <w:r w:rsidRPr="00FD3B55">
              <w:rPr>
                <w:color w:val="000000" w:themeColor="text1"/>
                <w:sz w:val="20"/>
                <w:szCs w:val="20"/>
                <w:lang w:val="ro-MD"/>
              </w:rPr>
              <w:t xml:space="preserve"> să păstreze toate reperele, bornele sau alte obiecte folosite la trasarea lucrărilor.</w:t>
            </w:r>
          </w:p>
          <w:p w14:paraId="4C5455DD" w14:textId="77777777" w:rsidR="006A1B9C" w:rsidRPr="00FD3B55" w:rsidRDefault="006A1B9C" w:rsidP="008B344E">
            <w:pPr>
              <w:pStyle w:val="NormalWeb"/>
              <w:tabs>
                <w:tab w:val="left" w:pos="567"/>
              </w:tabs>
              <w:ind w:firstLine="0"/>
              <w:rPr>
                <w:color w:val="000000" w:themeColor="text1"/>
                <w:sz w:val="20"/>
                <w:szCs w:val="20"/>
                <w:lang w:val="ro-MD"/>
              </w:rPr>
            </w:pPr>
            <w:r w:rsidRPr="00FD3B55">
              <w:rPr>
                <w:color w:val="000000" w:themeColor="text1"/>
                <w:sz w:val="20"/>
                <w:szCs w:val="20"/>
                <w:lang w:val="ro-MD"/>
              </w:rPr>
              <w:t xml:space="preserve">4.20. Ridicările de teren, trasările </w:t>
            </w:r>
            <w:proofErr w:type="spellStart"/>
            <w:r w:rsidRPr="00FD3B55">
              <w:rPr>
                <w:color w:val="000000" w:themeColor="text1"/>
                <w:sz w:val="20"/>
                <w:szCs w:val="20"/>
                <w:lang w:val="ro-MD"/>
              </w:rPr>
              <w:t>şi</w:t>
            </w:r>
            <w:proofErr w:type="spellEnd"/>
            <w:r w:rsidRPr="00FD3B55">
              <w:rPr>
                <w:color w:val="000000" w:themeColor="text1"/>
                <w:sz w:val="20"/>
                <w:szCs w:val="20"/>
                <w:lang w:val="ro-MD"/>
              </w:rPr>
              <w:t xml:space="preserve"> cotele de nivel, precum </w:t>
            </w:r>
            <w:proofErr w:type="spellStart"/>
            <w:r w:rsidRPr="00FD3B55">
              <w:rPr>
                <w:color w:val="000000" w:themeColor="text1"/>
                <w:sz w:val="20"/>
                <w:szCs w:val="20"/>
                <w:lang w:val="ro-MD"/>
              </w:rPr>
              <w:t>şi</w:t>
            </w:r>
            <w:proofErr w:type="spellEnd"/>
            <w:r w:rsidRPr="00FD3B55">
              <w:rPr>
                <w:color w:val="000000" w:themeColor="text1"/>
                <w:sz w:val="20"/>
                <w:szCs w:val="20"/>
                <w:lang w:val="ro-MD"/>
              </w:rPr>
              <w:t xml:space="preserve"> alte documente puse la </w:t>
            </w:r>
            <w:proofErr w:type="spellStart"/>
            <w:r w:rsidRPr="00FD3B55">
              <w:rPr>
                <w:color w:val="000000" w:themeColor="text1"/>
                <w:sz w:val="20"/>
                <w:szCs w:val="20"/>
                <w:lang w:val="ro-MD"/>
              </w:rPr>
              <w:t>dispoziţia</w:t>
            </w:r>
            <w:proofErr w:type="spellEnd"/>
            <w:r w:rsidRPr="00FD3B55">
              <w:rPr>
                <w:color w:val="000000" w:themeColor="text1"/>
                <w:sz w:val="20"/>
                <w:szCs w:val="20"/>
                <w:lang w:val="ro-MD"/>
              </w:rPr>
              <w:t xml:space="preserve"> Antreprenorului de către Beneficiar pentru executarea contractului sunt hotărâtoare. Antreprenorul este obligat să verifice documentele primite </w:t>
            </w:r>
            <w:proofErr w:type="spellStart"/>
            <w:r w:rsidRPr="00FD3B55">
              <w:rPr>
                <w:color w:val="000000" w:themeColor="text1"/>
                <w:sz w:val="20"/>
                <w:szCs w:val="20"/>
                <w:lang w:val="ro-MD"/>
              </w:rPr>
              <w:t>şi</w:t>
            </w:r>
            <w:proofErr w:type="spellEnd"/>
            <w:r w:rsidRPr="00FD3B55">
              <w:rPr>
                <w:color w:val="000000" w:themeColor="text1"/>
                <w:sz w:val="20"/>
                <w:szCs w:val="20"/>
                <w:lang w:val="ro-MD"/>
              </w:rPr>
              <w:t xml:space="preserve"> să </w:t>
            </w:r>
            <w:proofErr w:type="spellStart"/>
            <w:r w:rsidRPr="00FD3B55">
              <w:rPr>
                <w:color w:val="000000" w:themeColor="text1"/>
                <w:sz w:val="20"/>
                <w:szCs w:val="20"/>
                <w:lang w:val="ro-MD"/>
              </w:rPr>
              <w:t>înştiinţeze</w:t>
            </w:r>
            <w:proofErr w:type="spellEnd"/>
            <w:r w:rsidRPr="00FD3B55">
              <w:rPr>
                <w:color w:val="000000" w:themeColor="text1"/>
                <w:sz w:val="20"/>
                <w:szCs w:val="20"/>
                <w:lang w:val="ro-MD"/>
              </w:rPr>
              <w:t xml:space="preserve"> Beneficiarul cu privire la erorile </w:t>
            </w:r>
            <w:proofErr w:type="spellStart"/>
            <w:r w:rsidRPr="00FD3B55">
              <w:rPr>
                <w:color w:val="000000" w:themeColor="text1"/>
                <w:sz w:val="20"/>
                <w:szCs w:val="20"/>
                <w:lang w:val="ro-MD"/>
              </w:rPr>
              <w:t>şi</w:t>
            </w:r>
            <w:proofErr w:type="spellEnd"/>
            <w:r w:rsidRPr="00FD3B55">
              <w:rPr>
                <w:color w:val="000000" w:themeColor="text1"/>
                <w:sz w:val="20"/>
                <w:szCs w:val="20"/>
                <w:lang w:val="ro-MD"/>
              </w:rPr>
              <w:t xml:space="preserve"> </w:t>
            </w:r>
            <w:proofErr w:type="spellStart"/>
            <w:r w:rsidRPr="00FD3B55">
              <w:rPr>
                <w:color w:val="000000" w:themeColor="text1"/>
                <w:sz w:val="20"/>
                <w:szCs w:val="20"/>
                <w:lang w:val="ro-MD"/>
              </w:rPr>
              <w:t>inexactităţile</w:t>
            </w:r>
            <w:proofErr w:type="spellEnd"/>
            <w:r w:rsidRPr="00FD3B55">
              <w:rPr>
                <w:color w:val="000000" w:themeColor="text1"/>
                <w:sz w:val="20"/>
                <w:szCs w:val="20"/>
                <w:lang w:val="ro-MD"/>
              </w:rPr>
              <w:t xml:space="preserve"> constatate sau presupuse.</w:t>
            </w:r>
          </w:p>
          <w:p w14:paraId="5A6ED095" w14:textId="77777777" w:rsidR="006A1B9C" w:rsidRPr="00FD3B55" w:rsidRDefault="006A1B9C" w:rsidP="008B344E">
            <w:pPr>
              <w:pStyle w:val="NormalWeb"/>
              <w:tabs>
                <w:tab w:val="left" w:pos="567"/>
              </w:tabs>
              <w:ind w:firstLine="0"/>
              <w:rPr>
                <w:color w:val="000000" w:themeColor="text1"/>
                <w:sz w:val="20"/>
                <w:szCs w:val="20"/>
                <w:lang w:val="ro-MD"/>
              </w:rPr>
            </w:pPr>
            <w:r w:rsidRPr="00FD3B55">
              <w:rPr>
                <w:color w:val="000000" w:themeColor="text1"/>
                <w:sz w:val="20"/>
                <w:szCs w:val="20"/>
                <w:lang w:val="ro-MD"/>
              </w:rPr>
              <w:t xml:space="preserve">4.21. Antreprenorul are </w:t>
            </w:r>
            <w:proofErr w:type="spellStart"/>
            <w:r w:rsidRPr="00FD3B55">
              <w:rPr>
                <w:color w:val="000000" w:themeColor="text1"/>
                <w:sz w:val="20"/>
                <w:szCs w:val="20"/>
                <w:lang w:val="ro-MD"/>
              </w:rPr>
              <w:t>obligaţia</w:t>
            </w:r>
            <w:proofErr w:type="spellEnd"/>
            <w:r w:rsidRPr="00FD3B55">
              <w:rPr>
                <w:color w:val="000000" w:themeColor="text1"/>
                <w:sz w:val="20"/>
                <w:szCs w:val="20"/>
                <w:lang w:val="ro-MD"/>
              </w:rPr>
              <w:t xml:space="preserve"> să stabilească toate </w:t>
            </w:r>
            <w:proofErr w:type="spellStart"/>
            <w:r w:rsidRPr="00FD3B55">
              <w:rPr>
                <w:color w:val="000000" w:themeColor="text1"/>
                <w:sz w:val="20"/>
                <w:szCs w:val="20"/>
                <w:lang w:val="ro-MD"/>
              </w:rPr>
              <w:t>relaţiile</w:t>
            </w:r>
            <w:proofErr w:type="spellEnd"/>
            <w:r w:rsidRPr="00FD3B55">
              <w:rPr>
                <w:color w:val="000000" w:themeColor="text1"/>
                <w:sz w:val="20"/>
                <w:szCs w:val="20"/>
                <w:lang w:val="ro-MD"/>
              </w:rPr>
              <w:t xml:space="preserve"> care reglementează raporturile cu subantreprenorii </w:t>
            </w:r>
            <w:proofErr w:type="spellStart"/>
            <w:r w:rsidRPr="00FD3B55">
              <w:rPr>
                <w:color w:val="000000" w:themeColor="text1"/>
                <w:sz w:val="20"/>
                <w:szCs w:val="20"/>
                <w:lang w:val="ro-MD"/>
              </w:rPr>
              <w:t>şi</w:t>
            </w:r>
            <w:proofErr w:type="spellEnd"/>
            <w:r w:rsidRPr="00FD3B55">
              <w:rPr>
                <w:color w:val="000000" w:themeColor="text1"/>
                <w:sz w:val="20"/>
                <w:szCs w:val="20"/>
                <w:lang w:val="ro-MD"/>
              </w:rPr>
              <w:t xml:space="preserve"> este răspunzător </w:t>
            </w:r>
            <w:proofErr w:type="spellStart"/>
            <w:r w:rsidRPr="00FD3B55">
              <w:rPr>
                <w:color w:val="000000" w:themeColor="text1"/>
                <w:sz w:val="20"/>
                <w:szCs w:val="20"/>
                <w:lang w:val="ro-MD"/>
              </w:rPr>
              <w:t>faţă</w:t>
            </w:r>
            <w:proofErr w:type="spellEnd"/>
            <w:r w:rsidRPr="00FD3B55">
              <w:rPr>
                <w:color w:val="000000" w:themeColor="text1"/>
                <w:sz w:val="20"/>
                <w:szCs w:val="20"/>
                <w:lang w:val="ro-MD"/>
              </w:rPr>
              <w:t xml:space="preserve"> de Beneficiar pentru respectarea de către subantreprenorii a prevederilor legale și obligațiunilor contractuale și profesionale.</w:t>
            </w:r>
          </w:p>
          <w:p w14:paraId="6844C10A" w14:textId="77777777" w:rsidR="006A1B9C" w:rsidRPr="00FD3B55" w:rsidRDefault="006A1B9C" w:rsidP="008B344E">
            <w:pPr>
              <w:pStyle w:val="NormalWeb"/>
              <w:tabs>
                <w:tab w:val="left" w:pos="567"/>
              </w:tabs>
              <w:ind w:firstLine="0"/>
              <w:rPr>
                <w:color w:val="000000" w:themeColor="text1"/>
                <w:sz w:val="20"/>
                <w:szCs w:val="20"/>
                <w:lang w:val="ro-MD"/>
              </w:rPr>
            </w:pPr>
            <w:r w:rsidRPr="00FD3B55">
              <w:rPr>
                <w:color w:val="000000" w:themeColor="text1"/>
                <w:sz w:val="20"/>
                <w:szCs w:val="20"/>
                <w:lang w:val="ro-MD"/>
              </w:rPr>
              <w:t>4.22. Pe parcursul executării lucrărilor, Beneficiarul are dreptul să dispună în scris:</w:t>
            </w:r>
          </w:p>
          <w:p w14:paraId="30AE7F77" w14:textId="77777777" w:rsidR="006A1B9C" w:rsidRPr="00FD3B55" w:rsidRDefault="006A1B9C" w:rsidP="006A1B9C">
            <w:pPr>
              <w:numPr>
                <w:ilvl w:val="0"/>
                <w:numId w:val="11"/>
              </w:numPr>
              <w:tabs>
                <w:tab w:val="left" w:pos="314"/>
              </w:tabs>
              <w:ind w:left="0" w:firstLine="0"/>
              <w:jc w:val="both"/>
              <w:rPr>
                <w:color w:val="000000" w:themeColor="text1"/>
                <w:sz w:val="20"/>
                <w:szCs w:val="20"/>
                <w:lang w:val="ro-MD"/>
              </w:rPr>
            </w:pPr>
            <w:r w:rsidRPr="00FD3B55">
              <w:rPr>
                <w:color w:val="000000" w:themeColor="text1"/>
                <w:sz w:val="20"/>
                <w:szCs w:val="20"/>
                <w:lang w:val="ro-MD"/>
              </w:rPr>
              <w:t>îndepărtarea de pe şantier a oricăror materiale care sunt calitativ necorespunzătoare;</w:t>
            </w:r>
          </w:p>
          <w:p w14:paraId="315CC21C" w14:textId="77777777" w:rsidR="006A1B9C" w:rsidRPr="00FD3B55" w:rsidRDefault="006A1B9C" w:rsidP="006A1B9C">
            <w:pPr>
              <w:numPr>
                <w:ilvl w:val="0"/>
                <w:numId w:val="11"/>
              </w:numPr>
              <w:tabs>
                <w:tab w:val="left" w:pos="314"/>
              </w:tabs>
              <w:ind w:left="0" w:firstLine="0"/>
              <w:jc w:val="both"/>
              <w:rPr>
                <w:color w:val="000000" w:themeColor="text1"/>
                <w:sz w:val="20"/>
                <w:szCs w:val="20"/>
                <w:lang w:val="ro-MD"/>
              </w:rPr>
            </w:pPr>
            <w:r w:rsidRPr="00FD3B55">
              <w:rPr>
                <w:color w:val="000000" w:themeColor="text1"/>
                <w:sz w:val="20"/>
                <w:szCs w:val="20"/>
                <w:lang w:val="ro-MD"/>
              </w:rPr>
              <w:t>înlocuirea materialelor necorespunzătoare calitativ cu altele corespunzătoare;</w:t>
            </w:r>
          </w:p>
          <w:p w14:paraId="4E8F89C2" w14:textId="77777777" w:rsidR="006A1B9C" w:rsidRPr="00FD3B55" w:rsidRDefault="006A1B9C" w:rsidP="006A1B9C">
            <w:pPr>
              <w:numPr>
                <w:ilvl w:val="0"/>
                <w:numId w:val="11"/>
              </w:numPr>
              <w:tabs>
                <w:tab w:val="left" w:pos="314"/>
              </w:tabs>
              <w:ind w:left="0" w:firstLine="0"/>
              <w:jc w:val="both"/>
              <w:rPr>
                <w:color w:val="000000" w:themeColor="text1"/>
                <w:sz w:val="20"/>
                <w:szCs w:val="20"/>
                <w:lang w:val="ro-MD"/>
              </w:rPr>
            </w:pPr>
            <w:r w:rsidRPr="00FD3B55">
              <w:rPr>
                <w:color w:val="000000" w:themeColor="text1"/>
                <w:sz w:val="20"/>
                <w:szCs w:val="20"/>
                <w:lang w:val="ro-MD"/>
              </w:rPr>
              <w:t>îndepărtarea sau refacerea oricărei lucrări sau părţi de lucrare necorespunzătoare din punct    de vedere calitativ.</w:t>
            </w:r>
          </w:p>
          <w:p w14:paraId="73A4AC4B" w14:textId="77777777" w:rsidR="006A1B9C" w:rsidRPr="00FD3B55" w:rsidRDefault="006A1B9C" w:rsidP="008B344E">
            <w:pPr>
              <w:pStyle w:val="NormalWeb"/>
              <w:tabs>
                <w:tab w:val="left" w:pos="567"/>
              </w:tabs>
              <w:ind w:firstLine="0"/>
              <w:rPr>
                <w:color w:val="000000" w:themeColor="text1"/>
                <w:sz w:val="20"/>
                <w:szCs w:val="20"/>
                <w:lang w:val="ro-MD"/>
              </w:rPr>
            </w:pPr>
            <w:r w:rsidRPr="00FD3B55">
              <w:rPr>
                <w:color w:val="000000" w:themeColor="text1"/>
                <w:sz w:val="20"/>
                <w:szCs w:val="20"/>
                <w:lang w:val="ro-MD"/>
              </w:rPr>
              <w:t xml:space="preserve">4.23. În cazul neexecutării de către Antreprenor a </w:t>
            </w:r>
            <w:proofErr w:type="spellStart"/>
            <w:r w:rsidRPr="00FD3B55">
              <w:rPr>
                <w:color w:val="000000" w:themeColor="text1"/>
                <w:sz w:val="20"/>
                <w:szCs w:val="20"/>
                <w:lang w:val="ro-MD"/>
              </w:rPr>
              <w:t>dispoziţiilor</w:t>
            </w:r>
            <w:proofErr w:type="spellEnd"/>
            <w:r w:rsidRPr="00FD3B55">
              <w:rPr>
                <w:color w:val="000000" w:themeColor="text1"/>
                <w:sz w:val="20"/>
                <w:szCs w:val="20"/>
                <w:lang w:val="ro-MD"/>
              </w:rPr>
              <w:t xml:space="preserve"> din punctul 2.1., Beneficiarul poate opri lucrările, prin rezoluțiunea contractului, în </w:t>
            </w:r>
            <w:proofErr w:type="spellStart"/>
            <w:r w:rsidRPr="00FD3B55">
              <w:rPr>
                <w:color w:val="000000" w:themeColor="text1"/>
                <w:sz w:val="20"/>
                <w:szCs w:val="20"/>
                <w:lang w:val="ro-MD"/>
              </w:rPr>
              <w:t>condiţiile</w:t>
            </w:r>
            <w:proofErr w:type="spellEnd"/>
            <w:r w:rsidRPr="00FD3B55">
              <w:rPr>
                <w:color w:val="000000" w:themeColor="text1"/>
                <w:sz w:val="20"/>
                <w:szCs w:val="20"/>
                <w:lang w:val="ro-MD"/>
              </w:rPr>
              <w:t xml:space="preserve"> legii, totodată Antreprenorul compensează cheltuielile aferente suportate de Beneficiar în legătură cu faptul neexecutării.</w:t>
            </w:r>
          </w:p>
          <w:p w14:paraId="0F72AAC4" w14:textId="77777777" w:rsidR="006A1B9C" w:rsidRPr="00FD3B55" w:rsidRDefault="006A1B9C" w:rsidP="008B344E">
            <w:pPr>
              <w:pStyle w:val="NormalWeb"/>
              <w:tabs>
                <w:tab w:val="left" w:pos="567"/>
              </w:tabs>
              <w:ind w:firstLine="0"/>
              <w:rPr>
                <w:color w:val="000000" w:themeColor="text1"/>
                <w:sz w:val="20"/>
                <w:szCs w:val="20"/>
                <w:lang w:val="ro-MD"/>
              </w:rPr>
            </w:pPr>
            <w:r w:rsidRPr="00FD3B55">
              <w:rPr>
                <w:color w:val="000000" w:themeColor="text1"/>
                <w:sz w:val="20"/>
                <w:szCs w:val="20"/>
                <w:lang w:val="ro-MD"/>
              </w:rPr>
              <w:t xml:space="preserve">4.24. În cazul în care în timpul executării lucrărilor, pe amplasamente se descoperă valori istorice, artistice sau </w:t>
            </w:r>
            <w:proofErr w:type="spellStart"/>
            <w:r w:rsidRPr="00FD3B55">
              <w:rPr>
                <w:color w:val="000000" w:themeColor="text1"/>
                <w:sz w:val="20"/>
                <w:szCs w:val="20"/>
                <w:lang w:val="ro-MD"/>
              </w:rPr>
              <w:t>ştiinţifice</w:t>
            </w:r>
            <w:proofErr w:type="spellEnd"/>
            <w:r w:rsidRPr="00FD3B55">
              <w:rPr>
                <w:color w:val="000000" w:themeColor="text1"/>
                <w:sz w:val="20"/>
                <w:szCs w:val="20"/>
                <w:lang w:val="ro-MD"/>
              </w:rPr>
              <w:t xml:space="preserve">, Antreprenorul este obligat să oprească </w:t>
            </w:r>
            <w:proofErr w:type="spellStart"/>
            <w:r w:rsidRPr="00FD3B55">
              <w:rPr>
                <w:color w:val="000000" w:themeColor="text1"/>
                <w:sz w:val="20"/>
                <w:szCs w:val="20"/>
                <w:lang w:val="ro-MD"/>
              </w:rPr>
              <w:t>execuţia</w:t>
            </w:r>
            <w:proofErr w:type="spellEnd"/>
            <w:r w:rsidRPr="00FD3B55">
              <w:rPr>
                <w:color w:val="000000" w:themeColor="text1"/>
                <w:sz w:val="20"/>
                <w:szCs w:val="20"/>
                <w:lang w:val="ro-MD"/>
              </w:rPr>
              <w:t xml:space="preserve"> lucrărilor în zona respectivă </w:t>
            </w:r>
            <w:proofErr w:type="spellStart"/>
            <w:r w:rsidRPr="00FD3B55">
              <w:rPr>
                <w:color w:val="000000" w:themeColor="text1"/>
                <w:sz w:val="20"/>
                <w:szCs w:val="20"/>
                <w:lang w:val="ro-MD"/>
              </w:rPr>
              <w:t>şi</w:t>
            </w:r>
            <w:proofErr w:type="spellEnd"/>
            <w:r w:rsidRPr="00FD3B55">
              <w:rPr>
                <w:color w:val="000000" w:themeColor="text1"/>
                <w:sz w:val="20"/>
                <w:szCs w:val="20"/>
                <w:lang w:val="ro-MD"/>
              </w:rPr>
              <w:t xml:space="preserve"> să comunice Beneficiarului, organelor de </w:t>
            </w:r>
            <w:proofErr w:type="spellStart"/>
            <w:r w:rsidRPr="00FD3B55">
              <w:rPr>
                <w:color w:val="000000" w:themeColor="text1"/>
                <w:sz w:val="20"/>
                <w:szCs w:val="20"/>
                <w:lang w:val="ro-MD"/>
              </w:rPr>
              <w:t>poliţie</w:t>
            </w:r>
            <w:proofErr w:type="spellEnd"/>
            <w:r w:rsidRPr="00FD3B55">
              <w:rPr>
                <w:color w:val="000000" w:themeColor="text1"/>
                <w:sz w:val="20"/>
                <w:szCs w:val="20"/>
                <w:lang w:val="ro-MD"/>
              </w:rPr>
              <w:t xml:space="preserve"> sau organelor competente acest fapt.</w:t>
            </w:r>
          </w:p>
          <w:p w14:paraId="3D0DDBDF" w14:textId="77777777" w:rsidR="006A1B9C" w:rsidRPr="00FD3B55" w:rsidRDefault="006A1B9C" w:rsidP="008B344E">
            <w:pPr>
              <w:pStyle w:val="NormalWeb"/>
              <w:tabs>
                <w:tab w:val="left" w:pos="567"/>
              </w:tabs>
              <w:ind w:firstLine="0"/>
              <w:rPr>
                <w:color w:val="000000" w:themeColor="text1"/>
                <w:sz w:val="20"/>
                <w:szCs w:val="20"/>
                <w:lang w:val="ro-MD"/>
              </w:rPr>
            </w:pPr>
            <w:r w:rsidRPr="00FD3B55">
              <w:rPr>
                <w:color w:val="000000" w:themeColor="text1"/>
                <w:sz w:val="20"/>
                <w:szCs w:val="20"/>
                <w:lang w:val="ro-MD"/>
              </w:rPr>
              <w:t xml:space="preserve">4.25. În timpul </w:t>
            </w:r>
            <w:proofErr w:type="spellStart"/>
            <w:r w:rsidRPr="00FD3B55">
              <w:rPr>
                <w:color w:val="000000" w:themeColor="text1"/>
                <w:sz w:val="20"/>
                <w:szCs w:val="20"/>
                <w:lang w:val="ro-MD"/>
              </w:rPr>
              <w:t>desfăşurării</w:t>
            </w:r>
            <w:proofErr w:type="spellEnd"/>
            <w:r w:rsidRPr="00FD3B55">
              <w:rPr>
                <w:color w:val="000000" w:themeColor="text1"/>
                <w:sz w:val="20"/>
                <w:szCs w:val="20"/>
                <w:lang w:val="ro-MD"/>
              </w:rPr>
              <w:t xml:space="preserve"> lucrărilor, Antreprenorul are </w:t>
            </w:r>
            <w:proofErr w:type="spellStart"/>
            <w:r w:rsidRPr="00FD3B55">
              <w:rPr>
                <w:color w:val="000000" w:themeColor="text1"/>
                <w:sz w:val="20"/>
                <w:szCs w:val="20"/>
                <w:lang w:val="ro-MD"/>
              </w:rPr>
              <w:t>obligaţia</w:t>
            </w:r>
            <w:proofErr w:type="spellEnd"/>
            <w:r w:rsidRPr="00FD3B55">
              <w:rPr>
                <w:color w:val="000000" w:themeColor="text1"/>
                <w:sz w:val="20"/>
                <w:szCs w:val="20"/>
                <w:lang w:val="ro-MD"/>
              </w:rPr>
              <w:t xml:space="preserve"> să </w:t>
            </w:r>
            <w:proofErr w:type="spellStart"/>
            <w:r w:rsidRPr="00FD3B55">
              <w:rPr>
                <w:color w:val="000000" w:themeColor="text1"/>
                <w:sz w:val="20"/>
                <w:szCs w:val="20"/>
                <w:lang w:val="ro-MD"/>
              </w:rPr>
              <w:t>menţină</w:t>
            </w:r>
            <w:proofErr w:type="spellEnd"/>
            <w:r w:rsidRPr="00FD3B55">
              <w:rPr>
                <w:color w:val="000000" w:themeColor="text1"/>
                <w:sz w:val="20"/>
                <w:szCs w:val="20"/>
                <w:lang w:val="ro-MD"/>
              </w:rPr>
              <w:t xml:space="preserve"> căile de acces libere, să retragă utilajele, să îndepărteze surplusurile de materiale, </w:t>
            </w:r>
            <w:proofErr w:type="spellStart"/>
            <w:r w:rsidRPr="00FD3B55">
              <w:rPr>
                <w:color w:val="000000" w:themeColor="text1"/>
                <w:sz w:val="20"/>
                <w:szCs w:val="20"/>
                <w:lang w:val="ro-MD"/>
              </w:rPr>
              <w:t>deşeuri</w:t>
            </w:r>
            <w:proofErr w:type="spellEnd"/>
            <w:r w:rsidRPr="00FD3B55">
              <w:rPr>
                <w:color w:val="000000" w:themeColor="text1"/>
                <w:sz w:val="20"/>
                <w:szCs w:val="20"/>
                <w:lang w:val="ro-MD"/>
              </w:rPr>
              <w:t xml:space="preserve"> </w:t>
            </w:r>
            <w:proofErr w:type="spellStart"/>
            <w:r w:rsidRPr="00FD3B55">
              <w:rPr>
                <w:color w:val="000000" w:themeColor="text1"/>
                <w:sz w:val="20"/>
                <w:szCs w:val="20"/>
                <w:lang w:val="ro-MD"/>
              </w:rPr>
              <w:t>şi</w:t>
            </w:r>
            <w:proofErr w:type="spellEnd"/>
            <w:r w:rsidRPr="00FD3B55">
              <w:rPr>
                <w:color w:val="000000" w:themeColor="text1"/>
                <w:sz w:val="20"/>
                <w:szCs w:val="20"/>
                <w:lang w:val="ro-MD"/>
              </w:rPr>
              <w:t xml:space="preserve"> lucrări provizorii de orice fel, care nu sunt necesare, iar la terminarea lucrărilor, Antreprenorul va evacua de pe </w:t>
            </w:r>
            <w:proofErr w:type="spellStart"/>
            <w:r w:rsidRPr="00FD3B55">
              <w:rPr>
                <w:color w:val="000000" w:themeColor="text1"/>
                <w:sz w:val="20"/>
                <w:szCs w:val="20"/>
                <w:lang w:val="ro-MD"/>
              </w:rPr>
              <w:t>şantier</w:t>
            </w:r>
            <w:proofErr w:type="spellEnd"/>
            <w:r w:rsidRPr="00FD3B55">
              <w:rPr>
                <w:color w:val="000000" w:themeColor="text1"/>
                <w:sz w:val="20"/>
                <w:szCs w:val="20"/>
                <w:lang w:val="ro-MD"/>
              </w:rPr>
              <w:t xml:space="preserve"> toate utilajele de </w:t>
            </w:r>
            <w:proofErr w:type="spellStart"/>
            <w:r w:rsidRPr="00FD3B55">
              <w:rPr>
                <w:color w:val="000000" w:themeColor="text1"/>
                <w:sz w:val="20"/>
                <w:szCs w:val="20"/>
                <w:lang w:val="ro-MD"/>
              </w:rPr>
              <w:t>construcţie</w:t>
            </w:r>
            <w:proofErr w:type="spellEnd"/>
            <w:r w:rsidRPr="00FD3B55">
              <w:rPr>
                <w:color w:val="000000" w:themeColor="text1"/>
                <w:sz w:val="20"/>
                <w:szCs w:val="20"/>
                <w:lang w:val="ro-MD"/>
              </w:rPr>
              <w:t xml:space="preserve">, surplusurile de materiale, </w:t>
            </w:r>
            <w:proofErr w:type="spellStart"/>
            <w:r w:rsidRPr="00FD3B55">
              <w:rPr>
                <w:color w:val="000000" w:themeColor="text1"/>
                <w:sz w:val="20"/>
                <w:szCs w:val="20"/>
                <w:lang w:val="ro-MD"/>
              </w:rPr>
              <w:t>deşeurile</w:t>
            </w:r>
            <w:proofErr w:type="spellEnd"/>
            <w:r w:rsidRPr="00FD3B55">
              <w:rPr>
                <w:color w:val="000000" w:themeColor="text1"/>
                <w:sz w:val="20"/>
                <w:szCs w:val="20"/>
                <w:lang w:val="ro-MD"/>
              </w:rPr>
              <w:t xml:space="preserve"> </w:t>
            </w:r>
            <w:proofErr w:type="spellStart"/>
            <w:r w:rsidRPr="00FD3B55">
              <w:rPr>
                <w:color w:val="000000" w:themeColor="text1"/>
                <w:sz w:val="20"/>
                <w:szCs w:val="20"/>
                <w:lang w:val="ro-MD"/>
              </w:rPr>
              <w:t>şi</w:t>
            </w:r>
            <w:proofErr w:type="spellEnd"/>
            <w:r w:rsidRPr="00FD3B55">
              <w:rPr>
                <w:color w:val="000000" w:themeColor="text1"/>
                <w:sz w:val="20"/>
                <w:szCs w:val="20"/>
                <w:lang w:val="ro-MD"/>
              </w:rPr>
              <w:t xml:space="preserve"> lucrările provizorii.</w:t>
            </w:r>
          </w:p>
          <w:p w14:paraId="57B8DC77" w14:textId="77777777" w:rsidR="006A1B9C" w:rsidRPr="00FD3B55" w:rsidRDefault="006A1B9C" w:rsidP="008B344E">
            <w:pPr>
              <w:pStyle w:val="NormalWeb"/>
              <w:tabs>
                <w:tab w:val="left" w:pos="426"/>
                <w:tab w:val="left" w:pos="3645"/>
              </w:tabs>
              <w:ind w:firstLine="0"/>
              <w:rPr>
                <w:color w:val="000000" w:themeColor="text1"/>
                <w:sz w:val="20"/>
                <w:szCs w:val="20"/>
                <w:lang w:val="ro-MD"/>
              </w:rPr>
            </w:pPr>
            <w:r w:rsidRPr="00FD3B55">
              <w:rPr>
                <w:color w:val="000000" w:themeColor="text1"/>
                <w:sz w:val="20"/>
                <w:szCs w:val="20"/>
                <w:lang w:val="ro-MD"/>
              </w:rPr>
              <w:t xml:space="preserve">4.26. Beneficiarul trebuie să </w:t>
            </w:r>
            <w:proofErr w:type="spellStart"/>
            <w:r w:rsidRPr="00FD3B55">
              <w:rPr>
                <w:color w:val="000000" w:themeColor="text1"/>
                <w:sz w:val="20"/>
                <w:szCs w:val="20"/>
                <w:lang w:val="ro-MD"/>
              </w:rPr>
              <w:t>obţină</w:t>
            </w:r>
            <w:proofErr w:type="spellEnd"/>
            <w:r w:rsidRPr="00FD3B55">
              <w:rPr>
                <w:color w:val="000000" w:themeColor="text1"/>
                <w:sz w:val="20"/>
                <w:szCs w:val="20"/>
                <w:lang w:val="ro-MD"/>
              </w:rPr>
              <w:t xml:space="preserve">, pe propria cheltuială, toate avizele, </w:t>
            </w:r>
            <w:proofErr w:type="spellStart"/>
            <w:r w:rsidRPr="00FD3B55">
              <w:rPr>
                <w:color w:val="000000" w:themeColor="text1"/>
                <w:sz w:val="20"/>
                <w:szCs w:val="20"/>
                <w:lang w:val="ro-MD"/>
              </w:rPr>
              <w:t>autorizaţiile</w:t>
            </w:r>
            <w:proofErr w:type="spellEnd"/>
            <w:r w:rsidRPr="00FD3B55">
              <w:rPr>
                <w:color w:val="000000" w:themeColor="text1"/>
                <w:sz w:val="20"/>
                <w:szCs w:val="20"/>
                <w:lang w:val="ro-MD"/>
              </w:rPr>
              <w:t xml:space="preserve"> </w:t>
            </w:r>
            <w:proofErr w:type="spellStart"/>
            <w:r w:rsidRPr="00FD3B55">
              <w:rPr>
                <w:color w:val="000000" w:themeColor="text1"/>
                <w:sz w:val="20"/>
                <w:szCs w:val="20"/>
                <w:lang w:val="ro-MD"/>
              </w:rPr>
              <w:t>şi</w:t>
            </w:r>
            <w:proofErr w:type="spellEnd"/>
            <w:r w:rsidRPr="00FD3B55">
              <w:rPr>
                <w:color w:val="000000" w:themeColor="text1"/>
                <w:sz w:val="20"/>
                <w:szCs w:val="20"/>
                <w:lang w:val="ro-MD"/>
              </w:rPr>
              <w:t xml:space="preserve"> aprobările, să plătească toate taxele necesare legate de </w:t>
            </w:r>
            <w:proofErr w:type="spellStart"/>
            <w:r w:rsidRPr="00FD3B55">
              <w:rPr>
                <w:color w:val="000000" w:themeColor="text1"/>
                <w:sz w:val="20"/>
                <w:szCs w:val="20"/>
                <w:lang w:val="ro-MD"/>
              </w:rPr>
              <w:t>execuţia</w:t>
            </w:r>
            <w:proofErr w:type="spellEnd"/>
            <w:r w:rsidRPr="00FD3B55">
              <w:rPr>
                <w:color w:val="000000" w:themeColor="text1"/>
                <w:sz w:val="20"/>
                <w:szCs w:val="20"/>
                <w:lang w:val="ro-MD"/>
              </w:rPr>
              <w:t xml:space="preserve"> lucrărilor, precum </w:t>
            </w:r>
            <w:proofErr w:type="spellStart"/>
            <w:r w:rsidRPr="00FD3B55">
              <w:rPr>
                <w:color w:val="000000" w:themeColor="text1"/>
                <w:sz w:val="20"/>
                <w:szCs w:val="20"/>
                <w:lang w:val="ro-MD"/>
              </w:rPr>
              <w:t>şi</w:t>
            </w:r>
            <w:proofErr w:type="spellEnd"/>
            <w:r w:rsidRPr="00FD3B55">
              <w:rPr>
                <w:color w:val="000000" w:themeColor="text1"/>
                <w:sz w:val="20"/>
                <w:szCs w:val="20"/>
                <w:lang w:val="ro-MD"/>
              </w:rPr>
              <w:t xml:space="preserve"> pentru bunuri sau drepturi afectate sau care pot fi afectate de </w:t>
            </w:r>
            <w:proofErr w:type="spellStart"/>
            <w:r w:rsidRPr="00FD3B55">
              <w:rPr>
                <w:color w:val="000000" w:themeColor="text1"/>
                <w:sz w:val="20"/>
                <w:szCs w:val="20"/>
                <w:lang w:val="ro-MD"/>
              </w:rPr>
              <w:t>execuţia</w:t>
            </w:r>
            <w:proofErr w:type="spellEnd"/>
            <w:r w:rsidRPr="00FD3B55">
              <w:rPr>
                <w:color w:val="000000" w:themeColor="text1"/>
                <w:sz w:val="20"/>
                <w:szCs w:val="20"/>
                <w:lang w:val="ro-MD"/>
              </w:rPr>
              <w:t xml:space="preserve"> lucrărilor.</w:t>
            </w:r>
          </w:p>
          <w:p w14:paraId="69EEB4FE" w14:textId="77777777" w:rsidR="006A1B9C" w:rsidRPr="00FD3B55" w:rsidRDefault="006A1B9C" w:rsidP="008B344E">
            <w:pPr>
              <w:pStyle w:val="NormalWeb"/>
              <w:tabs>
                <w:tab w:val="left" w:pos="426"/>
                <w:tab w:val="left" w:pos="3645"/>
              </w:tabs>
              <w:ind w:firstLine="0"/>
              <w:rPr>
                <w:color w:val="000000" w:themeColor="text1"/>
                <w:sz w:val="20"/>
                <w:szCs w:val="20"/>
                <w:lang w:val="ro-MD"/>
              </w:rPr>
            </w:pPr>
          </w:p>
          <w:p w14:paraId="05A26678" w14:textId="77777777" w:rsidR="006A1B9C" w:rsidRPr="00FD3B55" w:rsidRDefault="006A1B9C" w:rsidP="008B344E">
            <w:pPr>
              <w:tabs>
                <w:tab w:val="left" w:pos="3225"/>
              </w:tabs>
              <w:spacing w:after="200"/>
              <w:contextualSpacing/>
              <w:jc w:val="center"/>
              <w:rPr>
                <w:color w:val="000000" w:themeColor="text1"/>
                <w:sz w:val="20"/>
                <w:szCs w:val="20"/>
                <w:lang w:val="ro-MD"/>
              </w:rPr>
            </w:pPr>
            <w:r w:rsidRPr="00FD3B55">
              <w:rPr>
                <w:b/>
                <w:color w:val="000000" w:themeColor="text1"/>
                <w:sz w:val="20"/>
                <w:szCs w:val="20"/>
                <w:lang w:val="ro-MD"/>
              </w:rPr>
              <w:t>5. AJUSTAREA VALORII CONTRACTULUI</w:t>
            </w:r>
          </w:p>
          <w:p w14:paraId="4241B62D" w14:textId="77777777" w:rsidR="006A1B9C" w:rsidRPr="00FD3B55" w:rsidRDefault="006A1B9C" w:rsidP="008B344E">
            <w:pPr>
              <w:tabs>
                <w:tab w:val="left" w:pos="3225"/>
              </w:tabs>
              <w:spacing w:after="200"/>
              <w:contextualSpacing/>
              <w:jc w:val="both"/>
              <w:rPr>
                <w:color w:val="000000" w:themeColor="text1"/>
                <w:sz w:val="20"/>
                <w:szCs w:val="20"/>
                <w:lang w:val="ro-MD"/>
              </w:rPr>
            </w:pPr>
            <w:r w:rsidRPr="00FD3B55">
              <w:rPr>
                <w:color w:val="000000" w:themeColor="text1"/>
                <w:sz w:val="20"/>
                <w:szCs w:val="20"/>
                <w:lang w:val="ro-MD"/>
              </w:rPr>
              <w:t>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contactelor de achiziţii publice.</w:t>
            </w:r>
          </w:p>
          <w:p w14:paraId="6DF6B91B" w14:textId="77777777" w:rsidR="006A1B9C" w:rsidRPr="00FD3B55" w:rsidRDefault="006A1B9C" w:rsidP="008B344E">
            <w:pPr>
              <w:tabs>
                <w:tab w:val="left" w:pos="4365"/>
              </w:tabs>
              <w:contextualSpacing/>
              <w:jc w:val="center"/>
              <w:rPr>
                <w:color w:val="000000" w:themeColor="text1"/>
                <w:sz w:val="20"/>
                <w:szCs w:val="20"/>
                <w:lang w:val="ro-MD"/>
              </w:rPr>
            </w:pPr>
            <w:r w:rsidRPr="00FD3B55">
              <w:rPr>
                <w:b/>
                <w:color w:val="000000" w:themeColor="text1"/>
                <w:sz w:val="20"/>
                <w:szCs w:val="20"/>
                <w:lang w:val="ro-MD"/>
              </w:rPr>
              <w:t>6. ANTREPRENORUL ŞI SUBANTREPRENORII</w:t>
            </w:r>
          </w:p>
          <w:p w14:paraId="2D283C11" w14:textId="77777777" w:rsidR="006A1B9C" w:rsidRPr="00FD3B55" w:rsidRDefault="006A1B9C" w:rsidP="008B344E">
            <w:pPr>
              <w:pStyle w:val="NormalWeb"/>
              <w:tabs>
                <w:tab w:val="left" w:pos="567"/>
              </w:tabs>
              <w:ind w:firstLine="0"/>
              <w:rPr>
                <w:color w:val="000000" w:themeColor="text1"/>
                <w:sz w:val="20"/>
                <w:szCs w:val="20"/>
                <w:lang w:val="ro-MD"/>
              </w:rPr>
            </w:pPr>
            <w:r w:rsidRPr="00FD3B55">
              <w:rPr>
                <w:color w:val="000000" w:themeColor="text1"/>
                <w:sz w:val="20"/>
                <w:szCs w:val="20"/>
                <w:lang w:val="ro-MD"/>
              </w:rPr>
              <w:t xml:space="preserve">6.1. Antreprenorul este obligat să execute toate lucrările, prevăzute în contract, în termenele stabilite prin graficul general de realizare a lucrărilor </w:t>
            </w:r>
            <w:proofErr w:type="spellStart"/>
            <w:r w:rsidRPr="00FD3B55">
              <w:rPr>
                <w:color w:val="000000" w:themeColor="text1"/>
                <w:sz w:val="20"/>
                <w:szCs w:val="20"/>
                <w:lang w:val="ro-MD"/>
              </w:rPr>
              <w:t>şi</w:t>
            </w:r>
            <w:proofErr w:type="spellEnd"/>
            <w:r w:rsidRPr="00FD3B55">
              <w:rPr>
                <w:color w:val="000000" w:themeColor="text1"/>
                <w:sz w:val="20"/>
                <w:szCs w:val="20"/>
                <w:lang w:val="ro-MD"/>
              </w:rPr>
              <w:t xml:space="preserve"> graficul de </w:t>
            </w:r>
            <w:proofErr w:type="spellStart"/>
            <w:r w:rsidRPr="00FD3B55">
              <w:rPr>
                <w:color w:val="000000" w:themeColor="text1"/>
                <w:sz w:val="20"/>
                <w:szCs w:val="20"/>
                <w:lang w:val="ro-MD"/>
              </w:rPr>
              <w:t>execuţie</w:t>
            </w:r>
            <w:proofErr w:type="spellEnd"/>
            <w:r w:rsidRPr="00FD3B55">
              <w:rPr>
                <w:color w:val="000000" w:themeColor="text1"/>
                <w:sz w:val="20"/>
                <w:szCs w:val="20"/>
                <w:lang w:val="ro-MD"/>
              </w:rPr>
              <w:t xml:space="preserve"> </w:t>
            </w:r>
            <w:proofErr w:type="spellStart"/>
            <w:r w:rsidRPr="00FD3B55">
              <w:rPr>
                <w:color w:val="000000" w:themeColor="text1"/>
                <w:sz w:val="20"/>
                <w:szCs w:val="20"/>
                <w:lang w:val="ro-MD"/>
              </w:rPr>
              <w:t>şi</w:t>
            </w:r>
            <w:proofErr w:type="spellEnd"/>
            <w:r w:rsidRPr="00FD3B55">
              <w:rPr>
                <w:color w:val="000000" w:themeColor="text1"/>
                <w:sz w:val="20"/>
                <w:szCs w:val="20"/>
                <w:lang w:val="ro-MD"/>
              </w:rPr>
              <w:t xml:space="preserve"> de o calitate corespunzătoare prevederilor actelor normative </w:t>
            </w:r>
            <w:proofErr w:type="spellStart"/>
            <w:r w:rsidRPr="00FD3B55">
              <w:rPr>
                <w:color w:val="000000" w:themeColor="text1"/>
                <w:sz w:val="20"/>
                <w:szCs w:val="20"/>
                <w:lang w:val="ro-MD"/>
              </w:rPr>
              <w:t>şi</w:t>
            </w:r>
            <w:proofErr w:type="spellEnd"/>
            <w:r w:rsidRPr="00FD3B55">
              <w:rPr>
                <w:color w:val="000000" w:themeColor="text1"/>
                <w:sz w:val="20"/>
                <w:szCs w:val="20"/>
                <w:lang w:val="ro-MD"/>
              </w:rPr>
              <w:t xml:space="preserve">  prezentului contract.</w:t>
            </w:r>
          </w:p>
          <w:p w14:paraId="7B952A5E" w14:textId="77777777" w:rsidR="006A1B9C" w:rsidRPr="00FD3B55" w:rsidRDefault="006A1B9C" w:rsidP="008B344E">
            <w:pPr>
              <w:pStyle w:val="NormalWeb"/>
              <w:tabs>
                <w:tab w:val="left" w:pos="567"/>
              </w:tabs>
              <w:ind w:firstLine="0"/>
              <w:rPr>
                <w:color w:val="000000" w:themeColor="text1"/>
                <w:sz w:val="20"/>
                <w:szCs w:val="20"/>
                <w:lang w:val="ro-MD"/>
              </w:rPr>
            </w:pPr>
            <w:r w:rsidRPr="00FD3B55">
              <w:rPr>
                <w:color w:val="000000" w:themeColor="text1"/>
                <w:sz w:val="20"/>
                <w:szCs w:val="20"/>
                <w:lang w:val="ro-MD"/>
              </w:rPr>
              <w:t xml:space="preserve">6.2. În cazul în care </w:t>
            </w:r>
            <w:proofErr w:type="spellStart"/>
            <w:r w:rsidRPr="00FD3B55">
              <w:rPr>
                <w:color w:val="000000" w:themeColor="text1"/>
                <w:sz w:val="20"/>
                <w:szCs w:val="20"/>
                <w:lang w:val="ro-MD"/>
              </w:rPr>
              <w:t>părţile</w:t>
            </w:r>
            <w:proofErr w:type="spellEnd"/>
            <w:r w:rsidRPr="00FD3B55">
              <w:rPr>
                <w:color w:val="000000" w:themeColor="text1"/>
                <w:sz w:val="20"/>
                <w:szCs w:val="20"/>
                <w:lang w:val="ro-MD"/>
              </w:rPr>
              <w:t xml:space="preserve"> din lucrarea ce se </w:t>
            </w:r>
            <w:proofErr w:type="spellStart"/>
            <w:r w:rsidRPr="00FD3B55">
              <w:rPr>
                <w:color w:val="000000" w:themeColor="text1"/>
                <w:sz w:val="20"/>
                <w:szCs w:val="20"/>
                <w:lang w:val="ro-MD"/>
              </w:rPr>
              <w:t>contractează</w:t>
            </w:r>
            <w:proofErr w:type="spellEnd"/>
            <w:r w:rsidRPr="00FD3B55">
              <w:rPr>
                <w:color w:val="000000" w:themeColor="text1"/>
                <w:sz w:val="20"/>
                <w:szCs w:val="20"/>
                <w:lang w:val="ro-MD"/>
              </w:rPr>
              <w:t xml:space="preserve"> se execută în subantrepriză, Antreprenorul trebuie să prezinte, cu ocazia ofertării, lista subantreprenorilor </w:t>
            </w:r>
            <w:proofErr w:type="spellStart"/>
            <w:r w:rsidRPr="00FD3B55">
              <w:rPr>
                <w:color w:val="000000" w:themeColor="text1"/>
                <w:sz w:val="20"/>
                <w:szCs w:val="20"/>
                <w:lang w:val="ro-MD"/>
              </w:rPr>
              <w:t>şi</w:t>
            </w:r>
            <w:proofErr w:type="spellEnd"/>
            <w:r w:rsidRPr="00FD3B55">
              <w:rPr>
                <w:color w:val="000000" w:themeColor="text1"/>
                <w:sz w:val="20"/>
                <w:szCs w:val="20"/>
                <w:lang w:val="ro-MD"/>
              </w:rPr>
              <w:t xml:space="preserve"> lucrările pe care </w:t>
            </w:r>
            <w:proofErr w:type="spellStart"/>
            <w:r w:rsidRPr="00FD3B55">
              <w:rPr>
                <w:color w:val="000000" w:themeColor="text1"/>
                <w:sz w:val="20"/>
                <w:szCs w:val="20"/>
                <w:lang w:val="ro-MD"/>
              </w:rPr>
              <w:t>aceştia</w:t>
            </w:r>
            <w:proofErr w:type="spellEnd"/>
            <w:r w:rsidRPr="00FD3B55">
              <w:rPr>
                <w:color w:val="000000" w:themeColor="text1"/>
                <w:sz w:val="20"/>
                <w:szCs w:val="20"/>
                <w:lang w:val="ro-MD"/>
              </w:rPr>
              <w:t xml:space="preserve"> le vor executa.</w:t>
            </w:r>
          </w:p>
          <w:p w14:paraId="24876251" w14:textId="77777777" w:rsidR="006A1B9C" w:rsidRPr="00FD3B55" w:rsidRDefault="006A1B9C" w:rsidP="008B344E">
            <w:pPr>
              <w:pStyle w:val="NormalWeb"/>
              <w:tabs>
                <w:tab w:val="left" w:pos="567"/>
              </w:tabs>
              <w:ind w:firstLine="0"/>
              <w:rPr>
                <w:color w:val="000000" w:themeColor="text1"/>
                <w:sz w:val="20"/>
                <w:szCs w:val="20"/>
                <w:lang w:val="ro-MD"/>
              </w:rPr>
            </w:pPr>
            <w:r w:rsidRPr="00FD3B55">
              <w:rPr>
                <w:color w:val="000000" w:themeColor="text1"/>
                <w:sz w:val="20"/>
                <w:szCs w:val="20"/>
                <w:lang w:val="ro-MD"/>
              </w:rPr>
              <w:t xml:space="preserve">6.3. Pe parcursul </w:t>
            </w:r>
            <w:proofErr w:type="spellStart"/>
            <w:r w:rsidRPr="00FD3B55">
              <w:rPr>
                <w:color w:val="000000" w:themeColor="text1"/>
                <w:sz w:val="20"/>
                <w:szCs w:val="20"/>
                <w:lang w:val="ro-MD"/>
              </w:rPr>
              <w:t>execuţiei</w:t>
            </w:r>
            <w:proofErr w:type="spellEnd"/>
            <w:r w:rsidRPr="00FD3B55">
              <w:rPr>
                <w:color w:val="000000" w:themeColor="text1"/>
                <w:sz w:val="20"/>
                <w:szCs w:val="20"/>
                <w:lang w:val="ro-MD"/>
              </w:rPr>
              <w:t xml:space="preserve"> lucrărilor, Antreprenorul este obligat să comunice, la cererea Beneficiarului, datele de identificare ale subantreprenorilor.</w:t>
            </w:r>
          </w:p>
          <w:p w14:paraId="78D3952A" w14:textId="77777777" w:rsidR="006A1B9C" w:rsidRPr="00FD3B55" w:rsidRDefault="006A1B9C" w:rsidP="008B344E">
            <w:pPr>
              <w:pStyle w:val="NormalWeb"/>
              <w:tabs>
                <w:tab w:val="left" w:pos="142"/>
                <w:tab w:val="left" w:pos="284"/>
              </w:tabs>
              <w:ind w:firstLine="0"/>
              <w:rPr>
                <w:color w:val="000000" w:themeColor="text1"/>
                <w:sz w:val="20"/>
                <w:szCs w:val="20"/>
                <w:lang w:val="ro-MD"/>
              </w:rPr>
            </w:pPr>
            <w:r w:rsidRPr="00FD3B55">
              <w:rPr>
                <w:color w:val="000000" w:themeColor="text1"/>
                <w:sz w:val="20"/>
                <w:szCs w:val="20"/>
                <w:lang w:val="ro-MD"/>
              </w:rPr>
              <w:t xml:space="preserve">6.4. Angajarea </w:t>
            </w:r>
            <w:proofErr w:type="spellStart"/>
            <w:r w:rsidRPr="00FD3B55">
              <w:rPr>
                <w:color w:val="000000" w:themeColor="text1"/>
                <w:sz w:val="20"/>
                <w:szCs w:val="20"/>
                <w:lang w:val="ro-MD"/>
              </w:rPr>
              <w:t>forţei</w:t>
            </w:r>
            <w:proofErr w:type="spellEnd"/>
            <w:r w:rsidRPr="00FD3B55">
              <w:rPr>
                <w:color w:val="000000" w:themeColor="text1"/>
                <w:sz w:val="20"/>
                <w:szCs w:val="20"/>
                <w:lang w:val="ro-MD"/>
              </w:rPr>
              <w:t xml:space="preserve"> de muncă pe bază de acord nu este considerată obiectul unei subcontractări.</w:t>
            </w:r>
          </w:p>
          <w:p w14:paraId="680E60FE" w14:textId="77777777" w:rsidR="006A1B9C" w:rsidRPr="00FD3B55" w:rsidRDefault="006A1B9C" w:rsidP="008B344E">
            <w:pPr>
              <w:tabs>
                <w:tab w:val="left" w:pos="3645"/>
              </w:tabs>
              <w:spacing w:after="200"/>
              <w:contextualSpacing/>
              <w:jc w:val="center"/>
              <w:rPr>
                <w:color w:val="000000" w:themeColor="text1"/>
                <w:sz w:val="20"/>
                <w:szCs w:val="20"/>
                <w:lang w:val="ro-MD"/>
              </w:rPr>
            </w:pPr>
            <w:r w:rsidRPr="00FD3B55">
              <w:rPr>
                <w:b/>
                <w:color w:val="000000" w:themeColor="text1"/>
                <w:sz w:val="20"/>
                <w:szCs w:val="20"/>
                <w:lang w:val="ro-MD"/>
              </w:rPr>
              <w:t>7. FORŢA DE MUNCĂ</w:t>
            </w:r>
          </w:p>
          <w:p w14:paraId="0AABF07B" w14:textId="77777777" w:rsidR="006A1B9C" w:rsidRPr="00FD3B55" w:rsidRDefault="006A1B9C" w:rsidP="008B344E">
            <w:pPr>
              <w:tabs>
                <w:tab w:val="left" w:pos="3645"/>
              </w:tabs>
              <w:spacing w:after="200"/>
              <w:contextualSpacing/>
              <w:jc w:val="both"/>
              <w:rPr>
                <w:color w:val="000000" w:themeColor="text1"/>
                <w:sz w:val="20"/>
                <w:szCs w:val="20"/>
                <w:lang w:val="ro-MD"/>
              </w:rPr>
            </w:pPr>
            <w:r w:rsidRPr="00FD3B55">
              <w:rPr>
                <w:color w:val="000000" w:themeColor="text1"/>
                <w:sz w:val="20"/>
                <w:szCs w:val="20"/>
                <w:lang w:val="ro-MD"/>
              </w:rPr>
              <w:lastRenderedPageBreak/>
              <w:t>7.1. Antreprenorul şi subantreprenorii vor îndeplini toate formalităţile necesare angajării întregii forţe de muncă pentru executarea lucrărilor contractate în conformitate cu prevederile legislaţiei.</w:t>
            </w:r>
          </w:p>
          <w:p w14:paraId="013549FF" w14:textId="77777777" w:rsidR="006A1B9C" w:rsidRPr="00FD3B55" w:rsidRDefault="006A1B9C" w:rsidP="008B344E">
            <w:pPr>
              <w:tabs>
                <w:tab w:val="left" w:pos="2385"/>
              </w:tabs>
              <w:jc w:val="both"/>
              <w:rPr>
                <w:color w:val="000000" w:themeColor="text1"/>
                <w:sz w:val="20"/>
                <w:szCs w:val="20"/>
                <w:lang w:val="ro-MD"/>
              </w:rPr>
            </w:pPr>
          </w:p>
          <w:p w14:paraId="74646EA9" w14:textId="77777777" w:rsidR="006A1B9C" w:rsidRPr="00FD3B55" w:rsidRDefault="006A1B9C" w:rsidP="008B344E">
            <w:pPr>
              <w:tabs>
                <w:tab w:val="left" w:pos="4275"/>
              </w:tabs>
              <w:contextualSpacing/>
              <w:jc w:val="center"/>
              <w:rPr>
                <w:color w:val="000000" w:themeColor="text1"/>
                <w:sz w:val="20"/>
                <w:szCs w:val="20"/>
                <w:lang w:val="ro-MD"/>
              </w:rPr>
            </w:pPr>
            <w:r w:rsidRPr="00FD3B55">
              <w:rPr>
                <w:b/>
                <w:color w:val="000000" w:themeColor="text1"/>
                <w:sz w:val="20"/>
                <w:szCs w:val="20"/>
                <w:lang w:val="ro-MD"/>
              </w:rPr>
              <w:t>8. MATERIALELE ŞI EXECUŢIA LUCRĂRILOR PROPRIU-ZISE</w:t>
            </w:r>
          </w:p>
          <w:p w14:paraId="4BF63DFC" w14:textId="77777777" w:rsidR="006A1B9C" w:rsidRPr="00FD3B55" w:rsidRDefault="006A1B9C" w:rsidP="008B344E">
            <w:pPr>
              <w:pStyle w:val="NormalWeb"/>
              <w:tabs>
                <w:tab w:val="left" w:pos="0"/>
              </w:tabs>
              <w:ind w:firstLine="0"/>
              <w:rPr>
                <w:color w:val="000000" w:themeColor="text1"/>
                <w:sz w:val="20"/>
                <w:szCs w:val="20"/>
                <w:lang w:val="ro-MD"/>
              </w:rPr>
            </w:pPr>
            <w:r w:rsidRPr="00FD3B55">
              <w:rPr>
                <w:color w:val="000000" w:themeColor="text1"/>
                <w:sz w:val="20"/>
                <w:szCs w:val="20"/>
                <w:lang w:val="ro-MD"/>
              </w:rPr>
              <w:t xml:space="preserve">8.1. Materialele vor fi de calitatea prevăzută în </w:t>
            </w:r>
            <w:proofErr w:type="spellStart"/>
            <w:r w:rsidRPr="00FD3B55">
              <w:rPr>
                <w:color w:val="000000" w:themeColor="text1"/>
                <w:sz w:val="20"/>
                <w:szCs w:val="20"/>
                <w:lang w:val="ro-MD"/>
              </w:rPr>
              <w:t>documentaţia</w:t>
            </w:r>
            <w:proofErr w:type="spellEnd"/>
            <w:r w:rsidRPr="00FD3B55">
              <w:rPr>
                <w:color w:val="000000" w:themeColor="text1"/>
                <w:sz w:val="20"/>
                <w:szCs w:val="20"/>
                <w:lang w:val="ro-MD"/>
              </w:rPr>
              <w:t xml:space="preserve"> de executare, urmând a fi supuse periodic la diverse testări de către proiectantul sau Beneficiarul ce le va solicita. Antreprenorul va asigura, la cerere, </w:t>
            </w:r>
            <w:proofErr w:type="spellStart"/>
            <w:r w:rsidRPr="00FD3B55">
              <w:rPr>
                <w:color w:val="000000" w:themeColor="text1"/>
                <w:sz w:val="20"/>
                <w:szCs w:val="20"/>
                <w:lang w:val="ro-MD"/>
              </w:rPr>
              <w:t>forţa</w:t>
            </w:r>
            <w:proofErr w:type="spellEnd"/>
            <w:r w:rsidRPr="00FD3B55">
              <w:rPr>
                <w:color w:val="000000" w:themeColor="text1"/>
                <w:sz w:val="20"/>
                <w:szCs w:val="20"/>
                <w:lang w:val="ro-MD"/>
              </w:rPr>
              <w:t xml:space="preserve"> de muncă, instrumentele, utilajul </w:t>
            </w:r>
            <w:proofErr w:type="spellStart"/>
            <w:r w:rsidRPr="00FD3B55">
              <w:rPr>
                <w:color w:val="000000" w:themeColor="text1"/>
                <w:sz w:val="20"/>
                <w:szCs w:val="20"/>
                <w:lang w:val="ro-MD"/>
              </w:rPr>
              <w:t>şi</w:t>
            </w:r>
            <w:proofErr w:type="spellEnd"/>
            <w:r w:rsidRPr="00FD3B55">
              <w:rPr>
                <w:color w:val="000000" w:themeColor="text1"/>
                <w:sz w:val="20"/>
                <w:szCs w:val="20"/>
                <w:lang w:val="ro-MD"/>
              </w:rPr>
              <w:t xml:space="preserve"> materialele necesare pentru examinarea, măsurarea </w:t>
            </w:r>
            <w:proofErr w:type="spellStart"/>
            <w:r w:rsidRPr="00FD3B55">
              <w:rPr>
                <w:color w:val="000000" w:themeColor="text1"/>
                <w:sz w:val="20"/>
                <w:szCs w:val="20"/>
                <w:lang w:val="ro-MD"/>
              </w:rPr>
              <w:t>şi</w:t>
            </w:r>
            <w:proofErr w:type="spellEnd"/>
            <w:r w:rsidRPr="00FD3B55">
              <w:rPr>
                <w:color w:val="000000" w:themeColor="text1"/>
                <w:sz w:val="20"/>
                <w:szCs w:val="20"/>
                <w:lang w:val="ro-MD"/>
              </w:rPr>
              <w:t xml:space="preserve"> testarea lucrărilor.</w:t>
            </w:r>
          </w:p>
          <w:p w14:paraId="40B4C3D7" w14:textId="77777777" w:rsidR="006A1B9C" w:rsidRPr="00FD3B55" w:rsidRDefault="006A1B9C" w:rsidP="008B344E">
            <w:pPr>
              <w:pStyle w:val="NormalWeb"/>
              <w:tabs>
                <w:tab w:val="left" w:pos="284"/>
              </w:tabs>
              <w:ind w:firstLine="0"/>
              <w:rPr>
                <w:color w:val="000000" w:themeColor="text1"/>
                <w:sz w:val="20"/>
                <w:szCs w:val="20"/>
                <w:lang w:val="ro-MD"/>
              </w:rPr>
            </w:pPr>
            <w:r w:rsidRPr="00FD3B55">
              <w:rPr>
                <w:color w:val="000000" w:themeColor="text1"/>
                <w:sz w:val="20"/>
                <w:szCs w:val="20"/>
                <w:lang w:val="ro-MD"/>
              </w:rPr>
              <w:t xml:space="preserve">8.2.Costul probelor </w:t>
            </w:r>
            <w:proofErr w:type="spellStart"/>
            <w:r w:rsidRPr="00FD3B55">
              <w:rPr>
                <w:color w:val="000000" w:themeColor="text1"/>
                <w:sz w:val="20"/>
                <w:szCs w:val="20"/>
                <w:lang w:val="ro-MD"/>
              </w:rPr>
              <w:t>şi</w:t>
            </w:r>
            <w:proofErr w:type="spellEnd"/>
            <w:r w:rsidRPr="00FD3B55">
              <w:rPr>
                <w:color w:val="000000" w:themeColor="text1"/>
                <w:sz w:val="20"/>
                <w:szCs w:val="20"/>
                <w:lang w:val="ro-MD"/>
              </w:rPr>
              <w:t xml:space="preserve"> încercărilor va fi suportat de Antreprenor, dacă acesta este prevăzut </w:t>
            </w:r>
            <w:proofErr w:type="spellStart"/>
            <w:r w:rsidRPr="00FD3B55">
              <w:rPr>
                <w:color w:val="000000" w:themeColor="text1"/>
                <w:sz w:val="20"/>
                <w:szCs w:val="20"/>
                <w:lang w:val="ro-MD"/>
              </w:rPr>
              <w:t>îndocumentaţie</w:t>
            </w:r>
            <w:proofErr w:type="spellEnd"/>
            <w:r w:rsidRPr="00FD3B55">
              <w:rPr>
                <w:color w:val="000000" w:themeColor="text1"/>
                <w:sz w:val="20"/>
                <w:szCs w:val="20"/>
                <w:lang w:val="ro-MD"/>
              </w:rPr>
              <w:t>, în caz contrar cheltuielile vor fi suportate de Beneficiar.</w:t>
            </w:r>
          </w:p>
          <w:p w14:paraId="71C9DA08" w14:textId="77777777" w:rsidR="006A1B9C" w:rsidRPr="00FD3B55" w:rsidRDefault="006A1B9C" w:rsidP="008B344E">
            <w:pPr>
              <w:pStyle w:val="NormalWeb"/>
              <w:tabs>
                <w:tab w:val="left" w:pos="284"/>
              </w:tabs>
              <w:ind w:firstLine="0"/>
              <w:rPr>
                <w:color w:val="000000" w:themeColor="text1"/>
                <w:sz w:val="20"/>
                <w:szCs w:val="20"/>
                <w:lang w:val="ro-MD"/>
              </w:rPr>
            </w:pPr>
            <w:r w:rsidRPr="00FD3B55">
              <w:rPr>
                <w:color w:val="000000" w:themeColor="text1"/>
                <w:sz w:val="20"/>
                <w:szCs w:val="20"/>
                <w:lang w:val="ro-MD"/>
              </w:rPr>
              <w:t xml:space="preserve">8.3. Probele neprevăzute </w:t>
            </w:r>
            <w:proofErr w:type="spellStart"/>
            <w:r w:rsidRPr="00FD3B55">
              <w:rPr>
                <w:color w:val="000000" w:themeColor="text1"/>
                <w:sz w:val="20"/>
                <w:szCs w:val="20"/>
                <w:lang w:val="ro-MD"/>
              </w:rPr>
              <w:t>şi</w:t>
            </w:r>
            <w:proofErr w:type="spellEnd"/>
            <w:r w:rsidRPr="00FD3B55">
              <w:rPr>
                <w:color w:val="000000" w:themeColor="text1"/>
                <w:sz w:val="20"/>
                <w:szCs w:val="20"/>
                <w:lang w:val="ro-MD"/>
              </w:rPr>
              <w:t xml:space="preserve"> comandate de Beneficiar pentru verificarea unor lucrări sau materiale puse în operă vor fi suportate de Antreprenor, dacă se </w:t>
            </w:r>
            <w:proofErr w:type="spellStart"/>
            <w:r w:rsidRPr="00FD3B55">
              <w:rPr>
                <w:color w:val="000000" w:themeColor="text1"/>
                <w:sz w:val="20"/>
                <w:szCs w:val="20"/>
                <w:lang w:val="ro-MD"/>
              </w:rPr>
              <w:t>dovedeşte</w:t>
            </w:r>
            <w:proofErr w:type="spellEnd"/>
            <w:r w:rsidRPr="00FD3B55">
              <w:rPr>
                <w:color w:val="000000" w:themeColor="text1"/>
                <w:sz w:val="20"/>
                <w:szCs w:val="20"/>
                <w:lang w:val="ro-MD"/>
              </w:rPr>
              <w:t xml:space="preserve"> că materialele nu sunt corespunzător calitative sau manopera nu este în conformitate cu prevederile contractului. În caz contrar, Beneficiarul va suporta aceste cheltuieli.</w:t>
            </w:r>
          </w:p>
          <w:p w14:paraId="67BE5752" w14:textId="77777777" w:rsidR="006A1B9C" w:rsidRPr="00FD3B55" w:rsidRDefault="006A1B9C" w:rsidP="006A1B9C">
            <w:pPr>
              <w:pStyle w:val="NormalWeb"/>
              <w:numPr>
                <w:ilvl w:val="1"/>
                <w:numId w:val="17"/>
              </w:numPr>
              <w:tabs>
                <w:tab w:val="left" w:pos="284"/>
              </w:tabs>
              <w:ind w:left="0" w:hanging="425"/>
              <w:rPr>
                <w:color w:val="000000" w:themeColor="text1"/>
                <w:sz w:val="20"/>
                <w:szCs w:val="20"/>
                <w:lang w:val="ro-MD"/>
              </w:rPr>
            </w:pPr>
            <w:r w:rsidRPr="00FD3B55">
              <w:rPr>
                <w:color w:val="000000" w:themeColor="text1"/>
                <w:sz w:val="20"/>
                <w:szCs w:val="20"/>
                <w:lang w:val="ro-MD"/>
              </w:rPr>
              <w:t xml:space="preserve">8.4. Beneficiarul, proiectantul sau orice altă persoană autorizată de </w:t>
            </w:r>
            <w:proofErr w:type="spellStart"/>
            <w:r w:rsidRPr="00FD3B55">
              <w:rPr>
                <w:color w:val="000000" w:themeColor="text1"/>
                <w:sz w:val="20"/>
                <w:szCs w:val="20"/>
                <w:lang w:val="ro-MD"/>
              </w:rPr>
              <w:t>aceştia</w:t>
            </w:r>
            <w:proofErr w:type="spellEnd"/>
            <w:r w:rsidRPr="00FD3B55">
              <w:rPr>
                <w:color w:val="000000" w:themeColor="text1"/>
                <w:sz w:val="20"/>
                <w:szCs w:val="20"/>
                <w:lang w:val="ro-MD"/>
              </w:rPr>
              <w:t xml:space="preserve"> au acces tot timpul la lucrări pe </w:t>
            </w:r>
            <w:proofErr w:type="spellStart"/>
            <w:r w:rsidRPr="00FD3B55">
              <w:rPr>
                <w:color w:val="000000" w:themeColor="text1"/>
                <w:sz w:val="20"/>
                <w:szCs w:val="20"/>
                <w:lang w:val="ro-MD"/>
              </w:rPr>
              <w:t>şantier</w:t>
            </w:r>
            <w:proofErr w:type="spellEnd"/>
            <w:r w:rsidRPr="00FD3B55">
              <w:rPr>
                <w:color w:val="000000" w:themeColor="text1"/>
                <w:sz w:val="20"/>
                <w:szCs w:val="20"/>
                <w:lang w:val="ro-MD"/>
              </w:rPr>
              <w:t xml:space="preserve"> </w:t>
            </w:r>
            <w:proofErr w:type="spellStart"/>
            <w:r w:rsidRPr="00FD3B55">
              <w:rPr>
                <w:color w:val="000000" w:themeColor="text1"/>
                <w:sz w:val="20"/>
                <w:szCs w:val="20"/>
                <w:lang w:val="ro-MD"/>
              </w:rPr>
              <w:t>şi</w:t>
            </w:r>
            <w:proofErr w:type="spellEnd"/>
            <w:r w:rsidRPr="00FD3B55">
              <w:rPr>
                <w:color w:val="000000" w:themeColor="text1"/>
                <w:sz w:val="20"/>
                <w:szCs w:val="20"/>
                <w:lang w:val="ro-MD"/>
              </w:rPr>
              <w:t xml:space="preserve"> în locurile unde se </w:t>
            </w:r>
            <w:proofErr w:type="spellStart"/>
            <w:r w:rsidRPr="00FD3B55">
              <w:rPr>
                <w:color w:val="000000" w:themeColor="text1"/>
                <w:sz w:val="20"/>
                <w:szCs w:val="20"/>
                <w:lang w:val="ro-MD"/>
              </w:rPr>
              <w:t>pregăteşte</w:t>
            </w:r>
            <w:proofErr w:type="spellEnd"/>
            <w:r w:rsidRPr="00FD3B55">
              <w:rPr>
                <w:color w:val="000000" w:themeColor="text1"/>
                <w:sz w:val="20"/>
                <w:szCs w:val="20"/>
                <w:lang w:val="ro-MD"/>
              </w:rPr>
              <w:t xml:space="preserve"> lucrarea, în depozite de materiale prefabricate etc.</w:t>
            </w:r>
          </w:p>
          <w:p w14:paraId="0C28CCB8" w14:textId="77777777" w:rsidR="006A1B9C" w:rsidRPr="00FD3B55" w:rsidRDefault="006A1B9C" w:rsidP="006A1B9C">
            <w:pPr>
              <w:pStyle w:val="NormalWeb"/>
              <w:numPr>
                <w:ilvl w:val="1"/>
                <w:numId w:val="17"/>
              </w:numPr>
              <w:tabs>
                <w:tab w:val="left" w:pos="284"/>
              </w:tabs>
              <w:ind w:left="0" w:hanging="425"/>
              <w:rPr>
                <w:color w:val="000000" w:themeColor="text1"/>
                <w:sz w:val="20"/>
                <w:szCs w:val="20"/>
                <w:lang w:val="ro-MD"/>
              </w:rPr>
            </w:pPr>
            <w:r w:rsidRPr="00FD3B55">
              <w:rPr>
                <w:color w:val="000000" w:themeColor="text1"/>
                <w:sz w:val="20"/>
                <w:szCs w:val="20"/>
                <w:lang w:val="ro-MD"/>
              </w:rPr>
              <w:t xml:space="preserve">8.5. Lucrările care devin ascunse nu vor fi acoperite fără aprobarea responsabilului tehnic atestat </w:t>
            </w:r>
            <w:proofErr w:type="spellStart"/>
            <w:r w:rsidRPr="00FD3B55">
              <w:rPr>
                <w:color w:val="000000" w:themeColor="text1"/>
                <w:sz w:val="20"/>
                <w:szCs w:val="20"/>
                <w:lang w:val="ro-MD"/>
              </w:rPr>
              <w:t>şi</w:t>
            </w:r>
            <w:proofErr w:type="spellEnd"/>
            <w:r w:rsidRPr="00FD3B55">
              <w:rPr>
                <w:color w:val="000000" w:themeColor="text1"/>
                <w:sz w:val="20"/>
                <w:szCs w:val="20"/>
                <w:lang w:val="ro-MD"/>
              </w:rPr>
              <w:t xml:space="preserve">, după caz, a proiectantului, Antreprenorul asigurând posibilitatea acestora să examineze </w:t>
            </w:r>
            <w:proofErr w:type="spellStart"/>
            <w:r w:rsidRPr="00FD3B55">
              <w:rPr>
                <w:color w:val="000000" w:themeColor="text1"/>
                <w:sz w:val="20"/>
                <w:szCs w:val="20"/>
                <w:lang w:val="ro-MD"/>
              </w:rPr>
              <w:t>şi</w:t>
            </w:r>
            <w:proofErr w:type="spellEnd"/>
            <w:r w:rsidRPr="00FD3B55">
              <w:rPr>
                <w:color w:val="000000" w:themeColor="text1"/>
                <w:sz w:val="20"/>
                <w:szCs w:val="20"/>
                <w:lang w:val="ro-MD"/>
              </w:rPr>
              <w:t xml:space="preserve"> să urmărească orice lucrare care urmează să fie ascunsă. Antreprenorul va </w:t>
            </w:r>
            <w:proofErr w:type="spellStart"/>
            <w:r w:rsidRPr="00FD3B55">
              <w:rPr>
                <w:color w:val="000000" w:themeColor="text1"/>
                <w:sz w:val="20"/>
                <w:szCs w:val="20"/>
                <w:lang w:val="ro-MD"/>
              </w:rPr>
              <w:t>anunţa</w:t>
            </w:r>
            <w:proofErr w:type="spellEnd"/>
            <w:r w:rsidRPr="00FD3B55">
              <w:rPr>
                <w:color w:val="000000" w:themeColor="text1"/>
                <w:sz w:val="20"/>
                <w:szCs w:val="20"/>
                <w:lang w:val="ro-MD"/>
              </w:rPr>
              <w:t xml:space="preserve"> responsabilul tehnic atestat, proiectantul ori de câte ori astfel de lucrări, inclusiv </w:t>
            </w:r>
            <w:proofErr w:type="spellStart"/>
            <w:r w:rsidRPr="00FD3B55">
              <w:rPr>
                <w:color w:val="000000" w:themeColor="text1"/>
                <w:sz w:val="20"/>
                <w:szCs w:val="20"/>
                <w:lang w:val="ro-MD"/>
              </w:rPr>
              <w:t>fundaţiile</w:t>
            </w:r>
            <w:proofErr w:type="spellEnd"/>
            <w:r w:rsidRPr="00FD3B55">
              <w:rPr>
                <w:color w:val="000000" w:themeColor="text1"/>
                <w:sz w:val="20"/>
                <w:szCs w:val="20"/>
                <w:lang w:val="ro-MD"/>
              </w:rPr>
              <w:t xml:space="preserve"> clădirii, sunt gata pentru a fi examinate. Responsabilul tehnic atestat </w:t>
            </w:r>
            <w:proofErr w:type="spellStart"/>
            <w:r w:rsidRPr="00FD3B55">
              <w:rPr>
                <w:color w:val="000000" w:themeColor="text1"/>
                <w:sz w:val="20"/>
                <w:szCs w:val="20"/>
                <w:lang w:val="ro-MD"/>
              </w:rPr>
              <w:t>şi</w:t>
            </w:r>
            <w:proofErr w:type="spellEnd"/>
            <w:r w:rsidRPr="00FD3B55">
              <w:rPr>
                <w:color w:val="000000" w:themeColor="text1"/>
                <w:sz w:val="20"/>
                <w:szCs w:val="20"/>
                <w:lang w:val="ro-MD"/>
              </w:rPr>
              <w:t xml:space="preserve"> proiectantul vor participa la examinarea </w:t>
            </w:r>
            <w:proofErr w:type="spellStart"/>
            <w:r w:rsidRPr="00FD3B55">
              <w:rPr>
                <w:color w:val="000000" w:themeColor="text1"/>
                <w:sz w:val="20"/>
                <w:szCs w:val="20"/>
                <w:lang w:val="ro-MD"/>
              </w:rPr>
              <w:t>şi</w:t>
            </w:r>
            <w:proofErr w:type="spellEnd"/>
            <w:r w:rsidRPr="00FD3B55">
              <w:rPr>
                <w:color w:val="000000" w:themeColor="text1"/>
                <w:sz w:val="20"/>
                <w:szCs w:val="20"/>
                <w:lang w:val="ro-MD"/>
              </w:rPr>
              <w:t xml:space="preserve"> măsurarea lucrărilor.</w:t>
            </w:r>
          </w:p>
          <w:p w14:paraId="14425FDA" w14:textId="77777777" w:rsidR="006A1B9C" w:rsidRPr="00FD3B55" w:rsidRDefault="006A1B9C" w:rsidP="006A1B9C">
            <w:pPr>
              <w:pStyle w:val="NormalWeb"/>
              <w:numPr>
                <w:ilvl w:val="1"/>
                <w:numId w:val="17"/>
              </w:numPr>
              <w:tabs>
                <w:tab w:val="left" w:pos="284"/>
              </w:tabs>
              <w:ind w:left="0" w:hanging="425"/>
              <w:rPr>
                <w:color w:val="000000" w:themeColor="text1"/>
                <w:sz w:val="20"/>
                <w:szCs w:val="20"/>
                <w:lang w:val="ro-MD"/>
              </w:rPr>
            </w:pPr>
            <w:r w:rsidRPr="00FD3B55">
              <w:rPr>
                <w:color w:val="000000" w:themeColor="text1"/>
                <w:sz w:val="20"/>
                <w:szCs w:val="20"/>
                <w:lang w:val="ro-MD"/>
              </w:rPr>
              <w:t xml:space="preserve">8.6. Antreprenorul va dezveli orice parte sau </w:t>
            </w:r>
            <w:proofErr w:type="spellStart"/>
            <w:r w:rsidRPr="00FD3B55">
              <w:rPr>
                <w:color w:val="000000" w:themeColor="text1"/>
                <w:sz w:val="20"/>
                <w:szCs w:val="20"/>
                <w:lang w:val="ro-MD"/>
              </w:rPr>
              <w:t>părţi</w:t>
            </w:r>
            <w:proofErr w:type="spellEnd"/>
            <w:r w:rsidRPr="00FD3B55">
              <w:rPr>
                <w:color w:val="000000" w:themeColor="text1"/>
                <w:sz w:val="20"/>
                <w:szCs w:val="20"/>
                <w:lang w:val="ro-MD"/>
              </w:rPr>
              <w:t xml:space="preserve"> de lucrare la </w:t>
            </w:r>
            <w:proofErr w:type="spellStart"/>
            <w:r w:rsidRPr="00FD3B55">
              <w:rPr>
                <w:color w:val="000000" w:themeColor="text1"/>
                <w:sz w:val="20"/>
                <w:szCs w:val="20"/>
                <w:lang w:val="ro-MD"/>
              </w:rPr>
              <w:t>dispoziţia</w:t>
            </w:r>
            <w:proofErr w:type="spellEnd"/>
            <w:r w:rsidRPr="00FD3B55">
              <w:rPr>
                <w:color w:val="000000" w:themeColor="text1"/>
                <w:sz w:val="20"/>
                <w:szCs w:val="20"/>
                <w:lang w:val="ro-MD"/>
              </w:rPr>
              <w:t xml:space="preserve"> Beneficiarului </w:t>
            </w:r>
            <w:proofErr w:type="spellStart"/>
            <w:r w:rsidRPr="00FD3B55">
              <w:rPr>
                <w:color w:val="000000" w:themeColor="text1"/>
                <w:sz w:val="20"/>
                <w:szCs w:val="20"/>
                <w:lang w:val="ro-MD"/>
              </w:rPr>
              <w:t>şi</w:t>
            </w:r>
            <w:proofErr w:type="spellEnd"/>
            <w:r w:rsidRPr="00FD3B55">
              <w:rPr>
                <w:color w:val="000000" w:themeColor="text1"/>
                <w:sz w:val="20"/>
                <w:szCs w:val="20"/>
                <w:lang w:val="ro-MD"/>
              </w:rPr>
              <w:t xml:space="preserve"> va reface această parte sau </w:t>
            </w:r>
            <w:proofErr w:type="spellStart"/>
            <w:r w:rsidRPr="00FD3B55">
              <w:rPr>
                <w:color w:val="000000" w:themeColor="text1"/>
                <w:sz w:val="20"/>
                <w:szCs w:val="20"/>
                <w:lang w:val="ro-MD"/>
              </w:rPr>
              <w:t>părţi</w:t>
            </w:r>
            <w:proofErr w:type="spellEnd"/>
            <w:r w:rsidRPr="00FD3B55">
              <w:rPr>
                <w:color w:val="000000" w:themeColor="text1"/>
                <w:sz w:val="20"/>
                <w:szCs w:val="20"/>
                <w:lang w:val="ro-MD"/>
              </w:rPr>
              <w:t xml:space="preserve"> de lucrare, dacă este cazul. Dacă se constată că lucrările au fost de calitate corespunzătoare </w:t>
            </w:r>
            <w:proofErr w:type="spellStart"/>
            <w:r w:rsidRPr="00FD3B55">
              <w:rPr>
                <w:color w:val="000000" w:themeColor="text1"/>
                <w:sz w:val="20"/>
                <w:szCs w:val="20"/>
                <w:lang w:val="ro-MD"/>
              </w:rPr>
              <w:t>şi</w:t>
            </w:r>
            <w:proofErr w:type="spellEnd"/>
            <w:r w:rsidRPr="00FD3B55">
              <w:rPr>
                <w:color w:val="000000" w:themeColor="text1"/>
                <w:sz w:val="20"/>
                <w:szCs w:val="20"/>
                <w:lang w:val="ro-MD"/>
              </w:rPr>
              <w:t xml:space="preserve"> realizate conform </w:t>
            </w:r>
            <w:proofErr w:type="spellStart"/>
            <w:r w:rsidRPr="00FD3B55">
              <w:rPr>
                <w:color w:val="000000" w:themeColor="text1"/>
                <w:sz w:val="20"/>
                <w:szCs w:val="20"/>
                <w:lang w:val="ro-MD"/>
              </w:rPr>
              <w:t>documentaţiei</w:t>
            </w:r>
            <w:proofErr w:type="spellEnd"/>
            <w:r w:rsidRPr="00FD3B55">
              <w:rPr>
                <w:color w:val="000000" w:themeColor="text1"/>
                <w:sz w:val="20"/>
                <w:szCs w:val="20"/>
                <w:lang w:val="ro-MD"/>
              </w:rPr>
              <w:t xml:space="preserve"> de </w:t>
            </w:r>
            <w:proofErr w:type="spellStart"/>
            <w:r w:rsidRPr="00FD3B55">
              <w:rPr>
                <w:color w:val="000000" w:themeColor="text1"/>
                <w:sz w:val="20"/>
                <w:szCs w:val="20"/>
                <w:lang w:val="ro-MD"/>
              </w:rPr>
              <w:t>execuţie</w:t>
            </w:r>
            <w:proofErr w:type="spellEnd"/>
            <w:r w:rsidRPr="00FD3B55">
              <w:rPr>
                <w:color w:val="000000" w:themeColor="text1"/>
                <w:sz w:val="20"/>
                <w:szCs w:val="20"/>
                <w:lang w:val="ro-MD"/>
              </w:rPr>
              <w:t xml:space="preserve">, dezvelirea, refacerea </w:t>
            </w:r>
            <w:proofErr w:type="spellStart"/>
            <w:r w:rsidRPr="00FD3B55">
              <w:rPr>
                <w:color w:val="000000" w:themeColor="text1"/>
                <w:sz w:val="20"/>
                <w:szCs w:val="20"/>
                <w:lang w:val="ro-MD"/>
              </w:rPr>
              <w:t>şi</w:t>
            </w:r>
            <w:proofErr w:type="spellEnd"/>
            <w:r w:rsidRPr="00FD3B55">
              <w:rPr>
                <w:color w:val="000000" w:themeColor="text1"/>
                <w:sz w:val="20"/>
                <w:szCs w:val="20"/>
                <w:lang w:val="ro-MD"/>
              </w:rPr>
              <w:t>/sau repararea vor fi suportate de Beneficiar, în caz contrar, de Antreprenor.</w:t>
            </w:r>
          </w:p>
          <w:p w14:paraId="5163D9BA" w14:textId="77777777" w:rsidR="006A1B9C" w:rsidRPr="00FD3B55" w:rsidRDefault="006A1B9C" w:rsidP="006A1B9C">
            <w:pPr>
              <w:pStyle w:val="NormalWeb"/>
              <w:numPr>
                <w:ilvl w:val="1"/>
                <w:numId w:val="17"/>
              </w:numPr>
              <w:tabs>
                <w:tab w:val="left" w:pos="284"/>
              </w:tabs>
              <w:ind w:left="0" w:hanging="425"/>
              <w:rPr>
                <w:color w:val="000000" w:themeColor="text1"/>
                <w:sz w:val="20"/>
                <w:szCs w:val="20"/>
                <w:lang w:val="ro-MD"/>
              </w:rPr>
            </w:pPr>
            <w:r w:rsidRPr="00FD3B55">
              <w:rPr>
                <w:color w:val="000000" w:themeColor="text1"/>
                <w:sz w:val="20"/>
                <w:szCs w:val="20"/>
                <w:lang w:val="ro-MD"/>
              </w:rPr>
              <w:t xml:space="preserve">8.7. Costurile pentru consumul de </w:t>
            </w:r>
            <w:proofErr w:type="spellStart"/>
            <w:r w:rsidRPr="00FD3B55">
              <w:rPr>
                <w:color w:val="000000" w:themeColor="text1"/>
                <w:sz w:val="20"/>
                <w:szCs w:val="20"/>
                <w:lang w:val="ro-MD"/>
              </w:rPr>
              <w:t>utilităţi</w:t>
            </w:r>
            <w:proofErr w:type="spellEnd"/>
            <w:r w:rsidRPr="00FD3B55">
              <w:rPr>
                <w:color w:val="000000" w:themeColor="text1"/>
                <w:sz w:val="20"/>
                <w:szCs w:val="20"/>
                <w:lang w:val="ro-MD"/>
              </w:rPr>
              <w:t xml:space="preserve">, precum </w:t>
            </w:r>
            <w:proofErr w:type="spellStart"/>
            <w:r w:rsidRPr="00FD3B55">
              <w:rPr>
                <w:color w:val="000000" w:themeColor="text1"/>
                <w:sz w:val="20"/>
                <w:szCs w:val="20"/>
                <w:lang w:val="ro-MD"/>
              </w:rPr>
              <w:t>şi</w:t>
            </w:r>
            <w:proofErr w:type="spellEnd"/>
            <w:r w:rsidRPr="00FD3B55">
              <w:rPr>
                <w:color w:val="000000" w:themeColor="text1"/>
                <w:sz w:val="20"/>
                <w:szCs w:val="20"/>
                <w:lang w:val="ro-MD"/>
              </w:rPr>
              <w:t xml:space="preserve"> cel al contoarelor sau al altor aparate de măsurat se suportă de către Antreprenor. În cazul mai multor antreprenori, costurile se suportă </w:t>
            </w:r>
            <w:proofErr w:type="spellStart"/>
            <w:r w:rsidRPr="00FD3B55">
              <w:rPr>
                <w:color w:val="000000" w:themeColor="text1"/>
                <w:sz w:val="20"/>
                <w:szCs w:val="20"/>
                <w:lang w:val="ro-MD"/>
              </w:rPr>
              <w:t>proporţional</w:t>
            </w:r>
            <w:proofErr w:type="spellEnd"/>
            <w:r w:rsidRPr="00FD3B55">
              <w:rPr>
                <w:color w:val="000000" w:themeColor="text1"/>
                <w:sz w:val="20"/>
                <w:szCs w:val="20"/>
                <w:lang w:val="ro-MD"/>
              </w:rPr>
              <w:t xml:space="preserve"> de către </w:t>
            </w:r>
            <w:proofErr w:type="spellStart"/>
            <w:r w:rsidRPr="00FD3B55">
              <w:rPr>
                <w:color w:val="000000" w:themeColor="text1"/>
                <w:sz w:val="20"/>
                <w:szCs w:val="20"/>
                <w:lang w:val="ro-MD"/>
              </w:rPr>
              <w:t>aceştia</w:t>
            </w:r>
            <w:proofErr w:type="spellEnd"/>
            <w:r w:rsidRPr="00FD3B55">
              <w:rPr>
                <w:color w:val="000000" w:themeColor="text1"/>
                <w:sz w:val="20"/>
                <w:szCs w:val="20"/>
                <w:lang w:val="ro-MD"/>
              </w:rPr>
              <w:t>.</w:t>
            </w:r>
          </w:p>
          <w:p w14:paraId="7EA4A2DC" w14:textId="77777777" w:rsidR="006A1B9C" w:rsidRPr="00FD3B55" w:rsidRDefault="006A1B9C" w:rsidP="006A1B9C">
            <w:pPr>
              <w:pStyle w:val="NormalWeb"/>
              <w:numPr>
                <w:ilvl w:val="1"/>
                <w:numId w:val="17"/>
              </w:numPr>
              <w:tabs>
                <w:tab w:val="left" w:pos="284"/>
              </w:tabs>
              <w:ind w:left="0" w:hanging="425"/>
              <w:rPr>
                <w:color w:val="000000" w:themeColor="text1"/>
                <w:sz w:val="20"/>
                <w:szCs w:val="20"/>
                <w:lang w:val="ro-MD"/>
              </w:rPr>
            </w:pPr>
            <w:r w:rsidRPr="00FD3B55">
              <w:rPr>
                <w:color w:val="000000" w:themeColor="text1"/>
                <w:sz w:val="20"/>
                <w:szCs w:val="20"/>
                <w:lang w:val="ro-MD"/>
              </w:rPr>
              <w:t xml:space="preserve">8.8. Lucrările executate de Antreprenor în afara celor prevăzute în contract sau fără </w:t>
            </w:r>
            <w:proofErr w:type="spellStart"/>
            <w:r w:rsidRPr="00FD3B55">
              <w:rPr>
                <w:color w:val="000000" w:themeColor="text1"/>
                <w:sz w:val="20"/>
                <w:szCs w:val="20"/>
                <w:lang w:val="ro-MD"/>
              </w:rPr>
              <w:t>dispoziţia</w:t>
            </w:r>
            <w:proofErr w:type="spellEnd"/>
            <w:r w:rsidRPr="00FD3B55">
              <w:rPr>
                <w:color w:val="000000" w:themeColor="text1"/>
                <w:sz w:val="20"/>
                <w:szCs w:val="20"/>
                <w:lang w:val="ro-MD"/>
              </w:rPr>
              <w:t xml:space="preserve"> Beneficiarului, precum și cele care nu respectă prevederile contractului, fără a exista în acest sens o </w:t>
            </w:r>
            <w:proofErr w:type="spellStart"/>
            <w:r w:rsidRPr="00FD3B55">
              <w:rPr>
                <w:color w:val="000000" w:themeColor="text1"/>
                <w:sz w:val="20"/>
                <w:szCs w:val="20"/>
                <w:lang w:val="ro-MD"/>
              </w:rPr>
              <w:t>dispoziţie</w:t>
            </w:r>
            <w:proofErr w:type="spellEnd"/>
            <w:r w:rsidRPr="00FD3B55">
              <w:rPr>
                <w:color w:val="000000" w:themeColor="text1"/>
                <w:sz w:val="20"/>
                <w:szCs w:val="20"/>
                <w:lang w:val="ro-MD"/>
              </w:rPr>
              <w:t xml:space="preserve"> expresă a Beneficiarului, nu vor fi plătite Antreprenorului. Antreprenorul trebuie să înlăture aceste lucrări, în termenul stabilit cu Beneficiarul. De asemenea, el răspunde în </w:t>
            </w:r>
            <w:proofErr w:type="spellStart"/>
            <w:r w:rsidRPr="00FD3B55">
              <w:rPr>
                <w:color w:val="000000" w:themeColor="text1"/>
                <w:sz w:val="20"/>
                <w:szCs w:val="20"/>
                <w:lang w:val="ro-MD"/>
              </w:rPr>
              <w:t>faţa</w:t>
            </w:r>
            <w:proofErr w:type="spellEnd"/>
            <w:r w:rsidRPr="00FD3B55">
              <w:rPr>
                <w:color w:val="000000" w:themeColor="text1"/>
                <w:sz w:val="20"/>
                <w:szCs w:val="20"/>
                <w:lang w:val="ro-MD"/>
              </w:rPr>
              <w:t xml:space="preserve"> Beneficiarului de toate pagubele pe care le-a provocat acestuia. Lucrările respective vor fi plătite Antreprenorului numai dacă se dovedesc a fi necesare </w:t>
            </w:r>
            <w:proofErr w:type="spellStart"/>
            <w:r w:rsidRPr="00FD3B55">
              <w:rPr>
                <w:color w:val="000000" w:themeColor="text1"/>
                <w:sz w:val="20"/>
                <w:szCs w:val="20"/>
                <w:lang w:val="ro-MD"/>
              </w:rPr>
              <w:t>şi</w:t>
            </w:r>
            <w:proofErr w:type="spellEnd"/>
            <w:r w:rsidRPr="00FD3B55">
              <w:rPr>
                <w:color w:val="000000" w:themeColor="text1"/>
                <w:sz w:val="20"/>
                <w:szCs w:val="20"/>
                <w:lang w:val="ro-MD"/>
              </w:rPr>
              <w:t xml:space="preserve"> se presupune că ele corespund </w:t>
            </w:r>
            <w:proofErr w:type="spellStart"/>
            <w:r w:rsidRPr="00FD3B55">
              <w:rPr>
                <w:color w:val="000000" w:themeColor="text1"/>
                <w:sz w:val="20"/>
                <w:szCs w:val="20"/>
                <w:lang w:val="ro-MD"/>
              </w:rPr>
              <w:t>voinţei</w:t>
            </w:r>
            <w:proofErr w:type="spellEnd"/>
            <w:r w:rsidRPr="00FD3B55">
              <w:rPr>
                <w:color w:val="000000" w:themeColor="text1"/>
                <w:sz w:val="20"/>
                <w:szCs w:val="20"/>
                <w:lang w:val="ro-MD"/>
              </w:rPr>
              <w:t xml:space="preserve"> Beneficiarului, în care caz vor fi notificate imediat.</w:t>
            </w:r>
          </w:p>
          <w:p w14:paraId="0D08E084" w14:textId="77777777" w:rsidR="006A1B9C" w:rsidRPr="00FD3B55" w:rsidRDefault="006A1B9C" w:rsidP="006A1B9C">
            <w:pPr>
              <w:pStyle w:val="NormalWeb"/>
              <w:numPr>
                <w:ilvl w:val="1"/>
                <w:numId w:val="17"/>
              </w:numPr>
              <w:tabs>
                <w:tab w:val="left" w:pos="284"/>
                <w:tab w:val="left" w:pos="426"/>
              </w:tabs>
              <w:ind w:left="0" w:hanging="425"/>
              <w:rPr>
                <w:color w:val="000000" w:themeColor="text1"/>
                <w:sz w:val="20"/>
                <w:szCs w:val="20"/>
                <w:lang w:val="ro-MD"/>
              </w:rPr>
            </w:pPr>
            <w:bookmarkStart w:id="69" w:name="_Hlk133393381"/>
            <w:r w:rsidRPr="00FD3B55">
              <w:rPr>
                <w:color w:val="000000" w:themeColor="text1"/>
                <w:sz w:val="20"/>
                <w:szCs w:val="20"/>
                <w:lang w:val="ro-MD"/>
              </w:rPr>
              <w:t xml:space="preserve">8.9. </w:t>
            </w:r>
            <w:r w:rsidRPr="000401E9">
              <w:rPr>
                <w:color w:val="0D0D0D" w:themeColor="text1" w:themeTint="F2"/>
                <w:sz w:val="20"/>
                <w:szCs w:val="20"/>
                <w:lang w:val="ro-MD"/>
              </w:rPr>
              <w:t xml:space="preserve">Lucrările încep după </w:t>
            </w:r>
            <w:r>
              <w:rPr>
                <w:color w:val="0D0D0D" w:themeColor="text1" w:themeTint="F2"/>
                <w:sz w:val="20"/>
                <w:szCs w:val="20"/>
                <w:lang w:val="ro-MD"/>
              </w:rPr>
              <w:t>( )</w:t>
            </w:r>
            <w:r w:rsidRPr="000401E9">
              <w:rPr>
                <w:color w:val="0D0D0D" w:themeColor="text1" w:themeTint="F2"/>
                <w:sz w:val="20"/>
                <w:szCs w:val="20"/>
                <w:lang w:val="ro-MD"/>
              </w:rPr>
              <w:t xml:space="preserve"> zile de la semnarea </w:t>
            </w:r>
            <w:proofErr w:type="spellStart"/>
            <w:r w:rsidRPr="000401E9">
              <w:rPr>
                <w:color w:val="0D0D0D" w:themeColor="text1" w:themeTint="F2"/>
                <w:sz w:val="20"/>
                <w:szCs w:val="20"/>
                <w:lang w:val="ro-MD"/>
              </w:rPr>
              <w:t>şi</w:t>
            </w:r>
            <w:proofErr w:type="spellEnd"/>
            <w:r w:rsidRPr="000401E9">
              <w:rPr>
                <w:color w:val="0D0D0D" w:themeColor="text1" w:themeTint="F2"/>
                <w:sz w:val="20"/>
                <w:szCs w:val="20"/>
                <w:lang w:val="ro-MD"/>
              </w:rPr>
              <w:t xml:space="preserve"> înregistrarea contractului în modul corespunzător </w:t>
            </w:r>
            <w:proofErr w:type="spellStart"/>
            <w:r w:rsidRPr="000401E9">
              <w:rPr>
                <w:color w:val="0D0D0D" w:themeColor="text1" w:themeTint="F2"/>
                <w:sz w:val="20"/>
                <w:szCs w:val="20"/>
                <w:lang w:val="ro-MD"/>
              </w:rPr>
              <w:t>şi</w:t>
            </w:r>
            <w:proofErr w:type="spellEnd"/>
            <w:r w:rsidRPr="000401E9">
              <w:rPr>
                <w:color w:val="0D0D0D" w:themeColor="text1" w:themeTint="F2"/>
                <w:sz w:val="20"/>
                <w:szCs w:val="20"/>
                <w:lang w:val="ro-MD"/>
              </w:rPr>
              <w:t xml:space="preserve"> primirea ordinului de </w:t>
            </w:r>
            <w:proofErr w:type="spellStart"/>
            <w:r w:rsidRPr="000401E9">
              <w:rPr>
                <w:color w:val="0D0D0D" w:themeColor="text1" w:themeTint="F2"/>
                <w:sz w:val="20"/>
                <w:szCs w:val="20"/>
                <w:lang w:val="ro-MD"/>
              </w:rPr>
              <w:t>execuţie</w:t>
            </w:r>
            <w:proofErr w:type="spellEnd"/>
            <w:r w:rsidRPr="000401E9">
              <w:rPr>
                <w:color w:val="0D0D0D" w:themeColor="text1" w:themeTint="F2"/>
                <w:sz w:val="20"/>
                <w:szCs w:val="20"/>
                <w:lang w:val="ro-MD"/>
              </w:rPr>
              <w:t>.</w:t>
            </w:r>
          </w:p>
          <w:bookmarkEnd w:id="69"/>
          <w:p w14:paraId="2899CE8B" w14:textId="77777777" w:rsidR="006A1B9C" w:rsidRPr="00FD3B55" w:rsidRDefault="006A1B9C" w:rsidP="008B344E">
            <w:pPr>
              <w:pStyle w:val="NormalWeb"/>
              <w:tabs>
                <w:tab w:val="left" w:pos="284"/>
                <w:tab w:val="left" w:pos="426"/>
              </w:tabs>
              <w:ind w:firstLine="0"/>
              <w:rPr>
                <w:color w:val="000000" w:themeColor="text1"/>
                <w:sz w:val="20"/>
                <w:szCs w:val="20"/>
                <w:lang w:val="ro-MD"/>
              </w:rPr>
            </w:pPr>
            <w:r>
              <w:rPr>
                <w:color w:val="000000" w:themeColor="text1"/>
                <w:sz w:val="20"/>
                <w:szCs w:val="20"/>
                <w:lang w:val="ro-MD"/>
              </w:rPr>
              <w:t xml:space="preserve">  </w:t>
            </w:r>
          </w:p>
          <w:p w14:paraId="2F9572E1" w14:textId="77777777" w:rsidR="006A1B9C" w:rsidRPr="00FD3B55" w:rsidRDefault="006A1B9C" w:rsidP="008B344E">
            <w:pPr>
              <w:pStyle w:val="Listparagraf"/>
              <w:tabs>
                <w:tab w:val="left" w:pos="3255"/>
              </w:tabs>
              <w:ind w:left="0"/>
              <w:jc w:val="center"/>
              <w:rPr>
                <w:color w:val="000000" w:themeColor="text1"/>
                <w:sz w:val="20"/>
                <w:szCs w:val="20"/>
                <w:lang w:val="ro-MD"/>
              </w:rPr>
            </w:pPr>
            <w:r w:rsidRPr="00FD3B55">
              <w:rPr>
                <w:b/>
                <w:color w:val="000000" w:themeColor="text1"/>
                <w:sz w:val="20"/>
                <w:szCs w:val="20"/>
                <w:lang w:val="ro-MD"/>
              </w:rPr>
              <w:t>9. PERIOADA DE GARANŢIE ŞI REMEDIERI ÎN PERIOADA DE GARANŢIE</w:t>
            </w:r>
          </w:p>
          <w:p w14:paraId="1364E70D" w14:textId="77777777" w:rsidR="006A1B9C" w:rsidRPr="00FD3B55" w:rsidRDefault="006A1B9C" w:rsidP="006A1B9C">
            <w:pPr>
              <w:pStyle w:val="NormalWeb"/>
              <w:numPr>
                <w:ilvl w:val="1"/>
                <w:numId w:val="17"/>
              </w:numPr>
              <w:tabs>
                <w:tab w:val="left" w:pos="567"/>
              </w:tabs>
              <w:ind w:left="0" w:hanging="567"/>
              <w:rPr>
                <w:color w:val="000000" w:themeColor="text1"/>
                <w:sz w:val="20"/>
                <w:szCs w:val="20"/>
                <w:lang w:val="ro-MD"/>
              </w:rPr>
            </w:pPr>
            <w:r w:rsidRPr="00FD3B55">
              <w:rPr>
                <w:color w:val="000000" w:themeColor="text1"/>
                <w:sz w:val="20"/>
                <w:szCs w:val="20"/>
                <w:lang w:val="ro-MD"/>
              </w:rPr>
              <w:t xml:space="preserve">9.1. Perioada de </w:t>
            </w:r>
            <w:proofErr w:type="spellStart"/>
            <w:r w:rsidRPr="00FD3B55">
              <w:rPr>
                <w:color w:val="000000" w:themeColor="text1"/>
                <w:sz w:val="20"/>
                <w:szCs w:val="20"/>
                <w:lang w:val="ro-MD"/>
              </w:rPr>
              <w:t>garanţie</w:t>
            </w:r>
            <w:proofErr w:type="spellEnd"/>
            <w:r w:rsidRPr="00FD3B55">
              <w:rPr>
                <w:color w:val="000000" w:themeColor="text1"/>
                <w:sz w:val="20"/>
                <w:szCs w:val="20"/>
                <w:lang w:val="ro-MD"/>
              </w:rPr>
              <w:t xml:space="preserve"> pentru lucrări</w:t>
            </w:r>
            <w:r>
              <w:rPr>
                <w:color w:val="000000" w:themeColor="text1"/>
                <w:sz w:val="20"/>
                <w:szCs w:val="20"/>
                <w:lang w:val="ro-MD"/>
              </w:rPr>
              <w:t xml:space="preserve"> </w:t>
            </w:r>
            <w:r w:rsidRPr="00FD3B55">
              <w:rPr>
                <w:color w:val="000000" w:themeColor="text1"/>
                <w:sz w:val="20"/>
                <w:szCs w:val="20"/>
                <w:lang w:val="ro-MD"/>
              </w:rPr>
              <w:t xml:space="preserve">este de  </w:t>
            </w:r>
            <w:r>
              <w:rPr>
                <w:b/>
                <w:color w:val="000000" w:themeColor="text1"/>
                <w:sz w:val="20"/>
                <w:szCs w:val="20"/>
                <w:lang w:val="ro-MD"/>
              </w:rPr>
              <w:t>minim 5</w:t>
            </w:r>
            <w:r w:rsidRPr="00FD3B55">
              <w:rPr>
                <w:color w:val="000000" w:themeColor="text1"/>
                <w:sz w:val="20"/>
                <w:szCs w:val="20"/>
                <w:lang w:val="ro-MD"/>
              </w:rPr>
              <w:t xml:space="preserve"> ani.</w:t>
            </w:r>
          </w:p>
          <w:p w14:paraId="210091E0" w14:textId="77777777" w:rsidR="006A1B9C" w:rsidRPr="00FD3B55" w:rsidRDefault="006A1B9C" w:rsidP="006A1B9C">
            <w:pPr>
              <w:pStyle w:val="NormalWeb"/>
              <w:numPr>
                <w:ilvl w:val="1"/>
                <w:numId w:val="17"/>
              </w:numPr>
              <w:tabs>
                <w:tab w:val="left" w:pos="567"/>
              </w:tabs>
              <w:ind w:left="0" w:hanging="567"/>
              <w:rPr>
                <w:color w:val="000000" w:themeColor="text1"/>
                <w:sz w:val="20"/>
                <w:szCs w:val="20"/>
                <w:lang w:val="ro-MD"/>
              </w:rPr>
            </w:pPr>
            <w:r w:rsidRPr="00FD3B55">
              <w:rPr>
                <w:color w:val="000000" w:themeColor="text1"/>
                <w:sz w:val="20"/>
                <w:szCs w:val="20"/>
                <w:lang w:val="ro-MD"/>
              </w:rPr>
              <w:t xml:space="preserve">9.2. Perioada de </w:t>
            </w:r>
            <w:proofErr w:type="spellStart"/>
            <w:r w:rsidRPr="00FD3B55">
              <w:rPr>
                <w:color w:val="000000" w:themeColor="text1"/>
                <w:sz w:val="20"/>
                <w:szCs w:val="20"/>
                <w:lang w:val="ro-MD"/>
              </w:rPr>
              <w:t>garanţie</w:t>
            </w:r>
            <w:proofErr w:type="spellEnd"/>
            <w:r w:rsidRPr="00FD3B55">
              <w:rPr>
                <w:color w:val="000000" w:themeColor="text1"/>
                <w:sz w:val="20"/>
                <w:szCs w:val="20"/>
                <w:lang w:val="ro-MD"/>
              </w:rPr>
              <w:t xml:space="preserve"> începe de la data </w:t>
            </w:r>
            <w:proofErr w:type="spellStart"/>
            <w:r w:rsidRPr="00FD3B55">
              <w:rPr>
                <w:color w:val="000000" w:themeColor="text1"/>
                <w:sz w:val="20"/>
                <w:szCs w:val="20"/>
                <w:lang w:val="ro-MD"/>
              </w:rPr>
              <w:t>recepţiei</w:t>
            </w:r>
            <w:proofErr w:type="spellEnd"/>
            <w:r w:rsidRPr="00FD3B55">
              <w:rPr>
                <w:color w:val="000000" w:themeColor="text1"/>
                <w:sz w:val="20"/>
                <w:szCs w:val="20"/>
                <w:lang w:val="ro-MD"/>
              </w:rPr>
              <w:t xml:space="preserve"> la terminarea lucrărilor </w:t>
            </w:r>
            <w:proofErr w:type="spellStart"/>
            <w:r w:rsidRPr="00FD3B55">
              <w:rPr>
                <w:color w:val="000000" w:themeColor="text1"/>
                <w:sz w:val="20"/>
                <w:szCs w:val="20"/>
                <w:lang w:val="ro-MD"/>
              </w:rPr>
              <w:t>şipână</w:t>
            </w:r>
            <w:proofErr w:type="spellEnd"/>
            <w:r w:rsidRPr="00FD3B55">
              <w:rPr>
                <w:color w:val="000000" w:themeColor="text1"/>
                <w:sz w:val="20"/>
                <w:szCs w:val="20"/>
                <w:lang w:val="ro-MD"/>
              </w:rPr>
              <w:t xml:space="preserve"> la expirarea termenului prevăzut la punctul 9.1 din prezentul capitol.</w:t>
            </w:r>
          </w:p>
          <w:p w14:paraId="2DE90209" w14:textId="77777777" w:rsidR="006A1B9C" w:rsidRPr="00FD3B55" w:rsidRDefault="006A1B9C" w:rsidP="006A1B9C">
            <w:pPr>
              <w:pStyle w:val="NormalWeb"/>
              <w:numPr>
                <w:ilvl w:val="1"/>
                <w:numId w:val="17"/>
              </w:numPr>
              <w:tabs>
                <w:tab w:val="left" w:pos="567"/>
              </w:tabs>
              <w:ind w:left="0" w:hanging="567"/>
              <w:rPr>
                <w:color w:val="000000" w:themeColor="text1"/>
                <w:sz w:val="20"/>
                <w:szCs w:val="20"/>
                <w:lang w:val="ro-MD"/>
              </w:rPr>
            </w:pPr>
            <w:r w:rsidRPr="00FD3B55">
              <w:rPr>
                <w:color w:val="000000" w:themeColor="text1"/>
                <w:sz w:val="20"/>
                <w:szCs w:val="20"/>
                <w:lang w:val="ro-MD"/>
              </w:rPr>
              <w:t xml:space="preserve">9.3. Antreprenorul are </w:t>
            </w:r>
            <w:proofErr w:type="spellStart"/>
            <w:r w:rsidRPr="00FD3B55">
              <w:rPr>
                <w:color w:val="000000" w:themeColor="text1"/>
                <w:sz w:val="20"/>
                <w:szCs w:val="20"/>
                <w:lang w:val="ro-MD"/>
              </w:rPr>
              <w:t>obligaţia</w:t>
            </w:r>
            <w:proofErr w:type="spellEnd"/>
            <w:r w:rsidRPr="00FD3B55">
              <w:rPr>
                <w:color w:val="000000" w:themeColor="text1"/>
                <w:sz w:val="20"/>
                <w:szCs w:val="20"/>
                <w:lang w:val="ro-MD"/>
              </w:rPr>
              <w:t xml:space="preserve"> ca în perioada de </w:t>
            </w:r>
            <w:proofErr w:type="spellStart"/>
            <w:r w:rsidRPr="00FD3B55">
              <w:rPr>
                <w:color w:val="000000" w:themeColor="text1"/>
                <w:sz w:val="20"/>
                <w:szCs w:val="20"/>
                <w:lang w:val="ro-MD"/>
              </w:rPr>
              <w:t>garanţie</w:t>
            </w:r>
            <w:proofErr w:type="spellEnd"/>
            <w:r w:rsidRPr="00FD3B55">
              <w:rPr>
                <w:color w:val="000000" w:themeColor="text1"/>
                <w:sz w:val="20"/>
                <w:szCs w:val="20"/>
                <w:lang w:val="ro-MD"/>
              </w:rPr>
              <w:t xml:space="preserve"> să înlăture toate </w:t>
            </w:r>
            <w:proofErr w:type="spellStart"/>
            <w:r w:rsidRPr="00FD3B55">
              <w:rPr>
                <w:color w:val="000000" w:themeColor="text1"/>
                <w:sz w:val="20"/>
                <w:szCs w:val="20"/>
                <w:lang w:val="ro-MD"/>
              </w:rPr>
              <w:t>defecţiunile</w:t>
            </w:r>
            <w:proofErr w:type="spellEnd"/>
            <w:r w:rsidRPr="00FD3B55">
              <w:rPr>
                <w:color w:val="000000" w:themeColor="text1"/>
                <w:sz w:val="20"/>
                <w:szCs w:val="20"/>
                <w:lang w:val="ro-MD"/>
              </w:rPr>
              <w:t xml:space="preserve"> ce </w:t>
            </w:r>
            <w:proofErr w:type="spellStart"/>
            <w:r w:rsidRPr="00FD3B55">
              <w:rPr>
                <w:color w:val="000000" w:themeColor="text1"/>
                <w:sz w:val="20"/>
                <w:szCs w:val="20"/>
                <w:lang w:val="ro-MD"/>
              </w:rPr>
              <w:t>ţin</w:t>
            </w:r>
            <w:proofErr w:type="spellEnd"/>
            <w:r w:rsidRPr="00FD3B55">
              <w:rPr>
                <w:color w:val="000000" w:themeColor="text1"/>
                <w:sz w:val="20"/>
                <w:szCs w:val="20"/>
                <w:lang w:val="ro-MD"/>
              </w:rPr>
              <w:t xml:space="preserve"> de nerespectarea clauzelor contractului din cont propriu, în urma unei notificări transmise de către Beneficiar.</w:t>
            </w:r>
          </w:p>
          <w:p w14:paraId="5EFFEDEE" w14:textId="77777777" w:rsidR="006A1B9C" w:rsidRPr="00FD3B55" w:rsidRDefault="006A1B9C" w:rsidP="008B344E">
            <w:pPr>
              <w:pStyle w:val="NormalWeb"/>
              <w:tabs>
                <w:tab w:val="left" w:pos="567"/>
              </w:tabs>
              <w:ind w:firstLine="0"/>
              <w:rPr>
                <w:color w:val="000000" w:themeColor="text1"/>
                <w:sz w:val="20"/>
                <w:szCs w:val="20"/>
                <w:lang w:val="ro-MD"/>
              </w:rPr>
            </w:pPr>
          </w:p>
          <w:p w14:paraId="1B57BB6C" w14:textId="77777777" w:rsidR="006A1B9C" w:rsidRPr="00FD3B55" w:rsidRDefault="006A1B9C" w:rsidP="008B344E">
            <w:pPr>
              <w:pStyle w:val="Listparagraf"/>
              <w:tabs>
                <w:tab w:val="left" w:pos="3480"/>
              </w:tabs>
              <w:ind w:left="0"/>
              <w:jc w:val="center"/>
              <w:rPr>
                <w:color w:val="000000" w:themeColor="text1"/>
                <w:sz w:val="20"/>
                <w:szCs w:val="20"/>
                <w:lang w:val="ro-MD"/>
              </w:rPr>
            </w:pPr>
            <w:r w:rsidRPr="00FD3B55">
              <w:rPr>
                <w:b/>
                <w:color w:val="000000" w:themeColor="text1"/>
                <w:sz w:val="20"/>
                <w:szCs w:val="20"/>
                <w:lang w:val="ro-MD"/>
              </w:rPr>
              <w:t>10. RĂSPUNDEREA PĂRŢILOR</w:t>
            </w:r>
          </w:p>
          <w:p w14:paraId="0FBDF0A9" w14:textId="77777777" w:rsidR="006A1B9C" w:rsidRPr="00FD3B55" w:rsidRDefault="006A1B9C" w:rsidP="006A1B9C">
            <w:pPr>
              <w:pStyle w:val="NormalWeb"/>
              <w:numPr>
                <w:ilvl w:val="1"/>
                <w:numId w:val="17"/>
              </w:numPr>
              <w:tabs>
                <w:tab w:val="left" w:pos="567"/>
              </w:tabs>
              <w:ind w:left="0" w:hanging="567"/>
              <w:rPr>
                <w:color w:val="000000" w:themeColor="text1"/>
                <w:sz w:val="20"/>
                <w:szCs w:val="20"/>
                <w:lang w:val="ro-MD"/>
              </w:rPr>
            </w:pPr>
            <w:r w:rsidRPr="00FD3B55">
              <w:rPr>
                <w:color w:val="000000" w:themeColor="text1"/>
                <w:sz w:val="20"/>
                <w:szCs w:val="20"/>
                <w:lang w:val="ro-MD"/>
              </w:rPr>
              <w:t xml:space="preserve">10.1. </w:t>
            </w:r>
            <w:proofErr w:type="spellStart"/>
            <w:r w:rsidRPr="00FD3B55">
              <w:rPr>
                <w:color w:val="000000" w:themeColor="text1"/>
                <w:sz w:val="20"/>
                <w:szCs w:val="20"/>
                <w:lang w:val="ro-MD"/>
              </w:rPr>
              <w:t>Părţile</w:t>
            </w:r>
            <w:proofErr w:type="spellEnd"/>
            <w:r w:rsidRPr="00FD3B55">
              <w:rPr>
                <w:color w:val="000000" w:themeColor="text1"/>
                <w:sz w:val="20"/>
                <w:szCs w:val="20"/>
                <w:lang w:val="ro-MD"/>
              </w:rPr>
              <w:t xml:space="preserve">  poartă răspundere pentru neexecutarea sau executarea necorespunzătoare a </w:t>
            </w:r>
            <w:proofErr w:type="spellStart"/>
            <w:r w:rsidRPr="00FD3B55">
              <w:rPr>
                <w:color w:val="000000" w:themeColor="text1"/>
                <w:sz w:val="20"/>
                <w:szCs w:val="20"/>
                <w:lang w:val="ro-MD"/>
              </w:rPr>
              <w:t>obligaţiilor</w:t>
            </w:r>
            <w:proofErr w:type="spellEnd"/>
            <w:r w:rsidRPr="00FD3B55">
              <w:rPr>
                <w:color w:val="000000" w:themeColor="text1"/>
                <w:sz w:val="20"/>
                <w:szCs w:val="20"/>
                <w:lang w:val="ro-MD"/>
              </w:rPr>
              <w:t xml:space="preserve">  prevăzute de prezentul contract în conformitate cu </w:t>
            </w:r>
            <w:proofErr w:type="spellStart"/>
            <w:r w:rsidRPr="00FD3B55">
              <w:rPr>
                <w:color w:val="000000" w:themeColor="text1"/>
                <w:sz w:val="20"/>
                <w:szCs w:val="20"/>
                <w:lang w:val="ro-MD"/>
              </w:rPr>
              <w:t>legislaţia</w:t>
            </w:r>
            <w:proofErr w:type="spellEnd"/>
            <w:r w:rsidRPr="00FD3B55">
              <w:rPr>
                <w:color w:val="000000" w:themeColor="text1"/>
                <w:sz w:val="20"/>
                <w:szCs w:val="20"/>
                <w:lang w:val="ro-MD"/>
              </w:rPr>
              <w:t xml:space="preserve">  Republicii Moldova.</w:t>
            </w:r>
          </w:p>
          <w:p w14:paraId="04C62F62" w14:textId="77777777" w:rsidR="006A1B9C" w:rsidRPr="00FD3B55" w:rsidRDefault="006A1B9C" w:rsidP="006A1B9C">
            <w:pPr>
              <w:pStyle w:val="NormalWeb"/>
              <w:numPr>
                <w:ilvl w:val="1"/>
                <w:numId w:val="17"/>
              </w:numPr>
              <w:tabs>
                <w:tab w:val="left" w:pos="567"/>
              </w:tabs>
              <w:ind w:left="0" w:hanging="567"/>
              <w:rPr>
                <w:color w:val="000000" w:themeColor="text1"/>
                <w:sz w:val="20"/>
                <w:szCs w:val="20"/>
                <w:lang w:val="ro-MD"/>
              </w:rPr>
            </w:pPr>
            <w:r w:rsidRPr="00FD3B55">
              <w:rPr>
                <w:color w:val="000000" w:themeColor="text1"/>
                <w:sz w:val="20"/>
                <w:szCs w:val="20"/>
                <w:lang w:val="ro-MD"/>
              </w:rPr>
              <w:t xml:space="preserve">10.2. Dacă în legătură cu executarea lucrărilor de </w:t>
            </w:r>
            <w:proofErr w:type="spellStart"/>
            <w:r w:rsidRPr="00FD3B55">
              <w:rPr>
                <w:color w:val="000000" w:themeColor="text1"/>
                <w:sz w:val="20"/>
                <w:szCs w:val="20"/>
                <w:lang w:val="ro-MD"/>
              </w:rPr>
              <w:t>construcţii</w:t>
            </w:r>
            <w:proofErr w:type="spellEnd"/>
            <w:r w:rsidRPr="00FD3B55">
              <w:rPr>
                <w:color w:val="000000" w:themeColor="text1"/>
                <w:sz w:val="20"/>
                <w:szCs w:val="20"/>
                <w:lang w:val="ro-MD"/>
              </w:rPr>
              <w:t xml:space="preserve"> se produce o daună unui </w:t>
            </w:r>
            <w:proofErr w:type="spellStart"/>
            <w:r w:rsidRPr="00FD3B55">
              <w:rPr>
                <w:color w:val="000000" w:themeColor="text1"/>
                <w:sz w:val="20"/>
                <w:szCs w:val="20"/>
                <w:lang w:val="ro-MD"/>
              </w:rPr>
              <w:t>terţ</w:t>
            </w:r>
            <w:proofErr w:type="spellEnd"/>
            <w:r w:rsidRPr="00FD3B55">
              <w:rPr>
                <w:color w:val="000000" w:themeColor="text1"/>
                <w:sz w:val="20"/>
                <w:szCs w:val="20"/>
                <w:lang w:val="ro-MD"/>
              </w:rPr>
              <w:t xml:space="preserve">, </w:t>
            </w:r>
            <w:proofErr w:type="spellStart"/>
            <w:r w:rsidRPr="00FD3B55">
              <w:rPr>
                <w:color w:val="000000" w:themeColor="text1"/>
                <w:sz w:val="20"/>
                <w:szCs w:val="20"/>
                <w:lang w:val="ro-MD"/>
              </w:rPr>
              <w:t>părţile</w:t>
            </w:r>
            <w:proofErr w:type="spellEnd"/>
            <w:r w:rsidRPr="00FD3B55">
              <w:rPr>
                <w:color w:val="000000" w:themeColor="text1"/>
                <w:sz w:val="20"/>
                <w:szCs w:val="20"/>
                <w:lang w:val="ro-MD"/>
              </w:rPr>
              <w:t xml:space="preserve"> contractante răspund solidar, conform prevederilor legale. Pentru stabilirea între </w:t>
            </w:r>
            <w:proofErr w:type="spellStart"/>
            <w:r w:rsidRPr="00FD3B55">
              <w:rPr>
                <w:color w:val="000000" w:themeColor="text1"/>
                <w:sz w:val="20"/>
                <w:szCs w:val="20"/>
                <w:lang w:val="ro-MD"/>
              </w:rPr>
              <w:t>părţi</w:t>
            </w:r>
            <w:proofErr w:type="spellEnd"/>
            <w:r w:rsidRPr="00FD3B55">
              <w:rPr>
                <w:color w:val="000000" w:themeColor="text1"/>
                <w:sz w:val="20"/>
                <w:szCs w:val="20"/>
                <w:lang w:val="ro-MD"/>
              </w:rPr>
              <w:t xml:space="preserve"> a cuantumului răspunderii pentru dauna provocată se va </w:t>
            </w:r>
            <w:proofErr w:type="spellStart"/>
            <w:r w:rsidRPr="00FD3B55">
              <w:rPr>
                <w:color w:val="000000" w:themeColor="text1"/>
                <w:sz w:val="20"/>
                <w:szCs w:val="20"/>
                <w:lang w:val="ro-MD"/>
              </w:rPr>
              <w:t>ţine</w:t>
            </w:r>
            <w:proofErr w:type="spellEnd"/>
            <w:r w:rsidRPr="00FD3B55">
              <w:rPr>
                <w:color w:val="000000" w:themeColor="text1"/>
                <w:sz w:val="20"/>
                <w:szCs w:val="20"/>
                <w:lang w:val="ro-MD"/>
              </w:rPr>
              <w:t xml:space="preserve"> seama de gradul de </w:t>
            </w:r>
            <w:proofErr w:type="spellStart"/>
            <w:r w:rsidRPr="00FD3B55">
              <w:rPr>
                <w:color w:val="000000" w:themeColor="text1"/>
                <w:sz w:val="20"/>
                <w:szCs w:val="20"/>
                <w:lang w:val="ro-MD"/>
              </w:rPr>
              <w:t>vinovăţie</w:t>
            </w:r>
            <w:proofErr w:type="spellEnd"/>
            <w:r w:rsidRPr="00FD3B55">
              <w:rPr>
                <w:color w:val="000000" w:themeColor="text1"/>
                <w:sz w:val="20"/>
                <w:szCs w:val="20"/>
                <w:lang w:val="ro-MD"/>
              </w:rPr>
              <w:t xml:space="preserve"> a fiecărui partener în producerea acesteia, dacă în clauzele contractuale nu s-a prevăzut altfel.</w:t>
            </w:r>
          </w:p>
          <w:p w14:paraId="4214679E" w14:textId="77777777" w:rsidR="006A1B9C" w:rsidRPr="00FD3B55" w:rsidRDefault="006A1B9C" w:rsidP="006A1B9C">
            <w:pPr>
              <w:pStyle w:val="NormalWeb"/>
              <w:numPr>
                <w:ilvl w:val="1"/>
                <w:numId w:val="17"/>
              </w:numPr>
              <w:tabs>
                <w:tab w:val="left" w:pos="567"/>
              </w:tabs>
              <w:ind w:left="0" w:hanging="567"/>
              <w:rPr>
                <w:color w:val="000000" w:themeColor="text1"/>
                <w:sz w:val="20"/>
                <w:szCs w:val="20"/>
                <w:lang w:val="ro-MD"/>
              </w:rPr>
            </w:pPr>
            <w:r w:rsidRPr="00FD3B55">
              <w:rPr>
                <w:color w:val="000000" w:themeColor="text1"/>
                <w:sz w:val="20"/>
                <w:szCs w:val="20"/>
                <w:lang w:val="ro-MD"/>
              </w:rPr>
              <w:t>10.3. Membrii asocierii își păstrează individualitatea ca subiecți de drept, însă sunt obligați să răspundă solidar față de autoritatea contractantă pentru modul de îndeplinire a obligațiilor contractuale.</w:t>
            </w:r>
          </w:p>
          <w:p w14:paraId="23D7E7E6" w14:textId="77777777" w:rsidR="006A1B9C" w:rsidRPr="00FD3B55" w:rsidRDefault="006A1B9C" w:rsidP="006A1B9C">
            <w:pPr>
              <w:pStyle w:val="NormalWeb"/>
              <w:numPr>
                <w:ilvl w:val="1"/>
                <w:numId w:val="17"/>
              </w:numPr>
              <w:tabs>
                <w:tab w:val="left" w:pos="567"/>
              </w:tabs>
              <w:ind w:left="0" w:hanging="567"/>
              <w:rPr>
                <w:color w:val="000000" w:themeColor="text1"/>
                <w:sz w:val="20"/>
                <w:szCs w:val="20"/>
                <w:lang w:val="ro-MD"/>
              </w:rPr>
            </w:pPr>
            <w:r w:rsidRPr="00FD3B55">
              <w:rPr>
                <w:color w:val="000000" w:themeColor="text1"/>
                <w:sz w:val="20"/>
                <w:szCs w:val="20"/>
                <w:lang w:val="ro-MD"/>
              </w:rPr>
              <w:t xml:space="preserve">10.4. Dacă prejudiciul cauzat </w:t>
            </w:r>
            <w:proofErr w:type="spellStart"/>
            <w:r w:rsidRPr="00FD3B55">
              <w:rPr>
                <w:color w:val="000000" w:themeColor="text1"/>
                <w:sz w:val="20"/>
                <w:szCs w:val="20"/>
                <w:lang w:val="ro-MD"/>
              </w:rPr>
              <w:t>terţei</w:t>
            </w:r>
            <w:proofErr w:type="spellEnd"/>
            <w:r w:rsidRPr="00FD3B55">
              <w:rPr>
                <w:color w:val="000000" w:themeColor="text1"/>
                <w:sz w:val="20"/>
                <w:szCs w:val="20"/>
                <w:lang w:val="ro-MD"/>
              </w:rPr>
              <w:t xml:space="preserve"> persoane este urmare a unei măsuri dispuse de beneficiar în forma în care a fost aplicată, atunci acesta poartă singur răspunderea, numai dacă Antreprenorul l-a </w:t>
            </w:r>
            <w:proofErr w:type="spellStart"/>
            <w:r w:rsidRPr="00FD3B55">
              <w:rPr>
                <w:color w:val="000000" w:themeColor="text1"/>
                <w:sz w:val="20"/>
                <w:szCs w:val="20"/>
                <w:lang w:val="ro-MD"/>
              </w:rPr>
              <w:t>înştiinţat</w:t>
            </w:r>
            <w:proofErr w:type="spellEnd"/>
            <w:r w:rsidRPr="00FD3B55">
              <w:rPr>
                <w:color w:val="000000" w:themeColor="text1"/>
                <w:sz w:val="20"/>
                <w:szCs w:val="20"/>
                <w:lang w:val="ro-MD"/>
              </w:rPr>
              <w:t xml:space="preserve"> în prealabil de pericolul legat de executarea </w:t>
            </w:r>
            <w:proofErr w:type="spellStart"/>
            <w:r w:rsidRPr="00FD3B55">
              <w:rPr>
                <w:color w:val="000000" w:themeColor="text1"/>
                <w:sz w:val="20"/>
                <w:szCs w:val="20"/>
                <w:lang w:val="ro-MD"/>
              </w:rPr>
              <w:t>dispoziţiei</w:t>
            </w:r>
            <w:proofErr w:type="spellEnd"/>
            <w:r w:rsidRPr="00FD3B55">
              <w:rPr>
                <w:color w:val="000000" w:themeColor="text1"/>
                <w:sz w:val="20"/>
                <w:szCs w:val="20"/>
                <w:lang w:val="ro-MD"/>
              </w:rPr>
              <w:t>.</w:t>
            </w:r>
          </w:p>
          <w:p w14:paraId="2CE831AE" w14:textId="77777777" w:rsidR="006A1B9C" w:rsidRPr="00FD3B55" w:rsidRDefault="006A1B9C" w:rsidP="006A1B9C">
            <w:pPr>
              <w:pStyle w:val="NormalWeb"/>
              <w:numPr>
                <w:ilvl w:val="1"/>
                <w:numId w:val="17"/>
              </w:numPr>
              <w:tabs>
                <w:tab w:val="left" w:pos="567"/>
              </w:tabs>
              <w:ind w:left="0" w:hanging="567"/>
              <w:rPr>
                <w:color w:val="000000" w:themeColor="text1"/>
                <w:sz w:val="20"/>
                <w:szCs w:val="20"/>
                <w:lang w:val="ro-MD"/>
              </w:rPr>
            </w:pPr>
            <w:r w:rsidRPr="00FD3B55">
              <w:rPr>
                <w:color w:val="000000" w:themeColor="text1"/>
                <w:sz w:val="20"/>
                <w:szCs w:val="20"/>
                <w:lang w:val="ro-MD"/>
              </w:rPr>
              <w:t xml:space="preserve">10.5. Antreprenorul este obligat, conform prevederilor legale, la plata daunelor pentru încălcarea sau deteriorarea drumurilor de acces sau a </w:t>
            </w:r>
            <w:proofErr w:type="spellStart"/>
            <w:r w:rsidRPr="00FD3B55">
              <w:rPr>
                <w:color w:val="000000" w:themeColor="text1"/>
                <w:sz w:val="20"/>
                <w:szCs w:val="20"/>
                <w:lang w:val="ro-MD"/>
              </w:rPr>
              <w:t>reţelelor</w:t>
            </w:r>
            <w:proofErr w:type="spellEnd"/>
            <w:r w:rsidRPr="00FD3B55">
              <w:rPr>
                <w:color w:val="000000" w:themeColor="text1"/>
                <w:sz w:val="20"/>
                <w:szCs w:val="20"/>
                <w:lang w:val="ro-MD"/>
              </w:rPr>
              <w:t xml:space="preserve"> de </w:t>
            </w:r>
            <w:proofErr w:type="spellStart"/>
            <w:r w:rsidRPr="00FD3B55">
              <w:rPr>
                <w:color w:val="000000" w:themeColor="text1"/>
                <w:sz w:val="20"/>
                <w:szCs w:val="20"/>
                <w:lang w:val="ro-MD"/>
              </w:rPr>
              <w:t>utilităţi</w:t>
            </w:r>
            <w:proofErr w:type="spellEnd"/>
            <w:r w:rsidRPr="00FD3B55">
              <w:rPr>
                <w:color w:val="000000" w:themeColor="text1"/>
                <w:sz w:val="20"/>
                <w:szCs w:val="20"/>
                <w:lang w:val="ro-MD"/>
              </w:rPr>
              <w:t xml:space="preserve">, a terenurilor limitrofe prin depozitarea de pământ, materiale sau alte obiecte, precum </w:t>
            </w:r>
            <w:proofErr w:type="spellStart"/>
            <w:r w:rsidRPr="00FD3B55">
              <w:rPr>
                <w:color w:val="000000" w:themeColor="text1"/>
                <w:sz w:val="20"/>
                <w:szCs w:val="20"/>
                <w:lang w:val="ro-MD"/>
              </w:rPr>
              <w:t>şi</w:t>
            </w:r>
            <w:proofErr w:type="spellEnd"/>
            <w:r w:rsidRPr="00FD3B55">
              <w:rPr>
                <w:color w:val="000000" w:themeColor="text1"/>
                <w:sz w:val="20"/>
                <w:szCs w:val="20"/>
                <w:lang w:val="ro-MD"/>
              </w:rPr>
              <w:t xml:space="preserve"> ca urmare a unor îngrădiri sau limitări din proprie vină.</w:t>
            </w:r>
          </w:p>
          <w:p w14:paraId="62C6B2DB" w14:textId="77777777" w:rsidR="006A1B9C" w:rsidRPr="00FD3B55" w:rsidRDefault="006A1B9C" w:rsidP="006A1B9C">
            <w:pPr>
              <w:pStyle w:val="NormalWeb"/>
              <w:numPr>
                <w:ilvl w:val="1"/>
                <w:numId w:val="17"/>
              </w:numPr>
              <w:tabs>
                <w:tab w:val="left" w:pos="567"/>
              </w:tabs>
              <w:ind w:left="0" w:hanging="567"/>
              <w:rPr>
                <w:color w:val="000000" w:themeColor="text1"/>
                <w:sz w:val="20"/>
                <w:szCs w:val="20"/>
                <w:lang w:val="ro-MD"/>
              </w:rPr>
            </w:pPr>
            <w:r w:rsidRPr="00FD3B55">
              <w:rPr>
                <w:color w:val="000000" w:themeColor="text1"/>
                <w:sz w:val="20"/>
                <w:szCs w:val="20"/>
                <w:lang w:val="ro-MD"/>
              </w:rPr>
              <w:t xml:space="preserve">10.6. Antreprenorul trebuie să asigure lucrările executate </w:t>
            </w:r>
            <w:proofErr w:type="spellStart"/>
            <w:r w:rsidRPr="00FD3B55">
              <w:rPr>
                <w:color w:val="000000" w:themeColor="text1"/>
                <w:sz w:val="20"/>
                <w:szCs w:val="20"/>
                <w:lang w:val="ro-MD"/>
              </w:rPr>
              <w:t>şi</w:t>
            </w:r>
            <w:proofErr w:type="spellEnd"/>
            <w:r w:rsidRPr="00FD3B55">
              <w:rPr>
                <w:color w:val="000000" w:themeColor="text1"/>
                <w:sz w:val="20"/>
                <w:szCs w:val="20"/>
                <w:lang w:val="ro-MD"/>
              </w:rPr>
              <w:t xml:space="preserve"> dotările pe care le are la </w:t>
            </w:r>
            <w:proofErr w:type="spellStart"/>
            <w:r w:rsidRPr="00FD3B55">
              <w:rPr>
                <w:color w:val="000000" w:themeColor="text1"/>
                <w:sz w:val="20"/>
                <w:szCs w:val="20"/>
                <w:lang w:val="ro-MD"/>
              </w:rPr>
              <w:t>dispoziţie</w:t>
            </w:r>
            <w:proofErr w:type="spellEnd"/>
            <w:r w:rsidRPr="00FD3B55">
              <w:rPr>
                <w:color w:val="000000" w:themeColor="text1"/>
                <w:sz w:val="20"/>
                <w:szCs w:val="20"/>
                <w:lang w:val="ro-MD"/>
              </w:rPr>
              <w:t xml:space="preserve"> împotriva degradării </w:t>
            </w:r>
            <w:proofErr w:type="spellStart"/>
            <w:r w:rsidRPr="00FD3B55">
              <w:rPr>
                <w:color w:val="000000" w:themeColor="text1"/>
                <w:sz w:val="20"/>
                <w:szCs w:val="20"/>
                <w:lang w:val="ro-MD"/>
              </w:rPr>
              <w:t>şi</w:t>
            </w:r>
            <w:proofErr w:type="spellEnd"/>
            <w:r w:rsidRPr="00FD3B55">
              <w:rPr>
                <w:color w:val="000000" w:themeColor="text1"/>
                <w:sz w:val="20"/>
                <w:szCs w:val="20"/>
                <w:lang w:val="ro-MD"/>
              </w:rPr>
              <w:t xml:space="preserve"> furturilor până la predarea lucrărilor către Beneficiar. El trebuie să ia măsuri de </w:t>
            </w:r>
            <w:proofErr w:type="spellStart"/>
            <w:r w:rsidRPr="00FD3B55">
              <w:rPr>
                <w:color w:val="000000" w:themeColor="text1"/>
                <w:sz w:val="20"/>
                <w:szCs w:val="20"/>
                <w:lang w:val="ro-MD"/>
              </w:rPr>
              <w:t>protecţie</w:t>
            </w:r>
            <w:proofErr w:type="spellEnd"/>
            <w:r w:rsidRPr="00FD3B55">
              <w:rPr>
                <w:color w:val="000000" w:themeColor="text1"/>
                <w:sz w:val="20"/>
                <w:szCs w:val="20"/>
                <w:lang w:val="ro-MD"/>
              </w:rPr>
              <w:t xml:space="preserve"> contra degradării lucrării datorită </w:t>
            </w:r>
            <w:proofErr w:type="spellStart"/>
            <w:r w:rsidRPr="00FD3B55">
              <w:rPr>
                <w:color w:val="000000" w:themeColor="text1"/>
                <w:sz w:val="20"/>
                <w:szCs w:val="20"/>
                <w:lang w:val="ro-MD"/>
              </w:rPr>
              <w:t>acţiunilor</w:t>
            </w:r>
            <w:proofErr w:type="spellEnd"/>
            <w:r w:rsidRPr="00FD3B55">
              <w:rPr>
                <w:color w:val="000000" w:themeColor="text1"/>
                <w:sz w:val="20"/>
                <w:szCs w:val="20"/>
                <w:lang w:val="ro-MD"/>
              </w:rPr>
              <w:t xml:space="preserve"> atmosferice </w:t>
            </w:r>
            <w:proofErr w:type="spellStart"/>
            <w:r w:rsidRPr="00FD3B55">
              <w:rPr>
                <w:color w:val="000000" w:themeColor="text1"/>
                <w:sz w:val="20"/>
                <w:szCs w:val="20"/>
                <w:lang w:val="ro-MD"/>
              </w:rPr>
              <w:t>şi</w:t>
            </w:r>
            <w:proofErr w:type="spellEnd"/>
            <w:r w:rsidRPr="00FD3B55">
              <w:rPr>
                <w:color w:val="000000" w:themeColor="text1"/>
                <w:sz w:val="20"/>
                <w:szCs w:val="20"/>
                <w:lang w:val="ro-MD"/>
              </w:rPr>
              <w:t xml:space="preserve"> a apei </w:t>
            </w:r>
            <w:proofErr w:type="spellStart"/>
            <w:r w:rsidRPr="00FD3B55">
              <w:rPr>
                <w:color w:val="000000" w:themeColor="text1"/>
                <w:sz w:val="20"/>
                <w:szCs w:val="20"/>
                <w:lang w:val="ro-MD"/>
              </w:rPr>
              <w:t>şi</w:t>
            </w:r>
            <w:proofErr w:type="spellEnd"/>
            <w:r w:rsidRPr="00FD3B55">
              <w:rPr>
                <w:color w:val="000000" w:themeColor="text1"/>
                <w:sz w:val="20"/>
                <w:szCs w:val="20"/>
                <w:lang w:val="ro-MD"/>
              </w:rPr>
              <w:t xml:space="preserve"> să îndepărteze zăpada </w:t>
            </w:r>
            <w:proofErr w:type="spellStart"/>
            <w:r w:rsidRPr="00FD3B55">
              <w:rPr>
                <w:color w:val="000000" w:themeColor="text1"/>
                <w:sz w:val="20"/>
                <w:szCs w:val="20"/>
                <w:lang w:val="ro-MD"/>
              </w:rPr>
              <w:t>şi</w:t>
            </w:r>
            <w:proofErr w:type="spellEnd"/>
            <w:r w:rsidRPr="00FD3B55">
              <w:rPr>
                <w:color w:val="000000" w:themeColor="text1"/>
                <w:sz w:val="20"/>
                <w:szCs w:val="20"/>
                <w:lang w:val="ro-MD"/>
              </w:rPr>
              <w:t xml:space="preserve"> </w:t>
            </w:r>
            <w:proofErr w:type="spellStart"/>
            <w:r w:rsidRPr="00FD3B55">
              <w:rPr>
                <w:color w:val="000000" w:themeColor="text1"/>
                <w:sz w:val="20"/>
                <w:szCs w:val="20"/>
                <w:lang w:val="ro-MD"/>
              </w:rPr>
              <w:t>gheaţa</w:t>
            </w:r>
            <w:proofErr w:type="spellEnd"/>
            <w:r w:rsidRPr="00FD3B55">
              <w:rPr>
                <w:color w:val="000000" w:themeColor="text1"/>
                <w:sz w:val="20"/>
                <w:szCs w:val="20"/>
                <w:lang w:val="ro-MD"/>
              </w:rPr>
              <w:t>.</w:t>
            </w:r>
          </w:p>
          <w:p w14:paraId="7BC862CE" w14:textId="77777777" w:rsidR="006A1B9C" w:rsidRPr="00FD3B55" w:rsidRDefault="006A1B9C" w:rsidP="006A1B9C">
            <w:pPr>
              <w:pStyle w:val="NormalWeb"/>
              <w:numPr>
                <w:ilvl w:val="1"/>
                <w:numId w:val="17"/>
              </w:numPr>
              <w:tabs>
                <w:tab w:val="left" w:pos="567"/>
              </w:tabs>
              <w:ind w:left="0" w:hanging="567"/>
              <w:rPr>
                <w:color w:val="000000" w:themeColor="text1"/>
                <w:sz w:val="20"/>
                <w:szCs w:val="20"/>
                <w:lang w:val="ro-MD"/>
              </w:rPr>
            </w:pPr>
            <w:r w:rsidRPr="00FD3B55">
              <w:rPr>
                <w:color w:val="000000" w:themeColor="text1"/>
                <w:sz w:val="20"/>
                <w:szCs w:val="20"/>
                <w:lang w:val="ro-MD"/>
              </w:rPr>
              <w:t xml:space="preserve">10.7. Dacă nerespectarea de către Antreprenorul a prevederilor oricărui regulament sau hotărâri ale </w:t>
            </w:r>
            <w:proofErr w:type="spellStart"/>
            <w:r w:rsidRPr="00FD3B55">
              <w:rPr>
                <w:color w:val="000000" w:themeColor="text1"/>
                <w:sz w:val="20"/>
                <w:szCs w:val="20"/>
                <w:lang w:val="ro-MD"/>
              </w:rPr>
              <w:t>autorităţilor</w:t>
            </w:r>
            <w:proofErr w:type="spellEnd"/>
            <w:r w:rsidRPr="00FD3B55">
              <w:rPr>
                <w:color w:val="000000" w:themeColor="text1"/>
                <w:sz w:val="20"/>
                <w:szCs w:val="20"/>
                <w:lang w:val="ro-MD"/>
              </w:rPr>
              <w:t xml:space="preserve"> </w:t>
            </w:r>
            <w:proofErr w:type="spellStart"/>
            <w:r w:rsidRPr="00FD3B55">
              <w:rPr>
                <w:color w:val="000000" w:themeColor="text1"/>
                <w:sz w:val="20"/>
                <w:szCs w:val="20"/>
                <w:lang w:val="ro-MD"/>
              </w:rPr>
              <w:t>administraţiei</w:t>
            </w:r>
            <w:proofErr w:type="spellEnd"/>
            <w:r w:rsidRPr="00FD3B55">
              <w:rPr>
                <w:color w:val="000000" w:themeColor="text1"/>
                <w:sz w:val="20"/>
                <w:szCs w:val="20"/>
                <w:lang w:val="ro-MD"/>
              </w:rPr>
              <w:t xml:space="preserve"> publice locale sau ale altor organe locale, legal constituite, </w:t>
            </w:r>
            <w:proofErr w:type="spellStart"/>
            <w:r w:rsidRPr="00FD3B55">
              <w:rPr>
                <w:color w:val="000000" w:themeColor="text1"/>
                <w:sz w:val="20"/>
                <w:szCs w:val="20"/>
                <w:lang w:val="ro-MD"/>
              </w:rPr>
              <w:t>şi</w:t>
            </w:r>
            <w:proofErr w:type="spellEnd"/>
            <w:r w:rsidRPr="00FD3B55">
              <w:rPr>
                <w:color w:val="000000" w:themeColor="text1"/>
                <w:sz w:val="20"/>
                <w:szCs w:val="20"/>
                <w:lang w:val="ro-MD"/>
              </w:rPr>
              <w:t xml:space="preserve"> care au caracter obligatoriu la executarea lucrărilor, provoacă pagube pentru Beneficiar, acesta va fi despăgubit de Antreprenor în mărimea sumei prejudiciului.</w:t>
            </w:r>
          </w:p>
          <w:p w14:paraId="51838494" w14:textId="77777777" w:rsidR="006A1B9C" w:rsidRPr="00FD3B55" w:rsidRDefault="006A1B9C" w:rsidP="006A1B9C">
            <w:pPr>
              <w:pStyle w:val="NormalWeb"/>
              <w:numPr>
                <w:ilvl w:val="1"/>
                <w:numId w:val="17"/>
              </w:numPr>
              <w:tabs>
                <w:tab w:val="left" w:pos="567"/>
              </w:tabs>
              <w:ind w:left="0" w:hanging="567"/>
              <w:rPr>
                <w:color w:val="000000" w:themeColor="text1"/>
                <w:sz w:val="20"/>
                <w:szCs w:val="20"/>
                <w:lang w:val="ro-MD"/>
              </w:rPr>
            </w:pPr>
            <w:r w:rsidRPr="00FD3B55">
              <w:rPr>
                <w:color w:val="000000" w:themeColor="text1"/>
                <w:sz w:val="20"/>
                <w:szCs w:val="20"/>
                <w:lang w:val="ro-MD"/>
              </w:rPr>
              <w:t xml:space="preserve">10.8. Dacă motivele constrângerii sau ale întreruperii sunt imputabile uneia dintre </w:t>
            </w:r>
            <w:proofErr w:type="spellStart"/>
            <w:r w:rsidRPr="00FD3B55">
              <w:rPr>
                <w:color w:val="000000" w:themeColor="text1"/>
                <w:sz w:val="20"/>
                <w:szCs w:val="20"/>
                <w:lang w:val="ro-MD"/>
              </w:rPr>
              <w:t>părţile</w:t>
            </w:r>
            <w:proofErr w:type="spellEnd"/>
            <w:r w:rsidRPr="00FD3B55">
              <w:rPr>
                <w:color w:val="000000" w:themeColor="text1"/>
                <w:sz w:val="20"/>
                <w:szCs w:val="20"/>
                <w:lang w:val="ro-MD"/>
              </w:rPr>
              <w:t xml:space="preserve"> contractante, atunci cealaltă parte poate emite </w:t>
            </w:r>
            <w:proofErr w:type="spellStart"/>
            <w:r w:rsidRPr="00FD3B55">
              <w:rPr>
                <w:color w:val="000000" w:themeColor="text1"/>
                <w:sz w:val="20"/>
                <w:szCs w:val="20"/>
                <w:lang w:val="ro-MD"/>
              </w:rPr>
              <w:t>pretenţii</w:t>
            </w:r>
            <w:proofErr w:type="spellEnd"/>
            <w:r w:rsidRPr="00FD3B55">
              <w:rPr>
                <w:color w:val="000000" w:themeColor="text1"/>
                <w:sz w:val="20"/>
                <w:szCs w:val="20"/>
                <w:lang w:val="ro-MD"/>
              </w:rPr>
              <w:t xml:space="preserve"> privind despăgubirea pentru daunele intervenite </w:t>
            </w:r>
            <w:proofErr w:type="spellStart"/>
            <w:r w:rsidRPr="00FD3B55">
              <w:rPr>
                <w:color w:val="000000" w:themeColor="text1"/>
                <w:sz w:val="20"/>
                <w:szCs w:val="20"/>
                <w:lang w:val="ro-MD"/>
              </w:rPr>
              <w:t>şi</w:t>
            </w:r>
            <w:proofErr w:type="spellEnd"/>
            <w:r w:rsidRPr="00FD3B55">
              <w:rPr>
                <w:color w:val="000000" w:themeColor="text1"/>
                <w:sz w:val="20"/>
                <w:szCs w:val="20"/>
                <w:lang w:val="ro-MD"/>
              </w:rPr>
              <w:t xml:space="preserve"> care pot fi dovedite.</w:t>
            </w:r>
          </w:p>
          <w:p w14:paraId="3D81F277" w14:textId="77777777" w:rsidR="006A1B9C" w:rsidRPr="00FD3B55" w:rsidRDefault="006A1B9C" w:rsidP="006A1B9C">
            <w:pPr>
              <w:pStyle w:val="NormalWeb"/>
              <w:numPr>
                <w:ilvl w:val="1"/>
                <w:numId w:val="17"/>
              </w:numPr>
              <w:tabs>
                <w:tab w:val="left" w:pos="567"/>
              </w:tabs>
              <w:ind w:left="0" w:hanging="567"/>
              <w:rPr>
                <w:color w:val="000000" w:themeColor="text1"/>
                <w:sz w:val="20"/>
                <w:szCs w:val="20"/>
                <w:lang w:val="ro-MD"/>
              </w:rPr>
            </w:pPr>
            <w:r w:rsidRPr="00FD3B55">
              <w:rPr>
                <w:color w:val="000000" w:themeColor="text1"/>
                <w:sz w:val="20"/>
                <w:szCs w:val="20"/>
                <w:lang w:val="ro-MD"/>
              </w:rPr>
              <w:lastRenderedPageBreak/>
              <w:t xml:space="preserve">10.9. Dacă întârzierea în </w:t>
            </w:r>
            <w:proofErr w:type="spellStart"/>
            <w:r w:rsidRPr="00FD3B55">
              <w:rPr>
                <w:color w:val="000000" w:themeColor="text1"/>
                <w:sz w:val="20"/>
                <w:szCs w:val="20"/>
                <w:lang w:val="ro-MD"/>
              </w:rPr>
              <w:t>execuţia</w:t>
            </w:r>
            <w:proofErr w:type="spellEnd"/>
            <w:r w:rsidRPr="00FD3B55">
              <w:rPr>
                <w:color w:val="000000" w:themeColor="text1"/>
                <w:sz w:val="20"/>
                <w:szCs w:val="20"/>
                <w:lang w:val="ro-MD"/>
              </w:rPr>
              <w:t xml:space="preserve"> lucrărilor este din culpa uneia dintre </w:t>
            </w:r>
            <w:proofErr w:type="spellStart"/>
            <w:r w:rsidRPr="00FD3B55">
              <w:rPr>
                <w:color w:val="000000" w:themeColor="text1"/>
                <w:sz w:val="20"/>
                <w:szCs w:val="20"/>
                <w:lang w:val="ro-MD"/>
              </w:rPr>
              <w:t>părţile</w:t>
            </w:r>
            <w:proofErr w:type="spellEnd"/>
            <w:r w:rsidRPr="00FD3B55">
              <w:rPr>
                <w:color w:val="000000" w:themeColor="text1"/>
                <w:sz w:val="20"/>
                <w:szCs w:val="20"/>
                <w:lang w:val="ro-MD"/>
              </w:rPr>
              <w:t xml:space="preserve"> contractante, partea culpabilă va plăti celeilalte </w:t>
            </w:r>
            <w:proofErr w:type="spellStart"/>
            <w:r w:rsidRPr="00FD3B55">
              <w:rPr>
                <w:color w:val="000000" w:themeColor="text1"/>
                <w:sz w:val="20"/>
                <w:szCs w:val="20"/>
                <w:lang w:val="ro-MD"/>
              </w:rPr>
              <w:t>părţi</w:t>
            </w:r>
            <w:proofErr w:type="spellEnd"/>
            <w:r w:rsidRPr="00FD3B55">
              <w:rPr>
                <w:color w:val="000000" w:themeColor="text1"/>
                <w:sz w:val="20"/>
                <w:szCs w:val="20"/>
                <w:lang w:val="ro-MD"/>
              </w:rPr>
              <w:t xml:space="preserve"> penalizări </w:t>
            </w:r>
            <w:proofErr w:type="spellStart"/>
            <w:r w:rsidRPr="00FD3B55">
              <w:rPr>
                <w:color w:val="000000" w:themeColor="text1"/>
                <w:sz w:val="20"/>
                <w:szCs w:val="20"/>
                <w:lang w:val="ro-MD"/>
              </w:rPr>
              <w:t>şi</w:t>
            </w:r>
            <w:proofErr w:type="spellEnd"/>
            <w:r w:rsidRPr="00FD3B55">
              <w:rPr>
                <w:color w:val="000000" w:themeColor="text1"/>
                <w:sz w:val="20"/>
                <w:szCs w:val="20"/>
                <w:lang w:val="ro-MD"/>
              </w:rPr>
              <w:t xml:space="preserve">/sau despăgubiri în cuantum de la 0,01% până la 0,1% din valoarea lucrărilor </w:t>
            </w:r>
            <w:proofErr w:type="spellStart"/>
            <w:r w:rsidRPr="00FD3B55">
              <w:rPr>
                <w:color w:val="000000" w:themeColor="text1"/>
                <w:sz w:val="20"/>
                <w:szCs w:val="20"/>
                <w:lang w:val="ro-MD"/>
              </w:rPr>
              <w:t>rămasede</w:t>
            </w:r>
            <w:proofErr w:type="spellEnd"/>
            <w:r w:rsidRPr="00FD3B55">
              <w:rPr>
                <w:color w:val="000000" w:themeColor="text1"/>
                <w:sz w:val="20"/>
                <w:szCs w:val="20"/>
                <w:lang w:val="ro-MD"/>
              </w:rPr>
              <w:t xml:space="preserve"> executat/neonorate pentru fiecare zi de întârziere. Penalizarea devine operantă în momentul în care partea </w:t>
            </w:r>
            <w:proofErr w:type="spellStart"/>
            <w:r w:rsidRPr="00FD3B55">
              <w:rPr>
                <w:color w:val="000000" w:themeColor="text1"/>
                <w:sz w:val="20"/>
                <w:szCs w:val="20"/>
                <w:lang w:val="ro-MD"/>
              </w:rPr>
              <w:t>înculpă</w:t>
            </w:r>
            <w:proofErr w:type="spellEnd"/>
            <w:r w:rsidRPr="00FD3B55">
              <w:rPr>
                <w:color w:val="000000" w:themeColor="text1"/>
                <w:sz w:val="20"/>
                <w:szCs w:val="20"/>
                <w:lang w:val="ro-MD"/>
              </w:rPr>
              <w:t xml:space="preserve"> a intrat în întârziere.</w:t>
            </w:r>
          </w:p>
          <w:p w14:paraId="3D3F8AC2" w14:textId="77777777" w:rsidR="006A1B9C" w:rsidRPr="00FD3B55" w:rsidRDefault="006A1B9C" w:rsidP="006A1B9C">
            <w:pPr>
              <w:pStyle w:val="NormalWeb"/>
              <w:numPr>
                <w:ilvl w:val="1"/>
                <w:numId w:val="17"/>
              </w:numPr>
              <w:tabs>
                <w:tab w:val="left" w:pos="567"/>
                <w:tab w:val="left" w:pos="1890"/>
              </w:tabs>
              <w:ind w:left="0" w:hanging="567"/>
              <w:rPr>
                <w:color w:val="000000" w:themeColor="text1"/>
                <w:sz w:val="20"/>
                <w:szCs w:val="20"/>
                <w:lang w:val="ro-MD"/>
              </w:rPr>
            </w:pPr>
            <w:r w:rsidRPr="00FD3B55">
              <w:rPr>
                <w:color w:val="000000" w:themeColor="text1"/>
                <w:sz w:val="20"/>
                <w:szCs w:val="20"/>
                <w:lang w:val="ro-MD"/>
              </w:rPr>
              <w:t xml:space="preserve">10.10. Beneficiarul nu va fi responsabil pentru nici un fel de daune-interese, </w:t>
            </w:r>
            <w:proofErr w:type="spellStart"/>
            <w:r w:rsidRPr="00FD3B55">
              <w:rPr>
                <w:color w:val="000000" w:themeColor="text1"/>
                <w:sz w:val="20"/>
                <w:szCs w:val="20"/>
                <w:lang w:val="ro-MD"/>
              </w:rPr>
              <w:t>compensaţii</w:t>
            </w:r>
            <w:proofErr w:type="spellEnd"/>
            <w:r w:rsidRPr="00FD3B55">
              <w:rPr>
                <w:color w:val="000000" w:themeColor="text1"/>
                <w:sz w:val="20"/>
                <w:szCs w:val="20"/>
                <w:lang w:val="ro-MD"/>
              </w:rPr>
              <w:t xml:space="preserve"> plătibile conform prevederilor legale, în </w:t>
            </w:r>
            <w:proofErr w:type="spellStart"/>
            <w:r w:rsidRPr="00FD3B55">
              <w:rPr>
                <w:color w:val="000000" w:themeColor="text1"/>
                <w:sz w:val="20"/>
                <w:szCs w:val="20"/>
                <w:lang w:val="ro-MD"/>
              </w:rPr>
              <w:t>privinţa</w:t>
            </w:r>
            <w:proofErr w:type="spellEnd"/>
            <w:r w:rsidRPr="00FD3B55">
              <w:rPr>
                <w:color w:val="000000" w:themeColor="text1"/>
                <w:sz w:val="20"/>
                <w:szCs w:val="20"/>
                <w:lang w:val="ro-MD"/>
              </w:rPr>
              <w:t xml:space="preserve"> sau ca urmare a unui accident sau prejudiciu adus unui muncitor sau altei persoane angajate de Antreprenor, cu </w:t>
            </w:r>
            <w:proofErr w:type="spellStart"/>
            <w:r w:rsidRPr="00FD3B55">
              <w:rPr>
                <w:color w:val="000000" w:themeColor="text1"/>
                <w:sz w:val="20"/>
                <w:szCs w:val="20"/>
                <w:lang w:val="ro-MD"/>
              </w:rPr>
              <w:t>excepţia</w:t>
            </w:r>
            <w:proofErr w:type="spellEnd"/>
            <w:r w:rsidRPr="00FD3B55">
              <w:rPr>
                <w:color w:val="000000" w:themeColor="text1"/>
                <w:sz w:val="20"/>
                <w:szCs w:val="20"/>
                <w:lang w:val="ro-MD"/>
              </w:rPr>
              <w:t xml:space="preserve"> unui accident sau prejudiciu </w:t>
            </w:r>
            <w:proofErr w:type="spellStart"/>
            <w:r w:rsidRPr="00FD3B55">
              <w:rPr>
                <w:color w:val="000000" w:themeColor="text1"/>
                <w:sz w:val="20"/>
                <w:szCs w:val="20"/>
                <w:lang w:val="ro-MD"/>
              </w:rPr>
              <w:t>rezultînd</w:t>
            </w:r>
            <w:proofErr w:type="spellEnd"/>
            <w:r w:rsidRPr="00FD3B55">
              <w:rPr>
                <w:color w:val="000000" w:themeColor="text1"/>
                <w:sz w:val="20"/>
                <w:szCs w:val="20"/>
                <w:lang w:val="ro-MD"/>
              </w:rPr>
              <w:t xml:space="preserve"> din vina Beneficiarului, a </w:t>
            </w:r>
            <w:proofErr w:type="spellStart"/>
            <w:r w:rsidRPr="00FD3B55">
              <w:rPr>
                <w:color w:val="000000" w:themeColor="text1"/>
                <w:sz w:val="20"/>
                <w:szCs w:val="20"/>
                <w:lang w:val="ro-MD"/>
              </w:rPr>
              <w:t>agenţilor</w:t>
            </w:r>
            <w:proofErr w:type="spellEnd"/>
            <w:r w:rsidRPr="00FD3B55">
              <w:rPr>
                <w:color w:val="000000" w:themeColor="text1"/>
                <w:sz w:val="20"/>
                <w:szCs w:val="20"/>
                <w:lang w:val="ro-MD"/>
              </w:rPr>
              <w:t xml:space="preserve"> sau a </w:t>
            </w:r>
            <w:proofErr w:type="spellStart"/>
            <w:r w:rsidRPr="00FD3B55">
              <w:rPr>
                <w:color w:val="000000" w:themeColor="text1"/>
                <w:sz w:val="20"/>
                <w:szCs w:val="20"/>
                <w:lang w:val="ro-MD"/>
              </w:rPr>
              <w:t>angajaţilor</w:t>
            </w:r>
            <w:proofErr w:type="spellEnd"/>
            <w:r w:rsidRPr="00FD3B55">
              <w:rPr>
                <w:color w:val="000000" w:themeColor="text1"/>
                <w:sz w:val="20"/>
                <w:szCs w:val="20"/>
                <w:lang w:val="ro-MD"/>
              </w:rPr>
              <w:t xml:space="preserve"> acestora.</w:t>
            </w:r>
          </w:p>
          <w:p w14:paraId="49BB11E9" w14:textId="77777777" w:rsidR="006A1B9C" w:rsidRPr="00FD3B55" w:rsidRDefault="006A1B9C" w:rsidP="006A1B9C">
            <w:pPr>
              <w:pStyle w:val="NormalWeb"/>
              <w:numPr>
                <w:ilvl w:val="1"/>
                <w:numId w:val="17"/>
              </w:numPr>
              <w:tabs>
                <w:tab w:val="left" w:pos="567"/>
                <w:tab w:val="left" w:pos="1890"/>
              </w:tabs>
              <w:ind w:left="0" w:hanging="567"/>
              <w:rPr>
                <w:color w:val="000000" w:themeColor="text1"/>
                <w:sz w:val="20"/>
                <w:szCs w:val="20"/>
                <w:lang w:val="ro-MD"/>
              </w:rPr>
            </w:pPr>
            <w:r w:rsidRPr="00FD3B55">
              <w:rPr>
                <w:color w:val="000000" w:themeColor="text1"/>
                <w:sz w:val="20"/>
                <w:szCs w:val="20"/>
                <w:lang w:val="ro-MD"/>
              </w:rPr>
              <w:t xml:space="preserve">10.11. Antreprenorul </w:t>
            </w:r>
            <w:proofErr w:type="spellStart"/>
            <w:r w:rsidRPr="00FD3B55">
              <w:rPr>
                <w:color w:val="000000" w:themeColor="text1"/>
                <w:sz w:val="20"/>
                <w:szCs w:val="20"/>
                <w:lang w:val="ro-MD"/>
              </w:rPr>
              <w:t>şi</w:t>
            </w:r>
            <w:proofErr w:type="spellEnd"/>
            <w:r w:rsidRPr="00FD3B55">
              <w:rPr>
                <w:color w:val="000000" w:themeColor="text1"/>
                <w:sz w:val="20"/>
                <w:szCs w:val="20"/>
                <w:lang w:val="ro-MD"/>
              </w:rPr>
              <w:t xml:space="preserve"> subantreprenorii răspund solidar pentru neexecutarea obligațiilor contractuale.</w:t>
            </w:r>
          </w:p>
          <w:p w14:paraId="28AB04E4" w14:textId="77777777" w:rsidR="006A1B9C" w:rsidRPr="00FD3B55" w:rsidRDefault="006A1B9C" w:rsidP="008B344E">
            <w:pPr>
              <w:pStyle w:val="NormalWeb"/>
              <w:tabs>
                <w:tab w:val="left" w:pos="567"/>
                <w:tab w:val="left" w:pos="1890"/>
              </w:tabs>
              <w:ind w:firstLine="0"/>
              <w:rPr>
                <w:color w:val="000000" w:themeColor="text1"/>
                <w:sz w:val="20"/>
                <w:szCs w:val="20"/>
                <w:lang w:val="ro-MD"/>
              </w:rPr>
            </w:pPr>
          </w:p>
          <w:p w14:paraId="43E77239" w14:textId="77777777" w:rsidR="006A1B9C" w:rsidRPr="00FD3B55" w:rsidRDefault="006A1B9C" w:rsidP="008B344E">
            <w:pPr>
              <w:pStyle w:val="Listparagraf"/>
              <w:tabs>
                <w:tab w:val="left" w:pos="3465"/>
              </w:tabs>
              <w:ind w:left="0"/>
              <w:jc w:val="center"/>
              <w:rPr>
                <w:color w:val="000000" w:themeColor="text1"/>
                <w:sz w:val="20"/>
                <w:szCs w:val="20"/>
                <w:lang w:val="ro-MD"/>
              </w:rPr>
            </w:pPr>
            <w:r w:rsidRPr="00FD3B55">
              <w:rPr>
                <w:b/>
                <w:color w:val="000000" w:themeColor="text1"/>
                <w:sz w:val="20"/>
                <w:szCs w:val="20"/>
                <w:lang w:val="ro-MD"/>
              </w:rPr>
              <w:t>11. SOLUŢIONAREA LITIGIILOR</w:t>
            </w:r>
          </w:p>
          <w:p w14:paraId="2115D4EB" w14:textId="77777777" w:rsidR="006A1B9C" w:rsidRPr="00FD3B55" w:rsidRDefault="006A1B9C" w:rsidP="006A1B9C">
            <w:pPr>
              <w:pStyle w:val="Listparagraf"/>
              <w:numPr>
                <w:ilvl w:val="1"/>
                <w:numId w:val="17"/>
              </w:numPr>
              <w:tabs>
                <w:tab w:val="clear" w:pos="1134"/>
                <w:tab w:val="left" w:pos="567"/>
              </w:tabs>
              <w:ind w:left="0" w:hanging="567"/>
              <w:contextualSpacing/>
              <w:rPr>
                <w:color w:val="000000" w:themeColor="text1"/>
                <w:sz w:val="20"/>
                <w:szCs w:val="20"/>
                <w:lang w:val="ro-MD"/>
              </w:rPr>
            </w:pPr>
            <w:r w:rsidRPr="00FD3B55">
              <w:rPr>
                <w:color w:val="000000" w:themeColor="text1"/>
                <w:sz w:val="20"/>
                <w:szCs w:val="20"/>
                <w:lang w:val="ro-MD"/>
              </w:rPr>
              <w:t xml:space="preserve">11.1. În cazul litigiilor privind calitatea </w:t>
            </w:r>
            <w:proofErr w:type="spellStart"/>
            <w:r w:rsidRPr="00FD3B55">
              <w:rPr>
                <w:color w:val="000000" w:themeColor="text1"/>
                <w:sz w:val="20"/>
                <w:szCs w:val="20"/>
                <w:lang w:val="ro-MD"/>
              </w:rPr>
              <w:t>şi</w:t>
            </w:r>
            <w:proofErr w:type="spellEnd"/>
            <w:r w:rsidRPr="00FD3B55">
              <w:rPr>
                <w:color w:val="000000" w:themeColor="text1"/>
                <w:sz w:val="20"/>
                <w:szCs w:val="20"/>
                <w:lang w:val="ro-MD"/>
              </w:rPr>
              <w:t xml:space="preserve"> </w:t>
            </w:r>
            <w:proofErr w:type="spellStart"/>
            <w:r w:rsidRPr="00FD3B55">
              <w:rPr>
                <w:color w:val="000000" w:themeColor="text1"/>
                <w:sz w:val="20"/>
                <w:szCs w:val="20"/>
                <w:lang w:val="ro-MD"/>
              </w:rPr>
              <w:t>proprietăţile</w:t>
            </w:r>
            <w:proofErr w:type="spellEnd"/>
            <w:r w:rsidRPr="00FD3B55">
              <w:rPr>
                <w:color w:val="000000" w:themeColor="text1"/>
                <w:sz w:val="20"/>
                <w:szCs w:val="20"/>
                <w:lang w:val="ro-MD"/>
              </w:rPr>
              <w:t xml:space="preserve"> materialelor de </w:t>
            </w:r>
            <w:proofErr w:type="spellStart"/>
            <w:r w:rsidRPr="00FD3B55">
              <w:rPr>
                <w:color w:val="000000" w:themeColor="text1"/>
                <w:sz w:val="20"/>
                <w:szCs w:val="20"/>
                <w:lang w:val="ro-MD"/>
              </w:rPr>
              <w:t>construcţie</w:t>
            </w:r>
            <w:proofErr w:type="spellEnd"/>
            <w:r w:rsidRPr="00FD3B55">
              <w:rPr>
                <w:color w:val="000000" w:themeColor="text1"/>
                <w:sz w:val="20"/>
                <w:szCs w:val="20"/>
                <w:lang w:val="ro-MD"/>
              </w:rPr>
              <w:t xml:space="preserve">, procedurile de verificare, corectitudinea efectuării probelor, a utilajelor de </w:t>
            </w:r>
            <w:proofErr w:type="spellStart"/>
            <w:r w:rsidRPr="00FD3B55">
              <w:rPr>
                <w:color w:val="000000" w:themeColor="text1"/>
                <w:sz w:val="20"/>
                <w:szCs w:val="20"/>
                <w:lang w:val="ro-MD"/>
              </w:rPr>
              <w:t>construcţie</w:t>
            </w:r>
            <w:proofErr w:type="spellEnd"/>
            <w:r w:rsidRPr="00FD3B55">
              <w:rPr>
                <w:color w:val="000000" w:themeColor="text1"/>
                <w:sz w:val="20"/>
                <w:szCs w:val="20"/>
                <w:lang w:val="ro-MD"/>
              </w:rPr>
              <w:t xml:space="preserve"> folosite, fiecare parte poate, după o </w:t>
            </w:r>
            <w:proofErr w:type="spellStart"/>
            <w:r w:rsidRPr="00FD3B55">
              <w:rPr>
                <w:color w:val="000000" w:themeColor="text1"/>
                <w:sz w:val="20"/>
                <w:szCs w:val="20"/>
                <w:lang w:val="ro-MD"/>
              </w:rPr>
              <w:t>înştiinţare</w:t>
            </w:r>
            <w:proofErr w:type="spellEnd"/>
            <w:r w:rsidRPr="00FD3B55">
              <w:rPr>
                <w:color w:val="000000" w:themeColor="text1"/>
                <w:sz w:val="20"/>
                <w:szCs w:val="20"/>
                <w:lang w:val="ro-MD"/>
              </w:rPr>
              <w:t xml:space="preserve"> prealabilă a celeilalte </w:t>
            </w:r>
            <w:proofErr w:type="spellStart"/>
            <w:r w:rsidRPr="00FD3B55">
              <w:rPr>
                <w:color w:val="000000" w:themeColor="text1"/>
                <w:sz w:val="20"/>
                <w:szCs w:val="20"/>
                <w:lang w:val="ro-MD"/>
              </w:rPr>
              <w:t>părţi</w:t>
            </w:r>
            <w:proofErr w:type="spellEnd"/>
            <w:r w:rsidRPr="00FD3B55">
              <w:rPr>
                <w:color w:val="000000" w:themeColor="text1"/>
                <w:sz w:val="20"/>
                <w:szCs w:val="20"/>
                <w:lang w:val="ro-MD"/>
              </w:rPr>
              <w:t xml:space="preserve">, să ceară efectuarea unor cercetări de către o </w:t>
            </w:r>
            <w:proofErr w:type="spellStart"/>
            <w:r w:rsidRPr="00FD3B55">
              <w:rPr>
                <w:color w:val="000000" w:themeColor="text1"/>
                <w:sz w:val="20"/>
                <w:szCs w:val="20"/>
                <w:lang w:val="ro-MD"/>
              </w:rPr>
              <w:t>instituţie</w:t>
            </w:r>
            <w:proofErr w:type="spellEnd"/>
            <w:r w:rsidRPr="00FD3B55">
              <w:rPr>
                <w:color w:val="000000" w:themeColor="text1"/>
                <w:sz w:val="20"/>
                <w:szCs w:val="20"/>
                <w:lang w:val="ro-MD"/>
              </w:rPr>
              <w:t xml:space="preserve"> publică de cercetare. Costurile cercetărilor efectuate le suportă  partea a cărei culpă a fost dovedită.</w:t>
            </w:r>
          </w:p>
          <w:p w14:paraId="5D95F789" w14:textId="77777777" w:rsidR="006A1B9C" w:rsidRPr="00FD3B55" w:rsidRDefault="006A1B9C" w:rsidP="008B344E">
            <w:pPr>
              <w:tabs>
                <w:tab w:val="left" w:pos="567"/>
              </w:tabs>
              <w:jc w:val="both"/>
              <w:rPr>
                <w:color w:val="000000" w:themeColor="text1"/>
                <w:sz w:val="20"/>
                <w:szCs w:val="20"/>
                <w:lang w:val="ro-MD"/>
              </w:rPr>
            </w:pPr>
          </w:p>
          <w:p w14:paraId="5D463D80" w14:textId="77777777" w:rsidR="006A1B9C" w:rsidRPr="00FD3B55" w:rsidRDefault="006A1B9C" w:rsidP="008B344E">
            <w:pPr>
              <w:pStyle w:val="Listparagraf"/>
              <w:tabs>
                <w:tab w:val="left" w:pos="3825"/>
              </w:tabs>
              <w:ind w:left="0"/>
              <w:jc w:val="center"/>
              <w:rPr>
                <w:color w:val="000000" w:themeColor="text1"/>
                <w:sz w:val="20"/>
                <w:szCs w:val="20"/>
                <w:lang w:val="ro-MD"/>
              </w:rPr>
            </w:pPr>
            <w:r w:rsidRPr="00FD3B55">
              <w:rPr>
                <w:b/>
                <w:color w:val="000000" w:themeColor="text1"/>
                <w:sz w:val="20"/>
                <w:szCs w:val="20"/>
                <w:lang w:val="ro-MD"/>
              </w:rPr>
              <w:t>12. REZOLUȚIUNEACONTRACTULUI</w:t>
            </w:r>
          </w:p>
          <w:p w14:paraId="6AB24591" w14:textId="77777777" w:rsidR="006A1B9C" w:rsidRPr="00FD3B55" w:rsidRDefault="006A1B9C" w:rsidP="008B344E">
            <w:pPr>
              <w:pStyle w:val="NormalWeb"/>
              <w:tabs>
                <w:tab w:val="left" w:pos="567"/>
              </w:tabs>
              <w:ind w:firstLine="0"/>
              <w:rPr>
                <w:color w:val="000000" w:themeColor="text1"/>
                <w:sz w:val="20"/>
                <w:szCs w:val="20"/>
                <w:lang w:val="ro-MD"/>
              </w:rPr>
            </w:pPr>
            <w:r w:rsidRPr="00FD3B55">
              <w:rPr>
                <w:color w:val="000000" w:themeColor="text1"/>
                <w:sz w:val="20"/>
                <w:szCs w:val="20"/>
                <w:lang w:val="ro-MD"/>
              </w:rPr>
              <w:t>12.1. Antreprenorul poate cere rezoluțiunea contractului, dacă:</w:t>
            </w:r>
          </w:p>
          <w:p w14:paraId="5423C55C" w14:textId="77777777" w:rsidR="006A1B9C" w:rsidRPr="00FD3B55" w:rsidRDefault="006A1B9C" w:rsidP="006A1B9C">
            <w:pPr>
              <w:numPr>
                <w:ilvl w:val="0"/>
                <w:numId w:val="12"/>
              </w:numPr>
              <w:tabs>
                <w:tab w:val="left" w:pos="1276"/>
              </w:tabs>
              <w:ind w:left="0" w:hanging="425"/>
              <w:jc w:val="both"/>
              <w:rPr>
                <w:color w:val="000000" w:themeColor="text1"/>
                <w:sz w:val="20"/>
                <w:szCs w:val="20"/>
                <w:lang w:val="ro-MD"/>
              </w:rPr>
            </w:pPr>
            <w:r w:rsidRPr="00FD3B55">
              <w:rPr>
                <w:color w:val="000000" w:themeColor="text1"/>
                <w:sz w:val="20"/>
                <w:szCs w:val="20"/>
                <w:lang w:val="ro-MD"/>
              </w:rPr>
              <w:t>a) Beneficiarul nu-şi îndeplineşte o obligaţie care este în sarcina sa şi prin aceasta pune Antreprenorul în situaţia de a nu putea executa lucrarea;</w:t>
            </w:r>
          </w:p>
          <w:p w14:paraId="7B5733A8" w14:textId="77777777" w:rsidR="006A1B9C" w:rsidRPr="00FD3B55" w:rsidRDefault="006A1B9C" w:rsidP="006A1B9C">
            <w:pPr>
              <w:numPr>
                <w:ilvl w:val="0"/>
                <w:numId w:val="12"/>
              </w:numPr>
              <w:tabs>
                <w:tab w:val="left" w:pos="1276"/>
              </w:tabs>
              <w:ind w:left="0" w:hanging="425"/>
              <w:jc w:val="both"/>
              <w:rPr>
                <w:color w:val="000000" w:themeColor="text1"/>
                <w:sz w:val="20"/>
                <w:szCs w:val="20"/>
                <w:lang w:val="ro-MD"/>
              </w:rPr>
            </w:pPr>
            <w:r w:rsidRPr="00FD3B55">
              <w:rPr>
                <w:color w:val="000000" w:themeColor="text1"/>
                <w:sz w:val="20"/>
                <w:szCs w:val="20"/>
                <w:lang w:val="ro-MD"/>
              </w:rPr>
              <w:t>b) Beneficiarul nu onorează o plată scadentă mai mult de 3 luni;</w:t>
            </w:r>
          </w:p>
          <w:p w14:paraId="5B65C10C" w14:textId="77777777" w:rsidR="006A1B9C" w:rsidRPr="00FD3B55" w:rsidRDefault="006A1B9C" w:rsidP="006A1B9C">
            <w:pPr>
              <w:numPr>
                <w:ilvl w:val="0"/>
                <w:numId w:val="12"/>
              </w:numPr>
              <w:tabs>
                <w:tab w:val="left" w:pos="1276"/>
              </w:tabs>
              <w:ind w:left="0" w:hanging="425"/>
              <w:jc w:val="both"/>
              <w:rPr>
                <w:color w:val="000000" w:themeColor="text1"/>
                <w:sz w:val="20"/>
                <w:szCs w:val="20"/>
                <w:lang w:val="ro-MD"/>
              </w:rPr>
            </w:pPr>
            <w:r w:rsidRPr="00FD3B55">
              <w:rPr>
                <w:color w:val="000000" w:themeColor="text1"/>
                <w:sz w:val="20"/>
                <w:szCs w:val="20"/>
                <w:lang w:val="ro-MD"/>
              </w:rPr>
              <w:t>c) Beneficiarul notifică antreprenorul că din motive neprevăzute şi datorită unor conjuncturi economice este în imposibilitate de a continua îndeplinirea obligaţiunilor contractuale.</w:t>
            </w:r>
          </w:p>
          <w:p w14:paraId="69ABBD80" w14:textId="77777777" w:rsidR="006A1B9C" w:rsidRPr="00FD3B55" w:rsidRDefault="006A1B9C" w:rsidP="006A1B9C">
            <w:pPr>
              <w:pStyle w:val="NormalWeb"/>
              <w:numPr>
                <w:ilvl w:val="1"/>
                <w:numId w:val="17"/>
              </w:numPr>
              <w:tabs>
                <w:tab w:val="left" w:pos="567"/>
              </w:tabs>
              <w:ind w:left="0" w:hanging="567"/>
              <w:rPr>
                <w:color w:val="000000" w:themeColor="text1"/>
                <w:sz w:val="20"/>
                <w:szCs w:val="20"/>
                <w:lang w:val="ro-MD"/>
              </w:rPr>
            </w:pPr>
            <w:r w:rsidRPr="00FD3B55">
              <w:rPr>
                <w:color w:val="000000" w:themeColor="text1"/>
                <w:sz w:val="20"/>
                <w:szCs w:val="20"/>
                <w:lang w:val="ro-MD"/>
              </w:rPr>
              <w:t>12.2. Beneficiarul poate cere rezoluțiunea contractului, dacă:</w:t>
            </w:r>
          </w:p>
          <w:p w14:paraId="7C91D706" w14:textId="77777777" w:rsidR="006A1B9C" w:rsidRPr="00FD3B55" w:rsidRDefault="006A1B9C" w:rsidP="006A1B9C">
            <w:pPr>
              <w:pStyle w:val="Listparagraf"/>
              <w:numPr>
                <w:ilvl w:val="0"/>
                <w:numId w:val="14"/>
              </w:numPr>
              <w:tabs>
                <w:tab w:val="clear" w:pos="1134"/>
                <w:tab w:val="left" w:pos="1276"/>
              </w:tabs>
              <w:ind w:left="0"/>
              <w:contextualSpacing/>
              <w:rPr>
                <w:color w:val="000000" w:themeColor="text1"/>
                <w:sz w:val="20"/>
                <w:szCs w:val="20"/>
                <w:lang w:val="ro-MD"/>
              </w:rPr>
            </w:pPr>
            <w:r w:rsidRPr="00FD3B55">
              <w:rPr>
                <w:color w:val="000000" w:themeColor="text1"/>
                <w:sz w:val="20"/>
                <w:szCs w:val="20"/>
                <w:lang w:val="ro-MD"/>
              </w:rPr>
              <w:t xml:space="preserve">a) Antreprenorul se află în incapacitate de plată, lichidare sau bunurile acestuia sunt </w:t>
            </w:r>
            <w:proofErr w:type="spellStart"/>
            <w:r w:rsidRPr="00FD3B55">
              <w:rPr>
                <w:color w:val="000000" w:themeColor="text1"/>
                <w:sz w:val="20"/>
                <w:szCs w:val="20"/>
                <w:lang w:val="ro-MD"/>
              </w:rPr>
              <w:t>subsechestru</w:t>
            </w:r>
            <w:proofErr w:type="spellEnd"/>
            <w:r w:rsidRPr="00FD3B55">
              <w:rPr>
                <w:color w:val="000000" w:themeColor="text1"/>
                <w:sz w:val="20"/>
                <w:szCs w:val="20"/>
                <w:lang w:val="ro-MD"/>
              </w:rPr>
              <w:t>;</w:t>
            </w:r>
          </w:p>
          <w:p w14:paraId="01F3073B" w14:textId="77777777" w:rsidR="006A1B9C" w:rsidRPr="00FD3B55" w:rsidRDefault="006A1B9C" w:rsidP="006A1B9C">
            <w:pPr>
              <w:pStyle w:val="Listparagraf"/>
              <w:numPr>
                <w:ilvl w:val="0"/>
                <w:numId w:val="14"/>
              </w:numPr>
              <w:tabs>
                <w:tab w:val="clear" w:pos="1134"/>
                <w:tab w:val="left" w:pos="1276"/>
              </w:tabs>
              <w:ind w:left="0"/>
              <w:contextualSpacing/>
              <w:rPr>
                <w:color w:val="000000" w:themeColor="text1"/>
                <w:sz w:val="20"/>
                <w:szCs w:val="20"/>
                <w:lang w:val="ro-MD"/>
              </w:rPr>
            </w:pPr>
            <w:r w:rsidRPr="00FD3B55">
              <w:rPr>
                <w:color w:val="000000" w:themeColor="text1"/>
                <w:sz w:val="20"/>
                <w:szCs w:val="20"/>
                <w:lang w:val="ro-MD"/>
              </w:rPr>
              <w:t xml:space="preserve">b) Antreprenorul nu începe lucrările fără să aibă un motiv justificat sau nu reia lucrările suspendate, în termen rezonabil de la primirea </w:t>
            </w:r>
            <w:proofErr w:type="spellStart"/>
            <w:r w:rsidRPr="00FD3B55">
              <w:rPr>
                <w:color w:val="000000" w:themeColor="text1"/>
                <w:sz w:val="20"/>
                <w:szCs w:val="20"/>
                <w:lang w:val="ro-MD"/>
              </w:rPr>
              <w:t>dispoziţiei</w:t>
            </w:r>
            <w:proofErr w:type="spellEnd"/>
            <w:r w:rsidRPr="00FD3B55">
              <w:rPr>
                <w:color w:val="000000" w:themeColor="text1"/>
                <w:sz w:val="20"/>
                <w:szCs w:val="20"/>
                <w:lang w:val="ro-MD"/>
              </w:rPr>
              <w:t xml:space="preserve"> scrise de reîncepere a lucrărilor;</w:t>
            </w:r>
          </w:p>
          <w:p w14:paraId="63691442" w14:textId="77777777" w:rsidR="006A1B9C" w:rsidRPr="00FD3B55" w:rsidRDefault="006A1B9C" w:rsidP="006A1B9C">
            <w:pPr>
              <w:pStyle w:val="Listparagraf"/>
              <w:numPr>
                <w:ilvl w:val="0"/>
                <w:numId w:val="14"/>
              </w:numPr>
              <w:tabs>
                <w:tab w:val="clear" w:pos="1134"/>
                <w:tab w:val="left" w:pos="1276"/>
              </w:tabs>
              <w:ind w:left="0"/>
              <w:contextualSpacing/>
              <w:rPr>
                <w:color w:val="000000" w:themeColor="text1"/>
                <w:sz w:val="20"/>
                <w:szCs w:val="20"/>
                <w:lang w:val="ro-MD"/>
              </w:rPr>
            </w:pPr>
            <w:r w:rsidRPr="00FD3B55">
              <w:rPr>
                <w:color w:val="000000" w:themeColor="text1"/>
                <w:sz w:val="20"/>
                <w:szCs w:val="20"/>
                <w:lang w:val="ro-MD"/>
              </w:rPr>
              <w:t xml:space="preserve">c) Antreprenorul nu a îndepărtat materialele necorespunzătoare de pe </w:t>
            </w:r>
            <w:proofErr w:type="spellStart"/>
            <w:r w:rsidRPr="00FD3B55">
              <w:rPr>
                <w:color w:val="000000" w:themeColor="text1"/>
                <w:sz w:val="20"/>
                <w:szCs w:val="20"/>
                <w:lang w:val="ro-MD"/>
              </w:rPr>
              <w:t>şantier</w:t>
            </w:r>
            <w:proofErr w:type="spellEnd"/>
            <w:r w:rsidRPr="00FD3B55">
              <w:rPr>
                <w:color w:val="000000" w:themeColor="text1"/>
                <w:sz w:val="20"/>
                <w:szCs w:val="20"/>
                <w:lang w:val="ro-MD"/>
              </w:rPr>
              <w:t xml:space="preserve"> sau nu a refăcut o lucrare în termenul stabilit de către beneficiar;</w:t>
            </w:r>
          </w:p>
          <w:p w14:paraId="513B202A" w14:textId="77777777" w:rsidR="006A1B9C" w:rsidRPr="00FD3B55" w:rsidRDefault="006A1B9C" w:rsidP="006A1B9C">
            <w:pPr>
              <w:pStyle w:val="Listparagraf"/>
              <w:numPr>
                <w:ilvl w:val="0"/>
                <w:numId w:val="14"/>
              </w:numPr>
              <w:tabs>
                <w:tab w:val="clear" w:pos="1134"/>
                <w:tab w:val="left" w:pos="1276"/>
              </w:tabs>
              <w:ind w:left="0"/>
              <w:contextualSpacing/>
              <w:rPr>
                <w:color w:val="000000" w:themeColor="text1"/>
                <w:sz w:val="20"/>
                <w:szCs w:val="20"/>
                <w:lang w:val="ro-MD"/>
              </w:rPr>
            </w:pPr>
            <w:r w:rsidRPr="00FD3B55">
              <w:rPr>
                <w:color w:val="000000" w:themeColor="text1"/>
                <w:sz w:val="20"/>
                <w:szCs w:val="20"/>
                <w:lang w:val="ro-MD"/>
              </w:rPr>
              <w:t xml:space="preserve">d) Beneficiarul notifică antreprenorul că din motive neprevăzute </w:t>
            </w:r>
            <w:proofErr w:type="spellStart"/>
            <w:r w:rsidRPr="00FD3B55">
              <w:rPr>
                <w:color w:val="000000" w:themeColor="text1"/>
                <w:sz w:val="20"/>
                <w:szCs w:val="20"/>
                <w:lang w:val="ro-MD"/>
              </w:rPr>
              <w:t>şi</w:t>
            </w:r>
            <w:proofErr w:type="spellEnd"/>
            <w:r w:rsidRPr="00FD3B55">
              <w:rPr>
                <w:color w:val="000000" w:themeColor="text1"/>
                <w:sz w:val="20"/>
                <w:szCs w:val="20"/>
                <w:lang w:val="ro-MD"/>
              </w:rPr>
              <w:t xml:space="preserve"> datorită unor conjuncturi economice este în imposibilitate de a continua îndeplinirea </w:t>
            </w:r>
            <w:proofErr w:type="spellStart"/>
            <w:r w:rsidRPr="00FD3B55">
              <w:rPr>
                <w:color w:val="000000" w:themeColor="text1"/>
                <w:sz w:val="20"/>
                <w:szCs w:val="20"/>
                <w:lang w:val="ro-MD"/>
              </w:rPr>
              <w:t>obligaţiunilor</w:t>
            </w:r>
            <w:proofErr w:type="spellEnd"/>
            <w:r w:rsidRPr="00FD3B55">
              <w:rPr>
                <w:color w:val="000000" w:themeColor="text1"/>
                <w:sz w:val="20"/>
                <w:szCs w:val="20"/>
                <w:lang w:val="ro-MD"/>
              </w:rPr>
              <w:t xml:space="preserve"> contractuale.</w:t>
            </w:r>
          </w:p>
          <w:p w14:paraId="644DC339" w14:textId="77777777" w:rsidR="006A1B9C" w:rsidRPr="00FD3B55" w:rsidRDefault="006A1B9C" w:rsidP="006A1B9C">
            <w:pPr>
              <w:pStyle w:val="NormalWeb"/>
              <w:numPr>
                <w:ilvl w:val="1"/>
                <w:numId w:val="17"/>
              </w:numPr>
              <w:tabs>
                <w:tab w:val="left" w:pos="567"/>
              </w:tabs>
              <w:ind w:left="0" w:hanging="567"/>
              <w:rPr>
                <w:color w:val="000000" w:themeColor="text1"/>
                <w:sz w:val="20"/>
                <w:szCs w:val="20"/>
                <w:lang w:val="ro-MD"/>
              </w:rPr>
            </w:pPr>
            <w:r w:rsidRPr="00FD3B55">
              <w:rPr>
                <w:color w:val="000000" w:themeColor="text1"/>
                <w:sz w:val="20"/>
                <w:szCs w:val="20"/>
                <w:lang w:val="ro-MD"/>
              </w:rPr>
              <w:t xml:space="preserve">12.3. Contractul se consideră </w:t>
            </w:r>
            <w:proofErr w:type="spellStart"/>
            <w:r w:rsidRPr="00FD3B55">
              <w:rPr>
                <w:color w:val="000000" w:themeColor="text1"/>
                <w:sz w:val="20"/>
                <w:szCs w:val="20"/>
                <w:lang w:val="ro-MD"/>
              </w:rPr>
              <w:t>rezolvit</w:t>
            </w:r>
            <w:proofErr w:type="spellEnd"/>
            <w:r w:rsidRPr="00FD3B55">
              <w:rPr>
                <w:color w:val="000000" w:themeColor="text1"/>
                <w:sz w:val="20"/>
                <w:szCs w:val="20"/>
                <w:lang w:val="ro-MD"/>
              </w:rPr>
              <w:t xml:space="preserve">, dacă partea contractantă va comunica în scris celeilalte </w:t>
            </w:r>
            <w:proofErr w:type="spellStart"/>
            <w:r w:rsidRPr="00FD3B55">
              <w:rPr>
                <w:color w:val="000000" w:themeColor="text1"/>
                <w:sz w:val="20"/>
                <w:szCs w:val="20"/>
                <w:lang w:val="ro-MD"/>
              </w:rPr>
              <w:t>părţi</w:t>
            </w:r>
            <w:proofErr w:type="spellEnd"/>
            <w:r w:rsidRPr="00FD3B55">
              <w:rPr>
                <w:color w:val="000000" w:themeColor="text1"/>
                <w:sz w:val="20"/>
                <w:szCs w:val="20"/>
                <w:lang w:val="ro-MD"/>
              </w:rPr>
              <w:t xml:space="preserve"> contractante în termen de 15 zile motivele indicate la punctele 12.1 </w:t>
            </w:r>
            <w:proofErr w:type="spellStart"/>
            <w:r w:rsidRPr="00FD3B55">
              <w:rPr>
                <w:color w:val="000000" w:themeColor="text1"/>
                <w:sz w:val="20"/>
                <w:szCs w:val="20"/>
                <w:lang w:val="ro-MD"/>
              </w:rPr>
              <w:t>şi</w:t>
            </w:r>
            <w:proofErr w:type="spellEnd"/>
            <w:r w:rsidRPr="00FD3B55">
              <w:rPr>
                <w:color w:val="000000" w:themeColor="text1"/>
                <w:sz w:val="20"/>
                <w:szCs w:val="20"/>
                <w:lang w:val="ro-MD"/>
              </w:rPr>
              <w:t xml:space="preserve"> 12.2 din prezentul contract.</w:t>
            </w:r>
          </w:p>
          <w:p w14:paraId="164744FD" w14:textId="77777777" w:rsidR="006A1B9C" w:rsidRPr="00FD3B55" w:rsidRDefault="006A1B9C" w:rsidP="006A1B9C">
            <w:pPr>
              <w:pStyle w:val="NormalWeb"/>
              <w:numPr>
                <w:ilvl w:val="1"/>
                <w:numId w:val="17"/>
              </w:numPr>
              <w:tabs>
                <w:tab w:val="left" w:pos="567"/>
              </w:tabs>
              <w:ind w:left="0" w:hanging="567"/>
              <w:rPr>
                <w:color w:val="000000" w:themeColor="text1"/>
                <w:sz w:val="20"/>
                <w:szCs w:val="20"/>
                <w:lang w:val="ro-MD"/>
              </w:rPr>
            </w:pPr>
            <w:r w:rsidRPr="00FD3B55">
              <w:rPr>
                <w:color w:val="000000" w:themeColor="text1"/>
                <w:sz w:val="20"/>
                <w:szCs w:val="20"/>
                <w:lang w:val="ro-MD"/>
              </w:rPr>
              <w:t xml:space="preserve">12.4. Beneficiarul, în caz de rezoluțiunea contractului, va convoca comisia de </w:t>
            </w:r>
            <w:proofErr w:type="spellStart"/>
            <w:r w:rsidRPr="00FD3B55">
              <w:rPr>
                <w:color w:val="000000" w:themeColor="text1"/>
                <w:sz w:val="20"/>
                <w:szCs w:val="20"/>
                <w:lang w:val="ro-MD"/>
              </w:rPr>
              <w:t>recepţie</w:t>
            </w:r>
            <w:proofErr w:type="spellEnd"/>
            <w:r w:rsidRPr="00FD3B55">
              <w:rPr>
                <w:color w:val="000000" w:themeColor="text1"/>
                <w:sz w:val="20"/>
                <w:szCs w:val="20"/>
                <w:lang w:val="ro-MD"/>
              </w:rPr>
              <w:t xml:space="preserve"> care va efectua </w:t>
            </w:r>
            <w:proofErr w:type="spellStart"/>
            <w:r w:rsidRPr="00FD3B55">
              <w:rPr>
                <w:color w:val="000000" w:themeColor="text1"/>
                <w:sz w:val="20"/>
                <w:szCs w:val="20"/>
                <w:lang w:val="ro-MD"/>
              </w:rPr>
              <w:t>recepţia</w:t>
            </w:r>
            <w:proofErr w:type="spellEnd"/>
            <w:r w:rsidRPr="00FD3B55">
              <w:rPr>
                <w:color w:val="000000" w:themeColor="text1"/>
                <w:sz w:val="20"/>
                <w:szCs w:val="20"/>
                <w:lang w:val="ro-MD"/>
              </w:rPr>
              <w:t xml:space="preserve"> cantitativă </w:t>
            </w:r>
            <w:proofErr w:type="spellStart"/>
            <w:r w:rsidRPr="00FD3B55">
              <w:rPr>
                <w:color w:val="000000" w:themeColor="text1"/>
                <w:sz w:val="20"/>
                <w:szCs w:val="20"/>
                <w:lang w:val="ro-MD"/>
              </w:rPr>
              <w:t>şi</w:t>
            </w:r>
            <w:proofErr w:type="spellEnd"/>
            <w:r w:rsidRPr="00FD3B55">
              <w:rPr>
                <w:color w:val="000000" w:themeColor="text1"/>
                <w:sz w:val="20"/>
                <w:szCs w:val="20"/>
                <w:lang w:val="ro-MD"/>
              </w:rPr>
              <w:t xml:space="preserve"> calitativă a lucrărilor executate, în maximum 15 zile de la data rezoluțiunii contractului.</w:t>
            </w:r>
          </w:p>
          <w:p w14:paraId="472E6B3C" w14:textId="77777777" w:rsidR="006A1B9C" w:rsidRPr="00FD3B55" w:rsidRDefault="006A1B9C" w:rsidP="006A1B9C">
            <w:pPr>
              <w:pStyle w:val="NormalWeb"/>
              <w:numPr>
                <w:ilvl w:val="1"/>
                <w:numId w:val="17"/>
              </w:numPr>
              <w:tabs>
                <w:tab w:val="left" w:pos="567"/>
              </w:tabs>
              <w:ind w:left="0" w:hanging="567"/>
              <w:rPr>
                <w:color w:val="000000" w:themeColor="text1"/>
                <w:sz w:val="20"/>
                <w:szCs w:val="20"/>
                <w:lang w:val="ro-MD"/>
              </w:rPr>
            </w:pPr>
            <w:r w:rsidRPr="00FD3B55">
              <w:rPr>
                <w:color w:val="000000" w:themeColor="text1"/>
                <w:sz w:val="20"/>
                <w:szCs w:val="20"/>
                <w:lang w:val="ro-MD"/>
              </w:rPr>
              <w:t xml:space="preserve">12.5. În cazul rezoluțiunii contractului, Beneficiarul va întocmi </w:t>
            </w:r>
            <w:proofErr w:type="spellStart"/>
            <w:r w:rsidRPr="00FD3B55">
              <w:rPr>
                <w:color w:val="000000" w:themeColor="text1"/>
                <w:sz w:val="20"/>
                <w:szCs w:val="20"/>
                <w:lang w:val="ro-MD"/>
              </w:rPr>
              <w:t>situaţia</w:t>
            </w:r>
            <w:proofErr w:type="spellEnd"/>
            <w:r w:rsidRPr="00FD3B55">
              <w:rPr>
                <w:color w:val="000000" w:themeColor="text1"/>
                <w:sz w:val="20"/>
                <w:szCs w:val="20"/>
                <w:lang w:val="ro-MD"/>
              </w:rPr>
              <w:t xml:space="preserve"> lucrărilor efectiv executate, inventarul materialelor, utilajelor </w:t>
            </w:r>
            <w:proofErr w:type="spellStart"/>
            <w:r w:rsidRPr="00FD3B55">
              <w:rPr>
                <w:color w:val="000000" w:themeColor="text1"/>
                <w:sz w:val="20"/>
                <w:szCs w:val="20"/>
                <w:lang w:val="ro-MD"/>
              </w:rPr>
              <w:t>şi</w:t>
            </w:r>
            <w:proofErr w:type="spellEnd"/>
            <w:r w:rsidRPr="00FD3B55">
              <w:rPr>
                <w:color w:val="000000" w:themeColor="text1"/>
                <w:sz w:val="20"/>
                <w:szCs w:val="20"/>
                <w:lang w:val="ro-MD"/>
              </w:rPr>
              <w:t xml:space="preserve"> lucrărilor provizorii, după care se vor stabili sumele care urmează să le plătească în conformitate cu prevederile contractului, precum </w:t>
            </w:r>
            <w:proofErr w:type="spellStart"/>
            <w:r w:rsidRPr="00FD3B55">
              <w:rPr>
                <w:color w:val="000000" w:themeColor="text1"/>
                <w:sz w:val="20"/>
                <w:szCs w:val="20"/>
                <w:lang w:val="ro-MD"/>
              </w:rPr>
              <w:t>şi</w:t>
            </w:r>
            <w:proofErr w:type="spellEnd"/>
            <w:r w:rsidRPr="00FD3B55">
              <w:rPr>
                <w:color w:val="000000" w:themeColor="text1"/>
                <w:sz w:val="20"/>
                <w:szCs w:val="20"/>
                <w:lang w:val="ro-MD"/>
              </w:rPr>
              <w:t xml:space="preserve"> daunele pe care trebuie să le suporte Antreprenorul din vina căruia s-a </w:t>
            </w:r>
            <w:proofErr w:type="spellStart"/>
            <w:r w:rsidRPr="00FD3B55">
              <w:rPr>
                <w:color w:val="000000" w:themeColor="text1"/>
                <w:sz w:val="20"/>
                <w:szCs w:val="20"/>
                <w:lang w:val="ro-MD"/>
              </w:rPr>
              <w:t>rezolvit</w:t>
            </w:r>
            <w:proofErr w:type="spellEnd"/>
            <w:r w:rsidRPr="00FD3B55">
              <w:rPr>
                <w:color w:val="000000" w:themeColor="text1"/>
                <w:sz w:val="20"/>
                <w:szCs w:val="20"/>
                <w:lang w:val="ro-MD"/>
              </w:rPr>
              <w:t xml:space="preserve"> contractul.</w:t>
            </w:r>
          </w:p>
          <w:p w14:paraId="5AD4C805" w14:textId="77777777" w:rsidR="006A1B9C" w:rsidRPr="00FD3B55" w:rsidRDefault="006A1B9C" w:rsidP="006A1B9C">
            <w:pPr>
              <w:pStyle w:val="NormalWeb"/>
              <w:numPr>
                <w:ilvl w:val="1"/>
                <w:numId w:val="17"/>
              </w:numPr>
              <w:tabs>
                <w:tab w:val="left" w:pos="567"/>
              </w:tabs>
              <w:ind w:left="0" w:hanging="567"/>
              <w:rPr>
                <w:color w:val="000000" w:themeColor="text1"/>
                <w:sz w:val="20"/>
                <w:szCs w:val="20"/>
                <w:lang w:val="ro-MD"/>
              </w:rPr>
            </w:pPr>
            <w:r w:rsidRPr="00FD3B55">
              <w:rPr>
                <w:color w:val="000000" w:themeColor="text1"/>
                <w:sz w:val="20"/>
                <w:szCs w:val="20"/>
                <w:lang w:val="ro-MD"/>
              </w:rPr>
              <w:t xml:space="preserve">12.6. După rezoluțiunea contractului, Beneficiarul poate continua </w:t>
            </w:r>
            <w:proofErr w:type="spellStart"/>
            <w:r w:rsidRPr="00FD3B55">
              <w:rPr>
                <w:color w:val="000000" w:themeColor="text1"/>
                <w:sz w:val="20"/>
                <w:szCs w:val="20"/>
                <w:lang w:val="ro-MD"/>
              </w:rPr>
              <w:t>execuţia</w:t>
            </w:r>
            <w:proofErr w:type="spellEnd"/>
            <w:r w:rsidRPr="00FD3B55">
              <w:rPr>
                <w:color w:val="000000" w:themeColor="text1"/>
                <w:sz w:val="20"/>
                <w:szCs w:val="20"/>
                <w:lang w:val="ro-MD"/>
              </w:rPr>
              <w:t xml:space="preserve"> lucrărilor cu respectarea prevederilor legale.</w:t>
            </w:r>
          </w:p>
          <w:p w14:paraId="300A3EE2" w14:textId="77777777" w:rsidR="006A1B9C" w:rsidRPr="00FD3B55" w:rsidRDefault="006A1B9C" w:rsidP="008B344E">
            <w:pPr>
              <w:pStyle w:val="NormalWeb"/>
              <w:tabs>
                <w:tab w:val="left" w:pos="567"/>
                <w:tab w:val="left" w:pos="2070"/>
              </w:tabs>
              <w:ind w:firstLine="0"/>
              <w:rPr>
                <w:color w:val="000000" w:themeColor="text1"/>
                <w:sz w:val="20"/>
                <w:szCs w:val="20"/>
                <w:lang w:val="ro-MD"/>
              </w:rPr>
            </w:pPr>
            <w:r w:rsidRPr="00FD3B55">
              <w:rPr>
                <w:color w:val="000000" w:themeColor="text1"/>
                <w:sz w:val="20"/>
                <w:szCs w:val="20"/>
                <w:lang w:val="ro-MD"/>
              </w:rPr>
              <w:t xml:space="preserve">12.7. Cazuri specifice de încetare a contractului de </w:t>
            </w:r>
            <w:proofErr w:type="spellStart"/>
            <w:r w:rsidRPr="00FD3B55">
              <w:rPr>
                <w:color w:val="000000" w:themeColor="text1"/>
                <w:sz w:val="20"/>
                <w:szCs w:val="20"/>
                <w:lang w:val="ro-MD"/>
              </w:rPr>
              <w:t>achiziţii</w:t>
            </w:r>
            <w:proofErr w:type="spellEnd"/>
            <w:r w:rsidRPr="00FD3B55">
              <w:rPr>
                <w:color w:val="000000" w:themeColor="text1"/>
                <w:sz w:val="20"/>
                <w:szCs w:val="20"/>
                <w:lang w:val="ro-MD"/>
              </w:rPr>
              <w:t xml:space="preserve"> publice:</w:t>
            </w:r>
          </w:p>
          <w:p w14:paraId="141B407E" w14:textId="77777777" w:rsidR="006A1B9C" w:rsidRPr="00FD3B55" w:rsidRDefault="006A1B9C" w:rsidP="008B344E">
            <w:pPr>
              <w:pStyle w:val="NormalWeb"/>
              <w:tabs>
                <w:tab w:val="left" w:pos="567"/>
                <w:tab w:val="left" w:pos="2070"/>
              </w:tabs>
              <w:ind w:firstLine="284"/>
              <w:rPr>
                <w:color w:val="000000" w:themeColor="text1"/>
                <w:sz w:val="20"/>
                <w:szCs w:val="20"/>
                <w:lang w:val="ro-MD"/>
              </w:rPr>
            </w:pPr>
            <w:r w:rsidRPr="00FD3B55">
              <w:rPr>
                <w:color w:val="000000" w:themeColor="text1"/>
                <w:sz w:val="20"/>
                <w:szCs w:val="20"/>
                <w:lang w:val="ro-MD"/>
              </w:rPr>
              <w:t xml:space="preserve">Beneficiarul are dreptul de a rezolvi unilateral un contract de </w:t>
            </w:r>
            <w:proofErr w:type="spellStart"/>
            <w:r w:rsidRPr="00FD3B55">
              <w:rPr>
                <w:color w:val="000000" w:themeColor="text1"/>
                <w:sz w:val="20"/>
                <w:szCs w:val="20"/>
                <w:lang w:val="ro-MD"/>
              </w:rPr>
              <w:t>achiziţii</w:t>
            </w:r>
            <w:proofErr w:type="spellEnd"/>
            <w:r w:rsidRPr="00FD3B55">
              <w:rPr>
                <w:color w:val="000000" w:themeColor="text1"/>
                <w:sz w:val="20"/>
                <w:szCs w:val="20"/>
                <w:lang w:val="ro-MD"/>
              </w:rPr>
              <w:t xml:space="preserve"> publice în perioada de valabilitate a acestuia în una dintre următoarele </w:t>
            </w:r>
            <w:proofErr w:type="spellStart"/>
            <w:r w:rsidRPr="00FD3B55">
              <w:rPr>
                <w:color w:val="000000" w:themeColor="text1"/>
                <w:sz w:val="20"/>
                <w:szCs w:val="20"/>
                <w:lang w:val="ro-MD"/>
              </w:rPr>
              <w:t>situaţii</w:t>
            </w:r>
            <w:proofErr w:type="spellEnd"/>
            <w:r w:rsidRPr="00FD3B55">
              <w:rPr>
                <w:color w:val="000000" w:themeColor="text1"/>
                <w:sz w:val="20"/>
                <w:szCs w:val="20"/>
                <w:lang w:val="ro-MD"/>
              </w:rPr>
              <w:t>:</w:t>
            </w:r>
          </w:p>
          <w:p w14:paraId="7485D3D3" w14:textId="77777777" w:rsidR="006A1B9C" w:rsidRPr="00FD3B55" w:rsidRDefault="006A1B9C" w:rsidP="008B344E">
            <w:pPr>
              <w:pStyle w:val="NormalWeb"/>
              <w:tabs>
                <w:tab w:val="left" w:pos="567"/>
                <w:tab w:val="left" w:pos="2070"/>
              </w:tabs>
              <w:rPr>
                <w:color w:val="000000" w:themeColor="text1"/>
                <w:sz w:val="20"/>
                <w:szCs w:val="20"/>
                <w:lang w:val="ro-MD"/>
              </w:rPr>
            </w:pPr>
            <w:r w:rsidRPr="00FD3B55">
              <w:rPr>
                <w:color w:val="000000" w:themeColor="text1"/>
                <w:sz w:val="20"/>
                <w:szCs w:val="20"/>
                <w:lang w:val="ro-MD"/>
              </w:rPr>
              <w:t xml:space="preserve">a) contractantul se afla, la momentul atribuirii lui, în una dintre </w:t>
            </w:r>
            <w:proofErr w:type="spellStart"/>
            <w:r w:rsidRPr="00FD3B55">
              <w:rPr>
                <w:color w:val="000000" w:themeColor="text1"/>
                <w:sz w:val="20"/>
                <w:szCs w:val="20"/>
                <w:lang w:val="ro-MD"/>
              </w:rPr>
              <w:t>situaţiile</w:t>
            </w:r>
            <w:proofErr w:type="spellEnd"/>
            <w:r w:rsidRPr="00FD3B55">
              <w:rPr>
                <w:color w:val="000000" w:themeColor="text1"/>
                <w:sz w:val="20"/>
                <w:szCs w:val="20"/>
                <w:lang w:val="ro-MD"/>
              </w:rPr>
              <w:t xml:space="preserve"> care ar fi determinat excluderea sa din procedura de atribuire potrivit art. 19 al Legii nr. 131/2015 privind achizițiile publice;</w:t>
            </w:r>
          </w:p>
          <w:p w14:paraId="4D1C2C61" w14:textId="77777777" w:rsidR="006A1B9C" w:rsidRPr="00FD3B55" w:rsidRDefault="006A1B9C" w:rsidP="008B344E">
            <w:pPr>
              <w:pStyle w:val="NormalWeb"/>
              <w:tabs>
                <w:tab w:val="left" w:pos="567"/>
                <w:tab w:val="left" w:pos="2070"/>
              </w:tabs>
              <w:rPr>
                <w:color w:val="000000" w:themeColor="text1"/>
                <w:sz w:val="20"/>
                <w:szCs w:val="20"/>
                <w:lang w:val="ro-MD"/>
              </w:rPr>
            </w:pPr>
            <w:r w:rsidRPr="00FD3B55">
              <w:rPr>
                <w:color w:val="000000" w:themeColor="text1"/>
                <w:sz w:val="20"/>
                <w:szCs w:val="20"/>
                <w:lang w:val="ro-MD"/>
              </w:rPr>
              <w:t>b) contractul a făcut obiectul unei modificări substanțiale care necesita o nouă procedură de achiziție publică în conformitate cu art. 76 al Legii nr. 131/2015 privind achizițiile publice;</w:t>
            </w:r>
          </w:p>
          <w:p w14:paraId="4CDF6047" w14:textId="77777777" w:rsidR="006A1B9C" w:rsidRPr="00FD3B55" w:rsidRDefault="006A1B9C" w:rsidP="008B344E">
            <w:pPr>
              <w:pStyle w:val="NormalWeb"/>
              <w:tabs>
                <w:tab w:val="left" w:pos="567"/>
                <w:tab w:val="left" w:pos="2070"/>
              </w:tabs>
              <w:rPr>
                <w:color w:val="000000" w:themeColor="text1"/>
                <w:sz w:val="20"/>
                <w:szCs w:val="20"/>
                <w:lang w:val="ro-MD"/>
              </w:rPr>
            </w:pPr>
            <w:r w:rsidRPr="00FD3B55">
              <w:rPr>
                <w:color w:val="000000" w:themeColor="text1"/>
                <w:sz w:val="20"/>
                <w:szCs w:val="20"/>
                <w:lang w:val="ro-MD"/>
              </w:rPr>
              <w:t xml:space="preserve">c) contractul nu ar fi trebuit să fie atribuit contractantului respectiv, având în vedere o încălcare gravă a </w:t>
            </w:r>
            <w:proofErr w:type="spellStart"/>
            <w:r w:rsidRPr="00FD3B55">
              <w:rPr>
                <w:color w:val="000000" w:themeColor="text1"/>
                <w:sz w:val="20"/>
                <w:szCs w:val="20"/>
                <w:lang w:val="ro-MD"/>
              </w:rPr>
              <w:t>obligaţiilor</w:t>
            </w:r>
            <w:proofErr w:type="spellEnd"/>
            <w:r w:rsidRPr="00FD3B55">
              <w:rPr>
                <w:color w:val="000000" w:themeColor="text1"/>
                <w:sz w:val="20"/>
                <w:szCs w:val="20"/>
                <w:lang w:val="ro-MD"/>
              </w:rPr>
              <w:t xml:space="preserve"> ce rezultă din Legea nr. 131/2015 </w:t>
            </w:r>
            <w:proofErr w:type="spellStart"/>
            <w:r w:rsidRPr="00FD3B55">
              <w:rPr>
                <w:color w:val="000000" w:themeColor="text1"/>
                <w:sz w:val="20"/>
                <w:szCs w:val="20"/>
                <w:lang w:val="ro-MD"/>
              </w:rPr>
              <w:t>priviind</w:t>
            </w:r>
            <w:proofErr w:type="spellEnd"/>
            <w:r w:rsidRPr="00FD3B55">
              <w:rPr>
                <w:color w:val="000000" w:themeColor="text1"/>
                <w:sz w:val="20"/>
                <w:szCs w:val="20"/>
                <w:lang w:val="ro-MD"/>
              </w:rPr>
              <w:t xml:space="preserve"> achizițiile publice și/sau tratatele </w:t>
            </w:r>
            <w:proofErr w:type="spellStart"/>
            <w:r w:rsidRPr="00FD3B55">
              <w:rPr>
                <w:color w:val="000000" w:themeColor="text1"/>
                <w:sz w:val="20"/>
                <w:szCs w:val="20"/>
                <w:lang w:val="ro-MD"/>
              </w:rPr>
              <w:t>internaţionale</w:t>
            </w:r>
            <w:proofErr w:type="spellEnd"/>
            <w:r w:rsidRPr="00FD3B55">
              <w:rPr>
                <w:color w:val="000000" w:themeColor="text1"/>
                <w:sz w:val="20"/>
                <w:szCs w:val="20"/>
                <w:lang w:val="ro-MD"/>
              </w:rPr>
              <w:t xml:space="preserve"> la care Republica Moldova este parte, care a fost constatată printr-o decizie a unei instanțe judecătorești naționale sau, după caz, internaționale.</w:t>
            </w:r>
          </w:p>
          <w:p w14:paraId="307D51DF" w14:textId="77777777" w:rsidR="006A1B9C" w:rsidRPr="00FD3B55" w:rsidRDefault="006A1B9C" w:rsidP="008B344E">
            <w:pPr>
              <w:pStyle w:val="NormalWeb"/>
              <w:tabs>
                <w:tab w:val="left" w:pos="567"/>
                <w:tab w:val="left" w:pos="2070"/>
              </w:tabs>
              <w:ind w:firstLine="0"/>
              <w:rPr>
                <w:color w:val="000000" w:themeColor="text1"/>
                <w:sz w:val="20"/>
                <w:szCs w:val="20"/>
                <w:lang w:val="ro-MD"/>
              </w:rPr>
            </w:pPr>
          </w:p>
          <w:p w14:paraId="52BA95D4" w14:textId="77777777" w:rsidR="006A1B9C" w:rsidRPr="00FD3B55" w:rsidRDefault="006A1B9C" w:rsidP="008B344E">
            <w:pPr>
              <w:pStyle w:val="Listparagraf"/>
              <w:tabs>
                <w:tab w:val="left" w:pos="3705"/>
              </w:tabs>
              <w:ind w:left="0"/>
              <w:jc w:val="center"/>
              <w:rPr>
                <w:color w:val="000000" w:themeColor="text1"/>
                <w:sz w:val="20"/>
                <w:szCs w:val="20"/>
                <w:lang w:val="ro-MD"/>
              </w:rPr>
            </w:pPr>
            <w:r w:rsidRPr="00FD3B55">
              <w:rPr>
                <w:b/>
                <w:color w:val="000000" w:themeColor="text1"/>
                <w:sz w:val="20"/>
                <w:szCs w:val="20"/>
                <w:lang w:val="ro-MD"/>
              </w:rPr>
              <w:t>13. DISPOZIŢII FINALE</w:t>
            </w:r>
          </w:p>
          <w:p w14:paraId="5B12BA3C" w14:textId="77777777" w:rsidR="006A1B9C" w:rsidRPr="00FD3B55" w:rsidRDefault="006A1B9C" w:rsidP="006A1B9C">
            <w:pPr>
              <w:pStyle w:val="NormalWeb"/>
              <w:numPr>
                <w:ilvl w:val="1"/>
                <w:numId w:val="17"/>
              </w:numPr>
              <w:tabs>
                <w:tab w:val="left" w:pos="567"/>
              </w:tabs>
              <w:ind w:left="0" w:hanging="567"/>
              <w:rPr>
                <w:color w:val="000000" w:themeColor="text1"/>
                <w:sz w:val="20"/>
                <w:szCs w:val="20"/>
                <w:lang w:val="ro-MD"/>
              </w:rPr>
            </w:pPr>
            <w:r w:rsidRPr="00FD3B55">
              <w:rPr>
                <w:color w:val="000000" w:themeColor="text1"/>
                <w:sz w:val="20"/>
                <w:szCs w:val="20"/>
                <w:lang w:val="ro-MD"/>
              </w:rPr>
              <w:t xml:space="preserve">13.1. Următoarele documente vor fi citite </w:t>
            </w:r>
            <w:proofErr w:type="spellStart"/>
            <w:r w:rsidRPr="00FD3B55">
              <w:rPr>
                <w:color w:val="000000" w:themeColor="text1"/>
                <w:sz w:val="20"/>
                <w:szCs w:val="20"/>
                <w:lang w:val="ro-MD"/>
              </w:rPr>
              <w:t>şi</w:t>
            </w:r>
            <w:proofErr w:type="spellEnd"/>
            <w:r w:rsidRPr="00FD3B55">
              <w:rPr>
                <w:color w:val="000000" w:themeColor="text1"/>
                <w:sz w:val="20"/>
                <w:szCs w:val="20"/>
                <w:lang w:val="ro-MD"/>
              </w:rPr>
              <w:t xml:space="preserve"> vor fi interpretate ca fiind parte integrantă a prezentului contract:</w:t>
            </w:r>
          </w:p>
          <w:p w14:paraId="787F6FED" w14:textId="77777777" w:rsidR="006A1B9C" w:rsidRPr="00FD3B55" w:rsidRDefault="006A1B9C" w:rsidP="006A1B9C">
            <w:pPr>
              <w:numPr>
                <w:ilvl w:val="0"/>
                <w:numId w:val="13"/>
              </w:numPr>
              <w:tabs>
                <w:tab w:val="left" w:pos="1276"/>
              </w:tabs>
              <w:ind w:left="0" w:hanging="425"/>
              <w:jc w:val="both"/>
              <w:rPr>
                <w:color w:val="000000" w:themeColor="text1"/>
                <w:sz w:val="20"/>
                <w:szCs w:val="20"/>
                <w:lang w:val="ro-MD"/>
              </w:rPr>
            </w:pPr>
            <w:r w:rsidRPr="00FD3B55">
              <w:rPr>
                <w:color w:val="000000" w:themeColor="text1"/>
                <w:sz w:val="20"/>
                <w:szCs w:val="20"/>
                <w:lang w:val="ro-MD"/>
              </w:rPr>
              <w:t>a) Caietul de sarcini;</w:t>
            </w:r>
          </w:p>
          <w:p w14:paraId="4BF5D906" w14:textId="77777777" w:rsidR="006A1B9C" w:rsidRPr="00FD3B55" w:rsidRDefault="006A1B9C" w:rsidP="006A1B9C">
            <w:pPr>
              <w:numPr>
                <w:ilvl w:val="0"/>
                <w:numId w:val="13"/>
              </w:numPr>
              <w:tabs>
                <w:tab w:val="left" w:pos="1276"/>
              </w:tabs>
              <w:ind w:left="0" w:hanging="425"/>
              <w:jc w:val="both"/>
              <w:rPr>
                <w:color w:val="000000" w:themeColor="text1"/>
                <w:sz w:val="20"/>
                <w:szCs w:val="20"/>
                <w:lang w:val="ro-MD"/>
              </w:rPr>
            </w:pPr>
            <w:r w:rsidRPr="00FD3B55">
              <w:rPr>
                <w:color w:val="000000" w:themeColor="text1"/>
                <w:sz w:val="20"/>
                <w:szCs w:val="20"/>
                <w:lang w:val="ro-MD"/>
              </w:rPr>
              <w:t>b) Propunerea tehnică;</w:t>
            </w:r>
          </w:p>
          <w:p w14:paraId="319393D2" w14:textId="77777777" w:rsidR="006A1B9C" w:rsidRPr="00FD3B55" w:rsidRDefault="006A1B9C" w:rsidP="006A1B9C">
            <w:pPr>
              <w:numPr>
                <w:ilvl w:val="0"/>
                <w:numId w:val="13"/>
              </w:numPr>
              <w:tabs>
                <w:tab w:val="left" w:pos="1276"/>
              </w:tabs>
              <w:ind w:left="0" w:hanging="425"/>
              <w:jc w:val="both"/>
              <w:rPr>
                <w:color w:val="000000" w:themeColor="text1"/>
                <w:sz w:val="20"/>
                <w:szCs w:val="20"/>
                <w:lang w:val="ro-MD"/>
              </w:rPr>
            </w:pPr>
            <w:r w:rsidRPr="00FD3B55">
              <w:rPr>
                <w:color w:val="000000" w:themeColor="text1"/>
                <w:sz w:val="20"/>
                <w:szCs w:val="20"/>
                <w:lang w:val="ro-MD"/>
              </w:rPr>
              <w:t>c) Propunerea financiară;</w:t>
            </w:r>
          </w:p>
          <w:p w14:paraId="059AB490" w14:textId="77777777" w:rsidR="006A1B9C" w:rsidRPr="00FD3B55" w:rsidRDefault="006A1B9C" w:rsidP="006A1B9C">
            <w:pPr>
              <w:numPr>
                <w:ilvl w:val="0"/>
                <w:numId w:val="13"/>
              </w:numPr>
              <w:tabs>
                <w:tab w:val="left" w:pos="1276"/>
              </w:tabs>
              <w:ind w:left="0" w:hanging="425"/>
              <w:jc w:val="both"/>
              <w:rPr>
                <w:color w:val="000000" w:themeColor="text1"/>
                <w:sz w:val="20"/>
                <w:szCs w:val="20"/>
                <w:lang w:val="ro-MD"/>
              </w:rPr>
            </w:pPr>
            <w:r w:rsidRPr="00FD3B55">
              <w:rPr>
                <w:color w:val="000000" w:themeColor="text1"/>
                <w:sz w:val="20"/>
                <w:szCs w:val="20"/>
                <w:lang w:val="ro-MD"/>
              </w:rPr>
              <w:t>d) Graficul de executare a lucrărilor ;</w:t>
            </w:r>
          </w:p>
          <w:p w14:paraId="1B0DA08D" w14:textId="77777777" w:rsidR="006A1B9C" w:rsidRPr="00FD3B55" w:rsidRDefault="006A1B9C" w:rsidP="006A1B9C">
            <w:pPr>
              <w:numPr>
                <w:ilvl w:val="0"/>
                <w:numId w:val="13"/>
              </w:numPr>
              <w:tabs>
                <w:tab w:val="left" w:pos="1276"/>
              </w:tabs>
              <w:ind w:left="0" w:hanging="425"/>
              <w:jc w:val="both"/>
              <w:rPr>
                <w:color w:val="000000" w:themeColor="text1"/>
                <w:sz w:val="20"/>
                <w:szCs w:val="20"/>
                <w:lang w:val="ro-MD"/>
              </w:rPr>
            </w:pPr>
            <w:r w:rsidRPr="00FD3B55">
              <w:rPr>
                <w:color w:val="000000" w:themeColor="text1"/>
                <w:sz w:val="20"/>
                <w:szCs w:val="20"/>
                <w:lang w:val="ro-MD"/>
              </w:rPr>
              <w:t>e) Garanția de bună execuție.</w:t>
            </w:r>
          </w:p>
          <w:p w14:paraId="74D50973" w14:textId="77777777" w:rsidR="006A1B9C" w:rsidRPr="00FD3B55" w:rsidRDefault="006A1B9C" w:rsidP="006A1B9C">
            <w:pPr>
              <w:pStyle w:val="NormalWeb"/>
              <w:numPr>
                <w:ilvl w:val="1"/>
                <w:numId w:val="17"/>
              </w:numPr>
              <w:tabs>
                <w:tab w:val="left" w:pos="567"/>
              </w:tabs>
              <w:ind w:left="0" w:hanging="567"/>
              <w:rPr>
                <w:color w:val="000000" w:themeColor="text1"/>
                <w:sz w:val="20"/>
                <w:szCs w:val="20"/>
                <w:lang w:val="ro-MD"/>
              </w:rPr>
            </w:pPr>
            <w:r w:rsidRPr="00FD3B55">
              <w:rPr>
                <w:color w:val="000000" w:themeColor="text1"/>
                <w:sz w:val="20"/>
                <w:szCs w:val="20"/>
                <w:lang w:val="ro-MD"/>
              </w:rPr>
              <w:t>13.2. Documentele contractului vor fi întocmite în limba română.</w:t>
            </w:r>
          </w:p>
          <w:p w14:paraId="2BD884E1" w14:textId="77777777" w:rsidR="006A1B9C" w:rsidRPr="00FD3B55" w:rsidRDefault="006A1B9C" w:rsidP="006A1B9C">
            <w:pPr>
              <w:pStyle w:val="NormalWeb"/>
              <w:numPr>
                <w:ilvl w:val="1"/>
                <w:numId w:val="17"/>
              </w:numPr>
              <w:tabs>
                <w:tab w:val="left" w:pos="567"/>
              </w:tabs>
              <w:ind w:left="0" w:hanging="567"/>
              <w:rPr>
                <w:color w:val="000000" w:themeColor="text1"/>
                <w:sz w:val="20"/>
                <w:szCs w:val="20"/>
                <w:lang w:val="ro-MD"/>
              </w:rPr>
            </w:pPr>
            <w:r w:rsidRPr="00FD3B55">
              <w:rPr>
                <w:color w:val="000000" w:themeColor="text1"/>
                <w:sz w:val="20"/>
                <w:szCs w:val="20"/>
                <w:lang w:val="ro-MD"/>
              </w:rPr>
              <w:t xml:space="preserve">13.3. Prezentul Contract reprezintă acordul de </w:t>
            </w:r>
            <w:proofErr w:type="spellStart"/>
            <w:r w:rsidRPr="00FD3B55">
              <w:rPr>
                <w:color w:val="000000" w:themeColor="text1"/>
                <w:sz w:val="20"/>
                <w:szCs w:val="20"/>
                <w:lang w:val="ro-MD"/>
              </w:rPr>
              <w:t>voinţă</w:t>
            </w:r>
            <w:proofErr w:type="spellEnd"/>
            <w:r w:rsidRPr="00FD3B55">
              <w:rPr>
                <w:color w:val="000000" w:themeColor="text1"/>
                <w:sz w:val="20"/>
                <w:szCs w:val="20"/>
                <w:lang w:val="ro-MD"/>
              </w:rPr>
              <w:t xml:space="preserve"> al </w:t>
            </w:r>
            <w:proofErr w:type="spellStart"/>
            <w:r w:rsidRPr="00FD3B55">
              <w:rPr>
                <w:color w:val="000000" w:themeColor="text1"/>
                <w:sz w:val="20"/>
                <w:szCs w:val="20"/>
                <w:lang w:val="ro-MD"/>
              </w:rPr>
              <w:t>părţilor</w:t>
            </w:r>
            <w:proofErr w:type="spellEnd"/>
            <w:r w:rsidRPr="00FD3B55">
              <w:rPr>
                <w:color w:val="000000" w:themeColor="text1"/>
                <w:sz w:val="20"/>
                <w:szCs w:val="20"/>
                <w:lang w:val="ro-MD"/>
              </w:rPr>
              <w:t xml:space="preserve"> </w:t>
            </w:r>
            <w:proofErr w:type="spellStart"/>
            <w:r w:rsidRPr="00FD3B55">
              <w:rPr>
                <w:color w:val="000000" w:themeColor="text1"/>
                <w:sz w:val="20"/>
                <w:szCs w:val="20"/>
                <w:lang w:val="ro-MD"/>
              </w:rPr>
              <w:t>şi</w:t>
            </w:r>
            <w:proofErr w:type="spellEnd"/>
            <w:r w:rsidRPr="00FD3B55">
              <w:rPr>
                <w:color w:val="000000" w:themeColor="text1"/>
                <w:sz w:val="20"/>
                <w:szCs w:val="20"/>
                <w:lang w:val="ro-MD"/>
              </w:rPr>
              <w:t xml:space="preserve"> se consideră semnat la data aplicării ultimei semnături de către una dintre părți.</w:t>
            </w:r>
          </w:p>
          <w:p w14:paraId="2C6E6835" w14:textId="77777777" w:rsidR="006A1B9C" w:rsidRPr="00FD3B55" w:rsidRDefault="006A1B9C" w:rsidP="006A1B9C">
            <w:pPr>
              <w:pStyle w:val="NormalWeb"/>
              <w:numPr>
                <w:ilvl w:val="1"/>
                <w:numId w:val="17"/>
              </w:numPr>
              <w:tabs>
                <w:tab w:val="left" w:pos="567"/>
                <w:tab w:val="left" w:pos="4005"/>
              </w:tabs>
              <w:ind w:left="0" w:hanging="567"/>
              <w:contextualSpacing/>
              <w:rPr>
                <w:color w:val="000000" w:themeColor="text1"/>
                <w:sz w:val="20"/>
                <w:szCs w:val="20"/>
                <w:lang w:val="ro-MD"/>
              </w:rPr>
            </w:pPr>
            <w:r w:rsidRPr="00FD3B55">
              <w:rPr>
                <w:color w:val="000000" w:themeColor="text1"/>
                <w:sz w:val="20"/>
                <w:szCs w:val="20"/>
                <w:lang w:val="ro-MD"/>
              </w:rPr>
              <w:t xml:space="preserve">13.4. Pentru confirmarea celor </w:t>
            </w:r>
            <w:proofErr w:type="spellStart"/>
            <w:r w:rsidRPr="00FD3B55">
              <w:rPr>
                <w:color w:val="000000" w:themeColor="text1"/>
                <w:sz w:val="20"/>
                <w:szCs w:val="20"/>
                <w:lang w:val="ro-MD"/>
              </w:rPr>
              <w:t>menţionate</w:t>
            </w:r>
            <w:proofErr w:type="spellEnd"/>
            <w:r w:rsidRPr="00FD3B55">
              <w:rPr>
                <w:color w:val="000000" w:themeColor="text1"/>
                <w:sz w:val="20"/>
                <w:szCs w:val="20"/>
                <w:lang w:val="ro-MD"/>
              </w:rPr>
              <w:t xml:space="preserve">, </w:t>
            </w:r>
            <w:proofErr w:type="spellStart"/>
            <w:r w:rsidRPr="00FD3B55">
              <w:rPr>
                <w:color w:val="000000" w:themeColor="text1"/>
                <w:sz w:val="20"/>
                <w:szCs w:val="20"/>
                <w:lang w:val="ro-MD"/>
              </w:rPr>
              <w:t>părţile</w:t>
            </w:r>
            <w:proofErr w:type="spellEnd"/>
            <w:r w:rsidRPr="00FD3B55">
              <w:rPr>
                <w:color w:val="000000" w:themeColor="text1"/>
                <w:sz w:val="20"/>
                <w:szCs w:val="20"/>
                <w:lang w:val="ro-MD"/>
              </w:rPr>
              <w:t xml:space="preserve"> au semnat prezentul Contract în conformitate cu </w:t>
            </w:r>
            <w:proofErr w:type="spellStart"/>
            <w:r w:rsidRPr="00FD3B55">
              <w:rPr>
                <w:color w:val="000000" w:themeColor="text1"/>
                <w:sz w:val="20"/>
                <w:szCs w:val="20"/>
                <w:lang w:val="ro-MD"/>
              </w:rPr>
              <w:t>legislaţia</w:t>
            </w:r>
            <w:proofErr w:type="spellEnd"/>
            <w:r w:rsidRPr="00FD3B55">
              <w:rPr>
                <w:color w:val="000000" w:themeColor="text1"/>
                <w:sz w:val="20"/>
                <w:szCs w:val="20"/>
                <w:lang w:val="ro-MD"/>
              </w:rPr>
              <w:t xml:space="preserve"> Republicii Moldova, la data </w:t>
            </w:r>
            <w:proofErr w:type="spellStart"/>
            <w:r w:rsidRPr="00FD3B55">
              <w:rPr>
                <w:color w:val="000000" w:themeColor="text1"/>
                <w:sz w:val="20"/>
                <w:szCs w:val="20"/>
                <w:lang w:val="ro-MD"/>
              </w:rPr>
              <w:t>şi</w:t>
            </w:r>
            <w:proofErr w:type="spellEnd"/>
            <w:r w:rsidRPr="00FD3B55">
              <w:rPr>
                <w:color w:val="000000" w:themeColor="text1"/>
                <w:sz w:val="20"/>
                <w:szCs w:val="20"/>
                <w:lang w:val="ro-MD"/>
              </w:rPr>
              <w:t xml:space="preserve"> anul indicate, fiind valabil până la ……./recepția finală a lucrărilor.</w:t>
            </w:r>
          </w:p>
          <w:p w14:paraId="22A08323" w14:textId="77777777" w:rsidR="006A1B9C" w:rsidRPr="00FD3B55" w:rsidRDefault="006A1B9C" w:rsidP="008B344E">
            <w:pPr>
              <w:tabs>
                <w:tab w:val="left" w:pos="2295"/>
              </w:tabs>
              <w:ind w:right="-306"/>
              <w:jc w:val="center"/>
              <w:rPr>
                <w:color w:val="000000" w:themeColor="text1"/>
                <w:sz w:val="20"/>
                <w:szCs w:val="20"/>
                <w:lang w:val="ro-MD"/>
              </w:rPr>
            </w:pPr>
          </w:p>
          <w:p w14:paraId="02D38CF1" w14:textId="77777777" w:rsidR="006A1B9C" w:rsidRPr="00FD3B55" w:rsidRDefault="006A1B9C" w:rsidP="006A1B9C">
            <w:pPr>
              <w:pStyle w:val="Listparagraf"/>
              <w:numPr>
                <w:ilvl w:val="3"/>
                <w:numId w:val="3"/>
              </w:numPr>
              <w:tabs>
                <w:tab w:val="left" w:pos="1589"/>
              </w:tabs>
              <w:ind w:left="2440" w:right="-306" w:hanging="426"/>
              <w:jc w:val="center"/>
              <w:rPr>
                <w:color w:val="000000" w:themeColor="text1"/>
                <w:sz w:val="20"/>
                <w:szCs w:val="20"/>
                <w:lang w:val="ro-MD"/>
              </w:rPr>
            </w:pPr>
            <w:r w:rsidRPr="00FD3B55">
              <w:rPr>
                <w:b/>
                <w:color w:val="000000" w:themeColor="text1"/>
                <w:sz w:val="20"/>
                <w:szCs w:val="20"/>
                <w:lang w:val="ro-MD"/>
              </w:rPr>
              <w:t>PARTEA CE ȚINE DE CONDIȚIILE</w:t>
            </w:r>
            <w:r>
              <w:rPr>
                <w:b/>
                <w:color w:val="000000" w:themeColor="text1"/>
                <w:sz w:val="20"/>
                <w:szCs w:val="20"/>
                <w:lang w:val="ro-MD"/>
              </w:rPr>
              <w:t xml:space="preserve"> </w:t>
            </w:r>
            <w:r w:rsidRPr="00FD3B55">
              <w:rPr>
                <w:b/>
                <w:color w:val="000000" w:themeColor="text1"/>
                <w:sz w:val="20"/>
                <w:szCs w:val="20"/>
                <w:lang w:val="ro-MD"/>
              </w:rPr>
              <w:t>SPECIALE A CONTRACTULUI</w:t>
            </w:r>
          </w:p>
          <w:p w14:paraId="08D2A803" w14:textId="77777777" w:rsidR="006A1B9C" w:rsidRPr="00FD3B55" w:rsidRDefault="006A1B9C" w:rsidP="008B344E">
            <w:pPr>
              <w:ind w:right="-306"/>
              <w:jc w:val="center"/>
              <w:rPr>
                <w:color w:val="000000" w:themeColor="text1"/>
                <w:sz w:val="20"/>
                <w:szCs w:val="20"/>
                <w:lang w:val="ro-MD"/>
              </w:rPr>
            </w:pPr>
            <w:r w:rsidRPr="00FD3B55">
              <w:rPr>
                <w:color w:val="000000" w:themeColor="text1"/>
                <w:sz w:val="20"/>
                <w:szCs w:val="20"/>
                <w:lang w:val="ro-MD"/>
              </w:rPr>
              <w:t>(LA NECESITATE)</w:t>
            </w:r>
          </w:p>
          <w:p w14:paraId="14841FE3" w14:textId="77777777" w:rsidR="006A1B9C" w:rsidRPr="00FD3B55" w:rsidRDefault="006A1B9C" w:rsidP="008B344E">
            <w:pPr>
              <w:tabs>
                <w:tab w:val="left" w:pos="567"/>
                <w:tab w:val="left" w:pos="4005"/>
              </w:tabs>
              <w:ind w:right="-306"/>
              <w:jc w:val="center"/>
              <w:rPr>
                <w:color w:val="000000" w:themeColor="text1"/>
                <w:sz w:val="20"/>
                <w:szCs w:val="20"/>
                <w:lang w:val="ro-MD"/>
              </w:rPr>
            </w:pPr>
          </w:p>
          <w:p w14:paraId="2BC7F2B1" w14:textId="77777777" w:rsidR="006A1B9C" w:rsidRPr="00FD3B55" w:rsidRDefault="006A1B9C" w:rsidP="008B344E">
            <w:pPr>
              <w:pStyle w:val="Listparagraf"/>
              <w:ind w:left="0" w:right="-306"/>
              <w:jc w:val="center"/>
              <w:rPr>
                <w:color w:val="000000" w:themeColor="text1"/>
                <w:sz w:val="20"/>
                <w:szCs w:val="20"/>
                <w:lang w:val="ro-MD"/>
              </w:rPr>
            </w:pPr>
            <w:r w:rsidRPr="00FD3B55">
              <w:rPr>
                <w:b/>
                <w:color w:val="000000" w:themeColor="text1"/>
                <w:sz w:val="20"/>
                <w:szCs w:val="20"/>
                <w:lang w:val="ro-MD"/>
              </w:rPr>
              <w:t>RECHIZITELE JURIDICE, POŞTALE ŞI DE PLĂŢI ALE PĂRŢILOR</w:t>
            </w:r>
          </w:p>
          <w:p w14:paraId="30B6337A" w14:textId="77777777" w:rsidR="006A1B9C" w:rsidRPr="00FD3B55" w:rsidRDefault="006A1B9C" w:rsidP="008B344E">
            <w:pPr>
              <w:tabs>
                <w:tab w:val="left" w:pos="2685"/>
              </w:tabs>
              <w:ind w:right="-306"/>
              <w:jc w:val="center"/>
              <w:rPr>
                <w:color w:val="000000" w:themeColor="text1"/>
                <w:sz w:val="20"/>
                <w:szCs w:val="20"/>
                <w:lang w:val="ro-MD"/>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A1B9C" w:rsidRPr="00FD3B55" w14:paraId="59A80901" w14:textId="77777777" w:rsidTr="008B344E">
              <w:trPr>
                <w:jc w:val="center"/>
              </w:trPr>
              <w:tc>
                <w:tcPr>
                  <w:tcW w:w="5163" w:type="dxa"/>
                  <w:tcBorders>
                    <w:top w:val="nil"/>
                    <w:left w:val="nil"/>
                    <w:bottom w:val="nil"/>
                    <w:right w:val="nil"/>
                  </w:tcBorders>
                </w:tcPr>
                <w:p w14:paraId="58E18FDF" w14:textId="77777777" w:rsidR="006A1B9C" w:rsidRPr="00FD3B55" w:rsidRDefault="006A1B9C" w:rsidP="008B344E">
                  <w:pPr>
                    <w:tabs>
                      <w:tab w:val="left" w:pos="3295"/>
                    </w:tabs>
                    <w:ind w:right="-306"/>
                    <w:jc w:val="center"/>
                    <w:rPr>
                      <w:b/>
                      <w:color w:val="000000" w:themeColor="text1"/>
                      <w:sz w:val="20"/>
                      <w:szCs w:val="20"/>
                      <w:lang w:val="ro-MD"/>
                    </w:rPr>
                  </w:pPr>
                  <w:r w:rsidRPr="00FD3B55">
                    <w:rPr>
                      <w:b/>
                      <w:iCs/>
                      <w:color w:val="000000" w:themeColor="text1"/>
                      <w:sz w:val="20"/>
                      <w:szCs w:val="20"/>
                      <w:lang w:val="ro-MD"/>
                    </w:rPr>
                    <w:t>ANTREPRENORUL</w:t>
                  </w:r>
                </w:p>
              </w:tc>
              <w:tc>
                <w:tcPr>
                  <w:tcW w:w="4927" w:type="dxa"/>
                  <w:tcBorders>
                    <w:top w:val="nil"/>
                    <w:left w:val="nil"/>
                    <w:bottom w:val="nil"/>
                    <w:right w:val="nil"/>
                  </w:tcBorders>
                </w:tcPr>
                <w:p w14:paraId="60593736" w14:textId="77777777" w:rsidR="006A1B9C" w:rsidRPr="00FD3B55" w:rsidRDefault="006A1B9C" w:rsidP="008B344E">
                  <w:pPr>
                    <w:tabs>
                      <w:tab w:val="left" w:pos="3295"/>
                    </w:tabs>
                    <w:ind w:right="-306"/>
                    <w:jc w:val="center"/>
                    <w:rPr>
                      <w:color w:val="000000" w:themeColor="text1"/>
                      <w:sz w:val="20"/>
                      <w:szCs w:val="20"/>
                      <w:lang w:val="ro-MD"/>
                    </w:rPr>
                  </w:pPr>
                  <w:r w:rsidRPr="00FD3B55">
                    <w:rPr>
                      <w:b/>
                      <w:iCs/>
                      <w:color w:val="000000" w:themeColor="text1"/>
                      <w:sz w:val="20"/>
                      <w:szCs w:val="20"/>
                      <w:lang w:val="ro-MD"/>
                    </w:rPr>
                    <w:t>BENEFICIARUL</w:t>
                  </w:r>
                </w:p>
              </w:tc>
            </w:tr>
            <w:tr w:rsidR="006A1B9C" w:rsidRPr="00FD3B55" w14:paraId="10329F24" w14:textId="77777777" w:rsidTr="008B344E">
              <w:trPr>
                <w:jc w:val="center"/>
              </w:trPr>
              <w:tc>
                <w:tcPr>
                  <w:tcW w:w="5163" w:type="dxa"/>
                  <w:tcBorders>
                    <w:top w:val="nil"/>
                    <w:left w:val="nil"/>
                    <w:bottom w:val="nil"/>
                    <w:right w:val="nil"/>
                  </w:tcBorders>
                  <w:vAlign w:val="center"/>
                </w:tcPr>
                <w:p w14:paraId="1E6E44E8" w14:textId="77777777" w:rsidR="006A1B9C" w:rsidRPr="00FD3B55" w:rsidRDefault="006A1B9C" w:rsidP="008B344E">
                  <w:pPr>
                    <w:tabs>
                      <w:tab w:val="left" w:pos="1134"/>
                      <w:tab w:val="left" w:pos="4680"/>
                      <w:tab w:val="left" w:pos="7020"/>
                    </w:tabs>
                    <w:suppressAutoHyphens/>
                    <w:ind w:right="-306" w:firstLine="567"/>
                    <w:jc w:val="center"/>
                    <w:rPr>
                      <w:color w:val="000000" w:themeColor="text1"/>
                      <w:sz w:val="20"/>
                      <w:szCs w:val="20"/>
                      <w:lang w:val="ro-MD"/>
                    </w:rPr>
                  </w:pPr>
                  <w:r w:rsidRPr="00FD3B55">
                    <w:rPr>
                      <w:color w:val="000000" w:themeColor="text1"/>
                      <w:sz w:val="20"/>
                      <w:szCs w:val="20"/>
                      <w:lang w:val="ro-MD"/>
                    </w:rPr>
                    <w:t>Adresa poştală:</w:t>
                  </w:r>
                </w:p>
              </w:tc>
              <w:tc>
                <w:tcPr>
                  <w:tcW w:w="4927" w:type="dxa"/>
                  <w:tcBorders>
                    <w:top w:val="nil"/>
                    <w:left w:val="nil"/>
                    <w:bottom w:val="nil"/>
                    <w:right w:val="nil"/>
                  </w:tcBorders>
                  <w:vAlign w:val="center"/>
                </w:tcPr>
                <w:p w14:paraId="07562E15" w14:textId="77777777" w:rsidR="006A1B9C" w:rsidRPr="00FD3B55" w:rsidRDefault="006A1B9C" w:rsidP="008B344E">
                  <w:pPr>
                    <w:tabs>
                      <w:tab w:val="left" w:pos="1134"/>
                      <w:tab w:val="left" w:pos="4680"/>
                      <w:tab w:val="left" w:pos="7020"/>
                    </w:tabs>
                    <w:suppressAutoHyphens/>
                    <w:ind w:right="-306" w:firstLine="567"/>
                    <w:jc w:val="center"/>
                    <w:rPr>
                      <w:color w:val="000000" w:themeColor="text1"/>
                      <w:sz w:val="20"/>
                      <w:szCs w:val="20"/>
                      <w:lang w:val="ro-MD"/>
                    </w:rPr>
                  </w:pPr>
                  <w:r w:rsidRPr="00FD3B55">
                    <w:rPr>
                      <w:color w:val="000000" w:themeColor="text1"/>
                      <w:sz w:val="20"/>
                      <w:szCs w:val="20"/>
                      <w:lang w:val="ro-MD"/>
                    </w:rPr>
                    <w:t>Adresa poştală:</w:t>
                  </w:r>
                </w:p>
              </w:tc>
            </w:tr>
            <w:tr w:rsidR="006A1B9C" w:rsidRPr="00FD3B55" w14:paraId="20032A86" w14:textId="77777777" w:rsidTr="008B344E">
              <w:trPr>
                <w:jc w:val="center"/>
              </w:trPr>
              <w:tc>
                <w:tcPr>
                  <w:tcW w:w="5163" w:type="dxa"/>
                  <w:tcBorders>
                    <w:top w:val="nil"/>
                    <w:left w:val="nil"/>
                    <w:bottom w:val="nil"/>
                    <w:right w:val="nil"/>
                  </w:tcBorders>
                  <w:vAlign w:val="center"/>
                </w:tcPr>
                <w:p w14:paraId="010FF4CF" w14:textId="77777777" w:rsidR="006A1B9C" w:rsidRPr="00FD3B55" w:rsidRDefault="006A1B9C" w:rsidP="008B344E">
                  <w:pPr>
                    <w:tabs>
                      <w:tab w:val="left" w:pos="1134"/>
                      <w:tab w:val="left" w:pos="4680"/>
                      <w:tab w:val="left" w:pos="7020"/>
                    </w:tabs>
                    <w:suppressAutoHyphens/>
                    <w:ind w:right="-306" w:firstLine="567"/>
                    <w:jc w:val="center"/>
                    <w:rPr>
                      <w:color w:val="000000" w:themeColor="text1"/>
                      <w:sz w:val="20"/>
                      <w:szCs w:val="20"/>
                      <w:lang w:val="ro-MD"/>
                    </w:rPr>
                  </w:pPr>
                  <w:r w:rsidRPr="00FD3B55">
                    <w:rPr>
                      <w:color w:val="000000" w:themeColor="text1"/>
                      <w:sz w:val="20"/>
                      <w:szCs w:val="20"/>
                      <w:lang w:val="ro-MD"/>
                    </w:rPr>
                    <w:t>Telefon:</w:t>
                  </w:r>
                </w:p>
              </w:tc>
              <w:tc>
                <w:tcPr>
                  <w:tcW w:w="4927" w:type="dxa"/>
                  <w:tcBorders>
                    <w:top w:val="nil"/>
                    <w:left w:val="nil"/>
                    <w:bottom w:val="nil"/>
                    <w:right w:val="nil"/>
                  </w:tcBorders>
                  <w:vAlign w:val="center"/>
                </w:tcPr>
                <w:p w14:paraId="5C2F5CAC" w14:textId="77777777" w:rsidR="006A1B9C" w:rsidRPr="00FD3B55" w:rsidRDefault="006A1B9C" w:rsidP="008B344E">
                  <w:pPr>
                    <w:tabs>
                      <w:tab w:val="left" w:pos="1134"/>
                      <w:tab w:val="left" w:pos="4680"/>
                      <w:tab w:val="left" w:pos="7020"/>
                    </w:tabs>
                    <w:suppressAutoHyphens/>
                    <w:ind w:right="-306" w:firstLine="567"/>
                    <w:jc w:val="center"/>
                    <w:rPr>
                      <w:color w:val="000000" w:themeColor="text1"/>
                      <w:sz w:val="20"/>
                      <w:szCs w:val="20"/>
                      <w:lang w:val="ro-MD"/>
                    </w:rPr>
                  </w:pPr>
                  <w:r w:rsidRPr="00FD3B55">
                    <w:rPr>
                      <w:color w:val="000000" w:themeColor="text1"/>
                      <w:sz w:val="20"/>
                      <w:szCs w:val="20"/>
                      <w:lang w:val="ro-MD"/>
                    </w:rPr>
                    <w:t>Telefon:</w:t>
                  </w:r>
                </w:p>
              </w:tc>
            </w:tr>
            <w:tr w:rsidR="006A1B9C" w:rsidRPr="00FD3B55" w14:paraId="7D7DDC34" w14:textId="77777777" w:rsidTr="008B344E">
              <w:trPr>
                <w:jc w:val="center"/>
              </w:trPr>
              <w:tc>
                <w:tcPr>
                  <w:tcW w:w="5163" w:type="dxa"/>
                  <w:tcBorders>
                    <w:top w:val="nil"/>
                    <w:left w:val="nil"/>
                    <w:bottom w:val="nil"/>
                    <w:right w:val="nil"/>
                  </w:tcBorders>
                  <w:vAlign w:val="center"/>
                </w:tcPr>
                <w:p w14:paraId="3483152C" w14:textId="77777777" w:rsidR="006A1B9C" w:rsidRPr="00FD3B55" w:rsidRDefault="006A1B9C" w:rsidP="008B344E">
                  <w:pPr>
                    <w:tabs>
                      <w:tab w:val="left" w:pos="1134"/>
                      <w:tab w:val="left" w:pos="4680"/>
                      <w:tab w:val="left" w:pos="7020"/>
                    </w:tabs>
                    <w:suppressAutoHyphens/>
                    <w:ind w:right="-306" w:firstLine="567"/>
                    <w:jc w:val="center"/>
                    <w:rPr>
                      <w:color w:val="000000" w:themeColor="text1"/>
                      <w:sz w:val="20"/>
                      <w:szCs w:val="20"/>
                      <w:lang w:val="ro-MD"/>
                    </w:rPr>
                  </w:pPr>
                  <w:r w:rsidRPr="00FD3B55">
                    <w:rPr>
                      <w:color w:val="000000" w:themeColor="text1"/>
                      <w:sz w:val="20"/>
                      <w:szCs w:val="20"/>
                      <w:lang w:val="ro-MD"/>
                    </w:rPr>
                    <w:t>Cod fiscal:</w:t>
                  </w:r>
                </w:p>
              </w:tc>
              <w:tc>
                <w:tcPr>
                  <w:tcW w:w="4927" w:type="dxa"/>
                  <w:tcBorders>
                    <w:top w:val="nil"/>
                    <w:left w:val="nil"/>
                    <w:bottom w:val="nil"/>
                    <w:right w:val="nil"/>
                  </w:tcBorders>
                  <w:vAlign w:val="center"/>
                </w:tcPr>
                <w:p w14:paraId="23CFFF32" w14:textId="77777777" w:rsidR="006A1B9C" w:rsidRPr="00FD3B55" w:rsidRDefault="006A1B9C" w:rsidP="008B344E">
                  <w:pPr>
                    <w:tabs>
                      <w:tab w:val="left" w:pos="1134"/>
                      <w:tab w:val="left" w:pos="4680"/>
                      <w:tab w:val="left" w:pos="7020"/>
                    </w:tabs>
                    <w:suppressAutoHyphens/>
                    <w:ind w:right="-306" w:firstLine="567"/>
                    <w:jc w:val="center"/>
                    <w:rPr>
                      <w:color w:val="000000" w:themeColor="text1"/>
                      <w:sz w:val="20"/>
                      <w:szCs w:val="20"/>
                      <w:lang w:val="ro-MD"/>
                    </w:rPr>
                  </w:pPr>
                  <w:r w:rsidRPr="00FD3B55">
                    <w:rPr>
                      <w:color w:val="000000" w:themeColor="text1"/>
                      <w:sz w:val="20"/>
                      <w:szCs w:val="20"/>
                      <w:lang w:val="ro-MD"/>
                    </w:rPr>
                    <w:t>Cod fiscal:</w:t>
                  </w:r>
                </w:p>
              </w:tc>
            </w:tr>
            <w:tr w:rsidR="006A1B9C" w:rsidRPr="00FD3B55" w14:paraId="580D0727" w14:textId="77777777" w:rsidTr="008B344E">
              <w:trPr>
                <w:jc w:val="center"/>
              </w:trPr>
              <w:tc>
                <w:tcPr>
                  <w:tcW w:w="5163" w:type="dxa"/>
                  <w:tcBorders>
                    <w:top w:val="nil"/>
                    <w:left w:val="nil"/>
                    <w:bottom w:val="nil"/>
                    <w:right w:val="nil"/>
                  </w:tcBorders>
                  <w:vAlign w:val="center"/>
                </w:tcPr>
                <w:p w14:paraId="6075BC30" w14:textId="77777777" w:rsidR="006A1B9C" w:rsidRPr="00FD3B55" w:rsidRDefault="006A1B9C" w:rsidP="008B344E">
                  <w:pPr>
                    <w:tabs>
                      <w:tab w:val="left" w:pos="1134"/>
                      <w:tab w:val="left" w:pos="4680"/>
                      <w:tab w:val="left" w:pos="7020"/>
                    </w:tabs>
                    <w:suppressAutoHyphens/>
                    <w:ind w:right="-306" w:firstLine="567"/>
                    <w:jc w:val="center"/>
                    <w:rPr>
                      <w:color w:val="000000" w:themeColor="text1"/>
                      <w:sz w:val="20"/>
                      <w:szCs w:val="20"/>
                      <w:lang w:val="ro-MD"/>
                    </w:rPr>
                  </w:pPr>
                  <w:r w:rsidRPr="00FD3B55">
                    <w:rPr>
                      <w:color w:val="000000" w:themeColor="text1"/>
                      <w:sz w:val="20"/>
                      <w:szCs w:val="20"/>
                      <w:lang w:val="ro-MD"/>
                    </w:rPr>
                    <w:t>Banca:</w:t>
                  </w:r>
                </w:p>
              </w:tc>
              <w:tc>
                <w:tcPr>
                  <w:tcW w:w="4927" w:type="dxa"/>
                  <w:tcBorders>
                    <w:top w:val="nil"/>
                    <w:left w:val="nil"/>
                    <w:bottom w:val="nil"/>
                    <w:right w:val="nil"/>
                  </w:tcBorders>
                  <w:vAlign w:val="center"/>
                </w:tcPr>
                <w:p w14:paraId="1FC15CAC" w14:textId="77777777" w:rsidR="006A1B9C" w:rsidRPr="00FD3B55" w:rsidRDefault="006A1B9C" w:rsidP="008B344E">
                  <w:pPr>
                    <w:tabs>
                      <w:tab w:val="left" w:pos="1134"/>
                      <w:tab w:val="left" w:pos="4680"/>
                      <w:tab w:val="left" w:pos="7020"/>
                    </w:tabs>
                    <w:suppressAutoHyphens/>
                    <w:ind w:right="-306" w:firstLine="567"/>
                    <w:jc w:val="center"/>
                    <w:rPr>
                      <w:color w:val="000000" w:themeColor="text1"/>
                      <w:sz w:val="20"/>
                      <w:szCs w:val="20"/>
                      <w:lang w:val="ro-MD"/>
                    </w:rPr>
                  </w:pPr>
                  <w:r w:rsidRPr="00FD3B55">
                    <w:rPr>
                      <w:color w:val="000000" w:themeColor="text1"/>
                      <w:sz w:val="20"/>
                      <w:szCs w:val="20"/>
                      <w:lang w:val="ro-MD"/>
                    </w:rPr>
                    <w:t>Banca:</w:t>
                  </w:r>
                </w:p>
              </w:tc>
            </w:tr>
            <w:tr w:rsidR="006A1B9C" w:rsidRPr="00FD3B55" w14:paraId="68E6B33A" w14:textId="77777777" w:rsidTr="008B344E">
              <w:trPr>
                <w:jc w:val="center"/>
              </w:trPr>
              <w:tc>
                <w:tcPr>
                  <w:tcW w:w="5163" w:type="dxa"/>
                  <w:tcBorders>
                    <w:top w:val="nil"/>
                    <w:left w:val="nil"/>
                    <w:bottom w:val="nil"/>
                    <w:right w:val="nil"/>
                  </w:tcBorders>
                  <w:vAlign w:val="center"/>
                </w:tcPr>
                <w:p w14:paraId="06D846C0" w14:textId="77777777" w:rsidR="006A1B9C" w:rsidRPr="00FD3B55" w:rsidRDefault="006A1B9C" w:rsidP="008B344E">
                  <w:pPr>
                    <w:tabs>
                      <w:tab w:val="left" w:pos="1134"/>
                      <w:tab w:val="left" w:pos="4680"/>
                      <w:tab w:val="left" w:pos="7020"/>
                    </w:tabs>
                    <w:suppressAutoHyphens/>
                    <w:ind w:right="-306" w:firstLine="567"/>
                    <w:jc w:val="center"/>
                    <w:rPr>
                      <w:color w:val="000000" w:themeColor="text1"/>
                      <w:sz w:val="20"/>
                      <w:szCs w:val="20"/>
                      <w:lang w:val="ro-MD"/>
                    </w:rPr>
                  </w:pPr>
                  <w:r w:rsidRPr="00FD3B55">
                    <w:rPr>
                      <w:color w:val="000000" w:themeColor="text1"/>
                      <w:sz w:val="20"/>
                      <w:szCs w:val="20"/>
                      <w:lang w:val="ro-MD"/>
                    </w:rPr>
                    <w:t>Cod:</w:t>
                  </w:r>
                </w:p>
              </w:tc>
              <w:tc>
                <w:tcPr>
                  <w:tcW w:w="4927" w:type="dxa"/>
                  <w:tcBorders>
                    <w:top w:val="nil"/>
                    <w:left w:val="nil"/>
                    <w:bottom w:val="nil"/>
                    <w:right w:val="nil"/>
                  </w:tcBorders>
                  <w:vAlign w:val="center"/>
                </w:tcPr>
                <w:p w14:paraId="321EF696" w14:textId="77777777" w:rsidR="006A1B9C" w:rsidRPr="00FD3B55" w:rsidRDefault="006A1B9C" w:rsidP="008B344E">
                  <w:pPr>
                    <w:tabs>
                      <w:tab w:val="left" w:pos="1134"/>
                      <w:tab w:val="left" w:pos="4680"/>
                      <w:tab w:val="left" w:pos="7020"/>
                    </w:tabs>
                    <w:suppressAutoHyphens/>
                    <w:ind w:right="-306" w:firstLine="567"/>
                    <w:jc w:val="center"/>
                    <w:rPr>
                      <w:color w:val="000000" w:themeColor="text1"/>
                      <w:sz w:val="20"/>
                      <w:szCs w:val="20"/>
                      <w:lang w:val="ro-MD"/>
                    </w:rPr>
                  </w:pPr>
                  <w:r w:rsidRPr="00FD3B55">
                    <w:rPr>
                      <w:color w:val="000000" w:themeColor="text1"/>
                      <w:sz w:val="20"/>
                      <w:szCs w:val="20"/>
                      <w:lang w:val="ro-MD"/>
                    </w:rPr>
                    <w:t>Cod:</w:t>
                  </w:r>
                </w:p>
              </w:tc>
            </w:tr>
            <w:tr w:rsidR="006A1B9C" w:rsidRPr="00FD3B55" w14:paraId="3DA3E1C5" w14:textId="77777777" w:rsidTr="008B344E">
              <w:trPr>
                <w:jc w:val="center"/>
              </w:trPr>
              <w:tc>
                <w:tcPr>
                  <w:tcW w:w="5163" w:type="dxa"/>
                  <w:tcBorders>
                    <w:top w:val="nil"/>
                    <w:left w:val="nil"/>
                    <w:bottom w:val="nil"/>
                    <w:right w:val="nil"/>
                  </w:tcBorders>
                  <w:vAlign w:val="center"/>
                </w:tcPr>
                <w:p w14:paraId="7576B6FF" w14:textId="77777777" w:rsidR="006A1B9C" w:rsidRPr="00FD3B55" w:rsidRDefault="006A1B9C" w:rsidP="008B344E">
                  <w:pPr>
                    <w:tabs>
                      <w:tab w:val="left" w:pos="1134"/>
                      <w:tab w:val="left" w:pos="4680"/>
                      <w:tab w:val="left" w:pos="7020"/>
                    </w:tabs>
                    <w:suppressAutoHyphens/>
                    <w:ind w:right="-306" w:firstLine="567"/>
                    <w:jc w:val="center"/>
                    <w:rPr>
                      <w:color w:val="000000" w:themeColor="text1"/>
                      <w:sz w:val="20"/>
                      <w:szCs w:val="20"/>
                      <w:lang w:val="ro-MD"/>
                    </w:rPr>
                  </w:pPr>
                  <w:r w:rsidRPr="00FD3B55">
                    <w:rPr>
                      <w:color w:val="000000" w:themeColor="text1"/>
                      <w:sz w:val="20"/>
                      <w:szCs w:val="20"/>
                      <w:lang w:val="ro-MD"/>
                    </w:rPr>
                    <w:t>IBAN</w:t>
                  </w:r>
                </w:p>
              </w:tc>
              <w:tc>
                <w:tcPr>
                  <w:tcW w:w="4927" w:type="dxa"/>
                  <w:tcBorders>
                    <w:top w:val="nil"/>
                    <w:left w:val="nil"/>
                    <w:bottom w:val="nil"/>
                    <w:right w:val="nil"/>
                  </w:tcBorders>
                  <w:vAlign w:val="center"/>
                </w:tcPr>
                <w:p w14:paraId="6657494C" w14:textId="77777777" w:rsidR="006A1B9C" w:rsidRPr="00FD3B55" w:rsidRDefault="006A1B9C" w:rsidP="008B344E">
                  <w:pPr>
                    <w:tabs>
                      <w:tab w:val="left" w:pos="1134"/>
                      <w:tab w:val="left" w:pos="4680"/>
                      <w:tab w:val="left" w:pos="7020"/>
                    </w:tabs>
                    <w:suppressAutoHyphens/>
                    <w:ind w:right="-306" w:firstLine="567"/>
                    <w:jc w:val="center"/>
                    <w:rPr>
                      <w:color w:val="000000" w:themeColor="text1"/>
                      <w:sz w:val="20"/>
                      <w:szCs w:val="20"/>
                      <w:lang w:val="ro-MD"/>
                    </w:rPr>
                  </w:pPr>
                  <w:r w:rsidRPr="00FD3B55">
                    <w:rPr>
                      <w:color w:val="000000" w:themeColor="text1"/>
                      <w:sz w:val="20"/>
                      <w:szCs w:val="20"/>
                      <w:lang w:val="ro-MD"/>
                    </w:rPr>
                    <w:t>IBAN</w:t>
                  </w:r>
                </w:p>
              </w:tc>
            </w:tr>
            <w:tr w:rsidR="006A1B9C" w:rsidRPr="00FD3B55" w14:paraId="5B9D6D8C" w14:textId="77777777" w:rsidTr="008B344E">
              <w:trPr>
                <w:trHeight w:val="713"/>
                <w:jc w:val="center"/>
              </w:trPr>
              <w:tc>
                <w:tcPr>
                  <w:tcW w:w="5163" w:type="dxa"/>
                  <w:tcBorders>
                    <w:top w:val="nil"/>
                    <w:left w:val="nil"/>
                    <w:bottom w:val="nil"/>
                    <w:right w:val="nil"/>
                  </w:tcBorders>
                  <w:vAlign w:val="center"/>
                </w:tcPr>
                <w:p w14:paraId="53191164" w14:textId="77777777" w:rsidR="006A1B9C" w:rsidRPr="00FD3B55" w:rsidRDefault="006A1B9C" w:rsidP="008B344E">
                  <w:pPr>
                    <w:tabs>
                      <w:tab w:val="left" w:pos="1134"/>
                      <w:tab w:val="left" w:pos="4680"/>
                      <w:tab w:val="left" w:pos="7020"/>
                    </w:tabs>
                    <w:suppressAutoHyphens/>
                    <w:ind w:right="-306"/>
                    <w:jc w:val="center"/>
                    <w:rPr>
                      <w:color w:val="000000" w:themeColor="text1"/>
                      <w:sz w:val="20"/>
                      <w:szCs w:val="20"/>
                      <w:lang w:val="ro-MD"/>
                    </w:rPr>
                  </w:pPr>
                </w:p>
              </w:tc>
              <w:tc>
                <w:tcPr>
                  <w:tcW w:w="4927" w:type="dxa"/>
                  <w:tcBorders>
                    <w:top w:val="nil"/>
                    <w:left w:val="nil"/>
                    <w:bottom w:val="nil"/>
                    <w:right w:val="nil"/>
                  </w:tcBorders>
                  <w:vAlign w:val="center"/>
                </w:tcPr>
                <w:p w14:paraId="03BD0678" w14:textId="77777777" w:rsidR="006A1B9C" w:rsidRPr="00FD3B55" w:rsidRDefault="006A1B9C" w:rsidP="008B344E">
                  <w:pPr>
                    <w:tabs>
                      <w:tab w:val="left" w:pos="1134"/>
                      <w:tab w:val="left" w:pos="4680"/>
                      <w:tab w:val="left" w:pos="7020"/>
                    </w:tabs>
                    <w:suppressAutoHyphens/>
                    <w:ind w:right="-306" w:firstLine="567"/>
                    <w:jc w:val="center"/>
                    <w:rPr>
                      <w:color w:val="000000" w:themeColor="text1"/>
                      <w:sz w:val="20"/>
                      <w:szCs w:val="20"/>
                      <w:lang w:val="ro-MD"/>
                    </w:rPr>
                  </w:pPr>
                </w:p>
                <w:p w14:paraId="05ADD49B" w14:textId="77777777" w:rsidR="006A1B9C" w:rsidRPr="00FD3B55" w:rsidRDefault="006A1B9C" w:rsidP="008B344E">
                  <w:pPr>
                    <w:tabs>
                      <w:tab w:val="left" w:pos="1134"/>
                      <w:tab w:val="left" w:pos="4680"/>
                      <w:tab w:val="left" w:pos="7020"/>
                    </w:tabs>
                    <w:suppressAutoHyphens/>
                    <w:ind w:right="-306" w:firstLine="567"/>
                    <w:jc w:val="center"/>
                    <w:rPr>
                      <w:color w:val="000000" w:themeColor="text1"/>
                      <w:sz w:val="20"/>
                      <w:szCs w:val="20"/>
                      <w:lang w:val="ro-MD"/>
                    </w:rPr>
                  </w:pPr>
                </w:p>
                <w:p w14:paraId="78C1FBD2" w14:textId="77777777" w:rsidR="006A1B9C" w:rsidRPr="00FD3B55" w:rsidRDefault="006A1B9C" w:rsidP="008B344E">
                  <w:pPr>
                    <w:tabs>
                      <w:tab w:val="left" w:pos="1134"/>
                      <w:tab w:val="left" w:pos="4680"/>
                      <w:tab w:val="left" w:pos="7020"/>
                    </w:tabs>
                    <w:suppressAutoHyphens/>
                    <w:ind w:right="-306" w:firstLine="567"/>
                    <w:jc w:val="center"/>
                    <w:rPr>
                      <w:color w:val="000000" w:themeColor="text1"/>
                      <w:sz w:val="20"/>
                      <w:szCs w:val="20"/>
                      <w:lang w:val="ro-MD"/>
                    </w:rPr>
                  </w:pPr>
                </w:p>
                <w:p w14:paraId="44E6AC5D" w14:textId="77777777" w:rsidR="006A1B9C" w:rsidRPr="00FD3B55" w:rsidRDefault="006A1B9C" w:rsidP="008B344E">
                  <w:pPr>
                    <w:tabs>
                      <w:tab w:val="left" w:pos="1134"/>
                      <w:tab w:val="left" w:pos="4680"/>
                      <w:tab w:val="left" w:pos="7020"/>
                    </w:tabs>
                    <w:suppressAutoHyphens/>
                    <w:ind w:right="-306" w:firstLine="567"/>
                    <w:jc w:val="center"/>
                    <w:rPr>
                      <w:color w:val="000000" w:themeColor="text1"/>
                      <w:sz w:val="20"/>
                      <w:szCs w:val="20"/>
                      <w:lang w:val="ro-MD"/>
                    </w:rPr>
                  </w:pPr>
                </w:p>
                <w:p w14:paraId="606F360A" w14:textId="77777777" w:rsidR="006A1B9C" w:rsidRPr="00FD3B55" w:rsidRDefault="006A1B9C" w:rsidP="008B344E">
                  <w:pPr>
                    <w:tabs>
                      <w:tab w:val="left" w:pos="1134"/>
                      <w:tab w:val="left" w:pos="4680"/>
                      <w:tab w:val="left" w:pos="7020"/>
                    </w:tabs>
                    <w:suppressAutoHyphens/>
                    <w:ind w:right="-306" w:firstLine="567"/>
                    <w:jc w:val="center"/>
                    <w:rPr>
                      <w:color w:val="000000" w:themeColor="text1"/>
                      <w:sz w:val="20"/>
                      <w:szCs w:val="20"/>
                      <w:lang w:val="ro-MD"/>
                    </w:rPr>
                  </w:pPr>
                </w:p>
                <w:p w14:paraId="2578F7B3" w14:textId="77777777" w:rsidR="006A1B9C" w:rsidRPr="00FD3B55" w:rsidRDefault="006A1B9C" w:rsidP="008B344E">
                  <w:pPr>
                    <w:tabs>
                      <w:tab w:val="left" w:pos="1134"/>
                      <w:tab w:val="left" w:pos="4680"/>
                      <w:tab w:val="left" w:pos="7020"/>
                    </w:tabs>
                    <w:suppressAutoHyphens/>
                    <w:ind w:right="-306" w:firstLine="567"/>
                    <w:jc w:val="center"/>
                    <w:rPr>
                      <w:color w:val="000000" w:themeColor="text1"/>
                      <w:sz w:val="20"/>
                      <w:szCs w:val="20"/>
                      <w:lang w:val="ro-MD"/>
                    </w:rPr>
                  </w:pPr>
                </w:p>
                <w:p w14:paraId="2CC34E3E" w14:textId="77777777" w:rsidR="006A1B9C" w:rsidRPr="00FD3B55" w:rsidRDefault="006A1B9C" w:rsidP="008B344E">
                  <w:pPr>
                    <w:tabs>
                      <w:tab w:val="left" w:pos="1134"/>
                      <w:tab w:val="left" w:pos="4680"/>
                      <w:tab w:val="left" w:pos="7020"/>
                    </w:tabs>
                    <w:suppressAutoHyphens/>
                    <w:ind w:right="-306" w:firstLine="567"/>
                    <w:jc w:val="center"/>
                    <w:rPr>
                      <w:color w:val="000000" w:themeColor="text1"/>
                      <w:sz w:val="20"/>
                      <w:szCs w:val="20"/>
                      <w:lang w:val="ro-MD"/>
                    </w:rPr>
                  </w:pPr>
                </w:p>
              </w:tc>
            </w:tr>
          </w:tbl>
          <w:p w14:paraId="41808992" w14:textId="77777777" w:rsidR="006A1B9C" w:rsidRPr="00FD3B55" w:rsidRDefault="006A1B9C" w:rsidP="008B344E">
            <w:pPr>
              <w:pStyle w:val="Listparagraf"/>
              <w:tabs>
                <w:tab w:val="left" w:pos="2685"/>
              </w:tabs>
              <w:ind w:left="0" w:right="-306"/>
              <w:jc w:val="center"/>
              <w:rPr>
                <w:color w:val="000000" w:themeColor="text1"/>
                <w:sz w:val="20"/>
                <w:szCs w:val="20"/>
                <w:lang w:val="ro-MD"/>
              </w:rPr>
            </w:pPr>
            <w:r w:rsidRPr="00FD3B55">
              <w:rPr>
                <w:b/>
                <w:color w:val="000000" w:themeColor="text1"/>
                <w:sz w:val="20"/>
                <w:szCs w:val="20"/>
                <w:lang w:val="ro-MD"/>
              </w:rPr>
              <w:t>SEMNĂTURILE PĂRŢILOR</w:t>
            </w:r>
          </w:p>
          <w:tbl>
            <w:tblPr>
              <w:tblW w:w="0" w:type="auto"/>
              <w:jc w:val="center"/>
              <w:tblLayout w:type="fixed"/>
              <w:tblLook w:val="04A0" w:firstRow="1" w:lastRow="0" w:firstColumn="1" w:lastColumn="0" w:noHBand="0" w:noVBand="1"/>
            </w:tblPr>
            <w:tblGrid>
              <w:gridCol w:w="5188"/>
              <w:gridCol w:w="4559"/>
            </w:tblGrid>
            <w:tr w:rsidR="006A1B9C" w:rsidRPr="00FD3B55" w14:paraId="0CD0C39B" w14:textId="77777777" w:rsidTr="008B344E">
              <w:trPr>
                <w:trHeight w:val="357"/>
                <w:jc w:val="center"/>
              </w:trPr>
              <w:tc>
                <w:tcPr>
                  <w:tcW w:w="5188" w:type="dxa"/>
                  <w:vAlign w:val="center"/>
                </w:tcPr>
                <w:p w14:paraId="7B2A8D96" w14:textId="77777777" w:rsidR="006A1B9C" w:rsidRPr="00FD3B55" w:rsidRDefault="006A1B9C" w:rsidP="008B344E">
                  <w:pPr>
                    <w:ind w:right="-306"/>
                    <w:jc w:val="center"/>
                    <w:rPr>
                      <w:b/>
                      <w:color w:val="000000" w:themeColor="text1"/>
                      <w:sz w:val="20"/>
                      <w:szCs w:val="20"/>
                      <w:lang w:val="ro-MD"/>
                    </w:rPr>
                  </w:pPr>
                  <w:r w:rsidRPr="00FD3B55">
                    <w:rPr>
                      <w:b/>
                      <w:color w:val="000000" w:themeColor="text1"/>
                      <w:sz w:val="20"/>
                      <w:szCs w:val="20"/>
                      <w:lang w:val="ro-MD"/>
                    </w:rPr>
                    <w:t>ANTREPRENOR</w:t>
                  </w:r>
                </w:p>
              </w:tc>
              <w:tc>
                <w:tcPr>
                  <w:tcW w:w="4559" w:type="dxa"/>
                  <w:vAlign w:val="center"/>
                </w:tcPr>
                <w:p w14:paraId="2A86B4BF" w14:textId="77777777" w:rsidR="006A1B9C" w:rsidRPr="00FD3B55" w:rsidRDefault="006A1B9C" w:rsidP="008B344E">
                  <w:pPr>
                    <w:ind w:right="-306"/>
                    <w:jc w:val="center"/>
                    <w:rPr>
                      <w:b/>
                      <w:color w:val="000000" w:themeColor="text1"/>
                      <w:sz w:val="20"/>
                      <w:szCs w:val="20"/>
                      <w:lang w:val="ro-MD"/>
                    </w:rPr>
                  </w:pPr>
                  <w:r w:rsidRPr="00FD3B55">
                    <w:rPr>
                      <w:b/>
                      <w:color w:val="000000" w:themeColor="text1"/>
                      <w:sz w:val="20"/>
                      <w:szCs w:val="20"/>
                      <w:lang w:val="ro-MD"/>
                    </w:rPr>
                    <w:t>BENEFICIAR</w:t>
                  </w:r>
                </w:p>
              </w:tc>
            </w:tr>
            <w:tr w:rsidR="006A1B9C" w:rsidRPr="00FD3B55" w14:paraId="020495B0" w14:textId="77777777" w:rsidTr="008B344E">
              <w:trPr>
                <w:trHeight w:val="357"/>
                <w:jc w:val="center"/>
              </w:trPr>
              <w:tc>
                <w:tcPr>
                  <w:tcW w:w="5188" w:type="dxa"/>
                  <w:vAlign w:val="center"/>
                </w:tcPr>
                <w:p w14:paraId="3FECB7F9" w14:textId="77777777" w:rsidR="006A1B9C" w:rsidRPr="00FD3B55" w:rsidRDefault="006A1B9C" w:rsidP="008B344E">
                  <w:pPr>
                    <w:ind w:right="-306"/>
                    <w:jc w:val="center"/>
                    <w:rPr>
                      <w:b/>
                      <w:color w:val="000000" w:themeColor="text1"/>
                      <w:sz w:val="20"/>
                      <w:szCs w:val="20"/>
                      <w:lang w:val="ro-MD"/>
                    </w:rPr>
                  </w:pPr>
                </w:p>
                <w:p w14:paraId="775A9ACE" w14:textId="77777777" w:rsidR="006A1B9C" w:rsidRPr="00FD3B55" w:rsidRDefault="006A1B9C" w:rsidP="008B344E">
                  <w:pPr>
                    <w:ind w:right="-306"/>
                    <w:jc w:val="center"/>
                    <w:rPr>
                      <w:b/>
                      <w:color w:val="000000" w:themeColor="text1"/>
                      <w:sz w:val="20"/>
                      <w:szCs w:val="20"/>
                      <w:lang w:val="ro-MD"/>
                    </w:rPr>
                  </w:pPr>
                </w:p>
                <w:p w14:paraId="69F1B862" w14:textId="77777777" w:rsidR="006A1B9C" w:rsidRPr="00FD3B55" w:rsidRDefault="006A1B9C" w:rsidP="008B344E">
                  <w:pPr>
                    <w:ind w:right="-306"/>
                    <w:jc w:val="center"/>
                    <w:rPr>
                      <w:b/>
                      <w:color w:val="000000" w:themeColor="text1"/>
                      <w:sz w:val="20"/>
                      <w:szCs w:val="20"/>
                      <w:lang w:val="ro-MD"/>
                    </w:rPr>
                  </w:pPr>
                </w:p>
              </w:tc>
              <w:tc>
                <w:tcPr>
                  <w:tcW w:w="4559" w:type="dxa"/>
                  <w:vAlign w:val="center"/>
                </w:tcPr>
                <w:p w14:paraId="793B8900" w14:textId="77777777" w:rsidR="006A1B9C" w:rsidRPr="00FD3B55" w:rsidRDefault="006A1B9C" w:rsidP="008B344E">
                  <w:pPr>
                    <w:ind w:right="-306"/>
                    <w:jc w:val="center"/>
                    <w:rPr>
                      <w:b/>
                      <w:color w:val="000000" w:themeColor="text1"/>
                      <w:sz w:val="20"/>
                      <w:szCs w:val="20"/>
                      <w:lang w:val="ro-MD"/>
                    </w:rPr>
                  </w:pPr>
                </w:p>
                <w:p w14:paraId="7C03B96F" w14:textId="77777777" w:rsidR="006A1B9C" w:rsidRPr="00FD3B55" w:rsidRDefault="006A1B9C" w:rsidP="008B344E">
                  <w:pPr>
                    <w:ind w:right="-306"/>
                    <w:jc w:val="center"/>
                    <w:rPr>
                      <w:b/>
                      <w:color w:val="000000" w:themeColor="text1"/>
                      <w:sz w:val="20"/>
                      <w:szCs w:val="20"/>
                      <w:lang w:val="ro-MD"/>
                    </w:rPr>
                  </w:pPr>
                </w:p>
                <w:p w14:paraId="35EDE204" w14:textId="77777777" w:rsidR="006A1B9C" w:rsidRPr="00FD3B55" w:rsidRDefault="006A1B9C" w:rsidP="008B344E">
                  <w:pPr>
                    <w:ind w:right="-306"/>
                    <w:jc w:val="center"/>
                    <w:rPr>
                      <w:b/>
                      <w:color w:val="000000" w:themeColor="text1"/>
                      <w:sz w:val="20"/>
                      <w:szCs w:val="20"/>
                      <w:lang w:val="ro-MD"/>
                    </w:rPr>
                  </w:pPr>
                </w:p>
              </w:tc>
            </w:tr>
          </w:tbl>
          <w:p w14:paraId="04EF3970" w14:textId="77777777" w:rsidR="006A1B9C" w:rsidRPr="00FD3B55" w:rsidRDefault="006A1B9C" w:rsidP="008B344E">
            <w:pPr>
              <w:tabs>
                <w:tab w:val="left" w:pos="2295"/>
              </w:tabs>
              <w:ind w:right="-306"/>
              <w:jc w:val="center"/>
              <w:rPr>
                <w:color w:val="000000" w:themeColor="text1"/>
                <w:sz w:val="20"/>
                <w:szCs w:val="20"/>
                <w:lang w:val="ro-MD"/>
              </w:rPr>
            </w:pPr>
          </w:p>
          <w:p w14:paraId="687B2F84" w14:textId="77777777" w:rsidR="006A1B9C" w:rsidRPr="00FD3B55" w:rsidRDefault="006A1B9C" w:rsidP="008B344E">
            <w:pPr>
              <w:tabs>
                <w:tab w:val="left" w:pos="2295"/>
              </w:tabs>
              <w:ind w:right="-306"/>
              <w:jc w:val="center"/>
              <w:rPr>
                <w:color w:val="000000" w:themeColor="text1"/>
                <w:sz w:val="20"/>
                <w:szCs w:val="20"/>
                <w:lang w:val="ro-MD"/>
              </w:rPr>
            </w:pPr>
          </w:p>
          <w:p w14:paraId="58DAC3C4" w14:textId="77777777" w:rsidR="006A1B9C" w:rsidRPr="00FD3B55" w:rsidRDefault="006A1B9C" w:rsidP="008B344E">
            <w:pPr>
              <w:tabs>
                <w:tab w:val="left" w:pos="2295"/>
              </w:tabs>
              <w:ind w:right="-306"/>
              <w:jc w:val="center"/>
              <w:rPr>
                <w:color w:val="000000" w:themeColor="text1"/>
                <w:sz w:val="20"/>
                <w:szCs w:val="20"/>
                <w:lang w:val="ro-MD"/>
              </w:rPr>
            </w:pPr>
          </w:p>
          <w:p w14:paraId="5B952B8A" w14:textId="77777777" w:rsidR="006A1B9C" w:rsidRPr="00FD3B55" w:rsidRDefault="006A1B9C" w:rsidP="008B344E">
            <w:pPr>
              <w:tabs>
                <w:tab w:val="left" w:pos="2295"/>
              </w:tabs>
              <w:ind w:right="-306"/>
              <w:jc w:val="center"/>
              <w:rPr>
                <w:color w:val="000000" w:themeColor="text1"/>
                <w:sz w:val="20"/>
                <w:szCs w:val="20"/>
                <w:lang w:val="ro-MD"/>
              </w:rPr>
            </w:pPr>
          </w:p>
          <w:p w14:paraId="04B43836" w14:textId="77777777" w:rsidR="006A1B9C" w:rsidRPr="00FD3B55" w:rsidRDefault="006A1B9C" w:rsidP="008B344E">
            <w:pPr>
              <w:tabs>
                <w:tab w:val="left" w:pos="2295"/>
              </w:tabs>
              <w:ind w:right="-306"/>
              <w:jc w:val="center"/>
              <w:rPr>
                <w:color w:val="000000" w:themeColor="text1"/>
                <w:sz w:val="20"/>
                <w:szCs w:val="20"/>
                <w:lang w:val="ro-MD"/>
              </w:rPr>
            </w:pPr>
            <w:r w:rsidRPr="00FD3B55">
              <w:rPr>
                <w:color w:val="000000" w:themeColor="text1"/>
                <w:sz w:val="20"/>
                <w:szCs w:val="20"/>
                <w:lang w:val="ro-MD"/>
              </w:rPr>
              <w:br/>
            </w:r>
          </w:p>
          <w:p w14:paraId="10DD1263" w14:textId="77777777" w:rsidR="006A1B9C" w:rsidRDefault="006A1B9C" w:rsidP="008B344E">
            <w:pPr>
              <w:tabs>
                <w:tab w:val="left" w:pos="2295"/>
              </w:tabs>
              <w:ind w:right="-306"/>
              <w:jc w:val="center"/>
              <w:rPr>
                <w:color w:val="000000" w:themeColor="text1"/>
                <w:sz w:val="20"/>
                <w:szCs w:val="20"/>
                <w:lang w:val="ro-MD"/>
              </w:rPr>
            </w:pPr>
          </w:p>
          <w:p w14:paraId="0C171E3C" w14:textId="77777777" w:rsidR="006A1B9C" w:rsidRDefault="006A1B9C" w:rsidP="008B344E">
            <w:pPr>
              <w:tabs>
                <w:tab w:val="left" w:pos="2295"/>
              </w:tabs>
              <w:ind w:right="-306"/>
              <w:jc w:val="center"/>
              <w:rPr>
                <w:color w:val="000000" w:themeColor="text1"/>
                <w:sz w:val="20"/>
                <w:szCs w:val="20"/>
                <w:lang w:val="ro-MD"/>
              </w:rPr>
            </w:pPr>
          </w:p>
          <w:p w14:paraId="6DEF9519" w14:textId="77777777" w:rsidR="006A1B9C" w:rsidRDefault="006A1B9C" w:rsidP="008B344E">
            <w:pPr>
              <w:tabs>
                <w:tab w:val="left" w:pos="2295"/>
              </w:tabs>
              <w:ind w:right="-306"/>
              <w:jc w:val="center"/>
              <w:rPr>
                <w:color w:val="000000" w:themeColor="text1"/>
                <w:sz w:val="20"/>
                <w:szCs w:val="20"/>
                <w:lang w:val="ro-MD"/>
              </w:rPr>
            </w:pPr>
          </w:p>
          <w:p w14:paraId="1B37CDDB" w14:textId="77777777" w:rsidR="006A1B9C" w:rsidRDefault="006A1B9C" w:rsidP="008B344E">
            <w:pPr>
              <w:tabs>
                <w:tab w:val="left" w:pos="2295"/>
              </w:tabs>
              <w:ind w:right="-306"/>
              <w:jc w:val="center"/>
              <w:rPr>
                <w:color w:val="000000" w:themeColor="text1"/>
                <w:sz w:val="20"/>
                <w:szCs w:val="20"/>
                <w:lang w:val="ro-MD"/>
              </w:rPr>
            </w:pPr>
          </w:p>
          <w:p w14:paraId="46E10215" w14:textId="77777777" w:rsidR="006A1B9C" w:rsidRDefault="006A1B9C" w:rsidP="008B344E">
            <w:pPr>
              <w:tabs>
                <w:tab w:val="left" w:pos="2295"/>
              </w:tabs>
              <w:ind w:right="-306"/>
              <w:jc w:val="center"/>
              <w:rPr>
                <w:color w:val="000000" w:themeColor="text1"/>
                <w:sz w:val="20"/>
                <w:szCs w:val="20"/>
                <w:lang w:val="ro-MD"/>
              </w:rPr>
            </w:pPr>
          </w:p>
          <w:p w14:paraId="4119A9F5" w14:textId="77777777" w:rsidR="006A1B9C" w:rsidRDefault="006A1B9C" w:rsidP="008B344E">
            <w:pPr>
              <w:tabs>
                <w:tab w:val="left" w:pos="2295"/>
              </w:tabs>
              <w:ind w:right="-306"/>
              <w:jc w:val="center"/>
              <w:rPr>
                <w:color w:val="000000" w:themeColor="text1"/>
                <w:sz w:val="20"/>
                <w:szCs w:val="20"/>
                <w:lang w:val="ro-MD"/>
              </w:rPr>
            </w:pPr>
          </w:p>
          <w:p w14:paraId="1099FD0A" w14:textId="77777777" w:rsidR="006A1B9C" w:rsidRDefault="006A1B9C" w:rsidP="008B344E">
            <w:pPr>
              <w:tabs>
                <w:tab w:val="left" w:pos="2295"/>
              </w:tabs>
              <w:ind w:right="-306"/>
              <w:jc w:val="center"/>
              <w:rPr>
                <w:color w:val="000000" w:themeColor="text1"/>
                <w:sz w:val="20"/>
                <w:szCs w:val="20"/>
                <w:lang w:val="ro-MD"/>
              </w:rPr>
            </w:pPr>
          </w:p>
          <w:p w14:paraId="7E8D24B9" w14:textId="77777777" w:rsidR="006A1B9C" w:rsidRDefault="006A1B9C" w:rsidP="008B344E">
            <w:pPr>
              <w:tabs>
                <w:tab w:val="left" w:pos="2295"/>
              </w:tabs>
              <w:ind w:right="-306"/>
              <w:jc w:val="center"/>
              <w:rPr>
                <w:color w:val="000000" w:themeColor="text1"/>
                <w:sz w:val="20"/>
                <w:szCs w:val="20"/>
                <w:lang w:val="ro-MD"/>
              </w:rPr>
            </w:pPr>
          </w:p>
          <w:p w14:paraId="07C6C0FA" w14:textId="77777777" w:rsidR="006A1B9C" w:rsidRDefault="006A1B9C" w:rsidP="008B344E">
            <w:pPr>
              <w:tabs>
                <w:tab w:val="left" w:pos="2295"/>
              </w:tabs>
              <w:ind w:right="-306"/>
              <w:jc w:val="center"/>
              <w:rPr>
                <w:color w:val="000000" w:themeColor="text1"/>
                <w:sz w:val="20"/>
                <w:szCs w:val="20"/>
                <w:lang w:val="ro-MD"/>
              </w:rPr>
            </w:pPr>
          </w:p>
          <w:p w14:paraId="6EE5DC5B" w14:textId="77777777" w:rsidR="006A1B9C" w:rsidRDefault="006A1B9C" w:rsidP="008B344E">
            <w:pPr>
              <w:tabs>
                <w:tab w:val="left" w:pos="2295"/>
              </w:tabs>
              <w:ind w:right="-306"/>
              <w:jc w:val="center"/>
              <w:rPr>
                <w:color w:val="000000" w:themeColor="text1"/>
                <w:sz w:val="20"/>
                <w:szCs w:val="20"/>
                <w:lang w:val="ro-MD"/>
              </w:rPr>
            </w:pPr>
          </w:p>
          <w:p w14:paraId="03438F57" w14:textId="77777777" w:rsidR="006A1B9C" w:rsidRDefault="006A1B9C" w:rsidP="008B344E">
            <w:pPr>
              <w:tabs>
                <w:tab w:val="left" w:pos="2295"/>
              </w:tabs>
              <w:ind w:right="-306"/>
              <w:jc w:val="center"/>
              <w:rPr>
                <w:color w:val="000000" w:themeColor="text1"/>
                <w:sz w:val="20"/>
                <w:szCs w:val="20"/>
                <w:lang w:val="ro-MD"/>
              </w:rPr>
            </w:pPr>
          </w:p>
          <w:p w14:paraId="51DEAEE2" w14:textId="77777777" w:rsidR="006A1B9C" w:rsidRDefault="006A1B9C" w:rsidP="008B344E">
            <w:pPr>
              <w:tabs>
                <w:tab w:val="left" w:pos="2295"/>
              </w:tabs>
              <w:ind w:right="-306"/>
              <w:jc w:val="center"/>
              <w:rPr>
                <w:color w:val="000000" w:themeColor="text1"/>
                <w:sz w:val="20"/>
                <w:szCs w:val="20"/>
                <w:lang w:val="ro-MD"/>
              </w:rPr>
            </w:pPr>
          </w:p>
          <w:p w14:paraId="66E7E95F" w14:textId="77777777" w:rsidR="006A1B9C" w:rsidRDefault="006A1B9C" w:rsidP="008B344E">
            <w:pPr>
              <w:tabs>
                <w:tab w:val="left" w:pos="2295"/>
              </w:tabs>
              <w:ind w:right="-306"/>
              <w:jc w:val="center"/>
              <w:rPr>
                <w:color w:val="000000" w:themeColor="text1"/>
                <w:sz w:val="20"/>
                <w:szCs w:val="20"/>
                <w:lang w:val="ro-MD"/>
              </w:rPr>
            </w:pPr>
          </w:p>
          <w:p w14:paraId="69F0C71D" w14:textId="77777777" w:rsidR="006A1B9C" w:rsidRDefault="006A1B9C" w:rsidP="008B344E">
            <w:pPr>
              <w:tabs>
                <w:tab w:val="left" w:pos="2295"/>
              </w:tabs>
              <w:ind w:right="-306"/>
              <w:jc w:val="center"/>
              <w:rPr>
                <w:color w:val="000000" w:themeColor="text1"/>
                <w:sz w:val="20"/>
                <w:szCs w:val="20"/>
                <w:lang w:val="ro-MD"/>
              </w:rPr>
            </w:pPr>
          </w:p>
          <w:p w14:paraId="55138910" w14:textId="77777777" w:rsidR="006A1B9C" w:rsidRDefault="006A1B9C" w:rsidP="008B344E">
            <w:pPr>
              <w:tabs>
                <w:tab w:val="left" w:pos="2295"/>
              </w:tabs>
              <w:ind w:right="-306"/>
              <w:jc w:val="center"/>
              <w:rPr>
                <w:color w:val="000000" w:themeColor="text1"/>
                <w:sz w:val="20"/>
                <w:szCs w:val="20"/>
                <w:lang w:val="ro-MD"/>
              </w:rPr>
            </w:pPr>
          </w:p>
          <w:p w14:paraId="697E095F" w14:textId="77777777" w:rsidR="006A1B9C" w:rsidRDefault="006A1B9C" w:rsidP="008B344E">
            <w:pPr>
              <w:tabs>
                <w:tab w:val="left" w:pos="2295"/>
              </w:tabs>
              <w:ind w:right="-306"/>
              <w:jc w:val="center"/>
              <w:rPr>
                <w:color w:val="000000" w:themeColor="text1"/>
                <w:sz w:val="20"/>
                <w:szCs w:val="20"/>
                <w:lang w:val="ro-MD"/>
              </w:rPr>
            </w:pPr>
          </w:p>
          <w:p w14:paraId="233A6432" w14:textId="77777777" w:rsidR="006A1B9C" w:rsidRDefault="006A1B9C" w:rsidP="008B344E">
            <w:pPr>
              <w:tabs>
                <w:tab w:val="left" w:pos="2295"/>
              </w:tabs>
              <w:ind w:right="-306"/>
              <w:jc w:val="center"/>
              <w:rPr>
                <w:color w:val="000000" w:themeColor="text1"/>
                <w:sz w:val="20"/>
                <w:szCs w:val="20"/>
                <w:lang w:val="ro-MD"/>
              </w:rPr>
            </w:pPr>
          </w:p>
          <w:p w14:paraId="12228E1C" w14:textId="77777777" w:rsidR="006A1B9C" w:rsidRDefault="006A1B9C" w:rsidP="008B344E">
            <w:pPr>
              <w:tabs>
                <w:tab w:val="left" w:pos="2295"/>
              </w:tabs>
              <w:ind w:right="-306"/>
              <w:jc w:val="center"/>
              <w:rPr>
                <w:color w:val="000000" w:themeColor="text1"/>
                <w:sz w:val="20"/>
                <w:szCs w:val="20"/>
                <w:lang w:val="ro-MD"/>
              </w:rPr>
            </w:pPr>
          </w:p>
          <w:p w14:paraId="52B287A3" w14:textId="77777777" w:rsidR="006A1B9C" w:rsidRDefault="006A1B9C" w:rsidP="008B344E">
            <w:pPr>
              <w:tabs>
                <w:tab w:val="left" w:pos="2295"/>
              </w:tabs>
              <w:ind w:right="-306"/>
              <w:jc w:val="center"/>
              <w:rPr>
                <w:color w:val="000000" w:themeColor="text1"/>
                <w:sz w:val="20"/>
                <w:szCs w:val="20"/>
                <w:lang w:val="ro-MD"/>
              </w:rPr>
            </w:pPr>
          </w:p>
          <w:p w14:paraId="260A4C49" w14:textId="77777777" w:rsidR="006A1B9C" w:rsidRDefault="006A1B9C" w:rsidP="008B344E">
            <w:pPr>
              <w:tabs>
                <w:tab w:val="left" w:pos="2295"/>
              </w:tabs>
              <w:ind w:right="-306"/>
              <w:jc w:val="center"/>
              <w:rPr>
                <w:color w:val="000000" w:themeColor="text1"/>
                <w:sz w:val="20"/>
                <w:szCs w:val="20"/>
                <w:lang w:val="ro-MD"/>
              </w:rPr>
            </w:pPr>
          </w:p>
          <w:p w14:paraId="741D5EB7" w14:textId="77777777" w:rsidR="006A1B9C" w:rsidRDefault="006A1B9C" w:rsidP="008B344E">
            <w:pPr>
              <w:tabs>
                <w:tab w:val="left" w:pos="2295"/>
              </w:tabs>
              <w:ind w:right="-306"/>
              <w:jc w:val="center"/>
              <w:rPr>
                <w:color w:val="000000" w:themeColor="text1"/>
                <w:sz w:val="20"/>
                <w:szCs w:val="20"/>
                <w:lang w:val="ro-MD"/>
              </w:rPr>
            </w:pPr>
          </w:p>
          <w:p w14:paraId="25C77649" w14:textId="77777777" w:rsidR="006A1B9C" w:rsidRDefault="006A1B9C" w:rsidP="008B344E">
            <w:pPr>
              <w:tabs>
                <w:tab w:val="left" w:pos="2295"/>
              </w:tabs>
              <w:ind w:right="-306"/>
              <w:jc w:val="center"/>
              <w:rPr>
                <w:color w:val="000000" w:themeColor="text1"/>
                <w:sz w:val="20"/>
                <w:szCs w:val="20"/>
                <w:lang w:val="ro-MD"/>
              </w:rPr>
            </w:pPr>
          </w:p>
          <w:p w14:paraId="7011A642" w14:textId="77777777" w:rsidR="006A1B9C" w:rsidRDefault="006A1B9C" w:rsidP="008B344E">
            <w:pPr>
              <w:tabs>
                <w:tab w:val="left" w:pos="2295"/>
              </w:tabs>
              <w:ind w:right="-306"/>
              <w:jc w:val="center"/>
              <w:rPr>
                <w:color w:val="000000" w:themeColor="text1"/>
                <w:sz w:val="20"/>
                <w:szCs w:val="20"/>
                <w:lang w:val="ro-MD"/>
              </w:rPr>
            </w:pPr>
          </w:p>
          <w:p w14:paraId="702426B6" w14:textId="77777777" w:rsidR="006A1B9C" w:rsidRDefault="006A1B9C" w:rsidP="008B344E">
            <w:pPr>
              <w:tabs>
                <w:tab w:val="left" w:pos="2295"/>
              </w:tabs>
              <w:ind w:right="-306"/>
              <w:jc w:val="center"/>
              <w:rPr>
                <w:color w:val="000000" w:themeColor="text1"/>
                <w:sz w:val="20"/>
                <w:szCs w:val="20"/>
                <w:lang w:val="ro-MD"/>
              </w:rPr>
            </w:pPr>
          </w:p>
          <w:p w14:paraId="35EE1452" w14:textId="77777777" w:rsidR="006A1B9C" w:rsidRDefault="006A1B9C" w:rsidP="008B344E">
            <w:pPr>
              <w:tabs>
                <w:tab w:val="left" w:pos="2295"/>
              </w:tabs>
              <w:ind w:right="-306"/>
              <w:jc w:val="center"/>
              <w:rPr>
                <w:color w:val="000000" w:themeColor="text1"/>
                <w:sz w:val="20"/>
                <w:szCs w:val="20"/>
                <w:lang w:val="ro-MD"/>
              </w:rPr>
            </w:pPr>
          </w:p>
          <w:p w14:paraId="098E5F8A" w14:textId="77777777" w:rsidR="006A1B9C" w:rsidRDefault="006A1B9C" w:rsidP="008B344E">
            <w:pPr>
              <w:tabs>
                <w:tab w:val="left" w:pos="2295"/>
              </w:tabs>
              <w:ind w:right="-306"/>
              <w:jc w:val="center"/>
              <w:rPr>
                <w:color w:val="000000" w:themeColor="text1"/>
                <w:sz w:val="20"/>
                <w:szCs w:val="20"/>
                <w:lang w:val="ro-MD"/>
              </w:rPr>
            </w:pPr>
          </w:p>
          <w:p w14:paraId="35F3EB21" w14:textId="77777777" w:rsidR="006A1B9C" w:rsidRDefault="006A1B9C" w:rsidP="008B344E">
            <w:pPr>
              <w:tabs>
                <w:tab w:val="left" w:pos="2295"/>
              </w:tabs>
              <w:ind w:right="-306"/>
              <w:jc w:val="center"/>
              <w:rPr>
                <w:color w:val="000000" w:themeColor="text1"/>
                <w:sz w:val="20"/>
                <w:szCs w:val="20"/>
                <w:lang w:val="ro-MD"/>
              </w:rPr>
            </w:pPr>
          </w:p>
          <w:p w14:paraId="1608F06B" w14:textId="77777777" w:rsidR="00B5248E" w:rsidRDefault="00B5248E" w:rsidP="008B344E">
            <w:pPr>
              <w:tabs>
                <w:tab w:val="left" w:pos="2295"/>
              </w:tabs>
              <w:ind w:right="-306"/>
              <w:jc w:val="center"/>
              <w:rPr>
                <w:color w:val="000000" w:themeColor="text1"/>
                <w:sz w:val="20"/>
                <w:szCs w:val="20"/>
                <w:lang w:val="ro-MD"/>
              </w:rPr>
            </w:pPr>
          </w:p>
          <w:p w14:paraId="2E9B6486" w14:textId="77777777" w:rsidR="00B5248E" w:rsidRDefault="00B5248E" w:rsidP="008B344E">
            <w:pPr>
              <w:tabs>
                <w:tab w:val="left" w:pos="2295"/>
              </w:tabs>
              <w:ind w:right="-306"/>
              <w:jc w:val="center"/>
              <w:rPr>
                <w:color w:val="000000" w:themeColor="text1"/>
                <w:sz w:val="20"/>
                <w:szCs w:val="20"/>
                <w:lang w:val="ro-MD"/>
              </w:rPr>
            </w:pPr>
          </w:p>
          <w:p w14:paraId="42EDE045" w14:textId="77777777" w:rsidR="00B5248E" w:rsidRDefault="00B5248E" w:rsidP="008B344E">
            <w:pPr>
              <w:tabs>
                <w:tab w:val="left" w:pos="2295"/>
              </w:tabs>
              <w:ind w:right="-306"/>
              <w:jc w:val="center"/>
              <w:rPr>
                <w:color w:val="000000" w:themeColor="text1"/>
                <w:sz w:val="20"/>
                <w:szCs w:val="20"/>
                <w:lang w:val="ro-MD"/>
              </w:rPr>
            </w:pPr>
          </w:p>
          <w:p w14:paraId="2DA4B42E" w14:textId="77777777" w:rsidR="00B5248E" w:rsidRDefault="00B5248E" w:rsidP="008B344E">
            <w:pPr>
              <w:tabs>
                <w:tab w:val="left" w:pos="2295"/>
              </w:tabs>
              <w:ind w:right="-306"/>
              <w:jc w:val="center"/>
              <w:rPr>
                <w:color w:val="000000" w:themeColor="text1"/>
                <w:sz w:val="20"/>
                <w:szCs w:val="20"/>
                <w:lang w:val="ro-MD"/>
              </w:rPr>
            </w:pPr>
          </w:p>
          <w:p w14:paraId="1997D9D4" w14:textId="77777777" w:rsidR="00B5248E" w:rsidRDefault="00B5248E" w:rsidP="008B344E">
            <w:pPr>
              <w:tabs>
                <w:tab w:val="left" w:pos="2295"/>
              </w:tabs>
              <w:ind w:right="-306"/>
              <w:jc w:val="center"/>
              <w:rPr>
                <w:color w:val="000000" w:themeColor="text1"/>
                <w:sz w:val="20"/>
                <w:szCs w:val="20"/>
                <w:lang w:val="ro-MD"/>
              </w:rPr>
            </w:pPr>
          </w:p>
          <w:p w14:paraId="32B8BC14" w14:textId="77777777" w:rsidR="00B5248E" w:rsidRDefault="00B5248E" w:rsidP="008B344E">
            <w:pPr>
              <w:tabs>
                <w:tab w:val="left" w:pos="2295"/>
              </w:tabs>
              <w:ind w:right="-306"/>
              <w:jc w:val="center"/>
              <w:rPr>
                <w:color w:val="000000" w:themeColor="text1"/>
                <w:sz w:val="20"/>
                <w:szCs w:val="20"/>
                <w:lang w:val="ro-MD"/>
              </w:rPr>
            </w:pPr>
          </w:p>
          <w:p w14:paraId="7437B967" w14:textId="77777777" w:rsidR="00B5248E" w:rsidRDefault="00B5248E" w:rsidP="008B344E">
            <w:pPr>
              <w:tabs>
                <w:tab w:val="left" w:pos="2295"/>
              </w:tabs>
              <w:ind w:right="-306"/>
              <w:jc w:val="center"/>
              <w:rPr>
                <w:color w:val="000000" w:themeColor="text1"/>
                <w:sz w:val="20"/>
                <w:szCs w:val="20"/>
                <w:lang w:val="ro-MD"/>
              </w:rPr>
            </w:pPr>
          </w:p>
          <w:p w14:paraId="69901B17" w14:textId="77777777" w:rsidR="006A1B9C" w:rsidRDefault="006A1B9C" w:rsidP="008B344E">
            <w:pPr>
              <w:tabs>
                <w:tab w:val="left" w:pos="2295"/>
              </w:tabs>
              <w:ind w:right="-306"/>
              <w:jc w:val="center"/>
              <w:rPr>
                <w:color w:val="000000" w:themeColor="text1"/>
                <w:sz w:val="20"/>
                <w:szCs w:val="20"/>
                <w:lang w:val="ro-MD"/>
              </w:rPr>
            </w:pPr>
          </w:p>
          <w:p w14:paraId="586C33D8" w14:textId="77777777" w:rsidR="006A1B9C" w:rsidRPr="00FD3B55" w:rsidRDefault="006A1B9C" w:rsidP="008B344E">
            <w:pPr>
              <w:tabs>
                <w:tab w:val="left" w:pos="2295"/>
              </w:tabs>
              <w:ind w:right="-306"/>
              <w:jc w:val="right"/>
              <w:rPr>
                <w:color w:val="000000" w:themeColor="text1"/>
                <w:sz w:val="20"/>
                <w:szCs w:val="20"/>
                <w:lang w:val="ro-MD"/>
              </w:rPr>
            </w:pPr>
            <w:r w:rsidRPr="00FD3B55">
              <w:rPr>
                <w:color w:val="000000" w:themeColor="text1"/>
                <w:sz w:val="20"/>
                <w:szCs w:val="20"/>
                <w:lang w:val="ro-MD"/>
              </w:rPr>
              <w:lastRenderedPageBreak/>
              <w:t>Anexa nr. 1</w:t>
            </w:r>
          </w:p>
          <w:p w14:paraId="4A0DD44A" w14:textId="77777777" w:rsidR="006A1B9C" w:rsidRPr="00FD3B55" w:rsidRDefault="006A1B9C" w:rsidP="008B344E">
            <w:pPr>
              <w:tabs>
                <w:tab w:val="left" w:pos="2295"/>
              </w:tabs>
              <w:ind w:right="-306"/>
              <w:jc w:val="right"/>
              <w:rPr>
                <w:color w:val="000000" w:themeColor="text1"/>
                <w:sz w:val="20"/>
                <w:szCs w:val="20"/>
                <w:lang w:val="ro-MD"/>
              </w:rPr>
            </w:pPr>
            <w:r w:rsidRPr="00FD3B55">
              <w:rPr>
                <w:color w:val="000000" w:themeColor="text1"/>
                <w:sz w:val="20"/>
                <w:szCs w:val="20"/>
                <w:lang w:val="ro-MD"/>
              </w:rPr>
              <w:t>la Contractul nr. ___________</w:t>
            </w:r>
          </w:p>
          <w:p w14:paraId="0F95E72A" w14:textId="77777777" w:rsidR="006A1B9C" w:rsidRPr="00FD3B55" w:rsidRDefault="006A1B9C" w:rsidP="008B344E">
            <w:pPr>
              <w:tabs>
                <w:tab w:val="left" w:pos="2295"/>
              </w:tabs>
              <w:ind w:right="-306"/>
              <w:jc w:val="right"/>
              <w:rPr>
                <w:color w:val="000000" w:themeColor="text1"/>
                <w:sz w:val="20"/>
                <w:szCs w:val="20"/>
                <w:lang w:val="ro-MD"/>
              </w:rPr>
            </w:pPr>
            <w:r w:rsidRPr="00FD3B55">
              <w:rPr>
                <w:color w:val="000000" w:themeColor="text1"/>
                <w:sz w:val="20"/>
                <w:szCs w:val="20"/>
                <w:lang w:val="ro-MD"/>
              </w:rPr>
              <w:t>Din „____”  _____ 20_______</w:t>
            </w:r>
          </w:p>
          <w:p w14:paraId="04D1E64A" w14:textId="77777777" w:rsidR="006A1B9C" w:rsidRPr="00FD3B55" w:rsidRDefault="006A1B9C" w:rsidP="008B344E">
            <w:pPr>
              <w:tabs>
                <w:tab w:val="left" w:pos="2295"/>
              </w:tabs>
              <w:ind w:right="-306"/>
              <w:rPr>
                <w:color w:val="000000" w:themeColor="text1"/>
                <w:sz w:val="20"/>
                <w:szCs w:val="20"/>
                <w:lang w:val="ro-MD"/>
              </w:rPr>
            </w:pPr>
          </w:p>
          <w:p w14:paraId="037C68EC" w14:textId="77777777" w:rsidR="006A1B9C" w:rsidRPr="00FD3B55" w:rsidRDefault="006A1B9C" w:rsidP="008B344E">
            <w:pPr>
              <w:tabs>
                <w:tab w:val="left" w:pos="2295"/>
              </w:tabs>
              <w:ind w:right="-306"/>
              <w:rPr>
                <w:color w:val="000000" w:themeColor="text1"/>
                <w:sz w:val="20"/>
                <w:szCs w:val="20"/>
                <w:lang w:val="ro-MD"/>
              </w:rPr>
            </w:pPr>
          </w:p>
          <w:p w14:paraId="56D1D683" w14:textId="77777777" w:rsidR="006A1B9C" w:rsidRPr="00FD3B55" w:rsidRDefault="006A1B9C" w:rsidP="008B344E">
            <w:pPr>
              <w:tabs>
                <w:tab w:val="left" w:pos="2295"/>
              </w:tabs>
              <w:ind w:right="-306"/>
              <w:jc w:val="center"/>
              <w:rPr>
                <w:color w:val="000000" w:themeColor="text1"/>
                <w:sz w:val="20"/>
                <w:szCs w:val="20"/>
                <w:lang w:val="ro-MD"/>
              </w:rPr>
            </w:pPr>
          </w:p>
          <w:p w14:paraId="4B1F42F2" w14:textId="77777777" w:rsidR="006A1B9C" w:rsidRPr="00FD3B55" w:rsidRDefault="006A1B9C" w:rsidP="008B344E">
            <w:pPr>
              <w:tabs>
                <w:tab w:val="left" w:pos="2295"/>
              </w:tabs>
              <w:ind w:right="-306"/>
              <w:jc w:val="center"/>
              <w:rPr>
                <w:b/>
                <w:color w:val="000000" w:themeColor="text1"/>
                <w:sz w:val="20"/>
                <w:szCs w:val="20"/>
                <w:lang w:val="ro-MD"/>
              </w:rPr>
            </w:pPr>
            <w:r w:rsidRPr="00FD3B55">
              <w:rPr>
                <w:b/>
                <w:color w:val="000000" w:themeColor="text1"/>
                <w:sz w:val="20"/>
                <w:szCs w:val="20"/>
                <w:lang w:val="ro-MD"/>
              </w:rPr>
              <w:t>SPECIFICAŢII TEHNICE</w:t>
            </w:r>
          </w:p>
          <w:p w14:paraId="09581236" w14:textId="77777777" w:rsidR="006A1B9C" w:rsidRPr="00FD3B55" w:rsidRDefault="006A1B9C" w:rsidP="008B344E">
            <w:pPr>
              <w:tabs>
                <w:tab w:val="left" w:pos="2295"/>
              </w:tabs>
              <w:ind w:right="-306"/>
              <w:jc w:val="center"/>
              <w:rPr>
                <w:color w:val="000000" w:themeColor="text1"/>
                <w:sz w:val="20"/>
                <w:szCs w:val="20"/>
                <w:lang w:val="ro-MD"/>
              </w:rPr>
            </w:pPr>
          </w:p>
          <w:tbl>
            <w:tblPr>
              <w:tblW w:w="10086"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864"/>
            </w:tblGrid>
            <w:tr w:rsidR="006A1B9C" w:rsidRPr="00FD3B55" w14:paraId="3B15EC77" w14:textId="77777777" w:rsidTr="008B344E">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BF625C" w14:textId="77777777" w:rsidR="006A1B9C" w:rsidRPr="00FD3B55" w:rsidRDefault="006A1B9C" w:rsidP="008B344E">
                  <w:pPr>
                    <w:ind w:right="-306" w:hanging="304"/>
                    <w:jc w:val="center"/>
                    <w:rPr>
                      <w:b/>
                      <w:bCs/>
                      <w:noProof w:val="0"/>
                      <w:color w:val="000000" w:themeColor="text1"/>
                      <w:sz w:val="20"/>
                      <w:szCs w:val="20"/>
                      <w:lang w:val="ro-MD"/>
                    </w:rPr>
                  </w:pPr>
                  <w:r w:rsidRPr="00FD3B55">
                    <w:rPr>
                      <w:b/>
                      <w:bCs/>
                      <w:noProof w:val="0"/>
                      <w:color w:val="000000" w:themeColor="text1"/>
                      <w:sz w:val="20"/>
                      <w:szCs w:val="2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32D1480" w14:textId="77777777" w:rsidR="006A1B9C" w:rsidRDefault="006A1B9C" w:rsidP="008B344E">
                  <w:pPr>
                    <w:ind w:right="-306" w:hanging="304"/>
                    <w:jc w:val="center"/>
                    <w:rPr>
                      <w:b/>
                      <w:bCs/>
                      <w:noProof w:val="0"/>
                      <w:color w:val="000000" w:themeColor="text1"/>
                      <w:sz w:val="20"/>
                      <w:szCs w:val="20"/>
                      <w:lang w:val="ro-MD"/>
                    </w:rPr>
                  </w:pPr>
                  <w:r w:rsidRPr="00FD3B55">
                    <w:rPr>
                      <w:b/>
                      <w:bCs/>
                      <w:noProof w:val="0"/>
                      <w:color w:val="000000" w:themeColor="text1"/>
                      <w:sz w:val="20"/>
                      <w:szCs w:val="20"/>
                      <w:lang w:val="ro-MD"/>
                    </w:rPr>
                    <w:t xml:space="preserve">Denumirea </w:t>
                  </w:r>
                </w:p>
                <w:p w14:paraId="03784B5E" w14:textId="77777777" w:rsidR="006A1B9C" w:rsidRPr="00FD3B55" w:rsidRDefault="006A1B9C" w:rsidP="008B344E">
                  <w:pPr>
                    <w:ind w:right="-306" w:hanging="304"/>
                    <w:jc w:val="center"/>
                    <w:rPr>
                      <w:b/>
                      <w:bCs/>
                      <w:noProof w:val="0"/>
                      <w:color w:val="000000" w:themeColor="text1"/>
                      <w:sz w:val="20"/>
                      <w:szCs w:val="20"/>
                      <w:lang w:val="ro-MD"/>
                    </w:rPr>
                  </w:pPr>
                  <w:r w:rsidRPr="00FD3B55">
                    <w:rPr>
                      <w:b/>
                      <w:bCs/>
                      <w:noProof w:val="0"/>
                      <w:color w:val="000000" w:themeColor="text1"/>
                      <w:sz w:val="20"/>
                      <w:szCs w:val="20"/>
                      <w:lang w:val="ro-MD"/>
                    </w:rPr>
                    <w:t>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8F018F6" w14:textId="77777777" w:rsidR="006A1B9C" w:rsidRDefault="006A1B9C" w:rsidP="008B344E">
                  <w:pPr>
                    <w:ind w:right="-306" w:hanging="304"/>
                    <w:jc w:val="center"/>
                    <w:rPr>
                      <w:b/>
                      <w:bCs/>
                      <w:noProof w:val="0"/>
                      <w:color w:val="000000" w:themeColor="text1"/>
                      <w:sz w:val="20"/>
                      <w:szCs w:val="20"/>
                      <w:lang w:val="ro-MD"/>
                    </w:rPr>
                  </w:pPr>
                  <w:r w:rsidRPr="00FD3B55">
                    <w:rPr>
                      <w:b/>
                      <w:bCs/>
                      <w:noProof w:val="0"/>
                      <w:color w:val="000000" w:themeColor="text1"/>
                      <w:sz w:val="20"/>
                      <w:szCs w:val="20"/>
                      <w:lang w:val="ro-MD"/>
                    </w:rPr>
                    <w:t>Cod</w:t>
                  </w:r>
                </w:p>
                <w:p w14:paraId="6DFA579A" w14:textId="77777777" w:rsidR="006A1B9C" w:rsidRPr="00FD3B55" w:rsidRDefault="006A1B9C" w:rsidP="008B344E">
                  <w:pPr>
                    <w:ind w:right="-306" w:hanging="304"/>
                    <w:jc w:val="center"/>
                    <w:rPr>
                      <w:b/>
                      <w:bCs/>
                      <w:noProof w:val="0"/>
                      <w:color w:val="000000" w:themeColor="text1"/>
                      <w:sz w:val="20"/>
                      <w:szCs w:val="20"/>
                      <w:lang w:val="ro-MD"/>
                    </w:rPr>
                  </w:pPr>
                  <w:r w:rsidRPr="00FD3B55">
                    <w:rPr>
                      <w:b/>
                      <w:bCs/>
                      <w:noProof w:val="0"/>
                      <w:color w:val="000000" w:themeColor="text1"/>
                      <w:sz w:val="20"/>
                      <w:szCs w:val="20"/>
                      <w:lang w:val="ro-MD"/>
                    </w:rPr>
                    <w:t>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37FF9EAA" w14:textId="77777777" w:rsidR="006A1B9C" w:rsidRDefault="006A1B9C" w:rsidP="008B344E">
                  <w:pPr>
                    <w:ind w:right="-306" w:hanging="304"/>
                    <w:jc w:val="center"/>
                    <w:rPr>
                      <w:b/>
                      <w:bCs/>
                      <w:noProof w:val="0"/>
                      <w:color w:val="000000" w:themeColor="text1"/>
                      <w:sz w:val="20"/>
                      <w:szCs w:val="20"/>
                      <w:lang w:val="ro-MD"/>
                    </w:rPr>
                  </w:pPr>
                  <w:r w:rsidRPr="00FD3B55">
                    <w:rPr>
                      <w:b/>
                      <w:bCs/>
                      <w:noProof w:val="0"/>
                      <w:color w:val="000000" w:themeColor="text1"/>
                      <w:sz w:val="20"/>
                      <w:szCs w:val="20"/>
                      <w:lang w:val="ro-MD"/>
                    </w:rPr>
                    <w:t>Specificarea tehnică deplină solicitată</w:t>
                  </w:r>
                </w:p>
                <w:p w14:paraId="6476B300" w14:textId="77777777" w:rsidR="006A1B9C" w:rsidRPr="00FD3B55" w:rsidRDefault="006A1B9C" w:rsidP="008B344E">
                  <w:pPr>
                    <w:ind w:right="-306" w:hanging="304"/>
                    <w:jc w:val="center"/>
                    <w:rPr>
                      <w:b/>
                      <w:bCs/>
                      <w:noProof w:val="0"/>
                      <w:color w:val="000000" w:themeColor="text1"/>
                      <w:sz w:val="20"/>
                      <w:szCs w:val="20"/>
                      <w:lang w:val="ro-MD"/>
                    </w:rPr>
                  </w:pPr>
                  <w:r w:rsidRPr="00FD3B55">
                    <w:rPr>
                      <w:b/>
                      <w:bCs/>
                      <w:noProof w:val="0"/>
                      <w:color w:val="000000" w:themeColor="text1"/>
                      <w:sz w:val="20"/>
                      <w:szCs w:val="20"/>
                      <w:lang w:val="ro-MD"/>
                    </w:rPr>
                    <w:t>de către autoritatea contractantă</w:t>
                  </w: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8BDFFA3" w14:textId="77777777" w:rsidR="006A1B9C" w:rsidRDefault="006A1B9C" w:rsidP="008B344E">
                  <w:pPr>
                    <w:ind w:right="-306" w:hanging="304"/>
                    <w:jc w:val="center"/>
                    <w:rPr>
                      <w:b/>
                      <w:bCs/>
                      <w:noProof w:val="0"/>
                      <w:color w:val="000000" w:themeColor="text1"/>
                      <w:sz w:val="20"/>
                      <w:szCs w:val="20"/>
                      <w:lang w:val="ro-MD"/>
                    </w:rPr>
                  </w:pPr>
                  <w:r w:rsidRPr="00FD3B55">
                    <w:rPr>
                      <w:b/>
                      <w:bCs/>
                      <w:noProof w:val="0"/>
                      <w:color w:val="000000" w:themeColor="text1"/>
                      <w:sz w:val="20"/>
                      <w:szCs w:val="20"/>
                      <w:lang w:val="ro-MD"/>
                    </w:rPr>
                    <w:t>Specificarea tehnică</w:t>
                  </w:r>
                </w:p>
                <w:p w14:paraId="6C04D49F" w14:textId="77777777" w:rsidR="006A1B9C" w:rsidRDefault="006A1B9C" w:rsidP="008B344E">
                  <w:pPr>
                    <w:ind w:right="-306" w:hanging="304"/>
                    <w:jc w:val="center"/>
                    <w:rPr>
                      <w:b/>
                      <w:bCs/>
                      <w:noProof w:val="0"/>
                      <w:color w:val="000000" w:themeColor="text1"/>
                      <w:sz w:val="20"/>
                      <w:szCs w:val="20"/>
                      <w:lang w:val="ro-MD"/>
                    </w:rPr>
                  </w:pPr>
                  <w:r w:rsidRPr="00FD3B55">
                    <w:rPr>
                      <w:b/>
                      <w:bCs/>
                      <w:noProof w:val="0"/>
                      <w:color w:val="000000" w:themeColor="text1"/>
                      <w:sz w:val="20"/>
                      <w:szCs w:val="20"/>
                      <w:lang w:val="ro-MD"/>
                    </w:rPr>
                    <w:t>deplină propusă de către</w:t>
                  </w:r>
                </w:p>
                <w:p w14:paraId="105DD1C0" w14:textId="77777777" w:rsidR="006A1B9C" w:rsidRPr="00FD3B55" w:rsidRDefault="006A1B9C" w:rsidP="008B344E">
                  <w:pPr>
                    <w:ind w:right="-306" w:hanging="304"/>
                    <w:jc w:val="center"/>
                    <w:rPr>
                      <w:b/>
                      <w:bCs/>
                      <w:noProof w:val="0"/>
                      <w:color w:val="000000" w:themeColor="text1"/>
                      <w:sz w:val="20"/>
                      <w:szCs w:val="20"/>
                      <w:lang w:val="ro-MD"/>
                    </w:rPr>
                  </w:pPr>
                  <w:r w:rsidRPr="00FD3B55">
                    <w:rPr>
                      <w:b/>
                      <w:bCs/>
                      <w:noProof w:val="0"/>
                      <w:color w:val="000000" w:themeColor="text1"/>
                      <w:sz w:val="20"/>
                      <w:szCs w:val="20"/>
                      <w:lang w:val="ro-MD"/>
                    </w:rPr>
                    <w:t>ofertant</w:t>
                  </w:r>
                </w:p>
                <w:p w14:paraId="7A445B22" w14:textId="77777777" w:rsidR="006A1B9C" w:rsidRPr="00FD3B55" w:rsidRDefault="006A1B9C" w:rsidP="008B344E">
                  <w:pPr>
                    <w:ind w:right="-306" w:hanging="304"/>
                    <w:jc w:val="center"/>
                    <w:rPr>
                      <w:b/>
                      <w:bCs/>
                      <w:noProof w:val="0"/>
                      <w:color w:val="000000" w:themeColor="text1"/>
                      <w:sz w:val="20"/>
                      <w:szCs w:val="20"/>
                      <w:lang w:val="ro-MD"/>
                    </w:rPr>
                  </w:pPr>
                </w:p>
              </w:tc>
              <w:tc>
                <w:tcPr>
                  <w:tcW w:w="286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923E2" w14:textId="77777777" w:rsidR="006A1B9C" w:rsidRPr="00FD3B55" w:rsidRDefault="006A1B9C" w:rsidP="008B344E">
                  <w:pPr>
                    <w:ind w:right="-306" w:hanging="304"/>
                    <w:jc w:val="center"/>
                    <w:rPr>
                      <w:b/>
                      <w:bCs/>
                      <w:noProof w:val="0"/>
                      <w:color w:val="000000" w:themeColor="text1"/>
                      <w:sz w:val="20"/>
                      <w:szCs w:val="20"/>
                      <w:lang w:val="ro-MD"/>
                    </w:rPr>
                  </w:pPr>
                  <w:r w:rsidRPr="00FD3B55">
                    <w:rPr>
                      <w:b/>
                      <w:bCs/>
                      <w:noProof w:val="0"/>
                      <w:color w:val="000000" w:themeColor="text1"/>
                      <w:sz w:val="20"/>
                      <w:szCs w:val="20"/>
                      <w:lang w:val="ro-MD"/>
                    </w:rPr>
                    <w:t>Standarde de</w:t>
                  </w:r>
                </w:p>
                <w:p w14:paraId="7B926ABE" w14:textId="77777777" w:rsidR="006A1B9C" w:rsidRPr="00FD3B55" w:rsidRDefault="006A1B9C" w:rsidP="008B344E">
                  <w:pPr>
                    <w:ind w:right="487" w:hanging="304"/>
                    <w:jc w:val="center"/>
                    <w:rPr>
                      <w:b/>
                      <w:bCs/>
                      <w:noProof w:val="0"/>
                      <w:color w:val="000000" w:themeColor="text1"/>
                      <w:sz w:val="20"/>
                      <w:szCs w:val="20"/>
                      <w:lang w:val="ro-MD"/>
                    </w:rPr>
                  </w:pPr>
                  <w:proofErr w:type="spellStart"/>
                  <w:r w:rsidRPr="00FD3B55">
                    <w:rPr>
                      <w:b/>
                      <w:bCs/>
                      <w:noProof w:val="0"/>
                      <w:color w:val="000000" w:themeColor="text1"/>
                      <w:sz w:val="20"/>
                      <w:szCs w:val="20"/>
                      <w:lang w:val="ro-MD"/>
                    </w:rPr>
                    <w:t>referinţă</w:t>
                  </w:r>
                  <w:proofErr w:type="spellEnd"/>
                </w:p>
              </w:tc>
            </w:tr>
            <w:tr w:rsidR="006A1B9C" w:rsidRPr="00FD3B55" w14:paraId="155E1DA0" w14:textId="77777777" w:rsidTr="008B344E">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1D6B5E" w14:textId="77777777" w:rsidR="006A1B9C" w:rsidRPr="00FD3B55" w:rsidRDefault="006A1B9C" w:rsidP="008B344E">
                  <w:pPr>
                    <w:ind w:right="-306"/>
                    <w:jc w:val="center"/>
                    <w:rPr>
                      <w:noProof w:val="0"/>
                      <w:color w:val="000000" w:themeColor="text1"/>
                      <w:sz w:val="20"/>
                      <w:szCs w:val="20"/>
                      <w:lang w:val="ro-MD"/>
                    </w:rPr>
                  </w:pPr>
                  <w:r w:rsidRPr="00FD3B55">
                    <w:rPr>
                      <w:noProof w:val="0"/>
                      <w:color w:val="000000" w:themeColor="text1"/>
                      <w:sz w:val="20"/>
                      <w:szCs w:val="2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AACE2B2" w14:textId="77777777" w:rsidR="006A1B9C" w:rsidRPr="00FD3B55" w:rsidRDefault="006A1B9C" w:rsidP="008B344E">
                  <w:pPr>
                    <w:ind w:right="-306"/>
                    <w:jc w:val="center"/>
                    <w:rPr>
                      <w:noProof w:val="0"/>
                      <w:color w:val="000000" w:themeColor="text1"/>
                      <w:sz w:val="20"/>
                      <w:szCs w:val="2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5818F92" w14:textId="77777777" w:rsidR="006A1B9C" w:rsidRPr="00FD3B55" w:rsidRDefault="006A1B9C" w:rsidP="008B344E">
                  <w:pPr>
                    <w:ind w:right="-306"/>
                    <w:jc w:val="center"/>
                    <w:rPr>
                      <w:noProof w:val="0"/>
                      <w:color w:val="000000" w:themeColor="text1"/>
                      <w:sz w:val="20"/>
                      <w:szCs w:val="2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66DA3C4" w14:textId="77777777" w:rsidR="006A1B9C" w:rsidRPr="00FD3B55" w:rsidRDefault="006A1B9C" w:rsidP="008B344E">
                  <w:pPr>
                    <w:ind w:right="-306"/>
                    <w:jc w:val="center"/>
                    <w:rPr>
                      <w:noProof w:val="0"/>
                      <w:color w:val="000000" w:themeColor="text1"/>
                      <w:sz w:val="20"/>
                      <w:szCs w:val="2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3053DF" w14:textId="77777777" w:rsidR="006A1B9C" w:rsidRPr="00FD3B55" w:rsidRDefault="006A1B9C" w:rsidP="008B344E">
                  <w:pPr>
                    <w:ind w:right="-306"/>
                    <w:jc w:val="center"/>
                    <w:rPr>
                      <w:noProof w:val="0"/>
                      <w:color w:val="000000" w:themeColor="text1"/>
                      <w:sz w:val="20"/>
                      <w:szCs w:val="20"/>
                      <w:lang w:val="ro-MD"/>
                    </w:rPr>
                  </w:pPr>
                </w:p>
              </w:tc>
              <w:tc>
                <w:tcPr>
                  <w:tcW w:w="286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0E584B" w14:textId="77777777" w:rsidR="006A1B9C" w:rsidRPr="00FD3B55" w:rsidRDefault="006A1B9C" w:rsidP="008B344E">
                  <w:pPr>
                    <w:ind w:right="-306"/>
                    <w:jc w:val="center"/>
                    <w:rPr>
                      <w:noProof w:val="0"/>
                      <w:color w:val="000000" w:themeColor="text1"/>
                      <w:sz w:val="20"/>
                      <w:szCs w:val="20"/>
                      <w:lang w:val="ro-MD"/>
                    </w:rPr>
                  </w:pPr>
                </w:p>
              </w:tc>
            </w:tr>
            <w:tr w:rsidR="006A1B9C" w:rsidRPr="00FD3B55" w14:paraId="14303F5F" w14:textId="77777777" w:rsidTr="008B344E">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A33793" w14:textId="77777777" w:rsidR="006A1B9C" w:rsidRPr="00FD3B55" w:rsidRDefault="006A1B9C" w:rsidP="008B344E">
                  <w:pPr>
                    <w:ind w:right="-306"/>
                    <w:jc w:val="center"/>
                    <w:rPr>
                      <w:noProof w:val="0"/>
                      <w:color w:val="000000" w:themeColor="text1"/>
                      <w:sz w:val="20"/>
                      <w:szCs w:val="2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97E1EF" w14:textId="77777777" w:rsidR="006A1B9C" w:rsidRPr="00FD3B55" w:rsidRDefault="006A1B9C" w:rsidP="008B344E">
                  <w:pPr>
                    <w:ind w:right="-306"/>
                    <w:jc w:val="center"/>
                    <w:rPr>
                      <w:noProof w:val="0"/>
                      <w:color w:val="000000" w:themeColor="text1"/>
                      <w:sz w:val="20"/>
                      <w:szCs w:val="20"/>
                      <w:lang w:val="ro-MD"/>
                    </w:rPr>
                  </w:pPr>
                  <w:r w:rsidRPr="00FD3B55">
                    <w:rPr>
                      <w:b/>
                      <w:bCs/>
                      <w:noProof w:val="0"/>
                      <w:color w:val="000000" w:themeColor="text1"/>
                      <w:sz w:val="20"/>
                      <w:szCs w:val="2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C37E5E" w14:textId="77777777" w:rsidR="006A1B9C" w:rsidRPr="00FD3B55" w:rsidRDefault="006A1B9C" w:rsidP="008B344E">
                  <w:pPr>
                    <w:ind w:right="-306"/>
                    <w:jc w:val="center"/>
                    <w:rPr>
                      <w:noProof w:val="0"/>
                      <w:color w:val="000000" w:themeColor="text1"/>
                      <w:sz w:val="20"/>
                      <w:szCs w:val="2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DD3AF3E" w14:textId="77777777" w:rsidR="006A1B9C" w:rsidRPr="00FD3B55" w:rsidRDefault="006A1B9C" w:rsidP="008B344E">
                  <w:pPr>
                    <w:ind w:right="-306"/>
                    <w:jc w:val="center"/>
                    <w:rPr>
                      <w:noProof w:val="0"/>
                      <w:color w:val="000000" w:themeColor="text1"/>
                      <w:sz w:val="20"/>
                      <w:szCs w:val="2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F6C838" w14:textId="77777777" w:rsidR="006A1B9C" w:rsidRPr="00FD3B55" w:rsidRDefault="006A1B9C" w:rsidP="008B344E">
                  <w:pPr>
                    <w:ind w:right="-306"/>
                    <w:jc w:val="center"/>
                    <w:rPr>
                      <w:noProof w:val="0"/>
                      <w:color w:val="000000" w:themeColor="text1"/>
                      <w:sz w:val="20"/>
                      <w:szCs w:val="20"/>
                      <w:lang w:val="ro-MD"/>
                    </w:rPr>
                  </w:pPr>
                </w:p>
              </w:tc>
              <w:tc>
                <w:tcPr>
                  <w:tcW w:w="286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6BFF5C" w14:textId="77777777" w:rsidR="006A1B9C" w:rsidRPr="00FD3B55" w:rsidRDefault="006A1B9C" w:rsidP="008B344E">
                  <w:pPr>
                    <w:ind w:right="-306"/>
                    <w:jc w:val="center"/>
                    <w:rPr>
                      <w:noProof w:val="0"/>
                      <w:color w:val="000000" w:themeColor="text1"/>
                      <w:sz w:val="20"/>
                      <w:szCs w:val="20"/>
                      <w:lang w:val="ro-MD"/>
                    </w:rPr>
                  </w:pPr>
                </w:p>
              </w:tc>
            </w:tr>
            <w:tr w:rsidR="006A1B9C" w:rsidRPr="00FD3B55" w14:paraId="4D660F61" w14:textId="77777777" w:rsidTr="008B344E">
              <w:tc>
                <w:tcPr>
                  <w:tcW w:w="2261" w:type="dxa"/>
                  <w:gridSpan w:val="2"/>
                  <w:tcBorders>
                    <w:top w:val="single" w:sz="6" w:space="0" w:color="000000"/>
                    <w:left w:val="nil"/>
                    <w:bottom w:val="nil"/>
                    <w:right w:val="nil"/>
                  </w:tcBorders>
                </w:tcPr>
                <w:p w14:paraId="19FBD5EA" w14:textId="77777777" w:rsidR="006A1B9C" w:rsidRPr="00FD3B55" w:rsidRDefault="006A1B9C" w:rsidP="008B344E">
                  <w:pPr>
                    <w:ind w:right="-306"/>
                    <w:jc w:val="center"/>
                    <w:rPr>
                      <w:noProof w:val="0"/>
                      <w:color w:val="000000" w:themeColor="text1"/>
                      <w:sz w:val="20"/>
                      <w:szCs w:val="20"/>
                      <w:lang w:val="ro-MD"/>
                    </w:rPr>
                  </w:pPr>
                </w:p>
                <w:p w14:paraId="6D4A2089" w14:textId="77777777" w:rsidR="006A1B9C" w:rsidRPr="00FD3B55" w:rsidRDefault="006A1B9C" w:rsidP="008B344E">
                  <w:pPr>
                    <w:ind w:right="-306"/>
                    <w:jc w:val="center"/>
                    <w:rPr>
                      <w:noProof w:val="0"/>
                      <w:color w:val="000000" w:themeColor="text1"/>
                      <w:sz w:val="20"/>
                      <w:szCs w:val="20"/>
                      <w:lang w:val="ro-MD"/>
                    </w:rPr>
                  </w:pPr>
                </w:p>
                <w:p w14:paraId="4FCF2041" w14:textId="77777777" w:rsidR="006A1B9C" w:rsidRPr="00FD3B55" w:rsidRDefault="006A1B9C" w:rsidP="008B344E">
                  <w:pPr>
                    <w:ind w:right="-306"/>
                    <w:jc w:val="center"/>
                    <w:rPr>
                      <w:noProof w:val="0"/>
                      <w:color w:val="000000" w:themeColor="text1"/>
                      <w:sz w:val="20"/>
                      <w:szCs w:val="20"/>
                      <w:lang w:val="ro-MD"/>
                    </w:rPr>
                  </w:pPr>
                </w:p>
                <w:p w14:paraId="58153A73" w14:textId="77777777" w:rsidR="006A1B9C" w:rsidRPr="00FD3B55" w:rsidRDefault="006A1B9C" w:rsidP="008B344E">
                  <w:pPr>
                    <w:ind w:right="-306"/>
                    <w:jc w:val="center"/>
                    <w:rPr>
                      <w:noProof w:val="0"/>
                      <w:color w:val="000000" w:themeColor="text1"/>
                      <w:sz w:val="20"/>
                      <w:szCs w:val="20"/>
                      <w:lang w:val="ro-MD"/>
                    </w:rPr>
                  </w:pPr>
                </w:p>
                <w:p w14:paraId="417029A4" w14:textId="77777777" w:rsidR="006A1B9C" w:rsidRPr="00FD3B55" w:rsidRDefault="006A1B9C" w:rsidP="008B344E">
                  <w:pPr>
                    <w:ind w:right="-306"/>
                    <w:jc w:val="center"/>
                    <w:rPr>
                      <w:noProof w:val="0"/>
                      <w:color w:val="000000" w:themeColor="text1"/>
                      <w:sz w:val="20"/>
                      <w:szCs w:val="20"/>
                      <w:lang w:val="ro-MD"/>
                    </w:rPr>
                  </w:pPr>
                </w:p>
              </w:tc>
              <w:tc>
                <w:tcPr>
                  <w:tcW w:w="7825"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6FA4695" w14:textId="77777777" w:rsidR="006A1B9C" w:rsidRPr="00FD3B55" w:rsidRDefault="006A1B9C" w:rsidP="008B344E">
                  <w:pPr>
                    <w:ind w:right="-306"/>
                    <w:jc w:val="center"/>
                    <w:rPr>
                      <w:noProof w:val="0"/>
                      <w:color w:val="000000" w:themeColor="text1"/>
                      <w:sz w:val="20"/>
                      <w:szCs w:val="20"/>
                      <w:lang w:val="ro-MD"/>
                    </w:rPr>
                  </w:pPr>
                </w:p>
                <w:p w14:paraId="4A7278FA" w14:textId="77777777" w:rsidR="006A1B9C" w:rsidRPr="00FD3B55" w:rsidRDefault="006A1B9C" w:rsidP="008B344E">
                  <w:pPr>
                    <w:ind w:right="-306"/>
                    <w:jc w:val="center"/>
                    <w:rPr>
                      <w:b/>
                      <w:bCs/>
                      <w:noProof w:val="0"/>
                      <w:color w:val="000000" w:themeColor="text1"/>
                      <w:sz w:val="20"/>
                      <w:szCs w:val="20"/>
                      <w:lang w:val="ro-MD"/>
                    </w:rPr>
                  </w:pPr>
                </w:p>
                <w:p w14:paraId="2497E72A" w14:textId="77777777" w:rsidR="006A1B9C" w:rsidRPr="00FD3B55" w:rsidRDefault="006A1B9C" w:rsidP="008B344E">
                  <w:pPr>
                    <w:ind w:right="-306"/>
                    <w:jc w:val="center"/>
                    <w:rPr>
                      <w:b/>
                      <w:bCs/>
                      <w:noProof w:val="0"/>
                      <w:color w:val="000000" w:themeColor="text1"/>
                      <w:sz w:val="20"/>
                      <w:szCs w:val="20"/>
                      <w:lang w:val="ro-MD"/>
                    </w:rPr>
                  </w:pPr>
                </w:p>
                <w:p w14:paraId="728BEFA6" w14:textId="77777777" w:rsidR="006A1B9C" w:rsidRPr="00FD3B55" w:rsidRDefault="006A1B9C" w:rsidP="008B344E">
                  <w:pPr>
                    <w:ind w:right="-306"/>
                    <w:jc w:val="center"/>
                    <w:rPr>
                      <w:b/>
                      <w:bCs/>
                      <w:noProof w:val="0"/>
                      <w:color w:val="000000" w:themeColor="text1"/>
                      <w:sz w:val="20"/>
                      <w:szCs w:val="20"/>
                      <w:lang w:val="ro-MD"/>
                    </w:rPr>
                  </w:pPr>
                </w:p>
                <w:p w14:paraId="7D75B8C0" w14:textId="77777777" w:rsidR="006A1B9C" w:rsidRPr="00FD3B55" w:rsidRDefault="006A1B9C" w:rsidP="008B344E">
                  <w:pPr>
                    <w:ind w:right="-306"/>
                    <w:jc w:val="center"/>
                    <w:rPr>
                      <w:b/>
                      <w:bCs/>
                      <w:noProof w:val="0"/>
                      <w:color w:val="000000" w:themeColor="text1"/>
                      <w:sz w:val="20"/>
                      <w:szCs w:val="20"/>
                      <w:lang w:val="ro-MD"/>
                    </w:rPr>
                  </w:pPr>
                </w:p>
                <w:p w14:paraId="283D8AEC" w14:textId="77777777" w:rsidR="006A1B9C" w:rsidRPr="00FD3B55" w:rsidRDefault="006A1B9C" w:rsidP="008B344E">
                  <w:pPr>
                    <w:ind w:right="-306"/>
                    <w:jc w:val="center"/>
                    <w:rPr>
                      <w:b/>
                      <w:bCs/>
                      <w:noProof w:val="0"/>
                      <w:color w:val="000000" w:themeColor="text1"/>
                      <w:sz w:val="20"/>
                      <w:szCs w:val="20"/>
                      <w:lang w:val="ro-MD"/>
                    </w:rPr>
                  </w:pPr>
                </w:p>
                <w:p w14:paraId="5C074C3C" w14:textId="77777777" w:rsidR="006A1B9C" w:rsidRPr="00FD3B55" w:rsidRDefault="006A1B9C" w:rsidP="008B344E">
                  <w:pPr>
                    <w:ind w:right="-306"/>
                    <w:jc w:val="center"/>
                    <w:rPr>
                      <w:b/>
                      <w:bCs/>
                      <w:noProof w:val="0"/>
                      <w:color w:val="000000" w:themeColor="text1"/>
                      <w:sz w:val="20"/>
                      <w:szCs w:val="20"/>
                      <w:lang w:val="ro-MD"/>
                    </w:rPr>
                  </w:pPr>
                </w:p>
                <w:p w14:paraId="1F048519" w14:textId="77777777" w:rsidR="006A1B9C" w:rsidRPr="00FD3B55" w:rsidRDefault="006A1B9C" w:rsidP="008B344E">
                  <w:pPr>
                    <w:ind w:right="-306"/>
                    <w:jc w:val="center"/>
                    <w:rPr>
                      <w:b/>
                      <w:bCs/>
                      <w:noProof w:val="0"/>
                      <w:color w:val="000000" w:themeColor="text1"/>
                      <w:sz w:val="20"/>
                      <w:szCs w:val="20"/>
                      <w:lang w:val="ro-MD"/>
                    </w:rPr>
                  </w:pPr>
                  <w:r w:rsidRPr="00FD3B55">
                    <w:rPr>
                      <w:b/>
                      <w:bCs/>
                      <w:noProof w:val="0"/>
                      <w:color w:val="000000" w:themeColor="text1"/>
                      <w:sz w:val="20"/>
                      <w:szCs w:val="20"/>
                      <w:lang w:val="ro-MD"/>
                    </w:rPr>
                    <w:t>SEMNĂTURILE PĂRŢILOR</w:t>
                  </w:r>
                </w:p>
                <w:p w14:paraId="0B72C7C2" w14:textId="77777777" w:rsidR="006A1B9C" w:rsidRPr="00FD3B55" w:rsidRDefault="006A1B9C" w:rsidP="008B344E">
                  <w:pPr>
                    <w:ind w:right="-306"/>
                    <w:jc w:val="center"/>
                    <w:rPr>
                      <w:noProof w:val="0"/>
                      <w:color w:val="000000" w:themeColor="text1"/>
                      <w:sz w:val="20"/>
                      <w:szCs w:val="20"/>
                      <w:lang w:val="ro-MD"/>
                    </w:rPr>
                  </w:pPr>
                </w:p>
              </w:tc>
            </w:tr>
            <w:tr w:rsidR="006A1B9C" w:rsidRPr="00FD3B55" w14:paraId="01B28A39" w14:textId="77777777" w:rsidTr="008B344E">
              <w:tc>
                <w:tcPr>
                  <w:tcW w:w="4763" w:type="dxa"/>
                  <w:gridSpan w:val="4"/>
                  <w:tcBorders>
                    <w:top w:val="nil"/>
                    <w:left w:val="nil"/>
                    <w:bottom w:val="nil"/>
                    <w:right w:val="nil"/>
                  </w:tcBorders>
                  <w:tcMar>
                    <w:top w:w="24" w:type="dxa"/>
                    <w:left w:w="48" w:type="dxa"/>
                    <w:bottom w:w="24" w:type="dxa"/>
                    <w:right w:w="48" w:type="dxa"/>
                  </w:tcMar>
                  <w:hideMark/>
                </w:tcPr>
                <w:p w14:paraId="5F68D507" w14:textId="77777777" w:rsidR="006A1B9C" w:rsidRPr="00FD3B55" w:rsidRDefault="006A1B9C" w:rsidP="008B344E">
                  <w:pPr>
                    <w:ind w:right="-306"/>
                    <w:jc w:val="center"/>
                    <w:rPr>
                      <w:noProof w:val="0"/>
                      <w:color w:val="000000" w:themeColor="text1"/>
                      <w:sz w:val="20"/>
                      <w:szCs w:val="20"/>
                      <w:lang w:val="ro-MD"/>
                    </w:rPr>
                  </w:pPr>
                  <w:r w:rsidRPr="00FD3B55">
                    <w:rPr>
                      <w:b/>
                      <w:bCs/>
                      <w:noProof w:val="0"/>
                      <w:color w:val="000000" w:themeColor="text1"/>
                      <w:sz w:val="20"/>
                      <w:szCs w:val="20"/>
                      <w:lang w:val="ro-MD"/>
                    </w:rPr>
                    <w:t>ANTREPRENORUL</w:t>
                  </w:r>
                </w:p>
                <w:p w14:paraId="53C150BF" w14:textId="77777777" w:rsidR="006A1B9C" w:rsidRPr="00FD3B55" w:rsidRDefault="006A1B9C" w:rsidP="008B344E">
                  <w:pPr>
                    <w:ind w:right="-306" w:firstLine="567"/>
                    <w:jc w:val="center"/>
                    <w:rPr>
                      <w:noProof w:val="0"/>
                      <w:color w:val="000000" w:themeColor="text1"/>
                      <w:sz w:val="20"/>
                      <w:szCs w:val="20"/>
                      <w:lang w:val="ro-MD"/>
                    </w:rPr>
                  </w:pPr>
                </w:p>
                <w:p w14:paraId="3A439C1C" w14:textId="77777777" w:rsidR="006A1B9C" w:rsidRPr="00FD3B55" w:rsidRDefault="006A1B9C" w:rsidP="008B344E">
                  <w:pPr>
                    <w:ind w:right="-306" w:firstLine="567"/>
                    <w:jc w:val="center"/>
                    <w:rPr>
                      <w:noProof w:val="0"/>
                      <w:color w:val="000000" w:themeColor="text1"/>
                      <w:sz w:val="20"/>
                      <w:szCs w:val="20"/>
                      <w:lang w:val="ro-MD"/>
                    </w:rPr>
                  </w:pPr>
                </w:p>
                <w:p w14:paraId="4EC8A727" w14:textId="77777777" w:rsidR="006A1B9C" w:rsidRPr="00FD3B55" w:rsidRDefault="006A1B9C" w:rsidP="008B344E">
                  <w:pPr>
                    <w:ind w:right="-306" w:firstLine="567"/>
                    <w:jc w:val="center"/>
                    <w:rPr>
                      <w:noProof w:val="0"/>
                      <w:color w:val="000000" w:themeColor="text1"/>
                      <w:sz w:val="20"/>
                      <w:szCs w:val="20"/>
                      <w:lang w:val="ro-MD"/>
                    </w:rPr>
                  </w:pPr>
                </w:p>
              </w:tc>
              <w:tc>
                <w:tcPr>
                  <w:tcW w:w="50" w:type="dxa"/>
                  <w:tcBorders>
                    <w:top w:val="nil"/>
                    <w:left w:val="nil"/>
                    <w:bottom w:val="nil"/>
                    <w:right w:val="nil"/>
                  </w:tcBorders>
                </w:tcPr>
                <w:p w14:paraId="02C159DD" w14:textId="77777777" w:rsidR="006A1B9C" w:rsidRPr="00FD3B55" w:rsidRDefault="006A1B9C" w:rsidP="008B344E">
                  <w:pPr>
                    <w:ind w:right="-306"/>
                    <w:jc w:val="center"/>
                    <w:rPr>
                      <w:b/>
                      <w:bCs/>
                      <w:noProof w:val="0"/>
                      <w:color w:val="000000" w:themeColor="text1"/>
                      <w:sz w:val="20"/>
                      <w:szCs w:val="20"/>
                      <w:lang w:val="ro-MD"/>
                    </w:rPr>
                  </w:pPr>
                </w:p>
              </w:tc>
              <w:tc>
                <w:tcPr>
                  <w:tcW w:w="5273" w:type="dxa"/>
                  <w:gridSpan w:val="2"/>
                  <w:tcBorders>
                    <w:top w:val="nil"/>
                    <w:left w:val="nil"/>
                    <w:bottom w:val="nil"/>
                    <w:right w:val="nil"/>
                  </w:tcBorders>
                  <w:tcMar>
                    <w:top w:w="24" w:type="dxa"/>
                    <w:left w:w="48" w:type="dxa"/>
                    <w:bottom w:w="24" w:type="dxa"/>
                    <w:right w:w="48" w:type="dxa"/>
                  </w:tcMar>
                  <w:hideMark/>
                </w:tcPr>
                <w:p w14:paraId="4EA12CD4" w14:textId="77777777" w:rsidR="006A1B9C" w:rsidRPr="00FD3B55" w:rsidRDefault="006A1B9C" w:rsidP="008B344E">
                  <w:pPr>
                    <w:ind w:right="-306"/>
                    <w:jc w:val="center"/>
                    <w:rPr>
                      <w:noProof w:val="0"/>
                      <w:color w:val="000000" w:themeColor="text1"/>
                      <w:sz w:val="20"/>
                      <w:szCs w:val="20"/>
                      <w:lang w:val="ro-MD"/>
                    </w:rPr>
                  </w:pPr>
                  <w:r w:rsidRPr="00FD3B55">
                    <w:rPr>
                      <w:b/>
                      <w:bCs/>
                      <w:noProof w:val="0"/>
                      <w:color w:val="000000" w:themeColor="text1"/>
                      <w:sz w:val="20"/>
                      <w:szCs w:val="20"/>
                      <w:lang w:val="ro-MD"/>
                    </w:rPr>
                    <w:t>BENEFICIAR</w:t>
                  </w:r>
                </w:p>
                <w:p w14:paraId="1841AE0B" w14:textId="77777777" w:rsidR="006A1B9C" w:rsidRPr="00FD3B55" w:rsidRDefault="006A1B9C" w:rsidP="008B344E">
                  <w:pPr>
                    <w:ind w:right="-306" w:firstLine="567"/>
                    <w:jc w:val="center"/>
                    <w:rPr>
                      <w:noProof w:val="0"/>
                      <w:color w:val="000000" w:themeColor="text1"/>
                      <w:sz w:val="20"/>
                      <w:szCs w:val="20"/>
                      <w:lang w:val="ro-MD"/>
                    </w:rPr>
                  </w:pPr>
                </w:p>
                <w:p w14:paraId="2ABE8B21" w14:textId="77777777" w:rsidR="006A1B9C" w:rsidRPr="00FD3B55" w:rsidRDefault="006A1B9C" w:rsidP="008B344E">
                  <w:pPr>
                    <w:ind w:right="-306"/>
                    <w:jc w:val="center"/>
                    <w:rPr>
                      <w:noProof w:val="0"/>
                      <w:color w:val="000000" w:themeColor="text1"/>
                      <w:sz w:val="20"/>
                      <w:szCs w:val="20"/>
                      <w:lang w:val="ro-MD"/>
                    </w:rPr>
                  </w:pPr>
                </w:p>
                <w:p w14:paraId="6AEC2E21" w14:textId="77777777" w:rsidR="006A1B9C" w:rsidRPr="00FD3B55" w:rsidRDefault="006A1B9C" w:rsidP="008B344E">
                  <w:pPr>
                    <w:ind w:right="-306"/>
                    <w:jc w:val="center"/>
                    <w:rPr>
                      <w:noProof w:val="0"/>
                      <w:color w:val="000000" w:themeColor="text1"/>
                      <w:sz w:val="20"/>
                      <w:szCs w:val="20"/>
                      <w:lang w:val="ro-MD"/>
                    </w:rPr>
                  </w:pPr>
                </w:p>
              </w:tc>
            </w:tr>
          </w:tbl>
          <w:p w14:paraId="396D6547" w14:textId="77777777" w:rsidR="006A1B9C" w:rsidRPr="00FD3B55" w:rsidRDefault="006A1B9C" w:rsidP="008B344E">
            <w:pPr>
              <w:tabs>
                <w:tab w:val="left" w:pos="2295"/>
              </w:tabs>
              <w:ind w:right="-306"/>
              <w:jc w:val="center"/>
              <w:rPr>
                <w:color w:val="000000" w:themeColor="text1"/>
                <w:sz w:val="20"/>
                <w:szCs w:val="20"/>
                <w:lang w:val="ro-MD"/>
              </w:rPr>
            </w:pPr>
          </w:p>
          <w:p w14:paraId="34D333F5" w14:textId="77777777" w:rsidR="006A1B9C" w:rsidRPr="00FD3B55" w:rsidRDefault="006A1B9C" w:rsidP="008B344E">
            <w:pPr>
              <w:ind w:right="-306"/>
              <w:jc w:val="right"/>
              <w:rPr>
                <w:noProof w:val="0"/>
                <w:color w:val="000000" w:themeColor="text1"/>
                <w:sz w:val="20"/>
                <w:szCs w:val="20"/>
                <w:lang w:val="ro-MD"/>
              </w:rPr>
            </w:pPr>
            <w:r w:rsidRPr="00FD3B55">
              <w:rPr>
                <w:noProof w:val="0"/>
                <w:color w:val="000000" w:themeColor="text1"/>
                <w:sz w:val="20"/>
                <w:szCs w:val="20"/>
                <w:lang w:val="ro-MD"/>
              </w:rPr>
              <w:t>Anexa nr. 2</w:t>
            </w:r>
          </w:p>
          <w:p w14:paraId="257CFC59" w14:textId="77777777" w:rsidR="006A1B9C" w:rsidRPr="00FD3B55" w:rsidRDefault="006A1B9C" w:rsidP="008B344E">
            <w:pPr>
              <w:ind w:right="-306"/>
              <w:jc w:val="right"/>
              <w:rPr>
                <w:noProof w:val="0"/>
                <w:color w:val="000000" w:themeColor="text1"/>
                <w:sz w:val="20"/>
                <w:szCs w:val="20"/>
                <w:lang w:val="ro-MD"/>
              </w:rPr>
            </w:pPr>
            <w:r w:rsidRPr="00FD3B55">
              <w:rPr>
                <w:noProof w:val="0"/>
                <w:color w:val="000000" w:themeColor="text1"/>
                <w:sz w:val="20"/>
                <w:szCs w:val="20"/>
                <w:lang w:val="ro-MD"/>
              </w:rPr>
              <w:t>la Contractul nr.__________</w:t>
            </w:r>
          </w:p>
          <w:p w14:paraId="46E99A9A" w14:textId="77777777" w:rsidR="006A1B9C" w:rsidRPr="00FD3B55" w:rsidRDefault="006A1B9C" w:rsidP="008B344E">
            <w:pPr>
              <w:ind w:right="-306"/>
              <w:jc w:val="right"/>
              <w:rPr>
                <w:noProof w:val="0"/>
                <w:color w:val="000000" w:themeColor="text1"/>
                <w:sz w:val="20"/>
                <w:szCs w:val="20"/>
                <w:lang w:val="ro-MD"/>
              </w:rPr>
            </w:pPr>
            <w:r w:rsidRPr="00FD3B55">
              <w:rPr>
                <w:noProof w:val="0"/>
                <w:color w:val="000000" w:themeColor="text1"/>
                <w:sz w:val="20"/>
                <w:szCs w:val="20"/>
                <w:lang w:val="ro-MD"/>
              </w:rPr>
              <w:t>din “____” ________ 20___</w:t>
            </w:r>
          </w:p>
          <w:p w14:paraId="0ADCEF99" w14:textId="77777777" w:rsidR="006A1B9C" w:rsidRPr="00FD3B55" w:rsidRDefault="006A1B9C" w:rsidP="008B344E">
            <w:pPr>
              <w:keepNext/>
              <w:keepLines/>
              <w:spacing w:before="200"/>
              <w:ind w:right="-306"/>
              <w:jc w:val="center"/>
              <w:outlineLvl w:val="2"/>
              <w:rPr>
                <w:noProof w:val="0"/>
                <w:color w:val="000000" w:themeColor="text1"/>
                <w:sz w:val="20"/>
                <w:szCs w:val="20"/>
                <w:lang w:val="ro-MD"/>
              </w:rPr>
            </w:pPr>
          </w:p>
          <w:p w14:paraId="58E07867" w14:textId="77777777" w:rsidR="006A1B9C" w:rsidRDefault="006A1B9C" w:rsidP="008B344E">
            <w:pPr>
              <w:ind w:right="-306" w:firstLine="567"/>
              <w:jc w:val="center"/>
              <w:rPr>
                <w:b/>
                <w:noProof w:val="0"/>
                <w:color w:val="000000" w:themeColor="text1"/>
                <w:sz w:val="20"/>
                <w:szCs w:val="20"/>
                <w:lang w:val="ro-MD"/>
              </w:rPr>
            </w:pPr>
          </w:p>
          <w:p w14:paraId="3677ED9F" w14:textId="77777777" w:rsidR="006A1B9C" w:rsidRDefault="006A1B9C" w:rsidP="008B344E">
            <w:pPr>
              <w:ind w:right="-306" w:firstLine="567"/>
              <w:jc w:val="center"/>
              <w:rPr>
                <w:b/>
                <w:noProof w:val="0"/>
                <w:color w:val="000000" w:themeColor="text1"/>
                <w:sz w:val="20"/>
                <w:szCs w:val="20"/>
                <w:lang w:val="ro-MD"/>
              </w:rPr>
            </w:pPr>
            <w:r w:rsidRPr="00FD3B55">
              <w:rPr>
                <w:b/>
                <w:noProof w:val="0"/>
                <w:color w:val="000000" w:themeColor="text1"/>
                <w:sz w:val="20"/>
                <w:szCs w:val="20"/>
                <w:lang w:val="ro-MD"/>
              </w:rPr>
              <w:t>SPECIFICAŢII DE PREŢ</w:t>
            </w:r>
          </w:p>
          <w:p w14:paraId="31E3BD50" w14:textId="77777777" w:rsidR="006A1B9C" w:rsidRPr="00271045" w:rsidRDefault="006A1B9C" w:rsidP="008B344E">
            <w:pPr>
              <w:ind w:right="-306" w:firstLine="567"/>
              <w:jc w:val="center"/>
              <w:rPr>
                <w:noProof w:val="0"/>
                <w:color w:val="FF0000"/>
                <w:sz w:val="20"/>
                <w:szCs w:val="2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A1B9C" w:rsidRPr="00271045" w14:paraId="1BFDC47E" w14:textId="77777777" w:rsidTr="008B344E">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8E263A8" w14:textId="77777777" w:rsidR="006A1B9C" w:rsidRPr="00FD3B55" w:rsidRDefault="006A1B9C" w:rsidP="008B344E">
                  <w:pPr>
                    <w:ind w:right="-306" w:hanging="304"/>
                    <w:jc w:val="center"/>
                    <w:rPr>
                      <w:b/>
                      <w:bCs/>
                      <w:noProof w:val="0"/>
                      <w:color w:val="000000" w:themeColor="text1"/>
                      <w:sz w:val="20"/>
                      <w:szCs w:val="20"/>
                      <w:lang w:val="ro-MD"/>
                    </w:rPr>
                  </w:pPr>
                  <w:r w:rsidRPr="00FD3B55">
                    <w:rPr>
                      <w:b/>
                      <w:bCs/>
                      <w:noProof w:val="0"/>
                      <w:color w:val="000000" w:themeColor="text1"/>
                      <w:sz w:val="20"/>
                      <w:szCs w:val="2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015E358" w14:textId="77777777" w:rsidR="006A1B9C" w:rsidRPr="00FD3B55" w:rsidRDefault="006A1B9C" w:rsidP="008B344E">
                  <w:pPr>
                    <w:tabs>
                      <w:tab w:val="left" w:pos="235"/>
                      <w:tab w:val="left" w:pos="378"/>
                    </w:tabs>
                    <w:ind w:left="-923" w:right="-306" w:hanging="304"/>
                    <w:jc w:val="center"/>
                    <w:rPr>
                      <w:b/>
                      <w:bCs/>
                      <w:noProof w:val="0"/>
                      <w:color w:val="000000" w:themeColor="text1"/>
                      <w:sz w:val="20"/>
                      <w:szCs w:val="20"/>
                      <w:lang w:val="ro-MD"/>
                    </w:rPr>
                  </w:pPr>
                  <w:r w:rsidRPr="00FD3B55">
                    <w:rPr>
                      <w:b/>
                      <w:bCs/>
                      <w:noProof w:val="0"/>
                      <w:color w:val="000000" w:themeColor="text1"/>
                      <w:sz w:val="20"/>
                      <w:szCs w:val="20"/>
                      <w:lang w:val="ro-MD"/>
                    </w:rPr>
                    <w:t>Denumirea</w:t>
                  </w:r>
                </w:p>
                <w:p w14:paraId="12BF9378" w14:textId="77777777" w:rsidR="006A1B9C" w:rsidRPr="00FD3B55" w:rsidRDefault="006A1B9C" w:rsidP="008B344E">
                  <w:pPr>
                    <w:tabs>
                      <w:tab w:val="left" w:pos="235"/>
                      <w:tab w:val="left" w:pos="378"/>
                    </w:tabs>
                    <w:ind w:left="-923" w:right="-306" w:hanging="304"/>
                    <w:jc w:val="center"/>
                    <w:rPr>
                      <w:b/>
                      <w:bCs/>
                      <w:noProof w:val="0"/>
                      <w:color w:val="000000" w:themeColor="text1"/>
                      <w:sz w:val="20"/>
                      <w:szCs w:val="20"/>
                      <w:lang w:val="ro-MD"/>
                    </w:rPr>
                  </w:pPr>
                  <w:r w:rsidRPr="00FD3B55">
                    <w:rPr>
                      <w:b/>
                      <w:bCs/>
                      <w:noProof w:val="0"/>
                      <w:color w:val="000000" w:themeColor="text1"/>
                      <w:sz w:val="20"/>
                      <w:szCs w:val="20"/>
                      <w:lang w:val="ro-MD"/>
                    </w:rPr>
                    <w:t>lucrărilor</w:t>
                  </w:r>
                </w:p>
                <w:p w14:paraId="5A8916AB" w14:textId="77777777" w:rsidR="006A1B9C" w:rsidRPr="00FD3B55" w:rsidRDefault="006A1B9C" w:rsidP="008B344E">
                  <w:pPr>
                    <w:tabs>
                      <w:tab w:val="left" w:pos="369"/>
                    </w:tabs>
                    <w:ind w:left="-923" w:right="-306" w:hanging="304"/>
                    <w:jc w:val="center"/>
                    <w:rPr>
                      <w:b/>
                      <w:bCs/>
                      <w:noProof w:val="0"/>
                      <w:color w:val="000000" w:themeColor="text1"/>
                      <w:sz w:val="20"/>
                      <w:szCs w:val="2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37812D" w14:textId="77777777" w:rsidR="006A1B9C" w:rsidRPr="00FD3B55" w:rsidRDefault="006A1B9C" w:rsidP="008B344E">
                  <w:pPr>
                    <w:ind w:right="-306" w:hanging="304"/>
                    <w:jc w:val="center"/>
                    <w:rPr>
                      <w:b/>
                      <w:bCs/>
                      <w:noProof w:val="0"/>
                      <w:color w:val="000000" w:themeColor="text1"/>
                      <w:sz w:val="20"/>
                      <w:szCs w:val="20"/>
                      <w:lang w:val="ro-MD"/>
                    </w:rPr>
                  </w:pPr>
                  <w:r w:rsidRPr="00FD3B55">
                    <w:rPr>
                      <w:b/>
                      <w:bCs/>
                      <w:noProof w:val="0"/>
                      <w:color w:val="000000" w:themeColor="text1"/>
                      <w:sz w:val="20"/>
                      <w:szCs w:val="20"/>
                      <w:lang w:val="ro-MD"/>
                    </w:rPr>
                    <w:t xml:space="preserve">Cod </w:t>
                  </w:r>
                </w:p>
                <w:p w14:paraId="64637A21" w14:textId="77777777" w:rsidR="006A1B9C" w:rsidRPr="00FD3B55" w:rsidRDefault="006A1B9C" w:rsidP="008B344E">
                  <w:pPr>
                    <w:ind w:right="-306" w:hanging="304"/>
                    <w:jc w:val="center"/>
                    <w:rPr>
                      <w:b/>
                      <w:bCs/>
                      <w:noProof w:val="0"/>
                      <w:color w:val="000000" w:themeColor="text1"/>
                      <w:sz w:val="20"/>
                      <w:szCs w:val="20"/>
                      <w:lang w:val="ro-MD"/>
                    </w:rPr>
                  </w:pPr>
                  <w:r w:rsidRPr="00FD3B55">
                    <w:rPr>
                      <w:b/>
                      <w:bCs/>
                      <w:noProof w:val="0"/>
                      <w:color w:val="000000" w:themeColor="text1"/>
                      <w:sz w:val="20"/>
                      <w:szCs w:val="20"/>
                      <w:lang w:val="ro-MD"/>
                    </w:rPr>
                    <w:t>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7513B93" w14:textId="77777777" w:rsidR="006A1B9C" w:rsidRPr="00FD3B55" w:rsidRDefault="006A1B9C" w:rsidP="008B344E">
                  <w:pPr>
                    <w:ind w:right="-306" w:hanging="304"/>
                    <w:jc w:val="center"/>
                    <w:rPr>
                      <w:b/>
                      <w:bCs/>
                      <w:noProof w:val="0"/>
                      <w:color w:val="000000" w:themeColor="text1"/>
                      <w:sz w:val="20"/>
                      <w:szCs w:val="20"/>
                      <w:lang w:val="ro-MD"/>
                    </w:rPr>
                  </w:pPr>
                  <w:r w:rsidRPr="00FD3B55">
                    <w:rPr>
                      <w:b/>
                      <w:bCs/>
                      <w:noProof w:val="0"/>
                      <w:color w:val="000000" w:themeColor="text1"/>
                      <w:sz w:val="20"/>
                      <w:szCs w:val="2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2674C58" w14:textId="77777777" w:rsidR="006A1B9C" w:rsidRPr="00FD3B55" w:rsidRDefault="006A1B9C" w:rsidP="008B344E">
                  <w:pPr>
                    <w:ind w:right="-306" w:hanging="304"/>
                    <w:jc w:val="center"/>
                    <w:rPr>
                      <w:b/>
                      <w:bCs/>
                      <w:noProof w:val="0"/>
                      <w:color w:val="000000" w:themeColor="text1"/>
                      <w:sz w:val="20"/>
                      <w:szCs w:val="20"/>
                      <w:lang w:val="ro-MD"/>
                    </w:rPr>
                  </w:pPr>
                  <w:r w:rsidRPr="00FD3B55">
                    <w:rPr>
                      <w:b/>
                      <w:bCs/>
                      <w:noProof w:val="0"/>
                      <w:color w:val="000000" w:themeColor="text1"/>
                      <w:sz w:val="20"/>
                      <w:szCs w:val="2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FE8B2EC" w14:textId="77777777" w:rsidR="006A1B9C" w:rsidRPr="00FD3B55" w:rsidRDefault="006A1B9C" w:rsidP="008B344E">
                  <w:pPr>
                    <w:ind w:right="-306" w:hanging="304"/>
                    <w:jc w:val="center"/>
                    <w:rPr>
                      <w:b/>
                      <w:bCs/>
                      <w:noProof w:val="0"/>
                      <w:color w:val="000000" w:themeColor="text1"/>
                      <w:sz w:val="20"/>
                      <w:szCs w:val="20"/>
                      <w:lang w:val="ro-MD"/>
                    </w:rPr>
                  </w:pPr>
                  <w:proofErr w:type="spellStart"/>
                  <w:r w:rsidRPr="00FD3B55">
                    <w:rPr>
                      <w:b/>
                      <w:bCs/>
                      <w:noProof w:val="0"/>
                      <w:color w:val="000000" w:themeColor="text1"/>
                      <w:sz w:val="20"/>
                      <w:szCs w:val="20"/>
                      <w:lang w:val="ro-MD"/>
                    </w:rPr>
                    <w:t>Preţul</w:t>
                  </w:r>
                  <w:proofErr w:type="spellEnd"/>
                  <w:r w:rsidRPr="00FD3B55">
                    <w:rPr>
                      <w:b/>
                      <w:bCs/>
                      <w:noProof w:val="0"/>
                      <w:color w:val="000000" w:themeColor="text1"/>
                      <w:sz w:val="20"/>
                      <w:szCs w:val="20"/>
                      <w:lang w:val="ro-MD"/>
                    </w:rPr>
                    <w:t xml:space="preserve"> unitar</w:t>
                  </w:r>
                </w:p>
                <w:p w14:paraId="0D24D13E" w14:textId="77777777" w:rsidR="006A1B9C" w:rsidRPr="00FD3B55" w:rsidRDefault="006A1B9C" w:rsidP="008B344E">
                  <w:pPr>
                    <w:ind w:right="-306" w:hanging="304"/>
                    <w:jc w:val="center"/>
                    <w:rPr>
                      <w:b/>
                      <w:bCs/>
                      <w:noProof w:val="0"/>
                      <w:color w:val="000000" w:themeColor="text1"/>
                      <w:sz w:val="20"/>
                      <w:szCs w:val="20"/>
                      <w:lang w:val="ro-MD"/>
                    </w:rPr>
                  </w:pPr>
                  <w:r w:rsidRPr="00FD3B55">
                    <w:rPr>
                      <w:b/>
                      <w:bCs/>
                      <w:noProof w:val="0"/>
                      <w:color w:val="000000" w:themeColor="text1"/>
                      <w:sz w:val="20"/>
                      <w:szCs w:val="20"/>
                      <w:lang w:val="ro-MD"/>
                    </w:rPr>
                    <w:t xml:space="preserve">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7BF244" w14:textId="77777777" w:rsidR="006A1B9C" w:rsidRPr="00FD3B55" w:rsidRDefault="006A1B9C" w:rsidP="008B344E">
                  <w:pPr>
                    <w:ind w:right="-306" w:hanging="304"/>
                    <w:jc w:val="center"/>
                    <w:rPr>
                      <w:b/>
                      <w:bCs/>
                      <w:noProof w:val="0"/>
                      <w:color w:val="000000" w:themeColor="text1"/>
                      <w:sz w:val="20"/>
                      <w:szCs w:val="20"/>
                      <w:lang w:val="ro-MD"/>
                    </w:rPr>
                  </w:pPr>
                  <w:r w:rsidRPr="00FD3B55">
                    <w:rPr>
                      <w:b/>
                      <w:bCs/>
                      <w:noProof w:val="0"/>
                      <w:color w:val="000000" w:themeColor="text1"/>
                      <w:sz w:val="20"/>
                      <w:szCs w:val="20"/>
                      <w:lang w:val="ro-MD"/>
                    </w:rPr>
                    <w:t>Suma lei MD,</w:t>
                  </w:r>
                </w:p>
                <w:p w14:paraId="260A0421" w14:textId="77777777" w:rsidR="006A1B9C" w:rsidRPr="00FD3B55" w:rsidRDefault="006A1B9C" w:rsidP="008B344E">
                  <w:pPr>
                    <w:ind w:right="-306" w:hanging="304"/>
                    <w:jc w:val="center"/>
                    <w:rPr>
                      <w:b/>
                      <w:bCs/>
                      <w:noProof w:val="0"/>
                      <w:color w:val="000000" w:themeColor="text1"/>
                      <w:sz w:val="20"/>
                      <w:szCs w:val="20"/>
                      <w:lang w:val="ro-MD"/>
                    </w:rPr>
                  </w:pPr>
                  <w:r w:rsidRPr="00FD3B55">
                    <w:rPr>
                      <w:b/>
                      <w:bCs/>
                      <w:noProof w:val="0"/>
                      <w:color w:val="000000" w:themeColor="text1"/>
                      <w:sz w:val="20"/>
                      <w:szCs w:val="20"/>
                      <w:lang w:val="ro-MD"/>
                    </w:rPr>
                    <w:t xml:space="preserve">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94D2F44" w14:textId="77777777" w:rsidR="006A1B9C" w:rsidRPr="00FD3B55" w:rsidRDefault="006A1B9C" w:rsidP="008B344E">
                  <w:pPr>
                    <w:ind w:right="-306" w:hanging="304"/>
                    <w:jc w:val="center"/>
                    <w:rPr>
                      <w:b/>
                      <w:bCs/>
                      <w:noProof w:val="0"/>
                      <w:color w:val="000000" w:themeColor="text1"/>
                      <w:sz w:val="20"/>
                      <w:szCs w:val="20"/>
                      <w:lang w:val="ro-MD"/>
                    </w:rPr>
                  </w:pPr>
                  <w:r w:rsidRPr="00FD3B55">
                    <w:rPr>
                      <w:b/>
                      <w:bCs/>
                      <w:noProof w:val="0"/>
                      <w:color w:val="000000" w:themeColor="text1"/>
                      <w:sz w:val="20"/>
                      <w:szCs w:val="20"/>
                      <w:lang w:val="ro-MD"/>
                    </w:rPr>
                    <w:t>Termenii de executare</w:t>
                  </w:r>
                </w:p>
                <w:p w14:paraId="511B3645" w14:textId="77777777" w:rsidR="006A1B9C" w:rsidRPr="00FD3B55" w:rsidRDefault="006A1B9C" w:rsidP="008B344E">
                  <w:pPr>
                    <w:tabs>
                      <w:tab w:val="left" w:pos="1134"/>
                    </w:tabs>
                    <w:ind w:left="720" w:right="-306" w:hanging="304"/>
                    <w:jc w:val="center"/>
                    <w:outlineLvl w:val="0"/>
                    <w:rPr>
                      <w:b/>
                      <w:bCs/>
                      <w:noProof w:val="0"/>
                      <w:color w:val="000000" w:themeColor="text1"/>
                      <w:sz w:val="20"/>
                      <w:szCs w:val="20"/>
                      <w:lang w:val="ro-MD"/>
                    </w:rPr>
                  </w:pPr>
                </w:p>
              </w:tc>
            </w:tr>
            <w:tr w:rsidR="006A1B9C" w:rsidRPr="00271045" w14:paraId="43AF962F" w14:textId="77777777" w:rsidTr="008B344E">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67DDED" w14:textId="77777777" w:rsidR="006A1B9C" w:rsidRPr="00FD3B55" w:rsidRDefault="006A1B9C" w:rsidP="008B344E">
                  <w:pPr>
                    <w:ind w:right="-306"/>
                    <w:jc w:val="center"/>
                    <w:rPr>
                      <w:noProof w:val="0"/>
                      <w:color w:val="000000" w:themeColor="text1"/>
                      <w:sz w:val="20"/>
                      <w:szCs w:val="20"/>
                      <w:lang w:val="ro-MD"/>
                    </w:rPr>
                  </w:pPr>
                  <w:r w:rsidRPr="00FD3B55">
                    <w:rPr>
                      <w:noProof w:val="0"/>
                      <w:color w:val="000000" w:themeColor="text1"/>
                      <w:sz w:val="20"/>
                      <w:szCs w:val="2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B9CA3B" w14:textId="77777777" w:rsidR="006A1B9C" w:rsidRPr="00FD3B55" w:rsidRDefault="006A1B9C" w:rsidP="008B344E">
                  <w:pPr>
                    <w:keepNext/>
                    <w:keepLines/>
                    <w:spacing w:before="200"/>
                    <w:ind w:right="-306"/>
                    <w:jc w:val="center"/>
                    <w:outlineLvl w:val="2"/>
                    <w:rPr>
                      <w:noProof w:val="0"/>
                      <w:color w:val="000000" w:themeColor="text1"/>
                      <w:sz w:val="20"/>
                      <w:szCs w:val="2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8FFA19" w14:textId="77777777" w:rsidR="006A1B9C" w:rsidRPr="00FD3B55" w:rsidRDefault="006A1B9C" w:rsidP="008B344E">
                  <w:pPr>
                    <w:keepNext/>
                    <w:keepLines/>
                    <w:spacing w:before="200"/>
                    <w:ind w:right="-306"/>
                    <w:jc w:val="center"/>
                    <w:outlineLvl w:val="2"/>
                    <w:rPr>
                      <w:noProof w:val="0"/>
                      <w:color w:val="000000" w:themeColor="text1"/>
                      <w:sz w:val="20"/>
                      <w:szCs w:val="2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07A618F" w14:textId="77777777" w:rsidR="006A1B9C" w:rsidRPr="00FD3B55" w:rsidRDefault="006A1B9C" w:rsidP="008B344E">
                  <w:pPr>
                    <w:keepNext/>
                    <w:keepLines/>
                    <w:spacing w:before="200"/>
                    <w:ind w:right="-306"/>
                    <w:jc w:val="center"/>
                    <w:outlineLvl w:val="2"/>
                    <w:rPr>
                      <w:noProof w:val="0"/>
                      <w:color w:val="000000" w:themeColor="text1"/>
                      <w:sz w:val="20"/>
                      <w:szCs w:val="2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1FD6192" w14:textId="77777777" w:rsidR="006A1B9C" w:rsidRPr="00FD3B55" w:rsidRDefault="006A1B9C" w:rsidP="008B344E">
                  <w:pPr>
                    <w:keepNext/>
                    <w:keepLines/>
                    <w:spacing w:before="200"/>
                    <w:ind w:right="-306"/>
                    <w:jc w:val="center"/>
                    <w:outlineLvl w:val="2"/>
                    <w:rPr>
                      <w:noProof w:val="0"/>
                      <w:color w:val="000000" w:themeColor="text1"/>
                      <w:sz w:val="20"/>
                      <w:szCs w:val="2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9507D7" w14:textId="77777777" w:rsidR="006A1B9C" w:rsidRPr="00FD3B55" w:rsidRDefault="006A1B9C" w:rsidP="008B344E">
                  <w:pPr>
                    <w:keepNext/>
                    <w:keepLines/>
                    <w:spacing w:before="200"/>
                    <w:ind w:right="-306"/>
                    <w:jc w:val="center"/>
                    <w:outlineLvl w:val="2"/>
                    <w:rPr>
                      <w:noProof w:val="0"/>
                      <w:color w:val="000000" w:themeColor="text1"/>
                      <w:sz w:val="20"/>
                      <w:szCs w:val="2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5A88DD" w14:textId="77777777" w:rsidR="006A1B9C" w:rsidRPr="00FD3B55" w:rsidRDefault="006A1B9C" w:rsidP="008B344E">
                  <w:pPr>
                    <w:keepNext/>
                    <w:keepLines/>
                    <w:spacing w:before="200"/>
                    <w:ind w:right="-306"/>
                    <w:jc w:val="center"/>
                    <w:outlineLvl w:val="2"/>
                    <w:rPr>
                      <w:noProof w:val="0"/>
                      <w:color w:val="000000" w:themeColor="text1"/>
                      <w:sz w:val="20"/>
                      <w:szCs w:val="2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416440" w14:textId="77777777" w:rsidR="006A1B9C" w:rsidRPr="00FD3B55" w:rsidRDefault="006A1B9C" w:rsidP="008B344E">
                  <w:pPr>
                    <w:keepNext/>
                    <w:keepLines/>
                    <w:spacing w:before="200"/>
                    <w:ind w:right="-306"/>
                    <w:jc w:val="center"/>
                    <w:outlineLvl w:val="2"/>
                    <w:rPr>
                      <w:noProof w:val="0"/>
                      <w:color w:val="000000" w:themeColor="text1"/>
                      <w:sz w:val="20"/>
                      <w:szCs w:val="20"/>
                      <w:lang w:val="ro-MD"/>
                    </w:rPr>
                  </w:pPr>
                </w:p>
              </w:tc>
            </w:tr>
            <w:tr w:rsidR="006A1B9C" w:rsidRPr="00271045" w14:paraId="575B0EAB" w14:textId="77777777" w:rsidTr="008B344E">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2165FC" w14:textId="77777777" w:rsidR="006A1B9C" w:rsidRPr="00FD3B55" w:rsidRDefault="006A1B9C" w:rsidP="008B344E">
                  <w:pPr>
                    <w:keepNext/>
                    <w:keepLines/>
                    <w:spacing w:before="200"/>
                    <w:ind w:right="-306"/>
                    <w:jc w:val="center"/>
                    <w:outlineLvl w:val="2"/>
                    <w:rPr>
                      <w:noProof w:val="0"/>
                      <w:color w:val="000000" w:themeColor="text1"/>
                      <w:sz w:val="20"/>
                      <w:szCs w:val="2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525761" w14:textId="77777777" w:rsidR="006A1B9C" w:rsidRPr="00FD3B55" w:rsidRDefault="006A1B9C" w:rsidP="008B344E">
                  <w:pPr>
                    <w:ind w:right="-306"/>
                    <w:jc w:val="center"/>
                    <w:rPr>
                      <w:noProof w:val="0"/>
                      <w:color w:val="000000" w:themeColor="text1"/>
                      <w:sz w:val="20"/>
                      <w:szCs w:val="20"/>
                      <w:lang w:val="ro-MD"/>
                    </w:rPr>
                  </w:pPr>
                  <w:r w:rsidRPr="00FD3B55">
                    <w:rPr>
                      <w:b/>
                      <w:bCs/>
                      <w:noProof w:val="0"/>
                      <w:color w:val="000000" w:themeColor="text1"/>
                      <w:sz w:val="20"/>
                      <w:szCs w:val="2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EEEE1D" w14:textId="77777777" w:rsidR="006A1B9C" w:rsidRPr="00FD3B55" w:rsidRDefault="006A1B9C" w:rsidP="008B344E">
                  <w:pPr>
                    <w:keepNext/>
                    <w:keepLines/>
                    <w:spacing w:before="200"/>
                    <w:ind w:right="-306"/>
                    <w:jc w:val="center"/>
                    <w:outlineLvl w:val="2"/>
                    <w:rPr>
                      <w:noProof w:val="0"/>
                      <w:color w:val="000000" w:themeColor="text1"/>
                      <w:sz w:val="20"/>
                      <w:szCs w:val="2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31D27C" w14:textId="77777777" w:rsidR="006A1B9C" w:rsidRPr="00FD3B55" w:rsidRDefault="006A1B9C" w:rsidP="008B344E">
                  <w:pPr>
                    <w:keepNext/>
                    <w:keepLines/>
                    <w:spacing w:before="200"/>
                    <w:ind w:right="-306"/>
                    <w:jc w:val="center"/>
                    <w:outlineLvl w:val="2"/>
                    <w:rPr>
                      <w:noProof w:val="0"/>
                      <w:color w:val="000000" w:themeColor="text1"/>
                      <w:sz w:val="20"/>
                      <w:szCs w:val="2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64B3F0" w14:textId="77777777" w:rsidR="006A1B9C" w:rsidRPr="00FD3B55" w:rsidRDefault="006A1B9C" w:rsidP="008B344E">
                  <w:pPr>
                    <w:keepNext/>
                    <w:keepLines/>
                    <w:spacing w:before="200"/>
                    <w:ind w:right="-306"/>
                    <w:jc w:val="center"/>
                    <w:outlineLvl w:val="2"/>
                    <w:rPr>
                      <w:noProof w:val="0"/>
                      <w:color w:val="000000" w:themeColor="text1"/>
                      <w:sz w:val="20"/>
                      <w:szCs w:val="2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57F6AC" w14:textId="77777777" w:rsidR="006A1B9C" w:rsidRPr="00FD3B55" w:rsidRDefault="006A1B9C" w:rsidP="008B344E">
                  <w:pPr>
                    <w:keepNext/>
                    <w:keepLines/>
                    <w:spacing w:before="200"/>
                    <w:ind w:right="-306"/>
                    <w:jc w:val="center"/>
                    <w:outlineLvl w:val="2"/>
                    <w:rPr>
                      <w:noProof w:val="0"/>
                      <w:color w:val="000000" w:themeColor="text1"/>
                      <w:sz w:val="20"/>
                      <w:szCs w:val="2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9F0152" w14:textId="77777777" w:rsidR="006A1B9C" w:rsidRPr="00FD3B55" w:rsidRDefault="006A1B9C" w:rsidP="008B344E">
                  <w:pPr>
                    <w:keepNext/>
                    <w:keepLines/>
                    <w:spacing w:before="200"/>
                    <w:ind w:right="-306"/>
                    <w:jc w:val="center"/>
                    <w:outlineLvl w:val="2"/>
                    <w:rPr>
                      <w:noProof w:val="0"/>
                      <w:color w:val="000000" w:themeColor="text1"/>
                      <w:sz w:val="20"/>
                      <w:szCs w:val="2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0282A8" w14:textId="77777777" w:rsidR="006A1B9C" w:rsidRPr="00FD3B55" w:rsidRDefault="006A1B9C" w:rsidP="008B344E">
                  <w:pPr>
                    <w:keepNext/>
                    <w:keepLines/>
                    <w:spacing w:before="200"/>
                    <w:ind w:right="-306"/>
                    <w:jc w:val="center"/>
                    <w:outlineLvl w:val="2"/>
                    <w:rPr>
                      <w:noProof w:val="0"/>
                      <w:color w:val="000000" w:themeColor="text1"/>
                      <w:sz w:val="20"/>
                      <w:szCs w:val="20"/>
                      <w:lang w:val="ro-MD"/>
                    </w:rPr>
                  </w:pPr>
                </w:p>
              </w:tc>
            </w:tr>
            <w:tr w:rsidR="006A1B9C" w:rsidRPr="00271045" w14:paraId="41DB129D" w14:textId="77777777" w:rsidTr="008B344E">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B4E9355" w14:textId="77777777" w:rsidR="006A1B9C" w:rsidRPr="00FD3B55" w:rsidRDefault="006A1B9C" w:rsidP="008B344E">
                  <w:pPr>
                    <w:ind w:right="-306"/>
                    <w:jc w:val="center"/>
                    <w:rPr>
                      <w:noProof w:val="0"/>
                      <w:color w:val="000000" w:themeColor="text1"/>
                      <w:sz w:val="20"/>
                      <w:szCs w:val="20"/>
                      <w:lang w:val="ro-MD"/>
                    </w:rPr>
                  </w:pPr>
                </w:p>
                <w:p w14:paraId="7076FC37" w14:textId="77777777" w:rsidR="006A1B9C" w:rsidRPr="00FD3B55" w:rsidRDefault="006A1B9C" w:rsidP="008B344E">
                  <w:pPr>
                    <w:keepNext/>
                    <w:keepLines/>
                    <w:spacing w:before="200"/>
                    <w:ind w:right="-306"/>
                    <w:jc w:val="center"/>
                    <w:outlineLvl w:val="2"/>
                    <w:rPr>
                      <w:noProof w:val="0"/>
                      <w:color w:val="000000" w:themeColor="text1"/>
                      <w:sz w:val="20"/>
                      <w:szCs w:val="20"/>
                      <w:lang w:val="ro-MD"/>
                    </w:rPr>
                  </w:pPr>
                </w:p>
                <w:p w14:paraId="1FB6D01B" w14:textId="77777777" w:rsidR="006A1B9C" w:rsidRPr="00FD3B55" w:rsidRDefault="006A1B9C" w:rsidP="008B344E">
                  <w:pPr>
                    <w:keepNext/>
                    <w:keepLines/>
                    <w:spacing w:before="200"/>
                    <w:ind w:right="-306"/>
                    <w:jc w:val="center"/>
                    <w:outlineLvl w:val="2"/>
                    <w:rPr>
                      <w:noProof w:val="0"/>
                      <w:color w:val="000000" w:themeColor="text1"/>
                      <w:sz w:val="20"/>
                      <w:szCs w:val="20"/>
                      <w:lang w:val="ro-MD"/>
                    </w:rPr>
                  </w:pPr>
                </w:p>
                <w:p w14:paraId="435A54AE" w14:textId="77777777" w:rsidR="006A1B9C" w:rsidRPr="00FD3B55" w:rsidRDefault="006A1B9C" w:rsidP="008B344E">
                  <w:pPr>
                    <w:keepNext/>
                    <w:keepLines/>
                    <w:spacing w:before="200"/>
                    <w:ind w:right="-306"/>
                    <w:jc w:val="center"/>
                    <w:outlineLvl w:val="2"/>
                    <w:rPr>
                      <w:noProof w:val="0"/>
                      <w:color w:val="000000" w:themeColor="text1"/>
                      <w:sz w:val="20"/>
                      <w:szCs w:val="20"/>
                      <w:lang w:val="ro-MD"/>
                    </w:rPr>
                  </w:pPr>
                </w:p>
                <w:p w14:paraId="7B6F6BE0" w14:textId="77777777" w:rsidR="006A1B9C" w:rsidRDefault="006A1B9C" w:rsidP="008B344E">
                  <w:pPr>
                    <w:ind w:right="-306"/>
                    <w:jc w:val="center"/>
                    <w:rPr>
                      <w:b/>
                      <w:bCs/>
                      <w:noProof w:val="0"/>
                      <w:color w:val="000000" w:themeColor="text1"/>
                      <w:sz w:val="20"/>
                      <w:szCs w:val="20"/>
                      <w:lang w:val="ro-MD"/>
                    </w:rPr>
                  </w:pPr>
                  <w:r w:rsidRPr="00FD3B55">
                    <w:rPr>
                      <w:b/>
                      <w:bCs/>
                      <w:noProof w:val="0"/>
                      <w:color w:val="000000" w:themeColor="text1"/>
                      <w:sz w:val="20"/>
                      <w:szCs w:val="20"/>
                      <w:lang w:val="ro-MD"/>
                    </w:rPr>
                    <w:t>SEMNĂTURILE PĂRŢILOR</w:t>
                  </w:r>
                </w:p>
                <w:p w14:paraId="7C8A7A51" w14:textId="77777777" w:rsidR="006A1B9C" w:rsidRDefault="006A1B9C" w:rsidP="008B344E">
                  <w:pPr>
                    <w:ind w:right="-306"/>
                    <w:jc w:val="center"/>
                    <w:rPr>
                      <w:b/>
                      <w:bCs/>
                      <w:noProof w:val="0"/>
                      <w:color w:val="000000" w:themeColor="text1"/>
                      <w:sz w:val="20"/>
                      <w:szCs w:val="20"/>
                      <w:lang w:val="ro-MD"/>
                    </w:rPr>
                  </w:pPr>
                </w:p>
                <w:p w14:paraId="67835EB3" w14:textId="77777777" w:rsidR="006A1B9C" w:rsidRPr="00FD3B55" w:rsidRDefault="006A1B9C" w:rsidP="008B344E">
                  <w:pPr>
                    <w:ind w:right="-306"/>
                    <w:jc w:val="center"/>
                    <w:rPr>
                      <w:b/>
                      <w:bCs/>
                      <w:noProof w:val="0"/>
                      <w:color w:val="000000" w:themeColor="text1"/>
                      <w:sz w:val="20"/>
                      <w:szCs w:val="20"/>
                      <w:lang w:val="ro-MD"/>
                    </w:rPr>
                  </w:pPr>
                </w:p>
                <w:p w14:paraId="35D4DACF" w14:textId="77777777" w:rsidR="006A1B9C" w:rsidRPr="00FD3B55" w:rsidRDefault="006A1B9C" w:rsidP="008B344E">
                  <w:pPr>
                    <w:ind w:right="-306"/>
                    <w:jc w:val="center"/>
                    <w:rPr>
                      <w:noProof w:val="0"/>
                      <w:color w:val="000000" w:themeColor="text1"/>
                      <w:sz w:val="20"/>
                      <w:szCs w:val="20"/>
                      <w:lang w:val="ro-MD"/>
                    </w:rPr>
                  </w:pPr>
                </w:p>
              </w:tc>
            </w:tr>
            <w:tr w:rsidR="006A1B9C" w:rsidRPr="00271045" w14:paraId="5149C578" w14:textId="77777777" w:rsidTr="008B344E">
              <w:tc>
                <w:tcPr>
                  <w:tcW w:w="5303" w:type="dxa"/>
                  <w:gridSpan w:val="5"/>
                  <w:tcBorders>
                    <w:top w:val="nil"/>
                    <w:left w:val="nil"/>
                    <w:bottom w:val="nil"/>
                    <w:right w:val="nil"/>
                  </w:tcBorders>
                  <w:tcMar>
                    <w:top w:w="24" w:type="dxa"/>
                    <w:left w:w="48" w:type="dxa"/>
                    <w:bottom w:w="24" w:type="dxa"/>
                    <w:right w:w="48" w:type="dxa"/>
                  </w:tcMar>
                  <w:hideMark/>
                </w:tcPr>
                <w:p w14:paraId="0C65DB98" w14:textId="77777777" w:rsidR="006A1B9C" w:rsidRPr="00FD3B55" w:rsidRDefault="006A1B9C" w:rsidP="008B344E">
                  <w:pPr>
                    <w:ind w:right="-306"/>
                    <w:jc w:val="center"/>
                    <w:rPr>
                      <w:noProof w:val="0"/>
                      <w:color w:val="000000" w:themeColor="text1"/>
                      <w:sz w:val="20"/>
                      <w:szCs w:val="20"/>
                      <w:lang w:val="ro-MD"/>
                    </w:rPr>
                  </w:pPr>
                  <w:r w:rsidRPr="00FD3B55">
                    <w:rPr>
                      <w:b/>
                      <w:bCs/>
                      <w:noProof w:val="0"/>
                      <w:color w:val="000000" w:themeColor="text1"/>
                      <w:sz w:val="20"/>
                      <w:szCs w:val="20"/>
                      <w:lang w:val="ro-MD"/>
                    </w:rPr>
                    <w:t>ANTREPRENOR</w:t>
                  </w:r>
                </w:p>
                <w:p w14:paraId="3AA5FF6E" w14:textId="77777777" w:rsidR="006A1B9C" w:rsidRPr="00FD3B55" w:rsidRDefault="006A1B9C" w:rsidP="008B344E">
                  <w:pPr>
                    <w:tabs>
                      <w:tab w:val="left" w:pos="1134"/>
                    </w:tabs>
                    <w:ind w:left="720" w:right="-306"/>
                    <w:jc w:val="center"/>
                    <w:outlineLvl w:val="0"/>
                    <w:rPr>
                      <w:noProof w:val="0"/>
                      <w:color w:val="000000" w:themeColor="text1"/>
                      <w:sz w:val="20"/>
                      <w:szCs w:val="20"/>
                      <w:lang w:val="ro-MD"/>
                    </w:rPr>
                  </w:pPr>
                </w:p>
                <w:p w14:paraId="0D44F50F" w14:textId="77777777" w:rsidR="006A1B9C" w:rsidRPr="00FD3B55" w:rsidRDefault="006A1B9C" w:rsidP="008B344E">
                  <w:pPr>
                    <w:ind w:right="-306"/>
                    <w:jc w:val="center"/>
                    <w:rPr>
                      <w:noProof w:val="0"/>
                      <w:color w:val="000000" w:themeColor="text1"/>
                      <w:sz w:val="20"/>
                      <w:szCs w:val="2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2979E89D" w14:textId="77777777" w:rsidR="006A1B9C" w:rsidRPr="00FD3B55" w:rsidRDefault="006A1B9C" w:rsidP="008B344E">
                  <w:pPr>
                    <w:ind w:right="-306"/>
                    <w:jc w:val="center"/>
                    <w:rPr>
                      <w:noProof w:val="0"/>
                      <w:color w:val="000000" w:themeColor="text1"/>
                      <w:sz w:val="20"/>
                      <w:szCs w:val="20"/>
                      <w:lang w:val="ro-MD"/>
                    </w:rPr>
                  </w:pPr>
                  <w:r w:rsidRPr="00FD3B55">
                    <w:rPr>
                      <w:b/>
                      <w:bCs/>
                      <w:noProof w:val="0"/>
                      <w:color w:val="000000" w:themeColor="text1"/>
                      <w:sz w:val="20"/>
                      <w:szCs w:val="20"/>
                      <w:lang w:val="ro-MD"/>
                    </w:rPr>
                    <w:t>BENEFICIAR</w:t>
                  </w:r>
                </w:p>
                <w:p w14:paraId="44DD904C" w14:textId="77777777" w:rsidR="006A1B9C" w:rsidRPr="00FD3B55" w:rsidRDefault="006A1B9C" w:rsidP="008B344E">
                  <w:pPr>
                    <w:ind w:right="-306" w:firstLine="567"/>
                    <w:jc w:val="center"/>
                    <w:rPr>
                      <w:noProof w:val="0"/>
                      <w:color w:val="000000" w:themeColor="text1"/>
                      <w:sz w:val="20"/>
                      <w:szCs w:val="20"/>
                      <w:lang w:val="ro-MD"/>
                    </w:rPr>
                  </w:pPr>
                </w:p>
                <w:p w14:paraId="02F59578" w14:textId="77777777" w:rsidR="006A1B9C" w:rsidRPr="00FD3B55" w:rsidRDefault="006A1B9C" w:rsidP="008B344E">
                  <w:pPr>
                    <w:keepNext/>
                    <w:keepLines/>
                    <w:spacing w:before="200"/>
                    <w:ind w:right="-306" w:firstLine="567"/>
                    <w:jc w:val="center"/>
                    <w:outlineLvl w:val="2"/>
                    <w:rPr>
                      <w:noProof w:val="0"/>
                      <w:color w:val="000000" w:themeColor="text1"/>
                      <w:sz w:val="20"/>
                      <w:szCs w:val="20"/>
                      <w:lang w:val="ro-MD"/>
                    </w:rPr>
                  </w:pPr>
                </w:p>
                <w:p w14:paraId="2273D89D" w14:textId="77777777" w:rsidR="006A1B9C" w:rsidRPr="00FD3B55" w:rsidRDefault="006A1B9C" w:rsidP="008B344E">
                  <w:pPr>
                    <w:ind w:right="-306" w:firstLine="567"/>
                    <w:jc w:val="center"/>
                    <w:rPr>
                      <w:noProof w:val="0"/>
                      <w:color w:val="000000" w:themeColor="text1"/>
                      <w:sz w:val="20"/>
                      <w:szCs w:val="20"/>
                      <w:lang w:val="ro-MD"/>
                    </w:rPr>
                  </w:pPr>
                </w:p>
              </w:tc>
            </w:tr>
          </w:tbl>
          <w:p w14:paraId="1629738C" w14:textId="77777777" w:rsidR="006A1B9C" w:rsidRPr="00271045" w:rsidRDefault="006A1B9C" w:rsidP="008B344E">
            <w:pPr>
              <w:tabs>
                <w:tab w:val="left" w:pos="2295"/>
              </w:tabs>
              <w:ind w:right="-306"/>
              <w:jc w:val="center"/>
              <w:rPr>
                <w:color w:val="FF0000"/>
                <w:sz w:val="20"/>
                <w:szCs w:val="20"/>
                <w:lang w:val="ro-MD"/>
              </w:rPr>
            </w:pPr>
          </w:p>
          <w:p w14:paraId="4F428B5D" w14:textId="77777777" w:rsidR="006A1B9C" w:rsidRPr="00271045" w:rsidRDefault="006A1B9C" w:rsidP="008B344E">
            <w:pPr>
              <w:tabs>
                <w:tab w:val="left" w:pos="2295"/>
              </w:tabs>
              <w:ind w:right="-306"/>
              <w:jc w:val="center"/>
              <w:rPr>
                <w:color w:val="FF0000"/>
                <w:sz w:val="20"/>
                <w:szCs w:val="20"/>
                <w:lang w:val="ro-MD"/>
              </w:rPr>
            </w:pPr>
          </w:p>
          <w:p w14:paraId="46E94FE4" w14:textId="77777777" w:rsidR="006A1B9C" w:rsidRPr="00271045" w:rsidRDefault="006A1B9C" w:rsidP="008B344E">
            <w:pPr>
              <w:tabs>
                <w:tab w:val="left" w:pos="2295"/>
              </w:tabs>
              <w:ind w:right="-306"/>
              <w:jc w:val="center"/>
              <w:rPr>
                <w:color w:val="FF0000"/>
                <w:sz w:val="20"/>
                <w:szCs w:val="20"/>
                <w:lang w:val="ro-MD"/>
              </w:rPr>
            </w:pPr>
          </w:p>
          <w:p w14:paraId="7FAAC740" w14:textId="77777777" w:rsidR="006A1B9C" w:rsidRPr="00271045" w:rsidRDefault="006A1B9C" w:rsidP="008B344E">
            <w:pPr>
              <w:tabs>
                <w:tab w:val="left" w:pos="2295"/>
              </w:tabs>
              <w:ind w:right="-306"/>
              <w:jc w:val="center"/>
              <w:rPr>
                <w:color w:val="FF0000"/>
                <w:sz w:val="20"/>
                <w:szCs w:val="20"/>
                <w:lang w:val="ro-MD"/>
              </w:rPr>
            </w:pPr>
          </w:p>
          <w:p w14:paraId="1477C53A" w14:textId="77777777" w:rsidR="006A1B9C" w:rsidRPr="00F45E19" w:rsidRDefault="006A1B9C" w:rsidP="008B344E">
            <w:pPr>
              <w:ind w:right="-115"/>
              <w:jc w:val="right"/>
              <w:rPr>
                <w:noProof w:val="0"/>
                <w:color w:val="000000" w:themeColor="text1"/>
                <w:sz w:val="20"/>
                <w:szCs w:val="20"/>
                <w:lang w:val="ro-MD"/>
              </w:rPr>
            </w:pPr>
            <w:r w:rsidRPr="00F45E19">
              <w:rPr>
                <w:noProof w:val="0"/>
                <w:color w:val="000000" w:themeColor="text1"/>
                <w:sz w:val="20"/>
                <w:szCs w:val="20"/>
                <w:lang w:val="ro-MD"/>
              </w:rPr>
              <w:t>Anexa nr. 27</w:t>
            </w:r>
          </w:p>
          <w:p w14:paraId="51D607E7" w14:textId="77777777" w:rsidR="006A1B9C" w:rsidRPr="00F45E19" w:rsidRDefault="006A1B9C" w:rsidP="008B344E">
            <w:pPr>
              <w:ind w:right="-306"/>
              <w:jc w:val="right"/>
              <w:rPr>
                <w:noProof w:val="0"/>
                <w:color w:val="000000" w:themeColor="text1"/>
                <w:sz w:val="20"/>
                <w:szCs w:val="20"/>
                <w:lang w:val="ro-MD"/>
              </w:rPr>
            </w:pPr>
            <w:r w:rsidRPr="00F45E19">
              <w:rPr>
                <w:noProof w:val="0"/>
                <w:color w:val="000000" w:themeColor="text1"/>
                <w:sz w:val="20"/>
                <w:szCs w:val="20"/>
                <w:lang w:val="ro-MD"/>
              </w:rPr>
              <w:t>la Documentația standard nr._____</w:t>
            </w:r>
          </w:p>
          <w:p w14:paraId="1AFA0DD9" w14:textId="77777777" w:rsidR="006A1B9C" w:rsidRPr="00F45E19" w:rsidRDefault="006A1B9C" w:rsidP="008B344E">
            <w:pPr>
              <w:ind w:right="-306"/>
              <w:jc w:val="right"/>
              <w:rPr>
                <w:noProof w:val="0"/>
                <w:color w:val="000000" w:themeColor="text1"/>
                <w:sz w:val="20"/>
                <w:szCs w:val="20"/>
                <w:lang w:val="ro-MD"/>
              </w:rPr>
            </w:pPr>
            <w:r w:rsidRPr="00F45E19">
              <w:rPr>
                <w:noProof w:val="0"/>
                <w:color w:val="000000" w:themeColor="text1"/>
                <w:sz w:val="20"/>
                <w:szCs w:val="20"/>
                <w:lang w:val="ro-MD"/>
              </w:rPr>
              <w:t>din “____” ________ 20___</w:t>
            </w:r>
          </w:p>
          <w:p w14:paraId="05F20B03" w14:textId="77777777" w:rsidR="006A1B9C" w:rsidRPr="00F45E19" w:rsidRDefault="006A1B9C" w:rsidP="008B344E">
            <w:pPr>
              <w:autoSpaceDE w:val="0"/>
              <w:autoSpaceDN w:val="0"/>
              <w:adjustRightInd w:val="0"/>
              <w:ind w:right="-306"/>
              <w:jc w:val="center"/>
              <w:rPr>
                <w:b/>
                <w:bCs/>
                <w:color w:val="000000" w:themeColor="text1"/>
                <w:sz w:val="20"/>
                <w:szCs w:val="20"/>
                <w:lang w:val="ro-MD"/>
              </w:rPr>
            </w:pPr>
          </w:p>
          <w:p w14:paraId="319D2903" w14:textId="77777777" w:rsidR="006A1B9C" w:rsidRPr="00F45E19" w:rsidRDefault="006A1B9C" w:rsidP="008B344E">
            <w:pPr>
              <w:autoSpaceDE w:val="0"/>
              <w:autoSpaceDN w:val="0"/>
              <w:adjustRightInd w:val="0"/>
              <w:ind w:right="-306"/>
              <w:jc w:val="center"/>
              <w:rPr>
                <w:b/>
                <w:bCs/>
                <w:color w:val="000000" w:themeColor="text1"/>
                <w:sz w:val="20"/>
                <w:szCs w:val="20"/>
                <w:lang w:val="ro-MD"/>
              </w:rPr>
            </w:pPr>
          </w:p>
          <w:p w14:paraId="753B3765" w14:textId="77777777" w:rsidR="006A1B9C" w:rsidRPr="00F45E19" w:rsidRDefault="006A1B9C" w:rsidP="008B344E">
            <w:pPr>
              <w:autoSpaceDE w:val="0"/>
              <w:autoSpaceDN w:val="0"/>
              <w:adjustRightInd w:val="0"/>
              <w:ind w:right="-306"/>
              <w:jc w:val="center"/>
              <w:rPr>
                <w:b/>
                <w:color w:val="000000" w:themeColor="text1"/>
                <w:w w:val="90"/>
                <w:sz w:val="20"/>
                <w:szCs w:val="20"/>
                <w:lang w:val="ro-MD"/>
              </w:rPr>
            </w:pPr>
          </w:p>
          <w:tbl>
            <w:tblPr>
              <w:tblW w:w="9640" w:type="dxa"/>
              <w:tblLayout w:type="fixed"/>
              <w:tblLook w:val="04A0" w:firstRow="1" w:lastRow="0" w:firstColumn="1" w:lastColumn="0" w:noHBand="0" w:noVBand="1"/>
            </w:tblPr>
            <w:tblGrid>
              <w:gridCol w:w="5179"/>
              <w:gridCol w:w="4461"/>
            </w:tblGrid>
            <w:tr w:rsidR="006A1B9C" w:rsidRPr="00F45E19" w14:paraId="60F0A560" w14:textId="77777777" w:rsidTr="008B344E">
              <w:tc>
                <w:tcPr>
                  <w:tcW w:w="9640" w:type="dxa"/>
                  <w:gridSpan w:val="2"/>
                </w:tcPr>
                <w:p w14:paraId="7BC91FB0" w14:textId="77777777" w:rsidR="006A1B9C" w:rsidRPr="00F45E19" w:rsidRDefault="006A1B9C" w:rsidP="008B344E">
                  <w:pPr>
                    <w:ind w:right="-306"/>
                    <w:jc w:val="center"/>
                    <w:rPr>
                      <w:b/>
                      <w:color w:val="000000" w:themeColor="text1"/>
                      <w:sz w:val="20"/>
                      <w:szCs w:val="20"/>
                      <w:lang w:val="ro-MD"/>
                    </w:rPr>
                  </w:pPr>
                  <w:r w:rsidRPr="00F45E19">
                    <w:rPr>
                      <w:b/>
                      <w:caps/>
                      <w:color w:val="000000" w:themeColor="text1"/>
                      <w:sz w:val="20"/>
                      <w:szCs w:val="20"/>
                      <w:lang w:val="ro-MD"/>
                    </w:rPr>
                    <w:t>ACORD ADIȚIONAL</w:t>
                  </w:r>
                  <w:r w:rsidRPr="00F45E19">
                    <w:rPr>
                      <w:b/>
                      <w:color w:val="000000" w:themeColor="text1"/>
                      <w:sz w:val="20"/>
                      <w:szCs w:val="20"/>
                      <w:lang w:val="ro-MD"/>
                    </w:rPr>
                    <w:t xml:space="preserve"> Nr.______</w:t>
                  </w:r>
                </w:p>
                <w:p w14:paraId="6DD1A8D5" w14:textId="77777777" w:rsidR="006A1B9C" w:rsidRPr="00F45E19" w:rsidRDefault="006A1B9C" w:rsidP="008B344E">
                  <w:pPr>
                    <w:ind w:right="-306"/>
                    <w:jc w:val="center"/>
                    <w:rPr>
                      <w:b/>
                      <w:color w:val="000000" w:themeColor="text1"/>
                      <w:sz w:val="20"/>
                      <w:szCs w:val="20"/>
                      <w:lang w:val="ro-MD"/>
                    </w:rPr>
                  </w:pPr>
                </w:p>
                <w:p w14:paraId="1F46E400" w14:textId="77777777" w:rsidR="006A1B9C" w:rsidRPr="00F45E19" w:rsidRDefault="006A1B9C" w:rsidP="008B344E">
                  <w:pPr>
                    <w:ind w:right="-306"/>
                    <w:jc w:val="center"/>
                    <w:rPr>
                      <w:color w:val="000000" w:themeColor="text1"/>
                      <w:sz w:val="20"/>
                      <w:szCs w:val="20"/>
                      <w:lang w:val="ro-MD"/>
                    </w:rPr>
                  </w:pPr>
                  <w:r w:rsidRPr="00F45E19">
                    <w:rPr>
                      <w:color w:val="000000" w:themeColor="text1"/>
                      <w:sz w:val="20"/>
                      <w:szCs w:val="20"/>
                      <w:lang w:val="ro-MD"/>
                    </w:rPr>
                    <w:t>la contractul nr.</w:t>
                  </w:r>
                  <w:r w:rsidRPr="00F45E19">
                    <w:rPr>
                      <w:rFonts w:eastAsia="Calibri"/>
                      <w:color w:val="000000" w:themeColor="text1"/>
                      <w:sz w:val="20"/>
                      <w:szCs w:val="20"/>
                      <w:lang w:val="ro-MD"/>
                    </w:rPr>
                    <w:t>________</w:t>
                  </w:r>
                  <w:r w:rsidRPr="00F45E19">
                    <w:rPr>
                      <w:color w:val="000000" w:themeColor="text1"/>
                      <w:sz w:val="20"/>
                      <w:szCs w:val="20"/>
                      <w:lang w:val="ro-MD"/>
                    </w:rPr>
                    <w:t>din ”__„_________ 20___</w:t>
                  </w:r>
                </w:p>
                <w:p w14:paraId="7DA587C6" w14:textId="77777777" w:rsidR="006A1B9C" w:rsidRPr="00F45E19" w:rsidRDefault="006A1B9C" w:rsidP="008B344E">
                  <w:pPr>
                    <w:ind w:right="-306"/>
                    <w:jc w:val="center"/>
                    <w:rPr>
                      <w:color w:val="000000" w:themeColor="text1"/>
                      <w:sz w:val="20"/>
                      <w:szCs w:val="20"/>
                      <w:lang w:val="ro-MD"/>
                    </w:rPr>
                  </w:pPr>
                </w:p>
                <w:p w14:paraId="5256A479" w14:textId="77777777" w:rsidR="006A1B9C" w:rsidRPr="00F45E19" w:rsidRDefault="006A1B9C" w:rsidP="008B344E">
                  <w:pPr>
                    <w:ind w:right="-306"/>
                    <w:jc w:val="center"/>
                    <w:rPr>
                      <w:color w:val="000000" w:themeColor="text1"/>
                      <w:sz w:val="20"/>
                      <w:szCs w:val="20"/>
                      <w:lang w:val="ro-MD"/>
                    </w:rPr>
                  </w:pPr>
                </w:p>
              </w:tc>
            </w:tr>
            <w:tr w:rsidR="006A1B9C" w:rsidRPr="00F45E19" w14:paraId="69B59AD5" w14:textId="77777777" w:rsidTr="008B344E">
              <w:tc>
                <w:tcPr>
                  <w:tcW w:w="9640" w:type="dxa"/>
                  <w:gridSpan w:val="2"/>
                </w:tcPr>
                <w:p w14:paraId="0B05318A" w14:textId="77777777" w:rsidR="006A1B9C" w:rsidRPr="00F45E19" w:rsidRDefault="006A1B9C" w:rsidP="008B344E">
                  <w:pPr>
                    <w:pStyle w:val="Indentcorptext"/>
                    <w:ind w:right="-306"/>
                    <w:rPr>
                      <w:color w:val="000000" w:themeColor="text1"/>
                      <w:lang w:val="ro-MD"/>
                    </w:rPr>
                  </w:pPr>
                  <w:r w:rsidRPr="00F45E19">
                    <w:rPr>
                      <w:color w:val="000000" w:themeColor="text1"/>
                      <w:lang w:val="ro-MD"/>
                    </w:rPr>
                    <w:t xml:space="preserve">Prezentul acord este semnat astăzi ”___„ ________ 20__, între_____________, </w:t>
                  </w:r>
                  <w:proofErr w:type="spellStart"/>
                  <w:r w:rsidRPr="00F45E19">
                    <w:rPr>
                      <w:color w:val="000000" w:themeColor="text1"/>
                      <w:lang w:val="ro-MD"/>
                    </w:rPr>
                    <w:t>înpersoana</w:t>
                  </w:r>
                  <w:proofErr w:type="spellEnd"/>
                  <w:r w:rsidRPr="00F45E19">
                    <w:rPr>
                      <w:color w:val="000000" w:themeColor="text1"/>
                      <w:lang w:val="ro-MD"/>
                    </w:rPr>
                    <w:t>___________________</w:t>
                  </w:r>
                  <w:r w:rsidRPr="00F45E19">
                    <w:rPr>
                      <w:rFonts w:eastAsia="Calibri"/>
                      <w:color w:val="000000" w:themeColor="text1"/>
                      <w:lang w:val="ro-MD" w:eastAsia="en-US"/>
                    </w:rPr>
                    <w:t>și</w:t>
                  </w:r>
                  <w:r w:rsidRPr="00F45E19">
                    <w:rPr>
                      <w:color w:val="000000" w:themeColor="text1"/>
                      <w:lang w:val="ro-MD"/>
                    </w:rPr>
                    <w:t xml:space="preserve">________________________, în </w:t>
                  </w:r>
                  <w:proofErr w:type="spellStart"/>
                  <w:r w:rsidRPr="00F45E19">
                    <w:rPr>
                      <w:color w:val="000000" w:themeColor="text1"/>
                      <w:lang w:val="ro-MD"/>
                    </w:rPr>
                    <w:t>persoana_____________,în</w:t>
                  </w:r>
                  <w:proofErr w:type="spellEnd"/>
                  <w:r w:rsidRPr="00F45E19">
                    <w:rPr>
                      <w:color w:val="000000" w:themeColor="text1"/>
                      <w:lang w:val="ro-MD"/>
                    </w:rPr>
                    <w:t xml:space="preserve"> scopul modificării Contractului nr. __________din ”____”___________ 20___(denumit în continuare Contract), semnat în urma desfășurării procedurii de achiziție publică nr. ________ din ”____” _____________20___ .</w:t>
                  </w:r>
                </w:p>
                <w:p w14:paraId="614A308E" w14:textId="77777777" w:rsidR="006A1B9C" w:rsidRPr="00F45E19" w:rsidRDefault="006A1B9C" w:rsidP="008B344E">
                  <w:pPr>
                    <w:pStyle w:val="Indentcorptext"/>
                    <w:ind w:right="-306" w:firstLine="0"/>
                    <w:rPr>
                      <w:color w:val="000000" w:themeColor="text1"/>
                      <w:lang w:val="ro-MD"/>
                    </w:rPr>
                  </w:pPr>
                </w:p>
                <w:p w14:paraId="7635A4FA" w14:textId="77777777" w:rsidR="006A1B9C" w:rsidRPr="00F45E19" w:rsidRDefault="006A1B9C" w:rsidP="008B344E">
                  <w:pPr>
                    <w:pStyle w:val="Indentcorptext"/>
                    <w:ind w:right="-306" w:firstLine="0"/>
                    <w:rPr>
                      <w:color w:val="000000" w:themeColor="text1"/>
                      <w:u w:val="single"/>
                      <w:lang w:val="ro-MD"/>
                    </w:rPr>
                  </w:pPr>
                  <w:r w:rsidRPr="00F45E19">
                    <w:rPr>
                      <w:color w:val="000000" w:themeColor="text1"/>
                      <w:lang w:val="ro-MD"/>
                    </w:rPr>
                    <w:t>Prezentul acord se încheie ca urmare a deciziei grupului de lucru pentru achiziții nr._____ din ______________  20____.</w:t>
                  </w:r>
                </w:p>
                <w:p w14:paraId="03071285" w14:textId="77777777" w:rsidR="006A1B9C" w:rsidRPr="00F45E19" w:rsidRDefault="006A1B9C" w:rsidP="008B344E">
                  <w:pPr>
                    <w:pStyle w:val="Indentcorptext"/>
                    <w:ind w:right="-306" w:firstLine="0"/>
                    <w:rPr>
                      <w:color w:val="000000" w:themeColor="text1"/>
                      <w:lang w:val="ro-MD"/>
                    </w:rPr>
                  </w:pPr>
                </w:p>
                <w:p w14:paraId="415E29FE" w14:textId="77777777" w:rsidR="006A1B9C" w:rsidRPr="00F45E19" w:rsidRDefault="006A1B9C" w:rsidP="008B344E">
                  <w:pPr>
                    <w:pStyle w:val="Indentcorptext"/>
                    <w:ind w:right="-306" w:firstLine="0"/>
                    <w:rPr>
                      <w:color w:val="000000" w:themeColor="text1"/>
                      <w:lang w:val="ro-MD"/>
                    </w:rPr>
                  </w:pPr>
                  <w:r w:rsidRPr="00F45E19">
                    <w:rPr>
                      <w:color w:val="000000" w:themeColor="text1"/>
                      <w:lang w:val="ro-MD"/>
                    </w:rPr>
                    <w:t xml:space="preserve">Orice modificare aplicată prin prezentul acord este obligatorie pentru fiecare parte din Contract, celelalte prevederi nemodificate </w:t>
                  </w:r>
                  <w:proofErr w:type="spellStart"/>
                  <w:r w:rsidRPr="00F45E19">
                    <w:rPr>
                      <w:color w:val="000000" w:themeColor="text1"/>
                      <w:lang w:val="ro-MD"/>
                    </w:rPr>
                    <w:t>rămânînd</w:t>
                  </w:r>
                  <w:proofErr w:type="spellEnd"/>
                  <w:r w:rsidRPr="00F45E19">
                    <w:rPr>
                      <w:color w:val="000000" w:themeColor="text1"/>
                      <w:lang w:val="ro-MD"/>
                    </w:rPr>
                    <w:t xml:space="preserve"> obligatorii în continuare.</w:t>
                  </w:r>
                </w:p>
                <w:p w14:paraId="547DDF86" w14:textId="77777777" w:rsidR="006A1B9C" w:rsidRPr="00F45E19" w:rsidRDefault="006A1B9C" w:rsidP="008B344E">
                  <w:pPr>
                    <w:pStyle w:val="NormalWeb"/>
                    <w:tabs>
                      <w:tab w:val="right" w:pos="10205"/>
                    </w:tabs>
                    <w:ind w:right="-306" w:firstLine="0"/>
                    <w:rPr>
                      <w:color w:val="000000" w:themeColor="text1"/>
                      <w:sz w:val="20"/>
                      <w:szCs w:val="20"/>
                      <w:lang w:val="ro-MD"/>
                    </w:rPr>
                  </w:pPr>
                </w:p>
                <w:p w14:paraId="7BF4F7E2" w14:textId="77777777" w:rsidR="006A1B9C" w:rsidRPr="00F45E19" w:rsidRDefault="006A1B9C" w:rsidP="008B344E">
                  <w:pPr>
                    <w:pStyle w:val="Indentcorptext"/>
                    <w:ind w:right="-306" w:firstLine="0"/>
                    <w:rPr>
                      <w:color w:val="000000" w:themeColor="text1"/>
                      <w:lang w:val="ro-MD"/>
                    </w:rPr>
                  </w:pPr>
                  <w:r w:rsidRPr="00F45E19">
                    <w:rPr>
                      <w:color w:val="000000" w:themeColor="text1"/>
                      <w:lang w:val="ro-MD"/>
                    </w:rPr>
                    <w:t>Prin prezentul acord, în Contract se aplică următoarele modificări:</w:t>
                  </w:r>
                </w:p>
                <w:p w14:paraId="7FD6A1FE" w14:textId="77777777" w:rsidR="006A1B9C" w:rsidRPr="00F45E19" w:rsidRDefault="006A1B9C" w:rsidP="008B344E">
                  <w:pPr>
                    <w:pStyle w:val="Listparagraf"/>
                    <w:ind w:left="743" w:right="-306"/>
                    <w:rPr>
                      <w:color w:val="000000" w:themeColor="text1"/>
                      <w:sz w:val="20"/>
                      <w:szCs w:val="20"/>
                      <w:lang w:val="ro-MD"/>
                    </w:rPr>
                  </w:pPr>
                  <w:r w:rsidRPr="00F45E19">
                    <w:rPr>
                      <w:color w:val="000000" w:themeColor="text1"/>
                      <w:sz w:val="20"/>
                      <w:szCs w:val="20"/>
                      <w:lang w:val="ro-MD"/>
                    </w:rPr>
                    <w:t>________________________________________________________________________</w:t>
                  </w:r>
                </w:p>
                <w:p w14:paraId="68118814" w14:textId="77777777" w:rsidR="006A1B9C" w:rsidRPr="00F45E19" w:rsidRDefault="006A1B9C" w:rsidP="008B344E">
                  <w:pPr>
                    <w:tabs>
                      <w:tab w:val="right" w:pos="10205"/>
                    </w:tabs>
                    <w:ind w:left="1134" w:right="-306"/>
                    <w:jc w:val="both"/>
                    <w:rPr>
                      <w:color w:val="000000" w:themeColor="text1"/>
                      <w:sz w:val="20"/>
                      <w:szCs w:val="20"/>
                      <w:lang w:val="ro-MD"/>
                    </w:rPr>
                  </w:pPr>
                </w:p>
                <w:p w14:paraId="039E5C62" w14:textId="77777777" w:rsidR="006A1B9C" w:rsidRPr="00F45E19" w:rsidRDefault="006A1B9C" w:rsidP="008B344E">
                  <w:pPr>
                    <w:ind w:right="-306" w:firstLine="567"/>
                    <w:jc w:val="both"/>
                    <w:rPr>
                      <w:color w:val="000000" w:themeColor="text1"/>
                      <w:sz w:val="20"/>
                      <w:szCs w:val="20"/>
                      <w:lang w:val="ro-MD"/>
                    </w:rPr>
                  </w:pPr>
                  <w:r w:rsidRPr="00F45E19">
                    <w:rPr>
                      <w:color w:val="000000" w:themeColor="text1"/>
                      <w:sz w:val="20"/>
                      <w:szCs w:val="20"/>
                      <w:lang w:val="ro-MD"/>
                    </w:rPr>
                    <w:t>Prezentul acord se consideră încheiat la data semnării lui şi intră în vigoare după înregistrarea la una din trezoreriile regionale ale Ministerului Finanțelor.</w:t>
                  </w:r>
                </w:p>
                <w:p w14:paraId="6D4ACB67" w14:textId="77777777" w:rsidR="006A1B9C" w:rsidRPr="00F45E19" w:rsidRDefault="006A1B9C" w:rsidP="008B344E">
                  <w:pPr>
                    <w:pStyle w:val="Titlu2"/>
                    <w:ind w:right="-306"/>
                    <w:jc w:val="center"/>
                    <w:rPr>
                      <w:rFonts w:ascii="Times New Roman" w:hAnsi="Times New Roman" w:cs="Times New Roman"/>
                      <w:color w:val="000000" w:themeColor="text1"/>
                      <w:sz w:val="20"/>
                      <w:szCs w:val="20"/>
                      <w:lang w:val="ro-MD"/>
                    </w:rPr>
                  </w:pPr>
                </w:p>
                <w:p w14:paraId="696A2A46" w14:textId="77777777" w:rsidR="006A1B9C" w:rsidRPr="00F45E19" w:rsidRDefault="006A1B9C" w:rsidP="008B344E">
                  <w:pPr>
                    <w:ind w:right="-306"/>
                    <w:jc w:val="center"/>
                    <w:rPr>
                      <w:color w:val="000000" w:themeColor="text1"/>
                      <w:sz w:val="20"/>
                      <w:szCs w:val="20"/>
                      <w:lang w:val="ro-MD"/>
                    </w:rPr>
                  </w:pPr>
                </w:p>
                <w:p w14:paraId="28E4A303" w14:textId="77777777" w:rsidR="006A1B9C" w:rsidRPr="00F45E19" w:rsidRDefault="006A1B9C" w:rsidP="008B344E">
                  <w:pPr>
                    <w:ind w:right="-306"/>
                    <w:jc w:val="center"/>
                    <w:rPr>
                      <w:color w:val="000000" w:themeColor="text1"/>
                      <w:sz w:val="20"/>
                      <w:szCs w:val="20"/>
                      <w:lang w:val="ro-MD"/>
                    </w:rPr>
                  </w:pPr>
                  <w:r w:rsidRPr="00F45E19">
                    <w:rPr>
                      <w:b/>
                      <w:bCs/>
                      <w:noProof w:val="0"/>
                      <w:color w:val="000000" w:themeColor="text1"/>
                      <w:sz w:val="20"/>
                      <w:szCs w:val="20"/>
                      <w:lang w:val="ro-MD"/>
                    </w:rPr>
                    <w:t>SEMNĂTURILE PĂRŢILOR</w:t>
                  </w:r>
                </w:p>
                <w:p w14:paraId="664E6CED" w14:textId="77777777" w:rsidR="006A1B9C" w:rsidRPr="00F45E19" w:rsidRDefault="006A1B9C" w:rsidP="008B344E">
                  <w:pPr>
                    <w:ind w:right="-306"/>
                    <w:jc w:val="center"/>
                    <w:rPr>
                      <w:color w:val="000000" w:themeColor="text1"/>
                      <w:sz w:val="20"/>
                      <w:szCs w:val="20"/>
                      <w:lang w:val="ro-MD"/>
                    </w:rPr>
                  </w:pPr>
                </w:p>
              </w:tc>
            </w:tr>
            <w:tr w:rsidR="006A1B9C" w:rsidRPr="00F45E19" w14:paraId="0F607FCD" w14:textId="77777777" w:rsidTr="008B344E">
              <w:trPr>
                <w:trHeight w:val="70"/>
              </w:trPr>
              <w:tc>
                <w:tcPr>
                  <w:tcW w:w="5179" w:type="dxa"/>
                  <w:vAlign w:val="center"/>
                </w:tcPr>
                <w:p w14:paraId="7701DC4E" w14:textId="77777777" w:rsidR="006A1B9C" w:rsidRPr="00F45E19" w:rsidRDefault="006A1B9C" w:rsidP="008B344E">
                  <w:pPr>
                    <w:ind w:right="-306"/>
                    <w:jc w:val="center"/>
                    <w:rPr>
                      <w:b/>
                      <w:color w:val="000000" w:themeColor="text1"/>
                      <w:sz w:val="20"/>
                      <w:szCs w:val="20"/>
                      <w:lang w:val="ro-MD"/>
                    </w:rPr>
                  </w:pPr>
                  <w:r w:rsidRPr="00F45E19">
                    <w:rPr>
                      <w:b/>
                      <w:bCs/>
                      <w:noProof w:val="0"/>
                      <w:color w:val="000000" w:themeColor="text1"/>
                      <w:sz w:val="20"/>
                      <w:szCs w:val="20"/>
                      <w:lang w:val="ro-MD"/>
                    </w:rPr>
                    <w:t>ANTREPRENORUL/PRESTATORUL</w:t>
                  </w:r>
                </w:p>
              </w:tc>
              <w:tc>
                <w:tcPr>
                  <w:tcW w:w="4461" w:type="dxa"/>
                  <w:vAlign w:val="center"/>
                </w:tcPr>
                <w:p w14:paraId="1D6D9100" w14:textId="77777777" w:rsidR="006A1B9C" w:rsidRPr="00F45E19" w:rsidRDefault="006A1B9C" w:rsidP="008B344E">
                  <w:pPr>
                    <w:ind w:right="-306"/>
                    <w:jc w:val="center"/>
                    <w:rPr>
                      <w:noProof w:val="0"/>
                      <w:color w:val="000000" w:themeColor="text1"/>
                      <w:sz w:val="20"/>
                      <w:szCs w:val="20"/>
                      <w:lang w:val="ro-MD"/>
                    </w:rPr>
                  </w:pPr>
                  <w:r w:rsidRPr="00F45E19">
                    <w:rPr>
                      <w:b/>
                      <w:bCs/>
                      <w:noProof w:val="0"/>
                      <w:color w:val="000000" w:themeColor="text1"/>
                      <w:sz w:val="20"/>
                      <w:szCs w:val="20"/>
                      <w:lang w:val="ro-MD"/>
                    </w:rPr>
                    <w:t>BENEFICIAR</w:t>
                  </w:r>
                </w:p>
              </w:tc>
            </w:tr>
            <w:tr w:rsidR="006A1B9C" w:rsidRPr="00F45E19" w14:paraId="0D9762BE" w14:textId="77777777" w:rsidTr="008B34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41383F0" w14:textId="77777777" w:rsidR="006A1B9C" w:rsidRPr="00F45E19" w:rsidRDefault="006A1B9C" w:rsidP="008B344E">
                  <w:pPr>
                    <w:ind w:right="-306"/>
                    <w:jc w:val="center"/>
                    <w:rPr>
                      <w:color w:val="000000" w:themeColor="text1"/>
                      <w:sz w:val="20"/>
                      <w:szCs w:val="20"/>
                      <w:lang w:val="ro-MD"/>
                    </w:rPr>
                  </w:pPr>
                </w:p>
              </w:tc>
              <w:tc>
                <w:tcPr>
                  <w:tcW w:w="4461" w:type="dxa"/>
                  <w:tcBorders>
                    <w:top w:val="nil"/>
                    <w:left w:val="nil"/>
                    <w:bottom w:val="nil"/>
                    <w:right w:val="nil"/>
                  </w:tcBorders>
                  <w:vAlign w:val="center"/>
                </w:tcPr>
                <w:p w14:paraId="7BB944F5" w14:textId="77777777" w:rsidR="006A1B9C" w:rsidRPr="00F45E19" w:rsidRDefault="006A1B9C" w:rsidP="008B344E">
                  <w:pPr>
                    <w:ind w:right="-306"/>
                    <w:jc w:val="center"/>
                    <w:rPr>
                      <w:color w:val="000000" w:themeColor="text1"/>
                      <w:sz w:val="20"/>
                      <w:szCs w:val="20"/>
                      <w:lang w:val="ro-MD"/>
                    </w:rPr>
                  </w:pPr>
                </w:p>
              </w:tc>
            </w:tr>
          </w:tbl>
          <w:p w14:paraId="03B3D0B2" w14:textId="77777777" w:rsidR="006A1B9C" w:rsidRPr="00271045" w:rsidRDefault="006A1B9C" w:rsidP="008B344E">
            <w:pPr>
              <w:autoSpaceDE w:val="0"/>
              <w:autoSpaceDN w:val="0"/>
              <w:adjustRightInd w:val="0"/>
              <w:ind w:right="-306"/>
              <w:jc w:val="center"/>
              <w:rPr>
                <w:b/>
                <w:color w:val="FF0000"/>
                <w:w w:val="90"/>
                <w:sz w:val="20"/>
                <w:szCs w:val="20"/>
                <w:lang w:val="ro-MD"/>
              </w:rPr>
            </w:pPr>
          </w:p>
          <w:p w14:paraId="2459DC96" w14:textId="77777777" w:rsidR="006A1B9C" w:rsidRPr="00271045" w:rsidRDefault="006A1B9C" w:rsidP="008B344E">
            <w:pPr>
              <w:autoSpaceDE w:val="0"/>
              <w:autoSpaceDN w:val="0"/>
              <w:adjustRightInd w:val="0"/>
              <w:ind w:right="-306"/>
              <w:jc w:val="center"/>
              <w:rPr>
                <w:b/>
                <w:color w:val="FF0000"/>
                <w:w w:val="90"/>
                <w:sz w:val="20"/>
                <w:szCs w:val="20"/>
                <w:lang w:val="ro-MD"/>
              </w:rPr>
            </w:pPr>
          </w:p>
          <w:p w14:paraId="26702882" w14:textId="77777777" w:rsidR="006A1B9C" w:rsidRDefault="006A1B9C" w:rsidP="008B344E">
            <w:pPr>
              <w:autoSpaceDE w:val="0"/>
              <w:autoSpaceDN w:val="0"/>
              <w:adjustRightInd w:val="0"/>
              <w:ind w:right="-306"/>
              <w:jc w:val="center"/>
              <w:rPr>
                <w:b/>
                <w:color w:val="FF0000"/>
                <w:w w:val="90"/>
                <w:sz w:val="20"/>
                <w:szCs w:val="20"/>
                <w:lang w:val="ro-MD"/>
              </w:rPr>
            </w:pPr>
          </w:p>
          <w:p w14:paraId="37CEB7AD" w14:textId="77777777" w:rsidR="006A1B9C" w:rsidRPr="00271045" w:rsidRDefault="006A1B9C" w:rsidP="008B344E">
            <w:pPr>
              <w:autoSpaceDE w:val="0"/>
              <w:autoSpaceDN w:val="0"/>
              <w:adjustRightInd w:val="0"/>
              <w:ind w:right="-306"/>
              <w:jc w:val="center"/>
              <w:rPr>
                <w:b/>
                <w:color w:val="FF0000"/>
                <w:w w:val="90"/>
                <w:sz w:val="20"/>
                <w:szCs w:val="20"/>
                <w:lang w:val="ro-MD"/>
              </w:rPr>
            </w:pPr>
          </w:p>
          <w:p w14:paraId="10694762" w14:textId="77777777" w:rsidR="006A1B9C" w:rsidRPr="00271045" w:rsidRDefault="006A1B9C" w:rsidP="008B344E">
            <w:pPr>
              <w:autoSpaceDE w:val="0"/>
              <w:autoSpaceDN w:val="0"/>
              <w:adjustRightInd w:val="0"/>
              <w:ind w:right="-306"/>
              <w:jc w:val="center"/>
              <w:rPr>
                <w:b/>
                <w:color w:val="FF0000"/>
                <w:w w:val="90"/>
                <w:sz w:val="20"/>
                <w:szCs w:val="20"/>
                <w:lang w:val="ro-MD"/>
              </w:rPr>
            </w:pPr>
          </w:p>
          <w:p w14:paraId="31E444C8" w14:textId="77777777" w:rsidR="006A1B9C" w:rsidRPr="00271045" w:rsidRDefault="006A1B9C" w:rsidP="008B344E">
            <w:pPr>
              <w:autoSpaceDE w:val="0"/>
              <w:autoSpaceDN w:val="0"/>
              <w:adjustRightInd w:val="0"/>
              <w:ind w:right="-306"/>
              <w:jc w:val="center"/>
              <w:rPr>
                <w:b/>
                <w:color w:val="FF0000"/>
                <w:w w:val="90"/>
                <w:sz w:val="20"/>
                <w:szCs w:val="20"/>
                <w:lang w:val="ro-MD"/>
              </w:rPr>
            </w:pPr>
          </w:p>
          <w:p w14:paraId="1D2F7FC1" w14:textId="77777777" w:rsidR="006A1B9C" w:rsidRPr="00271045" w:rsidRDefault="006A1B9C" w:rsidP="008B344E">
            <w:pPr>
              <w:autoSpaceDE w:val="0"/>
              <w:autoSpaceDN w:val="0"/>
              <w:adjustRightInd w:val="0"/>
              <w:ind w:right="-306"/>
              <w:jc w:val="center"/>
              <w:rPr>
                <w:b/>
                <w:color w:val="FF0000"/>
                <w:w w:val="90"/>
                <w:sz w:val="20"/>
                <w:szCs w:val="20"/>
                <w:lang w:val="ro-MD"/>
              </w:rPr>
            </w:pPr>
          </w:p>
          <w:p w14:paraId="4244D373" w14:textId="77777777" w:rsidR="006A1B9C" w:rsidRDefault="006A1B9C" w:rsidP="008B344E">
            <w:pPr>
              <w:ind w:right="-306"/>
              <w:rPr>
                <w:color w:val="FF0000"/>
                <w:sz w:val="20"/>
                <w:szCs w:val="20"/>
                <w:lang w:val="ro-MD"/>
              </w:rPr>
            </w:pPr>
          </w:p>
          <w:p w14:paraId="6570AF6D" w14:textId="77777777" w:rsidR="006A1B9C" w:rsidRDefault="006A1B9C" w:rsidP="008B344E">
            <w:pPr>
              <w:ind w:right="-306"/>
              <w:rPr>
                <w:color w:val="FF0000"/>
                <w:sz w:val="20"/>
                <w:szCs w:val="20"/>
                <w:lang w:val="ro-MD"/>
              </w:rPr>
            </w:pPr>
          </w:p>
          <w:p w14:paraId="2F06E1D5" w14:textId="77777777" w:rsidR="006A1B9C" w:rsidRDefault="006A1B9C" w:rsidP="008B344E">
            <w:pPr>
              <w:ind w:right="-306"/>
              <w:rPr>
                <w:color w:val="FF0000"/>
                <w:sz w:val="20"/>
                <w:szCs w:val="20"/>
                <w:lang w:val="ro-MD"/>
              </w:rPr>
            </w:pPr>
          </w:p>
          <w:p w14:paraId="36127E2C" w14:textId="77777777" w:rsidR="006A1B9C" w:rsidRDefault="006A1B9C" w:rsidP="008B344E">
            <w:pPr>
              <w:ind w:right="-306"/>
              <w:rPr>
                <w:color w:val="FF0000"/>
                <w:sz w:val="20"/>
                <w:szCs w:val="20"/>
                <w:lang w:val="ro-MD"/>
              </w:rPr>
            </w:pPr>
          </w:p>
          <w:p w14:paraId="7E7F36FF" w14:textId="77777777" w:rsidR="006A1B9C" w:rsidRDefault="006A1B9C" w:rsidP="008B344E">
            <w:pPr>
              <w:ind w:right="-306"/>
              <w:rPr>
                <w:color w:val="FF0000"/>
                <w:sz w:val="20"/>
                <w:szCs w:val="20"/>
                <w:lang w:val="ro-MD"/>
              </w:rPr>
            </w:pPr>
          </w:p>
          <w:p w14:paraId="716DCCBE" w14:textId="77777777" w:rsidR="006A1B9C" w:rsidRDefault="006A1B9C" w:rsidP="008B344E">
            <w:pPr>
              <w:ind w:right="-306"/>
              <w:rPr>
                <w:color w:val="FF0000"/>
                <w:sz w:val="20"/>
                <w:szCs w:val="20"/>
                <w:lang w:val="ro-MD"/>
              </w:rPr>
            </w:pPr>
          </w:p>
          <w:p w14:paraId="1C549BD2" w14:textId="77777777" w:rsidR="006A1B9C" w:rsidRDefault="006A1B9C" w:rsidP="008B344E">
            <w:pPr>
              <w:ind w:right="-306"/>
              <w:rPr>
                <w:color w:val="FF0000"/>
                <w:sz w:val="20"/>
                <w:szCs w:val="20"/>
                <w:lang w:val="ro-MD"/>
              </w:rPr>
            </w:pPr>
          </w:p>
          <w:p w14:paraId="74EA986F" w14:textId="77777777" w:rsidR="006A1B9C" w:rsidRDefault="006A1B9C" w:rsidP="008B344E">
            <w:pPr>
              <w:ind w:right="-306"/>
              <w:rPr>
                <w:color w:val="FF0000"/>
                <w:sz w:val="20"/>
                <w:szCs w:val="20"/>
                <w:lang w:val="ro-MD"/>
              </w:rPr>
            </w:pPr>
          </w:p>
          <w:p w14:paraId="66E6CFA9" w14:textId="77777777" w:rsidR="006A1B9C" w:rsidRDefault="006A1B9C" w:rsidP="008B344E">
            <w:pPr>
              <w:ind w:right="-306"/>
              <w:rPr>
                <w:color w:val="FF0000"/>
                <w:sz w:val="20"/>
                <w:szCs w:val="20"/>
                <w:lang w:val="ro-MD"/>
              </w:rPr>
            </w:pPr>
          </w:p>
          <w:p w14:paraId="77CDEE61" w14:textId="77777777" w:rsidR="006A1B9C" w:rsidRDefault="006A1B9C" w:rsidP="008B344E">
            <w:pPr>
              <w:ind w:right="-306"/>
              <w:rPr>
                <w:color w:val="FF0000"/>
                <w:sz w:val="20"/>
                <w:szCs w:val="20"/>
                <w:lang w:val="ro-MD"/>
              </w:rPr>
            </w:pPr>
          </w:p>
          <w:p w14:paraId="32035007" w14:textId="77777777" w:rsidR="006A1B9C" w:rsidRDefault="006A1B9C" w:rsidP="008B344E">
            <w:pPr>
              <w:ind w:right="-306"/>
              <w:rPr>
                <w:color w:val="FF0000"/>
                <w:sz w:val="20"/>
                <w:szCs w:val="20"/>
                <w:lang w:val="ro-MD"/>
              </w:rPr>
            </w:pPr>
          </w:p>
          <w:p w14:paraId="656EC55A" w14:textId="77777777" w:rsidR="006A1B9C" w:rsidRDefault="006A1B9C" w:rsidP="008B344E">
            <w:pPr>
              <w:ind w:right="-306"/>
              <w:rPr>
                <w:color w:val="FF0000"/>
                <w:sz w:val="20"/>
                <w:szCs w:val="20"/>
                <w:lang w:val="ro-MD"/>
              </w:rPr>
            </w:pPr>
          </w:p>
          <w:p w14:paraId="4316E1FC" w14:textId="77777777" w:rsidR="006A1B9C" w:rsidRDefault="006A1B9C" w:rsidP="008B344E">
            <w:pPr>
              <w:ind w:right="-306"/>
              <w:rPr>
                <w:color w:val="FF0000"/>
                <w:sz w:val="20"/>
                <w:szCs w:val="20"/>
                <w:lang w:val="ro-MD"/>
              </w:rPr>
            </w:pPr>
          </w:p>
          <w:p w14:paraId="3FB9719E" w14:textId="77777777" w:rsidR="006A1B9C" w:rsidRPr="00271045" w:rsidRDefault="006A1B9C" w:rsidP="008B344E">
            <w:pPr>
              <w:ind w:right="-306"/>
              <w:rPr>
                <w:color w:val="FF0000"/>
                <w:sz w:val="20"/>
                <w:szCs w:val="20"/>
                <w:lang w:val="ro-MD"/>
              </w:rPr>
            </w:pPr>
          </w:p>
        </w:tc>
      </w:tr>
    </w:tbl>
    <w:p w14:paraId="7A2D4CB9" w14:textId="77777777" w:rsidR="002D6E71" w:rsidRPr="00FF430B" w:rsidRDefault="002D6E71" w:rsidP="00196AB4">
      <w:pPr>
        <w:pStyle w:val="Listparagraf"/>
        <w:numPr>
          <w:ilvl w:val="0"/>
          <w:numId w:val="0"/>
        </w:numPr>
        <w:ind w:right="-1"/>
        <w:rPr>
          <w:i/>
          <w:lang w:val="ro-MD"/>
        </w:rPr>
      </w:pPr>
    </w:p>
    <w:p w14:paraId="40CD3295" w14:textId="77777777" w:rsidR="001F6E5A" w:rsidRPr="00FF430B" w:rsidRDefault="001F6E5A" w:rsidP="00196AB4">
      <w:pPr>
        <w:jc w:val="both"/>
        <w:rPr>
          <w:lang w:val="ro-MD"/>
        </w:rPr>
      </w:pPr>
    </w:p>
    <w:sectPr w:rsidR="001F6E5A" w:rsidRPr="00FF430B" w:rsidSect="005C7076">
      <w:footerReference w:type="default" r:id="rId1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B5C613" w14:textId="77777777" w:rsidR="004A5D8F" w:rsidRDefault="004A5D8F" w:rsidP="00A20ACF">
      <w:r>
        <w:separator/>
      </w:r>
    </w:p>
  </w:endnote>
  <w:endnote w:type="continuationSeparator" w:id="0">
    <w:p w14:paraId="3635ACF8" w14:textId="77777777" w:rsidR="004A5D8F" w:rsidRDefault="004A5D8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altName w:val="Times New Roman"/>
    <w:panose1 w:val="02020603040505020304"/>
    <w:charset w:val="00"/>
    <w:family w:val="roman"/>
    <w:pitch w:val="default"/>
    <w:sig w:usb0="00000000"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charset w:val="00"/>
    <w:family w:val="roman"/>
    <w:pitch w:val="default"/>
    <w:sig w:usb0="00000000"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019529"/>
      <w:docPartObj>
        <w:docPartGallery w:val="Page Numbers (Bottom of Page)"/>
        <w:docPartUnique/>
      </w:docPartObj>
    </w:sdt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64B4B1" w14:textId="77777777" w:rsidR="004A5D8F" w:rsidRDefault="004A5D8F" w:rsidP="00A20ACF">
      <w:r>
        <w:separator/>
      </w:r>
    </w:p>
  </w:footnote>
  <w:footnote w:type="continuationSeparator" w:id="0">
    <w:p w14:paraId="0796444E" w14:textId="77777777" w:rsidR="004A5D8F" w:rsidRDefault="004A5D8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BF296310"/>
    <w:multiLevelType w:val="singleLevel"/>
    <w:tmpl w:val="BF296310"/>
    <w:lvl w:ilvl="0">
      <w:start w:val="12"/>
      <w:numFmt w:val="decimal"/>
      <w:suff w:val="space"/>
      <w:lvlText w:val="%1."/>
      <w:lvlJc w:val="left"/>
      <w:rPr>
        <w:rFonts w:hint="default"/>
        <w:b/>
        <w:bCs/>
      </w:rPr>
    </w:lvl>
  </w:abstractNum>
  <w:abstractNum w:abstractNumId="1"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2"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3"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4"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5"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6"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9"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3" w15:restartNumberingAfterBreak="0">
    <w:nsid w:val="1163398B"/>
    <w:multiLevelType w:val="multilevel"/>
    <w:tmpl w:val="1163398B"/>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16270F49"/>
    <w:multiLevelType w:val="multilevel"/>
    <w:tmpl w:val="16270F49"/>
    <w:lvl w:ilvl="0">
      <w:numFmt w:val="bullet"/>
      <w:lvlText w:val="-"/>
      <w:lvlJc w:val="left"/>
      <w:pPr>
        <w:ind w:left="720" w:hanging="360"/>
      </w:pPr>
      <w:rPr>
        <w:rFonts w:ascii="Times New Roman" w:eastAsia="Calibri"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0"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21F60588"/>
    <w:multiLevelType w:val="multilevel"/>
    <w:tmpl w:val="21F60588"/>
    <w:lvl w:ilvl="0">
      <w:start w:val="1"/>
      <w:numFmt w:val="decimal"/>
      <w:lvlText w:val="%1."/>
      <w:lvlJc w:val="left"/>
      <w:pPr>
        <w:ind w:left="360" w:hanging="360"/>
      </w:pPr>
      <w:rPr>
        <w:rFonts w:hint="default"/>
        <w:b/>
        <w:i w:val="0"/>
        <w:sz w:val="24"/>
        <w:szCs w:val="24"/>
      </w:rPr>
    </w:lvl>
    <w:lvl w:ilvl="1">
      <w:start w:val="2"/>
      <w:numFmt w:val="decimal"/>
      <w:isLgl/>
      <w:lvlText w:val="%1.%2"/>
      <w:lvlJc w:val="left"/>
      <w:pPr>
        <w:ind w:left="552" w:hanging="552"/>
      </w:pPr>
      <w:rPr>
        <w:rFonts w:eastAsia="Times New Roman" w:hint="default"/>
        <w:b w:val="0"/>
        <w:i/>
        <w:sz w:val="28"/>
      </w:rPr>
    </w:lvl>
    <w:lvl w:ilvl="2">
      <w:start w:val="1"/>
      <w:numFmt w:val="decimal"/>
      <w:isLgl/>
      <w:lvlText w:val="%1.%2.%3"/>
      <w:lvlJc w:val="left"/>
      <w:pPr>
        <w:ind w:left="720" w:hanging="720"/>
      </w:pPr>
      <w:rPr>
        <w:rFonts w:eastAsia="Times New Roman" w:hint="default"/>
        <w:b/>
        <w:i/>
        <w:sz w:val="28"/>
      </w:rPr>
    </w:lvl>
    <w:lvl w:ilvl="3">
      <w:start w:val="1"/>
      <w:numFmt w:val="decimal"/>
      <w:isLgl/>
      <w:lvlText w:val="%1.%2.%3.%4"/>
      <w:lvlJc w:val="left"/>
      <w:pPr>
        <w:ind w:left="1080" w:hanging="1080"/>
      </w:pPr>
      <w:rPr>
        <w:rFonts w:eastAsia="Times New Roman" w:hint="default"/>
        <w:b/>
        <w:i/>
        <w:sz w:val="28"/>
      </w:rPr>
    </w:lvl>
    <w:lvl w:ilvl="4">
      <w:start w:val="1"/>
      <w:numFmt w:val="decimal"/>
      <w:isLgl/>
      <w:lvlText w:val="%1.%2.%3.%4.%5"/>
      <w:lvlJc w:val="left"/>
      <w:pPr>
        <w:ind w:left="1080" w:hanging="1080"/>
      </w:pPr>
      <w:rPr>
        <w:rFonts w:eastAsia="Times New Roman" w:hint="default"/>
        <w:b/>
        <w:i/>
        <w:sz w:val="28"/>
      </w:rPr>
    </w:lvl>
    <w:lvl w:ilvl="5">
      <w:start w:val="1"/>
      <w:numFmt w:val="decimal"/>
      <w:isLgl/>
      <w:lvlText w:val="%1.%2.%3.%4.%5.%6"/>
      <w:lvlJc w:val="left"/>
      <w:pPr>
        <w:ind w:left="1440" w:hanging="1440"/>
      </w:pPr>
      <w:rPr>
        <w:rFonts w:eastAsia="Times New Roman" w:hint="default"/>
        <w:b/>
        <w:i/>
        <w:sz w:val="28"/>
      </w:rPr>
    </w:lvl>
    <w:lvl w:ilvl="6">
      <w:start w:val="1"/>
      <w:numFmt w:val="decimal"/>
      <w:isLgl/>
      <w:lvlText w:val="%1.%2.%3.%4.%5.%6.%7"/>
      <w:lvlJc w:val="left"/>
      <w:pPr>
        <w:ind w:left="1440" w:hanging="1440"/>
      </w:pPr>
      <w:rPr>
        <w:rFonts w:eastAsia="Times New Roman" w:hint="default"/>
        <w:b/>
        <w:i/>
        <w:sz w:val="28"/>
      </w:rPr>
    </w:lvl>
    <w:lvl w:ilvl="7">
      <w:start w:val="1"/>
      <w:numFmt w:val="decimal"/>
      <w:isLgl/>
      <w:lvlText w:val="%1.%2.%3.%4.%5.%6.%7.%8"/>
      <w:lvlJc w:val="left"/>
      <w:pPr>
        <w:ind w:left="1800" w:hanging="1800"/>
      </w:pPr>
      <w:rPr>
        <w:rFonts w:eastAsia="Times New Roman" w:hint="default"/>
        <w:b/>
        <w:i/>
        <w:sz w:val="28"/>
      </w:rPr>
    </w:lvl>
    <w:lvl w:ilvl="8">
      <w:start w:val="1"/>
      <w:numFmt w:val="decimal"/>
      <w:isLgl/>
      <w:lvlText w:val="%1.%2.%3.%4.%5.%6.%7.%8.%9"/>
      <w:lvlJc w:val="left"/>
      <w:pPr>
        <w:ind w:left="2160" w:hanging="2160"/>
      </w:pPr>
      <w:rPr>
        <w:rFonts w:eastAsia="Times New Roman" w:hint="default"/>
        <w:b/>
        <w:i/>
        <w:sz w:val="28"/>
      </w:rPr>
    </w:lvl>
  </w:abstractNum>
  <w:abstractNum w:abstractNumId="2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5" w15:restartNumberingAfterBreak="0">
    <w:nsid w:val="2D0C5F45"/>
    <w:multiLevelType w:val="multilevel"/>
    <w:tmpl w:val="2D0C5F45"/>
    <w:lvl w:ilvl="0">
      <w:start w:val="1"/>
      <w:numFmt w:val="decimal"/>
      <w:lvlText w:val="%1."/>
      <w:lvlJc w:val="left"/>
      <w:pPr>
        <w:ind w:left="252" w:hanging="360"/>
      </w:pPr>
      <w:rPr>
        <w:rFonts w:hint="default"/>
      </w:rPr>
    </w:lvl>
    <w:lvl w:ilvl="1">
      <w:start w:val="1"/>
      <w:numFmt w:val="lowerLetter"/>
      <w:lvlText w:val="%2."/>
      <w:lvlJc w:val="left"/>
      <w:pPr>
        <w:ind w:left="972" w:hanging="360"/>
      </w:pPr>
    </w:lvl>
    <w:lvl w:ilvl="2">
      <w:start w:val="1"/>
      <w:numFmt w:val="lowerRoman"/>
      <w:lvlText w:val="%3."/>
      <w:lvlJc w:val="right"/>
      <w:pPr>
        <w:ind w:left="1692" w:hanging="180"/>
      </w:pPr>
    </w:lvl>
    <w:lvl w:ilvl="3">
      <w:start w:val="1"/>
      <w:numFmt w:val="decimal"/>
      <w:lvlText w:val="%4."/>
      <w:lvlJc w:val="left"/>
      <w:pPr>
        <w:ind w:left="2412" w:hanging="360"/>
      </w:pPr>
    </w:lvl>
    <w:lvl w:ilvl="4">
      <w:start w:val="1"/>
      <w:numFmt w:val="lowerLetter"/>
      <w:lvlText w:val="%5."/>
      <w:lvlJc w:val="left"/>
      <w:pPr>
        <w:ind w:left="3132" w:hanging="360"/>
      </w:pPr>
    </w:lvl>
    <w:lvl w:ilvl="5">
      <w:start w:val="1"/>
      <w:numFmt w:val="lowerRoman"/>
      <w:lvlText w:val="%6."/>
      <w:lvlJc w:val="right"/>
      <w:pPr>
        <w:ind w:left="3852" w:hanging="180"/>
      </w:pPr>
    </w:lvl>
    <w:lvl w:ilvl="6">
      <w:start w:val="1"/>
      <w:numFmt w:val="decimal"/>
      <w:lvlText w:val="%7."/>
      <w:lvlJc w:val="left"/>
      <w:pPr>
        <w:ind w:left="4572" w:hanging="360"/>
      </w:pPr>
    </w:lvl>
    <w:lvl w:ilvl="7">
      <w:start w:val="1"/>
      <w:numFmt w:val="lowerLetter"/>
      <w:lvlText w:val="%8."/>
      <w:lvlJc w:val="left"/>
      <w:pPr>
        <w:ind w:left="5292" w:hanging="360"/>
      </w:pPr>
    </w:lvl>
    <w:lvl w:ilvl="8">
      <w:start w:val="1"/>
      <w:numFmt w:val="lowerRoman"/>
      <w:lvlText w:val="%9."/>
      <w:lvlJc w:val="right"/>
      <w:pPr>
        <w:ind w:left="6012" w:hanging="180"/>
      </w:pPr>
    </w:lvl>
  </w:abstractNum>
  <w:abstractNum w:abstractNumId="2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1"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32"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7" w15:restartNumberingAfterBreak="0">
    <w:nsid w:val="4D4338CD"/>
    <w:multiLevelType w:val="hybridMultilevel"/>
    <w:tmpl w:val="41B63162"/>
    <w:lvl w:ilvl="0" w:tplc="E82ECEB2">
      <w:start w:val="1"/>
      <w:numFmt w:val="lowerLetter"/>
      <w:lvlText w:val="%1)"/>
      <w:lvlJc w:val="left"/>
      <w:pPr>
        <w:ind w:left="720" w:hanging="360"/>
      </w:pPr>
      <w:rPr>
        <w:b w:val="0"/>
        <w:bCs/>
      </w:r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4F6B73A0"/>
    <w:multiLevelType w:val="multilevel"/>
    <w:tmpl w:val="4F6B73A0"/>
    <w:lvl w:ilvl="0">
      <w:numFmt w:val="bullet"/>
      <w:lvlText w:val="-"/>
      <w:lvlJc w:val="left"/>
      <w:pPr>
        <w:ind w:left="720" w:hanging="360"/>
      </w:pPr>
      <w:rPr>
        <w:rFonts w:ascii="Times New Roman" w:eastAsia="Calibri"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522E641D"/>
    <w:multiLevelType w:val="multilevel"/>
    <w:tmpl w:val="522E641D"/>
    <w:lvl w:ilvl="0">
      <w:start w:val="8"/>
      <w:numFmt w:val="decimal"/>
      <w:lvlText w:val="%1."/>
      <w:lvlJc w:val="left"/>
      <w:pPr>
        <w:ind w:left="644" w:hanging="360"/>
      </w:pPr>
      <w:rPr>
        <w:rFonts w:hint="default"/>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53AE029C"/>
    <w:multiLevelType w:val="multilevel"/>
    <w:tmpl w:val="53AE029C"/>
    <w:lvl w:ilvl="0">
      <w:start w:val="1"/>
      <w:numFmt w:val="lowerLetter"/>
      <w:lvlText w:val="%1)"/>
      <w:lvlJc w:val="left"/>
      <w:pPr>
        <w:ind w:left="720" w:hanging="360"/>
      </w:pPr>
      <w:rPr>
        <w:rFonts w:hint="default"/>
        <w:i w:val="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3"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4"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6"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9" w15:restartNumberingAfterBreak="0">
    <w:nsid w:val="6B7B27B0"/>
    <w:multiLevelType w:val="multilevel"/>
    <w:tmpl w:val="6B7B27B0"/>
    <w:lvl w:ilvl="0">
      <w:numFmt w:val="bullet"/>
      <w:lvlText w:val="-"/>
      <w:lvlJc w:val="left"/>
      <w:pPr>
        <w:ind w:left="720" w:hanging="360"/>
      </w:pPr>
      <w:rPr>
        <w:rFonts w:ascii="Times New Roman" w:eastAsia="Calibri"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1"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52"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517699028">
    <w:abstractNumId w:val="43"/>
  </w:num>
  <w:num w:numId="2" w16cid:durableId="520708819">
    <w:abstractNumId w:val="52"/>
  </w:num>
  <w:num w:numId="3" w16cid:durableId="354158800">
    <w:abstractNumId w:val="37"/>
  </w:num>
  <w:num w:numId="4" w16cid:durableId="395395586">
    <w:abstractNumId w:val="36"/>
  </w:num>
  <w:num w:numId="5" w16cid:durableId="1042167909">
    <w:abstractNumId w:val="17"/>
  </w:num>
  <w:num w:numId="6" w16cid:durableId="1286084095">
    <w:abstractNumId w:val="22"/>
  </w:num>
  <w:num w:numId="7" w16cid:durableId="845553518">
    <w:abstractNumId w:val="19"/>
  </w:num>
  <w:num w:numId="8" w16cid:durableId="1126005857">
    <w:abstractNumId w:val="10"/>
  </w:num>
  <w:num w:numId="9" w16cid:durableId="503205990">
    <w:abstractNumId w:val="35"/>
  </w:num>
  <w:num w:numId="10" w16cid:durableId="262763463">
    <w:abstractNumId w:val="15"/>
  </w:num>
  <w:num w:numId="11" w16cid:durableId="1661885028">
    <w:abstractNumId w:val="27"/>
  </w:num>
  <w:num w:numId="12" w16cid:durableId="707412097">
    <w:abstractNumId w:val="28"/>
  </w:num>
  <w:num w:numId="13" w16cid:durableId="87695286">
    <w:abstractNumId w:val="46"/>
  </w:num>
  <w:num w:numId="14" w16cid:durableId="392318464">
    <w:abstractNumId w:val="34"/>
  </w:num>
  <w:num w:numId="15" w16cid:durableId="2069912576">
    <w:abstractNumId w:val="9"/>
  </w:num>
  <w:num w:numId="16" w16cid:durableId="1743521490">
    <w:abstractNumId w:val="29"/>
  </w:num>
  <w:num w:numId="17" w16cid:durableId="1253003103">
    <w:abstractNumId w:val="30"/>
  </w:num>
  <w:num w:numId="18" w16cid:durableId="1835880481">
    <w:abstractNumId w:val="44"/>
  </w:num>
  <w:num w:numId="19" w16cid:durableId="944113266">
    <w:abstractNumId w:val="12"/>
  </w:num>
  <w:num w:numId="20" w16cid:durableId="720247641">
    <w:abstractNumId w:val="48"/>
  </w:num>
  <w:num w:numId="21" w16cid:durableId="1756391297">
    <w:abstractNumId w:val="42"/>
  </w:num>
  <w:num w:numId="22" w16cid:durableId="624233979">
    <w:abstractNumId w:val="14"/>
  </w:num>
  <w:num w:numId="23" w16cid:durableId="865678352">
    <w:abstractNumId w:val="38"/>
  </w:num>
  <w:num w:numId="24" w16cid:durableId="653722116">
    <w:abstractNumId w:val="23"/>
  </w:num>
  <w:num w:numId="25" w16cid:durableId="824247004">
    <w:abstractNumId w:val="32"/>
  </w:num>
  <w:num w:numId="26" w16cid:durableId="763309354">
    <w:abstractNumId w:val="26"/>
  </w:num>
  <w:num w:numId="27" w16cid:durableId="847602743">
    <w:abstractNumId w:val="47"/>
  </w:num>
  <w:num w:numId="28" w16cid:durableId="1276717409">
    <w:abstractNumId w:val="16"/>
  </w:num>
  <w:num w:numId="29" w16cid:durableId="1061370391">
    <w:abstractNumId w:val="11"/>
  </w:num>
  <w:num w:numId="30" w16cid:durableId="105661717">
    <w:abstractNumId w:val="24"/>
  </w:num>
  <w:num w:numId="31" w16cid:durableId="209877108">
    <w:abstractNumId w:val="8"/>
  </w:num>
  <w:num w:numId="32" w16cid:durableId="1329793910">
    <w:abstractNumId w:val="6"/>
  </w:num>
  <w:num w:numId="33" w16cid:durableId="227303580">
    <w:abstractNumId w:val="4"/>
  </w:num>
  <w:num w:numId="34" w16cid:durableId="1590237910">
    <w:abstractNumId w:val="1"/>
  </w:num>
  <w:num w:numId="35" w16cid:durableId="325865087">
    <w:abstractNumId w:val="3"/>
  </w:num>
  <w:num w:numId="36" w16cid:durableId="1765609739">
    <w:abstractNumId w:val="5"/>
  </w:num>
  <w:num w:numId="37" w16cid:durableId="555749854">
    <w:abstractNumId w:val="2"/>
  </w:num>
  <w:num w:numId="38" w16cid:durableId="440150887">
    <w:abstractNumId w:val="33"/>
  </w:num>
  <w:num w:numId="39" w16cid:durableId="104467645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53550578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59069502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08267926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6156729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87357336">
    <w:abstractNumId w:val="52"/>
  </w:num>
  <w:num w:numId="45" w16cid:durableId="618948680">
    <w:abstractNumId w:val="45"/>
  </w:num>
  <w:num w:numId="46" w16cid:durableId="2132481565">
    <w:abstractNumId w:val="7"/>
  </w:num>
  <w:num w:numId="47" w16cid:durableId="1124227816">
    <w:abstractNumId w:val="51"/>
  </w:num>
  <w:num w:numId="48" w16cid:durableId="1236474668">
    <w:abstractNumId w:val="31"/>
  </w:num>
  <w:num w:numId="49" w16cid:durableId="917135434">
    <w:abstractNumId w:val="20"/>
  </w:num>
  <w:num w:numId="50" w16cid:durableId="1892617838">
    <w:abstractNumId w:val="50"/>
  </w:num>
  <w:num w:numId="51" w16cid:durableId="1877573009">
    <w:abstractNumId w:val="21"/>
  </w:num>
  <w:num w:numId="52" w16cid:durableId="62073372">
    <w:abstractNumId w:val="18"/>
  </w:num>
  <w:num w:numId="53" w16cid:durableId="929657736">
    <w:abstractNumId w:val="25"/>
  </w:num>
  <w:num w:numId="54" w16cid:durableId="1902786230">
    <w:abstractNumId w:val="39"/>
  </w:num>
  <w:num w:numId="55" w16cid:durableId="736706198">
    <w:abstractNumId w:val="40"/>
  </w:num>
  <w:num w:numId="56" w16cid:durableId="1361473707">
    <w:abstractNumId w:val="41"/>
  </w:num>
  <w:num w:numId="57" w16cid:durableId="656419230">
    <w:abstractNumId w:val="13"/>
  </w:num>
  <w:num w:numId="58" w16cid:durableId="1380201890">
    <w:abstractNumId w:val="49"/>
  </w:num>
  <w:num w:numId="59" w16cid:durableId="1462651093">
    <w:abstractNumId w:val="0"/>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4F56"/>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1E18"/>
    <w:rsid w:val="002E20CD"/>
    <w:rsid w:val="002E3D41"/>
    <w:rsid w:val="002E48BE"/>
    <w:rsid w:val="002E4970"/>
    <w:rsid w:val="002E5B20"/>
    <w:rsid w:val="002E6BB0"/>
    <w:rsid w:val="002E7992"/>
    <w:rsid w:val="002E7F31"/>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1DDD"/>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D8F"/>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57E3"/>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1B9C"/>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2C0F"/>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1E4"/>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248E"/>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32E"/>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728"/>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nhideWhenUsed="1"/>
    <w:lsdException w:name="footnote text" w:semiHidden="1" w:uiPriority="0"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qFormat/>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qFormat/>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qFormat/>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qFormat/>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qFormat/>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qFormat/>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qForma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99"/>
    <w:qFormat/>
    <w:rsid w:val="00A20ACF"/>
    <w:rPr>
      <w:rFonts w:ascii="Baltica RR" w:hAnsi="Baltica RR"/>
      <w:noProof w:val="0"/>
      <w:szCs w:val="20"/>
    </w:rPr>
  </w:style>
  <w:style w:type="character" w:customStyle="1" w:styleId="CorptextCaracter">
    <w:name w:val="Corp text Caracter"/>
    <w:basedOn w:val="Fontdeparagrafimplicit"/>
    <w:link w:val="Corptext"/>
    <w:uiPriority w:val="99"/>
    <w:qFormat/>
    <w:rsid w:val="00A20ACF"/>
    <w:rPr>
      <w:rFonts w:ascii="Baltica RR" w:eastAsia="Times New Roman" w:hAnsi="Baltica RR" w:cs="Times New Roman"/>
      <w:sz w:val="24"/>
      <w:szCs w:val="20"/>
      <w:lang w:val="ro-RO"/>
    </w:rPr>
  </w:style>
  <w:style w:type="paragraph" w:styleId="Antet">
    <w:name w:val="header"/>
    <w:basedOn w:val="Normal"/>
    <w:link w:val="AntetCaracter"/>
    <w:uiPriority w:val="99"/>
    <w:qFormat/>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qForma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qFormat/>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qFormat/>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qForma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qFormat/>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qFormat/>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uiPriority w:val="99"/>
    <w:qFormat/>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qFormat/>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qFormat/>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qFormat/>
    <w:rsid w:val="00A20ACF"/>
    <w:rPr>
      <w:rFonts w:ascii="Tahoma" w:eastAsia="Times New Roman" w:hAnsi="Tahoma" w:cs="Tahoma"/>
      <w:sz w:val="16"/>
      <w:szCs w:val="16"/>
      <w:lang w:val="ru-RU" w:eastAsia="ru-RU"/>
    </w:rPr>
  </w:style>
  <w:style w:type="table" w:styleId="Tabelgril">
    <w:name w:val="Table Grid"/>
    <w:basedOn w:val="TabelNormal"/>
    <w:uiPriority w:val="39"/>
    <w:qFormat/>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qFormat/>
    <w:rsid w:val="00A20ACF"/>
    <w:pPr>
      <w:ind w:firstLine="567"/>
      <w:jc w:val="both"/>
    </w:pPr>
    <w:rPr>
      <w:noProof w:val="0"/>
      <w:lang w:val="ru-RU" w:eastAsia="ru-RU"/>
    </w:rPr>
  </w:style>
  <w:style w:type="paragraph" w:customStyle="1" w:styleId="cn">
    <w:name w:val="cn"/>
    <w:basedOn w:val="Normal"/>
    <w:qFormat/>
    <w:rsid w:val="00A20ACF"/>
    <w:pPr>
      <w:jc w:val="center"/>
    </w:pPr>
    <w:rPr>
      <w:noProof w:val="0"/>
      <w:lang w:val="ru-RU" w:eastAsia="ru-RU"/>
    </w:rPr>
  </w:style>
  <w:style w:type="paragraph" w:customStyle="1" w:styleId="cb">
    <w:name w:val="cb"/>
    <w:basedOn w:val="Normal"/>
    <w:qFormat/>
    <w:rsid w:val="00A20ACF"/>
    <w:pPr>
      <w:jc w:val="center"/>
    </w:pPr>
    <w:rPr>
      <w:b/>
      <w:bCs/>
      <w:noProof w:val="0"/>
      <w:lang w:val="ru-RU" w:eastAsia="ru-RU"/>
    </w:rPr>
  </w:style>
  <w:style w:type="paragraph" w:styleId="Indentcorptext3">
    <w:name w:val="Body Text Indent 3"/>
    <w:basedOn w:val="Normal"/>
    <w:link w:val="Indentcorptext3Caracter"/>
    <w:qFormat/>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qFormat/>
    <w:rsid w:val="00A20ACF"/>
    <w:rPr>
      <w:rFonts w:ascii="Times New Roman" w:eastAsia="Times New Roman" w:hAnsi="Times New Roman" w:cs="Times New Roman"/>
      <w:sz w:val="16"/>
      <w:szCs w:val="16"/>
      <w:lang w:val="ro-RO"/>
    </w:rPr>
  </w:style>
  <w:style w:type="character" w:styleId="Hyperlink">
    <w:name w:val="Hyperlink"/>
    <w:uiPriority w:val="99"/>
    <w:qFormat/>
    <w:rsid w:val="00A20ACF"/>
    <w:rPr>
      <w:color w:val="0000FF"/>
      <w:u w:val="single"/>
    </w:rPr>
  </w:style>
  <w:style w:type="paragraph" w:customStyle="1" w:styleId="cp">
    <w:name w:val="cp"/>
    <w:basedOn w:val="Normal"/>
    <w:qFormat/>
    <w:rsid w:val="00A20ACF"/>
    <w:pPr>
      <w:jc w:val="center"/>
    </w:pPr>
    <w:rPr>
      <w:b/>
      <w:bCs/>
      <w:noProof w:val="0"/>
      <w:lang w:eastAsia="ru-RU"/>
    </w:rPr>
  </w:style>
  <w:style w:type="paragraph" w:customStyle="1" w:styleId="rg">
    <w:name w:val="rg"/>
    <w:basedOn w:val="Normal"/>
    <w:qFormat/>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qFormat/>
    <w:rsid w:val="00A20ACF"/>
    <w:pPr>
      <w:spacing w:before="120" w:after="120"/>
      <w:jc w:val="both"/>
    </w:pPr>
    <w:rPr>
      <w:noProof w:val="0"/>
      <w:spacing w:val="-4"/>
      <w:szCs w:val="20"/>
      <w:lang w:val="en-US"/>
    </w:rPr>
  </w:style>
  <w:style w:type="paragraph" w:customStyle="1" w:styleId="i">
    <w:name w:val="(i)"/>
    <w:basedOn w:val="Normal"/>
    <w:qFormat/>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qFormat/>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qFormat/>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qFormat/>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qFormat/>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qFormat/>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qFormat/>
    <w:rsid w:val="00A20ACF"/>
    <w:rPr>
      <w:rFonts w:ascii="Times New Roman" w:eastAsia="Times New Roman" w:hAnsi="Times New Roman" w:cs="Times New Roman"/>
      <w:sz w:val="20"/>
      <w:szCs w:val="20"/>
      <w:lang w:val="en-US"/>
    </w:rPr>
  </w:style>
  <w:style w:type="character" w:styleId="Referinnotdesubsol">
    <w:name w:val="footnote reference"/>
    <w:qFormat/>
    <w:rsid w:val="00A20ACF"/>
    <w:rPr>
      <w:vertAlign w:val="superscript"/>
    </w:rPr>
  </w:style>
  <w:style w:type="character" w:styleId="Referincomentariu">
    <w:name w:val="annotation reference"/>
    <w:uiPriority w:val="99"/>
    <w:qFormat/>
    <w:rsid w:val="00A20ACF"/>
    <w:rPr>
      <w:sz w:val="16"/>
      <w:szCs w:val="16"/>
    </w:rPr>
  </w:style>
  <w:style w:type="paragraph" w:styleId="Textcomentariu">
    <w:name w:val="annotation text"/>
    <w:basedOn w:val="Normal"/>
    <w:link w:val="TextcomentariuCaracter"/>
    <w:uiPriority w:val="99"/>
    <w:qFormat/>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qFormat/>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uiPriority w:val="99"/>
    <w:qFormat/>
    <w:rsid w:val="00A20ACF"/>
    <w:rPr>
      <w:b/>
      <w:bCs/>
    </w:rPr>
  </w:style>
  <w:style w:type="character" w:customStyle="1" w:styleId="SubiectComentariuCaracter">
    <w:name w:val="Subiect Comentariu Caracter"/>
    <w:basedOn w:val="TextcomentariuCaracter"/>
    <w:link w:val="SubiectComentariu"/>
    <w:uiPriority w:val="99"/>
    <w:qFormat/>
    <w:rsid w:val="00A20ACF"/>
    <w:rPr>
      <w:rFonts w:ascii="Times New Roman" w:eastAsia="Times New Roman" w:hAnsi="Times New Roman" w:cs="Times New Roman"/>
      <w:b/>
      <w:bCs/>
      <w:sz w:val="20"/>
      <w:szCs w:val="20"/>
      <w:lang w:val="ru-RU" w:eastAsia="ru-RU"/>
    </w:rPr>
  </w:style>
  <w:style w:type="paragraph" w:customStyle="1" w:styleId="Default">
    <w:name w:val="Default"/>
    <w:qForma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qFormat/>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qFormat/>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qFormat/>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qFormat/>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qFormat/>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qFormat/>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qFormat/>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qFormat/>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qFormat/>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qFormat/>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qFormat/>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qFormat/>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unhideWhenUsed/>
    <w:qFormat/>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qFormat/>
    <w:rsid w:val="00A20ACF"/>
    <w:rPr>
      <w:rFonts w:ascii="Consolas" w:eastAsia="Times New Roman" w:hAnsi="Consolas" w:cs="Times New Roman"/>
      <w:noProof/>
      <w:sz w:val="20"/>
      <w:szCs w:val="20"/>
      <w:lang w:val="ro-RO"/>
    </w:rPr>
  </w:style>
  <w:style w:type="character" w:customStyle="1" w:styleId="Style4Char">
    <w:name w:val="Style4 Char"/>
    <w:basedOn w:val="Style3Char"/>
    <w:qFormat/>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qFormat/>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customStyle="1" w:styleId="Style16">
    <w:name w:val="_Style 16"/>
    <w:basedOn w:val="Normal"/>
    <w:next w:val="Normal"/>
    <w:rsid w:val="009051E4"/>
    <w:pPr>
      <w:spacing w:after="160" w:line="240" w:lineRule="exact"/>
    </w:pPr>
    <w:rPr>
      <w:rFonts w:ascii="Tahoma" w:eastAsia="SimSun" w:hAnsi="Tahoma" w:cs="Tahoma"/>
      <w:noProof w:val="0"/>
      <w:lang w:val="en-US"/>
    </w:rPr>
  </w:style>
  <w:style w:type="paragraph" w:customStyle="1" w:styleId="TableParagraph">
    <w:name w:val="Table Paragraph"/>
    <w:basedOn w:val="Normal"/>
    <w:uiPriority w:val="1"/>
    <w:qFormat/>
    <w:rsid w:val="00EF6728"/>
    <w:pPr>
      <w:widowControl w:val="0"/>
      <w:autoSpaceDE w:val="0"/>
      <w:autoSpaceDN w:val="0"/>
      <w:ind w:left="109"/>
    </w:pPr>
    <w:rPr>
      <w:noProof w:val="0"/>
      <w:sz w:val="22"/>
      <w:szCs w:val="22"/>
      <w:lang w:val="en-US"/>
    </w:rPr>
  </w:style>
  <w:style w:type="paragraph" w:styleId="Frspaiere">
    <w:name w:val="No Spacing"/>
    <w:uiPriority w:val="1"/>
    <w:qFormat/>
    <w:rsid w:val="00EF6728"/>
    <w:pPr>
      <w:spacing w:after="0" w:line="240" w:lineRule="auto"/>
    </w:pPr>
    <w:rPr>
      <w:rFonts w:ascii="Times New Roman" w:eastAsia="Times New Roman" w:hAnsi="Times New Roman" w:cs="Times New Roman"/>
      <w:sz w:val="20"/>
      <w:szCs w:val="20"/>
      <w:lang w:val="ru-RU" w:eastAsia="ru-RU"/>
    </w:rPr>
  </w:style>
  <w:style w:type="paragraph" w:customStyle="1" w:styleId="CaracterCaracter">
    <w:name w:val="Caracter Caracter"/>
    <w:basedOn w:val="Normal"/>
    <w:rsid w:val="002E1E18"/>
    <w:pPr>
      <w:spacing w:after="160" w:line="240" w:lineRule="exact"/>
    </w:pPr>
    <w:rPr>
      <w:rFonts w:ascii="Arial" w:eastAsia="Batang" w:hAnsi="Arial" w:cs="Arial"/>
      <w:noProof w:val="0"/>
      <w:sz w:val="20"/>
      <w:szCs w:val="20"/>
      <w:lang w:val="en-US"/>
    </w:rPr>
  </w:style>
  <w:style w:type="paragraph" w:customStyle="1" w:styleId="Frspaiere1">
    <w:name w:val="Fără spațiere1"/>
    <w:uiPriority w:val="1"/>
    <w:qFormat/>
    <w:rsid w:val="002E1E18"/>
    <w:pPr>
      <w:spacing w:after="0" w:line="240" w:lineRule="auto"/>
    </w:pPr>
    <w:rPr>
      <w:rFonts w:ascii="Calibri" w:eastAsia="PMingLiU" w:hAnsi="Calibri" w:cs="Times New Roman"/>
      <w:lang w:val="en-US" w:eastAsia="zh-CN"/>
    </w:rPr>
  </w:style>
  <w:style w:type="paragraph" w:styleId="Plandocument">
    <w:name w:val="Document Map"/>
    <w:basedOn w:val="Normal"/>
    <w:link w:val="PlandocumentCaracter"/>
    <w:qFormat/>
    <w:rsid w:val="002E1E18"/>
    <w:pPr>
      <w:shd w:val="clear" w:color="auto" w:fill="000080"/>
      <w:autoSpaceDE w:val="0"/>
      <w:autoSpaceDN w:val="0"/>
      <w:adjustRightInd w:val="0"/>
    </w:pPr>
    <w:rPr>
      <w:rFonts w:ascii="Tahoma" w:hAnsi="Tahoma" w:cs="Tahoma"/>
      <w:noProof w:val="0"/>
      <w:sz w:val="20"/>
      <w:szCs w:val="20"/>
      <w:lang w:eastAsia="ru-RU"/>
    </w:rPr>
  </w:style>
  <w:style w:type="character" w:customStyle="1" w:styleId="PlandocumentCaracter">
    <w:name w:val="Plan document Caracter"/>
    <w:basedOn w:val="Fontdeparagrafimplicit"/>
    <w:link w:val="Plandocument"/>
    <w:qFormat/>
    <w:rsid w:val="002E1E18"/>
    <w:rPr>
      <w:rFonts w:ascii="Tahoma" w:eastAsia="Times New Roman" w:hAnsi="Tahoma" w:cs="Tahoma"/>
      <w:sz w:val="20"/>
      <w:szCs w:val="20"/>
      <w:shd w:val="clear" w:color="auto" w:fill="000080"/>
      <w:lang w:val="ro-RO" w:eastAsia="ru-RU"/>
    </w:rPr>
  </w:style>
  <w:style w:type="paragraph" w:styleId="Titlu">
    <w:name w:val="Title"/>
    <w:basedOn w:val="Normal"/>
    <w:link w:val="TitluCaracter"/>
    <w:qFormat/>
    <w:rsid w:val="002E1E18"/>
    <w:pPr>
      <w:ind w:left="240"/>
      <w:jc w:val="center"/>
    </w:pPr>
    <w:rPr>
      <w:b/>
      <w:bCs/>
      <w:noProof w:val="0"/>
      <w:sz w:val="28"/>
      <w:szCs w:val="28"/>
      <w:lang w:val="fr-FR" w:eastAsia="ru-RU"/>
    </w:rPr>
  </w:style>
  <w:style w:type="character" w:customStyle="1" w:styleId="TitluCaracter">
    <w:name w:val="Titlu Caracter"/>
    <w:basedOn w:val="Fontdeparagrafimplicit"/>
    <w:link w:val="Titlu"/>
    <w:qFormat/>
    <w:rsid w:val="002E1E18"/>
    <w:rPr>
      <w:rFonts w:ascii="Times New Roman" w:eastAsia="Times New Roman" w:hAnsi="Times New Roman" w:cs="Times New Roman"/>
      <w:b/>
      <w:bCs/>
      <w:sz w:val="28"/>
      <w:szCs w:val="28"/>
      <w:lang w:val="fr-FR" w:eastAsia="ru-RU"/>
    </w:rPr>
  </w:style>
  <w:style w:type="paragraph" w:customStyle="1" w:styleId="a0">
    <w:name w:val="Знак"/>
    <w:basedOn w:val="Normal"/>
    <w:next w:val="Normal"/>
    <w:qFormat/>
    <w:rsid w:val="002E1E18"/>
    <w:pPr>
      <w:spacing w:after="160" w:line="240" w:lineRule="exact"/>
    </w:pPr>
    <w:rPr>
      <w:rFonts w:ascii="Tahoma" w:hAnsi="Tahoma" w:cs="Tahoma"/>
      <w:noProof w:val="0"/>
      <w:lang w:val="en-US"/>
    </w:rPr>
  </w:style>
  <w:style w:type="paragraph" w:customStyle="1" w:styleId="CharChar">
    <w:name w:val="Char Char"/>
    <w:basedOn w:val="Normal"/>
    <w:next w:val="Normal"/>
    <w:qFormat/>
    <w:rsid w:val="002E1E18"/>
    <w:pPr>
      <w:spacing w:after="160" w:line="240" w:lineRule="exact"/>
    </w:pPr>
    <w:rPr>
      <w:rFonts w:ascii="Tahoma" w:hAnsi="Tahoma" w:cs="Tahoma"/>
      <w:noProof w:val="0"/>
      <w:lang w:val="en-US"/>
    </w:rPr>
  </w:style>
  <w:style w:type="paragraph" w:customStyle="1" w:styleId="CharCharCharCharCharCharCharCharCharChar">
    <w:name w:val="Знак Знак Char Char Знак Знак Char Char Знак Знак Char Char Знак Знак Char Char Знак Знак Char Char"/>
    <w:basedOn w:val="Normal"/>
    <w:next w:val="Normal"/>
    <w:qFormat/>
    <w:rsid w:val="002E1E18"/>
    <w:pPr>
      <w:spacing w:after="160" w:line="240" w:lineRule="exact"/>
    </w:pPr>
    <w:rPr>
      <w:rFonts w:ascii="Tahoma" w:hAnsi="Tahoma" w:cs="Tahoma"/>
      <w:noProof w:val="0"/>
      <w:lang w:val="en-US"/>
    </w:rPr>
  </w:style>
  <w:style w:type="paragraph" w:customStyle="1" w:styleId="CarCharCarCharCarCharCarChar">
    <w:name w:val="Car Char Car Char Car Char Car Char"/>
    <w:basedOn w:val="Normal"/>
    <w:rsid w:val="002E1E18"/>
    <w:pPr>
      <w:spacing w:after="160" w:line="240" w:lineRule="exact"/>
    </w:pPr>
    <w:rPr>
      <w:rFonts w:ascii="Arial" w:hAnsi="Arial" w:cs="Arial"/>
      <w:noProof w:val="0"/>
      <w:sz w:val="20"/>
      <w:szCs w:val="20"/>
      <w:lang w:val="fr-FR"/>
    </w:rPr>
  </w:style>
  <w:style w:type="paragraph" w:customStyle="1" w:styleId="CharCharCharChar">
    <w:name w:val="Char Char Знак Знак Char Char"/>
    <w:basedOn w:val="Normal"/>
    <w:next w:val="Normal"/>
    <w:qFormat/>
    <w:rsid w:val="002E1E18"/>
    <w:pPr>
      <w:spacing w:after="160" w:line="240" w:lineRule="exact"/>
    </w:pPr>
    <w:rPr>
      <w:rFonts w:ascii="Tahoma" w:hAnsi="Tahoma" w:cs="Tahoma"/>
      <w:noProof w:val="0"/>
      <w:lang w:val="en-US"/>
    </w:rPr>
  </w:style>
  <w:style w:type="paragraph" w:customStyle="1" w:styleId="CharChar1">
    <w:name w:val="Char Char1"/>
    <w:basedOn w:val="Normal"/>
    <w:next w:val="Normal"/>
    <w:qFormat/>
    <w:rsid w:val="002E1E18"/>
    <w:pPr>
      <w:spacing w:after="160" w:line="240" w:lineRule="exact"/>
    </w:pPr>
    <w:rPr>
      <w:rFonts w:ascii="Tahoma" w:hAnsi="Tahoma" w:cs="Tahoma"/>
      <w:noProof w:val="0"/>
      <w:lang w:val="en-US"/>
    </w:rPr>
  </w:style>
  <w:style w:type="paragraph" w:customStyle="1" w:styleId="Style4">
    <w:name w:val="Style4"/>
    <w:basedOn w:val="Normal"/>
    <w:uiPriority w:val="99"/>
    <w:qFormat/>
    <w:rsid w:val="002E1E18"/>
    <w:pPr>
      <w:widowControl w:val="0"/>
      <w:autoSpaceDE w:val="0"/>
      <w:autoSpaceDN w:val="0"/>
      <w:adjustRightInd w:val="0"/>
      <w:spacing w:line="298" w:lineRule="exact"/>
      <w:jc w:val="center"/>
    </w:pPr>
    <w:rPr>
      <w:noProof w:val="0"/>
      <w:lang w:val="ru-RU" w:eastAsia="ru-RU"/>
    </w:rPr>
  </w:style>
  <w:style w:type="paragraph" w:customStyle="1" w:styleId="Style12">
    <w:name w:val="Style12"/>
    <w:basedOn w:val="Normal"/>
    <w:uiPriority w:val="99"/>
    <w:rsid w:val="002E1E18"/>
    <w:pPr>
      <w:widowControl w:val="0"/>
      <w:autoSpaceDE w:val="0"/>
      <w:autoSpaceDN w:val="0"/>
      <w:adjustRightInd w:val="0"/>
    </w:pPr>
    <w:rPr>
      <w:noProof w:val="0"/>
      <w:lang w:val="ru-RU" w:eastAsia="ru-RU"/>
    </w:rPr>
  </w:style>
  <w:style w:type="paragraph" w:customStyle="1" w:styleId="Style14">
    <w:name w:val="Style14"/>
    <w:basedOn w:val="Normal"/>
    <w:uiPriority w:val="99"/>
    <w:rsid w:val="002E1E18"/>
    <w:pPr>
      <w:widowControl w:val="0"/>
      <w:autoSpaceDE w:val="0"/>
      <w:autoSpaceDN w:val="0"/>
      <w:adjustRightInd w:val="0"/>
      <w:spacing w:line="300" w:lineRule="exact"/>
      <w:jc w:val="both"/>
    </w:pPr>
    <w:rPr>
      <w:noProof w:val="0"/>
      <w:lang w:val="ru-RU" w:eastAsia="ru-RU"/>
    </w:rPr>
  </w:style>
  <w:style w:type="character" w:customStyle="1" w:styleId="FontStyle19">
    <w:name w:val="Font Style19"/>
    <w:uiPriority w:val="99"/>
    <w:qFormat/>
    <w:rsid w:val="002E1E18"/>
    <w:rPr>
      <w:rFonts w:ascii="Times New Roman" w:hAnsi="Times New Roman" w:cs="Times New Roman" w:hint="default"/>
      <w:b/>
      <w:bCs/>
      <w:sz w:val="24"/>
      <w:szCs w:val="24"/>
    </w:rPr>
  </w:style>
  <w:style w:type="character" w:customStyle="1" w:styleId="FontStyle20">
    <w:name w:val="Font Style20"/>
    <w:uiPriority w:val="99"/>
    <w:qFormat/>
    <w:rsid w:val="002E1E18"/>
    <w:rPr>
      <w:rFonts w:ascii="Times New Roman" w:hAnsi="Times New Roman" w:cs="Times New Roman" w:hint="default"/>
      <w:sz w:val="24"/>
      <w:szCs w:val="24"/>
    </w:rPr>
  </w:style>
  <w:style w:type="character" w:customStyle="1" w:styleId="docheader">
    <w:name w:val="doc_header"/>
    <w:qFormat/>
    <w:rsid w:val="002E1E18"/>
  </w:style>
  <w:style w:type="paragraph" w:customStyle="1" w:styleId="1">
    <w:name w:val="Заголовок оглавления1"/>
    <w:basedOn w:val="Titlu1"/>
    <w:next w:val="Normal"/>
    <w:uiPriority w:val="39"/>
    <w:unhideWhenUsed/>
    <w:qFormat/>
    <w:rsid w:val="002E1E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customStyle="1" w:styleId="10">
    <w:name w:val="Знак1"/>
    <w:basedOn w:val="Normal"/>
    <w:next w:val="Normal"/>
    <w:qFormat/>
    <w:rsid w:val="002E1E18"/>
    <w:pPr>
      <w:spacing w:after="160" w:line="240" w:lineRule="exact"/>
    </w:pPr>
    <w:rPr>
      <w:rFonts w:ascii="Tahoma" w:hAnsi="Tahoma" w:cs="Tahoma"/>
      <w:noProof w:val="0"/>
      <w:lang w:val="en-US"/>
    </w:rPr>
  </w:style>
  <w:style w:type="table" w:customStyle="1" w:styleId="11">
    <w:name w:val="Сетка таблицы1"/>
    <w:basedOn w:val="TabelNormal"/>
    <w:uiPriority w:val="39"/>
    <w:qFormat/>
    <w:rsid w:val="002E1E18"/>
    <w:pPr>
      <w:spacing w:after="0" w:line="240" w:lineRule="auto"/>
    </w:pPr>
    <w:rPr>
      <w:rFonts w:ascii="Times New Roman" w:eastAsia="Times New Roman" w:hAnsi="Times New Roman"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2">
    <w:name w:val="Char Char2"/>
    <w:basedOn w:val="Normal"/>
    <w:next w:val="Normal"/>
    <w:rsid w:val="002E1E18"/>
    <w:pPr>
      <w:spacing w:after="160" w:line="240" w:lineRule="exact"/>
    </w:pPr>
    <w:rPr>
      <w:rFonts w:ascii="Tahoma" w:hAnsi="Tahoma" w:cs="Tahoma"/>
      <w:noProof w:val="0"/>
      <w:lang w:val="en-US"/>
    </w:rPr>
  </w:style>
  <w:style w:type="paragraph" w:customStyle="1" w:styleId="CarCharCarCharCarCharCarChar1">
    <w:name w:val="Car Char Car Char Car Char Car Char1"/>
    <w:basedOn w:val="Normal"/>
    <w:qFormat/>
    <w:rsid w:val="002E1E18"/>
    <w:pPr>
      <w:spacing w:after="160" w:line="240" w:lineRule="exact"/>
    </w:pPr>
    <w:rPr>
      <w:rFonts w:ascii="Arial" w:hAnsi="Arial" w:cs="Arial"/>
      <w:noProof w:val="0"/>
      <w:sz w:val="20"/>
      <w:szCs w:val="20"/>
      <w:lang w:val="fr-FR"/>
    </w:rPr>
  </w:style>
  <w:style w:type="paragraph" w:customStyle="1" w:styleId="CharCharCharChar1">
    <w:name w:val="Char Char Знак Знак Char Char1"/>
    <w:basedOn w:val="Normal"/>
    <w:next w:val="Normal"/>
    <w:qFormat/>
    <w:rsid w:val="002E1E18"/>
    <w:pPr>
      <w:spacing w:after="160" w:line="240" w:lineRule="exact"/>
    </w:pPr>
    <w:rPr>
      <w:rFonts w:ascii="Tahoma" w:hAnsi="Tahoma" w:cs="Tahoma"/>
      <w:noProof w:val="0"/>
      <w:lang w:val="en-US"/>
    </w:rPr>
  </w:style>
  <w:style w:type="paragraph" w:customStyle="1" w:styleId="2">
    <w:name w:val="Знак2"/>
    <w:basedOn w:val="Normal"/>
    <w:next w:val="Normal"/>
    <w:qFormat/>
    <w:rsid w:val="002E1E18"/>
    <w:pPr>
      <w:spacing w:after="160" w:line="240" w:lineRule="exact"/>
    </w:pPr>
    <w:rPr>
      <w:rFonts w:ascii="Tahoma" w:hAnsi="Tahoma" w:cs="Tahoma"/>
      <w:noProof w:val="0"/>
      <w:lang w:val="en-US"/>
    </w:rPr>
  </w:style>
  <w:style w:type="paragraph" w:customStyle="1" w:styleId="CharChar3">
    <w:name w:val="Char Char3"/>
    <w:basedOn w:val="Normal"/>
    <w:next w:val="Normal"/>
    <w:qFormat/>
    <w:rsid w:val="002E1E18"/>
    <w:pPr>
      <w:spacing w:after="160" w:line="240" w:lineRule="exact"/>
    </w:pPr>
    <w:rPr>
      <w:rFonts w:ascii="Tahoma" w:hAnsi="Tahoma" w:cs="Tahoma"/>
      <w:noProof w:val="0"/>
      <w:lang w:val="en-US"/>
    </w:rPr>
  </w:style>
  <w:style w:type="paragraph" w:customStyle="1" w:styleId="CarCharCarCharCarCharCarChar2">
    <w:name w:val="Car Char Car Char Car Char Car Char2"/>
    <w:basedOn w:val="Normal"/>
    <w:qFormat/>
    <w:rsid w:val="002E1E18"/>
    <w:pPr>
      <w:spacing w:after="160" w:line="240" w:lineRule="exact"/>
    </w:pPr>
    <w:rPr>
      <w:rFonts w:ascii="Arial" w:hAnsi="Arial" w:cs="Arial"/>
      <w:noProof w:val="0"/>
      <w:sz w:val="20"/>
      <w:szCs w:val="20"/>
      <w:lang w:val="fr-FR"/>
    </w:rPr>
  </w:style>
  <w:style w:type="paragraph" w:customStyle="1" w:styleId="CharCharCharChar2">
    <w:name w:val="Char Char Знак Знак Char Char2"/>
    <w:basedOn w:val="Normal"/>
    <w:next w:val="Normal"/>
    <w:qFormat/>
    <w:rsid w:val="002E1E18"/>
    <w:pPr>
      <w:spacing w:after="160" w:line="240" w:lineRule="exact"/>
    </w:pPr>
    <w:rPr>
      <w:rFonts w:ascii="Tahoma" w:hAnsi="Tahoma" w:cs="Tahoma"/>
      <w:noProof w:val="0"/>
      <w:lang w:val="en-US"/>
    </w:rPr>
  </w:style>
  <w:style w:type="paragraph" w:customStyle="1" w:styleId="3">
    <w:name w:val="Знак3"/>
    <w:basedOn w:val="Normal"/>
    <w:next w:val="Normal"/>
    <w:qFormat/>
    <w:rsid w:val="002E1E18"/>
    <w:pPr>
      <w:spacing w:after="160" w:line="240" w:lineRule="exact"/>
    </w:pPr>
    <w:rPr>
      <w:rFonts w:ascii="Tahoma" w:hAnsi="Tahoma" w:cs="Tahoma"/>
      <w:noProof w:val="0"/>
      <w:lang w:val="en-US"/>
    </w:rPr>
  </w:style>
  <w:style w:type="paragraph" w:customStyle="1" w:styleId="CharChar4">
    <w:name w:val="Char Char4"/>
    <w:basedOn w:val="Normal"/>
    <w:next w:val="Normal"/>
    <w:qFormat/>
    <w:rsid w:val="002E1E18"/>
    <w:pPr>
      <w:spacing w:after="160" w:line="240" w:lineRule="exact"/>
    </w:pPr>
    <w:rPr>
      <w:rFonts w:ascii="Tahoma" w:hAnsi="Tahoma" w:cs="Tahoma"/>
      <w:noProof w:val="0"/>
      <w:lang w:val="en-US"/>
    </w:rPr>
  </w:style>
  <w:style w:type="paragraph" w:customStyle="1" w:styleId="CarCharCarCharCarCharCarChar3">
    <w:name w:val="Car Char Car Char Car Char Car Char3"/>
    <w:basedOn w:val="Normal"/>
    <w:qFormat/>
    <w:rsid w:val="002E1E18"/>
    <w:pPr>
      <w:spacing w:after="160" w:line="240" w:lineRule="exact"/>
    </w:pPr>
    <w:rPr>
      <w:rFonts w:ascii="Arial" w:hAnsi="Arial" w:cs="Arial"/>
      <w:noProof w:val="0"/>
      <w:sz w:val="20"/>
      <w:szCs w:val="20"/>
      <w:lang w:val="fr-FR"/>
    </w:rPr>
  </w:style>
  <w:style w:type="paragraph" w:customStyle="1" w:styleId="CharCharCharChar3">
    <w:name w:val="Char Char Знак Знак Char Char3"/>
    <w:basedOn w:val="Normal"/>
    <w:next w:val="Normal"/>
    <w:qFormat/>
    <w:rsid w:val="002E1E18"/>
    <w:pPr>
      <w:spacing w:after="160" w:line="240" w:lineRule="exact"/>
    </w:pPr>
    <w:rPr>
      <w:rFonts w:ascii="Tahoma" w:hAnsi="Tahoma" w:cs="Tahoma"/>
      <w:noProof w:val="0"/>
      <w:lang w:val="en-US"/>
    </w:rPr>
  </w:style>
  <w:style w:type="paragraph" w:customStyle="1" w:styleId="4">
    <w:name w:val="Знак4"/>
    <w:basedOn w:val="Normal"/>
    <w:next w:val="Normal"/>
    <w:qFormat/>
    <w:rsid w:val="002E1E18"/>
    <w:pPr>
      <w:spacing w:after="160" w:line="240" w:lineRule="exact"/>
    </w:pPr>
    <w:rPr>
      <w:rFonts w:ascii="Tahoma" w:hAnsi="Tahoma" w:cs="Tahoma"/>
      <w:noProof w:val="0"/>
      <w:lang w:val="en-US"/>
    </w:rPr>
  </w:style>
  <w:style w:type="character" w:customStyle="1" w:styleId="a1">
    <w:name w:val="Основной шрифт"/>
    <w:uiPriority w:val="99"/>
    <w:qFormat/>
    <w:rsid w:val="002E1E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71</Pages>
  <Words>30598</Words>
  <Characters>174413</Characters>
  <Application>Microsoft Office Word</Application>
  <DocSecurity>0</DocSecurity>
  <Lines>1453</Lines>
  <Paragraphs>409</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204602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Maria Chetrean</cp:lastModifiedBy>
  <cp:revision>7</cp:revision>
  <cp:lastPrinted>2024-07-03T11:45:00Z</cp:lastPrinted>
  <dcterms:created xsi:type="dcterms:W3CDTF">2021-06-14T10:00:00Z</dcterms:created>
  <dcterms:modified xsi:type="dcterms:W3CDTF">2024-07-03T11:46:00Z</dcterms:modified>
</cp:coreProperties>
</file>