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152BE5" w14:textId="77777777" w:rsidR="00D925B0" w:rsidRPr="00FF430B" w:rsidRDefault="00D925B0" w:rsidP="00D925B0">
      <w:pPr>
        <w:rPr>
          <w:b/>
          <w:noProof w:val="0"/>
          <w:sz w:val="28"/>
          <w:szCs w:val="28"/>
          <w:lang w:val="ro-MD" w:eastAsia="ru-RU"/>
        </w:rPr>
      </w:pPr>
    </w:p>
    <w:p w14:paraId="058F2963" w14:textId="79F349A3" w:rsidR="00BE362C" w:rsidRPr="00FF430B" w:rsidRDefault="00BE362C" w:rsidP="009C7F19">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0CD541B9" w14:textId="49548E7D" w:rsidR="005E3C22" w:rsidRPr="00723483" w:rsidRDefault="00BE362C" w:rsidP="005E3C22">
      <w:pPr>
        <w:jc w:val="center"/>
        <w:rPr>
          <w:lang w:val="en-US"/>
        </w:rPr>
      </w:pPr>
      <w:r w:rsidRPr="00AB296F">
        <w:rPr>
          <w:b/>
          <w:lang w:val="ro-MD" w:eastAsia="ru-RU"/>
        </w:rPr>
        <w:t xml:space="preserve">privind achiziționarea </w:t>
      </w:r>
      <w:r w:rsidR="0054544A" w:rsidRPr="00AB296F">
        <w:rPr>
          <w:b/>
        </w:rPr>
        <w:t xml:space="preserve"> </w:t>
      </w:r>
      <w:r w:rsidR="00AB296F" w:rsidRPr="00AB296F">
        <w:rPr>
          <w:lang w:val="en-US"/>
        </w:rPr>
        <w:t xml:space="preserve">Lucrarilor de </w:t>
      </w:r>
      <w:r w:rsidR="005E3C22">
        <w:rPr>
          <w:lang w:val="en-US"/>
        </w:rPr>
        <w:t>consolidare a peretelui autoportant al Aulei universiatre ”Victor Gheteul” din IMC din str. Burebista,93</w:t>
      </w:r>
    </w:p>
    <w:p w14:paraId="3F8F3123" w14:textId="1FEF6FCC" w:rsidR="00037BB0" w:rsidRDefault="00037BB0" w:rsidP="00723483">
      <w:pPr>
        <w:pStyle w:val="34"/>
        <w:shd w:val="clear" w:color="auto" w:fill="auto"/>
        <w:spacing w:line="240" w:lineRule="auto"/>
        <w:ind w:right="-1" w:firstLine="0"/>
        <w:jc w:val="center"/>
        <w:rPr>
          <w:sz w:val="24"/>
          <w:szCs w:val="24"/>
          <w:lang w:val="en-US"/>
        </w:rPr>
      </w:pPr>
    </w:p>
    <w:p w14:paraId="3FA0A52C" w14:textId="77777777" w:rsidR="005E3C22" w:rsidRPr="00723483" w:rsidRDefault="005E3C22" w:rsidP="00723483">
      <w:pPr>
        <w:pStyle w:val="34"/>
        <w:shd w:val="clear" w:color="auto" w:fill="auto"/>
        <w:spacing w:line="240" w:lineRule="auto"/>
        <w:ind w:right="-1" w:firstLine="0"/>
        <w:jc w:val="center"/>
        <w:rPr>
          <w:rFonts w:eastAsia="Courier New"/>
          <w:b/>
          <w:bCs/>
          <w:sz w:val="24"/>
          <w:szCs w:val="24"/>
        </w:rPr>
      </w:pPr>
    </w:p>
    <w:p w14:paraId="6987F4C7" w14:textId="0ABD3E46" w:rsidR="00615883" w:rsidRPr="00615883" w:rsidRDefault="00615883" w:rsidP="00037BB0">
      <w:pPr>
        <w:pStyle w:val="a"/>
        <w:numPr>
          <w:ilvl w:val="0"/>
          <w:numId w:val="3"/>
        </w:numPr>
        <w:tabs>
          <w:tab w:val="left" w:pos="284"/>
          <w:tab w:val="right" w:pos="9531"/>
        </w:tabs>
        <w:ind w:left="284"/>
        <w:rPr>
          <w:b/>
          <w:lang w:val="ro-MD"/>
        </w:rPr>
      </w:pPr>
      <w:r w:rsidRPr="00615883">
        <w:rPr>
          <w:b/>
          <w:lang w:val="ro-MD"/>
        </w:rPr>
        <w:t xml:space="preserve">Procedura a fost inclusă în planul de achiziții publice a </w:t>
      </w:r>
      <w:r>
        <w:rPr>
          <w:b/>
          <w:lang w:val="ro-MD"/>
        </w:rPr>
        <w:t>autorității contractante</w:t>
      </w:r>
      <w:r w:rsidRPr="00615883">
        <w:rPr>
          <w:b/>
          <w:lang w:val="ro-MD"/>
        </w:rPr>
        <w:t xml:space="preserve">: </w:t>
      </w:r>
      <w:r>
        <w:rPr>
          <w:b/>
          <w:lang w:val="ro-MD"/>
        </w:rPr>
        <w:t>Da</w:t>
      </w:r>
    </w:p>
    <w:p w14:paraId="4860A6B2" w14:textId="6D712454" w:rsidR="00615883" w:rsidRPr="00615883" w:rsidRDefault="00615883" w:rsidP="00037BB0">
      <w:pPr>
        <w:pStyle w:val="a"/>
        <w:numPr>
          <w:ilvl w:val="0"/>
          <w:numId w:val="3"/>
        </w:numPr>
        <w:shd w:val="clear" w:color="auto" w:fill="FFFFFF" w:themeFill="background1"/>
        <w:tabs>
          <w:tab w:val="clear" w:pos="1134"/>
          <w:tab w:val="left" w:pos="0"/>
          <w:tab w:val="right" w:pos="426"/>
        </w:tabs>
        <w:ind w:hanging="720"/>
        <w:jc w:val="left"/>
        <w:rPr>
          <w:lang w:val="it-IT" w:eastAsia="ru-RU"/>
        </w:rPr>
      </w:pPr>
      <w:r w:rsidRPr="00615883">
        <w:rPr>
          <w:b/>
          <w:lang w:val="ro-MD"/>
        </w:rPr>
        <w:t>Link-ul către planul</w:t>
      </w:r>
      <w:r>
        <w:rPr>
          <w:b/>
          <w:lang w:val="ro-MD"/>
        </w:rPr>
        <w:t xml:space="preserve"> de achiziții publice publicat:</w:t>
      </w:r>
      <w:r w:rsidR="0091381A">
        <w:rPr>
          <w:b/>
          <w:lang w:val="ro-MD"/>
        </w:rPr>
        <w:t xml:space="preserve"> </w:t>
      </w:r>
      <w:r w:rsidR="0054544A">
        <w:rPr>
          <w:rStyle w:val="af3"/>
          <w:b/>
          <w:lang w:val="ro-MD"/>
        </w:rPr>
        <w:t xml:space="preserve"> </w:t>
      </w:r>
    </w:p>
    <w:p w14:paraId="7A287467" w14:textId="045B949B" w:rsidR="009C7F19" w:rsidRPr="00DF39DC" w:rsidRDefault="009C7F19" w:rsidP="00037BB0">
      <w:pPr>
        <w:numPr>
          <w:ilvl w:val="0"/>
          <w:numId w:val="3"/>
        </w:numPr>
        <w:tabs>
          <w:tab w:val="left" w:pos="284"/>
          <w:tab w:val="right" w:pos="9531"/>
        </w:tabs>
        <w:ind w:left="284" w:hanging="284"/>
        <w:rPr>
          <w:b/>
          <w:lang w:val="ro-MD"/>
        </w:rPr>
      </w:pPr>
      <w:r w:rsidRPr="004225A2">
        <w:rPr>
          <w:b/>
          <w:lang w:val="ro-MD"/>
        </w:rPr>
        <w:t xml:space="preserve">Denumirea autorității contractante: </w:t>
      </w:r>
      <w:r w:rsidR="00723483" w:rsidRPr="00723483">
        <w:rPr>
          <w:noProof w:val="0"/>
          <w:shd w:val="clear" w:color="auto" w:fill="FFFFFF"/>
          <w:lang w:val="it-IT" w:eastAsia="ru-RU"/>
        </w:rPr>
        <w:t>I</w:t>
      </w:r>
      <w:r w:rsidR="00723483">
        <w:rPr>
          <w:noProof w:val="0"/>
          <w:shd w:val="clear" w:color="auto" w:fill="FFFFFF"/>
          <w:lang w:val="it-IT" w:eastAsia="ru-RU"/>
        </w:rPr>
        <w:t>nstituția Publică</w:t>
      </w:r>
      <w:r w:rsidR="00723483" w:rsidRPr="00723483">
        <w:rPr>
          <w:noProof w:val="0"/>
          <w:shd w:val="clear" w:color="auto" w:fill="FFFFFF"/>
          <w:lang w:val="it-IT" w:eastAsia="ru-RU"/>
        </w:rPr>
        <w:t xml:space="preserve"> U</w:t>
      </w:r>
      <w:r w:rsidR="00723483">
        <w:rPr>
          <w:noProof w:val="0"/>
          <w:shd w:val="clear" w:color="auto" w:fill="FFFFFF"/>
          <w:lang w:val="it-IT" w:eastAsia="ru-RU"/>
        </w:rPr>
        <w:t xml:space="preserve">niversitatea </w:t>
      </w:r>
      <w:r w:rsidR="00FA377D">
        <w:rPr>
          <w:noProof w:val="0"/>
          <w:shd w:val="clear" w:color="auto" w:fill="FFFFFF"/>
          <w:lang w:val="it-IT" w:eastAsia="ru-RU"/>
        </w:rPr>
        <w:t>de Stat de Medicină și F</w:t>
      </w:r>
      <w:r w:rsidR="00723483">
        <w:rPr>
          <w:noProof w:val="0"/>
          <w:shd w:val="clear" w:color="auto" w:fill="FFFFFF"/>
          <w:lang w:val="it-IT" w:eastAsia="ru-RU"/>
        </w:rPr>
        <w:t>armacie</w:t>
      </w:r>
      <w:r w:rsidR="00723483" w:rsidRPr="00723483">
        <w:rPr>
          <w:noProof w:val="0"/>
          <w:shd w:val="clear" w:color="auto" w:fill="FFFFFF"/>
          <w:lang w:val="it-IT" w:eastAsia="ru-RU"/>
        </w:rPr>
        <w:t xml:space="preserve"> ”Nicolae Testemițanu”</w:t>
      </w:r>
    </w:p>
    <w:p w14:paraId="7D069B8F" w14:textId="39474AFA" w:rsidR="009C7F19" w:rsidRPr="00DF39DC" w:rsidRDefault="009C7F19" w:rsidP="00037BB0">
      <w:pPr>
        <w:numPr>
          <w:ilvl w:val="0"/>
          <w:numId w:val="3"/>
        </w:numPr>
        <w:tabs>
          <w:tab w:val="left" w:pos="284"/>
          <w:tab w:val="right" w:pos="9531"/>
        </w:tabs>
        <w:ind w:left="284" w:hanging="284"/>
        <w:rPr>
          <w:b/>
          <w:lang w:val="ro-MD"/>
        </w:rPr>
      </w:pPr>
      <w:r w:rsidRPr="00DF39DC">
        <w:rPr>
          <w:b/>
          <w:lang w:val="ro-MD"/>
        </w:rPr>
        <w:t xml:space="preserve">IDNO: </w:t>
      </w:r>
      <w:r w:rsidRPr="00DF39DC">
        <w:rPr>
          <w:b/>
        </w:rPr>
        <w:t>100</w:t>
      </w:r>
      <w:r w:rsidR="00723483">
        <w:rPr>
          <w:b/>
        </w:rPr>
        <w:t>7600000794</w:t>
      </w:r>
    </w:p>
    <w:p w14:paraId="0E3C6D3A" w14:textId="77777777" w:rsidR="00723483" w:rsidRPr="001D7572" w:rsidRDefault="00723483" w:rsidP="00037BB0">
      <w:pPr>
        <w:numPr>
          <w:ilvl w:val="0"/>
          <w:numId w:val="3"/>
        </w:numPr>
        <w:tabs>
          <w:tab w:val="left" w:pos="284"/>
          <w:tab w:val="right" w:pos="9531"/>
        </w:tabs>
        <w:ind w:left="284" w:hanging="284"/>
        <w:rPr>
          <w:b/>
          <w:lang w:val="it-IT"/>
        </w:rPr>
      </w:pPr>
      <w:r w:rsidRPr="001D7572">
        <w:rPr>
          <w:b/>
          <w:lang w:val="it-IT"/>
        </w:rPr>
        <w:t xml:space="preserve">Adresa: </w:t>
      </w:r>
      <w:r w:rsidRPr="001D7572">
        <w:rPr>
          <w:shd w:val="clear" w:color="auto" w:fill="FFFFFF" w:themeFill="background1"/>
          <w:lang w:val="it-IT"/>
        </w:rPr>
        <w:t>mun. Chișinău, bd. Ștefan cel Mare și Sfânt 165</w:t>
      </w:r>
    </w:p>
    <w:p w14:paraId="3F370F4E" w14:textId="153CD76C" w:rsidR="00723483" w:rsidRPr="004225A2" w:rsidRDefault="00723483" w:rsidP="00037BB0">
      <w:pPr>
        <w:numPr>
          <w:ilvl w:val="0"/>
          <w:numId w:val="3"/>
        </w:numPr>
        <w:tabs>
          <w:tab w:val="left" w:pos="284"/>
          <w:tab w:val="right" w:pos="9531"/>
        </w:tabs>
        <w:ind w:left="284" w:hanging="284"/>
        <w:rPr>
          <w:b/>
        </w:rPr>
      </w:pPr>
      <w:r w:rsidRPr="004225A2">
        <w:rPr>
          <w:b/>
        </w:rPr>
        <w:t xml:space="preserve">Numărul de telefon/fax: </w:t>
      </w:r>
      <w:r>
        <w:rPr>
          <w:shd w:val="clear" w:color="auto" w:fill="FFFFFF" w:themeFill="background1"/>
        </w:rPr>
        <w:t>022 20-52-</w:t>
      </w:r>
      <w:r w:rsidR="0091381A">
        <w:rPr>
          <w:shd w:val="clear" w:color="auto" w:fill="FFFFFF" w:themeFill="background1"/>
        </w:rPr>
        <w:t>65</w:t>
      </w:r>
    </w:p>
    <w:p w14:paraId="3E52F6E2" w14:textId="77777777" w:rsidR="00723483" w:rsidRPr="001D7572" w:rsidRDefault="00723483" w:rsidP="00037BB0">
      <w:pPr>
        <w:numPr>
          <w:ilvl w:val="0"/>
          <w:numId w:val="3"/>
        </w:numPr>
        <w:shd w:val="clear" w:color="auto" w:fill="FFFFFF" w:themeFill="background1"/>
        <w:tabs>
          <w:tab w:val="left" w:pos="284"/>
          <w:tab w:val="right" w:pos="9531"/>
        </w:tabs>
        <w:ind w:left="284" w:hanging="284"/>
        <w:rPr>
          <w:b/>
          <w:lang w:val="it-IT"/>
        </w:rPr>
      </w:pPr>
      <w:r w:rsidRPr="001D7572">
        <w:rPr>
          <w:b/>
          <w:lang w:val="it-IT"/>
        </w:rPr>
        <w:t xml:space="preserve">Adresa de e-mail și de internet a autorității contractante: </w:t>
      </w:r>
      <w:hyperlink r:id="rId8" w:history="1">
        <w:r w:rsidRPr="001D7572">
          <w:rPr>
            <w:rStyle w:val="af3"/>
            <w:shd w:val="clear" w:color="auto" w:fill="FFFFFF" w:themeFill="background1"/>
            <w:lang w:val="it-IT"/>
          </w:rPr>
          <w:t>achizitii@usmf.md</w:t>
        </w:r>
      </w:hyperlink>
      <w:r w:rsidRPr="001D7572">
        <w:rPr>
          <w:shd w:val="clear" w:color="auto" w:fill="FFFFFF" w:themeFill="background1"/>
          <w:lang w:val="it-IT"/>
        </w:rPr>
        <w:t>, http://www.usmf.md</w:t>
      </w:r>
    </w:p>
    <w:p w14:paraId="0FD603E3" w14:textId="77777777" w:rsidR="00723483" w:rsidRPr="001D7572" w:rsidRDefault="00723483" w:rsidP="00037BB0">
      <w:pPr>
        <w:numPr>
          <w:ilvl w:val="0"/>
          <w:numId w:val="3"/>
        </w:numPr>
        <w:tabs>
          <w:tab w:val="left" w:pos="284"/>
          <w:tab w:val="right" w:pos="9531"/>
        </w:tabs>
        <w:ind w:left="288" w:hanging="288"/>
        <w:jc w:val="both"/>
        <w:rPr>
          <w:b/>
          <w:lang w:val="it-IT"/>
        </w:rPr>
      </w:pPr>
      <w:r w:rsidRPr="001D7572">
        <w:rPr>
          <w:b/>
          <w:lang w:val="it-IT"/>
        </w:rPr>
        <w:t xml:space="preserve">Adresa de e-mail sau de internet de la care se va putea obține accesul la documentația de atribuire: </w:t>
      </w:r>
      <w:r w:rsidRPr="001D7572">
        <w:rPr>
          <w:lang w:val="it-IT"/>
        </w:rPr>
        <w:t>documentația de atribuire este anexată în cadrul procedurii în SIA ”RSAP”</w:t>
      </w:r>
      <w:r w:rsidRPr="001D7572">
        <w:rPr>
          <w:b/>
          <w:lang w:val="it-IT"/>
        </w:rPr>
        <w:t>.</w:t>
      </w:r>
    </w:p>
    <w:p w14:paraId="2BEA0B13" w14:textId="28A6A5E2" w:rsidR="009C7F19" w:rsidRPr="002863C9" w:rsidRDefault="009C7F19" w:rsidP="00037BB0">
      <w:pPr>
        <w:numPr>
          <w:ilvl w:val="0"/>
          <w:numId w:val="3"/>
        </w:numPr>
        <w:tabs>
          <w:tab w:val="left" w:pos="284"/>
          <w:tab w:val="right" w:pos="9531"/>
        </w:tabs>
        <w:ind w:left="288" w:hanging="288"/>
        <w:rPr>
          <w:b/>
          <w:i/>
          <w:shd w:val="clear" w:color="auto" w:fill="FFFF00"/>
          <w:lang w:val="ro-MD"/>
        </w:rPr>
      </w:pPr>
      <w:r w:rsidRPr="004225A2">
        <w:rPr>
          <w:b/>
          <w:lang w:val="ro-MD"/>
        </w:rPr>
        <w:t>Tipul autorității contractante și obiectul principal de activitate</w:t>
      </w:r>
      <w:r w:rsidRPr="007008D8">
        <w:rPr>
          <w:b/>
          <w:lang w:val="ro-MD"/>
        </w:rPr>
        <w:t>:</w:t>
      </w:r>
      <w:r>
        <w:rPr>
          <w:b/>
          <w:lang w:val="ro-MD"/>
        </w:rPr>
        <w:t xml:space="preserve"> </w:t>
      </w:r>
      <w:r w:rsidR="00723483" w:rsidRPr="00723483">
        <w:rPr>
          <w:lang w:val="ro-MD"/>
        </w:rPr>
        <w:t>nu se aplică</w:t>
      </w:r>
    </w:p>
    <w:p w14:paraId="40B78DB7" w14:textId="07EC4347" w:rsidR="003C0B83" w:rsidRPr="001D238A" w:rsidRDefault="009C7F19" w:rsidP="00037BB0">
      <w:pPr>
        <w:numPr>
          <w:ilvl w:val="0"/>
          <w:numId w:val="3"/>
        </w:numPr>
        <w:tabs>
          <w:tab w:val="left" w:pos="284"/>
          <w:tab w:val="right" w:pos="426"/>
        </w:tabs>
        <w:ind w:left="284" w:hanging="284"/>
        <w:rPr>
          <w:b/>
          <w:lang w:val="ro-MD"/>
        </w:rPr>
      </w:pPr>
      <w:r w:rsidRPr="004225A2">
        <w:rPr>
          <w:b/>
          <w:lang w:val="ro-MD"/>
        </w:rPr>
        <w:t>Cumpărătorul invită operatorii economici interesați, care îi pot satisface necesitățile, să participe la procedura de achiziție privind executarea următoarelor lucrări:</w:t>
      </w:r>
    </w:p>
    <w:tbl>
      <w:tblPr>
        <w:tblW w:w="10500" w:type="dxa"/>
        <w:tblInd w:w="-455" w:type="dxa"/>
        <w:tblLayout w:type="fixed"/>
        <w:tblLook w:val="04A0" w:firstRow="1" w:lastRow="0" w:firstColumn="1" w:lastColumn="0" w:noHBand="0" w:noVBand="1"/>
      </w:tblPr>
      <w:tblGrid>
        <w:gridCol w:w="537"/>
        <w:gridCol w:w="906"/>
        <w:gridCol w:w="3543"/>
        <w:gridCol w:w="992"/>
        <w:gridCol w:w="1134"/>
        <w:gridCol w:w="1560"/>
        <w:gridCol w:w="1828"/>
      </w:tblGrid>
      <w:tr w:rsidR="009C7F19" w:rsidRPr="00DD0EB1" w14:paraId="2231C372" w14:textId="77777777" w:rsidTr="0072348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DE15F3" w14:textId="77777777" w:rsidR="009C7F19" w:rsidRPr="004225A2" w:rsidRDefault="009C7F19" w:rsidP="0097086A">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FCC3C6" w14:textId="77777777" w:rsidR="009C7F19" w:rsidRPr="004225A2" w:rsidRDefault="009C7F19" w:rsidP="0097086A">
            <w:pPr>
              <w:spacing w:before="120"/>
              <w:jc w:val="center"/>
              <w:rPr>
                <w:b/>
                <w:lang w:val="ro-MD"/>
              </w:rPr>
            </w:pPr>
            <w:r w:rsidRPr="004225A2">
              <w:rPr>
                <w:b/>
                <w:lang w:val="ro-MD"/>
              </w:rPr>
              <w:t>Cod CPV</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EF5B1F" w14:textId="0109D16A" w:rsidR="009C7F19" w:rsidRPr="004225A2" w:rsidRDefault="009C7F19" w:rsidP="00C109F1">
            <w:pPr>
              <w:spacing w:before="120"/>
              <w:jc w:val="center"/>
              <w:rPr>
                <w:b/>
                <w:lang w:val="ro-MD"/>
              </w:rPr>
            </w:pPr>
            <w:r w:rsidRPr="004225A2">
              <w:rPr>
                <w:b/>
                <w:lang w:val="ro-MD"/>
              </w:rPr>
              <w:t>Denumirea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78616" w14:textId="77777777" w:rsidR="009C7F19" w:rsidRPr="004225A2" w:rsidRDefault="009C7F19" w:rsidP="0097086A">
            <w:pPr>
              <w:spacing w:before="120"/>
              <w:jc w:val="center"/>
              <w:rPr>
                <w:b/>
                <w:lang w:val="ro-MD"/>
              </w:rPr>
            </w:pPr>
            <w:r w:rsidRPr="004225A2">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2FBAF5" w14:textId="77777777" w:rsidR="009C7F19" w:rsidRPr="004225A2" w:rsidRDefault="009C7F19" w:rsidP="0097086A">
            <w:pPr>
              <w:spacing w:before="120"/>
              <w:jc w:val="center"/>
              <w:rPr>
                <w:b/>
                <w:lang w:val="ro-MD"/>
              </w:rPr>
            </w:pPr>
            <w:r w:rsidRPr="004225A2">
              <w:rPr>
                <w:b/>
                <w:lang w:val="ro-MD"/>
              </w:rPr>
              <w:t>Cantitatea</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240EFC" w14:textId="77777777" w:rsidR="009C7F19" w:rsidRPr="004225A2" w:rsidRDefault="009C7F19" w:rsidP="0097086A">
            <w:pPr>
              <w:spacing w:before="120"/>
              <w:jc w:val="center"/>
              <w:rPr>
                <w:b/>
                <w:lang w:val="ro-MD"/>
              </w:rPr>
            </w:pPr>
            <w:r w:rsidRPr="004225A2">
              <w:rPr>
                <w:b/>
                <w:lang w:val="ro-MD"/>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5FCC6A" w14:textId="7275BC5A" w:rsidR="009C7F19" w:rsidRPr="004225A2" w:rsidRDefault="009C7F19" w:rsidP="0097086A">
            <w:pPr>
              <w:spacing w:before="120"/>
              <w:jc w:val="center"/>
              <w:rPr>
                <w:b/>
                <w:lang w:val="ro-MD"/>
              </w:rPr>
            </w:pPr>
            <w:r w:rsidRPr="004225A2">
              <w:rPr>
                <w:b/>
                <w:lang w:val="ro-MD"/>
              </w:rPr>
              <w:t>Valoarea estimată</w:t>
            </w:r>
            <w:r w:rsidRPr="004225A2">
              <w:rPr>
                <w:b/>
                <w:lang w:val="ro-MD"/>
              </w:rPr>
              <w:br/>
              <w:t>(se va indica pentru fiecare lot în parte)</w:t>
            </w:r>
            <w:r w:rsidR="00D137D1">
              <w:rPr>
                <w:b/>
                <w:lang w:val="ro-MD"/>
              </w:rPr>
              <w:t xml:space="preserve"> </w:t>
            </w:r>
            <w:r w:rsidR="00D137D1" w:rsidRPr="00D137D1">
              <w:rPr>
                <w:b/>
                <w:lang w:val="ro-MD"/>
              </w:rPr>
              <w:t>fără TVA</w:t>
            </w:r>
          </w:p>
        </w:tc>
      </w:tr>
      <w:tr w:rsidR="006C4A28" w:rsidRPr="00242CC5" w14:paraId="6879CCBC" w14:textId="77777777" w:rsidTr="002F1A70">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2D810" w14:textId="77777777" w:rsidR="006C4A28" w:rsidRDefault="006C4A28" w:rsidP="0097086A">
            <w:pPr>
              <w:jc w:val="cente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CB7B6C0" w14:textId="77777777" w:rsidR="006C4A28" w:rsidRPr="00AF6538" w:rsidRDefault="006C4A28" w:rsidP="003E745A">
            <w:pPr>
              <w:ind w:left="113" w:right="113"/>
              <w:jc w:val="center"/>
              <w:rPr>
                <w:color w:val="333333"/>
                <w:shd w:val="clear" w:color="auto" w:fill="FFFFFF"/>
              </w:rPr>
            </w:pP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AD4E5" w14:textId="11644490" w:rsidR="006C4A28" w:rsidRPr="00723483" w:rsidRDefault="006C4A28" w:rsidP="00593144">
            <w:pPr>
              <w:jc w:val="both"/>
              <w:rPr>
                <w:lang w:val="en-US"/>
              </w:rPr>
            </w:pPr>
            <w:r>
              <w:rPr>
                <w:lang w:val="en-US"/>
              </w:rPr>
              <w:t xml:space="preserve">Lucrari de </w:t>
            </w:r>
            <w:r w:rsidR="00593144">
              <w:rPr>
                <w:lang w:val="en-US"/>
              </w:rPr>
              <w:t>consolidare a peretelui autoportant al Aulei universiatre Victor Gheteul din IMC din str. Burebista,93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F61376" w14:textId="77777777" w:rsidR="006C4A28" w:rsidRPr="00A63D88" w:rsidRDefault="006C4A28" w:rsidP="0097086A">
            <w:pPr>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5472B" w14:textId="77777777" w:rsidR="006C4A28" w:rsidRPr="00A63D88" w:rsidRDefault="006C4A28" w:rsidP="0097086A">
            <w:pPr>
              <w:jc w:val="center"/>
              <w:rPr>
                <w:lang w:val="en-US"/>
              </w:rPr>
            </w:pPr>
          </w:p>
        </w:tc>
        <w:tc>
          <w:tcPr>
            <w:tcW w:w="1560" w:type="dxa"/>
            <w:tcBorders>
              <w:top w:val="single" w:sz="4" w:space="0" w:color="auto"/>
              <w:left w:val="single" w:sz="4" w:space="0" w:color="auto"/>
              <w:right w:val="single" w:sz="4" w:space="0" w:color="auto"/>
            </w:tcBorders>
            <w:shd w:val="clear" w:color="auto" w:fill="FFFFFF" w:themeFill="background1"/>
            <w:vAlign w:val="center"/>
          </w:tcPr>
          <w:p w14:paraId="5A982A64" w14:textId="278357AB" w:rsidR="006C4A28" w:rsidRPr="00A63D88" w:rsidRDefault="006C4A28" w:rsidP="00723483">
            <w:pPr>
              <w:jc w:val="center"/>
              <w:rPr>
                <w:lang w:val="en-US"/>
              </w:rPr>
            </w:pPr>
            <w:r>
              <w:rPr>
                <w:lang w:val="en-US"/>
              </w:rPr>
              <w:t>Conform caietului de sarcini anexat</w:t>
            </w:r>
          </w:p>
        </w:tc>
        <w:tc>
          <w:tcPr>
            <w:tcW w:w="1828" w:type="dxa"/>
            <w:tcBorders>
              <w:top w:val="single" w:sz="4" w:space="0" w:color="auto"/>
              <w:left w:val="single" w:sz="4" w:space="0" w:color="auto"/>
              <w:bottom w:val="single" w:sz="4" w:space="0" w:color="auto"/>
              <w:right w:val="single" w:sz="4" w:space="0" w:color="auto"/>
            </w:tcBorders>
            <w:shd w:val="clear" w:color="auto" w:fill="FFFFFF" w:themeFill="background1"/>
          </w:tcPr>
          <w:p w14:paraId="1A9F3325" w14:textId="6BEEBC2F" w:rsidR="006C4A28" w:rsidRPr="00A63D88" w:rsidRDefault="00593144" w:rsidP="00E46351">
            <w:pPr>
              <w:jc w:val="center"/>
              <w:rPr>
                <w:lang w:val="en-US"/>
              </w:rPr>
            </w:pPr>
            <w:r>
              <w:rPr>
                <w:lang w:val="en-US"/>
              </w:rPr>
              <w:t>2356253,00</w:t>
            </w:r>
          </w:p>
        </w:tc>
      </w:tr>
    </w:tbl>
    <w:p w14:paraId="5A6B93A4" w14:textId="4DCC2C38" w:rsidR="00723483" w:rsidRPr="00723483" w:rsidRDefault="00816026" w:rsidP="00D2023E">
      <w:pPr>
        <w:numPr>
          <w:ilvl w:val="0"/>
          <w:numId w:val="3"/>
        </w:numPr>
        <w:shd w:val="clear" w:color="auto" w:fill="FFFFFF" w:themeFill="background1"/>
        <w:tabs>
          <w:tab w:val="right" w:pos="426"/>
        </w:tabs>
        <w:ind w:left="360"/>
        <w:jc w:val="both"/>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9C7F19" w:rsidRPr="009C7F19">
        <w:rPr>
          <w:b/>
          <w:i/>
          <w:lang w:val="ro-MD"/>
        </w:rPr>
        <w:t xml:space="preserve"> </w:t>
      </w:r>
      <w:r w:rsidR="009C7F19" w:rsidRPr="009C7F19">
        <w:rPr>
          <w:i/>
          <w:lang w:val="ro-MD"/>
        </w:rPr>
        <w:t>nu se aplică</w:t>
      </w:r>
      <w:r w:rsidR="009C7F19" w:rsidRPr="00FF430B">
        <w:rPr>
          <w:b/>
          <w:noProof w:val="0"/>
          <w:lang w:val="ro-MD" w:eastAsia="ru-RU"/>
        </w:rPr>
        <w:t xml:space="preserve"> </w:t>
      </w:r>
    </w:p>
    <w:p w14:paraId="4B3D5C22" w14:textId="77777777" w:rsidR="004C499F" w:rsidRPr="00FF430B" w:rsidRDefault="00BE362C" w:rsidP="00DB03A3">
      <w:pPr>
        <w:numPr>
          <w:ilvl w:val="0"/>
          <w:numId w:val="3"/>
        </w:numPr>
        <w:shd w:val="clear" w:color="auto" w:fill="FFFFFF" w:themeFill="background1"/>
        <w:tabs>
          <w:tab w:val="right" w:pos="426"/>
        </w:tabs>
        <w:ind w:left="357"/>
        <w:jc w:val="both"/>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DB03A3">
      <w:pPr>
        <w:shd w:val="clear" w:color="auto" w:fill="FFFFFF" w:themeFill="background1"/>
        <w:tabs>
          <w:tab w:val="right" w:pos="426"/>
        </w:tabs>
        <w:ind w:left="357"/>
        <w:jc w:val="both"/>
        <w:rPr>
          <w:b/>
          <w:noProof w:val="0"/>
          <w:lang w:val="ro-MD" w:eastAsia="ru-RU"/>
        </w:rPr>
      </w:pPr>
      <w:r w:rsidRPr="00FF430B">
        <w:rPr>
          <w:b/>
          <w:noProof w:val="0"/>
          <w:lang w:val="ro-MD" w:eastAsia="ru-RU"/>
        </w:rPr>
        <w:t>oferta (se va selecta):</w:t>
      </w:r>
    </w:p>
    <w:p w14:paraId="49BFF74D" w14:textId="1CCDC43C" w:rsidR="008A3569" w:rsidRPr="008A3569" w:rsidRDefault="00BE362C" w:rsidP="00D46CE9">
      <w:pPr>
        <w:numPr>
          <w:ilvl w:val="0"/>
          <w:numId w:val="4"/>
        </w:numPr>
        <w:shd w:val="clear" w:color="auto" w:fill="FFFFFF" w:themeFill="background1"/>
        <w:tabs>
          <w:tab w:val="right" w:pos="426"/>
        </w:tabs>
        <w:jc w:val="both"/>
        <w:rPr>
          <w:noProof w:val="0"/>
          <w:lang w:val="ro-MD" w:eastAsia="ru-RU"/>
        </w:rPr>
      </w:pPr>
      <w:r w:rsidRPr="008A3569">
        <w:rPr>
          <w:b/>
          <w:noProof w:val="0"/>
          <w:lang w:val="ro-MD" w:eastAsia="ru-RU"/>
        </w:rPr>
        <w:t>Pentru un singur lot</w:t>
      </w:r>
      <w:r w:rsidR="008A3569" w:rsidRPr="008A3569">
        <w:rPr>
          <w:noProof w:val="0"/>
          <w:lang w:val="ro-MD" w:eastAsia="ru-RU"/>
        </w:rPr>
        <w:t xml:space="preserve"> </w:t>
      </w:r>
    </w:p>
    <w:p w14:paraId="443B79FD" w14:textId="77777777" w:rsidR="00BE362C" w:rsidRPr="00FF430B" w:rsidRDefault="00BE362C" w:rsidP="00DB03A3">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mai multe loturi;</w:t>
      </w:r>
    </w:p>
    <w:p w14:paraId="38C3A784" w14:textId="77777777" w:rsidR="00BE362C" w:rsidRPr="00FF430B" w:rsidRDefault="00BE362C" w:rsidP="00DB03A3">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toate loturile;</w:t>
      </w:r>
    </w:p>
    <w:p w14:paraId="44FE4D2B" w14:textId="5519E133" w:rsidR="00BE362C" w:rsidRPr="00FF430B" w:rsidRDefault="00BE362C" w:rsidP="00DB03A3">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 xml:space="preserve">Alte limitări privind numărul de loturi care pot </w:t>
      </w:r>
      <w:r w:rsidR="009C7F19">
        <w:rPr>
          <w:noProof w:val="0"/>
          <w:lang w:val="ro-MD" w:eastAsia="ru-RU"/>
        </w:rPr>
        <w:t xml:space="preserve">fi atribuite aceluiași ofertant </w:t>
      </w:r>
      <w:r w:rsidR="00DB03A3">
        <w:rPr>
          <w:noProof w:val="0"/>
          <w:lang w:val="ro-MD" w:eastAsia="ru-RU"/>
        </w:rPr>
        <w:t>– nu se aplică</w:t>
      </w:r>
    </w:p>
    <w:p w14:paraId="1538D456" w14:textId="77777777" w:rsidR="009C7F19" w:rsidRDefault="00BE362C" w:rsidP="00037BB0">
      <w:pPr>
        <w:numPr>
          <w:ilvl w:val="0"/>
          <w:numId w:val="3"/>
        </w:numPr>
        <w:shd w:val="clear" w:color="auto" w:fill="FFFFFF" w:themeFill="background1"/>
        <w:tabs>
          <w:tab w:val="right" w:pos="426"/>
        </w:tabs>
        <w:ind w:left="0" w:firstLine="0"/>
        <w:jc w:val="both"/>
        <w:rPr>
          <w:b/>
          <w:noProof w:val="0"/>
          <w:lang w:val="ro-MD" w:eastAsia="ru-RU"/>
        </w:rPr>
      </w:pPr>
      <w:r w:rsidRPr="00FF430B">
        <w:rPr>
          <w:b/>
          <w:noProof w:val="0"/>
          <w:lang w:val="ro-MD" w:eastAsia="ru-RU"/>
        </w:rPr>
        <w:t xml:space="preserve">Admiterea sau interzicerea ofertelor alternative: </w:t>
      </w:r>
      <w:r w:rsidR="009C7F19" w:rsidRPr="009C7F19">
        <w:rPr>
          <w:i/>
          <w:lang w:val="ro-MD"/>
        </w:rPr>
        <w:t>nu vor fi acceptate</w:t>
      </w:r>
      <w:r w:rsidR="009C7F19" w:rsidRPr="00FF430B">
        <w:rPr>
          <w:b/>
          <w:noProof w:val="0"/>
          <w:lang w:val="ro-MD" w:eastAsia="ru-RU"/>
        </w:rPr>
        <w:t xml:space="preserve"> </w:t>
      </w:r>
    </w:p>
    <w:p w14:paraId="3AF1E4BB" w14:textId="692C7E25" w:rsidR="00BE362C" w:rsidRPr="00FF430B" w:rsidRDefault="00BE362C" w:rsidP="00037BB0">
      <w:pPr>
        <w:numPr>
          <w:ilvl w:val="0"/>
          <w:numId w:val="3"/>
        </w:numPr>
        <w:shd w:val="clear" w:color="auto" w:fill="FFFFFF" w:themeFill="background1"/>
        <w:tabs>
          <w:tab w:val="right" w:pos="426"/>
        </w:tabs>
        <w:ind w:left="0" w:firstLine="0"/>
        <w:jc w:val="both"/>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executare solicitați: </w:t>
      </w:r>
      <w:r w:rsidR="00AF6538" w:rsidRPr="00AF6538">
        <w:rPr>
          <w:i/>
          <w:noProof w:val="0"/>
          <w:lang w:eastAsia="ru-RU"/>
        </w:rPr>
        <w:t xml:space="preserve">maxim </w:t>
      </w:r>
      <w:r w:rsidR="003305C9">
        <w:rPr>
          <w:i/>
          <w:noProof w:val="0"/>
          <w:lang w:eastAsia="ru-RU"/>
        </w:rPr>
        <w:t>9</w:t>
      </w:r>
      <w:bookmarkStart w:id="0" w:name="_GoBack"/>
      <w:bookmarkEnd w:id="0"/>
      <w:r w:rsidR="004F320B">
        <w:rPr>
          <w:i/>
          <w:noProof w:val="0"/>
          <w:lang w:eastAsia="ru-RU"/>
        </w:rPr>
        <w:t>0 zile</w:t>
      </w:r>
      <w:r w:rsidR="00DB03A3" w:rsidRPr="00AF6538">
        <w:rPr>
          <w:i/>
          <w:noProof w:val="0"/>
          <w:lang w:eastAsia="ru-RU"/>
        </w:rPr>
        <w:t xml:space="preserve"> de</w:t>
      </w:r>
      <w:r w:rsidR="00DB03A3" w:rsidRPr="00AF6538">
        <w:rPr>
          <w:b/>
          <w:i/>
        </w:rPr>
        <w:t xml:space="preserve"> </w:t>
      </w:r>
      <w:r w:rsidR="00DB03A3" w:rsidRPr="00AF6538">
        <w:rPr>
          <w:i/>
        </w:rPr>
        <w:t>la</w:t>
      </w:r>
      <w:r w:rsidR="00DB03A3" w:rsidRPr="00AF6538">
        <w:rPr>
          <w:i/>
          <w:noProof w:val="0"/>
          <w:lang w:eastAsia="ru-RU"/>
        </w:rPr>
        <w:t xml:space="preserve"> primirea ordinului de începere a execuţiei lucrărilor</w:t>
      </w:r>
    </w:p>
    <w:p w14:paraId="6CE0A203" w14:textId="4FDAA0EE" w:rsidR="00BE362C" w:rsidRPr="00FF430B" w:rsidRDefault="00BE362C" w:rsidP="00037BB0">
      <w:pPr>
        <w:numPr>
          <w:ilvl w:val="0"/>
          <w:numId w:val="3"/>
        </w:numPr>
        <w:shd w:val="clear" w:color="auto" w:fill="FFFFFF" w:themeFill="background1"/>
        <w:tabs>
          <w:tab w:val="left" w:pos="0"/>
          <w:tab w:val="left" w:pos="284"/>
          <w:tab w:val="left" w:pos="426"/>
        </w:tabs>
        <w:ind w:left="284"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9C7F19" w:rsidRPr="009C7F19">
        <w:rPr>
          <w:b/>
          <w:lang w:val="ro-MD"/>
        </w:rPr>
        <w:t xml:space="preserve"> </w:t>
      </w:r>
      <w:r w:rsidR="009C7F19" w:rsidRPr="00AF6538">
        <w:rPr>
          <w:i/>
          <w:lang w:val="ro-MD"/>
        </w:rPr>
        <w:t>pînă la recepția finală a lucrărilor</w:t>
      </w:r>
    </w:p>
    <w:p w14:paraId="4EDC8B3B" w14:textId="77777777" w:rsidR="009C7F19" w:rsidRDefault="00BE362C" w:rsidP="00037BB0">
      <w:pPr>
        <w:numPr>
          <w:ilvl w:val="0"/>
          <w:numId w:val="3"/>
        </w:numPr>
        <w:tabs>
          <w:tab w:val="right" w:pos="426"/>
        </w:tabs>
        <w:ind w:left="360"/>
        <w:jc w:val="both"/>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9C7F19" w:rsidRPr="009C7F19">
        <w:rPr>
          <w:i/>
          <w:lang w:val="ro-MD"/>
        </w:rPr>
        <w:t>nu se aplică</w:t>
      </w:r>
      <w:r w:rsidR="009C7F19" w:rsidRPr="00FF430B">
        <w:rPr>
          <w:b/>
          <w:noProof w:val="0"/>
          <w:lang w:val="ro-MD" w:eastAsia="ru-RU"/>
        </w:rPr>
        <w:t xml:space="preserve"> </w:t>
      </w:r>
    </w:p>
    <w:p w14:paraId="233AD04A" w14:textId="4D392442" w:rsidR="00BE362C" w:rsidRPr="00FF430B" w:rsidRDefault="00BE362C" w:rsidP="00037BB0">
      <w:pPr>
        <w:numPr>
          <w:ilvl w:val="0"/>
          <w:numId w:val="3"/>
        </w:numPr>
        <w:tabs>
          <w:tab w:val="right" w:pos="426"/>
        </w:tabs>
        <w:ind w:left="360"/>
        <w:jc w:val="both"/>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9C7F19" w:rsidRPr="009C7F19">
        <w:rPr>
          <w:i/>
          <w:lang w:val="ro-MD"/>
        </w:rPr>
        <w:t>nu se aplică</w:t>
      </w:r>
    </w:p>
    <w:p w14:paraId="225566E0" w14:textId="08DD8F32" w:rsidR="00BE362C" w:rsidRDefault="00BE362C" w:rsidP="00037BB0">
      <w:pPr>
        <w:numPr>
          <w:ilvl w:val="0"/>
          <w:numId w:val="3"/>
        </w:numPr>
        <w:shd w:val="clear" w:color="auto" w:fill="FFFFFF" w:themeFill="background1"/>
        <w:tabs>
          <w:tab w:val="right" w:pos="426"/>
        </w:tabs>
        <w:ind w:left="360"/>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26"/>
        <w:tblW w:w="9967" w:type="dxa"/>
        <w:jc w:val="center"/>
        <w:tblLook w:val="04A0" w:firstRow="1" w:lastRow="0" w:firstColumn="1" w:lastColumn="0" w:noHBand="0" w:noVBand="1"/>
      </w:tblPr>
      <w:tblGrid>
        <w:gridCol w:w="576"/>
        <w:gridCol w:w="2538"/>
        <w:gridCol w:w="5103"/>
        <w:gridCol w:w="1750"/>
      </w:tblGrid>
      <w:tr w:rsidR="00DB03A3" w:rsidRPr="00DB03A3" w14:paraId="1CA999BB" w14:textId="77777777" w:rsidTr="0089385E">
        <w:trPr>
          <w:jc w:val="center"/>
        </w:trPr>
        <w:tc>
          <w:tcPr>
            <w:tcW w:w="576" w:type="dxa"/>
            <w:shd w:val="clear" w:color="auto" w:fill="D9D9D9"/>
          </w:tcPr>
          <w:p w14:paraId="6FC73D27"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Nr. d/o</w:t>
            </w:r>
          </w:p>
        </w:tc>
        <w:tc>
          <w:tcPr>
            <w:tcW w:w="2538" w:type="dxa"/>
            <w:shd w:val="clear" w:color="auto" w:fill="D9D9D9"/>
          </w:tcPr>
          <w:p w14:paraId="4981E5CC"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Descrierea criteriului/cerinței</w:t>
            </w:r>
          </w:p>
        </w:tc>
        <w:tc>
          <w:tcPr>
            <w:tcW w:w="5103" w:type="dxa"/>
            <w:shd w:val="clear" w:color="auto" w:fill="D9D9D9"/>
          </w:tcPr>
          <w:p w14:paraId="17599ADA"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Mod de demonstrare a îndeplinirii criteriului/cerinței:</w:t>
            </w:r>
          </w:p>
        </w:tc>
        <w:tc>
          <w:tcPr>
            <w:tcW w:w="1750" w:type="dxa"/>
            <w:shd w:val="clear" w:color="auto" w:fill="D9D9D9"/>
          </w:tcPr>
          <w:p w14:paraId="63966B92"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Nivelul minim/</w:t>
            </w:r>
            <w:r w:rsidRPr="00DB03A3">
              <w:rPr>
                <w:b/>
                <w:iCs/>
                <w:noProof w:val="0"/>
                <w:lang w:val="ro-MD" w:eastAsia="ru-RU"/>
              </w:rPr>
              <w:br/>
              <w:t>Obligativitatea</w:t>
            </w:r>
          </w:p>
        </w:tc>
      </w:tr>
      <w:tr w:rsidR="00DB03A3" w:rsidRPr="00185351" w14:paraId="1A82207F" w14:textId="77777777" w:rsidTr="0089385E">
        <w:trPr>
          <w:jc w:val="center"/>
        </w:trPr>
        <w:tc>
          <w:tcPr>
            <w:tcW w:w="576" w:type="dxa"/>
          </w:tcPr>
          <w:p w14:paraId="317B5EAC" w14:textId="77777777" w:rsidR="00DB03A3" w:rsidRPr="00185351" w:rsidRDefault="00DB03A3" w:rsidP="00DB03A3">
            <w:pPr>
              <w:rPr>
                <w:noProof w:val="0"/>
                <w:lang w:eastAsia="ru-RU"/>
              </w:rPr>
            </w:pPr>
            <w:r w:rsidRPr="00185351">
              <w:rPr>
                <w:noProof w:val="0"/>
                <w:lang w:eastAsia="ru-RU"/>
              </w:rPr>
              <w:t>1.</w:t>
            </w:r>
          </w:p>
        </w:tc>
        <w:tc>
          <w:tcPr>
            <w:tcW w:w="2538" w:type="dxa"/>
          </w:tcPr>
          <w:p w14:paraId="64EBA7C0" w14:textId="09F1543B" w:rsidR="00DB03A3" w:rsidRPr="00185351" w:rsidRDefault="0071490B" w:rsidP="0071490B">
            <w:pPr>
              <w:rPr>
                <w:noProof w:val="0"/>
                <w:lang w:eastAsia="ru-RU"/>
              </w:rPr>
            </w:pPr>
            <w:r w:rsidRPr="00185351">
              <w:rPr>
                <w:noProof w:val="0"/>
                <w:lang w:eastAsia="ru-RU"/>
              </w:rPr>
              <w:t xml:space="preserve">Propunerea tehnică </w:t>
            </w:r>
          </w:p>
        </w:tc>
        <w:tc>
          <w:tcPr>
            <w:tcW w:w="5103" w:type="dxa"/>
          </w:tcPr>
          <w:p w14:paraId="3F8F6497" w14:textId="7683D008" w:rsidR="00DB03A3" w:rsidRPr="00185351" w:rsidRDefault="0071490B" w:rsidP="00DB03A3">
            <w:pPr>
              <w:rPr>
                <w:noProof w:val="0"/>
                <w:lang w:val="en-US" w:eastAsia="ru-RU"/>
              </w:rPr>
            </w:pPr>
            <w:r w:rsidRPr="00185351">
              <w:rPr>
                <w:noProof w:val="0"/>
                <w:lang w:eastAsia="ru-RU"/>
              </w:rPr>
              <w:t xml:space="preserve">Propunerea tehnică va cuprinde: a) </w:t>
            </w:r>
            <w:proofErr w:type="spellStart"/>
            <w:r w:rsidRPr="00185351">
              <w:rPr>
                <w:noProof w:val="0"/>
                <w:lang w:val="en-US" w:eastAsia="ru-RU"/>
              </w:rPr>
              <w:t>Graficul</w:t>
            </w:r>
            <w:proofErr w:type="spellEnd"/>
            <w:r w:rsidRPr="00185351">
              <w:rPr>
                <w:noProof w:val="0"/>
                <w:lang w:val="en-US" w:eastAsia="ru-RU"/>
              </w:rPr>
              <w:t xml:space="preserve"> de </w:t>
            </w:r>
            <w:proofErr w:type="spellStart"/>
            <w:r w:rsidRPr="00185351">
              <w:rPr>
                <w:noProof w:val="0"/>
                <w:lang w:val="en-US" w:eastAsia="ru-RU"/>
              </w:rPr>
              <w:t>executare</w:t>
            </w:r>
            <w:proofErr w:type="spellEnd"/>
            <w:r w:rsidRPr="00185351">
              <w:rPr>
                <w:noProof w:val="0"/>
                <w:lang w:val="en-US" w:eastAsia="ru-RU"/>
              </w:rPr>
              <w:t xml:space="preserve"> a </w:t>
            </w:r>
            <w:proofErr w:type="spellStart"/>
            <w:r w:rsidRPr="00185351">
              <w:rPr>
                <w:noProof w:val="0"/>
                <w:lang w:val="en-US" w:eastAsia="ru-RU"/>
              </w:rPr>
              <w:t>lucrărilor</w:t>
            </w:r>
            <w:proofErr w:type="spellEnd"/>
            <w:r w:rsidR="005C7BC7" w:rsidRPr="00185351">
              <w:rPr>
                <w:noProof w:val="0"/>
                <w:lang w:val="en-US" w:eastAsia="ru-RU"/>
              </w:rPr>
              <w:t xml:space="preserve"> (conform </w:t>
            </w:r>
            <w:proofErr w:type="spellStart"/>
            <w:r w:rsidR="005C7BC7" w:rsidRPr="00185351">
              <w:rPr>
                <w:noProof w:val="0"/>
                <w:lang w:val="en-US" w:eastAsia="ru-RU"/>
              </w:rPr>
              <w:t>Anexei</w:t>
            </w:r>
            <w:proofErr w:type="spellEnd"/>
            <w:r w:rsidR="005C7BC7" w:rsidRPr="00185351">
              <w:rPr>
                <w:noProof w:val="0"/>
                <w:lang w:val="en-US" w:eastAsia="ru-RU"/>
              </w:rPr>
              <w:t xml:space="preserve"> </w:t>
            </w:r>
            <w:proofErr w:type="spellStart"/>
            <w:r w:rsidR="005C7BC7" w:rsidRPr="00185351">
              <w:rPr>
                <w:noProof w:val="0"/>
                <w:lang w:val="en-US" w:eastAsia="ru-RU"/>
              </w:rPr>
              <w:t>nr</w:t>
            </w:r>
            <w:proofErr w:type="spellEnd"/>
            <w:r w:rsidR="005C7BC7" w:rsidRPr="00185351">
              <w:rPr>
                <w:noProof w:val="0"/>
                <w:lang w:val="en-US" w:eastAsia="ru-RU"/>
              </w:rPr>
              <w:t>. 10)</w:t>
            </w:r>
            <w:r w:rsidRPr="00185351">
              <w:rPr>
                <w:noProof w:val="0"/>
                <w:lang w:val="en-US" w:eastAsia="ru-RU"/>
              </w:rPr>
              <w:t xml:space="preserve">, b) </w:t>
            </w:r>
            <w:proofErr w:type="spellStart"/>
            <w:r w:rsidRPr="00185351">
              <w:rPr>
                <w:noProof w:val="0"/>
                <w:lang w:val="en-US" w:eastAsia="ru-RU"/>
              </w:rPr>
              <w:lastRenderedPageBreak/>
              <w:t>Documentația</w:t>
            </w:r>
            <w:proofErr w:type="spellEnd"/>
            <w:r w:rsidRPr="00185351">
              <w:rPr>
                <w:noProof w:val="0"/>
                <w:lang w:val="en-US" w:eastAsia="ru-RU"/>
              </w:rPr>
              <w:t xml:space="preserve"> de </w:t>
            </w:r>
            <w:proofErr w:type="spellStart"/>
            <w:r w:rsidRPr="00185351">
              <w:rPr>
                <w:noProof w:val="0"/>
                <w:lang w:val="en-US" w:eastAsia="ru-RU"/>
              </w:rPr>
              <w:t>deviz</w:t>
            </w:r>
            <w:proofErr w:type="spellEnd"/>
            <w:r w:rsidRPr="00185351">
              <w:rPr>
                <w:noProof w:val="0"/>
                <w:lang w:val="en-US" w:eastAsia="ru-RU"/>
              </w:rPr>
              <w:t xml:space="preserve"> (</w:t>
            </w:r>
            <w:proofErr w:type="spellStart"/>
            <w:r w:rsidRPr="00185351">
              <w:rPr>
                <w:noProof w:val="0"/>
                <w:lang w:val="en-US" w:eastAsia="ru-RU"/>
              </w:rPr>
              <w:t>Formularul</w:t>
            </w:r>
            <w:proofErr w:type="spellEnd"/>
            <w:r w:rsidRPr="00185351">
              <w:rPr>
                <w:noProof w:val="0"/>
                <w:lang w:val="en-US" w:eastAsia="ru-RU"/>
              </w:rPr>
              <w:t xml:space="preserve"> </w:t>
            </w:r>
            <w:proofErr w:type="spellStart"/>
            <w:r w:rsidRPr="00185351">
              <w:rPr>
                <w:noProof w:val="0"/>
                <w:lang w:val="en-US" w:eastAsia="ru-RU"/>
              </w:rPr>
              <w:t>nr</w:t>
            </w:r>
            <w:proofErr w:type="spellEnd"/>
            <w:r w:rsidRPr="00185351">
              <w:rPr>
                <w:noProof w:val="0"/>
                <w:lang w:val="en-US" w:eastAsia="ru-RU"/>
              </w:rPr>
              <w:t>. 3, 5, 7)</w:t>
            </w:r>
            <w:r w:rsidR="00DB03A3" w:rsidRPr="00185351">
              <w:rPr>
                <w:noProof w:val="0"/>
                <w:lang w:val="en-US" w:eastAsia="ru-RU"/>
              </w:rPr>
              <w:t xml:space="preserve">, </w:t>
            </w:r>
            <w:proofErr w:type="spellStart"/>
            <w:r w:rsidR="00DB03A3" w:rsidRPr="00185351">
              <w:rPr>
                <w:noProof w:val="0"/>
                <w:lang w:val="en-US" w:eastAsia="ru-RU"/>
              </w:rPr>
              <w:t>semnat</w:t>
            </w:r>
            <w:proofErr w:type="spellEnd"/>
            <w:r w:rsidR="00DB03A3" w:rsidRPr="00185351">
              <w:rPr>
                <w:noProof w:val="0"/>
                <w:lang w:val="en-US" w:eastAsia="ru-RU"/>
              </w:rPr>
              <w:t xml:space="preserve"> electron</w:t>
            </w:r>
            <w:r w:rsidRPr="00185351">
              <w:rPr>
                <w:noProof w:val="0"/>
                <w:lang w:val="en-US" w:eastAsia="ru-RU"/>
              </w:rPr>
              <w:t xml:space="preserve">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750" w:type="dxa"/>
            <w:shd w:val="clear" w:color="auto" w:fill="FFFFFF"/>
          </w:tcPr>
          <w:p w14:paraId="7B12C7A6" w14:textId="77777777" w:rsidR="00DB03A3" w:rsidRPr="00185351" w:rsidRDefault="00DB03A3" w:rsidP="00DB03A3">
            <w:pPr>
              <w:tabs>
                <w:tab w:val="left" w:pos="612"/>
              </w:tabs>
              <w:jc w:val="center"/>
              <w:rPr>
                <w:iCs/>
                <w:noProof w:val="0"/>
                <w:lang w:val="en-US" w:eastAsia="ru-RU"/>
              </w:rPr>
            </w:pPr>
            <w:proofErr w:type="spellStart"/>
            <w:r w:rsidRPr="00185351">
              <w:rPr>
                <w:iCs/>
                <w:noProof w:val="0"/>
                <w:lang w:val="en-US" w:eastAsia="ru-RU"/>
              </w:rPr>
              <w:lastRenderedPageBreak/>
              <w:t>Obligatoriu</w:t>
            </w:r>
            <w:proofErr w:type="spellEnd"/>
          </w:p>
        </w:tc>
      </w:tr>
      <w:tr w:rsidR="000121C6" w:rsidRPr="00185351" w14:paraId="017828FC" w14:textId="77777777" w:rsidTr="008028EA">
        <w:trPr>
          <w:jc w:val="center"/>
        </w:trPr>
        <w:tc>
          <w:tcPr>
            <w:tcW w:w="576" w:type="dxa"/>
          </w:tcPr>
          <w:p w14:paraId="0D255EEA" w14:textId="77777777" w:rsidR="000121C6" w:rsidRPr="00185351" w:rsidRDefault="000121C6" w:rsidP="00DB03A3">
            <w:pPr>
              <w:rPr>
                <w:noProof w:val="0"/>
                <w:lang w:eastAsia="ru-RU"/>
              </w:rPr>
            </w:pPr>
            <w:r w:rsidRPr="00185351">
              <w:rPr>
                <w:noProof w:val="0"/>
                <w:lang w:eastAsia="ru-RU"/>
              </w:rPr>
              <w:t>2.</w:t>
            </w:r>
          </w:p>
        </w:tc>
        <w:tc>
          <w:tcPr>
            <w:tcW w:w="2538" w:type="dxa"/>
          </w:tcPr>
          <w:p w14:paraId="6DB6E204" w14:textId="01370FE4" w:rsidR="000121C6" w:rsidRPr="00185351" w:rsidRDefault="000121C6" w:rsidP="00DB03A3">
            <w:pPr>
              <w:rPr>
                <w:noProof w:val="0"/>
                <w:lang w:val="en-US" w:eastAsia="ru-RU"/>
              </w:rPr>
            </w:pPr>
            <w:r w:rsidRPr="00185351">
              <w:rPr>
                <w:noProof w:val="0"/>
                <w:lang w:eastAsia="ru-RU"/>
              </w:rPr>
              <w:t>Garanția pentru ofertă</w:t>
            </w:r>
            <w:r w:rsidRPr="00185351">
              <w:t xml:space="preserve">, </w:t>
            </w:r>
            <w:r w:rsidRPr="00185351">
              <w:rPr>
                <w:noProof w:val="0"/>
                <w:lang w:eastAsia="ru-RU"/>
              </w:rPr>
              <w:t>în cuantum 2 % din valoarea ofertei fără TVA.</w:t>
            </w:r>
          </w:p>
        </w:tc>
        <w:tc>
          <w:tcPr>
            <w:tcW w:w="5103" w:type="dxa"/>
            <w:tcBorders>
              <w:top w:val="single" w:sz="4" w:space="0" w:color="auto"/>
              <w:left w:val="single" w:sz="4" w:space="0" w:color="auto"/>
              <w:bottom w:val="single" w:sz="4" w:space="0" w:color="auto"/>
              <w:right w:val="single" w:sz="4" w:space="0" w:color="auto"/>
            </w:tcBorders>
            <w:vAlign w:val="center"/>
          </w:tcPr>
          <w:p w14:paraId="3D329A0F" w14:textId="5188AD9C" w:rsidR="000121C6" w:rsidRPr="00185351" w:rsidRDefault="000121C6" w:rsidP="003F0FDB">
            <w:pPr>
              <w:pStyle w:val="a"/>
              <w:numPr>
                <w:ilvl w:val="0"/>
                <w:numId w:val="0"/>
              </w:numPr>
              <w:tabs>
                <w:tab w:val="left" w:pos="372"/>
              </w:tabs>
              <w:suppressAutoHyphens/>
            </w:pPr>
          </w:p>
          <w:p w14:paraId="594D06DE" w14:textId="77777777" w:rsidR="000121C6" w:rsidRPr="00185351" w:rsidRDefault="000121C6" w:rsidP="004F3334">
            <w:pPr>
              <w:pStyle w:val="a"/>
              <w:numPr>
                <w:ilvl w:val="0"/>
                <w:numId w:val="7"/>
              </w:numPr>
              <w:tabs>
                <w:tab w:val="left" w:pos="372"/>
              </w:tabs>
              <w:suppressAutoHyphens/>
              <w:ind w:left="0" w:firstLine="0"/>
            </w:pPr>
            <w:proofErr w:type="spellStart"/>
            <w:r w:rsidRPr="00185351">
              <w:rPr>
                <w:sz w:val="22"/>
                <w:szCs w:val="22"/>
              </w:rPr>
              <w:t>Garanţia</w:t>
            </w:r>
            <w:proofErr w:type="spellEnd"/>
            <w:r w:rsidRPr="00185351">
              <w:rPr>
                <w:sz w:val="22"/>
                <w:szCs w:val="22"/>
              </w:rPr>
              <w:t xml:space="preserve"> </w:t>
            </w:r>
            <w:proofErr w:type="spellStart"/>
            <w:r w:rsidRPr="00185351">
              <w:rPr>
                <w:sz w:val="22"/>
                <w:szCs w:val="22"/>
              </w:rPr>
              <w:t>pentru</w:t>
            </w:r>
            <w:proofErr w:type="spellEnd"/>
            <w:r w:rsidRPr="00185351">
              <w:rPr>
                <w:sz w:val="22"/>
                <w:szCs w:val="22"/>
              </w:rPr>
              <w:t xml:space="preserve"> </w:t>
            </w:r>
            <w:proofErr w:type="spellStart"/>
            <w:r w:rsidRPr="00185351">
              <w:rPr>
                <w:sz w:val="22"/>
                <w:szCs w:val="22"/>
              </w:rPr>
              <w:t>ofertă</w:t>
            </w:r>
            <w:proofErr w:type="spellEnd"/>
            <w:r w:rsidRPr="00185351">
              <w:rPr>
                <w:sz w:val="22"/>
                <w:szCs w:val="22"/>
              </w:rPr>
              <w:t xml:space="preserve"> </w:t>
            </w:r>
            <w:proofErr w:type="spellStart"/>
            <w:r w:rsidRPr="00185351">
              <w:rPr>
                <w:sz w:val="22"/>
                <w:szCs w:val="22"/>
              </w:rPr>
              <w:t>prin</w:t>
            </w:r>
            <w:proofErr w:type="spellEnd"/>
            <w:r w:rsidRPr="00185351">
              <w:rPr>
                <w:sz w:val="22"/>
                <w:szCs w:val="22"/>
              </w:rPr>
              <w:t xml:space="preserve"> transfer la </w:t>
            </w:r>
            <w:proofErr w:type="spellStart"/>
            <w:r w:rsidRPr="00185351">
              <w:rPr>
                <w:sz w:val="22"/>
                <w:szCs w:val="22"/>
              </w:rPr>
              <w:t>contul</w:t>
            </w:r>
            <w:proofErr w:type="spellEnd"/>
            <w:r w:rsidRPr="00185351">
              <w:rPr>
                <w:sz w:val="22"/>
                <w:szCs w:val="22"/>
              </w:rPr>
              <w:t xml:space="preserve"> </w:t>
            </w:r>
            <w:proofErr w:type="spellStart"/>
            <w:r w:rsidRPr="00185351">
              <w:rPr>
                <w:sz w:val="22"/>
                <w:szCs w:val="22"/>
              </w:rPr>
              <w:t>autorităţii</w:t>
            </w:r>
            <w:proofErr w:type="spellEnd"/>
            <w:r w:rsidRPr="00185351">
              <w:rPr>
                <w:sz w:val="22"/>
                <w:szCs w:val="22"/>
              </w:rPr>
              <w:t xml:space="preserve"> </w:t>
            </w:r>
            <w:proofErr w:type="spellStart"/>
            <w:r w:rsidRPr="00185351">
              <w:rPr>
                <w:sz w:val="22"/>
                <w:szCs w:val="22"/>
              </w:rPr>
              <w:t>contractante</w:t>
            </w:r>
            <w:proofErr w:type="spellEnd"/>
            <w:r w:rsidRPr="00185351">
              <w:rPr>
                <w:sz w:val="22"/>
                <w:szCs w:val="22"/>
              </w:rPr>
              <w:t xml:space="preserve">, </w:t>
            </w:r>
            <w:r w:rsidRPr="00185351">
              <w:rPr>
                <w:i/>
                <w:sz w:val="22"/>
                <w:szCs w:val="22"/>
              </w:rPr>
              <w:t xml:space="preserve">cu </w:t>
            </w:r>
            <w:proofErr w:type="spellStart"/>
            <w:r w:rsidRPr="00185351">
              <w:rPr>
                <w:i/>
                <w:sz w:val="22"/>
                <w:szCs w:val="22"/>
              </w:rPr>
              <w:t>prezentarea</w:t>
            </w:r>
            <w:proofErr w:type="spellEnd"/>
            <w:r w:rsidRPr="00185351">
              <w:rPr>
                <w:i/>
                <w:sz w:val="22"/>
                <w:szCs w:val="22"/>
              </w:rPr>
              <w:t xml:space="preserve"> </w:t>
            </w:r>
            <w:proofErr w:type="spellStart"/>
            <w:r w:rsidRPr="00185351">
              <w:rPr>
                <w:i/>
                <w:sz w:val="22"/>
                <w:szCs w:val="22"/>
              </w:rPr>
              <w:t>ordinului</w:t>
            </w:r>
            <w:proofErr w:type="spellEnd"/>
            <w:r w:rsidRPr="00185351">
              <w:rPr>
                <w:i/>
                <w:sz w:val="22"/>
                <w:szCs w:val="22"/>
              </w:rPr>
              <w:t xml:space="preserve"> de </w:t>
            </w:r>
            <w:proofErr w:type="spellStart"/>
            <w:r w:rsidRPr="00185351">
              <w:rPr>
                <w:i/>
                <w:sz w:val="22"/>
                <w:szCs w:val="22"/>
              </w:rPr>
              <w:t>plată</w:t>
            </w:r>
            <w:proofErr w:type="spellEnd"/>
            <w:r w:rsidRPr="00185351">
              <w:rPr>
                <w:sz w:val="22"/>
                <w:szCs w:val="22"/>
              </w:rPr>
              <w:t xml:space="preserve">, conform </w:t>
            </w:r>
            <w:proofErr w:type="spellStart"/>
            <w:r w:rsidRPr="00185351">
              <w:rPr>
                <w:sz w:val="22"/>
                <w:szCs w:val="22"/>
              </w:rPr>
              <w:t>următoarelor</w:t>
            </w:r>
            <w:proofErr w:type="spellEnd"/>
            <w:r w:rsidRPr="00185351">
              <w:rPr>
                <w:sz w:val="22"/>
                <w:szCs w:val="22"/>
              </w:rPr>
              <w:t xml:space="preserve"> date </w:t>
            </w:r>
            <w:proofErr w:type="spellStart"/>
            <w:r w:rsidRPr="00185351">
              <w:rPr>
                <w:sz w:val="22"/>
                <w:szCs w:val="22"/>
              </w:rPr>
              <w:t>bancare</w:t>
            </w:r>
            <w:proofErr w:type="spellEnd"/>
            <w:r w:rsidRPr="00185351">
              <w:rPr>
                <w:sz w:val="22"/>
                <w:szCs w:val="22"/>
              </w:rPr>
              <w:t>:</w:t>
            </w:r>
          </w:p>
          <w:p w14:paraId="7B0D4F2E" w14:textId="77777777" w:rsidR="000121C6" w:rsidRPr="00185351" w:rsidRDefault="000121C6" w:rsidP="004F3334">
            <w:pPr>
              <w:ind w:left="599"/>
              <w:rPr>
                <w:i/>
                <w:sz w:val="22"/>
                <w:szCs w:val="22"/>
              </w:rPr>
            </w:pPr>
            <w:r w:rsidRPr="00185351">
              <w:rPr>
                <w:i/>
                <w:sz w:val="22"/>
                <w:szCs w:val="22"/>
              </w:rPr>
              <w:t>Beneficiarul plăţii:IP USMF ”Nicolae Testemițanu”</w:t>
            </w:r>
          </w:p>
          <w:p w14:paraId="48A3A46D" w14:textId="77777777" w:rsidR="000121C6" w:rsidRPr="00185351" w:rsidRDefault="000121C6" w:rsidP="004F3334">
            <w:pPr>
              <w:ind w:left="599"/>
              <w:rPr>
                <w:i/>
                <w:sz w:val="22"/>
                <w:szCs w:val="22"/>
              </w:rPr>
            </w:pPr>
            <w:r w:rsidRPr="00185351">
              <w:rPr>
                <w:i/>
                <w:sz w:val="22"/>
                <w:szCs w:val="22"/>
              </w:rPr>
              <w:t>Denumirea Băncii: BC ”Moldova Agroindbank”SA</w:t>
            </w:r>
          </w:p>
          <w:p w14:paraId="48E7C83B" w14:textId="77777777" w:rsidR="000121C6" w:rsidRPr="00185351" w:rsidRDefault="000121C6" w:rsidP="004F3334">
            <w:pPr>
              <w:ind w:left="599"/>
              <w:rPr>
                <w:i/>
                <w:sz w:val="22"/>
                <w:szCs w:val="22"/>
              </w:rPr>
            </w:pPr>
            <w:r w:rsidRPr="00185351">
              <w:rPr>
                <w:i/>
                <w:sz w:val="22"/>
                <w:szCs w:val="22"/>
              </w:rPr>
              <w:t>Codul fiscal: 1007600000794</w:t>
            </w:r>
          </w:p>
          <w:p w14:paraId="7EF96914" w14:textId="77777777" w:rsidR="000121C6" w:rsidRPr="00185351" w:rsidRDefault="000121C6" w:rsidP="004F3334">
            <w:pPr>
              <w:ind w:left="599"/>
              <w:rPr>
                <w:i/>
                <w:sz w:val="22"/>
                <w:szCs w:val="22"/>
              </w:rPr>
            </w:pPr>
            <w:r w:rsidRPr="00185351">
              <w:rPr>
                <w:i/>
                <w:sz w:val="22"/>
                <w:szCs w:val="22"/>
              </w:rPr>
              <w:t>Contul de decontare: MD19AG000000022512015544</w:t>
            </w:r>
          </w:p>
          <w:p w14:paraId="414128D0" w14:textId="1AE9B4F9" w:rsidR="000121C6" w:rsidRPr="00185351" w:rsidRDefault="00513E9F" w:rsidP="00F32BEA">
            <w:pPr>
              <w:tabs>
                <w:tab w:val="left" w:pos="1152"/>
              </w:tabs>
              <w:suppressAutoHyphens/>
              <w:spacing w:before="120"/>
              <w:ind w:firstLine="372"/>
            </w:pPr>
            <w:r>
              <w:rPr>
                <w:i/>
                <w:sz w:val="22"/>
                <w:szCs w:val="22"/>
              </w:rPr>
              <w:t>Contul bancar: AGRNMD2X522</w:t>
            </w:r>
            <w:r w:rsidR="000121C6" w:rsidRPr="00185351">
              <w:rPr>
                <w:i/>
                <w:sz w:val="22"/>
                <w:szCs w:val="22"/>
              </w:rPr>
              <w:t>,</w:t>
            </w:r>
            <w:r w:rsidR="000121C6" w:rsidRPr="00185351">
              <w:rPr>
                <w:sz w:val="22"/>
                <w:szCs w:val="22"/>
              </w:rPr>
              <w:t xml:space="preserve"> cu nota “Pentru garanţia pentru ofertă la procedura de achiziție publică nr. ____ din _______”. </w:t>
            </w:r>
          </w:p>
          <w:p w14:paraId="1C099756" w14:textId="54D0246A" w:rsidR="000121C6" w:rsidRPr="00185351" w:rsidRDefault="000121C6" w:rsidP="00DB03A3">
            <w:pPr>
              <w:rPr>
                <w:noProof w:val="0"/>
                <w:lang w:eastAsia="ru-RU"/>
              </w:rPr>
            </w:pPr>
          </w:p>
        </w:tc>
        <w:tc>
          <w:tcPr>
            <w:tcW w:w="1750" w:type="dxa"/>
            <w:shd w:val="clear" w:color="auto" w:fill="FFFFFF"/>
          </w:tcPr>
          <w:p w14:paraId="36FF76AA" w14:textId="5D694798" w:rsidR="000121C6" w:rsidRPr="00185351" w:rsidRDefault="000121C6" w:rsidP="00DB03A3">
            <w:pPr>
              <w:jc w:val="center"/>
              <w:rPr>
                <w:noProof w:val="0"/>
                <w:lang w:eastAsia="ru-RU"/>
              </w:rPr>
            </w:pPr>
            <w:proofErr w:type="spellStart"/>
            <w:r w:rsidRPr="00185351">
              <w:rPr>
                <w:iCs/>
                <w:noProof w:val="0"/>
                <w:lang w:val="en-US" w:eastAsia="ru-RU"/>
              </w:rPr>
              <w:t>Obligatoriu</w:t>
            </w:r>
            <w:proofErr w:type="spellEnd"/>
          </w:p>
        </w:tc>
      </w:tr>
      <w:tr w:rsidR="000121C6" w:rsidRPr="00185351" w14:paraId="5D77E092" w14:textId="77777777" w:rsidTr="008028EA">
        <w:trPr>
          <w:jc w:val="center"/>
        </w:trPr>
        <w:tc>
          <w:tcPr>
            <w:tcW w:w="576" w:type="dxa"/>
          </w:tcPr>
          <w:p w14:paraId="79C8FB20" w14:textId="77777777" w:rsidR="000121C6" w:rsidRPr="00185351" w:rsidRDefault="000121C6" w:rsidP="004F3334">
            <w:pPr>
              <w:rPr>
                <w:noProof w:val="0"/>
                <w:lang w:eastAsia="ru-RU"/>
              </w:rPr>
            </w:pPr>
            <w:r w:rsidRPr="00185351">
              <w:rPr>
                <w:noProof w:val="0"/>
                <w:lang w:eastAsia="ru-RU"/>
              </w:rPr>
              <w:t>3.</w:t>
            </w:r>
          </w:p>
        </w:tc>
        <w:tc>
          <w:tcPr>
            <w:tcW w:w="2538" w:type="dxa"/>
          </w:tcPr>
          <w:p w14:paraId="2E56E194" w14:textId="4CCED80A" w:rsidR="000121C6" w:rsidRPr="00185351" w:rsidRDefault="000121C6" w:rsidP="004F3334">
            <w:pPr>
              <w:rPr>
                <w:noProof w:val="0"/>
                <w:lang w:eastAsia="ru-RU"/>
              </w:rPr>
            </w:pPr>
            <w:r w:rsidRPr="00185351">
              <w:rPr>
                <w:noProof w:val="0"/>
                <w:lang w:eastAsia="ru-RU"/>
              </w:rPr>
              <w:t>DUAE</w:t>
            </w:r>
          </w:p>
        </w:tc>
        <w:tc>
          <w:tcPr>
            <w:tcW w:w="5103" w:type="dxa"/>
          </w:tcPr>
          <w:p w14:paraId="5618BFCF" w14:textId="3F2B20F2" w:rsidR="000121C6" w:rsidRPr="00185351" w:rsidRDefault="000121C6" w:rsidP="00F32BEA">
            <w:pPr>
              <w:jc w:val="both"/>
              <w:rPr>
                <w:i/>
                <w:noProof w:val="0"/>
                <w:lang w:eastAsia="ru-RU"/>
              </w:rPr>
            </w:pPr>
            <w:proofErr w:type="spellStart"/>
            <w:r w:rsidRPr="00185351">
              <w:rPr>
                <w:noProof w:val="0"/>
                <w:lang w:val="en-US" w:eastAsia="ru-RU"/>
              </w:rPr>
              <w:t>Completat</w:t>
            </w:r>
            <w:proofErr w:type="spellEnd"/>
            <w:r w:rsidRPr="00185351">
              <w:rPr>
                <w:noProof w:val="0"/>
                <w:lang w:val="en-US" w:eastAsia="ru-RU"/>
              </w:rPr>
              <w:t xml:space="preserve"> integral, </w:t>
            </w:r>
            <w:proofErr w:type="spellStart"/>
            <w:r w:rsidRPr="00185351">
              <w:rPr>
                <w:noProof w:val="0"/>
                <w:lang w:val="en-US" w:eastAsia="ru-RU"/>
              </w:rPr>
              <w:t>semnat</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 </w:t>
            </w:r>
            <w:proofErr w:type="spellStart"/>
            <w:r w:rsidRPr="00185351">
              <w:rPr>
                <w:i/>
                <w:noProof w:val="0"/>
                <w:color w:val="FF0000"/>
                <w:lang w:val="en-US" w:eastAsia="ru-RU"/>
              </w:rPr>
              <w:t>Notă</w:t>
            </w:r>
            <w:proofErr w:type="spellEnd"/>
            <w:r w:rsidRPr="00185351">
              <w:rPr>
                <w:i/>
                <w:noProof w:val="0"/>
                <w:color w:val="FF0000"/>
                <w:lang w:val="en-US" w:eastAsia="ru-RU"/>
              </w:rPr>
              <w:t xml:space="preserve">: </w:t>
            </w:r>
            <w:proofErr w:type="spellStart"/>
            <w:r w:rsidRPr="00185351">
              <w:rPr>
                <w:i/>
                <w:noProof w:val="0"/>
                <w:color w:val="FF0000"/>
                <w:lang w:val="en-US" w:eastAsia="ru-RU"/>
              </w:rPr>
              <w:t>prezentarea</w:t>
            </w:r>
            <w:proofErr w:type="spellEnd"/>
            <w:r w:rsidRPr="00185351">
              <w:rPr>
                <w:i/>
                <w:noProof w:val="0"/>
                <w:color w:val="FF0000"/>
                <w:lang w:val="en-US" w:eastAsia="ru-RU"/>
              </w:rPr>
              <w:t xml:space="preserve"> </w:t>
            </w:r>
            <w:proofErr w:type="spellStart"/>
            <w:r w:rsidRPr="00185351">
              <w:rPr>
                <w:i/>
                <w:noProof w:val="0"/>
                <w:color w:val="FF0000"/>
                <w:lang w:val="en-US" w:eastAsia="ru-RU"/>
              </w:rPr>
              <w:t>oricărui</w:t>
            </w:r>
            <w:proofErr w:type="spellEnd"/>
            <w:r w:rsidRPr="00185351">
              <w:rPr>
                <w:i/>
                <w:noProof w:val="0"/>
                <w:color w:val="FF0000"/>
                <w:lang w:val="en-US" w:eastAsia="ru-RU"/>
              </w:rPr>
              <w:t xml:space="preserve"> alt </w:t>
            </w:r>
            <w:proofErr w:type="spellStart"/>
            <w:r w:rsidRPr="00185351">
              <w:rPr>
                <w:i/>
                <w:noProof w:val="0"/>
                <w:color w:val="FF0000"/>
                <w:lang w:val="en-US" w:eastAsia="ru-RU"/>
              </w:rPr>
              <w:t>formular</w:t>
            </w:r>
            <w:proofErr w:type="spellEnd"/>
            <w:r w:rsidRPr="00185351">
              <w:rPr>
                <w:i/>
                <w:noProof w:val="0"/>
                <w:color w:val="FF0000"/>
                <w:lang w:val="en-US" w:eastAsia="ru-RU"/>
              </w:rPr>
              <w:t xml:space="preserve"> de DUAE </w:t>
            </w:r>
            <w:proofErr w:type="spellStart"/>
            <w:r w:rsidRPr="00185351">
              <w:rPr>
                <w:i/>
                <w:noProof w:val="0"/>
                <w:color w:val="FF0000"/>
                <w:lang w:val="en-US" w:eastAsia="ru-RU"/>
              </w:rPr>
              <w:t>decît</w:t>
            </w:r>
            <w:proofErr w:type="spellEnd"/>
            <w:r w:rsidRPr="00185351">
              <w:rPr>
                <w:i/>
                <w:noProof w:val="0"/>
                <w:color w:val="FF0000"/>
                <w:lang w:val="en-US" w:eastAsia="ru-RU"/>
              </w:rPr>
              <w:t xml:space="preserve"> </w:t>
            </w:r>
            <w:proofErr w:type="spellStart"/>
            <w:r w:rsidRPr="00185351">
              <w:rPr>
                <w:i/>
                <w:noProof w:val="0"/>
                <w:color w:val="FF0000"/>
                <w:lang w:val="en-US" w:eastAsia="ru-RU"/>
              </w:rPr>
              <w:t>cel</w:t>
            </w:r>
            <w:proofErr w:type="spellEnd"/>
            <w:r w:rsidRPr="00185351">
              <w:rPr>
                <w:i/>
                <w:noProof w:val="0"/>
                <w:color w:val="FF0000"/>
                <w:lang w:val="en-US" w:eastAsia="ru-RU"/>
              </w:rPr>
              <w:t xml:space="preserve"> </w:t>
            </w:r>
            <w:proofErr w:type="spellStart"/>
            <w:r w:rsidRPr="00185351">
              <w:rPr>
                <w:i/>
                <w:noProof w:val="0"/>
                <w:color w:val="FF0000"/>
                <w:lang w:val="en-US" w:eastAsia="ru-RU"/>
              </w:rPr>
              <w:t>atașat</w:t>
            </w:r>
            <w:proofErr w:type="spellEnd"/>
            <w:r w:rsidRPr="00185351">
              <w:rPr>
                <w:i/>
                <w:noProof w:val="0"/>
                <w:color w:val="FF0000"/>
                <w:lang w:val="en-US" w:eastAsia="ru-RU"/>
              </w:rPr>
              <w:t xml:space="preserve"> la </w:t>
            </w:r>
            <w:proofErr w:type="spellStart"/>
            <w:r w:rsidRPr="00185351">
              <w:rPr>
                <w:i/>
                <w:noProof w:val="0"/>
                <w:color w:val="FF0000"/>
                <w:lang w:val="en-US" w:eastAsia="ru-RU"/>
              </w:rPr>
              <w:t>procedură</w:t>
            </w:r>
            <w:proofErr w:type="spellEnd"/>
            <w:r w:rsidRPr="00185351">
              <w:rPr>
                <w:i/>
                <w:noProof w:val="0"/>
                <w:color w:val="FF0000"/>
                <w:lang w:val="en-US" w:eastAsia="ru-RU"/>
              </w:rPr>
              <w:t xml:space="preserve"> </w:t>
            </w:r>
            <w:proofErr w:type="spellStart"/>
            <w:r w:rsidRPr="00185351">
              <w:rPr>
                <w:i/>
                <w:noProof w:val="0"/>
                <w:color w:val="FF0000"/>
                <w:lang w:val="en-US" w:eastAsia="ru-RU"/>
              </w:rPr>
              <w:t>constituie</w:t>
            </w:r>
            <w:proofErr w:type="spellEnd"/>
            <w:r w:rsidRPr="00185351">
              <w:rPr>
                <w:i/>
                <w:noProof w:val="0"/>
                <w:color w:val="FF0000"/>
                <w:lang w:val="en-US" w:eastAsia="ru-RU"/>
              </w:rPr>
              <w:t xml:space="preserve"> </w:t>
            </w:r>
            <w:proofErr w:type="spellStart"/>
            <w:r w:rsidRPr="00185351">
              <w:rPr>
                <w:i/>
                <w:noProof w:val="0"/>
                <w:color w:val="FF0000"/>
                <w:lang w:val="en-US" w:eastAsia="ru-RU"/>
              </w:rPr>
              <w:t>temei</w:t>
            </w:r>
            <w:proofErr w:type="spellEnd"/>
            <w:r w:rsidRPr="00185351">
              <w:rPr>
                <w:i/>
                <w:noProof w:val="0"/>
                <w:color w:val="FF0000"/>
                <w:lang w:val="en-US" w:eastAsia="ru-RU"/>
              </w:rPr>
              <w:t xml:space="preserve"> de </w:t>
            </w:r>
            <w:proofErr w:type="spellStart"/>
            <w:r w:rsidRPr="00185351">
              <w:rPr>
                <w:i/>
                <w:noProof w:val="0"/>
                <w:color w:val="FF0000"/>
                <w:lang w:val="en-US" w:eastAsia="ru-RU"/>
              </w:rPr>
              <w:t>descalificare</w:t>
            </w:r>
            <w:proofErr w:type="spellEnd"/>
            <w:r w:rsidRPr="00185351">
              <w:rPr>
                <w:i/>
                <w:noProof w:val="0"/>
                <w:color w:val="FF0000"/>
                <w:lang w:val="en-US" w:eastAsia="ru-RU"/>
              </w:rPr>
              <w:t xml:space="preserve"> </w:t>
            </w:r>
            <w:proofErr w:type="gramStart"/>
            <w:r w:rsidRPr="00185351">
              <w:rPr>
                <w:i/>
                <w:noProof w:val="0"/>
                <w:color w:val="FF0000"/>
                <w:lang w:val="en-US" w:eastAsia="ru-RU"/>
              </w:rPr>
              <w:t>a</w:t>
            </w:r>
            <w:proofErr w:type="gramEnd"/>
            <w:r w:rsidRPr="00185351">
              <w:rPr>
                <w:i/>
                <w:noProof w:val="0"/>
                <w:color w:val="FF0000"/>
                <w:lang w:val="en-US" w:eastAsia="ru-RU"/>
              </w:rPr>
              <w:t xml:space="preserve"> </w:t>
            </w:r>
            <w:proofErr w:type="spellStart"/>
            <w:r w:rsidRPr="00185351">
              <w:rPr>
                <w:i/>
                <w:noProof w:val="0"/>
                <w:color w:val="FF0000"/>
                <w:lang w:val="en-US" w:eastAsia="ru-RU"/>
              </w:rPr>
              <w:t>operatorilor</w:t>
            </w:r>
            <w:proofErr w:type="spellEnd"/>
            <w:r w:rsidRPr="00185351">
              <w:rPr>
                <w:i/>
                <w:noProof w:val="0"/>
                <w:color w:val="FF0000"/>
                <w:lang w:val="en-US" w:eastAsia="ru-RU"/>
              </w:rPr>
              <w:t xml:space="preserve"> </w:t>
            </w:r>
            <w:proofErr w:type="spellStart"/>
            <w:r w:rsidRPr="00185351">
              <w:rPr>
                <w:i/>
                <w:noProof w:val="0"/>
                <w:color w:val="FF0000"/>
                <w:lang w:val="en-US" w:eastAsia="ru-RU"/>
              </w:rPr>
              <w:t>economici</w:t>
            </w:r>
            <w:proofErr w:type="spellEnd"/>
            <w:r w:rsidRPr="00185351">
              <w:rPr>
                <w:i/>
                <w:noProof w:val="0"/>
                <w:color w:val="FF0000"/>
                <w:lang w:val="en-US" w:eastAsia="ru-RU"/>
              </w:rPr>
              <w:t>.</w:t>
            </w:r>
          </w:p>
        </w:tc>
        <w:tc>
          <w:tcPr>
            <w:tcW w:w="1750" w:type="dxa"/>
            <w:shd w:val="clear" w:color="auto" w:fill="FFFFFF"/>
          </w:tcPr>
          <w:p w14:paraId="0E834843" w14:textId="13E59CA5" w:rsidR="000121C6" w:rsidRPr="00185351" w:rsidRDefault="000121C6" w:rsidP="004F3334">
            <w:pPr>
              <w:jc w:val="center"/>
              <w:rPr>
                <w:noProof w:val="0"/>
                <w:lang w:eastAsia="ru-RU"/>
              </w:rPr>
            </w:pPr>
            <w:proofErr w:type="spellStart"/>
            <w:r w:rsidRPr="00185351">
              <w:rPr>
                <w:iCs/>
                <w:noProof w:val="0"/>
                <w:lang w:val="en-US" w:eastAsia="ru-RU"/>
              </w:rPr>
              <w:t>Obligatoriu</w:t>
            </w:r>
            <w:proofErr w:type="spellEnd"/>
          </w:p>
        </w:tc>
      </w:tr>
      <w:tr w:rsidR="00E9582E" w:rsidRPr="00185351" w14:paraId="5F0DAB53" w14:textId="77777777" w:rsidTr="008028EA">
        <w:trPr>
          <w:jc w:val="center"/>
        </w:trPr>
        <w:tc>
          <w:tcPr>
            <w:tcW w:w="576" w:type="dxa"/>
          </w:tcPr>
          <w:p w14:paraId="518A1769" w14:textId="77777777" w:rsidR="00E9582E" w:rsidRPr="00185351" w:rsidRDefault="00E9582E" w:rsidP="004F3334">
            <w:pPr>
              <w:rPr>
                <w:noProof w:val="0"/>
                <w:lang w:eastAsia="ru-RU"/>
              </w:rPr>
            </w:pPr>
          </w:p>
        </w:tc>
        <w:tc>
          <w:tcPr>
            <w:tcW w:w="2538" w:type="dxa"/>
          </w:tcPr>
          <w:p w14:paraId="384CDCCD" w14:textId="77777777" w:rsidR="00E9582E" w:rsidRPr="00185351" w:rsidRDefault="00E9582E" w:rsidP="00E9582E">
            <w:pPr>
              <w:pStyle w:val="aff2"/>
              <w:rPr>
                <w:lang w:val="ro-MD" w:eastAsia="ru-RU"/>
              </w:rPr>
            </w:pPr>
            <w:r w:rsidRPr="00185351">
              <w:rPr>
                <w:lang w:val="ro-MD"/>
              </w:rPr>
              <w:t xml:space="preserve">Cerere de participare </w:t>
            </w:r>
          </w:p>
          <w:p w14:paraId="39B106B7" w14:textId="77777777" w:rsidR="00E9582E" w:rsidRPr="00185351" w:rsidRDefault="00E9582E" w:rsidP="004F3334">
            <w:pPr>
              <w:rPr>
                <w:noProof w:val="0"/>
                <w:lang w:eastAsia="ru-RU"/>
              </w:rPr>
            </w:pPr>
          </w:p>
        </w:tc>
        <w:tc>
          <w:tcPr>
            <w:tcW w:w="5103" w:type="dxa"/>
          </w:tcPr>
          <w:p w14:paraId="575B5FB7" w14:textId="70CC7F4C" w:rsidR="00E9582E" w:rsidRPr="00185351" w:rsidRDefault="00E9582E" w:rsidP="00F32BEA">
            <w:pPr>
              <w:jc w:val="both"/>
              <w:rPr>
                <w:noProof w:val="0"/>
                <w:lang w:val="en-US" w:eastAsia="ru-RU"/>
              </w:rPr>
            </w:pPr>
            <w:r w:rsidRPr="00185351">
              <w:rPr>
                <w:lang w:val="ro-MD" w:eastAsia="ru-RU"/>
              </w:rPr>
              <w:t xml:space="preserve">conform </w:t>
            </w:r>
            <w:r w:rsidRPr="00185351">
              <w:rPr>
                <w:lang w:val="ro-MD"/>
              </w:rPr>
              <w:t xml:space="preserve">Anexei nr. 7,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750" w:type="dxa"/>
            <w:shd w:val="clear" w:color="auto" w:fill="FFFFFF"/>
          </w:tcPr>
          <w:p w14:paraId="6773C306" w14:textId="31FD2AAD" w:rsidR="00E9582E" w:rsidRPr="00185351" w:rsidRDefault="00E9582E" w:rsidP="004F3334">
            <w:pPr>
              <w:jc w:val="center"/>
              <w:rPr>
                <w:iCs/>
                <w:noProof w:val="0"/>
                <w:lang w:val="en-US" w:eastAsia="ru-RU"/>
              </w:rPr>
            </w:pPr>
            <w:r w:rsidRPr="00185351">
              <w:rPr>
                <w:lang w:val="ro-MD" w:eastAsia="ru-RU"/>
              </w:rPr>
              <w:t>Obligatoriu</w:t>
            </w:r>
          </w:p>
        </w:tc>
      </w:tr>
    </w:tbl>
    <w:p w14:paraId="36CB3640" w14:textId="57FE08F6" w:rsidR="001977ED" w:rsidRPr="00185351" w:rsidRDefault="001977ED" w:rsidP="00037BB0">
      <w:pPr>
        <w:shd w:val="clear" w:color="auto" w:fill="FFFFFF" w:themeFill="background1"/>
        <w:tabs>
          <w:tab w:val="right" w:pos="426"/>
        </w:tabs>
        <w:rPr>
          <w:b/>
          <w:noProof w:val="0"/>
          <w:lang w:val="ro-MD" w:eastAsia="ru-RU"/>
        </w:rPr>
      </w:pPr>
    </w:p>
    <w:p w14:paraId="107A8C3E" w14:textId="010C2627" w:rsidR="00DB03A3" w:rsidRPr="00185351" w:rsidRDefault="00F32BEA" w:rsidP="00037BB0">
      <w:pPr>
        <w:numPr>
          <w:ilvl w:val="0"/>
          <w:numId w:val="3"/>
        </w:numPr>
        <w:tabs>
          <w:tab w:val="right" w:pos="426"/>
          <w:tab w:val="left" w:pos="1134"/>
        </w:tabs>
        <w:spacing w:after="160" w:line="259" w:lineRule="auto"/>
        <w:ind w:left="284" w:hanging="284"/>
        <w:contextualSpacing/>
        <w:jc w:val="both"/>
        <w:rPr>
          <w:b/>
          <w:noProof w:val="0"/>
          <w:lang w:val="it-IT"/>
        </w:rPr>
      </w:pPr>
      <w:r w:rsidRPr="00185351">
        <w:rPr>
          <w:b/>
          <w:noProof w:val="0"/>
          <w:lang w:val="it-IT"/>
        </w:rPr>
        <w:t>Informații și documente justificative aferente DUAE, care vor fi prezentate ulterior la solicitarea autorității contractante:</w:t>
      </w:r>
    </w:p>
    <w:tbl>
      <w:tblPr>
        <w:tblStyle w:val="Grigliatabella2"/>
        <w:tblW w:w="10122" w:type="dxa"/>
        <w:tblLook w:val="04A0" w:firstRow="1" w:lastRow="0" w:firstColumn="1" w:lastColumn="0" w:noHBand="0" w:noVBand="1"/>
      </w:tblPr>
      <w:tblGrid>
        <w:gridCol w:w="528"/>
        <w:gridCol w:w="3578"/>
        <w:gridCol w:w="4394"/>
        <w:gridCol w:w="1622"/>
      </w:tblGrid>
      <w:tr w:rsidR="00BE362C" w:rsidRPr="00185351" w14:paraId="55FCB16C" w14:textId="77777777" w:rsidTr="003F244E">
        <w:tc>
          <w:tcPr>
            <w:tcW w:w="528" w:type="dxa"/>
            <w:shd w:val="clear" w:color="auto" w:fill="auto"/>
          </w:tcPr>
          <w:p w14:paraId="4158577F" w14:textId="77777777" w:rsidR="00BE362C" w:rsidRPr="00185351" w:rsidRDefault="00BE362C" w:rsidP="00BE362C">
            <w:pPr>
              <w:shd w:val="clear" w:color="auto" w:fill="FFFFFF" w:themeFill="background1"/>
              <w:tabs>
                <w:tab w:val="left" w:pos="612"/>
              </w:tabs>
              <w:spacing w:before="120" w:after="120"/>
              <w:rPr>
                <w:b/>
                <w:iCs/>
                <w:noProof w:val="0"/>
                <w:sz w:val="22"/>
                <w:szCs w:val="22"/>
                <w:lang w:val="ro-MD" w:eastAsia="ru-RU"/>
              </w:rPr>
            </w:pPr>
            <w:r w:rsidRPr="00185351">
              <w:rPr>
                <w:b/>
                <w:iCs/>
                <w:noProof w:val="0"/>
                <w:sz w:val="22"/>
                <w:szCs w:val="22"/>
                <w:lang w:val="ro-MD" w:eastAsia="ru-RU"/>
              </w:rPr>
              <w:t>Nr. d/o</w:t>
            </w:r>
          </w:p>
        </w:tc>
        <w:tc>
          <w:tcPr>
            <w:tcW w:w="3578" w:type="dxa"/>
            <w:shd w:val="clear" w:color="auto" w:fill="auto"/>
          </w:tcPr>
          <w:p w14:paraId="75217ED9" w14:textId="77777777" w:rsidR="00BE362C" w:rsidRPr="00185351" w:rsidRDefault="00BE362C" w:rsidP="00BE362C">
            <w:pPr>
              <w:shd w:val="clear" w:color="auto" w:fill="FFFFFF" w:themeFill="background1"/>
              <w:tabs>
                <w:tab w:val="left" w:pos="612"/>
              </w:tabs>
              <w:spacing w:before="120" w:after="120"/>
              <w:jc w:val="center"/>
              <w:rPr>
                <w:b/>
                <w:iCs/>
                <w:noProof w:val="0"/>
                <w:sz w:val="22"/>
                <w:szCs w:val="22"/>
                <w:lang w:val="ro-MD" w:eastAsia="ru-RU"/>
              </w:rPr>
            </w:pPr>
            <w:r w:rsidRPr="00185351">
              <w:rPr>
                <w:b/>
                <w:iCs/>
                <w:noProof w:val="0"/>
                <w:sz w:val="22"/>
                <w:szCs w:val="22"/>
                <w:lang w:val="ro-MD" w:eastAsia="ru-RU"/>
              </w:rPr>
              <w:t>Descrierea criteriului/cerinței</w:t>
            </w:r>
          </w:p>
        </w:tc>
        <w:tc>
          <w:tcPr>
            <w:tcW w:w="4394" w:type="dxa"/>
            <w:shd w:val="clear" w:color="auto" w:fill="auto"/>
          </w:tcPr>
          <w:p w14:paraId="210C3143" w14:textId="77777777" w:rsidR="00BE362C" w:rsidRPr="00185351" w:rsidRDefault="00BE362C" w:rsidP="00BE362C">
            <w:pPr>
              <w:shd w:val="clear" w:color="auto" w:fill="FFFFFF" w:themeFill="background1"/>
              <w:tabs>
                <w:tab w:val="left" w:pos="612"/>
              </w:tabs>
              <w:spacing w:before="120" w:after="120"/>
              <w:rPr>
                <w:b/>
                <w:iCs/>
                <w:noProof w:val="0"/>
                <w:sz w:val="22"/>
                <w:szCs w:val="22"/>
                <w:lang w:val="ro-MD" w:eastAsia="ru-RU"/>
              </w:rPr>
            </w:pPr>
            <w:r w:rsidRPr="00185351">
              <w:rPr>
                <w:b/>
                <w:iCs/>
                <w:noProof w:val="0"/>
                <w:sz w:val="22"/>
                <w:szCs w:val="22"/>
                <w:lang w:val="ro-MD" w:eastAsia="ru-RU"/>
              </w:rPr>
              <w:t>Mod de demonstrare a îndeplinirii criteriului/cerinței:</w:t>
            </w:r>
          </w:p>
        </w:tc>
        <w:tc>
          <w:tcPr>
            <w:tcW w:w="1622" w:type="dxa"/>
            <w:shd w:val="clear" w:color="auto" w:fill="auto"/>
          </w:tcPr>
          <w:p w14:paraId="6BCA9681" w14:textId="77777777" w:rsidR="00BE362C" w:rsidRPr="00185351" w:rsidRDefault="00BE362C" w:rsidP="00BE362C">
            <w:pPr>
              <w:shd w:val="clear" w:color="auto" w:fill="FFFFFF" w:themeFill="background1"/>
              <w:tabs>
                <w:tab w:val="left" w:pos="612"/>
              </w:tabs>
              <w:spacing w:before="120" w:after="120"/>
              <w:jc w:val="center"/>
              <w:rPr>
                <w:b/>
                <w:iCs/>
                <w:noProof w:val="0"/>
                <w:sz w:val="22"/>
                <w:szCs w:val="22"/>
                <w:lang w:val="ro-MD" w:eastAsia="ru-RU"/>
              </w:rPr>
            </w:pPr>
            <w:r w:rsidRPr="00185351">
              <w:rPr>
                <w:b/>
                <w:iCs/>
                <w:noProof w:val="0"/>
                <w:sz w:val="22"/>
                <w:szCs w:val="22"/>
                <w:lang w:val="ro-MD" w:eastAsia="ru-RU"/>
              </w:rPr>
              <w:t>Nivelul minim/</w:t>
            </w:r>
            <w:r w:rsidRPr="00185351">
              <w:rPr>
                <w:b/>
                <w:iCs/>
                <w:noProof w:val="0"/>
                <w:sz w:val="22"/>
                <w:szCs w:val="22"/>
                <w:lang w:val="ro-MD" w:eastAsia="ru-RU"/>
              </w:rPr>
              <w:br/>
              <w:t>Obligativitatea</w:t>
            </w:r>
          </w:p>
        </w:tc>
      </w:tr>
      <w:tr w:rsidR="005C7BC7" w:rsidRPr="00185351" w14:paraId="51787A9F" w14:textId="77777777" w:rsidTr="003F244E">
        <w:tc>
          <w:tcPr>
            <w:tcW w:w="528" w:type="dxa"/>
            <w:shd w:val="clear" w:color="auto" w:fill="auto"/>
          </w:tcPr>
          <w:p w14:paraId="0B0DBF38" w14:textId="4367F7AB" w:rsidR="005C7BC7" w:rsidRPr="00185351" w:rsidRDefault="005C7BC7" w:rsidP="005C7BC7">
            <w:pPr>
              <w:pStyle w:val="aff2"/>
              <w:numPr>
                <w:ilvl w:val="0"/>
                <w:numId w:val="8"/>
              </w:numPr>
              <w:ind w:left="306" w:hanging="306"/>
              <w:rPr>
                <w:lang w:val="ro-MD" w:eastAsia="ru-RU"/>
              </w:rPr>
            </w:pPr>
          </w:p>
        </w:tc>
        <w:tc>
          <w:tcPr>
            <w:tcW w:w="3578" w:type="dxa"/>
            <w:shd w:val="clear" w:color="auto" w:fill="auto"/>
          </w:tcPr>
          <w:p w14:paraId="296D7E1E" w14:textId="1AADD4F3" w:rsidR="005C7BC7" w:rsidRPr="00185351" w:rsidRDefault="005C7BC7" w:rsidP="005C7BC7">
            <w:pPr>
              <w:pStyle w:val="aff2"/>
              <w:rPr>
                <w:lang w:val="ro-MD" w:eastAsia="ru-RU"/>
              </w:rPr>
            </w:pPr>
            <w:r w:rsidRPr="00185351">
              <w:rPr>
                <w:lang w:val="ro-MD"/>
              </w:rPr>
              <w:t xml:space="preserve">Declaraţie privind valabilitatea ofertei </w:t>
            </w:r>
          </w:p>
        </w:tc>
        <w:tc>
          <w:tcPr>
            <w:tcW w:w="4394" w:type="dxa"/>
            <w:shd w:val="clear" w:color="auto" w:fill="auto"/>
          </w:tcPr>
          <w:p w14:paraId="688C1645" w14:textId="03D89BD4" w:rsidR="005C7BC7" w:rsidRPr="00185351" w:rsidRDefault="005C7BC7" w:rsidP="00AC3CFF">
            <w:pPr>
              <w:pStyle w:val="aff2"/>
              <w:rPr>
                <w:lang w:val="ro-MD" w:eastAsia="ru-RU"/>
              </w:rPr>
            </w:pPr>
            <w:r w:rsidRPr="00185351">
              <w:rPr>
                <w:lang w:val="ro-MD" w:eastAsia="ru-RU"/>
              </w:rPr>
              <w:t xml:space="preserve">conform </w:t>
            </w:r>
            <w:r w:rsidRPr="00185351">
              <w:rPr>
                <w:lang w:val="ro-MD"/>
              </w:rPr>
              <w:t xml:space="preserve">Anexei nr. 8,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613F38F2" w14:textId="4465DDA5" w:rsidR="005C7BC7" w:rsidRPr="00185351" w:rsidRDefault="005C7BC7" w:rsidP="005C7BC7">
            <w:pPr>
              <w:pStyle w:val="aff2"/>
              <w:rPr>
                <w:lang w:val="ro-MD" w:eastAsia="ru-RU"/>
              </w:rPr>
            </w:pPr>
            <w:r w:rsidRPr="00185351">
              <w:rPr>
                <w:lang w:val="ro-MD" w:eastAsia="ru-RU"/>
              </w:rPr>
              <w:t>Obligatoriu</w:t>
            </w:r>
          </w:p>
        </w:tc>
      </w:tr>
      <w:tr w:rsidR="006A4D81" w:rsidRPr="00185351" w14:paraId="6129310A" w14:textId="77777777" w:rsidTr="003F244E">
        <w:tc>
          <w:tcPr>
            <w:tcW w:w="528" w:type="dxa"/>
            <w:shd w:val="clear" w:color="auto" w:fill="auto"/>
          </w:tcPr>
          <w:p w14:paraId="658A81F5" w14:textId="6E3C28B2" w:rsidR="006A4D81" w:rsidRPr="00185351" w:rsidRDefault="006A4D81" w:rsidP="006A4D81">
            <w:pPr>
              <w:pStyle w:val="aff2"/>
              <w:numPr>
                <w:ilvl w:val="0"/>
                <w:numId w:val="8"/>
              </w:numPr>
              <w:ind w:left="306" w:hanging="306"/>
              <w:rPr>
                <w:lang w:val="ro-MD" w:eastAsia="ru-RU"/>
              </w:rPr>
            </w:pPr>
          </w:p>
        </w:tc>
        <w:tc>
          <w:tcPr>
            <w:tcW w:w="3578" w:type="dxa"/>
            <w:shd w:val="clear" w:color="auto" w:fill="auto"/>
          </w:tcPr>
          <w:p w14:paraId="0DA873D7" w14:textId="618630CC" w:rsidR="006A4D81" w:rsidRPr="00185351" w:rsidRDefault="006A4D81" w:rsidP="006A4D81">
            <w:pPr>
              <w:pStyle w:val="aff2"/>
              <w:rPr>
                <w:lang w:val="ro-MD" w:eastAsia="ru-RU"/>
              </w:rPr>
            </w:pPr>
            <w:r w:rsidRPr="00185351">
              <w:rPr>
                <w:lang w:val="ro-MD"/>
              </w:rPr>
              <w:t xml:space="preserve">Declarație privind experienţa similară </w:t>
            </w:r>
          </w:p>
        </w:tc>
        <w:tc>
          <w:tcPr>
            <w:tcW w:w="4394" w:type="dxa"/>
          </w:tcPr>
          <w:p w14:paraId="2FE0BC07" w14:textId="77777777" w:rsidR="006A4D81" w:rsidRDefault="00073601" w:rsidP="004B5365">
            <w:pPr>
              <w:pStyle w:val="aff2"/>
              <w:rPr>
                <w:lang w:val="ro-MD"/>
              </w:rPr>
            </w:pP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w:t>
            </w:r>
            <w:r>
              <w:rPr>
                <w:lang w:val="ro-MD"/>
              </w:rPr>
              <w:t xml:space="preserve"> sau</w:t>
            </w:r>
          </w:p>
          <w:p w14:paraId="3FF51709" w14:textId="77777777" w:rsidR="00073601" w:rsidRDefault="00073601" w:rsidP="00073601">
            <w:pPr>
              <w:pStyle w:val="aff2"/>
              <w:rPr>
                <w:lang w:val="ro-MD"/>
              </w:rPr>
            </w:pPr>
            <w:r w:rsidRPr="00FF430B">
              <w:rPr>
                <w:lang w:val="ro-MD"/>
              </w:rPr>
              <w:t xml:space="preserve">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w:t>
            </w:r>
          </w:p>
          <w:p w14:paraId="1270BECC" w14:textId="2687B9F1" w:rsidR="00073601" w:rsidRPr="00185351" w:rsidRDefault="00073601" w:rsidP="00073601">
            <w:pPr>
              <w:pStyle w:val="aff2"/>
              <w:rPr>
                <w:lang w:val="ro-MD" w:eastAsia="ru-RU"/>
              </w:rPr>
            </w:pPr>
          </w:p>
        </w:tc>
        <w:tc>
          <w:tcPr>
            <w:tcW w:w="1622" w:type="dxa"/>
            <w:shd w:val="clear" w:color="auto" w:fill="auto"/>
          </w:tcPr>
          <w:p w14:paraId="0A545AB9" w14:textId="5718404A" w:rsidR="006A4D81" w:rsidRPr="00185351" w:rsidRDefault="006A4D81" w:rsidP="006A4D81">
            <w:pPr>
              <w:pStyle w:val="aff2"/>
              <w:rPr>
                <w:lang w:val="ro-MD" w:eastAsia="ru-RU"/>
              </w:rPr>
            </w:pPr>
            <w:r w:rsidRPr="00185351">
              <w:rPr>
                <w:lang w:val="ro-MD" w:eastAsia="ru-RU"/>
              </w:rPr>
              <w:t>Obligatoriu</w:t>
            </w:r>
          </w:p>
        </w:tc>
      </w:tr>
      <w:tr w:rsidR="00BE05FD" w:rsidRPr="00185351" w14:paraId="104EFBA1" w14:textId="77777777" w:rsidTr="003F244E">
        <w:tc>
          <w:tcPr>
            <w:tcW w:w="528" w:type="dxa"/>
            <w:shd w:val="clear" w:color="auto" w:fill="auto"/>
          </w:tcPr>
          <w:p w14:paraId="381F3660" w14:textId="5B9A1C80" w:rsidR="00BE05FD" w:rsidRPr="00185351" w:rsidRDefault="00BE05FD" w:rsidP="006A4D81">
            <w:pPr>
              <w:pStyle w:val="aff2"/>
              <w:numPr>
                <w:ilvl w:val="0"/>
                <w:numId w:val="8"/>
              </w:numPr>
              <w:ind w:left="306" w:hanging="306"/>
              <w:rPr>
                <w:lang w:val="ro-MD" w:eastAsia="ru-RU"/>
              </w:rPr>
            </w:pPr>
          </w:p>
        </w:tc>
        <w:tc>
          <w:tcPr>
            <w:tcW w:w="3578" w:type="dxa"/>
            <w:shd w:val="clear" w:color="auto" w:fill="auto"/>
          </w:tcPr>
          <w:p w14:paraId="6EC5774B" w14:textId="77777777" w:rsidR="00BE05FD" w:rsidRPr="00BE05FD" w:rsidRDefault="00BE05FD" w:rsidP="00BE05FD">
            <w:pPr>
              <w:rPr>
                <w:bCs/>
                <w:lang w:val="en-US" w:eastAsia="ru-RU"/>
              </w:rPr>
            </w:pPr>
            <w:r w:rsidRPr="00BE05FD">
              <w:rPr>
                <w:bCs/>
                <w:lang w:val="en-US" w:eastAsia="ru-RU"/>
              </w:rPr>
              <w:t xml:space="preserve">DECLARAŢIE </w:t>
            </w:r>
          </w:p>
          <w:p w14:paraId="287E5875" w14:textId="77777777" w:rsidR="00BE05FD" w:rsidRPr="00BE05FD" w:rsidRDefault="00BE05FD" w:rsidP="00BE05FD">
            <w:pPr>
              <w:rPr>
                <w:bCs/>
                <w:lang w:val="en-US" w:eastAsia="ru-RU"/>
              </w:rPr>
            </w:pPr>
            <w:r w:rsidRPr="00BE05FD">
              <w:rPr>
                <w:bCs/>
                <w:lang w:val="en-US" w:eastAsia="ru-RU"/>
              </w:rPr>
              <w:lastRenderedPageBreak/>
              <w:t>privind lista principalelor lucrări executate în ultimul an de activitate</w:t>
            </w:r>
          </w:p>
          <w:p w14:paraId="2075E189" w14:textId="77777777" w:rsidR="00BE05FD" w:rsidRPr="00BE05FD" w:rsidRDefault="00BE05FD" w:rsidP="006A4D81">
            <w:pPr>
              <w:pStyle w:val="aff2"/>
              <w:rPr>
                <w:lang w:val="en-US"/>
              </w:rPr>
            </w:pPr>
          </w:p>
        </w:tc>
        <w:tc>
          <w:tcPr>
            <w:tcW w:w="4394" w:type="dxa"/>
          </w:tcPr>
          <w:p w14:paraId="655A0462" w14:textId="13A3AF07" w:rsidR="00BE05FD" w:rsidRPr="00185351" w:rsidRDefault="00BE05FD" w:rsidP="00BE05FD">
            <w:pPr>
              <w:pStyle w:val="aff2"/>
              <w:rPr>
                <w:lang w:val="ro-MD" w:eastAsia="ru-RU"/>
              </w:rPr>
            </w:pPr>
            <w:r w:rsidRPr="00185351">
              <w:rPr>
                <w:u w:val="single"/>
                <w:lang w:val="ro-MD" w:eastAsia="ru-RU"/>
              </w:rPr>
              <w:lastRenderedPageBreak/>
              <w:t xml:space="preserve">conform </w:t>
            </w:r>
            <w:r w:rsidRPr="00185351">
              <w:rPr>
                <w:u w:val="single"/>
                <w:lang w:val="ro-MD"/>
              </w:rPr>
              <w:t>Anexei nr. 1</w:t>
            </w:r>
            <w:r>
              <w:rPr>
                <w:u w:val="single"/>
                <w:lang w:val="ro-MD"/>
              </w:rPr>
              <w:t>3</w:t>
            </w:r>
            <w:r w:rsidRPr="00185351">
              <w:rPr>
                <w:u w:val="single"/>
                <w:lang w:val="ro-MD"/>
              </w:rPr>
              <w:t xml:space="preserve">, </w:t>
            </w:r>
            <w:proofErr w:type="spellStart"/>
            <w:r w:rsidRPr="00185351">
              <w:rPr>
                <w:noProof w:val="0"/>
                <w:u w:val="single"/>
                <w:lang w:val="en-US" w:eastAsia="ru-RU"/>
              </w:rPr>
              <w:t>semnată</w:t>
            </w:r>
            <w:proofErr w:type="spellEnd"/>
            <w:r w:rsidRPr="00185351">
              <w:rPr>
                <w:noProof w:val="0"/>
                <w:u w:val="single"/>
                <w:lang w:val="en-US" w:eastAsia="ru-RU"/>
              </w:rPr>
              <w:t xml:space="preserve"> electronic de </w:t>
            </w:r>
            <w:proofErr w:type="spellStart"/>
            <w:r w:rsidRPr="00185351">
              <w:rPr>
                <w:noProof w:val="0"/>
                <w:u w:val="single"/>
                <w:lang w:val="en-US" w:eastAsia="ru-RU"/>
              </w:rPr>
              <w:t>către</w:t>
            </w:r>
            <w:proofErr w:type="spellEnd"/>
            <w:r w:rsidRPr="00185351">
              <w:rPr>
                <w:noProof w:val="0"/>
                <w:u w:val="single"/>
                <w:lang w:val="en-US" w:eastAsia="ru-RU"/>
              </w:rPr>
              <w:t xml:space="preserve"> </w:t>
            </w:r>
            <w:proofErr w:type="spellStart"/>
            <w:r w:rsidRPr="00185351">
              <w:rPr>
                <w:noProof w:val="0"/>
                <w:u w:val="single"/>
                <w:lang w:val="en-US" w:eastAsia="ru-RU"/>
              </w:rPr>
              <w:t>operatorul</w:t>
            </w:r>
            <w:proofErr w:type="spellEnd"/>
            <w:r w:rsidRPr="00185351">
              <w:rPr>
                <w:noProof w:val="0"/>
                <w:u w:val="single"/>
                <w:lang w:val="en-US" w:eastAsia="ru-RU"/>
              </w:rPr>
              <w:t xml:space="preserve"> economic</w:t>
            </w:r>
          </w:p>
        </w:tc>
        <w:tc>
          <w:tcPr>
            <w:tcW w:w="1622" w:type="dxa"/>
            <w:shd w:val="clear" w:color="auto" w:fill="auto"/>
          </w:tcPr>
          <w:p w14:paraId="4967059C" w14:textId="77777777" w:rsidR="00BE05FD" w:rsidRPr="00185351" w:rsidRDefault="00BE05FD" w:rsidP="006A4D81">
            <w:pPr>
              <w:pStyle w:val="aff2"/>
              <w:rPr>
                <w:lang w:val="ro-MD" w:eastAsia="ru-RU"/>
              </w:rPr>
            </w:pPr>
          </w:p>
        </w:tc>
      </w:tr>
      <w:tr w:rsidR="00BC54D0" w:rsidRPr="00185351" w14:paraId="4DDEF779" w14:textId="77777777" w:rsidTr="003F244E">
        <w:tc>
          <w:tcPr>
            <w:tcW w:w="528" w:type="dxa"/>
            <w:shd w:val="clear" w:color="auto" w:fill="auto"/>
          </w:tcPr>
          <w:p w14:paraId="6793A0AD" w14:textId="1F084784"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2587F06E" w14:textId="61BC2EC0" w:rsidR="00BC54D0" w:rsidRPr="00185351" w:rsidRDefault="00BC54D0" w:rsidP="006A4D81">
            <w:pPr>
              <w:pStyle w:val="aff2"/>
              <w:rPr>
                <w:u w:val="single"/>
                <w:lang w:val="ro-MD" w:eastAsia="ru-RU"/>
              </w:rPr>
            </w:pPr>
            <w:r w:rsidRPr="00185351">
              <w:rPr>
                <w:u w:val="single"/>
                <w:lang w:val="ro-MD"/>
              </w:rPr>
              <w:t xml:space="preserve">Declaraţie privind dotările specifice, utilajul şi echipamentul necesar pentru îndeplinirea corespunzătoare a contractului </w:t>
            </w:r>
          </w:p>
        </w:tc>
        <w:tc>
          <w:tcPr>
            <w:tcW w:w="4394" w:type="dxa"/>
            <w:shd w:val="clear" w:color="auto" w:fill="auto"/>
          </w:tcPr>
          <w:p w14:paraId="6B1F6ECB" w14:textId="0795FA7A" w:rsidR="00BC54D0" w:rsidRPr="00185351" w:rsidRDefault="00BC54D0" w:rsidP="00BE05FD">
            <w:pPr>
              <w:pStyle w:val="aff2"/>
              <w:rPr>
                <w:u w:val="single"/>
                <w:lang w:val="ro-MD" w:eastAsia="ru-RU"/>
              </w:rPr>
            </w:pPr>
            <w:r w:rsidRPr="00185351">
              <w:rPr>
                <w:u w:val="single"/>
                <w:lang w:val="ro-MD" w:eastAsia="ru-RU"/>
              </w:rPr>
              <w:t xml:space="preserve">conform </w:t>
            </w:r>
            <w:r w:rsidRPr="00185351">
              <w:rPr>
                <w:u w:val="single"/>
                <w:lang w:val="ro-MD"/>
              </w:rPr>
              <w:t>Anexei nr. 1</w:t>
            </w:r>
            <w:r w:rsidR="00BE05FD">
              <w:rPr>
                <w:u w:val="single"/>
                <w:lang w:val="ro-MD"/>
              </w:rPr>
              <w:t>4</w:t>
            </w:r>
            <w:r w:rsidRPr="00185351">
              <w:rPr>
                <w:u w:val="single"/>
                <w:lang w:val="ro-MD"/>
              </w:rPr>
              <w:t xml:space="preserve">, </w:t>
            </w:r>
            <w:proofErr w:type="spellStart"/>
            <w:r w:rsidRPr="00185351">
              <w:rPr>
                <w:noProof w:val="0"/>
                <w:u w:val="single"/>
                <w:lang w:val="en-US" w:eastAsia="ru-RU"/>
              </w:rPr>
              <w:t>semnată</w:t>
            </w:r>
            <w:proofErr w:type="spellEnd"/>
            <w:r w:rsidRPr="00185351">
              <w:rPr>
                <w:noProof w:val="0"/>
                <w:u w:val="single"/>
                <w:lang w:val="en-US" w:eastAsia="ru-RU"/>
              </w:rPr>
              <w:t xml:space="preserve"> electronic de </w:t>
            </w:r>
            <w:proofErr w:type="spellStart"/>
            <w:r w:rsidRPr="00185351">
              <w:rPr>
                <w:noProof w:val="0"/>
                <w:u w:val="single"/>
                <w:lang w:val="en-US" w:eastAsia="ru-RU"/>
              </w:rPr>
              <w:t>către</w:t>
            </w:r>
            <w:proofErr w:type="spellEnd"/>
            <w:r w:rsidRPr="00185351">
              <w:rPr>
                <w:noProof w:val="0"/>
                <w:u w:val="single"/>
                <w:lang w:val="en-US" w:eastAsia="ru-RU"/>
              </w:rPr>
              <w:t xml:space="preserve"> </w:t>
            </w:r>
            <w:proofErr w:type="spellStart"/>
            <w:r w:rsidRPr="00185351">
              <w:rPr>
                <w:noProof w:val="0"/>
                <w:u w:val="single"/>
                <w:lang w:val="en-US" w:eastAsia="ru-RU"/>
              </w:rPr>
              <w:t>operatorul</w:t>
            </w:r>
            <w:proofErr w:type="spellEnd"/>
            <w:r w:rsidRPr="00185351">
              <w:rPr>
                <w:noProof w:val="0"/>
                <w:u w:val="single"/>
                <w:lang w:val="en-US" w:eastAsia="ru-RU"/>
              </w:rPr>
              <w:t xml:space="preserve"> economic</w:t>
            </w:r>
          </w:p>
        </w:tc>
        <w:tc>
          <w:tcPr>
            <w:tcW w:w="1622" w:type="dxa"/>
            <w:shd w:val="clear" w:color="auto" w:fill="auto"/>
          </w:tcPr>
          <w:p w14:paraId="2FEA62D9" w14:textId="327BBD99" w:rsidR="00BC54D0" w:rsidRPr="00185351" w:rsidRDefault="00BC54D0" w:rsidP="006A4D81">
            <w:pPr>
              <w:pStyle w:val="aff2"/>
              <w:rPr>
                <w:u w:val="single"/>
                <w:lang w:val="ro-MD" w:eastAsia="ru-RU"/>
              </w:rPr>
            </w:pPr>
            <w:r w:rsidRPr="00185351">
              <w:rPr>
                <w:u w:val="single"/>
                <w:lang w:val="ro-MD" w:eastAsia="ru-RU"/>
              </w:rPr>
              <w:t>Obligatoriu</w:t>
            </w:r>
          </w:p>
        </w:tc>
      </w:tr>
      <w:tr w:rsidR="00BC54D0" w:rsidRPr="00185351" w14:paraId="11A7BCEB" w14:textId="77777777" w:rsidTr="003F244E">
        <w:tc>
          <w:tcPr>
            <w:tcW w:w="528" w:type="dxa"/>
            <w:shd w:val="clear" w:color="auto" w:fill="auto"/>
          </w:tcPr>
          <w:p w14:paraId="29F710E7" w14:textId="3DF215BC"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065045BD" w14:textId="44B60F2B" w:rsidR="00BC54D0" w:rsidRPr="00185351" w:rsidRDefault="00BC54D0" w:rsidP="006A4D81">
            <w:pPr>
              <w:pStyle w:val="aff2"/>
              <w:rPr>
                <w:lang w:val="ro-MD" w:eastAsia="ru-RU"/>
              </w:rPr>
            </w:pPr>
            <w:r w:rsidRPr="00185351">
              <w:rPr>
                <w:lang w:val="ro-MD"/>
              </w:rPr>
              <w:t xml:space="preserve">Declaraţie privind personalul de specialitate propus pentru implementarea contractului </w:t>
            </w:r>
          </w:p>
        </w:tc>
        <w:tc>
          <w:tcPr>
            <w:tcW w:w="4394" w:type="dxa"/>
            <w:shd w:val="clear" w:color="auto" w:fill="auto"/>
          </w:tcPr>
          <w:p w14:paraId="509012A4" w14:textId="515B84BE" w:rsidR="00BC54D0" w:rsidRPr="00185351" w:rsidRDefault="00BC54D0" w:rsidP="00BE05FD">
            <w:pPr>
              <w:pStyle w:val="aff2"/>
              <w:rPr>
                <w:lang w:val="ro-MD" w:eastAsia="ru-RU"/>
              </w:rPr>
            </w:pPr>
            <w:r w:rsidRPr="00185351">
              <w:rPr>
                <w:lang w:val="ro-MD" w:eastAsia="ru-RU"/>
              </w:rPr>
              <w:t xml:space="preserve">conform </w:t>
            </w:r>
            <w:r w:rsidRPr="00185351">
              <w:rPr>
                <w:lang w:val="ro-MD"/>
              </w:rPr>
              <w:t>Anexei nr. 1</w:t>
            </w:r>
            <w:r w:rsidR="00BE05FD">
              <w:rPr>
                <w:lang w:val="ro-MD"/>
              </w:rPr>
              <w:t>5</w:t>
            </w:r>
            <w:r w:rsidRPr="00185351">
              <w:rPr>
                <w:lang w:val="ro-MD"/>
              </w:rPr>
              <w:t xml:space="preserve">,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4227F325" w14:textId="368330E2" w:rsidR="00BC54D0" w:rsidRPr="00185351" w:rsidRDefault="00BC54D0" w:rsidP="006A4D81">
            <w:pPr>
              <w:pStyle w:val="aff2"/>
              <w:rPr>
                <w:lang w:val="ro-MD" w:eastAsia="ru-RU"/>
              </w:rPr>
            </w:pPr>
            <w:r w:rsidRPr="00185351">
              <w:rPr>
                <w:lang w:val="ro-MD" w:eastAsia="ru-RU"/>
              </w:rPr>
              <w:t>Obligatoriu</w:t>
            </w:r>
          </w:p>
        </w:tc>
      </w:tr>
      <w:tr w:rsidR="00BC54D0" w:rsidRPr="00185351" w14:paraId="49FA93A9" w14:textId="77777777" w:rsidTr="003F244E">
        <w:tc>
          <w:tcPr>
            <w:tcW w:w="528" w:type="dxa"/>
            <w:shd w:val="clear" w:color="auto" w:fill="auto"/>
          </w:tcPr>
          <w:p w14:paraId="39331962" w14:textId="1C1FAF71"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78618F9A" w14:textId="605FAA42" w:rsidR="00BC54D0" w:rsidRPr="00185351" w:rsidRDefault="00BC54D0" w:rsidP="006A4D81">
            <w:pPr>
              <w:pStyle w:val="aff2"/>
              <w:rPr>
                <w:lang w:val="ro-MD" w:eastAsia="ru-RU"/>
              </w:rPr>
            </w:pPr>
            <w:r w:rsidRPr="00185351">
              <w:rPr>
                <w:lang w:val="ro-MD"/>
              </w:rPr>
              <w:t xml:space="preserve">Lista subcontractanților şi partea/părţile din contract care sunt îndeplinite de aceştia </w:t>
            </w:r>
          </w:p>
        </w:tc>
        <w:tc>
          <w:tcPr>
            <w:tcW w:w="4394" w:type="dxa"/>
            <w:shd w:val="clear" w:color="auto" w:fill="auto"/>
          </w:tcPr>
          <w:p w14:paraId="51CF0054" w14:textId="18FE3BA9" w:rsidR="00BC54D0" w:rsidRPr="00185351" w:rsidRDefault="00BC54D0" w:rsidP="00BE05FD">
            <w:pPr>
              <w:pStyle w:val="aff2"/>
              <w:rPr>
                <w:lang w:val="ro-MD" w:eastAsia="ru-RU"/>
              </w:rPr>
            </w:pPr>
            <w:r w:rsidRPr="00185351">
              <w:rPr>
                <w:lang w:val="ro-MD" w:eastAsia="ru-RU"/>
              </w:rPr>
              <w:t xml:space="preserve">conform </w:t>
            </w:r>
            <w:r w:rsidRPr="00185351">
              <w:rPr>
                <w:lang w:val="ro-MD"/>
              </w:rPr>
              <w:t>Anexei nr. 1</w:t>
            </w:r>
            <w:r w:rsidR="00BE05FD">
              <w:rPr>
                <w:lang w:val="ro-MD"/>
              </w:rPr>
              <w:t>6</w:t>
            </w:r>
            <w:r w:rsidRPr="00185351">
              <w:rPr>
                <w:lang w:val="ro-MD"/>
              </w:rPr>
              <w:t xml:space="preserve">,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0D4C7A40" w14:textId="55C682CB"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19A36E2B" w14:textId="77777777" w:rsidTr="003F244E">
        <w:tc>
          <w:tcPr>
            <w:tcW w:w="528" w:type="dxa"/>
            <w:shd w:val="clear" w:color="auto" w:fill="auto"/>
          </w:tcPr>
          <w:p w14:paraId="2572A898" w14:textId="16AACF95"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3ABA8A7D" w14:textId="4CB87A9A" w:rsidR="00BC54D0" w:rsidRPr="00185351" w:rsidRDefault="00BC54D0" w:rsidP="006A4D81">
            <w:pPr>
              <w:pStyle w:val="aff2"/>
              <w:rPr>
                <w:lang w:val="ro-MD" w:eastAsia="ru-RU"/>
              </w:rPr>
            </w:pPr>
            <w:r w:rsidRPr="00185351">
              <w:rPr>
                <w:lang w:val="ro-MD"/>
              </w:rPr>
              <w:t xml:space="preserve">Informaţii privind asocierea </w:t>
            </w:r>
          </w:p>
        </w:tc>
        <w:tc>
          <w:tcPr>
            <w:tcW w:w="4394" w:type="dxa"/>
            <w:shd w:val="clear" w:color="auto" w:fill="auto"/>
          </w:tcPr>
          <w:p w14:paraId="215FAAE3" w14:textId="40C8B9C5"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17,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6E2B9942" w14:textId="58FFC8FF"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680D41FC" w14:textId="77777777" w:rsidTr="003F244E">
        <w:tc>
          <w:tcPr>
            <w:tcW w:w="528" w:type="dxa"/>
            <w:shd w:val="clear" w:color="auto" w:fill="auto"/>
          </w:tcPr>
          <w:p w14:paraId="544AFF59" w14:textId="4F4DF5BA"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5C32E168" w14:textId="003D355C" w:rsidR="00BC54D0" w:rsidRPr="00185351" w:rsidRDefault="00BC54D0" w:rsidP="006A4D81">
            <w:pPr>
              <w:pStyle w:val="aff2"/>
              <w:rPr>
                <w:lang w:val="ro-MD" w:eastAsia="ru-RU"/>
              </w:rPr>
            </w:pPr>
            <w:r w:rsidRPr="00185351">
              <w:rPr>
                <w:lang w:val="ro-MD"/>
              </w:rPr>
              <w:t>Angajament terţ susţinător financiar</w:t>
            </w:r>
          </w:p>
        </w:tc>
        <w:tc>
          <w:tcPr>
            <w:tcW w:w="4394" w:type="dxa"/>
            <w:shd w:val="clear" w:color="auto" w:fill="auto"/>
          </w:tcPr>
          <w:p w14:paraId="26FE3816" w14:textId="4C2400B6"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18,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01BA6DA7" w14:textId="4BE7718D"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3501A6D9" w14:textId="77777777" w:rsidTr="003F244E">
        <w:tc>
          <w:tcPr>
            <w:tcW w:w="528" w:type="dxa"/>
            <w:shd w:val="clear" w:color="auto" w:fill="auto"/>
          </w:tcPr>
          <w:p w14:paraId="3A3E2402" w14:textId="601CA81A"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7CF845CD" w14:textId="49778C58" w:rsidR="00BC54D0" w:rsidRPr="00185351" w:rsidRDefault="00BC54D0" w:rsidP="006A4D81">
            <w:pPr>
              <w:pStyle w:val="aff2"/>
              <w:rPr>
                <w:lang w:val="ro-MD" w:eastAsia="ru-RU"/>
              </w:rPr>
            </w:pPr>
            <w:r w:rsidRPr="00185351">
              <w:rPr>
                <w:lang w:val="ro-MD"/>
              </w:rPr>
              <w:t xml:space="preserve">Angajament privind susţinerea tehnică și profesională a ofertantului/grupului de operatori economici  </w:t>
            </w:r>
          </w:p>
        </w:tc>
        <w:tc>
          <w:tcPr>
            <w:tcW w:w="4394" w:type="dxa"/>
            <w:shd w:val="clear" w:color="auto" w:fill="auto"/>
          </w:tcPr>
          <w:p w14:paraId="5B9ACAF3" w14:textId="36B441EC"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19,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5C68A152" w14:textId="2A99D9F9"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1C6B041B" w14:textId="77777777" w:rsidTr="003F244E">
        <w:tc>
          <w:tcPr>
            <w:tcW w:w="528" w:type="dxa"/>
            <w:shd w:val="clear" w:color="auto" w:fill="auto"/>
          </w:tcPr>
          <w:p w14:paraId="54C38F0C" w14:textId="2970A9C4"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6D539A2C" w14:textId="5A29BF56" w:rsidR="00BC54D0" w:rsidRPr="00185351" w:rsidRDefault="00BC54D0" w:rsidP="006A4D81">
            <w:pPr>
              <w:pStyle w:val="aff2"/>
              <w:rPr>
                <w:lang w:val="ro-MD" w:eastAsia="ru-RU"/>
              </w:rPr>
            </w:pPr>
            <w:r w:rsidRPr="00185351">
              <w:rPr>
                <w:lang w:val="ro-MD"/>
              </w:rPr>
              <w:t xml:space="preserve">Declaraţie terţ susţinător tehnic  </w:t>
            </w:r>
          </w:p>
        </w:tc>
        <w:tc>
          <w:tcPr>
            <w:tcW w:w="4394" w:type="dxa"/>
            <w:shd w:val="clear" w:color="auto" w:fill="auto"/>
          </w:tcPr>
          <w:p w14:paraId="3B4E6985" w14:textId="65B9FAD9"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20,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4A32DD92" w14:textId="6B38309E"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50BBA42C" w14:textId="77777777" w:rsidTr="003F244E">
        <w:tc>
          <w:tcPr>
            <w:tcW w:w="528" w:type="dxa"/>
            <w:shd w:val="clear" w:color="auto" w:fill="auto"/>
          </w:tcPr>
          <w:p w14:paraId="18AE644D" w14:textId="3176B334"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754AA6BA" w14:textId="607693F0" w:rsidR="00BC54D0" w:rsidRPr="00185351" w:rsidRDefault="00BC54D0" w:rsidP="006A4D81">
            <w:pPr>
              <w:pStyle w:val="aff2"/>
              <w:rPr>
                <w:lang w:val="ro-MD" w:eastAsia="ru-RU"/>
              </w:rPr>
            </w:pPr>
            <w:r w:rsidRPr="00185351">
              <w:rPr>
                <w:lang w:val="ro-MD"/>
              </w:rPr>
              <w:t xml:space="preserve">Declaraţie terţ susţinător profesional </w:t>
            </w:r>
          </w:p>
        </w:tc>
        <w:tc>
          <w:tcPr>
            <w:tcW w:w="4394" w:type="dxa"/>
            <w:shd w:val="clear" w:color="auto" w:fill="auto"/>
          </w:tcPr>
          <w:p w14:paraId="4BEB15B8" w14:textId="300E4F1A"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21,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14AD2045" w14:textId="298C06E4"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0F7E6FE7" w14:textId="77777777" w:rsidTr="003F244E">
        <w:tc>
          <w:tcPr>
            <w:tcW w:w="528" w:type="dxa"/>
            <w:shd w:val="clear" w:color="auto" w:fill="auto"/>
          </w:tcPr>
          <w:p w14:paraId="01EF5A58" w14:textId="602C1166"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566989E8" w14:textId="6CCD5756" w:rsidR="00BC54D0" w:rsidRPr="00185351" w:rsidRDefault="00BC54D0" w:rsidP="006A4D81">
            <w:pPr>
              <w:pStyle w:val="aff2"/>
              <w:rPr>
                <w:lang w:val="ro-MD"/>
              </w:rPr>
            </w:pPr>
            <w:r w:rsidRPr="00185351">
              <w:rPr>
                <w:lang w:val="ro-MD"/>
              </w:rPr>
              <w:t>Aviz pentru participare la licitațiile publice de lucrări din domeniul construcțiilor și instalațiilor;</w:t>
            </w:r>
          </w:p>
        </w:tc>
        <w:tc>
          <w:tcPr>
            <w:tcW w:w="4394" w:type="dxa"/>
            <w:shd w:val="clear" w:color="auto" w:fill="auto"/>
          </w:tcPr>
          <w:p w14:paraId="29DC5C02" w14:textId="39EDF5B2"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22,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05C2713A" w14:textId="4C948056" w:rsidR="00BC54D0" w:rsidRPr="00185351" w:rsidRDefault="00BC54D0" w:rsidP="006A4D81">
            <w:pPr>
              <w:pStyle w:val="aff2"/>
              <w:rPr>
                <w:lang w:val="ro-MD" w:eastAsia="ru-RU"/>
              </w:rPr>
            </w:pPr>
            <w:r w:rsidRPr="00185351">
              <w:rPr>
                <w:lang w:val="ro-MD" w:eastAsia="ru-RU"/>
              </w:rPr>
              <w:t>Obligatoriu</w:t>
            </w:r>
            <w:r w:rsidRPr="00185351">
              <w:rPr>
                <w:lang w:val="ro-MD"/>
              </w:rPr>
              <w:t xml:space="preserve"> </w:t>
            </w:r>
          </w:p>
        </w:tc>
      </w:tr>
      <w:tr w:rsidR="00BC54D0" w:rsidRPr="00185351" w14:paraId="5B58C083" w14:textId="77777777" w:rsidTr="003F244E">
        <w:tc>
          <w:tcPr>
            <w:tcW w:w="528" w:type="dxa"/>
            <w:shd w:val="clear" w:color="auto" w:fill="auto"/>
          </w:tcPr>
          <w:p w14:paraId="7EFBD6AD" w14:textId="08447B3C"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1E67A73B" w14:textId="7306CA48" w:rsidR="00BC54D0" w:rsidRPr="00185351" w:rsidRDefault="00BC54D0" w:rsidP="00AF66F8">
            <w:pPr>
              <w:pStyle w:val="aff2"/>
              <w:rPr>
                <w:lang w:val="ro-MD"/>
              </w:rPr>
            </w:pPr>
            <w:r w:rsidRPr="00185351">
              <w:rPr>
                <w:lang w:val="ro-MD"/>
              </w:rPr>
              <w:t>Cifră de afaceri medie anuală, perioada ultimii trei ani</w:t>
            </w:r>
          </w:p>
        </w:tc>
        <w:tc>
          <w:tcPr>
            <w:tcW w:w="4394" w:type="dxa"/>
            <w:shd w:val="clear" w:color="auto" w:fill="auto"/>
          </w:tcPr>
          <w:p w14:paraId="40B644B2" w14:textId="77777777" w:rsidR="00BC54D0" w:rsidRDefault="00BC54D0" w:rsidP="00AC3CFF">
            <w:pPr>
              <w:pStyle w:val="aff2"/>
              <w:rPr>
                <w:lang w:val="ro-MD" w:eastAsia="ru-RU"/>
              </w:rPr>
            </w:pPr>
          </w:p>
          <w:p w14:paraId="098749FE" w14:textId="2AB10F69" w:rsidR="00593144" w:rsidRPr="00185351" w:rsidRDefault="008B2680" w:rsidP="00AC3CFF">
            <w:pPr>
              <w:pStyle w:val="aff2"/>
              <w:rPr>
                <w:lang w:val="ro-MD" w:eastAsia="ru-RU"/>
              </w:rPr>
            </w:pPr>
            <w:r>
              <w:rPr>
                <w:lang w:val="ro-MD" w:eastAsia="ru-RU"/>
              </w:rPr>
              <w:t>5</w:t>
            </w:r>
            <w:r w:rsidR="00593144">
              <w:rPr>
                <w:lang w:val="ro-MD" w:eastAsia="ru-RU"/>
              </w:rPr>
              <w:t xml:space="preserve"> mln.</w:t>
            </w:r>
          </w:p>
        </w:tc>
        <w:tc>
          <w:tcPr>
            <w:tcW w:w="1622" w:type="dxa"/>
            <w:shd w:val="clear" w:color="auto" w:fill="auto"/>
          </w:tcPr>
          <w:p w14:paraId="262E5AA9" w14:textId="60B2D412" w:rsidR="00BC54D0" w:rsidRPr="00185351" w:rsidRDefault="00BC54D0" w:rsidP="006A4D81">
            <w:pPr>
              <w:pStyle w:val="aff2"/>
              <w:rPr>
                <w:lang w:val="ro-MD" w:eastAsia="ru-RU"/>
              </w:rPr>
            </w:pPr>
            <w:r w:rsidRPr="00185351">
              <w:rPr>
                <w:lang w:val="ro-MD" w:eastAsia="ru-RU"/>
              </w:rPr>
              <w:t>Obligatoriu</w:t>
            </w:r>
          </w:p>
        </w:tc>
      </w:tr>
      <w:tr w:rsidR="00BC54D0" w:rsidRPr="00185351" w14:paraId="1CD3EA1D" w14:textId="77777777" w:rsidTr="003F244E">
        <w:tc>
          <w:tcPr>
            <w:tcW w:w="528" w:type="dxa"/>
            <w:shd w:val="clear" w:color="auto" w:fill="auto"/>
          </w:tcPr>
          <w:p w14:paraId="60FA99C4" w14:textId="20D13BF5" w:rsidR="00BC54D0" w:rsidRPr="00185351" w:rsidRDefault="00BC54D0" w:rsidP="006A4D81">
            <w:pPr>
              <w:pStyle w:val="aff2"/>
              <w:numPr>
                <w:ilvl w:val="0"/>
                <w:numId w:val="8"/>
              </w:numPr>
              <w:ind w:left="306" w:hanging="306"/>
              <w:rPr>
                <w:lang w:val="ro-MD" w:eastAsia="ru-RU"/>
              </w:rPr>
            </w:pPr>
          </w:p>
        </w:tc>
        <w:tc>
          <w:tcPr>
            <w:tcW w:w="3578" w:type="dxa"/>
          </w:tcPr>
          <w:p w14:paraId="08E9EBB8" w14:textId="60C884A1" w:rsidR="00BC54D0" w:rsidRPr="00185351" w:rsidRDefault="00BC54D0" w:rsidP="006A4D81">
            <w:pPr>
              <w:pStyle w:val="aff2"/>
              <w:rPr>
                <w:lang w:val="ro-MD"/>
              </w:rPr>
            </w:pPr>
            <w:r w:rsidRPr="00185351">
              <w:t>Extrasul din Registrul de Stat al persoanelor juridice</w:t>
            </w:r>
          </w:p>
        </w:tc>
        <w:tc>
          <w:tcPr>
            <w:tcW w:w="4394" w:type="dxa"/>
          </w:tcPr>
          <w:p w14:paraId="11049A75" w14:textId="0794F5AD" w:rsidR="00BC54D0" w:rsidRPr="00185351" w:rsidRDefault="00BC54D0" w:rsidP="00AC3CFF">
            <w:pPr>
              <w:pStyle w:val="aff2"/>
              <w:rPr>
                <w:lang w:val="ro-MD" w:eastAsia="ru-RU"/>
              </w:rPr>
            </w:pPr>
            <w:r w:rsidRPr="00185351">
              <w:t>semnat electronic de către operatorul economic</w:t>
            </w:r>
          </w:p>
        </w:tc>
        <w:tc>
          <w:tcPr>
            <w:tcW w:w="1622" w:type="dxa"/>
            <w:shd w:val="clear" w:color="auto" w:fill="auto"/>
          </w:tcPr>
          <w:p w14:paraId="78A63F36" w14:textId="69583A1C" w:rsidR="00BC54D0" w:rsidRPr="00185351" w:rsidRDefault="00BC54D0" w:rsidP="006A4D81">
            <w:pPr>
              <w:pStyle w:val="aff2"/>
              <w:rPr>
                <w:lang w:val="ro-MD" w:eastAsia="ru-RU"/>
              </w:rPr>
            </w:pPr>
            <w:r w:rsidRPr="00185351">
              <w:rPr>
                <w:lang w:val="ro-MD" w:eastAsia="ru-RU"/>
              </w:rPr>
              <w:t>Obligatoriu</w:t>
            </w:r>
          </w:p>
        </w:tc>
      </w:tr>
      <w:tr w:rsidR="00BC54D0" w:rsidRPr="00185351" w14:paraId="45C4D6BF" w14:textId="77777777" w:rsidTr="003F244E">
        <w:trPr>
          <w:trHeight w:val="576"/>
        </w:trPr>
        <w:tc>
          <w:tcPr>
            <w:tcW w:w="528" w:type="dxa"/>
            <w:shd w:val="clear" w:color="auto" w:fill="auto"/>
          </w:tcPr>
          <w:p w14:paraId="64D5C72C" w14:textId="01C92419" w:rsidR="00BC54D0" w:rsidRPr="00185351" w:rsidRDefault="00BC54D0" w:rsidP="006A4D81">
            <w:pPr>
              <w:pStyle w:val="aff2"/>
              <w:numPr>
                <w:ilvl w:val="0"/>
                <w:numId w:val="8"/>
              </w:numPr>
              <w:ind w:left="306" w:hanging="306"/>
              <w:rPr>
                <w:lang w:val="ro-MD" w:eastAsia="ru-RU"/>
              </w:rPr>
            </w:pPr>
          </w:p>
        </w:tc>
        <w:tc>
          <w:tcPr>
            <w:tcW w:w="3578" w:type="dxa"/>
          </w:tcPr>
          <w:p w14:paraId="7846E176" w14:textId="1AE3FF50" w:rsidR="00BC54D0" w:rsidRPr="00185351" w:rsidRDefault="00BC54D0" w:rsidP="006A4D81">
            <w:pPr>
              <w:ind w:left="37"/>
              <w:contextualSpacing/>
              <w:jc w:val="both"/>
              <w:rPr>
                <w:lang w:val="ro-MD"/>
              </w:rPr>
            </w:pPr>
            <w:r w:rsidRPr="00185351">
              <w:t>Certificat de atribuire a contului bancar</w:t>
            </w:r>
          </w:p>
        </w:tc>
        <w:tc>
          <w:tcPr>
            <w:tcW w:w="4394" w:type="dxa"/>
          </w:tcPr>
          <w:p w14:paraId="52445D15" w14:textId="4DEA2D87" w:rsidR="00BC54D0" w:rsidRPr="00185351" w:rsidRDefault="00BC54D0" w:rsidP="00AC3CFF">
            <w:pPr>
              <w:pStyle w:val="aff2"/>
              <w:rPr>
                <w:lang w:val="ro-MD" w:eastAsia="ru-RU"/>
              </w:rPr>
            </w:pPr>
            <w:r w:rsidRPr="00185351">
              <w:t>eliberat de banca deţinătoare de cont, semnat electronic de către operatorul economic</w:t>
            </w:r>
          </w:p>
        </w:tc>
        <w:tc>
          <w:tcPr>
            <w:tcW w:w="1622" w:type="dxa"/>
            <w:shd w:val="clear" w:color="auto" w:fill="auto"/>
          </w:tcPr>
          <w:p w14:paraId="23B3DA27" w14:textId="058E62C1" w:rsidR="00BC54D0" w:rsidRPr="00185351" w:rsidRDefault="00BC54D0" w:rsidP="006A4D81">
            <w:pPr>
              <w:pStyle w:val="aff2"/>
              <w:rPr>
                <w:lang w:val="ro-MD" w:eastAsia="ru-RU"/>
              </w:rPr>
            </w:pPr>
            <w:r w:rsidRPr="00185351">
              <w:rPr>
                <w:lang w:val="ro-MD" w:eastAsia="ru-RU"/>
              </w:rPr>
              <w:t>Obligatoriu</w:t>
            </w:r>
          </w:p>
        </w:tc>
      </w:tr>
      <w:tr w:rsidR="00BC54D0" w:rsidRPr="00185351" w14:paraId="007A19FC" w14:textId="77777777" w:rsidTr="003F244E">
        <w:tc>
          <w:tcPr>
            <w:tcW w:w="528" w:type="dxa"/>
            <w:shd w:val="clear" w:color="auto" w:fill="auto"/>
          </w:tcPr>
          <w:p w14:paraId="46DA0AA2" w14:textId="078C809A" w:rsidR="00BC54D0" w:rsidRPr="00185351" w:rsidRDefault="00BC54D0" w:rsidP="006A4D81">
            <w:pPr>
              <w:pStyle w:val="aff2"/>
              <w:numPr>
                <w:ilvl w:val="0"/>
                <w:numId w:val="8"/>
              </w:numPr>
              <w:ind w:left="306" w:hanging="306"/>
              <w:rPr>
                <w:lang w:val="ro-MD" w:eastAsia="ru-RU"/>
              </w:rPr>
            </w:pPr>
          </w:p>
        </w:tc>
        <w:tc>
          <w:tcPr>
            <w:tcW w:w="3578" w:type="dxa"/>
          </w:tcPr>
          <w:p w14:paraId="35D6C5FD" w14:textId="40BA49D9" w:rsidR="00BC54D0" w:rsidRPr="00185351" w:rsidRDefault="004B5365" w:rsidP="00BC54D0">
            <w:pPr>
              <w:tabs>
                <w:tab w:val="left" w:pos="612"/>
              </w:tabs>
              <w:rPr>
                <w:lang w:val="ro-MD"/>
              </w:rPr>
            </w:pPr>
            <w:r w:rsidRPr="002A025C">
              <w:rPr>
                <w:lang w:val="it-IT" w:eastAsia="en-US"/>
              </w:rPr>
              <w:t>Informația cu privire la restanța ofertantului față de buget</w:t>
            </w:r>
          </w:p>
        </w:tc>
        <w:tc>
          <w:tcPr>
            <w:tcW w:w="4394" w:type="dxa"/>
          </w:tcPr>
          <w:p w14:paraId="0CFFFEF0" w14:textId="77777777" w:rsidR="004B5365" w:rsidRPr="002A025C" w:rsidRDefault="004B5365" w:rsidP="004B5365">
            <w:pPr>
              <w:widowControl w:val="0"/>
              <w:autoSpaceDE w:val="0"/>
              <w:autoSpaceDN w:val="0"/>
              <w:ind w:left="31"/>
              <w:rPr>
                <w:lang w:val="en-US" w:eastAsia="en-US"/>
              </w:rPr>
            </w:pPr>
            <w:r w:rsidRPr="002A025C">
              <w:rPr>
                <w:lang w:val="en-US" w:eastAsia="en-US"/>
              </w:rPr>
              <w:t>verificarea de către autoritatea</w:t>
            </w:r>
          </w:p>
          <w:p w14:paraId="53E40185" w14:textId="77777777" w:rsidR="004B5365" w:rsidRPr="002A025C" w:rsidRDefault="004B5365" w:rsidP="004B5365">
            <w:pPr>
              <w:widowControl w:val="0"/>
              <w:autoSpaceDE w:val="0"/>
              <w:autoSpaceDN w:val="0"/>
              <w:ind w:left="31"/>
              <w:rPr>
                <w:lang w:val="en-US" w:eastAsia="en-US"/>
              </w:rPr>
            </w:pPr>
            <w:r w:rsidRPr="002A025C">
              <w:rPr>
                <w:lang w:val="en-US" w:eastAsia="en-US"/>
              </w:rPr>
              <w:t>contractantă prin accesarea link-</w:t>
            </w:r>
          </w:p>
          <w:p w14:paraId="6D1B3E54" w14:textId="77777777" w:rsidR="004B5365" w:rsidRPr="002A025C" w:rsidRDefault="004B5365" w:rsidP="004B5365">
            <w:pPr>
              <w:widowControl w:val="0"/>
              <w:autoSpaceDE w:val="0"/>
              <w:autoSpaceDN w:val="0"/>
              <w:ind w:left="31"/>
              <w:rPr>
                <w:lang w:val="en-US" w:eastAsia="en-US"/>
              </w:rPr>
            </w:pPr>
            <w:r w:rsidRPr="002A025C">
              <w:rPr>
                <w:lang w:val="en-US" w:eastAsia="en-US"/>
              </w:rPr>
              <w:t>ului</w:t>
            </w:r>
            <w:hyperlink r:id="rId9" w:history="1">
              <w:r w:rsidRPr="00587D47">
                <w:rPr>
                  <w:rStyle w:val="af3"/>
                  <w:lang w:val="en-US" w:eastAsia="en-US"/>
                </w:rPr>
                <w:t>https://date.gov.md/open/company-details</w:t>
              </w:r>
            </w:hyperlink>
            <w:r w:rsidRPr="002A025C">
              <w:rPr>
                <w:lang w:val="en-US" w:eastAsia="en-US"/>
              </w:rPr>
              <w:t>,</w:t>
            </w:r>
            <w:r>
              <w:rPr>
                <w:lang w:val="en-US" w:eastAsia="en-US"/>
              </w:rPr>
              <w:t xml:space="preserve"> </w:t>
            </w:r>
            <w:r w:rsidRPr="002A025C">
              <w:rPr>
                <w:lang w:val="en-US" w:eastAsia="en-US"/>
              </w:rPr>
              <w:t>la momentul deschiderii ofertelor. În cazul în care în urma accesării link-ului, va fi generată informația conform căreia operatorul</w:t>
            </w:r>
            <w:r>
              <w:rPr>
                <w:lang w:val="en-US" w:eastAsia="en-US"/>
              </w:rPr>
              <w:t xml:space="preserve"> </w:t>
            </w:r>
            <w:r w:rsidRPr="002A025C">
              <w:rPr>
                <w:lang w:val="en-US" w:eastAsia="en-US"/>
              </w:rPr>
              <w:t>economic înregistrează restanță</w:t>
            </w:r>
            <w:r>
              <w:rPr>
                <w:lang w:val="en-US" w:eastAsia="en-US"/>
              </w:rPr>
              <w:t xml:space="preserve"> </w:t>
            </w:r>
            <w:r w:rsidRPr="002A025C">
              <w:rPr>
                <w:lang w:val="en-US" w:eastAsia="en-US"/>
              </w:rPr>
              <w:t>față de buget, oferta acestuia acestuia va fi respinsă sau Certificatul privind lipsa sau existența restanțelor față de buget, eliberat de Inspectoratul Fiscal, valabil la momentul deschiderii ofertelor.</w:t>
            </w:r>
          </w:p>
          <w:p w14:paraId="12138C51" w14:textId="493315C0" w:rsidR="00BC54D0" w:rsidRDefault="004B5365" w:rsidP="004B5365">
            <w:pPr>
              <w:pStyle w:val="aff2"/>
            </w:pPr>
            <w:r w:rsidRPr="002A025C">
              <w:rPr>
                <w:lang w:val="en-US" w:eastAsia="en-US"/>
              </w:rPr>
              <w:t>Se vor lua în calcul prevederile Codului Fiscal privind cuantumul sumei neachitate a obligațiilor fiscale care se consideră restanță față de bugetul public național</w:t>
            </w:r>
          </w:p>
          <w:p w14:paraId="0B764C49" w14:textId="6BCF7DA1" w:rsidR="004B5365" w:rsidRPr="00185351" w:rsidRDefault="004B5365" w:rsidP="00AC3CFF">
            <w:pPr>
              <w:pStyle w:val="aff2"/>
              <w:rPr>
                <w:lang w:val="ro-MD" w:eastAsia="ru-RU"/>
              </w:rPr>
            </w:pPr>
          </w:p>
        </w:tc>
        <w:tc>
          <w:tcPr>
            <w:tcW w:w="1622" w:type="dxa"/>
            <w:shd w:val="clear" w:color="auto" w:fill="auto"/>
          </w:tcPr>
          <w:p w14:paraId="54594A09" w14:textId="47C9781E" w:rsidR="00BC54D0" w:rsidRPr="00185351" w:rsidRDefault="00BC54D0" w:rsidP="006A4D81">
            <w:pPr>
              <w:pStyle w:val="aff2"/>
              <w:rPr>
                <w:lang w:val="ro-MD" w:eastAsia="ru-RU"/>
              </w:rPr>
            </w:pPr>
            <w:r w:rsidRPr="00185351">
              <w:rPr>
                <w:lang w:val="ro-MD" w:eastAsia="ru-RU"/>
              </w:rPr>
              <w:t>Obligatoriu</w:t>
            </w:r>
          </w:p>
        </w:tc>
      </w:tr>
      <w:tr w:rsidR="00BC54D0" w:rsidRPr="00185351" w14:paraId="4C934626" w14:textId="77777777" w:rsidTr="003F244E">
        <w:tc>
          <w:tcPr>
            <w:tcW w:w="528" w:type="dxa"/>
            <w:shd w:val="clear" w:color="auto" w:fill="auto"/>
          </w:tcPr>
          <w:p w14:paraId="15FD952E" w14:textId="77777777" w:rsidR="00BC54D0" w:rsidRPr="00185351" w:rsidRDefault="00BC54D0" w:rsidP="00153515">
            <w:pPr>
              <w:pStyle w:val="aff2"/>
              <w:numPr>
                <w:ilvl w:val="0"/>
                <w:numId w:val="8"/>
              </w:numPr>
              <w:ind w:left="306" w:hanging="306"/>
              <w:rPr>
                <w:lang w:val="ro-MD" w:eastAsia="ru-RU"/>
              </w:rPr>
            </w:pPr>
          </w:p>
        </w:tc>
        <w:tc>
          <w:tcPr>
            <w:tcW w:w="3578" w:type="dxa"/>
          </w:tcPr>
          <w:p w14:paraId="3C50C9AC" w14:textId="288F1A57" w:rsidR="00BC54D0" w:rsidRPr="00185351" w:rsidRDefault="00BC54D0" w:rsidP="00153515">
            <w:pPr>
              <w:pStyle w:val="aff2"/>
              <w:rPr>
                <w:lang w:val="ro-MD"/>
              </w:rPr>
            </w:pPr>
            <w:r w:rsidRPr="00185351">
              <w:t>Situațiile financiare</w:t>
            </w:r>
          </w:p>
        </w:tc>
        <w:tc>
          <w:tcPr>
            <w:tcW w:w="4394" w:type="dxa"/>
            <w:shd w:val="clear" w:color="auto" w:fill="FFFFFF"/>
          </w:tcPr>
          <w:p w14:paraId="02559BA9" w14:textId="2C4C900D" w:rsidR="00BC54D0" w:rsidRPr="00185351" w:rsidRDefault="00BC54D0" w:rsidP="00AC3CFF">
            <w:pPr>
              <w:pStyle w:val="aff2"/>
              <w:rPr>
                <w:lang w:val="ro-MD" w:eastAsia="ru-RU"/>
              </w:rPr>
            </w:pPr>
            <w:r w:rsidRPr="00185351">
              <w:t>–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622" w:type="dxa"/>
            <w:shd w:val="clear" w:color="auto" w:fill="auto"/>
          </w:tcPr>
          <w:p w14:paraId="29416382" w14:textId="5B83282C"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7D634D16" w14:textId="77777777" w:rsidTr="003F244E">
        <w:tc>
          <w:tcPr>
            <w:tcW w:w="528" w:type="dxa"/>
            <w:shd w:val="clear" w:color="auto" w:fill="auto"/>
          </w:tcPr>
          <w:p w14:paraId="0C677EFE" w14:textId="77777777" w:rsidR="00BC54D0" w:rsidRPr="00185351" w:rsidRDefault="00BC54D0" w:rsidP="00153515">
            <w:pPr>
              <w:pStyle w:val="aff2"/>
              <w:numPr>
                <w:ilvl w:val="0"/>
                <w:numId w:val="8"/>
              </w:numPr>
              <w:ind w:left="306" w:hanging="306"/>
              <w:rPr>
                <w:lang w:val="ro-MD" w:eastAsia="ru-RU"/>
              </w:rPr>
            </w:pPr>
          </w:p>
        </w:tc>
        <w:tc>
          <w:tcPr>
            <w:tcW w:w="3578" w:type="dxa"/>
          </w:tcPr>
          <w:p w14:paraId="797F9BCE" w14:textId="5A820574" w:rsidR="00BC54D0" w:rsidRPr="00185351" w:rsidRDefault="00BC54D0" w:rsidP="00153515">
            <w:pPr>
              <w:pStyle w:val="aff2"/>
              <w:rPr>
                <w:lang w:val="ro-MD"/>
              </w:rPr>
            </w:pPr>
            <w:r w:rsidRPr="00185351">
              <w:t>Perioada de garanție asupra lucrărilor achiziționate</w:t>
            </w:r>
          </w:p>
        </w:tc>
        <w:tc>
          <w:tcPr>
            <w:tcW w:w="4394" w:type="dxa"/>
          </w:tcPr>
          <w:p w14:paraId="2F891D41" w14:textId="3B43A485" w:rsidR="00BC54D0" w:rsidRPr="00185351" w:rsidRDefault="00BC54D0" w:rsidP="00AC3CFF">
            <w:pPr>
              <w:pStyle w:val="aff2"/>
              <w:rPr>
                <w:lang w:val="ro-MD" w:eastAsia="ru-RU"/>
              </w:rPr>
            </w:pPr>
            <w:r w:rsidRPr="00185351">
              <w:t>minim 5 ani;</w:t>
            </w:r>
          </w:p>
        </w:tc>
        <w:tc>
          <w:tcPr>
            <w:tcW w:w="1622" w:type="dxa"/>
            <w:shd w:val="clear" w:color="auto" w:fill="auto"/>
          </w:tcPr>
          <w:p w14:paraId="3A342459" w14:textId="2645EE71"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53E29DBF" w14:textId="77777777" w:rsidTr="003F244E">
        <w:tc>
          <w:tcPr>
            <w:tcW w:w="528" w:type="dxa"/>
            <w:shd w:val="clear" w:color="auto" w:fill="auto"/>
          </w:tcPr>
          <w:p w14:paraId="6161C1E6" w14:textId="77777777" w:rsidR="00BC54D0" w:rsidRPr="00185351" w:rsidRDefault="00BC54D0" w:rsidP="00153515">
            <w:pPr>
              <w:pStyle w:val="aff2"/>
              <w:numPr>
                <w:ilvl w:val="0"/>
                <w:numId w:val="8"/>
              </w:numPr>
              <w:ind w:left="306" w:hanging="306"/>
              <w:rPr>
                <w:lang w:val="ro-MD" w:eastAsia="ru-RU"/>
              </w:rPr>
            </w:pPr>
          </w:p>
        </w:tc>
        <w:tc>
          <w:tcPr>
            <w:tcW w:w="3578" w:type="dxa"/>
          </w:tcPr>
          <w:p w14:paraId="7E5886E4" w14:textId="1B551BCB" w:rsidR="00BC54D0" w:rsidRPr="00185351" w:rsidRDefault="00BC54D0" w:rsidP="00153515">
            <w:pPr>
              <w:pStyle w:val="aff2"/>
              <w:rPr>
                <w:lang w:val="ro-MD"/>
              </w:rPr>
            </w:pPr>
            <w:r w:rsidRPr="00185351">
              <w:t>Lichiditate generală</w:t>
            </w:r>
          </w:p>
        </w:tc>
        <w:tc>
          <w:tcPr>
            <w:tcW w:w="4394" w:type="dxa"/>
          </w:tcPr>
          <w:p w14:paraId="253BE013" w14:textId="536ACC3A" w:rsidR="00BC54D0" w:rsidRPr="00185351" w:rsidRDefault="00BC54D0" w:rsidP="00AC3CFF">
            <w:pPr>
              <w:pStyle w:val="aff2"/>
              <w:rPr>
                <w:lang w:val="ro-MD" w:eastAsia="ru-RU"/>
              </w:rPr>
            </w:pPr>
            <w:r w:rsidRPr="00185351">
              <w:t>minim 100 %;</w:t>
            </w:r>
          </w:p>
        </w:tc>
        <w:tc>
          <w:tcPr>
            <w:tcW w:w="1622" w:type="dxa"/>
            <w:shd w:val="clear" w:color="auto" w:fill="auto"/>
          </w:tcPr>
          <w:p w14:paraId="05100D80" w14:textId="31ACD688"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5274BAA1" w14:textId="77777777" w:rsidTr="003F244E">
        <w:tc>
          <w:tcPr>
            <w:tcW w:w="528" w:type="dxa"/>
            <w:shd w:val="clear" w:color="auto" w:fill="auto"/>
          </w:tcPr>
          <w:p w14:paraId="5384D517" w14:textId="77777777" w:rsidR="00BC54D0" w:rsidRPr="00185351" w:rsidRDefault="00BC54D0" w:rsidP="00153515">
            <w:pPr>
              <w:pStyle w:val="aff2"/>
              <w:numPr>
                <w:ilvl w:val="0"/>
                <w:numId w:val="8"/>
              </w:numPr>
              <w:ind w:left="306" w:hanging="306"/>
              <w:rPr>
                <w:lang w:val="ro-MD" w:eastAsia="ru-RU"/>
              </w:rPr>
            </w:pPr>
          </w:p>
        </w:tc>
        <w:tc>
          <w:tcPr>
            <w:tcW w:w="3578" w:type="dxa"/>
          </w:tcPr>
          <w:p w14:paraId="29EFB1FE" w14:textId="270A752D" w:rsidR="00BC54D0" w:rsidRPr="00185351" w:rsidRDefault="00BC54D0" w:rsidP="00153515">
            <w:pPr>
              <w:pStyle w:val="aff2"/>
              <w:rPr>
                <w:lang w:val="ro-MD"/>
              </w:rPr>
            </w:pPr>
            <w:r w:rsidRPr="00185351">
              <w:t>Certificate de atestare profesională</w:t>
            </w:r>
          </w:p>
        </w:tc>
        <w:tc>
          <w:tcPr>
            <w:tcW w:w="4394" w:type="dxa"/>
          </w:tcPr>
          <w:p w14:paraId="6B8C208F" w14:textId="0CF8B0F3" w:rsidR="00BC54D0" w:rsidRPr="00185351" w:rsidRDefault="00BC54D0" w:rsidP="008B2680">
            <w:pPr>
              <w:pStyle w:val="aff2"/>
              <w:rPr>
                <w:lang w:val="ro-MD" w:eastAsia="ru-RU"/>
              </w:rPr>
            </w:pPr>
            <w:r w:rsidRPr="00185351">
              <w:t>pentru persoanele responsabile (</w:t>
            </w:r>
            <w:r w:rsidR="008B2680">
              <w:t>responsabili tehnici</w:t>
            </w:r>
            <w:r w:rsidRPr="00185351">
              <w:t>) pentru execuția lucrărilor prevăzute în Caietul de sarcini, semnate electronic de către operatorul economic</w:t>
            </w:r>
          </w:p>
        </w:tc>
        <w:tc>
          <w:tcPr>
            <w:tcW w:w="1622" w:type="dxa"/>
            <w:shd w:val="clear" w:color="auto" w:fill="auto"/>
          </w:tcPr>
          <w:p w14:paraId="79C9EC22" w14:textId="58BB1EC1"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22B01384" w14:textId="77777777" w:rsidTr="003F244E">
        <w:tc>
          <w:tcPr>
            <w:tcW w:w="528" w:type="dxa"/>
            <w:shd w:val="clear" w:color="auto" w:fill="auto"/>
          </w:tcPr>
          <w:p w14:paraId="2E54857E" w14:textId="77777777" w:rsidR="00BC54D0" w:rsidRPr="00185351" w:rsidRDefault="00BC54D0" w:rsidP="00153515">
            <w:pPr>
              <w:pStyle w:val="aff2"/>
              <w:numPr>
                <w:ilvl w:val="0"/>
                <w:numId w:val="8"/>
              </w:numPr>
              <w:ind w:left="306" w:hanging="306"/>
              <w:rPr>
                <w:lang w:val="ro-MD" w:eastAsia="ru-RU"/>
              </w:rPr>
            </w:pPr>
          </w:p>
        </w:tc>
        <w:tc>
          <w:tcPr>
            <w:tcW w:w="3578" w:type="dxa"/>
          </w:tcPr>
          <w:p w14:paraId="7B920125" w14:textId="5597464A" w:rsidR="00BC54D0" w:rsidRPr="00185351" w:rsidRDefault="00BC54D0" w:rsidP="00153515">
            <w:pPr>
              <w:pStyle w:val="aff2"/>
              <w:rPr>
                <w:lang w:val="ro-MD"/>
              </w:rPr>
            </w:pPr>
            <w:r w:rsidRPr="00185351">
              <w:rPr>
                <w:bCs/>
                <w:lang w:eastAsia="ro-RO"/>
              </w:rPr>
              <w:t xml:space="preserve">Certificat ISO 9001 </w:t>
            </w:r>
            <w:r w:rsidR="0019738F">
              <w:rPr>
                <w:bCs/>
                <w:lang w:eastAsia="ro-RO"/>
              </w:rPr>
              <w:t>sau echivalentul</w:t>
            </w:r>
          </w:p>
        </w:tc>
        <w:tc>
          <w:tcPr>
            <w:tcW w:w="4394" w:type="dxa"/>
          </w:tcPr>
          <w:p w14:paraId="2B42E87F" w14:textId="2495DD83" w:rsidR="00BC54D0" w:rsidRPr="00185351" w:rsidRDefault="00BC54D0" w:rsidP="00AC3CFF">
            <w:pPr>
              <w:pStyle w:val="aff2"/>
              <w:rPr>
                <w:lang w:val="ro-MD" w:eastAsia="ru-RU"/>
              </w:rPr>
            </w:pPr>
            <w:r w:rsidRPr="00185351">
              <w:t>al participantului la procedura de achiziție, semnat electronic de către operatorul economic.</w:t>
            </w:r>
          </w:p>
        </w:tc>
        <w:tc>
          <w:tcPr>
            <w:tcW w:w="1622" w:type="dxa"/>
            <w:shd w:val="clear" w:color="auto" w:fill="auto"/>
          </w:tcPr>
          <w:p w14:paraId="40DE13F2" w14:textId="05566BCC"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0630BFD6" w14:textId="77777777" w:rsidTr="003F244E">
        <w:tc>
          <w:tcPr>
            <w:tcW w:w="528" w:type="dxa"/>
            <w:shd w:val="clear" w:color="auto" w:fill="auto"/>
          </w:tcPr>
          <w:p w14:paraId="308D1522" w14:textId="77777777" w:rsidR="00BC54D0" w:rsidRPr="00185351" w:rsidRDefault="00BC54D0" w:rsidP="00153515">
            <w:pPr>
              <w:pStyle w:val="aff2"/>
              <w:numPr>
                <w:ilvl w:val="0"/>
                <w:numId w:val="8"/>
              </w:numPr>
              <w:ind w:left="306" w:hanging="306"/>
              <w:rPr>
                <w:lang w:val="ro-MD" w:eastAsia="ru-RU"/>
              </w:rPr>
            </w:pPr>
          </w:p>
        </w:tc>
        <w:tc>
          <w:tcPr>
            <w:tcW w:w="3578" w:type="dxa"/>
            <w:shd w:val="clear" w:color="auto" w:fill="FFFFFF"/>
          </w:tcPr>
          <w:p w14:paraId="2F707A2A" w14:textId="38FDDFA6" w:rsidR="00BC54D0" w:rsidRPr="00185351" w:rsidRDefault="00BC54D0" w:rsidP="00153515">
            <w:pPr>
              <w:pStyle w:val="aff2"/>
              <w:rPr>
                <w:lang w:val="ro-MD"/>
              </w:rPr>
            </w:pPr>
            <w:r w:rsidRPr="00185351">
              <w:rPr>
                <w:lang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shd w:val="clear" w:color="auto" w:fill="FFFFFF"/>
          </w:tcPr>
          <w:p w14:paraId="090B7BAC" w14:textId="1CD06358" w:rsidR="00BC54D0" w:rsidRPr="00185351" w:rsidRDefault="00BC54D0" w:rsidP="00AC3CFF">
            <w:pPr>
              <w:pStyle w:val="aff2"/>
              <w:rPr>
                <w:lang w:val="ro-MD" w:eastAsia="ru-RU"/>
              </w:rPr>
            </w:pPr>
            <w:r w:rsidRPr="00185351">
              <w:rPr>
                <w:lang w:eastAsia="ru-RU"/>
              </w:rPr>
              <w:t xml:space="preserve">semnată electronic de către operatorul economic, ce va fi prezentată de către  ofertantul/ofertantul asociat desemnat câștigător. </w:t>
            </w:r>
            <w:r w:rsidRPr="00185351">
              <w:rPr>
                <w:color w:val="FF0000"/>
                <w:lang w:eastAsia="ru-RU"/>
              </w:rPr>
              <w:t>Notă: Se va prezenta în termen de 5 zile de la data comunicării rezultatelor procedurii de achiziție publică.</w:t>
            </w:r>
          </w:p>
        </w:tc>
        <w:tc>
          <w:tcPr>
            <w:tcW w:w="1622" w:type="dxa"/>
            <w:shd w:val="clear" w:color="auto" w:fill="auto"/>
          </w:tcPr>
          <w:p w14:paraId="189423DE" w14:textId="22730780" w:rsidR="00BC54D0" w:rsidRPr="00185351" w:rsidRDefault="00BC54D0" w:rsidP="00153515">
            <w:pPr>
              <w:pStyle w:val="aff2"/>
              <w:jc w:val="center"/>
              <w:rPr>
                <w:lang w:val="ro-MD" w:eastAsia="ru-RU"/>
              </w:rPr>
            </w:pPr>
            <w:r w:rsidRPr="00185351">
              <w:rPr>
                <w:lang w:val="ro-MD" w:eastAsia="ru-RU"/>
              </w:rPr>
              <w:t>Obligatoriu</w:t>
            </w:r>
          </w:p>
        </w:tc>
      </w:tr>
      <w:tr w:rsidR="00BC54D0" w:rsidRPr="00EC30C2" w14:paraId="763DD5D8" w14:textId="77777777" w:rsidTr="003F244E">
        <w:tc>
          <w:tcPr>
            <w:tcW w:w="528" w:type="dxa"/>
            <w:shd w:val="clear" w:color="auto" w:fill="auto"/>
          </w:tcPr>
          <w:p w14:paraId="6C651399" w14:textId="77777777" w:rsidR="00BC54D0" w:rsidRPr="00185351" w:rsidRDefault="00BC54D0" w:rsidP="00153515">
            <w:pPr>
              <w:pStyle w:val="aff2"/>
              <w:numPr>
                <w:ilvl w:val="0"/>
                <w:numId w:val="8"/>
              </w:numPr>
              <w:ind w:left="306" w:hanging="306"/>
              <w:rPr>
                <w:lang w:val="ro-MD" w:eastAsia="ru-RU"/>
              </w:rPr>
            </w:pPr>
          </w:p>
        </w:tc>
        <w:tc>
          <w:tcPr>
            <w:tcW w:w="3578" w:type="dxa"/>
            <w:shd w:val="clear" w:color="auto" w:fill="FFFFFF"/>
          </w:tcPr>
          <w:p w14:paraId="7CADBB15" w14:textId="64D636E7" w:rsidR="00BC54D0" w:rsidRPr="00185351" w:rsidRDefault="00BC54D0" w:rsidP="00153515">
            <w:pPr>
              <w:pStyle w:val="aff2"/>
              <w:rPr>
                <w:lang w:val="ro-MD"/>
              </w:rPr>
            </w:pPr>
            <w:r w:rsidRPr="00185351">
              <w:rPr>
                <w:lang w:eastAsia="ru-RU"/>
              </w:rPr>
              <w:t>Garanția de bună execuție</w:t>
            </w:r>
          </w:p>
        </w:tc>
        <w:tc>
          <w:tcPr>
            <w:tcW w:w="4394" w:type="dxa"/>
            <w:shd w:val="clear" w:color="auto" w:fill="FFFFFF"/>
          </w:tcPr>
          <w:p w14:paraId="2FEF010D" w14:textId="262CF213" w:rsidR="00BC54D0" w:rsidRPr="00185351" w:rsidRDefault="00BC54D0" w:rsidP="00AC3CFF">
            <w:pPr>
              <w:pStyle w:val="aff2"/>
              <w:rPr>
                <w:lang w:val="ro-MD" w:eastAsia="ru-RU"/>
              </w:rPr>
            </w:pPr>
            <w:r w:rsidRPr="00185351">
              <w:rPr>
                <w:lang w:eastAsia="ru-RU"/>
              </w:rPr>
              <w:t xml:space="preserve">5.00% din valoarea totată a contractului. Prezentată sub formă de transfer bancar sau reţineri succesive din facturile parţiale pentru situaţiile de lucrări, până la atingerea unui procent de 5 % din valoarea contractului. </w:t>
            </w:r>
            <w:r w:rsidRPr="00185351">
              <w:rPr>
                <w:i/>
                <w:color w:val="FF0000"/>
                <w:lang w:eastAsia="ru-RU"/>
              </w:rPr>
              <w:t>Notă: Garanția de bună execuție se prezintă la semnarea contractului.</w:t>
            </w:r>
          </w:p>
        </w:tc>
        <w:tc>
          <w:tcPr>
            <w:tcW w:w="1622" w:type="dxa"/>
            <w:shd w:val="clear" w:color="auto" w:fill="auto"/>
          </w:tcPr>
          <w:p w14:paraId="7F082344" w14:textId="79BE7C62" w:rsidR="00BC54D0" w:rsidRPr="00453F92" w:rsidRDefault="00BC54D0" w:rsidP="00153515">
            <w:pPr>
              <w:pStyle w:val="aff2"/>
              <w:jc w:val="center"/>
              <w:rPr>
                <w:lang w:val="ro-MD" w:eastAsia="ru-RU"/>
              </w:rPr>
            </w:pPr>
            <w:r w:rsidRPr="00185351">
              <w:rPr>
                <w:lang w:val="ro-MD" w:eastAsia="ru-RU"/>
              </w:rPr>
              <w:t>Obligatoriu</w:t>
            </w:r>
          </w:p>
        </w:tc>
      </w:tr>
      <w:tr w:rsidR="00BC54D0" w:rsidRPr="00EC30C2" w14:paraId="0EB493CB" w14:textId="77777777" w:rsidTr="003F244E">
        <w:tc>
          <w:tcPr>
            <w:tcW w:w="528" w:type="dxa"/>
            <w:shd w:val="clear" w:color="auto" w:fill="auto"/>
          </w:tcPr>
          <w:p w14:paraId="68DAC351" w14:textId="77777777" w:rsidR="00BC54D0" w:rsidRPr="00453F92" w:rsidRDefault="00BC54D0" w:rsidP="00153515">
            <w:pPr>
              <w:pStyle w:val="aff2"/>
              <w:numPr>
                <w:ilvl w:val="0"/>
                <w:numId w:val="8"/>
              </w:numPr>
              <w:ind w:left="306" w:hanging="306"/>
              <w:rPr>
                <w:lang w:val="ro-MD" w:eastAsia="ru-RU"/>
              </w:rPr>
            </w:pPr>
          </w:p>
        </w:tc>
        <w:tc>
          <w:tcPr>
            <w:tcW w:w="3578" w:type="dxa"/>
            <w:shd w:val="clear" w:color="auto" w:fill="FFFFFF"/>
          </w:tcPr>
          <w:p w14:paraId="2B83ECEB" w14:textId="4AABF277" w:rsidR="00BC54D0" w:rsidRPr="00360FF4" w:rsidRDefault="00BC54D0" w:rsidP="00153515">
            <w:pPr>
              <w:pStyle w:val="aff2"/>
              <w:rPr>
                <w:lang w:val="ro-MD"/>
              </w:rPr>
            </w:pPr>
            <w:r w:rsidRPr="00360FF4">
              <w:rPr>
                <w:lang w:eastAsia="ru-RU"/>
              </w:rPr>
              <w:t>Declarație (în formă liberă) privind prezentarea mostrelor</w:t>
            </w:r>
          </w:p>
        </w:tc>
        <w:tc>
          <w:tcPr>
            <w:tcW w:w="4394" w:type="dxa"/>
            <w:shd w:val="clear" w:color="auto" w:fill="FFFFFF"/>
          </w:tcPr>
          <w:p w14:paraId="7F24BBD3" w14:textId="487A954E" w:rsidR="00BC54D0" w:rsidRPr="00360FF4" w:rsidRDefault="00BC54D0" w:rsidP="008B2680">
            <w:pPr>
              <w:pStyle w:val="aff2"/>
              <w:rPr>
                <w:lang w:val="ro-MD" w:eastAsia="ru-RU"/>
              </w:rPr>
            </w:pPr>
            <w:r w:rsidRPr="00D745E2">
              <w:rPr>
                <w:bCs/>
              </w:rPr>
              <w:t>ofertantul</w:t>
            </w:r>
            <w:r w:rsidRPr="00D745E2">
              <w:rPr>
                <w:bCs/>
                <w:lang w:val="ro-MD"/>
              </w:rPr>
              <w:t xml:space="preserve"> va prezenta, obligatoriu, la solicitarea autorității contractante, mostre la produsele utilizate</w:t>
            </w:r>
            <w:r w:rsidR="00D745E2">
              <w:rPr>
                <w:bCs/>
                <w:lang w:val="ro-MD"/>
              </w:rPr>
              <w:t xml:space="preserve"> </w:t>
            </w:r>
            <w:r w:rsidRPr="00D745E2">
              <w:rPr>
                <w:bCs/>
                <w:lang w:val="ro-MD"/>
              </w:rPr>
              <w:t>la adresa și locul indicat de către aceasta. Se vor prezenta mostre la pozițiile pentru care la evaluarea tehnică autoritatea contractantă va avea neclarități.</w:t>
            </w:r>
          </w:p>
        </w:tc>
        <w:tc>
          <w:tcPr>
            <w:tcW w:w="1622" w:type="dxa"/>
            <w:shd w:val="clear" w:color="auto" w:fill="auto"/>
          </w:tcPr>
          <w:p w14:paraId="3F46804B" w14:textId="67C5C9BE" w:rsidR="00BC54D0" w:rsidRPr="00453F92" w:rsidRDefault="00BC54D0" w:rsidP="00153515">
            <w:pPr>
              <w:pStyle w:val="aff2"/>
              <w:jc w:val="center"/>
              <w:rPr>
                <w:lang w:val="ro-MD" w:eastAsia="ru-RU"/>
              </w:rPr>
            </w:pPr>
            <w:r w:rsidRPr="00453F92">
              <w:rPr>
                <w:lang w:val="ro-MD" w:eastAsia="ru-RU"/>
              </w:rPr>
              <w:t>Obligatoriu</w:t>
            </w:r>
          </w:p>
        </w:tc>
      </w:tr>
    </w:tbl>
    <w:p w14:paraId="04AF486D" w14:textId="5DC8D4C4" w:rsidR="0015247E" w:rsidRPr="00D745E2" w:rsidRDefault="0015247E" w:rsidP="00037BB0">
      <w:pPr>
        <w:numPr>
          <w:ilvl w:val="0"/>
          <w:numId w:val="3"/>
        </w:numPr>
        <w:shd w:val="clear" w:color="auto" w:fill="FFFFFF" w:themeFill="background1"/>
        <w:tabs>
          <w:tab w:val="right" w:pos="426"/>
        </w:tabs>
        <w:ind w:left="360"/>
        <w:rPr>
          <w:b/>
          <w:noProof w:val="0"/>
          <w:lang w:val="ro-MD" w:eastAsia="ru-RU"/>
        </w:rPr>
      </w:pPr>
      <w:r w:rsidRPr="00D745E2">
        <w:rPr>
          <w:b/>
          <w:noProof w:val="0"/>
          <w:lang w:val="ro-MD" w:eastAsia="ru-RU"/>
        </w:rPr>
        <w:t xml:space="preserve">Garanția pentru ofertă, </w:t>
      </w:r>
      <w:r w:rsidR="000C0A17" w:rsidRPr="00D745E2">
        <w:rPr>
          <w:b/>
          <w:noProof w:val="0"/>
          <w:lang w:val="ro-MD" w:eastAsia="ru-RU"/>
        </w:rPr>
        <w:t xml:space="preserve">în </w:t>
      </w:r>
      <w:r w:rsidRPr="00D745E2">
        <w:rPr>
          <w:b/>
          <w:noProof w:val="0"/>
          <w:lang w:val="ro-MD" w:eastAsia="ru-RU"/>
        </w:rPr>
        <w:t>cuantum</w:t>
      </w:r>
      <w:r w:rsidR="000C0A17" w:rsidRPr="00D745E2">
        <w:rPr>
          <w:b/>
          <w:noProof w:val="0"/>
          <w:lang w:val="ro-MD" w:eastAsia="ru-RU"/>
        </w:rPr>
        <w:t xml:space="preserve"> </w:t>
      </w:r>
      <w:r w:rsidR="0088312F" w:rsidRPr="00D745E2">
        <w:rPr>
          <w:i/>
          <w:noProof w:val="0"/>
          <w:lang w:val="ro-MD" w:eastAsia="ru-RU"/>
        </w:rPr>
        <w:t xml:space="preserve">2 </w:t>
      </w:r>
      <w:r w:rsidR="000C0A17" w:rsidRPr="00D745E2">
        <w:rPr>
          <w:i/>
          <w:noProof w:val="0"/>
          <w:lang w:val="ro-MD" w:eastAsia="ru-RU"/>
        </w:rPr>
        <w:t>% din valoarea ofertei fără TVA</w:t>
      </w:r>
      <w:r w:rsidRPr="00D745E2">
        <w:rPr>
          <w:b/>
          <w:noProof w:val="0"/>
          <w:lang w:val="ro-MD" w:eastAsia="ru-RU"/>
        </w:rPr>
        <w:t>.</w:t>
      </w:r>
    </w:p>
    <w:p w14:paraId="537A3EA2" w14:textId="2545E59B" w:rsidR="0015247E" w:rsidRPr="00D745E2" w:rsidRDefault="00F6465C" w:rsidP="00037BB0">
      <w:pPr>
        <w:numPr>
          <w:ilvl w:val="0"/>
          <w:numId w:val="3"/>
        </w:numPr>
        <w:shd w:val="clear" w:color="auto" w:fill="FFFFFF" w:themeFill="background1"/>
        <w:tabs>
          <w:tab w:val="right" w:pos="426"/>
        </w:tabs>
        <w:ind w:left="360"/>
        <w:rPr>
          <w:b/>
          <w:noProof w:val="0"/>
          <w:lang w:val="ro-MD" w:eastAsia="ru-RU"/>
        </w:rPr>
      </w:pPr>
      <w:r w:rsidRPr="00D745E2">
        <w:rPr>
          <w:b/>
          <w:noProof w:val="0"/>
          <w:lang w:val="ro-MD" w:eastAsia="ru-RU"/>
        </w:rPr>
        <w:t>Termenul de garanție a lucrărilor</w:t>
      </w:r>
      <w:r w:rsidR="00C109F1" w:rsidRPr="00D745E2">
        <w:rPr>
          <w:b/>
          <w:noProof w:val="0"/>
          <w:lang w:val="ro-MD" w:eastAsia="ru-RU"/>
        </w:rPr>
        <w:t xml:space="preserve"> </w:t>
      </w:r>
      <w:r w:rsidR="007D7B90" w:rsidRPr="00D745E2">
        <w:rPr>
          <w:b/>
          <w:noProof w:val="0"/>
          <w:lang w:val="ro-MD" w:eastAsia="ru-RU"/>
        </w:rPr>
        <w:t xml:space="preserve"> </w:t>
      </w:r>
      <w:r w:rsidR="007D7B90" w:rsidRPr="00D745E2">
        <w:rPr>
          <w:noProof w:val="0"/>
          <w:lang w:val="ro-MD" w:eastAsia="ru-RU"/>
        </w:rPr>
        <w:t>minim</w:t>
      </w:r>
      <w:r w:rsidR="007D7B90" w:rsidRPr="00D745E2">
        <w:rPr>
          <w:b/>
          <w:noProof w:val="0"/>
          <w:lang w:val="ro-MD" w:eastAsia="ru-RU"/>
        </w:rPr>
        <w:t xml:space="preserve"> </w:t>
      </w:r>
      <w:r w:rsidR="007D7B90" w:rsidRPr="00D745E2">
        <w:rPr>
          <w:rFonts w:eastAsia="PMingLiU"/>
          <w:i/>
          <w:lang w:val="en-US" w:eastAsia="zh-CN"/>
        </w:rPr>
        <w:t>5</w:t>
      </w:r>
      <w:r w:rsidR="00C109F1" w:rsidRPr="00D745E2">
        <w:rPr>
          <w:rFonts w:eastAsia="PMingLiU"/>
          <w:i/>
          <w:lang w:val="en-US" w:eastAsia="zh-CN"/>
        </w:rPr>
        <w:t xml:space="preserve"> an</w:t>
      </w:r>
      <w:r w:rsidR="007D7B90" w:rsidRPr="00D745E2">
        <w:rPr>
          <w:rFonts w:eastAsia="PMingLiU"/>
          <w:i/>
          <w:lang w:val="en-US" w:eastAsia="zh-CN"/>
        </w:rPr>
        <w:t>i</w:t>
      </w:r>
      <w:r w:rsidR="00C109F1" w:rsidRPr="00D745E2">
        <w:rPr>
          <w:rFonts w:eastAsia="PMingLiU"/>
          <w:i/>
          <w:lang w:val="en-US" w:eastAsia="zh-CN"/>
        </w:rPr>
        <w:t xml:space="preserve"> de la data recepției lucrărilor finalizate</w:t>
      </w:r>
      <w:r w:rsidR="00C109F1" w:rsidRPr="00D745E2">
        <w:rPr>
          <w:b/>
          <w:i/>
          <w:noProof w:val="0"/>
          <w:lang w:val="ro-MD" w:eastAsia="ru-RU"/>
        </w:rPr>
        <w:t>.</w:t>
      </w:r>
    </w:p>
    <w:p w14:paraId="13C1C02B" w14:textId="724D075D" w:rsidR="00F6465C" w:rsidRPr="00FF430B" w:rsidRDefault="00F6465C" w:rsidP="00722B81">
      <w:pPr>
        <w:numPr>
          <w:ilvl w:val="0"/>
          <w:numId w:val="3"/>
        </w:numPr>
        <w:shd w:val="clear" w:color="auto" w:fill="FFFFFF" w:themeFill="background1"/>
        <w:tabs>
          <w:tab w:val="right" w:pos="426"/>
        </w:tabs>
        <w:ind w:hanging="720"/>
        <w:rPr>
          <w:b/>
          <w:noProof w:val="0"/>
          <w:lang w:val="ro-MD" w:eastAsia="ru-RU"/>
        </w:rPr>
      </w:pPr>
      <w:r w:rsidRPr="00FF430B">
        <w:rPr>
          <w:b/>
          <w:noProof w:val="0"/>
          <w:lang w:val="ro-MD" w:eastAsia="ru-RU"/>
        </w:rPr>
        <w:t xml:space="preserve">Garanția de bună execuție </w:t>
      </w:r>
      <w:r w:rsidRPr="00722B81">
        <w:rPr>
          <w:noProof w:val="0"/>
          <w:lang w:val="ro-MD" w:eastAsia="ru-RU"/>
        </w:rPr>
        <w:t xml:space="preserve">a contractului, </w:t>
      </w:r>
      <w:r w:rsidR="00722B81" w:rsidRPr="00722B81">
        <w:rPr>
          <w:noProof w:val="0"/>
          <w:lang w:val="ro-MD" w:eastAsia="ru-RU"/>
        </w:rPr>
        <w:t>sub formă de rețineri succesive din facturi</w:t>
      </w:r>
      <w:r w:rsidR="00722B81">
        <w:rPr>
          <w:noProof w:val="0"/>
          <w:lang w:val="ro-MD" w:eastAsia="ru-RU"/>
        </w:rPr>
        <w:t xml:space="preserve"> </w:t>
      </w:r>
      <w:r w:rsidR="00722B81" w:rsidRPr="00722B81">
        <w:rPr>
          <w:noProof w:val="0"/>
          <w:lang w:val="ro-MD" w:eastAsia="ru-RU"/>
        </w:rPr>
        <w:t xml:space="preserve">pînă la atingerea unui procent </w:t>
      </w:r>
      <w:r w:rsidR="00C109F1" w:rsidRPr="00722B81">
        <w:rPr>
          <w:noProof w:val="0"/>
          <w:lang w:val="ro-MD" w:eastAsia="ru-RU"/>
        </w:rPr>
        <w:t>în cuantum de 5% din valoarea contractului</w:t>
      </w:r>
      <w:r w:rsidRPr="00FF430B">
        <w:rPr>
          <w:b/>
          <w:noProof w:val="0"/>
          <w:lang w:val="ro-MD" w:eastAsia="ru-RU"/>
        </w:rPr>
        <w:t>.</w:t>
      </w:r>
    </w:p>
    <w:p w14:paraId="0AF5FA01" w14:textId="04AC3C55"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 xml:space="preserve">și a procedurii negociate), </w:t>
      </w:r>
      <w:r w:rsidR="00C109F1">
        <w:rPr>
          <w:i/>
          <w:noProof w:val="0"/>
          <w:lang w:val="ro-MD" w:eastAsia="ru-RU"/>
        </w:rPr>
        <w:t>-</w:t>
      </w:r>
      <w:r w:rsidR="00C109F1" w:rsidRPr="00C109F1">
        <w:rPr>
          <w:i/>
          <w:lang w:val="ro-MD"/>
        </w:rPr>
        <w:t>nu se aplică</w:t>
      </w:r>
      <w:r w:rsidR="00C109F1" w:rsidRPr="00FF430B">
        <w:rPr>
          <w:b/>
          <w:noProof w:val="0"/>
          <w:lang w:val="ro-MD" w:eastAsia="ru-RU"/>
        </w:rPr>
        <w:t xml:space="preserve"> </w:t>
      </w:r>
    </w:p>
    <w:p w14:paraId="1984BDAD" w14:textId="3B112EF8"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C109F1" w:rsidRPr="00C109F1">
        <w:rPr>
          <w:b/>
          <w:i/>
          <w:lang w:val="ro-MD"/>
        </w:rPr>
        <w:t xml:space="preserve"> </w:t>
      </w:r>
      <w:r w:rsidR="00C109F1" w:rsidRPr="00C109F1">
        <w:rPr>
          <w:i/>
          <w:lang w:val="ro-MD"/>
        </w:rPr>
        <w:t>nu se aplică</w:t>
      </w:r>
      <w:r w:rsidR="00C109F1" w:rsidRPr="00FF430B">
        <w:rPr>
          <w:b/>
          <w:noProof w:val="0"/>
          <w:lang w:val="ro-MD" w:eastAsia="ru-RU"/>
        </w:rPr>
        <w:t xml:space="preserve"> </w:t>
      </w:r>
    </w:p>
    <w:p w14:paraId="146D4A00" w14:textId="75D062A8" w:rsidR="00BE362C" w:rsidRPr="00C109F1" w:rsidRDefault="00BE362C" w:rsidP="00037BB0">
      <w:pPr>
        <w:numPr>
          <w:ilvl w:val="0"/>
          <w:numId w:val="3"/>
        </w:numPr>
        <w:tabs>
          <w:tab w:val="right" w:pos="426"/>
        </w:tabs>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C109F1" w:rsidRPr="00C109F1">
        <w:rPr>
          <w:i/>
          <w:lang w:val="ro-MD"/>
        </w:rPr>
        <w:t>nu se aplică</w:t>
      </w:r>
      <w:r w:rsidR="00C109F1" w:rsidRPr="00C109F1">
        <w:rPr>
          <w:noProof w:val="0"/>
          <w:lang w:val="ro-MD" w:eastAsia="ru-RU"/>
        </w:rPr>
        <w:t xml:space="preserve"> </w:t>
      </w:r>
    </w:p>
    <w:p w14:paraId="3FBCA5A9" w14:textId="5F78D7B7" w:rsidR="00EF4276" w:rsidRPr="00FF430B" w:rsidRDefault="00EF4276" w:rsidP="00037BB0">
      <w:pPr>
        <w:numPr>
          <w:ilvl w:val="0"/>
          <w:numId w:val="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r w:rsidR="00C109F1">
        <w:rPr>
          <w:b/>
          <w:noProof w:val="0"/>
          <w:lang w:val="ro-MD" w:eastAsia="ru-RU"/>
        </w:rPr>
        <w:t xml:space="preserve">: </w:t>
      </w:r>
      <w:r w:rsidR="00C109F1" w:rsidRPr="00C109F1">
        <w:rPr>
          <w:i/>
          <w:noProof w:val="0"/>
          <w:lang w:val="ro-MD" w:eastAsia="ru-RU"/>
        </w:rPr>
        <w:t>lei moldovenești</w:t>
      </w:r>
      <w:r w:rsidR="00C109F1">
        <w:rPr>
          <w:i/>
          <w:noProof w:val="0"/>
          <w:lang w:val="ro-MD" w:eastAsia="ru-RU"/>
        </w:rPr>
        <w:t>,</w:t>
      </w:r>
      <w:r w:rsidR="00C109F1" w:rsidRPr="00C109F1">
        <w:rPr>
          <w:i/>
          <w:noProof w:val="0"/>
          <w:lang w:val="ro-MD" w:eastAsia="ru-RU"/>
        </w:rPr>
        <w:t xml:space="preserve"> MDL</w:t>
      </w:r>
      <w:bookmarkEnd w:id="1"/>
    </w:p>
    <w:p w14:paraId="432C1F0F" w14:textId="35518842" w:rsidR="00BE362C" w:rsidRPr="00FF430B" w:rsidRDefault="00BE362C" w:rsidP="00037BB0">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C109F1">
        <w:rPr>
          <w:b/>
          <w:noProof w:val="0"/>
          <w:lang w:val="ro-MD" w:eastAsia="ru-RU"/>
        </w:rPr>
        <w:t xml:space="preserve">contractului: </w:t>
      </w:r>
      <w:r w:rsidR="00C109F1">
        <w:rPr>
          <w:i/>
          <w:noProof w:val="0"/>
          <w:lang w:val="ro-MD" w:eastAsia="ru-RU"/>
        </w:rPr>
        <w:t>p</w:t>
      </w:r>
      <w:r w:rsidR="00C109F1" w:rsidRPr="00C109F1">
        <w:rPr>
          <w:i/>
          <w:noProof w:val="0"/>
          <w:lang w:val="ro-MD" w:eastAsia="ru-RU"/>
        </w:rPr>
        <w:t>rețul cel mai mic</w:t>
      </w:r>
    </w:p>
    <w:p w14:paraId="0EB0540D" w14:textId="77777777" w:rsidR="00BE362C" w:rsidRPr="00FF430B" w:rsidRDefault="00BE362C" w:rsidP="00037BB0">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979"/>
        <w:gridCol w:w="1800"/>
      </w:tblGrid>
      <w:tr w:rsidR="00BE362C" w:rsidRPr="00EC30C2" w14:paraId="5894E2AC" w14:textId="77777777" w:rsidTr="00297BDF">
        <w:tc>
          <w:tcPr>
            <w:tcW w:w="84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lastRenderedPageBreak/>
              <w:t>Nr. d/o</w:t>
            </w:r>
          </w:p>
        </w:tc>
        <w:tc>
          <w:tcPr>
            <w:tcW w:w="697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297BDF">
        <w:tc>
          <w:tcPr>
            <w:tcW w:w="846" w:type="dxa"/>
            <w:shd w:val="clear" w:color="auto" w:fill="auto"/>
          </w:tcPr>
          <w:p w14:paraId="62C8BD8B" w14:textId="77777777" w:rsidR="00BE362C" w:rsidRPr="00FF430B" w:rsidRDefault="00BE362C" w:rsidP="00491ECD">
            <w:pPr>
              <w:shd w:val="clear" w:color="auto" w:fill="FFFFFF" w:themeFill="background1"/>
              <w:tabs>
                <w:tab w:val="left" w:pos="612"/>
              </w:tabs>
              <w:rPr>
                <w:iCs/>
                <w:noProof w:val="0"/>
                <w:lang w:val="ro-MD" w:eastAsia="ru-RU"/>
              </w:rPr>
            </w:pPr>
          </w:p>
        </w:tc>
        <w:tc>
          <w:tcPr>
            <w:tcW w:w="6979" w:type="dxa"/>
            <w:shd w:val="clear" w:color="auto" w:fill="auto"/>
          </w:tcPr>
          <w:p w14:paraId="4A1C6E43" w14:textId="319755D0" w:rsidR="00BE362C" w:rsidRPr="00FF430B" w:rsidRDefault="00C109F1" w:rsidP="00491ECD">
            <w:pPr>
              <w:shd w:val="clear" w:color="auto" w:fill="FFFFFF" w:themeFill="background1"/>
              <w:tabs>
                <w:tab w:val="left" w:pos="612"/>
              </w:tabs>
              <w:jc w:val="center"/>
              <w:rPr>
                <w:iCs/>
                <w:noProof w:val="0"/>
                <w:lang w:val="ro-MD" w:eastAsia="ru-RU"/>
              </w:rPr>
            </w:pPr>
            <w:r w:rsidRPr="00C109F1">
              <w:rPr>
                <w:i/>
                <w:lang w:val="ro-MD"/>
              </w:rPr>
              <w:t>nu se aplică</w:t>
            </w:r>
          </w:p>
        </w:tc>
        <w:tc>
          <w:tcPr>
            <w:tcW w:w="1800" w:type="dxa"/>
            <w:shd w:val="clear" w:color="auto" w:fill="auto"/>
          </w:tcPr>
          <w:p w14:paraId="3FBEE857" w14:textId="77777777" w:rsidR="00BE362C" w:rsidRPr="00FF430B" w:rsidRDefault="00BE362C" w:rsidP="00491ECD">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37BB0">
      <w:pPr>
        <w:numPr>
          <w:ilvl w:val="0"/>
          <w:numId w:val="3"/>
        </w:numPr>
        <w:shd w:val="clear" w:color="auto" w:fill="FFFFFF" w:themeFill="background1"/>
        <w:tabs>
          <w:tab w:val="right" w:pos="426"/>
        </w:tabs>
        <w:ind w:left="0" w:firstLine="0"/>
        <w:rPr>
          <w:b/>
          <w:noProof w:val="0"/>
          <w:lang w:val="ro-MD" w:eastAsia="ru-RU"/>
        </w:rPr>
      </w:pPr>
      <w:r w:rsidRPr="00FF430B">
        <w:rPr>
          <w:b/>
          <w:noProof w:val="0"/>
          <w:lang w:val="ro-MD" w:eastAsia="ru-RU"/>
        </w:rPr>
        <w:t>Termenul limită de depunere/deschidere a ofertelor:</w:t>
      </w:r>
    </w:p>
    <w:p w14:paraId="597EEFCB" w14:textId="5B1E084C" w:rsidR="00BE362C" w:rsidRPr="000A642D" w:rsidRDefault="00EF4276" w:rsidP="00037BB0">
      <w:pPr>
        <w:numPr>
          <w:ilvl w:val="0"/>
          <w:numId w:val="5"/>
        </w:numPr>
        <w:shd w:val="clear" w:color="auto" w:fill="FFFFFF"/>
        <w:tabs>
          <w:tab w:val="right" w:pos="426"/>
        </w:tabs>
        <w:rPr>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0A642D" w:rsidRPr="000A642D">
        <w:rPr>
          <w:i/>
          <w:noProof w:val="0"/>
          <w:lang w:val="ro-MD" w:eastAsia="ru-RU"/>
        </w:rPr>
        <w:t>Informația o găsiți în SIA ”RSAP”</w:t>
      </w:r>
    </w:p>
    <w:p w14:paraId="0444C1A5" w14:textId="77777777" w:rsidR="000A642D" w:rsidRPr="000A642D" w:rsidRDefault="00BE362C" w:rsidP="00037BB0">
      <w:pPr>
        <w:numPr>
          <w:ilvl w:val="0"/>
          <w:numId w:val="5"/>
        </w:numPr>
        <w:shd w:val="clear" w:color="auto" w:fill="FFFFFF"/>
        <w:tabs>
          <w:tab w:val="right" w:pos="426"/>
        </w:tabs>
        <w:rPr>
          <w:noProof w:val="0"/>
          <w:lang w:val="ro-MD" w:eastAsia="ru-RU"/>
        </w:rPr>
      </w:pPr>
      <w:r w:rsidRPr="000A642D">
        <w:rPr>
          <w:b/>
          <w:noProof w:val="0"/>
          <w:lang w:val="ro-MD" w:eastAsia="ru-RU"/>
        </w:rPr>
        <w:t xml:space="preserve">pe: </w:t>
      </w:r>
      <w:r w:rsidR="000A642D" w:rsidRPr="000A642D">
        <w:rPr>
          <w:i/>
          <w:noProof w:val="0"/>
          <w:lang w:val="ro-MD" w:eastAsia="ru-RU"/>
        </w:rPr>
        <w:t>Informația o găsiți în SIA ”RSAP”</w:t>
      </w:r>
    </w:p>
    <w:p w14:paraId="3626F6C6" w14:textId="2A972A76" w:rsidR="00BE362C" w:rsidRPr="000A642D" w:rsidRDefault="00BE362C" w:rsidP="00037BB0">
      <w:pPr>
        <w:numPr>
          <w:ilvl w:val="0"/>
          <w:numId w:val="3"/>
        </w:numPr>
        <w:shd w:val="clear" w:color="auto" w:fill="FFFFFF" w:themeFill="background1"/>
        <w:tabs>
          <w:tab w:val="right" w:pos="426"/>
        </w:tabs>
        <w:ind w:left="0" w:firstLine="0"/>
        <w:rPr>
          <w:b/>
          <w:noProof w:val="0"/>
          <w:lang w:val="ro-MD" w:eastAsia="ru-RU"/>
        </w:rPr>
      </w:pPr>
      <w:r w:rsidRPr="000A642D">
        <w:rPr>
          <w:b/>
          <w:noProof w:val="0"/>
          <w:lang w:val="ro-MD" w:eastAsia="ru-RU"/>
        </w:rPr>
        <w:t xml:space="preserve">Adresa la care trebuie transmise ofertele sau cererile de participare: </w:t>
      </w:r>
    </w:p>
    <w:p w14:paraId="0FD5C859" w14:textId="77777777" w:rsidR="00BE362C" w:rsidRPr="00FF430B" w:rsidRDefault="00BE362C" w:rsidP="00037BB0">
      <w:pPr>
        <w:shd w:val="clear" w:color="auto" w:fill="FFFFFF" w:themeFill="background1"/>
        <w:tabs>
          <w:tab w:val="right" w:pos="426"/>
        </w:tabs>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6519A22B" w:rsidR="00BE362C" w:rsidRPr="00FF430B" w:rsidRDefault="00BE362C" w:rsidP="00037BB0">
      <w:pPr>
        <w:numPr>
          <w:ilvl w:val="0"/>
          <w:numId w:val="3"/>
        </w:numPr>
        <w:tabs>
          <w:tab w:val="right" w:pos="426"/>
        </w:tabs>
        <w:ind w:left="0" w:firstLine="0"/>
        <w:rPr>
          <w:b/>
          <w:noProof w:val="0"/>
          <w:lang w:val="ro-MD" w:eastAsia="ru-RU"/>
        </w:rPr>
      </w:pPr>
      <w:r w:rsidRPr="00FF430B">
        <w:rPr>
          <w:b/>
          <w:noProof w:val="0"/>
          <w:lang w:val="ro-MD" w:eastAsia="ru-RU"/>
        </w:rPr>
        <w:t>Termenu</w:t>
      </w:r>
      <w:r w:rsidR="00E229D4">
        <w:rPr>
          <w:b/>
          <w:noProof w:val="0"/>
          <w:lang w:val="ro-MD" w:eastAsia="ru-RU"/>
        </w:rPr>
        <w:t xml:space="preserve">l de valabilitate a ofertelor: </w:t>
      </w:r>
      <w:r w:rsidR="000A642D" w:rsidRPr="0088312F">
        <w:rPr>
          <w:i/>
          <w:noProof w:val="0"/>
          <w:lang w:val="ro-MD" w:eastAsia="ru-RU"/>
        </w:rPr>
        <w:t>90</w:t>
      </w:r>
      <w:r w:rsidR="00E229D4" w:rsidRPr="0088312F">
        <w:rPr>
          <w:i/>
          <w:noProof w:val="0"/>
          <w:lang w:val="ro-MD" w:eastAsia="ru-RU"/>
        </w:rPr>
        <w:t xml:space="preserve"> zile din</w:t>
      </w:r>
      <w:r w:rsidR="00E229D4" w:rsidRPr="00E229D4">
        <w:rPr>
          <w:i/>
          <w:noProof w:val="0"/>
          <w:lang w:val="ro-MD" w:eastAsia="ru-RU"/>
        </w:rPr>
        <w:t xml:space="preserve"> data deschiderii procedurii de achiziție</w:t>
      </w:r>
    </w:p>
    <w:p w14:paraId="0B0AB02E" w14:textId="77777777" w:rsidR="00E229D4" w:rsidRPr="00E229D4" w:rsidRDefault="00BE362C" w:rsidP="00037BB0">
      <w:pPr>
        <w:numPr>
          <w:ilvl w:val="0"/>
          <w:numId w:val="3"/>
        </w:numPr>
        <w:tabs>
          <w:tab w:val="right" w:pos="426"/>
        </w:tabs>
        <w:ind w:left="0" w:firstLine="0"/>
        <w:rPr>
          <w:b/>
          <w:i/>
          <w:noProof w:val="0"/>
          <w:lang w:val="ro-MD" w:eastAsia="ru-RU"/>
        </w:rPr>
      </w:pPr>
      <w:r w:rsidRPr="00FF430B">
        <w:rPr>
          <w:b/>
          <w:noProof w:val="0"/>
          <w:lang w:val="ro-MD" w:eastAsia="ru-RU"/>
        </w:rPr>
        <w:t xml:space="preserve">Locul deschiderii ofertelor: </w:t>
      </w:r>
      <w:r w:rsidR="00E229D4" w:rsidRPr="00E229D4">
        <w:rPr>
          <w:i/>
          <w:lang w:val="ro-MD"/>
        </w:rPr>
        <w:t>SIA RSAP</w:t>
      </w:r>
      <w:r w:rsidR="00E229D4" w:rsidRPr="00FF430B">
        <w:rPr>
          <w:b/>
          <w:noProof w:val="0"/>
          <w:lang w:val="ro-MD" w:eastAsia="ru-RU"/>
        </w:rPr>
        <w:t xml:space="preserve"> </w:t>
      </w:r>
      <w:r w:rsidR="00E229D4">
        <w:rPr>
          <w:b/>
          <w:noProof w:val="0"/>
          <w:lang w:val="ro-MD" w:eastAsia="ru-RU"/>
        </w:rPr>
        <w:t xml:space="preserve"> </w:t>
      </w:r>
    </w:p>
    <w:p w14:paraId="75C39C79" w14:textId="7AEC47B6" w:rsidR="00BE362C" w:rsidRPr="00FF430B" w:rsidRDefault="00E229D4" w:rsidP="00037BB0">
      <w:pPr>
        <w:tabs>
          <w:tab w:val="right" w:pos="426"/>
        </w:tabs>
        <w:rPr>
          <w:b/>
          <w:i/>
          <w:noProof w:val="0"/>
          <w:lang w:val="ro-MD" w:eastAsia="ru-RU"/>
        </w:rPr>
      </w:pPr>
      <w:r>
        <w:rPr>
          <w:b/>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6C56D6B3" w14:textId="27F11603" w:rsidR="00BE362C" w:rsidRPr="00FF430B" w:rsidRDefault="00BE362C" w:rsidP="00037BB0">
      <w:pPr>
        <w:numPr>
          <w:ilvl w:val="0"/>
          <w:numId w:val="3"/>
        </w:numPr>
        <w:shd w:val="clear" w:color="auto" w:fill="FFFFFF" w:themeFill="background1"/>
        <w:tabs>
          <w:tab w:val="right" w:pos="426"/>
        </w:tabs>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00E229D4" w:rsidRPr="00E229D4">
        <w:rPr>
          <w:i/>
          <w:noProof w:val="0"/>
          <w:lang w:val="ro-MD" w:eastAsia="ru-RU"/>
        </w:rPr>
        <w:t>nu se aplică</w:t>
      </w:r>
      <w:r w:rsidRPr="00FF430B">
        <w:rPr>
          <w:b/>
          <w:noProof w:val="0"/>
          <w:lang w:val="ro-MD" w:eastAsia="ru-RU"/>
        </w:rPr>
        <w:t>.</w:t>
      </w:r>
    </w:p>
    <w:p w14:paraId="5A777DE6" w14:textId="6EA49CB4" w:rsidR="00BE362C" w:rsidRPr="00FF430B" w:rsidRDefault="00BE362C" w:rsidP="00037BB0">
      <w:pPr>
        <w:numPr>
          <w:ilvl w:val="0"/>
          <w:numId w:val="3"/>
        </w:numPr>
        <w:shd w:val="clear" w:color="auto" w:fill="FFFFFF" w:themeFill="background1"/>
        <w:tabs>
          <w:tab w:val="right" w:pos="426"/>
        </w:tabs>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229D4" w:rsidRPr="00E229D4">
        <w:rPr>
          <w:i/>
          <w:noProof w:val="0"/>
          <w:lang w:val="ro-MD" w:eastAsia="ru-RU"/>
        </w:rPr>
        <w:t>limba română</w:t>
      </w:r>
    </w:p>
    <w:p w14:paraId="02FF4B48" w14:textId="0EEBE26F" w:rsidR="00BE362C" w:rsidRPr="00E229D4" w:rsidRDefault="00BE362C" w:rsidP="00037BB0">
      <w:pPr>
        <w:numPr>
          <w:ilvl w:val="0"/>
          <w:numId w:val="3"/>
        </w:numPr>
        <w:shd w:val="clear" w:color="auto" w:fill="FFFFFF" w:themeFill="background1"/>
        <w:tabs>
          <w:tab w:val="right" w:pos="426"/>
        </w:tabs>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E229D4" w:rsidRPr="00E229D4">
        <w:rPr>
          <w:i/>
          <w:noProof w:val="0"/>
          <w:lang w:val="ro-MD" w:eastAsia="ru-RU"/>
        </w:rPr>
        <w:t>nu se aplică</w:t>
      </w:r>
      <w:r w:rsidR="00E229D4" w:rsidRPr="00FF430B">
        <w:rPr>
          <w:b/>
          <w:noProof w:val="0"/>
          <w:lang w:val="ro-MD" w:eastAsia="ru-RU"/>
        </w:rPr>
        <w:t xml:space="preserve"> </w:t>
      </w:r>
    </w:p>
    <w:p w14:paraId="16F7BF55" w14:textId="77777777" w:rsidR="00BE362C" w:rsidRPr="00FF430B" w:rsidRDefault="00BE362C" w:rsidP="00037BB0">
      <w:pPr>
        <w:numPr>
          <w:ilvl w:val="0"/>
          <w:numId w:val="3"/>
        </w:numPr>
        <w:shd w:val="clear" w:color="auto" w:fill="FFFFFF" w:themeFill="background1"/>
        <w:tabs>
          <w:tab w:val="right" w:pos="426"/>
        </w:tabs>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037BB0">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037BB0">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037BB0">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3FE9B070"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Data (datele) și</w:t>
      </w:r>
      <w:r w:rsidR="00E229D4">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w:t>
      </w:r>
      <w:r w:rsidR="00E229D4">
        <w:rPr>
          <w:b/>
          <w:noProof w:val="0"/>
          <w:lang w:val="ro-MD" w:eastAsia="ru-RU"/>
        </w:rPr>
        <w:t xml:space="preserve">ul respectiv (dacă este cazul): </w:t>
      </w:r>
      <w:r w:rsidR="00E229D4" w:rsidRPr="00E229D4">
        <w:rPr>
          <w:i/>
          <w:noProof w:val="0"/>
          <w:lang w:val="ro-MD" w:eastAsia="ru-RU"/>
        </w:rPr>
        <w:t>nu se aplică</w:t>
      </w:r>
      <w:r w:rsidR="00E229D4" w:rsidRPr="00FF430B">
        <w:rPr>
          <w:b/>
          <w:noProof w:val="0"/>
          <w:lang w:val="ro-MD" w:eastAsia="ru-RU"/>
        </w:rPr>
        <w:t xml:space="preserve"> </w:t>
      </w:r>
    </w:p>
    <w:p w14:paraId="0A3E25DE" w14:textId="2B2CC88A"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În cazul achizițiilor periodice, calendarul estimat pentru publicarea anunțurilor viitoare</w:t>
      </w:r>
      <w:r w:rsidR="00E229D4">
        <w:rPr>
          <w:b/>
          <w:noProof w:val="0"/>
          <w:shd w:val="clear" w:color="auto" w:fill="FFFFFF" w:themeFill="background1"/>
          <w:lang w:val="ro-MD" w:eastAsia="ru-RU"/>
        </w:rPr>
        <w:t>:</w:t>
      </w:r>
      <w:r w:rsidR="00E229D4" w:rsidRPr="00E229D4">
        <w:rPr>
          <w:i/>
          <w:noProof w:val="0"/>
          <w:lang w:val="ro-MD" w:eastAsia="ru-RU"/>
        </w:rPr>
        <w:t xml:space="preserve"> nu se aplică</w:t>
      </w:r>
      <w:r w:rsidR="00E229D4" w:rsidRPr="00FF430B">
        <w:rPr>
          <w:b/>
          <w:noProof w:val="0"/>
          <w:shd w:val="clear" w:color="auto" w:fill="FFFFFF" w:themeFill="background1"/>
          <w:lang w:val="ro-MD" w:eastAsia="ru-RU"/>
        </w:rPr>
        <w:t xml:space="preserve"> </w:t>
      </w:r>
    </w:p>
    <w:p w14:paraId="0D3F5FE9" w14:textId="1FC45E2A"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229D4">
        <w:rPr>
          <w:b/>
          <w:noProof w:val="0"/>
          <w:shd w:val="clear" w:color="auto" w:fill="FFFFFF" w:themeFill="background1"/>
          <w:lang w:val="ro-MD" w:eastAsia="ru-RU"/>
        </w:rPr>
        <w:t xml:space="preserve"> </w:t>
      </w:r>
    </w:p>
    <w:p w14:paraId="534F3234" w14:textId="6C426B8E" w:rsidR="00BE362C" w:rsidRPr="00FF430B" w:rsidRDefault="00BE362C" w:rsidP="00037BB0">
      <w:pPr>
        <w:numPr>
          <w:ilvl w:val="0"/>
          <w:numId w:val="3"/>
        </w:numPr>
        <w:shd w:val="clear" w:color="auto" w:fill="FFFFFF" w:themeFill="background1"/>
        <w:tabs>
          <w:tab w:val="right" w:pos="426"/>
        </w:tabs>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229D4">
        <w:rPr>
          <w:b/>
          <w:noProof w:val="0"/>
          <w:shd w:val="clear" w:color="auto" w:fill="FFFFFF" w:themeFill="background1"/>
          <w:lang w:val="ro-MD" w:eastAsia="ru-RU"/>
        </w:rPr>
        <w:t xml:space="preserve"> </w:t>
      </w:r>
      <w:r w:rsidR="00CE4E39">
        <w:rPr>
          <w:b/>
          <w:noProof w:val="0"/>
          <w:shd w:val="clear" w:color="auto" w:fill="FFFFFF" w:themeFill="background1"/>
          <w:lang w:val="ro-MD" w:eastAsia="ru-RU"/>
        </w:rPr>
        <w:t>conform SIA RSAP</w:t>
      </w:r>
    </w:p>
    <w:p w14:paraId="2045D673" w14:textId="77777777" w:rsidR="00BE362C" w:rsidRPr="00FF430B" w:rsidRDefault="00BE362C" w:rsidP="00037BB0">
      <w:pPr>
        <w:numPr>
          <w:ilvl w:val="0"/>
          <w:numId w:val="3"/>
        </w:numPr>
        <w:shd w:val="clear" w:color="auto" w:fill="FFFFFF" w:themeFill="background1"/>
        <w:tabs>
          <w:tab w:val="right" w:pos="426"/>
        </w:tabs>
        <w:spacing w:after="24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406374">
        <w:tc>
          <w:tcPr>
            <w:tcW w:w="5274" w:type="dxa"/>
            <w:shd w:val="clear" w:color="auto" w:fill="FFFFFF" w:themeFill="background1"/>
          </w:tcPr>
          <w:p w14:paraId="3240C049" w14:textId="77777777" w:rsidR="00BE362C" w:rsidRPr="00FF430B" w:rsidRDefault="00BE362C" w:rsidP="00037BB0">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037BB0">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406374" w:rsidRPr="00EC30C2" w14:paraId="6965C240" w14:textId="77777777" w:rsidTr="00406374">
        <w:tc>
          <w:tcPr>
            <w:tcW w:w="5274" w:type="dxa"/>
            <w:shd w:val="clear" w:color="auto" w:fill="FFFFFF" w:themeFill="background1"/>
          </w:tcPr>
          <w:p w14:paraId="7715F972"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390CDF9A" w:rsidR="00406374" w:rsidRPr="00FF430B" w:rsidRDefault="00406374" w:rsidP="00406374">
            <w:pPr>
              <w:shd w:val="clear" w:color="auto" w:fill="FFFFFF" w:themeFill="background1"/>
              <w:tabs>
                <w:tab w:val="right" w:pos="426"/>
              </w:tabs>
              <w:rPr>
                <w:noProof w:val="0"/>
                <w:lang w:val="ro-MD" w:eastAsia="ru-RU"/>
              </w:rPr>
            </w:pPr>
            <w:r>
              <w:rPr>
                <w:lang w:val="ro-MD"/>
              </w:rPr>
              <w:t>Se acceptă</w:t>
            </w:r>
          </w:p>
        </w:tc>
      </w:tr>
      <w:tr w:rsidR="00406374" w:rsidRPr="00EC30C2" w14:paraId="33FEFD82" w14:textId="77777777" w:rsidTr="00406374">
        <w:tc>
          <w:tcPr>
            <w:tcW w:w="5274" w:type="dxa"/>
            <w:shd w:val="clear" w:color="auto" w:fill="FFFFFF" w:themeFill="background1"/>
          </w:tcPr>
          <w:p w14:paraId="7FDA04C9"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3DEAE685" w:rsidR="00406374" w:rsidRPr="00FF430B" w:rsidRDefault="00406374" w:rsidP="00406374">
            <w:pPr>
              <w:shd w:val="clear" w:color="auto" w:fill="FFFFFF" w:themeFill="background1"/>
              <w:tabs>
                <w:tab w:val="right" w:pos="426"/>
              </w:tabs>
              <w:rPr>
                <w:noProof w:val="0"/>
                <w:lang w:val="ro-MD" w:eastAsia="ru-RU"/>
              </w:rPr>
            </w:pPr>
            <w:r w:rsidRPr="00045E01">
              <w:rPr>
                <w:lang w:val="ro-MD"/>
              </w:rPr>
              <w:t>Nu se acceptă</w:t>
            </w:r>
          </w:p>
        </w:tc>
      </w:tr>
      <w:tr w:rsidR="00406374" w:rsidRPr="00EC30C2" w14:paraId="67B17268" w14:textId="77777777" w:rsidTr="00406374">
        <w:tc>
          <w:tcPr>
            <w:tcW w:w="5274" w:type="dxa"/>
            <w:shd w:val="clear" w:color="auto" w:fill="FFFFFF" w:themeFill="background1"/>
          </w:tcPr>
          <w:p w14:paraId="58502078"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779A5268" w:rsidR="00406374" w:rsidRPr="00FF430B" w:rsidRDefault="00406374" w:rsidP="00406374">
            <w:pPr>
              <w:shd w:val="clear" w:color="auto" w:fill="FFFFFF" w:themeFill="background1"/>
              <w:tabs>
                <w:tab w:val="right" w:pos="426"/>
              </w:tabs>
              <w:rPr>
                <w:noProof w:val="0"/>
                <w:lang w:val="ro-MD" w:eastAsia="ru-RU"/>
              </w:rPr>
            </w:pPr>
            <w:r w:rsidRPr="00045E01">
              <w:rPr>
                <w:lang w:val="ro-MD"/>
              </w:rPr>
              <w:t>Se acceptă</w:t>
            </w:r>
          </w:p>
        </w:tc>
      </w:tr>
      <w:tr w:rsidR="00406374" w:rsidRPr="00EC30C2" w14:paraId="57FEAAB3" w14:textId="77777777" w:rsidTr="00406374">
        <w:trPr>
          <w:trHeight w:val="77"/>
        </w:trPr>
        <w:tc>
          <w:tcPr>
            <w:tcW w:w="5274" w:type="dxa"/>
            <w:shd w:val="clear" w:color="auto" w:fill="FFFFFF" w:themeFill="background1"/>
          </w:tcPr>
          <w:p w14:paraId="1D7EF9D8"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765854AB" w:rsidR="00406374" w:rsidRPr="00FF430B" w:rsidRDefault="00406374" w:rsidP="00406374">
            <w:pPr>
              <w:shd w:val="clear" w:color="auto" w:fill="FFFFFF" w:themeFill="background1"/>
              <w:tabs>
                <w:tab w:val="right" w:pos="426"/>
              </w:tabs>
              <w:rPr>
                <w:noProof w:val="0"/>
                <w:lang w:val="ro-MD" w:eastAsia="ru-RU"/>
              </w:rPr>
            </w:pPr>
            <w:r w:rsidRPr="00045E01">
              <w:rPr>
                <w:lang w:val="ro-MD"/>
              </w:rPr>
              <w:t>Se acceptă</w:t>
            </w:r>
          </w:p>
        </w:tc>
      </w:tr>
    </w:tbl>
    <w:p w14:paraId="4BFCB32D" w14:textId="5ECAA4F2" w:rsidR="00BE362C" w:rsidRPr="00406374" w:rsidRDefault="00BE362C" w:rsidP="00633D30">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406374" w:rsidRPr="00E229D4">
        <w:rPr>
          <w:i/>
          <w:noProof w:val="0"/>
          <w:lang w:val="ro-MD" w:eastAsia="ru-RU"/>
        </w:rPr>
        <w:t>nu se aplică</w:t>
      </w:r>
      <w:r w:rsidR="00406374" w:rsidRPr="00FF430B">
        <w:rPr>
          <w:b/>
          <w:noProof w:val="0"/>
          <w:lang w:val="ro-MD" w:eastAsia="ru-RU"/>
        </w:rPr>
        <w:t xml:space="preserve"> </w:t>
      </w:r>
    </w:p>
    <w:p w14:paraId="387292F9" w14:textId="77777777" w:rsidR="00BE362C" w:rsidRPr="00FF430B" w:rsidRDefault="00BE362C" w:rsidP="00633D30">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45548D62" w14:textId="504BA8D8" w:rsidR="00BE362C" w:rsidRDefault="00BE362C" w:rsidP="00BE362C">
      <w:pPr>
        <w:shd w:val="clear" w:color="auto" w:fill="FFFFFF" w:themeFill="background1"/>
        <w:spacing w:before="120" w:after="120"/>
        <w:rPr>
          <w:b/>
          <w:noProof w:val="0"/>
          <w:lang w:val="ro-MD" w:eastAsia="ru-RU"/>
        </w:rPr>
      </w:pPr>
    </w:p>
    <w:p w14:paraId="48444A61" w14:textId="7AE0ECE1" w:rsidR="00615883" w:rsidRDefault="00615883" w:rsidP="00BE362C">
      <w:pPr>
        <w:shd w:val="clear" w:color="auto" w:fill="FFFFFF" w:themeFill="background1"/>
        <w:spacing w:before="120" w:after="120"/>
        <w:rPr>
          <w:b/>
          <w:noProof w:val="0"/>
          <w:lang w:val="ro-MD" w:eastAsia="ru-RU"/>
        </w:rPr>
      </w:pPr>
    </w:p>
    <w:p w14:paraId="7414084C" w14:textId="77777777" w:rsidR="00037BB0" w:rsidRDefault="00037BB0" w:rsidP="00BE362C">
      <w:pPr>
        <w:shd w:val="clear" w:color="auto" w:fill="FFFFFF" w:themeFill="background1"/>
        <w:spacing w:before="120" w:after="120"/>
        <w:rPr>
          <w:b/>
          <w:noProof w:val="0"/>
          <w:lang w:val="ro-MD" w:eastAsia="ru-RU"/>
        </w:rPr>
      </w:pPr>
    </w:p>
    <w:p w14:paraId="21EC71D8" w14:textId="77777777" w:rsidR="00615883" w:rsidRPr="00FF430B" w:rsidRDefault="00615883" w:rsidP="00BE362C">
      <w:pPr>
        <w:shd w:val="clear" w:color="auto" w:fill="FFFFFF" w:themeFill="background1"/>
        <w:spacing w:before="120" w:after="120"/>
        <w:rPr>
          <w:b/>
          <w:noProof w:val="0"/>
          <w:lang w:val="ro-MD" w:eastAsia="ru-RU"/>
        </w:rPr>
      </w:pPr>
    </w:p>
    <w:p w14:paraId="57C0C67C" w14:textId="77777777" w:rsidR="00507348" w:rsidRPr="00FF430B" w:rsidRDefault="00BE362C" w:rsidP="0088312F">
      <w:pPr>
        <w:shd w:val="clear" w:color="auto" w:fill="FFFFFF" w:themeFill="background1"/>
        <w:tabs>
          <w:tab w:val="left" w:pos="284"/>
          <w:tab w:val="left" w:pos="426"/>
          <w:tab w:val="decimal" w:pos="8364"/>
        </w:tabs>
        <w:spacing w:line="276" w:lineRule="auto"/>
        <w:ind w:left="-284" w:right="-144" w:firstLine="284"/>
        <w:jc w:val="right"/>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DB03A3">
      <w:footerReference w:type="default" r:id="rId10"/>
      <w:pgSz w:w="11906" w:h="16838" w:code="9"/>
      <w:pgMar w:top="426" w:right="566"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78116F" w14:textId="77777777" w:rsidR="008503A7" w:rsidRDefault="008503A7" w:rsidP="00A20ACF">
      <w:r>
        <w:separator/>
      </w:r>
    </w:p>
  </w:endnote>
  <w:endnote w:type="continuationSeparator" w:id="0">
    <w:p w14:paraId="41EC5774" w14:textId="77777777" w:rsidR="008503A7" w:rsidRDefault="008503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550873B3" w:rsidR="008F1D40" w:rsidRDefault="008F1D40">
        <w:pPr>
          <w:pStyle w:val="a4"/>
          <w:jc w:val="right"/>
        </w:pPr>
        <w:r>
          <w:fldChar w:fldCharType="begin"/>
        </w:r>
        <w:r>
          <w:instrText xml:space="preserve"> PAGE   \* MERGEFORMAT </w:instrText>
        </w:r>
        <w:r>
          <w:fldChar w:fldCharType="separate"/>
        </w:r>
        <w:r w:rsidR="003305C9">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307B2A" w14:textId="77777777" w:rsidR="008503A7" w:rsidRDefault="008503A7" w:rsidP="00A20ACF">
      <w:r>
        <w:separator/>
      </w:r>
    </w:p>
  </w:footnote>
  <w:footnote w:type="continuationSeparator" w:id="0">
    <w:p w14:paraId="1AC9E497" w14:textId="77777777" w:rsidR="008503A7" w:rsidRDefault="008503A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EC67CAF"/>
    <w:multiLevelType w:val="hybridMultilevel"/>
    <w:tmpl w:val="3704F3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331AF524"/>
    <w:lvl w:ilvl="0" w:tplc="E97CD20E">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6237097"/>
    <w:multiLevelType w:val="hybridMultilevel"/>
    <w:tmpl w:val="285A7646"/>
    <w:lvl w:ilvl="0" w:tplc="D850F944">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2"/>
  </w:num>
  <w:num w:numId="3">
    <w:abstractNumId w:val="7"/>
  </w:num>
  <w:num w:numId="4">
    <w:abstractNumId w:val="6"/>
  </w:num>
  <w:num w:numId="5">
    <w:abstractNumId w:val="10"/>
  </w:num>
  <w:num w:numId="6">
    <w:abstractNumId w:val="8"/>
  </w:num>
  <w:num w:numId="7">
    <w:abstractNumId w:val="11"/>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AB6"/>
    <w:rsid w:val="000047F9"/>
    <w:rsid w:val="00005268"/>
    <w:rsid w:val="000061F8"/>
    <w:rsid w:val="00006D6D"/>
    <w:rsid w:val="00007454"/>
    <w:rsid w:val="00007B4F"/>
    <w:rsid w:val="00007E80"/>
    <w:rsid w:val="0001066E"/>
    <w:rsid w:val="00010CE7"/>
    <w:rsid w:val="00011320"/>
    <w:rsid w:val="00011759"/>
    <w:rsid w:val="000121C6"/>
    <w:rsid w:val="0001274E"/>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BB0"/>
    <w:rsid w:val="00040E78"/>
    <w:rsid w:val="00040EA0"/>
    <w:rsid w:val="0004670D"/>
    <w:rsid w:val="00046CEA"/>
    <w:rsid w:val="00050E70"/>
    <w:rsid w:val="0005316F"/>
    <w:rsid w:val="00054AD8"/>
    <w:rsid w:val="00056EB2"/>
    <w:rsid w:val="0005775A"/>
    <w:rsid w:val="00057F3A"/>
    <w:rsid w:val="00064810"/>
    <w:rsid w:val="00065C50"/>
    <w:rsid w:val="000673B5"/>
    <w:rsid w:val="00070491"/>
    <w:rsid w:val="0007146B"/>
    <w:rsid w:val="00071859"/>
    <w:rsid w:val="00072088"/>
    <w:rsid w:val="00072940"/>
    <w:rsid w:val="00073601"/>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42D"/>
    <w:rsid w:val="000A7988"/>
    <w:rsid w:val="000A7A90"/>
    <w:rsid w:val="000B2369"/>
    <w:rsid w:val="000B5D92"/>
    <w:rsid w:val="000B698E"/>
    <w:rsid w:val="000B70AD"/>
    <w:rsid w:val="000B73EB"/>
    <w:rsid w:val="000C0015"/>
    <w:rsid w:val="000C00CF"/>
    <w:rsid w:val="000C0A17"/>
    <w:rsid w:val="000C0DC9"/>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58AF"/>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3515"/>
    <w:rsid w:val="00154B34"/>
    <w:rsid w:val="001568F3"/>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351"/>
    <w:rsid w:val="001856BA"/>
    <w:rsid w:val="0018636C"/>
    <w:rsid w:val="001866CB"/>
    <w:rsid w:val="001873A6"/>
    <w:rsid w:val="0019071C"/>
    <w:rsid w:val="00195966"/>
    <w:rsid w:val="0019642D"/>
    <w:rsid w:val="00196AB4"/>
    <w:rsid w:val="0019738F"/>
    <w:rsid w:val="001977ED"/>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238A"/>
    <w:rsid w:val="001D3039"/>
    <w:rsid w:val="001D5966"/>
    <w:rsid w:val="001D5BBA"/>
    <w:rsid w:val="001D7219"/>
    <w:rsid w:val="001E29F8"/>
    <w:rsid w:val="001E7956"/>
    <w:rsid w:val="001F1E25"/>
    <w:rsid w:val="001F2101"/>
    <w:rsid w:val="001F24FD"/>
    <w:rsid w:val="001F279C"/>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BFF"/>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BDF"/>
    <w:rsid w:val="00297C1E"/>
    <w:rsid w:val="002A04D8"/>
    <w:rsid w:val="002A0588"/>
    <w:rsid w:val="002A0AE5"/>
    <w:rsid w:val="002A26B7"/>
    <w:rsid w:val="002A5DB8"/>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4F7"/>
    <w:rsid w:val="002F6A1E"/>
    <w:rsid w:val="00302287"/>
    <w:rsid w:val="0030652C"/>
    <w:rsid w:val="00311239"/>
    <w:rsid w:val="0031215E"/>
    <w:rsid w:val="003129A3"/>
    <w:rsid w:val="00312A16"/>
    <w:rsid w:val="00313025"/>
    <w:rsid w:val="00316769"/>
    <w:rsid w:val="00316C81"/>
    <w:rsid w:val="00316F2D"/>
    <w:rsid w:val="0031777A"/>
    <w:rsid w:val="00317DE5"/>
    <w:rsid w:val="003207B4"/>
    <w:rsid w:val="00320AC6"/>
    <w:rsid w:val="00322255"/>
    <w:rsid w:val="0032321E"/>
    <w:rsid w:val="00325B75"/>
    <w:rsid w:val="00327654"/>
    <w:rsid w:val="003305C9"/>
    <w:rsid w:val="003305D5"/>
    <w:rsid w:val="0033109C"/>
    <w:rsid w:val="003317BE"/>
    <w:rsid w:val="00332F8E"/>
    <w:rsid w:val="00335033"/>
    <w:rsid w:val="00341210"/>
    <w:rsid w:val="00341514"/>
    <w:rsid w:val="00341C8C"/>
    <w:rsid w:val="003427FE"/>
    <w:rsid w:val="0034315B"/>
    <w:rsid w:val="00344280"/>
    <w:rsid w:val="003465DA"/>
    <w:rsid w:val="00350122"/>
    <w:rsid w:val="003506C9"/>
    <w:rsid w:val="0035258F"/>
    <w:rsid w:val="00352B05"/>
    <w:rsid w:val="003534BD"/>
    <w:rsid w:val="00355106"/>
    <w:rsid w:val="00355211"/>
    <w:rsid w:val="00356E1C"/>
    <w:rsid w:val="00357B7D"/>
    <w:rsid w:val="0036022B"/>
    <w:rsid w:val="00360232"/>
    <w:rsid w:val="00360FF4"/>
    <w:rsid w:val="00361092"/>
    <w:rsid w:val="00361D56"/>
    <w:rsid w:val="0036249A"/>
    <w:rsid w:val="0036564A"/>
    <w:rsid w:val="00366B72"/>
    <w:rsid w:val="003705EC"/>
    <w:rsid w:val="00371806"/>
    <w:rsid w:val="003731FD"/>
    <w:rsid w:val="00373336"/>
    <w:rsid w:val="00373AF9"/>
    <w:rsid w:val="00377CE0"/>
    <w:rsid w:val="0038163C"/>
    <w:rsid w:val="00381EF2"/>
    <w:rsid w:val="0038237B"/>
    <w:rsid w:val="0038240D"/>
    <w:rsid w:val="003824B7"/>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1B"/>
    <w:rsid w:val="003B124F"/>
    <w:rsid w:val="003B1C99"/>
    <w:rsid w:val="003B210E"/>
    <w:rsid w:val="003B4ACE"/>
    <w:rsid w:val="003B56EF"/>
    <w:rsid w:val="003B7763"/>
    <w:rsid w:val="003C0B8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00D6"/>
    <w:rsid w:val="003E13A7"/>
    <w:rsid w:val="003E745A"/>
    <w:rsid w:val="003E7B03"/>
    <w:rsid w:val="003F06E8"/>
    <w:rsid w:val="003F0C88"/>
    <w:rsid w:val="003F0FDB"/>
    <w:rsid w:val="003F244E"/>
    <w:rsid w:val="003F2E01"/>
    <w:rsid w:val="003F370E"/>
    <w:rsid w:val="003F63A0"/>
    <w:rsid w:val="003F6B9C"/>
    <w:rsid w:val="003F6EE2"/>
    <w:rsid w:val="004001DE"/>
    <w:rsid w:val="00401517"/>
    <w:rsid w:val="00401E86"/>
    <w:rsid w:val="00401E90"/>
    <w:rsid w:val="00402CD8"/>
    <w:rsid w:val="004031FD"/>
    <w:rsid w:val="00404737"/>
    <w:rsid w:val="004047D6"/>
    <w:rsid w:val="00404C0D"/>
    <w:rsid w:val="00404DE0"/>
    <w:rsid w:val="004056FF"/>
    <w:rsid w:val="00406374"/>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193"/>
    <w:rsid w:val="00443325"/>
    <w:rsid w:val="00443BED"/>
    <w:rsid w:val="00444038"/>
    <w:rsid w:val="0044783C"/>
    <w:rsid w:val="00450A12"/>
    <w:rsid w:val="00451A22"/>
    <w:rsid w:val="00453E2A"/>
    <w:rsid w:val="00453E79"/>
    <w:rsid w:val="00453F92"/>
    <w:rsid w:val="00455A94"/>
    <w:rsid w:val="004560ED"/>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1ECD"/>
    <w:rsid w:val="00494248"/>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5365"/>
    <w:rsid w:val="004C12F5"/>
    <w:rsid w:val="004C23A8"/>
    <w:rsid w:val="004C30A2"/>
    <w:rsid w:val="004C37B4"/>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20B"/>
    <w:rsid w:val="004F3334"/>
    <w:rsid w:val="004F77F1"/>
    <w:rsid w:val="004F7F09"/>
    <w:rsid w:val="004F7FF9"/>
    <w:rsid w:val="005005A8"/>
    <w:rsid w:val="00502EFF"/>
    <w:rsid w:val="00503577"/>
    <w:rsid w:val="00507348"/>
    <w:rsid w:val="005076B6"/>
    <w:rsid w:val="005113AD"/>
    <w:rsid w:val="005124FD"/>
    <w:rsid w:val="0051370B"/>
    <w:rsid w:val="005139AA"/>
    <w:rsid w:val="00513E9F"/>
    <w:rsid w:val="005157B4"/>
    <w:rsid w:val="00516840"/>
    <w:rsid w:val="00516A3C"/>
    <w:rsid w:val="005212EA"/>
    <w:rsid w:val="005229B2"/>
    <w:rsid w:val="00522B45"/>
    <w:rsid w:val="00523447"/>
    <w:rsid w:val="0052408A"/>
    <w:rsid w:val="00530124"/>
    <w:rsid w:val="005309C1"/>
    <w:rsid w:val="0053238B"/>
    <w:rsid w:val="00532A46"/>
    <w:rsid w:val="00536403"/>
    <w:rsid w:val="00537904"/>
    <w:rsid w:val="00541DCC"/>
    <w:rsid w:val="00543226"/>
    <w:rsid w:val="00543874"/>
    <w:rsid w:val="0054544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144"/>
    <w:rsid w:val="00593D34"/>
    <w:rsid w:val="005970D4"/>
    <w:rsid w:val="00597903"/>
    <w:rsid w:val="005A14A0"/>
    <w:rsid w:val="005A51B4"/>
    <w:rsid w:val="005A51E2"/>
    <w:rsid w:val="005A5532"/>
    <w:rsid w:val="005A6CBF"/>
    <w:rsid w:val="005A7769"/>
    <w:rsid w:val="005A7A29"/>
    <w:rsid w:val="005A7F85"/>
    <w:rsid w:val="005B0318"/>
    <w:rsid w:val="005B067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BC7"/>
    <w:rsid w:val="005D04CE"/>
    <w:rsid w:val="005D0C3F"/>
    <w:rsid w:val="005D3D45"/>
    <w:rsid w:val="005D44CE"/>
    <w:rsid w:val="005D4B79"/>
    <w:rsid w:val="005D5589"/>
    <w:rsid w:val="005D5702"/>
    <w:rsid w:val="005D5FE4"/>
    <w:rsid w:val="005D672E"/>
    <w:rsid w:val="005D708F"/>
    <w:rsid w:val="005E1BB7"/>
    <w:rsid w:val="005E3355"/>
    <w:rsid w:val="005E3C22"/>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3B"/>
    <w:rsid w:val="0060472D"/>
    <w:rsid w:val="0060606F"/>
    <w:rsid w:val="006079A3"/>
    <w:rsid w:val="006104BA"/>
    <w:rsid w:val="00610A69"/>
    <w:rsid w:val="00612081"/>
    <w:rsid w:val="00612F38"/>
    <w:rsid w:val="0061342F"/>
    <w:rsid w:val="006155E4"/>
    <w:rsid w:val="00615883"/>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D30"/>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503"/>
    <w:rsid w:val="006526E7"/>
    <w:rsid w:val="006537B3"/>
    <w:rsid w:val="00653E70"/>
    <w:rsid w:val="00655537"/>
    <w:rsid w:val="00657833"/>
    <w:rsid w:val="00657B2A"/>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A73"/>
    <w:rsid w:val="00685D48"/>
    <w:rsid w:val="006901DE"/>
    <w:rsid w:val="006904AB"/>
    <w:rsid w:val="006911D3"/>
    <w:rsid w:val="006943E7"/>
    <w:rsid w:val="00694A09"/>
    <w:rsid w:val="00694C64"/>
    <w:rsid w:val="00694C7B"/>
    <w:rsid w:val="00694E99"/>
    <w:rsid w:val="0069507C"/>
    <w:rsid w:val="006957AA"/>
    <w:rsid w:val="006967F8"/>
    <w:rsid w:val="00696992"/>
    <w:rsid w:val="006979D9"/>
    <w:rsid w:val="006A03BC"/>
    <w:rsid w:val="006A0B61"/>
    <w:rsid w:val="006A13D0"/>
    <w:rsid w:val="006A1B4F"/>
    <w:rsid w:val="006A4D81"/>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A28"/>
    <w:rsid w:val="006C4C0E"/>
    <w:rsid w:val="006C60AD"/>
    <w:rsid w:val="006C7008"/>
    <w:rsid w:val="006C7F79"/>
    <w:rsid w:val="006D10BA"/>
    <w:rsid w:val="006D18BA"/>
    <w:rsid w:val="006D20F4"/>
    <w:rsid w:val="006D2A20"/>
    <w:rsid w:val="006D4EE2"/>
    <w:rsid w:val="006D4F02"/>
    <w:rsid w:val="006D5E3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90B"/>
    <w:rsid w:val="00715C8A"/>
    <w:rsid w:val="007167E4"/>
    <w:rsid w:val="00716AC6"/>
    <w:rsid w:val="007178BB"/>
    <w:rsid w:val="00717B6E"/>
    <w:rsid w:val="007208DC"/>
    <w:rsid w:val="00720E8D"/>
    <w:rsid w:val="007210C5"/>
    <w:rsid w:val="00721653"/>
    <w:rsid w:val="00721A9A"/>
    <w:rsid w:val="00721BB5"/>
    <w:rsid w:val="00722B81"/>
    <w:rsid w:val="007230BF"/>
    <w:rsid w:val="00723483"/>
    <w:rsid w:val="00723613"/>
    <w:rsid w:val="007252D3"/>
    <w:rsid w:val="0072565E"/>
    <w:rsid w:val="007316BD"/>
    <w:rsid w:val="007323B6"/>
    <w:rsid w:val="00734AAD"/>
    <w:rsid w:val="00736134"/>
    <w:rsid w:val="00736B8F"/>
    <w:rsid w:val="00737322"/>
    <w:rsid w:val="00740BE4"/>
    <w:rsid w:val="00744C5B"/>
    <w:rsid w:val="0074736A"/>
    <w:rsid w:val="0074782D"/>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361"/>
    <w:rsid w:val="007A3B63"/>
    <w:rsid w:val="007A3EAB"/>
    <w:rsid w:val="007A410B"/>
    <w:rsid w:val="007A6D74"/>
    <w:rsid w:val="007A75D0"/>
    <w:rsid w:val="007B1E26"/>
    <w:rsid w:val="007B392A"/>
    <w:rsid w:val="007B53EA"/>
    <w:rsid w:val="007B66A1"/>
    <w:rsid w:val="007C193B"/>
    <w:rsid w:val="007C5815"/>
    <w:rsid w:val="007C752D"/>
    <w:rsid w:val="007D2250"/>
    <w:rsid w:val="007D2982"/>
    <w:rsid w:val="007D3FF8"/>
    <w:rsid w:val="007D5C2B"/>
    <w:rsid w:val="007D6899"/>
    <w:rsid w:val="007D6E6A"/>
    <w:rsid w:val="007D7B90"/>
    <w:rsid w:val="007E146B"/>
    <w:rsid w:val="007E1C9E"/>
    <w:rsid w:val="007E20A2"/>
    <w:rsid w:val="007E229F"/>
    <w:rsid w:val="007E3AC8"/>
    <w:rsid w:val="007E3D0D"/>
    <w:rsid w:val="007E45A2"/>
    <w:rsid w:val="007E463D"/>
    <w:rsid w:val="007E4826"/>
    <w:rsid w:val="007E533B"/>
    <w:rsid w:val="007E64AE"/>
    <w:rsid w:val="007E6990"/>
    <w:rsid w:val="007E6ABF"/>
    <w:rsid w:val="007E709D"/>
    <w:rsid w:val="007E79C1"/>
    <w:rsid w:val="007F137E"/>
    <w:rsid w:val="007F38A0"/>
    <w:rsid w:val="007F3964"/>
    <w:rsid w:val="007F58D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38E"/>
    <w:rsid w:val="00821779"/>
    <w:rsid w:val="008260DA"/>
    <w:rsid w:val="0082679F"/>
    <w:rsid w:val="0083019C"/>
    <w:rsid w:val="00831982"/>
    <w:rsid w:val="00835D86"/>
    <w:rsid w:val="008373B7"/>
    <w:rsid w:val="008374FB"/>
    <w:rsid w:val="00837672"/>
    <w:rsid w:val="00837D1C"/>
    <w:rsid w:val="00840073"/>
    <w:rsid w:val="00843F26"/>
    <w:rsid w:val="008449C1"/>
    <w:rsid w:val="00844D3D"/>
    <w:rsid w:val="00845320"/>
    <w:rsid w:val="0084605E"/>
    <w:rsid w:val="008503A7"/>
    <w:rsid w:val="008506F1"/>
    <w:rsid w:val="00850DBC"/>
    <w:rsid w:val="00852228"/>
    <w:rsid w:val="00852DB5"/>
    <w:rsid w:val="00852F19"/>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12F"/>
    <w:rsid w:val="00883577"/>
    <w:rsid w:val="00892692"/>
    <w:rsid w:val="00892A6D"/>
    <w:rsid w:val="00893327"/>
    <w:rsid w:val="0089355B"/>
    <w:rsid w:val="008944D9"/>
    <w:rsid w:val="0089513B"/>
    <w:rsid w:val="00895A89"/>
    <w:rsid w:val="00896119"/>
    <w:rsid w:val="008967F0"/>
    <w:rsid w:val="008A1F83"/>
    <w:rsid w:val="008A2F19"/>
    <w:rsid w:val="008A3177"/>
    <w:rsid w:val="008A3569"/>
    <w:rsid w:val="008A42E8"/>
    <w:rsid w:val="008A54A7"/>
    <w:rsid w:val="008A613D"/>
    <w:rsid w:val="008A6462"/>
    <w:rsid w:val="008A652C"/>
    <w:rsid w:val="008A6911"/>
    <w:rsid w:val="008A6D49"/>
    <w:rsid w:val="008A718B"/>
    <w:rsid w:val="008B1484"/>
    <w:rsid w:val="008B2680"/>
    <w:rsid w:val="008B330F"/>
    <w:rsid w:val="008B3387"/>
    <w:rsid w:val="008B5DA7"/>
    <w:rsid w:val="008B7CBD"/>
    <w:rsid w:val="008C0290"/>
    <w:rsid w:val="008C182E"/>
    <w:rsid w:val="008C1AE2"/>
    <w:rsid w:val="008C22EA"/>
    <w:rsid w:val="008C32C0"/>
    <w:rsid w:val="008D1439"/>
    <w:rsid w:val="008D1ADB"/>
    <w:rsid w:val="008D1DA6"/>
    <w:rsid w:val="008D1E68"/>
    <w:rsid w:val="008D2C5A"/>
    <w:rsid w:val="008D4C0D"/>
    <w:rsid w:val="008D52DF"/>
    <w:rsid w:val="008D59EE"/>
    <w:rsid w:val="008E005E"/>
    <w:rsid w:val="008E0651"/>
    <w:rsid w:val="008E0D89"/>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108"/>
    <w:rsid w:val="00905255"/>
    <w:rsid w:val="00905325"/>
    <w:rsid w:val="009056E5"/>
    <w:rsid w:val="00905A43"/>
    <w:rsid w:val="00905E0C"/>
    <w:rsid w:val="00905F8C"/>
    <w:rsid w:val="00907166"/>
    <w:rsid w:val="0091097A"/>
    <w:rsid w:val="00911AC8"/>
    <w:rsid w:val="0091381A"/>
    <w:rsid w:val="009157BF"/>
    <w:rsid w:val="00915B31"/>
    <w:rsid w:val="00916065"/>
    <w:rsid w:val="009174E1"/>
    <w:rsid w:val="00920A78"/>
    <w:rsid w:val="00921A3A"/>
    <w:rsid w:val="00922793"/>
    <w:rsid w:val="00922F8A"/>
    <w:rsid w:val="00925DF7"/>
    <w:rsid w:val="00926CDF"/>
    <w:rsid w:val="00927F7D"/>
    <w:rsid w:val="00931029"/>
    <w:rsid w:val="009324DC"/>
    <w:rsid w:val="009337E1"/>
    <w:rsid w:val="009357DB"/>
    <w:rsid w:val="0093664D"/>
    <w:rsid w:val="00936C1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163"/>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141"/>
    <w:rsid w:val="009A5F8A"/>
    <w:rsid w:val="009A6869"/>
    <w:rsid w:val="009A6B71"/>
    <w:rsid w:val="009A6EF9"/>
    <w:rsid w:val="009A7A2D"/>
    <w:rsid w:val="009A7C84"/>
    <w:rsid w:val="009B12EE"/>
    <w:rsid w:val="009B17F8"/>
    <w:rsid w:val="009B36B8"/>
    <w:rsid w:val="009B3F29"/>
    <w:rsid w:val="009B4D0B"/>
    <w:rsid w:val="009B5D91"/>
    <w:rsid w:val="009C11B3"/>
    <w:rsid w:val="009C1485"/>
    <w:rsid w:val="009C148D"/>
    <w:rsid w:val="009C1502"/>
    <w:rsid w:val="009C2598"/>
    <w:rsid w:val="009C3007"/>
    <w:rsid w:val="009C3734"/>
    <w:rsid w:val="009C59B3"/>
    <w:rsid w:val="009C749C"/>
    <w:rsid w:val="009C7514"/>
    <w:rsid w:val="009C7694"/>
    <w:rsid w:val="009C7F19"/>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826"/>
    <w:rsid w:val="00A05835"/>
    <w:rsid w:val="00A07B23"/>
    <w:rsid w:val="00A101F6"/>
    <w:rsid w:val="00A109E6"/>
    <w:rsid w:val="00A1178E"/>
    <w:rsid w:val="00A13EAE"/>
    <w:rsid w:val="00A14182"/>
    <w:rsid w:val="00A14A10"/>
    <w:rsid w:val="00A14C96"/>
    <w:rsid w:val="00A156C0"/>
    <w:rsid w:val="00A16110"/>
    <w:rsid w:val="00A2070E"/>
    <w:rsid w:val="00A20ACF"/>
    <w:rsid w:val="00A20F20"/>
    <w:rsid w:val="00A21061"/>
    <w:rsid w:val="00A211F8"/>
    <w:rsid w:val="00A2140D"/>
    <w:rsid w:val="00A2269D"/>
    <w:rsid w:val="00A227F2"/>
    <w:rsid w:val="00A22FD3"/>
    <w:rsid w:val="00A254E5"/>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AD4"/>
    <w:rsid w:val="00A74FC5"/>
    <w:rsid w:val="00A75527"/>
    <w:rsid w:val="00A75BAB"/>
    <w:rsid w:val="00A763EB"/>
    <w:rsid w:val="00A76B48"/>
    <w:rsid w:val="00A770B0"/>
    <w:rsid w:val="00A773B5"/>
    <w:rsid w:val="00A77463"/>
    <w:rsid w:val="00A77C4F"/>
    <w:rsid w:val="00A81267"/>
    <w:rsid w:val="00A84B21"/>
    <w:rsid w:val="00A85C06"/>
    <w:rsid w:val="00A875CF"/>
    <w:rsid w:val="00A907C4"/>
    <w:rsid w:val="00A90E01"/>
    <w:rsid w:val="00A91216"/>
    <w:rsid w:val="00A924EA"/>
    <w:rsid w:val="00A93011"/>
    <w:rsid w:val="00A946E0"/>
    <w:rsid w:val="00A953D2"/>
    <w:rsid w:val="00A96BD5"/>
    <w:rsid w:val="00AA1251"/>
    <w:rsid w:val="00AA1372"/>
    <w:rsid w:val="00AA3E12"/>
    <w:rsid w:val="00AA4C46"/>
    <w:rsid w:val="00AA633F"/>
    <w:rsid w:val="00AA698F"/>
    <w:rsid w:val="00AA712F"/>
    <w:rsid w:val="00AA7E9A"/>
    <w:rsid w:val="00AB17FA"/>
    <w:rsid w:val="00AB1EC3"/>
    <w:rsid w:val="00AB296F"/>
    <w:rsid w:val="00AB6768"/>
    <w:rsid w:val="00AB7AE2"/>
    <w:rsid w:val="00AC1F5C"/>
    <w:rsid w:val="00AC3CFF"/>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E7A90"/>
    <w:rsid w:val="00AF036F"/>
    <w:rsid w:val="00AF0B8C"/>
    <w:rsid w:val="00AF3627"/>
    <w:rsid w:val="00AF3952"/>
    <w:rsid w:val="00AF4FDB"/>
    <w:rsid w:val="00AF6538"/>
    <w:rsid w:val="00AF66F8"/>
    <w:rsid w:val="00AF76C0"/>
    <w:rsid w:val="00B00190"/>
    <w:rsid w:val="00B00C2A"/>
    <w:rsid w:val="00B0183E"/>
    <w:rsid w:val="00B021CF"/>
    <w:rsid w:val="00B02A1B"/>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7B3"/>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09"/>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DF7"/>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215"/>
    <w:rsid w:val="00BC24BB"/>
    <w:rsid w:val="00BC46B3"/>
    <w:rsid w:val="00BC48B7"/>
    <w:rsid w:val="00BC54D0"/>
    <w:rsid w:val="00BC59A9"/>
    <w:rsid w:val="00BC6192"/>
    <w:rsid w:val="00BC6269"/>
    <w:rsid w:val="00BC6345"/>
    <w:rsid w:val="00BC7216"/>
    <w:rsid w:val="00BC7CBC"/>
    <w:rsid w:val="00BD12C3"/>
    <w:rsid w:val="00BD1516"/>
    <w:rsid w:val="00BD36A5"/>
    <w:rsid w:val="00BD463A"/>
    <w:rsid w:val="00BD6E7B"/>
    <w:rsid w:val="00BD7FD5"/>
    <w:rsid w:val="00BE05FD"/>
    <w:rsid w:val="00BE1CB3"/>
    <w:rsid w:val="00BE2C93"/>
    <w:rsid w:val="00BE32F4"/>
    <w:rsid w:val="00BE362C"/>
    <w:rsid w:val="00BE48D7"/>
    <w:rsid w:val="00BE49DD"/>
    <w:rsid w:val="00BE5129"/>
    <w:rsid w:val="00BE5425"/>
    <w:rsid w:val="00BE5A1E"/>
    <w:rsid w:val="00BE73CA"/>
    <w:rsid w:val="00BE75F2"/>
    <w:rsid w:val="00BF1FB8"/>
    <w:rsid w:val="00BF2BE1"/>
    <w:rsid w:val="00BF4972"/>
    <w:rsid w:val="00BF4F93"/>
    <w:rsid w:val="00BF5BF3"/>
    <w:rsid w:val="00C00316"/>
    <w:rsid w:val="00C02E10"/>
    <w:rsid w:val="00C055EE"/>
    <w:rsid w:val="00C06A3D"/>
    <w:rsid w:val="00C10538"/>
    <w:rsid w:val="00C109F1"/>
    <w:rsid w:val="00C10B7C"/>
    <w:rsid w:val="00C121F1"/>
    <w:rsid w:val="00C15EB7"/>
    <w:rsid w:val="00C168A8"/>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6EE"/>
    <w:rsid w:val="00C6589F"/>
    <w:rsid w:val="00C663DF"/>
    <w:rsid w:val="00C6699A"/>
    <w:rsid w:val="00C66C71"/>
    <w:rsid w:val="00C66E12"/>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247"/>
    <w:rsid w:val="00CB4A20"/>
    <w:rsid w:val="00CB5665"/>
    <w:rsid w:val="00CB5DEC"/>
    <w:rsid w:val="00CB71A4"/>
    <w:rsid w:val="00CC114D"/>
    <w:rsid w:val="00CC3A09"/>
    <w:rsid w:val="00CC5DF4"/>
    <w:rsid w:val="00CC6514"/>
    <w:rsid w:val="00CC6536"/>
    <w:rsid w:val="00CD0EA7"/>
    <w:rsid w:val="00CD278A"/>
    <w:rsid w:val="00CD31E8"/>
    <w:rsid w:val="00CD74C4"/>
    <w:rsid w:val="00CE1192"/>
    <w:rsid w:val="00CE11D6"/>
    <w:rsid w:val="00CE13CC"/>
    <w:rsid w:val="00CE32F1"/>
    <w:rsid w:val="00CE3D8F"/>
    <w:rsid w:val="00CE4E39"/>
    <w:rsid w:val="00CE5D4B"/>
    <w:rsid w:val="00CE6337"/>
    <w:rsid w:val="00CE7128"/>
    <w:rsid w:val="00CE7DFC"/>
    <w:rsid w:val="00CF09D7"/>
    <w:rsid w:val="00CF2F07"/>
    <w:rsid w:val="00CF330E"/>
    <w:rsid w:val="00CF39BF"/>
    <w:rsid w:val="00CF5083"/>
    <w:rsid w:val="00CF53B4"/>
    <w:rsid w:val="00CF55CA"/>
    <w:rsid w:val="00CF584F"/>
    <w:rsid w:val="00CF7F40"/>
    <w:rsid w:val="00D012A2"/>
    <w:rsid w:val="00D01642"/>
    <w:rsid w:val="00D02623"/>
    <w:rsid w:val="00D03BCF"/>
    <w:rsid w:val="00D0567E"/>
    <w:rsid w:val="00D05A94"/>
    <w:rsid w:val="00D10AC2"/>
    <w:rsid w:val="00D11588"/>
    <w:rsid w:val="00D12FD7"/>
    <w:rsid w:val="00D137D1"/>
    <w:rsid w:val="00D14071"/>
    <w:rsid w:val="00D1419B"/>
    <w:rsid w:val="00D15B26"/>
    <w:rsid w:val="00D15EF5"/>
    <w:rsid w:val="00D17066"/>
    <w:rsid w:val="00D2023E"/>
    <w:rsid w:val="00D208D2"/>
    <w:rsid w:val="00D209BA"/>
    <w:rsid w:val="00D20E19"/>
    <w:rsid w:val="00D21DB2"/>
    <w:rsid w:val="00D21F85"/>
    <w:rsid w:val="00D22624"/>
    <w:rsid w:val="00D23943"/>
    <w:rsid w:val="00D24CA8"/>
    <w:rsid w:val="00D257C8"/>
    <w:rsid w:val="00D25B11"/>
    <w:rsid w:val="00D25C36"/>
    <w:rsid w:val="00D25CC1"/>
    <w:rsid w:val="00D30EF4"/>
    <w:rsid w:val="00D30FC2"/>
    <w:rsid w:val="00D318EB"/>
    <w:rsid w:val="00D31A2C"/>
    <w:rsid w:val="00D34BFF"/>
    <w:rsid w:val="00D372D7"/>
    <w:rsid w:val="00D379F6"/>
    <w:rsid w:val="00D37F9E"/>
    <w:rsid w:val="00D4075B"/>
    <w:rsid w:val="00D41122"/>
    <w:rsid w:val="00D41FAC"/>
    <w:rsid w:val="00D42379"/>
    <w:rsid w:val="00D43956"/>
    <w:rsid w:val="00D45438"/>
    <w:rsid w:val="00D5036B"/>
    <w:rsid w:val="00D51EB7"/>
    <w:rsid w:val="00D51F0A"/>
    <w:rsid w:val="00D53233"/>
    <w:rsid w:val="00D53648"/>
    <w:rsid w:val="00D553E7"/>
    <w:rsid w:val="00D55CC9"/>
    <w:rsid w:val="00D56452"/>
    <w:rsid w:val="00D63592"/>
    <w:rsid w:val="00D64B6C"/>
    <w:rsid w:val="00D66812"/>
    <w:rsid w:val="00D67335"/>
    <w:rsid w:val="00D71A68"/>
    <w:rsid w:val="00D745E2"/>
    <w:rsid w:val="00D74B95"/>
    <w:rsid w:val="00D7570D"/>
    <w:rsid w:val="00D767F9"/>
    <w:rsid w:val="00D76BD0"/>
    <w:rsid w:val="00D774CB"/>
    <w:rsid w:val="00D77802"/>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241"/>
    <w:rsid w:val="00DA331F"/>
    <w:rsid w:val="00DA3C87"/>
    <w:rsid w:val="00DA5198"/>
    <w:rsid w:val="00DA6115"/>
    <w:rsid w:val="00DA661D"/>
    <w:rsid w:val="00DB03A3"/>
    <w:rsid w:val="00DB0EE7"/>
    <w:rsid w:val="00DB2B83"/>
    <w:rsid w:val="00DB45B1"/>
    <w:rsid w:val="00DB5DCF"/>
    <w:rsid w:val="00DC1946"/>
    <w:rsid w:val="00DC250A"/>
    <w:rsid w:val="00DC632B"/>
    <w:rsid w:val="00DC6A83"/>
    <w:rsid w:val="00DD155F"/>
    <w:rsid w:val="00DD1675"/>
    <w:rsid w:val="00DD301C"/>
    <w:rsid w:val="00DD49C8"/>
    <w:rsid w:val="00DD4A09"/>
    <w:rsid w:val="00DD5423"/>
    <w:rsid w:val="00DD5869"/>
    <w:rsid w:val="00DE01E7"/>
    <w:rsid w:val="00DE1F18"/>
    <w:rsid w:val="00DE2A2C"/>
    <w:rsid w:val="00DE3066"/>
    <w:rsid w:val="00DE37CF"/>
    <w:rsid w:val="00DE5104"/>
    <w:rsid w:val="00DE5987"/>
    <w:rsid w:val="00DE640B"/>
    <w:rsid w:val="00DF0F70"/>
    <w:rsid w:val="00DF3C70"/>
    <w:rsid w:val="00DF4668"/>
    <w:rsid w:val="00DF4A99"/>
    <w:rsid w:val="00DF4DCF"/>
    <w:rsid w:val="00DF66AC"/>
    <w:rsid w:val="00DF68CD"/>
    <w:rsid w:val="00E000AD"/>
    <w:rsid w:val="00E00D84"/>
    <w:rsid w:val="00E03577"/>
    <w:rsid w:val="00E03760"/>
    <w:rsid w:val="00E05138"/>
    <w:rsid w:val="00E05E0E"/>
    <w:rsid w:val="00E061A1"/>
    <w:rsid w:val="00E06A29"/>
    <w:rsid w:val="00E076DF"/>
    <w:rsid w:val="00E10240"/>
    <w:rsid w:val="00E108BE"/>
    <w:rsid w:val="00E10C0A"/>
    <w:rsid w:val="00E1157D"/>
    <w:rsid w:val="00E13118"/>
    <w:rsid w:val="00E133BB"/>
    <w:rsid w:val="00E136F0"/>
    <w:rsid w:val="00E171D4"/>
    <w:rsid w:val="00E17AFF"/>
    <w:rsid w:val="00E2154F"/>
    <w:rsid w:val="00E218E2"/>
    <w:rsid w:val="00E22640"/>
    <w:rsid w:val="00E229D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351"/>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B03"/>
    <w:rsid w:val="00E92862"/>
    <w:rsid w:val="00E93A68"/>
    <w:rsid w:val="00E94F3E"/>
    <w:rsid w:val="00E9530A"/>
    <w:rsid w:val="00E9582E"/>
    <w:rsid w:val="00E959CD"/>
    <w:rsid w:val="00E95E11"/>
    <w:rsid w:val="00EA3452"/>
    <w:rsid w:val="00EA3C58"/>
    <w:rsid w:val="00EA3C96"/>
    <w:rsid w:val="00EA50A9"/>
    <w:rsid w:val="00EA6261"/>
    <w:rsid w:val="00EA64B0"/>
    <w:rsid w:val="00EA73CF"/>
    <w:rsid w:val="00EB080B"/>
    <w:rsid w:val="00EB1FF8"/>
    <w:rsid w:val="00EB3636"/>
    <w:rsid w:val="00EB65F6"/>
    <w:rsid w:val="00EB66BD"/>
    <w:rsid w:val="00EC0CE6"/>
    <w:rsid w:val="00EC11AB"/>
    <w:rsid w:val="00EC1943"/>
    <w:rsid w:val="00EC30C2"/>
    <w:rsid w:val="00EC3E77"/>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E98"/>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B29"/>
    <w:rsid w:val="00F26D37"/>
    <w:rsid w:val="00F31B7F"/>
    <w:rsid w:val="00F32BEA"/>
    <w:rsid w:val="00F34609"/>
    <w:rsid w:val="00F3598F"/>
    <w:rsid w:val="00F360B7"/>
    <w:rsid w:val="00F365F9"/>
    <w:rsid w:val="00F366C7"/>
    <w:rsid w:val="00F37366"/>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77D"/>
    <w:rsid w:val="00FA3E26"/>
    <w:rsid w:val="00FA4A7C"/>
    <w:rsid w:val="00FA66D8"/>
    <w:rsid w:val="00FA6B1F"/>
    <w:rsid w:val="00FB0C36"/>
    <w:rsid w:val="00FB1667"/>
    <w:rsid w:val="00FB21E6"/>
    <w:rsid w:val="00FB2D42"/>
    <w:rsid w:val="00FB2F32"/>
    <w:rsid w:val="00FB2FFC"/>
    <w:rsid w:val="00FB4DDC"/>
    <w:rsid w:val="00FB6D29"/>
    <w:rsid w:val="00FC07E1"/>
    <w:rsid w:val="00FC1922"/>
    <w:rsid w:val="00FC304E"/>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568F3"/>
    <w:pPr>
      <w:spacing w:after="0" w:line="240" w:lineRule="auto"/>
    </w:pPr>
    <w:rPr>
      <w:rFonts w:ascii="Times New Roman" w:eastAsia="Times New Roman" w:hAnsi="Times New Roman" w:cs="Times New Roman"/>
      <w:noProof/>
      <w:sz w:val="24"/>
      <w:szCs w:val="24"/>
      <w:lang w:val="ro-RO"/>
    </w:rPr>
  </w:style>
  <w:style w:type="character" w:customStyle="1" w:styleId="aff3">
    <w:name w:val="Основной текст_"/>
    <w:link w:val="34"/>
    <w:rsid w:val="004047D6"/>
    <w:rPr>
      <w:rFonts w:ascii="Times New Roman" w:eastAsia="Times New Roman" w:hAnsi="Times New Roman" w:cs="Times New Roman"/>
      <w:spacing w:val="-2"/>
      <w:sz w:val="21"/>
      <w:szCs w:val="21"/>
      <w:shd w:val="clear" w:color="auto" w:fill="FFFFFF"/>
    </w:rPr>
  </w:style>
  <w:style w:type="paragraph" w:customStyle="1" w:styleId="34">
    <w:name w:val="Основной текст3"/>
    <w:basedOn w:val="a0"/>
    <w:link w:val="aff3"/>
    <w:rsid w:val="004047D6"/>
    <w:pPr>
      <w:widowControl w:val="0"/>
      <w:shd w:val="clear" w:color="auto" w:fill="FFFFFF"/>
      <w:spacing w:line="254" w:lineRule="exact"/>
      <w:ind w:hanging="440"/>
      <w:jc w:val="both"/>
    </w:pPr>
    <w:rPr>
      <w:noProof w:val="0"/>
      <w:spacing w:val="-2"/>
      <w:sz w:val="21"/>
      <w:szCs w:val="21"/>
      <w:lang w:val="en-GB"/>
    </w:rPr>
  </w:style>
  <w:style w:type="table" w:customStyle="1" w:styleId="26">
    <w:name w:val="Сетка таблицы2"/>
    <w:basedOn w:val="a2"/>
    <w:next w:val="af1"/>
    <w:uiPriority w:val="39"/>
    <w:rsid w:val="00DB03A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usmf.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ate.gov.md/open/company-detai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0D89B-D9D9-4CA4-9501-5095325FE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1970</Words>
  <Characters>11234</Characters>
  <Application>Microsoft Office Word</Application>
  <DocSecurity>0</DocSecurity>
  <Lines>93</Lines>
  <Paragraphs>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Snejana-Balan</cp:lastModifiedBy>
  <cp:revision>3</cp:revision>
  <cp:lastPrinted>2024-11-05T08:23:00Z</cp:lastPrinted>
  <dcterms:created xsi:type="dcterms:W3CDTF">2026-02-13T14:25:00Z</dcterms:created>
  <dcterms:modified xsi:type="dcterms:W3CDTF">2026-02-16T12:39:00Z</dcterms:modified>
</cp:coreProperties>
</file>