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6F688915"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9C06AE">
        <w:rPr>
          <w:noProof w:val="0"/>
          <w:lang w:val="ro-MD" w:eastAsia="ru-RU"/>
        </w:rPr>
        <w:t xml:space="preserve">69/ </w:t>
      </w:r>
      <w:bookmarkStart w:id="0" w:name="_GoBack"/>
      <w:bookmarkEnd w:id="0"/>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77286">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77286">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77286">
      <w:pPr>
        <w:pStyle w:val="ListParagraph"/>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77286">
      <w:pPr>
        <w:pStyle w:val="ListParagraph"/>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77286">
      <w:pPr>
        <w:pStyle w:val="ListParagraph"/>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77286">
      <w:pPr>
        <w:pStyle w:val="ListParagraph"/>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77286">
      <w:pPr>
        <w:pStyle w:val="ListParagraph"/>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77286">
      <w:pPr>
        <w:pStyle w:val="ListParagraph"/>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77286">
      <w:pPr>
        <w:pStyle w:val="ListParagraph"/>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77286">
      <w:pPr>
        <w:pStyle w:val="ListParagraph"/>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77286">
      <w:pPr>
        <w:pStyle w:val="ListParagraph"/>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77286">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77286">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77286">
      <w:pPr>
        <w:pStyle w:val="ListParagraph"/>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77286">
      <w:pPr>
        <w:pStyle w:val="ListParagraph"/>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77286">
      <w:pPr>
        <w:pStyle w:val="ListParagraph"/>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77286">
      <w:pPr>
        <w:pStyle w:val="ListParagraph"/>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77286">
      <w:pPr>
        <w:pStyle w:val="ListParagraph"/>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077286">
      <w:pPr>
        <w:pStyle w:val="ListParagraph"/>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077286">
      <w:pPr>
        <w:pStyle w:val="ListParagraph"/>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77286">
      <w:pPr>
        <w:pStyle w:val="ListParagraph"/>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C06AE" w:rsidP="00077286">
      <w:pPr>
        <w:pStyle w:val="ListParagraph"/>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077286">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77286">
      <w:pPr>
        <w:pStyle w:val="ListParagraph"/>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77286">
      <w:pPr>
        <w:pStyle w:val="ListParagraph"/>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77286">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77286">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77286">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77286">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77286">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77286">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77286">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077286">
      <w:pPr>
        <w:pStyle w:val="ListParagraph"/>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077286">
      <w:pPr>
        <w:pStyle w:val="ListParagraph"/>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077286">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077286">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077286">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077286">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077286">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077286">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ph"/>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41226B05" w14:textId="632F51F4"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w:t>
      </w:r>
      <w:r w:rsidR="00FC4770">
        <w:rPr>
          <w:noProof w:val="0"/>
          <w:lang w:val="ro-MD"/>
        </w:rPr>
        <w:t xml:space="preserve"> 69/2021</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3F7D29A" w14:textId="6557505C" w:rsidR="00FC4770" w:rsidRDefault="00FC4770" w:rsidP="00FC4770">
      <w:pPr>
        <w:pStyle w:val="BodyText"/>
        <w:tabs>
          <w:tab w:val="left" w:pos="-142"/>
        </w:tabs>
        <w:spacing w:before="240"/>
        <w:rPr>
          <w:rFonts w:ascii="Times New Roman" w:hAnsi="Times New Roman"/>
          <w:szCs w:val="24"/>
          <w:lang w:val="ro-MD"/>
        </w:rPr>
      </w:pPr>
      <w:r>
        <w:rPr>
          <w:rFonts w:ascii="Times New Roman" w:hAnsi="Times New Roman"/>
          <w:szCs w:val="24"/>
          <w:lang w:val="ro-MD"/>
        </w:rPr>
        <w:t xml:space="preserve"> </w:t>
      </w:r>
      <w:r w:rsidR="00F5261B" w:rsidRPr="00FF430B">
        <w:rPr>
          <w:rFonts w:ascii="Times New Roman" w:hAnsi="Times New Roman"/>
          <w:szCs w:val="24"/>
          <w:lang w:val="ro-MD"/>
        </w:rPr>
        <w:t>Către</w:t>
      </w:r>
      <w:r>
        <w:rPr>
          <w:rFonts w:ascii="Times New Roman" w:hAnsi="Times New Roman"/>
          <w:szCs w:val="24"/>
          <w:lang w:val="ro-MD"/>
        </w:rPr>
        <w:t>:</w:t>
      </w:r>
    </w:p>
    <w:p w14:paraId="51FE94BE" w14:textId="6E47CFB2" w:rsidR="00F5261B" w:rsidRPr="00FF430B" w:rsidRDefault="00FC4770" w:rsidP="00F5261B">
      <w:pPr>
        <w:pStyle w:val="BodyText"/>
        <w:tabs>
          <w:tab w:val="left" w:pos="-142"/>
        </w:tabs>
        <w:spacing w:before="240"/>
        <w:jc w:val="center"/>
        <w:rPr>
          <w:rFonts w:ascii="Times New Roman" w:hAnsi="Times New Roman"/>
          <w:szCs w:val="24"/>
          <w:lang w:val="ro-MD"/>
        </w:rPr>
      </w:pPr>
      <w:r>
        <w:rPr>
          <w:rFonts w:ascii="Times New Roman" w:hAnsi="Times New Roman"/>
          <w:szCs w:val="24"/>
          <w:lang w:val="ro-MD"/>
        </w:rPr>
        <w:t xml:space="preserve"> </w:t>
      </w:r>
      <w:bookmarkStart w:id="48" w:name="_Hlk233969713"/>
      <w:r w:rsidRPr="00FC4770">
        <w:rPr>
          <w:rFonts w:ascii="Times New Roman" w:hAnsi="Times New Roman"/>
          <w:i/>
          <w:szCs w:val="24"/>
          <w:lang w:val="ro-MD"/>
        </w:rPr>
        <w:t>Agenția Națională pentru Reglementare în Comunicații , mun. Chisinău, bd. Ștefan cel Mare, 134</w:t>
      </w:r>
      <w:r w:rsidR="00F5261B" w:rsidRPr="00FF430B">
        <w:rPr>
          <w:rFonts w:ascii="Times New Roman" w:hAnsi="Times New Roman"/>
          <w:szCs w:val="24"/>
          <w:lang w:val="ro-MD"/>
        </w:rPr>
        <w:t xml:space="preserve">                         </w:t>
      </w:r>
      <w:bookmarkEnd w:id="48"/>
      <w:r w:rsidR="00F5261B" w:rsidRPr="00FF430B">
        <w:rPr>
          <w:rFonts w:ascii="Times New Roman" w:hAnsi="Times New Roman"/>
          <w:szCs w:val="24"/>
          <w:lang w:val="ro-MD"/>
        </w:rPr>
        <w:t>(denumirea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57D2B4C" w14:textId="354FAD8A"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w:t>
      </w:r>
      <w:r w:rsidR="00FC4770">
        <w:rPr>
          <w:noProof w:val="0"/>
          <w:lang w:val="ro-MD"/>
        </w:rPr>
        <w:t xml:space="preserve"> 69/ 2021</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552DE2D3" w14:textId="5C638EBE" w:rsidR="00FC4770" w:rsidRDefault="00FC4770" w:rsidP="00FC4770">
      <w:pPr>
        <w:pStyle w:val="BodyText"/>
        <w:tabs>
          <w:tab w:val="left" w:pos="-142"/>
        </w:tabs>
        <w:spacing w:before="240"/>
        <w:rPr>
          <w:rFonts w:ascii="Times New Roman" w:hAnsi="Times New Roman"/>
          <w:szCs w:val="24"/>
          <w:lang w:val="ro-MD"/>
        </w:rPr>
      </w:pPr>
      <w:r>
        <w:rPr>
          <w:rFonts w:ascii="Times New Roman" w:hAnsi="Times New Roman"/>
          <w:szCs w:val="24"/>
          <w:lang w:val="ro-MD"/>
        </w:rPr>
        <w:t xml:space="preserve"> </w:t>
      </w:r>
      <w:r w:rsidR="00211C74" w:rsidRPr="00FF430B">
        <w:rPr>
          <w:rFonts w:ascii="Times New Roman" w:hAnsi="Times New Roman"/>
          <w:szCs w:val="24"/>
          <w:lang w:val="ro-MD"/>
        </w:rPr>
        <w:t>Către</w:t>
      </w:r>
      <w:r>
        <w:rPr>
          <w:rFonts w:ascii="Times New Roman" w:hAnsi="Times New Roman"/>
          <w:szCs w:val="24"/>
          <w:lang w:val="ro-MD"/>
        </w:rPr>
        <w:t>:</w:t>
      </w:r>
    </w:p>
    <w:p w14:paraId="7BB2B8E5" w14:textId="5A85AC3F" w:rsidR="00211C74" w:rsidRPr="00FC4770" w:rsidRDefault="00FC4770" w:rsidP="00211C74">
      <w:pPr>
        <w:pStyle w:val="BodyText"/>
        <w:tabs>
          <w:tab w:val="left" w:pos="-142"/>
        </w:tabs>
        <w:spacing w:before="240"/>
        <w:jc w:val="center"/>
        <w:rPr>
          <w:rFonts w:ascii="Times New Roman" w:hAnsi="Times New Roman"/>
          <w:szCs w:val="24"/>
          <w:lang w:val="ro-MD"/>
        </w:rPr>
      </w:pPr>
      <w:r>
        <w:rPr>
          <w:rFonts w:ascii="Times New Roman" w:hAnsi="Times New Roman"/>
          <w:szCs w:val="24"/>
          <w:lang w:val="ro-MD"/>
        </w:rPr>
        <w:t xml:space="preserve"> </w:t>
      </w:r>
      <w:r w:rsidRPr="00FC4770">
        <w:rPr>
          <w:rFonts w:ascii="Times New Roman" w:hAnsi="Times New Roman"/>
          <w:i/>
          <w:szCs w:val="24"/>
          <w:u w:val="single"/>
          <w:lang w:val="ro-MD"/>
        </w:rPr>
        <w:t>Agenția Națională pentru Reglementare în Comunicații , mun. Chisinău, bd. Ștefan cel Mare, 134</w:t>
      </w:r>
      <w:r w:rsidRPr="00FC4770">
        <w:rPr>
          <w:rFonts w:ascii="Times New Roman" w:hAnsi="Times New Roman"/>
          <w:szCs w:val="24"/>
          <w:lang w:val="ro-MD"/>
        </w:rPr>
        <w:t xml:space="preserve">                         </w:t>
      </w:r>
      <w:r w:rsidR="00211C74" w:rsidRPr="00FC4770">
        <w:rPr>
          <w:rFonts w:ascii="Times New Roman" w:hAnsi="Times New Roman"/>
          <w:sz w:val="20"/>
          <w:lang w:val="ro-MD"/>
        </w:rPr>
        <w:t>(denumirea autorităţii contractante şi adresa completă)</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2C753EB" w14:textId="77777777" w:rsidR="008726D2" w:rsidRPr="00FF430B" w:rsidRDefault="008726D2" w:rsidP="00196AB4">
      <w:pPr>
        <w:spacing w:after="200" w:line="276" w:lineRule="auto"/>
        <w:jc w:val="center"/>
        <w:rPr>
          <w:lang w:val="ro-MD" w:eastAsia="zh-CN"/>
        </w:rPr>
      </w:pPr>
      <w:bookmarkStart w:id="49" w:name="_Toc449692097"/>
      <w:bookmarkEnd w:id="47"/>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51B4157A" w14:textId="0C29A78C"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w:t>
      </w:r>
      <w:r w:rsidR="00FC4770">
        <w:rPr>
          <w:noProof w:val="0"/>
          <w:lang w:val="ro-MD"/>
        </w:rPr>
        <w:t xml:space="preserve"> 69/ 2021</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2F4E497F"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w:t>
      </w:r>
      <w:r w:rsidR="00FC4770">
        <w:rPr>
          <w:rFonts w:ascii="Times New Roman" w:hAnsi="Times New Roman"/>
          <w:b/>
          <w:szCs w:val="24"/>
          <w:lang w:val="ro-MD"/>
        </w:rPr>
        <w:t>ul</w:t>
      </w:r>
      <w:r w:rsidR="009F4EA3">
        <w:rPr>
          <w:rFonts w:ascii="Times New Roman" w:hAnsi="Times New Roman"/>
          <w:b/>
          <w:szCs w:val="24"/>
          <w:lang w:val="ro-MD"/>
        </w:rPr>
        <w:t xml:space="preserve"> an</w:t>
      </w:r>
      <w:r w:rsidRPr="00FF430B">
        <w:rPr>
          <w:rFonts w:ascii="Times New Roman" w:hAnsi="Times New Roman"/>
          <w:b/>
          <w:szCs w:val="24"/>
          <w:lang w:val="ro-MD"/>
        </w:rPr>
        <w:t xml:space="preserve">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140F9184" w:rsidR="00AA1372" w:rsidRPr="00FF430B" w:rsidRDefault="00AA1372" w:rsidP="005B24DA">
            <w:pPr>
              <w:tabs>
                <w:tab w:val="left" w:pos="567"/>
              </w:tabs>
              <w:jc w:val="both"/>
              <w:rPr>
                <w:bCs/>
                <w:lang w:val="ro-MD"/>
              </w:rPr>
            </w:pP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344E3BE9" w:rsidR="009451E2" w:rsidRPr="00FF430B" w:rsidRDefault="009451E2" w:rsidP="005B24DA">
            <w:pPr>
              <w:tabs>
                <w:tab w:val="left" w:pos="567"/>
              </w:tabs>
              <w:jc w:val="both"/>
              <w:rPr>
                <w:bCs/>
                <w:lang w:val="ro-MD"/>
              </w:rPr>
            </w:pP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385D3402" w:rsidR="009451E2" w:rsidRPr="00FF430B" w:rsidRDefault="009451E2" w:rsidP="00196AB4">
            <w:pPr>
              <w:tabs>
                <w:tab w:val="left" w:pos="567"/>
              </w:tabs>
              <w:jc w:val="both"/>
              <w:rPr>
                <w:bCs/>
                <w:lang w:val="ro-MD"/>
              </w:rPr>
            </w:pP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6AA10CD0" w:rsidR="00AA1372" w:rsidRPr="00FF430B" w:rsidRDefault="00AA1372" w:rsidP="00196AB4">
            <w:pPr>
              <w:tabs>
                <w:tab w:val="left" w:pos="567"/>
              </w:tabs>
              <w:jc w:val="both"/>
              <w:rPr>
                <w:bCs/>
                <w:lang w:val="ro-MD"/>
              </w:rPr>
            </w:pP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xml:space="preserve">, care dă dreptul autorităţii contractante de a solicita, </w:t>
      </w:r>
      <w:r w:rsidRPr="00FF430B">
        <w:rPr>
          <w:spacing w:val="-1"/>
          <w:lang w:val="ro-MD"/>
        </w:rPr>
        <w:lastRenderedPageBreak/>
        <w:t>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lastRenderedPageBreak/>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CB6AE5E" w14:textId="5F83E6C6"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77286">
            <w:pPr>
              <w:pStyle w:val="ListParagraph"/>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077286">
      <w:pPr>
        <w:pStyle w:val="ListParagraph"/>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077286">
      <w:pPr>
        <w:pStyle w:val="ListParagraph"/>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077286">
      <w:pPr>
        <w:pStyle w:val="ListParagraph"/>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077286">
      <w:pPr>
        <w:pStyle w:val="ListParagraph"/>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077286">
      <w:pPr>
        <w:pStyle w:val="ListParagraph"/>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077286">
      <w:pPr>
        <w:pStyle w:val="ListParagraph"/>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077286">
      <w:pPr>
        <w:pStyle w:val="ListParagraph"/>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077286">
      <w:pPr>
        <w:pStyle w:val="ListParagraph"/>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077286">
      <w:pPr>
        <w:pStyle w:val="ListParagraph"/>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077286">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9F4EA3">
        <w:tc>
          <w:tcPr>
            <w:tcW w:w="2553" w:type="pct"/>
          </w:tcPr>
          <w:p w14:paraId="1CE84404" w14:textId="74ABBA70" w:rsidR="00892FAB" w:rsidRPr="00F00871" w:rsidRDefault="00892FAB" w:rsidP="00F00871">
            <w:pPr>
              <w:tabs>
                <w:tab w:val="left" w:pos="360"/>
              </w:tabs>
              <w:jc w:val="center"/>
              <w:rPr>
                <w:b/>
                <w:noProof w:val="0"/>
                <w:lang w:val="ro-MD" w:eastAsia="ru-RU"/>
              </w:rPr>
            </w:pPr>
            <w:r w:rsidRPr="00F00871">
              <w:rPr>
                <w:b/>
                <w:noProof w:val="0"/>
                <w:lang w:val="en-US" w:eastAsia="ru-RU"/>
              </w:rPr>
              <w:t>Beneficiar</w:t>
            </w:r>
            <w:r w:rsidR="00F00871">
              <w:rPr>
                <w:b/>
                <w:noProof w:val="0"/>
                <w:lang w:val="ro-MD" w:eastAsia="ru-RU"/>
              </w:rPr>
              <w:t xml:space="preserve"> </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9F4EA3">
        <w:tc>
          <w:tcPr>
            <w:tcW w:w="2553" w:type="pct"/>
          </w:tcPr>
          <w:p w14:paraId="15ED77EB" w14:textId="294AE6D9" w:rsidR="00892FAB" w:rsidRPr="00892FAB" w:rsidRDefault="00BD17FD" w:rsidP="00892FAB">
            <w:pPr>
              <w:tabs>
                <w:tab w:val="left" w:pos="360"/>
              </w:tabs>
              <w:jc w:val="both"/>
              <w:rPr>
                <w:noProof w:val="0"/>
                <w:lang w:val="en-US" w:eastAsia="ru-RU"/>
              </w:rPr>
            </w:pPr>
            <w:r>
              <w:rPr>
                <w:b/>
                <w:noProof w:val="0"/>
                <w:lang w:val="ro-MD" w:eastAsia="ru-RU"/>
              </w:rPr>
              <w:t xml:space="preserve">Agenția Națională pentru Reglementare în Comunicații, </w:t>
            </w:r>
            <w:r w:rsidRPr="00BD17FD">
              <w:rPr>
                <w:noProof w:val="0"/>
                <w:lang w:val="ro-MD" w:eastAsia="ru-RU"/>
              </w:rPr>
              <w:t>r</w:t>
            </w:r>
            <w:r w:rsidR="00892FAB" w:rsidRPr="00BD17FD">
              <w:rPr>
                <w:noProof w:val="0"/>
                <w:lang w:val="en-US" w:eastAsia="ru-RU"/>
              </w:rPr>
              <w:t>e</w:t>
            </w:r>
            <w:r w:rsidR="00892FAB" w:rsidRPr="00892FAB">
              <w:rPr>
                <w:noProof w:val="0"/>
                <w:lang w:val="en-US" w:eastAsia="ru-RU"/>
              </w:rPr>
              <w:t>prezentat</w:t>
            </w:r>
            <w:r w:rsidR="00F00871">
              <w:rPr>
                <w:noProof w:val="0"/>
                <w:lang w:val="en-US" w:eastAsia="ru-RU"/>
              </w:rPr>
              <w:t xml:space="preserve">ă </w:t>
            </w:r>
            <w:r w:rsidR="00892FAB" w:rsidRPr="00892FAB">
              <w:rPr>
                <w:noProof w:val="0"/>
                <w:lang w:val="en-US" w:eastAsia="ru-RU"/>
              </w:rPr>
              <w:t xml:space="preserve">legal </w:t>
            </w:r>
            <w:r w:rsidR="00F00871">
              <w:rPr>
                <w:noProof w:val="0"/>
                <w:lang w:val="en-US" w:eastAsia="ru-RU"/>
              </w:rPr>
              <w:t>p</w:t>
            </w:r>
            <w:r w:rsidR="00892FAB" w:rsidRPr="00892FAB">
              <w:rPr>
                <w:noProof w:val="0"/>
                <w:lang w:val="en-US" w:eastAsia="ru-RU"/>
              </w:rPr>
              <w:t>rin</w:t>
            </w:r>
            <w:r w:rsidR="00F00871">
              <w:rPr>
                <w:noProof w:val="0"/>
                <w:lang w:val="en-US" w:eastAsia="ru-RU"/>
              </w:rPr>
              <w:t xml:space="preserve"> directorul Sergiu GAIBU</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r w:rsidR="00892FAB" w:rsidRPr="00892FAB">
              <w:rPr>
                <w:i/>
                <w:noProof w:val="0"/>
                <w:lang w:val="en-US" w:eastAsia="ru-RU"/>
              </w:rPr>
              <w:t>Beneficiar</w:t>
            </w:r>
            <w:r w:rsidR="00892FAB" w:rsidRPr="00892FAB">
              <w:rPr>
                <w:noProof w:val="0"/>
                <w:lang w:val="en-US" w:eastAsia="ru-RU"/>
              </w:rPr>
              <w:t>, IDNO</w:t>
            </w:r>
            <w:r w:rsidR="00F00871">
              <w:rPr>
                <w:noProof w:val="0"/>
                <w:lang w:val="en-US" w:eastAsia="ru-RU"/>
              </w:rPr>
              <w:t xml:space="preserve"> 1006601003359</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9F4EA3">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077286">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077286">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077286">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077286">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077286">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077286">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077286">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w:t>
            </w:r>
            <w:proofErr w:type="gramStart"/>
            <w:r w:rsidRPr="00892FAB">
              <w:rPr>
                <w:noProof w:val="0"/>
                <w:lang w:val="en-US" w:eastAsia="ru-RU"/>
              </w:rPr>
              <w:t>a</w:t>
            </w:r>
            <w:proofErr w:type="gramEnd"/>
            <w:r w:rsidRPr="00892FAB">
              <w:rPr>
                <w:noProof w:val="0"/>
                <w:lang w:val="en-US" w:eastAsia="ru-RU"/>
              </w:rPr>
              <w:t xml:space="preserve">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w:t>
            </w:r>
            <w:proofErr w:type="gramStart"/>
            <w:r w:rsidRPr="00892FAB">
              <w:rPr>
                <w:noProof w:val="0"/>
                <w:lang w:val="en-US" w:eastAsia="ru-RU"/>
              </w:rPr>
              <w:t>a</w:t>
            </w:r>
            <w:proofErr w:type="gramEnd"/>
            <w:r w:rsidRPr="00892FAB">
              <w:rPr>
                <w:noProof w:val="0"/>
                <w:lang w:val="en-US" w:eastAsia="ru-RU"/>
              </w:rPr>
              <w:t xml:space="preserve">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077286">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w:t>
            </w:r>
            <w:proofErr w:type="gramStart"/>
            <w:r w:rsidRPr="00892FAB">
              <w:rPr>
                <w:noProof w:val="0"/>
                <w:lang w:val="en-US" w:eastAsia="ru-RU"/>
              </w:rPr>
              <w:t>a</w:t>
            </w:r>
            <w:proofErr w:type="gramEnd"/>
            <w:r w:rsidRPr="00892FAB">
              <w:rPr>
                <w:noProof w:val="0"/>
                <w:lang w:val="en-US" w:eastAsia="ru-RU"/>
              </w:rPr>
              <w:t xml:space="preserve"> oricăror materiale care sunt calitativ necorespunzătoare; </w:t>
            </w:r>
          </w:p>
          <w:p w14:paraId="2B33D99A" w14:textId="77777777" w:rsidR="00892FAB" w:rsidRPr="00892FAB" w:rsidRDefault="00892FAB" w:rsidP="00077286">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077286">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Lucrările executate de Antreprenor în afara celor prevăzute în contract sau fără dispoziţia Beneficiarului, precum și cele care nu respectă prevederile contractului, fără </w:t>
            </w:r>
            <w:proofErr w:type="gramStart"/>
            <w:r w:rsidRPr="00892FAB">
              <w:rPr>
                <w:noProof w:val="0"/>
                <w:lang w:val="en-US" w:eastAsia="ru-RU"/>
              </w:rPr>
              <w:t>a</w:t>
            </w:r>
            <w:proofErr w:type="gramEnd"/>
            <w:r w:rsidRPr="00892FAB">
              <w:rPr>
                <w:noProof w:val="0"/>
                <w:lang w:val="en-US" w:eastAsia="ru-RU"/>
              </w:rPr>
              <w:t xml:space="preserve">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w:t>
            </w:r>
            <w:proofErr w:type="gramStart"/>
            <w:r w:rsidRPr="00892FAB">
              <w:rPr>
                <w:noProof w:val="0"/>
                <w:lang w:val="en-US" w:eastAsia="ru-RU"/>
              </w:rPr>
              <w:t>a</w:t>
            </w:r>
            <w:proofErr w:type="gramEnd"/>
            <w:r w:rsidRPr="00892FAB">
              <w:rPr>
                <w:noProof w:val="0"/>
                <w:lang w:val="en-US" w:eastAsia="ru-RU"/>
              </w:rPr>
              <w:t xml:space="preserve">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w:t>
            </w:r>
            <w:proofErr w:type="gramStart"/>
            <w:r w:rsidRPr="00892FAB">
              <w:rPr>
                <w:noProof w:val="0"/>
                <w:lang w:val="en-US" w:eastAsia="ru-RU"/>
              </w:rPr>
              <w:t>a</w:t>
            </w:r>
            <w:proofErr w:type="gramEnd"/>
            <w:r w:rsidRPr="00892FAB">
              <w:rPr>
                <w:noProof w:val="0"/>
                <w:lang w:val="en-US" w:eastAsia="ru-RU"/>
              </w:rPr>
              <w:t xml:space="preserve">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077286">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077286">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077286">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077286">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077286">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077286">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077286">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077286">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077286">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077286">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077286">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077286">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077286">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077286">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077286">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077286">
            <w:pPr>
              <w:numPr>
                <w:ilvl w:val="1"/>
                <w:numId w:val="30"/>
              </w:numPr>
              <w:tabs>
                <w:tab w:val="left" w:pos="567"/>
              </w:tabs>
              <w:ind w:left="0" w:hanging="567"/>
              <w:jc w:val="both"/>
              <w:rPr>
                <w:noProof w:val="0"/>
                <w:lang w:val="en-US" w:eastAsia="ru-RU"/>
              </w:rPr>
            </w:pPr>
            <w:r w:rsidRPr="00892FAB">
              <w:rPr>
                <w:noProof w:val="0"/>
                <w:lang w:val="en-US" w:eastAsia="ru-RU"/>
              </w:rPr>
              <w:t xml:space="preserve">Beneficiarul are dreptul de a rezolvi unilateral un contract de achiziţii publice în perioada de valabilitate </w:t>
            </w:r>
            <w:proofErr w:type="gramStart"/>
            <w:r w:rsidRPr="00892FAB">
              <w:rPr>
                <w:noProof w:val="0"/>
                <w:lang w:val="en-US" w:eastAsia="ru-RU"/>
              </w:rPr>
              <w:t>a</w:t>
            </w:r>
            <w:proofErr w:type="gramEnd"/>
            <w:r w:rsidRPr="00892FAB">
              <w:rPr>
                <w:noProof w:val="0"/>
                <w:lang w:val="en-US" w:eastAsia="ru-RU"/>
              </w:rPr>
              <w:t xml:space="preserve"> acestuia în una dintre următoarele situaţii:</w:t>
            </w:r>
          </w:p>
          <w:p w14:paraId="104AE3C3" w14:textId="77777777" w:rsidR="00892FAB" w:rsidRPr="00892FAB" w:rsidRDefault="00892FAB" w:rsidP="00077286">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077286">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gravă </w:t>
            </w:r>
            <w:proofErr w:type="gramStart"/>
            <w:r w:rsidRPr="00892FAB">
              <w:rPr>
                <w:noProof w:val="0"/>
                <w:lang w:val="en-US" w:eastAsia="ru-RU"/>
              </w:rPr>
              <w:t>a</w:t>
            </w:r>
            <w:proofErr w:type="gramEnd"/>
            <w:r w:rsidRPr="00892FAB">
              <w:rPr>
                <w:noProof w:val="0"/>
                <w:lang w:val="en-US" w:eastAsia="ru-RU"/>
              </w:rPr>
              <w:t xml:space="preserve">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w:t>
            </w:r>
            <w:proofErr w:type="gramStart"/>
            <w:r w:rsidRPr="00892FAB">
              <w:rPr>
                <w:noProof w:val="0"/>
                <w:lang w:val="en-US" w:eastAsia="ru-RU"/>
              </w:rPr>
              <w:t>a</w:t>
            </w:r>
            <w:proofErr w:type="gramEnd"/>
            <w:r w:rsidRPr="00892FAB">
              <w:rPr>
                <w:noProof w:val="0"/>
                <w:lang w:val="en-US" w:eastAsia="ru-RU"/>
              </w:rPr>
              <w:t xml:space="preserve">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077286">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077286">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077286">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9F4EA3">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9F4EA3">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9F4EA3">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9F4EA3">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9F4EA3">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9F4EA3">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9F4EA3">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9F4EA3">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9F4EA3">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46D39B28" w14:textId="6651C4FA" w:rsidR="00892FAB" w:rsidRDefault="00892FAB">
      <w:pPr>
        <w:spacing w:after="160" w:line="259" w:lineRule="auto"/>
        <w:rPr>
          <w:lang w:val="ro-MD"/>
        </w:rPr>
      </w:pP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9F4EA3">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9F4EA3">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9F4EA3">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9F4EA3">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9F4E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9F4EA3">
        <w:trPr>
          <w:trHeight w:val="697"/>
        </w:trPr>
        <w:tc>
          <w:tcPr>
            <w:tcW w:w="9748" w:type="dxa"/>
            <w:vAlign w:val="center"/>
          </w:tcPr>
          <w:p w14:paraId="0502552E" w14:textId="77777777" w:rsidR="00325E16" w:rsidRPr="00FF430B" w:rsidRDefault="00325E16" w:rsidP="009F4EA3">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9F4EA3">
            <w:pPr>
              <w:jc w:val="right"/>
              <w:rPr>
                <w:noProof w:val="0"/>
                <w:lang w:val="ro-MD"/>
              </w:rPr>
            </w:pPr>
            <w:r>
              <w:rPr>
                <w:noProof w:val="0"/>
                <w:lang w:val="ro-MD"/>
              </w:rPr>
              <w:t>la Documentația standard nr.69</w:t>
            </w:r>
          </w:p>
          <w:p w14:paraId="6D99E99F" w14:textId="77777777" w:rsidR="00325E16" w:rsidRDefault="00325E16" w:rsidP="009F4EA3">
            <w:pPr>
              <w:jc w:val="right"/>
              <w:rPr>
                <w:noProof w:val="0"/>
                <w:lang w:val="ro-MD"/>
              </w:rPr>
            </w:pPr>
            <w:r>
              <w:rPr>
                <w:noProof w:val="0"/>
                <w:lang w:val="ro-MD"/>
              </w:rPr>
              <w:t>din 7 mai 2021</w:t>
            </w:r>
          </w:p>
          <w:p w14:paraId="44A47751" w14:textId="77777777" w:rsidR="00325E16" w:rsidRPr="00FF430B" w:rsidRDefault="00325E16" w:rsidP="009F4EA3">
            <w:pPr>
              <w:autoSpaceDE w:val="0"/>
              <w:autoSpaceDN w:val="0"/>
              <w:adjustRightInd w:val="0"/>
              <w:ind w:right="23"/>
              <w:jc w:val="center"/>
              <w:rPr>
                <w:b/>
                <w:color w:val="000000"/>
                <w:w w:val="90"/>
                <w:lang w:val="ro-MD"/>
              </w:rPr>
            </w:pPr>
          </w:p>
          <w:p w14:paraId="74823052" w14:textId="77777777" w:rsidR="00325E16" w:rsidRPr="00FF430B" w:rsidRDefault="00325E16" w:rsidP="009F4EA3">
            <w:pPr>
              <w:autoSpaceDE w:val="0"/>
              <w:autoSpaceDN w:val="0"/>
              <w:adjustRightInd w:val="0"/>
              <w:ind w:right="23"/>
              <w:jc w:val="center"/>
              <w:rPr>
                <w:b/>
                <w:color w:val="000000"/>
                <w:w w:val="90"/>
                <w:lang w:val="ro-MD"/>
              </w:rPr>
            </w:pPr>
          </w:p>
          <w:p w14:paraId="4184A815" w14:textId="77777777" w:rsidR="00325E16" w:rsidRPr="00FF430B" w:rsidRDefault="00325E16" w:rsidP="009F4EA3">
            <w:pPr>
              <w:autoSpaceDE w:val="0"/>
              <w:autoSpaceDN w:val="0"/>
              <w:adjustRightInd w:val="0"/>
              <w:ind w:right="23"/>
              <w:jc w:val="center"/>
              <w:rPr>
                <w:b/>
                <w:bCs/>
                <w:lang w:val="ro-MD"/>
              </w:rPr>
            </w:pPr>
          </w:p>
          <w:p w14:paraId="193115DB" w14:textId="77777777" w:rsidR="00325E16" w:rsidRPr="00FF430B" w:rsidRDefault="00325E16" w:rsidP="009F4EA3">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9F4EA3">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9F4EA3">
            <w:pPr>
              <w:autoSpaceDE w:val="0"/>
              <w:autoSpaceDN w:val="0"/>
              <w:adjustRightInd w:val="0"/>
              <w:ind w:right="23"/>
              <w:jc w:val="center"/>
              <w:rPr>
                <w:lang w:val="ro-MD"/>
              </w:rPr>
            </w:pPr>
          </w:p>
          <w:p w14:paraId="631C47E0" w14:textId="77777777" w:rsidR="00325E16" w:rsidRPr="00FF430B" w:rsidRDefault="00325E16" w:rsidP="009F4EA3">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9F4EA3">
            <w:pPr>
              <w:autoSpaceDE w:val="0"/>
              <w:autoSpaceDN w:val="0"/>
              <w:adjustRightInd w:val="0"/>
              <w:ind w:left="1140" w:right="-540"/>
              <w:jc w:val="both"/>
              <w:rPr>
                <w:b/>
                <w:bCs/>
                <w:lang w:val="ro-MD"/>
              </w:rPr>
            </w:pPr>
          </w:p>
          <w:p w14:paraId="097E2D23" w14:textId="77777777" w:rsidR="00325E16" w:rsidRPr="00FF430B" w:rsidRDefault="00325E16" w:rsidP="009F4EA3">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9F4EA3">
            <w:pPr>
              <w:autoSpaceDE w:val="0"/>
              <w:autoSpaceDN w:val="0"/>
              <w:adjustRightInd w:val="0"/>
              <w:jc w:val="both"/>
              <w:rPr>
                <w:lang w:val="ro-MD"/>
              </w:rPr>
            </w:pPr>
          </w:p>
          <w:p w14:paraId="4C05837C" w14:textId="77777777" w:rsidR="00325E16" w:rsidRPr="00FF430B" w:rsidRDefault="00325E16" w:rsidP="009F4EA3">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9F4EA3">
            <w:pPr>
              <w:autoSpaceDE w:val="0"/>
              <w:autoSpaceDN w:val="0"/>
              <w:adjustRightInd w:val="0"/>
              <w:jc w:val="both"/>
              <w:rPr>
                <w:lang w:val="ro-MD"/>
              </w:rPr>
            </w:pPr>
          </w:p>
          <w:p w14:paraId="207F958D" w14:textId="77777777" w:rsidR="00325E16" w:rsidRPr="00FF430B" w:rsidRDefault="00325E16" w:rsidP="009F4EA3">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9F4EA3">
            <w:pPr>
              <w:autoSpaceDE w:val="0"/>
              <w:autoSpaceDN w:val="0"/>
              <w:adjustRightInd w:val="0"/>
              <w:jc w:val="both"/>
              <w:rPr>
                <w:lang w:val="ro-MD"/>
              </w:rPr>
            </w:pPr>
          </w:p>
          <w:p w14:paraId="5E444C9C" w14:textId="77777777" w:rsidR="00325E16" w:rsidRPr="00FF430B" w:rsidRDefault="00325E16" w:rsidP="009F4EA3">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9F4EA3">
            <w:pPr>
              <w:autoSpaceDE w:val="0"/>
              <w:autoSpaceDN w:val="0"/>
              <w:adjustRightInd w:val="0"/>
              <w:jc w:val="both"/>
              <w:rPr>
                <w:b/>
                <w:bCs/>
                <w:lang w:val="ro-MD"/>
              </w:rPr>
            </w:pPr>
          </w:p>
          <w:p w14:paraId="7C7BA76E" w14:textId="77777777" w:rsidR="00325E16" w:rsidRPr="00FF430B" w:rsidRDefault="00325E16" w:rsidP="009F4EA3">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9F4EA3">
            <w:pPr>
              <w:autoSpaceDE w:val="0"/>
              <w:autoSpaceDN w:val="0"/>
              <w:adjustRightInd w:val="0"/>
              <w:jc w:val="both"/>
              <w:rPr>
                <w:lang w:val="ro-MD"/>
              </w:rPr>
            </w:pPr>
          </w:p>
          <w:p w14:paraId="74955362" w14:textId="77777777" w:rsidR="00325E16" w:rsidRPr="00FF430B" w:rsidRDefault="00325E16" w:rsidP="009F4EA3">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9F4EA3">
            <w:pPr>
              <w:autoSpaceDE w:val="0"/>
              <w:autoSpaceDN w:val="0"/>
              <w:adjustRightInd w:val="0"/>
              <w:jc w:val="both"/>
              <w:rPr>
                <w:lang w:val="ro-MD"/>
              </w:rPr>
            </w:pPr>
          </w:p>
          <w:p w14:paraId="428EA79E" w14:textId="77777777" w:rsidR="00325E16" w:rsidRPr="00FF430B" w:rsidRDefault="00325E16" w:rsidP="009F4EA3">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9F4EA3">
            <w:pPr>
              <w:autoSpaceDE w:val="0"/>
              <w:autoSpaceDN w:val="0"/>
              <w:adjustRightInd w:val="0"/>
              <w:jc w:val="both"/>
              <w:rPr>
                <w:b/>
                <w:bCs/>
                <w:lang w:val="ro-MD"/>
              </w:rPr>
            </w:pPr>
          </w:p>
          <w:p w14:paraId="102CBA46" w14:textId="77777777" w:rsidR="00325E16" w:rsidRPr="00FF430B" w:rsidRDefault="00325E16" w:rsidP="009F4EA3">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9F4EA3">
            <w:pPr>
              <w:autoSpaceDE w:val="0"/>
              <w:autoSpaceDN w:val="0"/>
              <w:adjustRightInd w:val="0"/>
              <w:jc w:val="both"/>
              <w:rPr>
                <w:lang w:val="ro-MD"/>
              </w:rPr>
            </w:pPr>
          </w:p>
          <w:p w14:paraId="644E3761" w14:textId="77777777" w:rsidR="00325E16" w:rsidRPr="00FF430B" w:rsidRDefault="00325E16" w:rsidP="009F4EA3">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9F4EA3">
            <w:pPr>
              <w:autoSpaceDE w:val="0"/>
              <w:autoSpaceDN w:val="0"/>
              <w:adjustRightInd w:val="0"/>
              <w:jc w:val="both"/>
              <w:rPr>
                <w:b/>
                <w:bCs/>
                <w:i/>
                <w:iCs/>
                <w:lang w:val="ro-MD"/>
              </w:rPr>
            </w:pPr>
          </w:p>
          <w:p w14:paraId="110BD0A9" w14:textId="77777777" w:rsidR="00325E16" w:rsidRPr="00FF430B" w:rsidRDefault="00325E16" w:rsidP="009F4EA3">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9F4EA3">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9F4EA3">
            <w:pPr>
              <w:autoSpaceDE w:val="0"/>
              <w:autoSpaceDN w:val="0"/>
              <w:adjustRightInd w:val="0"/>
              <w:jc w:val="both"/>
              <w:rPr>
                <w:i/>
                <w:iCs/>
                <w:lang w:val="ro-MD"/>
              </w:rPr>
            </w:pPr>
          </w:p>
          <w:p w14:paraId="6BD32E3F" w14:textId="77777777" w:rsidR="00325E16" w:rsidRPr="00FF430B" w:rsidRDefault="00325E16" w:rsidP="009F4EA3">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9F4EA3">
            <w:pPr>
              <w:autoSpaceDE w:val="0"/>
              <w:autoSpaceDN w:val="0"/>
              <w:adjustRightInd w:val="0"/>
              <w:jc w:val="both"/>
              <w:rPr>
                <w:b/>
                <w:bCs/>
                <w:lang w:val="ro-MD"/>
              </w:rPr>
            </w:pPr>
          </w:p>
          <w:p w14:paraId="28C5A612" w14:textId="77777777" w:rsidR="00325E16" w:rsidRPr="00FF430B" w:rsidRDefault="00325E16" w:rsidP="009F4EA3">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9F4EA3">
            <w:pPr>
              <w:autoSpaceDE w:val="0"/>
              <w:autoSpaceDN w:val="0"/>
              <w:adjustRightInd w:val="0"/>
              <w:jc w:val="both"/>
              <w:rPr>
                <w:b/>
                <w:bCs/>
                <w:lang w:val="ro-MD"/>
              </w:rPr>
            </w:pPr>
          </w:p>
          <w:p w14:paraId="03A056F2" w14:textId="77777777" w:rsidR="00325E16" w:rsidRPr="00FF430B" w:rsidRDefault="00325E16" w:rsidP="009F4EA3">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9F4EA3">
            <w:pPr>
              <w:ind w:left="660"/>
              <w:jc w:val="both"/>
              <w:rPr>
                <w:b/>
                <w:bCs/>
                <w:lang w:val="ro-MD"/>
              </w:rPr>
            </w:pPr>
          </w:p>
          <w:p w14:paraId="225E7599" w14:textId="77777777" w:rsidR="00325E16" w:rsidRPr="00FF430B" w:rsidRDefault="00325E16" w:rsidP="009F4EA3">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9F4EA3">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9F4EA3">
            <w:pPr>
              <w:autoSpaceDE w:val="0"/>
              <w:autoSpaceDN w:val="0"/>
              <w:adjustRightInd w:val="0"/>
              <w:ind w:firstLine="720"/>
              <w:jc w:val="both"/>
              <w:rPr>
                <w:lang w:val="ro-MD"/>
              </w:rPr>
            </w:pPr>
          </w:p>
          <w:p w14:paraId="41E43985" w14:textId="77777777" w:rsidR="00325E16" w:rsidRPr="00FF430B" w:rsidRDefault="00325E16" w:rsidP="0007728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9F4EA3">
            <w:pPr>
              <w:autoSpaceDE w:val="0"/>
              <w:autoSpaceDN w:val="0"/>
              <w:adjustRightInd w:val="0"/>
              <w:ind w:left="660"/>
              <w:jc w:val="both"/>
              <w:rPr>
                <w:b/>
                <w:bCs/>
                <w:lang w:val="ro-MD"/>
              </w:rPr>
            </w:pPr>
          </w:p>
          <w:p w14:paraId="151F3723" w14:textId="77777777" w:rsidR="00325E16" w:rsidRPr="00FF430B" w:rsidRDefault="00325E16" w:rsidP="009F4EA3">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9F4EA3">
            <w:pPr>
              <w:jc w:val="both"/>
              <w:rPr>
                <w:lang w:val="ro-MD"/>
              </w:rPr>
            </w:pPr>
            <w:r w:rsidRPr="00FF430B">
              <w:rPr>
                <w:lang w:val="ro-MD"/>
              </w:rPr>
              <w:t>b) propunerea financiară;</w:t>
            </w:r>
          </w:p>
          <w:p w14:paraId="4634B05E" w14:textId="77777777" w:rsidR="00325E16" w:rsidRPr="00FF430B" w:rsidRDefault="00325E16" w:rsidP="009F4EA3">
            <w:pPr>
              <w:jc w:val="both"/>
              <w:rPr>
                <w:lang w:val="ro-MD"/>
              </w:rPr>
            </w:pPr>
            <w:r w:rsidRPr="00FF430B">
              <w:rPr>
                <w:lang w:val="ro-MD"/>
              </w:rPr>
              <w:t>c) caietul de sarcini;</w:t>
            </w:r>
          </w:p>
          <w:p w14:paraId="6E5EDE09" w14:textId="77777777" w:rsidR="00325E16" w:rsidRPr="00FF430B" w:rsidRDefault="00325E16" w:rsidP="009F4EA3">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9F4EA3">
            <w:pPr>
              <w:autoSpaceDE w:val="0"/>
              <w:autoSpaceDN w:val="0"/>
              <w:adjustRightInd w:val="0"/>
              <w:jc w:val="both"/>
              <w:rPr>
                <w:lang w:val="ro-MD"/>
              </w:rPr>
            </w:pPr>
          </w:p>
          <w:p w14:paraId="654C725C" w14:textId="77777777" w:rsidR="00325E16" w:rsidRPr="00FF430B" w:rsidRDefault="00325E16" w:rsidP="00077286">
            <w:pPr>
              <w:pStyle w:val="ListParagraph"/>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9F4EA3">
            <w:pPr>
              <w:pStyle w:val="ListParagraph"/>
              <w:numPr>
                <w:ilvl w:val="0"/>
                <w:numId w:val="0"/>
              </w:numPr>
              <w:autoSpaceDE w:val="0"/>
              <w:autoSpaceDN w:val="0"/>
              <w:adjustRightInd w:val="0"/>
              <w:ind w:left="660"/>
              <w:rPr>
                <w:b/>
                <w:bCs/>
                <w:lang w:val="ro-MD"/>
              </w:rPr>
            </w:pPr>
          </w:p>
          <w:p w14:paraId="71B217A7" w14:textId="77777777" w:rsidR="00325E16" w:rsidRPr="00FF430B" w:rsidRDefault="00325E16" w:rsidP="009F4EA3">
            <w:pPr>
              <w:jc w:val="both"/>
              <w:rPr>
                <w:lang w:val="ro-MD"/>
              </w:rPr>
            </w:pPr>
            <w:r w:rsidRPr="00FF430B">
              <w:rPr>
                <w:lang w:val="ro-MD"/>
              </w:rPr>
              <w:t>8.1    Prezentul acord-cadru încetează de drept- prin ajungerea la termen;</w:t>
            </w:r>
          </w:p>
          <w:p w14:paraId="584252A9" w14:textId="77777777" w:rsidR="00325E16" w:rsidRPr="00FF430B" w:rsidRDefault="00325E16" w:rsidP="009F4EA3">
            <w:pPr>
              <w:jc w:val="both"/>
              <w:rPr>
                <w:lang w:val="ro-MD"/>
              </w:rPr>
            </w:pPr>
            <w:r w:rsidRPr="00FF430B">
              <w:rPr>
                <w:lang w:val="ro-MD"/>
              </w:rPr>
              <w:t>8.2    Acordul-cadru poate înceta şi în următoarele cazuri:</w:t>
            </w:r>
          </w:p>
          <w:p w14:paraId="0369F3F1" w14:textId="77777777" w:rsidR="00325E16" w:rsidRPr="00FF430B" w:rsidRDefault="00325E16" w:rsidP="00077286">
            <w:pPr>
              <w:pStyle w:val="ListParagraph"/>
              <w:numPr>
                <w:ilvl w:val="0"/>
                <w:numId w:val="29"/>
              </w:numPr>
              <w:rPr>
                <w:lang w:val="ro-MD"/>
              </w:rPr>
            </w:pPr>
            <w:r w:rsidRPr="00FF430B">
              <w:rPr>
                <w:lang w:val="ro-MD"/>
              </w:rPr>
              <w:t>prin acordul de voinţă al părţilor ;</w:t>
            </w:r>
          </w:p>
          <w:p w14:paraId="12C0102A" w14:textId="77777777" w:rsidR="00325E16" w:rsidRPr="00FF430B" w:rsidRDefault="00325E16" w:rsidP="00077286">
            <w:pPr>
              <w:pStyle w:val="ListParagraph"/>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9F4EA3">
            <w:pPr>
              <w:autoSpaceDE w:val="0"/>
              <w:autoSpaceDN w:val="0"/>
              <w:adjustRightInd w:val="0"/>
              <w:jc w:val="both"/>
              <w:rPr>
                <w:lang w:val="ro-MD"/>
              </w:rPr>
            </w:pPr>
          </w:p>
          <w:p w14:paraId="35BC26DA" w14:textId="77777777" w:rsidR="00325E16" w:rsidRPr="00FF430B" w:rsidRDefault="00325E16" w:rsidP="009F4EA3">
            <w:pPr>
              <w:jc w:val="both"/>
              <w:rPr>
                <w:i/>
                <w:lang w:val="ro-MD"/>
              </w:rPr>
            </w:pPr>
            <w:r w:rsidRPr="00FF430B">
              <w:rPr>
                <w:i/>
                <w:lang w:val="ro-MD"/>
              </w:rPr>
              <w:t>CLAUZE APLICABILE CONTRACTELOR SUBSECVENTE</w:t>
            </w:r>
          </w:p>
          <w:p w14:paraId="0E2B4673" w14:textId="77777777" w:rsidR="00325E16" w:rsidRPr="00FF430B" w:rsidRDefault="00325E16" w:rsidP="009F4EA3">
            <w:pPr>
              <w:jc w:val="both"/>
              <w:rPr>
                <w:lang w:val="ro-MD"/>
              </w:rPr>
            </w:pPr>
          </w:p>
          <w:p w14:paraId="2D3A67AB" w14:textId="77777777" w:rsidR="00325E16" w:rsidRPr="00FF430B" w:rsidRDefault="00325E16" w:rsidP="00077286">
            <w:pPr>
              <w:pStyle w:val="ListParagraph"/>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9F4EA3">
            <w:pPr>
              <w:pStyle w:val="ListParagraph"/>
              <w:numPr>
                <w:ilvl w:val="0"/>
                <w:numId w:val="0"/>
              </w:numPr>
              <w:ind w:left="660"/>
              <w:rPr>
                <w:b/>
                <w:lang w:val="ro-MD"/>
              </w:rPr>
            </w:pPr>
          </w:p>
          <w:p w14:paraId="283B40B7" w14:textId="77777777" w:rsidR="00325E16" w:rsidRPr="00FF430B" w:rsidRDefault="00325E16" w:rsidP="009F4EA3">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9F4EA3">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9F4EA3">
            <w:pPr>
              <w:jc w:val="both"/>
              <w:rPr>
                <w:lang w:val="ro-MD"/>
              </w:rPr>
            </w:pPr>
          </w:p>
          <w:p w14:paraId="4B945A2D" w14:textId="77777777" w:rsidR="00325E16" w:rsidRPr="00FF430B" w:rsidRDefault="00325E16" w:rsidP="009F4EA3">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9F4EA3">
            <w:pPr>
              <w:jc w:val="both"/>
              <w:rPr>
                <w:lang w:val="ro-MD"/>
              </w:rPr>
            </w:pPr>
          </w:p>
          <w:p w14:paraId="5D83DE0D" w14:textId="77777777" w:rsidR="00325E16" w:rsidRPr="00FF430B" w:rsidRDefault="00325E16" w:rsidP="009F4EA3">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9F4EA3">
            <w:pPr>
              <w:jc w:val="both"/>
              <w:rPr>
                <w:b/>
                <w:lang w:val="ro-MD"/>
              </w:rPr>
            </w:pPr>
          </w:p>
          <w:p w14:paraId="0D5077EF" w14:textId="77777777" w:rsidR="00325E16" w:rsidRPr="00FF430B" w:rsidRDefault="00325E16" w:rsidP="009F4EA3">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9F4EA3">
            <w:pPr>
              <w:jc w:val="both"/>
              <w:rPr>
                <w:lang w:val="ro-MD"/>
              </w:rPr>
            </w:pPr>
          </w:p>
          <w:p w14:paraId="54643E20" w14:textId="77777777" w:rsidR="00325E16" w:rsidRPr="00FF430B" w:rsidRDefault="00325E16" w:rsidP="009F4EA3">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9F4EA3">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9F4EA3">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9F4EA3">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9F4EA3">
            <w:pPr>
              <w:jc w:val="both"/>
              <w:rPr>
                <w:lang w:val="ro-MD"/>
              </w:rPr>
            </w:pPr>
          </w:p>
          <w:p w14:paraId="2FB54762" w14:textId="77777777" w:rsidR="00325E16" w:rsidRPr="00FF430B" w:rsidRDefault="00325E16" w:rsidP="009F4EA3">
            <w:pPr>
              <w:jc w:val="both"/>
              <w:rPr>
                <w:lang w:val="ro-MD"/>
              </w:rPr>
            </w:pPr>
          </w:p>
          <w:p w14:paraId="5880556A" w14:textId="77777777" w:rsidR="00325E16" w:rsidRPr="00FF430B" w:rsidRDefault="00325E16" w:rsidP="009F4EA3">
            <w:pPr>
              <w:jc w:val="both"/>
              <w:rPr>
                <w:lang w:val="ro-MD"/>
              </w:rPr>
            </w:pPr>
          </w:p>
          <w:p w14:paraId="4E59A30A" w14:textId="77777777" w:rsidR="00325E16" w:rsidRPr="00FF430B" w:rsidRDefault="00325E16" w:rsidP="009F4EA3">
            <w:pPr>
              <w:jc w:val="both"/>
              <w:rPr>
                <w:lang w:val="ro-MD"/>
              </w:rPr>
            </w:pPr>
          </w:p>
          <w:p w14:paraId="5FD0A72C" w14:textId="77777777" w:rsidR="00325E16" w:rsidRPr="00FF430B" w:rsidRDefault="00325E16" w:rsidP="009F4EA3">
            <w:pPr>
              <w:jc w:val="both"/>
              <w:rPr>
                <w:lang w:val="ro-MD"/>
              </w:rPr>
            </w:pPr>
          </w:p>
          <w:p w14:paraId="62AA3C71" w14:textId="77777777" w:rsidR="00325E16" w:rsidRPr="00FF430B" w:rsidRDefault="00325E16" w:rsidP="009F4EA3">
            <w:pPr>
              <w:jc w:val="both"/>
              <w:rPr>
                <w:lang w:val="ro-MD"/>
              </w:rPr>
            </w:pPr>
            <w:r w:rsidRPr="00FF430B">
              <w:rPr>
                <w:lang w:val="ro-MD"/>
              </w:rPr>
              <w:t>Promitent-achizitor,                                              Promitent- executor/prestator,</w:t>
            </w:r>
          </w:p>
          <w:p w14:paraId="37DDA5C0" w14:textId="77777777" w:rsidR="00325E16" w:rsidRPr="00FF430B" w:rsidRDefault="00325E16" w:rsidP="009F4EA3">
            <w:pPr>
              <w:jc w:val="both"/>
              <w:rPr>
                <w:lang w:val="ro-MD"/>
              </w:rPr>
            </w:pPr>
            <w:r w:rsidRPr="00FF430B">
              <w:rPr>
                <w:lang w:val="ro-MD"/>
              </w:rPr>
              <w:t>...........................                                                     ...................................</w:t>
            </w:r>
          </w:p>
          <w:p w14:paraId="4D2C8367" w14:textId="77777777" w:rsidR="00325E16" w:rsidRPr="00FF430B" w:rsidRDefault="00325E16" w:rsidP="009F4EA3">
            <w:pPr>
              <w:jc w:val="both"/>
              <w:rPr>
                <w:lang w:val="ro-MD"/>
              </w:rPr>
            </w:pPr>
            <w:r w:rsidRPr="00FF430B">
              <w:rPr>
                <w:lang w:val="ro-MD"/>
              </w:rPr>
              <w:t xml:space="preserve"> (semnătura autorizată)                                              (semnătura autorizată)</w:t>
            </w:r>
          </w:p>
          <w:p w14:paraId="3FB9D94A" w14:textId="77777777" w:rsidR="00325E16" w:rsidRPr="00FF430B" w:rsidRDefault="00325E16" w:rsidP="009F4EA3">
            <w:pPr>
              <w:jc w:val="both"/>
              <w:rPr>
                <w:lang w:val="ro-MD"/>
              </w:rPr>
            </w:pPr>
          </w:p>
          <w:p w14:paraId="57D1C1AD" w14:textId="77777777" w:rsidR="00325E16" w:rsidRPr="00FF430B" w:rsidRDefault="00325E16" w:rsidP="009F4EA3">
            <w:pPr>
              <w:jc w:val="both"/>
              <w:rPr>
                <w:lang w:val="ro-MD"/>
              </w:rPr>
            </w:pPr>
            <w:r w:rsidRPr="00FF430B">
              <w:rPr>
                <w:lang w:val="ro-MD"/>
              </w:rPr>
              <w:t>Promitent-achizitor,                                              Promitent- executor/prestator,</w:t>
            </w:r>
          </w:p>
          <w:p w14:paraId="24FFE2DD" w14:textId="77777777" w:rsidR="00325E16" w:rsidRPr="00FF430B" w:rsidRDefault="00325E16" w:rsidP="009F4EA3">
            <w:pPr>
              <w:jc w:val="both"/>
              <w:rPr>
                <w:lang w:val="ro-MD"/>
              </w:rPr>
            </w:pPr>
            <w:r w:rsidRPr="00FF430B">
              <w:rPr>
                <w:lang w:val="ro-MD"/>
              </w:rPr>
              <w:t xml:space="preserve">  ...........................                                                     ..................................</w:t>
            </w:r>
          </w:p>
          <w:p w14:paraId="07AF0A09" w14:textId="77777777" w:rsidR="00325E16" w:rsidRPr="00FF430B" w:rsidRDefault="00325E16" w:rsidP="009F4EA3">
            <w:pPr>
              <w:jc w:val="both"/>
              <w:rPr>
                <w:lang w:val="ro-MD"/>
              </w:rPr>
            </w:pPr>
            <w:r w:rsidRPr="00FF430B">
              <w:rPr>
                <w:lang w:val="ro-MD"/>
              </w:rPr>
              <w:t xml:space="preserve">  (semnătura autorizată)                                              (semnătura autorizată)</w:t>
            </w:r>
          </w:p>
          <w:p w14:paraId="6120B543" w14:textId="77777777" w:rsidR="00325E16" w:rsidRPr="00FF430B" w:rsidRDefault="00325E16" w:rsidP="009F4EA3">
            <w:pPr>
              <w:jc w:val="both"/>
              <w:rPr>
                <w:lang w:val="ro-MD"/>
              </w:rPr>
            </w:pPr>
          </w:p>
          <w:p w14:paraId="3ED6BBCF" w14:textId="77777777" w:rsidR="00325E16" w:rsidRPr="00FF430B" w:rsidRDefault="00325E16" w:rsidP="009F4EA3">
            <w:pPr>
              <w:jc w:val="both"/>
              <w:rPr>
                <w:lang w:val="ro-MD"/>
              </w:rPr>
            </w:pPr>
          </w:p>
          <w:p w14:paraId="4EEFC053" w14:textId="77777777" w:rsidR="00325E16" w:rsidRPr="00FF430B" w:rsidRDefault="00325E16" w:rsidP="009F4EA3">
            <w:pPr>
              <w:jc w:val="both"/>
              <w:rPr>
                <w:lang w:val="ro-MD"/>
              </w:rPr>
            </w:pPr>
            <w:r w:rsidRPr="00FF430B">
              <w:rPr>
                <w:lang w:val="ro-MD"/>
              </w:rPr>
              <w:t>Promitent-achizitor,                                              Promitent- executor/prestator,</w:t>
            </w:r>
          </w:p>
          <w:p w14:paraId="5EB21EF8" w14:textId="77777777" w:rsidR="00325E16" w:rsidRPr="00FF430B" w:rsidRDefault="00325E16" w:rsidP="009F4EA3">
            <w:pPr>
              <w:jc w:val="both"/>
              <w:rPr>
                <w:lang w:val="ro-MD"/>
              </w:rPr>
            </w:pPr>
            <w:r w:rsidRPr="00FF430B">
              <w:rPr>
                <w:lang w:val="ro-MD"/>
              </w:rPr>
              <w:t>...........................                                                     ..................................</w:t>
            </w:r>
          </w:p>
          <w:p w14:paraId="725B02BB" w14:textId="77777777" w:rsidR="00325E16" w:rsidRPr="00FF430B" w:rsidRDefault="00325E16" w:rsidP="009F4EA3">
            <w:pPr>
              <w:jc w:val="both"/>
              <w:rPr>
                <w:lang w:val="ro-MD"/>
              </w:rPr>
            </w:pPr>
            <w:r w:rsidRPr="00FF430B">
              <w:rPr>
                <w:lang w:val="ro-MD"/>
              </w:rPr>
              <w:t xml:space="preserve"> (semnătura autorizată)                                              (semnătura autorizată)</w:t>
            </w:r>
          </w:p>
          <w:p w14:paraId="2884BCB1" w14:textId="77777777" w:rsidR="00325E16" w:rsidRPr="00FF430B" w:rsidRDefault="00325E16" w:rsidP="009F4EA3">
            <w:pPr>
              <w:jc w:val="both"/>
              <w:rPr>
                <w:lang w:val="ro-MD"/>
              </w:rPr>
            </w:pPr>
          </w:p>
          <w:p w14:paraId="0747966A" w14:textId="77777777" w:rsidR="00325E16" w:rsidRPr="00FF430B" w:rsidRDefault="00325E16" w:rsidP="009F4EA3">
            <w:pPr>
              <w:jc w:val="both"/>
              <w:rPr>
                <w:sz w:val="28"/>
                <w:szCs w:val="28"/>
                <w:lang w:val="ro-MD"/>
              </w:rPr>
            </w:pPr>
          </w:p>
          <w:p w14:paraId="60621841" w14:textId="77777777" w:rsidR="00325E16" w:rsidRPr="00FF430B" w:rsidRDefault="00325E16" w:rsidP="009F4EA3">
            <w:pPr>
              <w:jc w:val="both"/>
              <w:rPr>
                <w:lang w:val="ro-MD"/>
              </w:rPr>
            </w:pPr>
          </w:p>
          <w:p w14:paraId="2E4954D9" w14:textId="77777777" w:rsidR="00325E16" w:rsidRPr="00FF430B" w:rsidRDefault="00325E16" w:rsidP="009F4EA3">
            <w:pPr>
              <w:jc w:val="both"/>
              <w:rPr>
                <w:lang w:val="ro-MD"/>
              </w:rPr>
            </w:pPr>
          </w:p>
          <w:p w14:paraId="4E48DD80" w14:textId="77777777" w:rsidR="00325E16" w:rsidRPr="00FF430B" w:rsidRDefault="00325E16" w:rsidP="009F4EA3">
            <w:pPr>
              <w:jc w:val="both"/>
              <w:rPr>
                <w:lang w:val="ro-MD"/>
              </w:rPr>
            </w:pPr>
          </w:p>
          <w:p w14:paraId="5C665B14" w14:textId="77777777" w:rsidR="00325E16" w:rsidRPr="00FF430B" w:rsidRDefault="00325E16" w:rsidP="009F4EA3">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A32CC5" w14:textId="77777777" w:rsidR="009F4EA3" w:rsidRDefault="009F4EA3" w:rsidP="00A20ACF">
      <w:r>
        <w:separator/>
      </w:r>
    </w:p>
  </w:endnote>
  <w:endnote w:type="continuationSeparator" w:id="0">
    <w:p w14:paraId="5157776E" w14:textId="77777777" w:rsidR="009F4EA3" w:rsidRDefault="009F4EA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9F4EA3" w:rsidRDefault="009F4EA3"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9F4EA3" w:rsidRDefault="009F4EA3">
        <w:pPr>
          <w:pStyle w:val="Footer"/>
          <w:jc w:val="right"/>
        </w:pPr>
        <w:r>
          <w:fldChar w:fldCharType="begin"/>
        </w:r>
        <w:r>
          <w:instrText xml:space="preserve"> PAGE   \* MERGEFORMAT </w:instrText>
        </w:r>
        <w:r>
          <w:fldChar w:fldCharType="separate"/>
        </w:r>
        <w:r>
          <w:t>60</w:t>
        </w:r>
        <w:r>
          <w:fldChar w:fldCharType="end"/>
        </w:r>
      </w:p>
    </w:sdtContent>
  </w:sdt>
  <w:p w14:paraId="075618FA" w14:textId="77777777" w:rsidR="009F4EA3" w:rsidRDefault="009F4E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6EBF57" w14:textId="77777777" w:rsidR="009F4EA3" w:rsidRDefault="009F4EA3" w:rsidP="00A20ACF">
      <w:r>
        <w:separator/>
      </w:r>
    </w:p>
  </w:footnote>
  <w:footnote w:type="continuationSeparator" w:id="0">
    <w:p w14:paraId="256F6D0E" w14:textId="77777777" w:rsidR="009F4EA3" w:rsidRDefault="009F4EA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7286"/>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6AE"/>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EA3"/>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17FD"/>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0871"/>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770"/>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96F9A-4238-497C-966A-99E1BF575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47</Pages>
  <Words>19505</Words>
  <Characters>111185</Characters>
  <Application>Microsoft Office Word</Application>
  <DocSecurity>0</DocSecurity>
  <Lines>926</Lines>
  <Paragraphs>260</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Demidova</cp:lastModifiedBy>
  <cp:revision>14</cp:revision>
  <cp:lastPrinted>2021-06-01T11:52:00Z</cp:lastPrinted>
  <dcterms:created xsi:type="dcterms:W3CDTF">2026-02-19T08:09:00Z</dcterms:created>
  <dcterms:modified xsi:type="dcterms:W3CDTF">2026-07-08T07:33:00Z</dcterms:modified>
</cp:coreProperties>
</file>