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FF8BBC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4C18BA">
        <w:rPr>
          <w:noProof w:val="0"/>
          <w:lang w:val="ro-MD" w:eastAsia="ru-RU"/>
        </w:rPr>
        <w:t xml:space="preserve">. 1649 </w:t>
      </w:r>
      <w:r w:rsidRPr="00FF430B">
        <w:rPr>
          <w:noProof w:val="0"/>
          <w:lang w:val="ro-MD" w:eastAsia="ru-RU"/>
        </w:rPr>
        <w:t xml:space="preserve">din </w:t>
      </w:r>
      <w:r w:rsidR="004C18BA">
        <w:rPr>
          <w:noProof w:val="0"/>
          <w:lang w:val="ro-MD" w:eastAsia="ru-RU"/>
        </w:rPr>
        <w:t>07.06.</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01E3958"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w:t>
      </w:r>
      <w:r w:rsidR="004C18BA">
        <w:rPr>
          <w:noProof w:val="0"/>
          <w:lang w:val="ro-MD"/>
        </w:rPr>
        <w:t>. 1649</w:t>
      </w:r>
    </w:p>
    <w:p w14:paraId="051D9C81" w14:textId="78374EEC" w:rsidR="000C5DFB" w:rsidRPr="00FF430B" w:rsidRDefault="000C5DFB" w:rsidP="000C5DFB">
      <w:pPr>
        <w:jc w:val="right"/>
        <w:rPr>
          <w:noProof w:val="0"/>
          <w:lang w:val="ro-MD"/>
        </w:rPr>
      </w:pPr>
      <w:r w:rsidRPr="00FF430B">
        <w:rPr>
          <w:noProof w:val="0"/>
          <w:lang w:val="ro-MD"/>
        </w:rPr>
        <w:t>din “</w:t>
      </w:r>
      <w:r w:rsidR="004C18BA">
        <w:rPr>
          <w:noProof w:val="0"/>
          <w:lang w:val="ro-MD"/>
        </w:rPr>
        <w:t>07</w:t>
      </w:r>
      <w:r w:rsidRPr="00FF430B">
        <w:rPr>
          <w:noProof w:val="0"/>
          <w:lang w:val="ro-MD"/>
        </w:rPr>
        <w:t xml:space="preserve">” </w:t>
      </w:r>
      <w:r w:rsidR="004C18BA">
        <w:rPr>
          <w:noProof w:val="0"/>
          <w:lang w:val="ro-MD"/>
        </w:rPr>
        <w:t>iunie</w:t>
      </w:r>
      <w:r w:rsidRPr="00FF430B">
        <w:rPr>
          <w:noProof w:val="0"/>
          <w:lang w:val="ro-MD"/>
        </w:rPr>
        <w:t xml:space="preserve"> </w:t>
      </w:r>
      <w:r w:rsidR="004C18BA">
        <w:rPr>
          <w:noProof w:val="0"/>
          <w:lang w:val="ro-MD"/>
        </w:rPr>
        <w:t>2021</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9B0BA6C"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792754">
              <w:rPr>
                <w:b/>
                <w:lang w:val="ro-MD"/>
              </w:rPr>
              <w:t xml:space="preserve"> </w:t>
            </w:r>
            <w:r w:rsidR="00E20C7E">
              <w:rPr>
                <w:b/>
                <w:lang w:val="ro-MD"/>
              </w:rPr>
              <w:t>Licitație Deschisă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62CFD8AB"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805393">
              <w:rPr>
                <w:lang w:val="ro-MD"/>
              </w:rPr>
              <w:t xml:space="preserve">         or. Cupcini </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5FCE2DD4" w:rsidR="00460653" w:rsidRPr="00FF430B" w:rsidRDefault="00460653" w:rsidP="00792754">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792754">
              <w:rPr>
                <w:lang w:val="ro-MD"/>
              </w:rPr>
              <w:t xml:space="preserve"> </w:t>
            </w:r>
            <w:r w:rsidR="00792754" w:rsidRPr="00792754">
              <w:rPr>
                <w:b/>
                <w:bCs/>
                <w:u w:val="single"/>
                <w:lang w:val="ro-MD"/>
              </w:rPr>
              <w:t xml:space="preserve">Primăria or. Cupcini, r-nul. Edineț, </w:t>
            </w:r>
            <w:r w:rsidRPr="00792754">
              <w:rPr>
                <w:b/>
                <w:bCs/>
                <w:u w:val="single"/>
                <w:lang w:val="ro-MD"/>
              </w:rPr>
              <w:t>cu sediul în</w:t>
            </w:r>
            <w:r w:rsidR="00792754" w:rsidRPr="00792754">
              <w:rPr>
                <w:b/>
                <w:bCs/>
                <w:u w:val="single"/>
                <w:lang w:val="ro-MD"/>
              </w:rPr>
              <w:t xml:space="preserve"> or. Cupcini</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022881C4" w14:textId="2701C627" w:rsidR="00460653" w:rsidRPr="00FF430B" w:rsidRDefault="00792754" w:rsidP="00792754">
            <w:pPr>
              <w:tabs>
                <w:tab w:val="left" w:pos="567"/>
                <w:tab w:val="right" w:pos="9531"/>
              </w:tabs>
              <w:jc w:val="both"/>
              <w:rPr>
                <w:lang w:val="ro-MD"/>
              </w:rPr>
            </w:pPr>
            <w:r w:rsidRPr="00792754">
              <w:rPr>
                <w:b/>
                <w:bCs/>
                <w:u w:val="single"/>
                <w:lang w:val="ro-MD"/>
              </w:rPr>
              <w:t>str. Livezilor, 6</w:t>
            </w:r>
            <w:r w:rsidR="00460653" w:rsidRPr="00792754">
              <w:rPr>
                <w:b/>
                <w:bCs/>
                <w:lang w:val="ro-MD"/>
              </w:rPr>
              <w:t xml:space="preserve"> </w:t>
            </w:r>
            <w:r>
              <w:rPr>
                <w:b/>
                <w:bCs/>
                <w:lang w:val="ro-MD"/>
              </w:rPr>
              <w:t xml:space="preserve"> </w:t>
            </w:r>
            <w:r w:rsidR="00460653" w:rsidRPr="00792754">
              <w:rPr>
                <w:b/>
                <w:bCs/>
                <w:u w:val="single"/>
                <w:lang w:val="ro-MD"/>
              </w:rPr>
              <w:t xml:space="preserve">telefon: </w:t>
            </w:r>
            <w:r w:rsidRPr="00792754">
              <w:rPr>
                <w:b/>
                <w:bCs/>
                <w:u w:val="single"/>
                <w:lang w:val="ro-MD"/>
              </w:rPr>
              <w:t>0-246-72-404</w:t>
            </w:r>
            <w:r>
              <w:rPr>
                <w:lang w:val="ro-MD"/>
              </w:rPr>
              <w:t xml:space="preserve">, </w:t>
            </w:r>
            <w:r w:rsidR="00460653" w:rsidRPr="00FF430B">
              <w:rPr>
                <w:lang w:val="ro-MD"/>
              </w:rPr>
              <w:t>fax: _____________,</w:t>
            </w:r>
            <w:r>
              <w:rPr>
                <w:lang w:val="ro-MD"/>
              </w:rPr>
              <w:t xml:space="preserve"> </w:t>
            </w:r>
            <w:r w:rsidR="009157BF" w:rsidRPr="00FF430B">
              <w:rPr>
                <w:lang w:val="ro-MD"/>
              </w:rPr>
              <w:t>IDNO</w:t>
            </w:r>
            <w:r>
              <w:rPr>
                <w:lang w:val="ro-MD"/>
              </w:rPr>
              <w:t xml:space="preserve"> </w:t>
            </w:r>
            <w:r w:rsidRPr="00792754">
              <w:rPr>
                <w:b/>
                <w:u w:val="single"/>
                <w:lang w:val="en-US"/>
              </w:rPr>
              <w:t>1007601010149</w:t>
            </w:r>
            <w:r>
              <w:rPr>
                <w:lang w:val="ro-MD"/>
              </w:rPr>
              <w:t xml:space="preserve"> </w:t>
            </w:r>
            <w:r w:rsidR="00B51B6E" w:rsidRPr="00FF430B">
              <w:rPr>
                <w:lang w:val="ro-MD"/>
              </w:rPr>
              <w:t xml:space="preserve">reprezentat prin </w:t>
            </w:r>
            <w:r>
              <w:rPr>
                <w:lang w:val="ro-MD"/>
              </w:rPr>
              <w:t xml:space="preserve">primarul </w:t>
            </w:r>
            <w:r w:rsidRPr="00792754">
              <w:rPr>
                <w:b/>
                <w:bCs/>
                <w:u w:val="single"/>
                <w:lang w:val="ro-MD"/>
              </w:rPr>
              <w:t>Ludmila MAGU</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DD8CB94" w:rsidR="00460653"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774421" w:rsidRPr="00774421">
              <w:rPr>
                <w:b/>
                <w:bCs/>
                <w:iCs/>
                <w:u w:val="single"/>
                <w:lang w:val="en-US"/>
              </w:rPr>
              <w:t>Lucrări de reparație a diferitor sectoare de drum în varianta: albă; asfalt și beton, din or. Cupcini; satul Chetroșica Veche</w:t>
            </w:r>
            <w:r w:rsidR="00792754">
              <w:rPr>
                <w:b/>
                <w:bCs/>
                <w:iCs/>
                <w:u w:val="single"/>
                <w:lang w:val="ro-MD"/>
              </w:rPr>
              <w:t>,</w:t>
            </w:r>
            <w:r w:rsidR="00792754">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2BCFFC0D" w14:textId="77777777" w:rsidR="00774421" w:rsidRDefault="00774421" w:rsidP="00684D44">
            <w:pPr>
              <w:spacing w:line="276" w:lineRule="auto"/>
              <w:contextualSpacing/>
              <w:jc w:val="both"/>
              <w:rPr>
                <w:lang w:val="ro-MD"/>
              </w:rPr>
            </w:pPr>
          </w:p>
          <w:p w14:paraId="1779F121" w14:textId="77777777" w:rsidR="00774421" w:rsidRPr="00FF430B" w:rsidRDefault="00774421" w:rsidP="00684D44">
            <w:pPr>
              <w:spacing w:line="276" w:lineRule="auto"/>
              <w:contextualSpacing/>
              <w:jc w:val="both"/>
              <w:rPr>
                <w:lang w:val="ro-MD"/>
              </w:rPr>
            </w:pP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530A186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774421">
              <w:rPr>
                <w:b/>
                <w:bCs/>
                <w:u w:val="single"/>
                <w:lang w:val="ro-MD"/>
              </w:rPr>
              <w:t>3</w:t>
            </w:r>
            <w:r w:rsidR="009F0FE8" w:rsidRPr="0003553C">
              <w:rPr>
                <w:b/>
                <w:bCs/>
                <w:u w:val="single"/>
                <w:lang w:val="ro-MD"/>
              </w:rPr>
              <w:t xml:space="preserve"> luni</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58D3CBC4"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03553C">
              <w:rPr>
                <w:b/>
                <w:noProof w:val="0"/>
                <w:lang w:val="ro-MD" w:eastAsia="ru-RU"/>
              </w:rPr>
              <w:t xml:space="preserve"> 3 ani.</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01950E2F"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3B1B0E" w:rsidRPr="003B1B0E">
              <w:rPr>
                <w:b/>
                <w:bCs/>
                <w:u w:val="single"/>
                <w:lang w:val="ro-MD"/>
              </w:rPr>
              <w:t>3</w:t>
            </w:r>
            <w:r w:rsidR="00460653" w:rsidRPr="003B1B0E">
              <w:rPr>
                <w:b/>
                <w:bCs/>
                <w:u w:val="single"/>
                <w:lang w:val="ro-MD"/>
              </w:rPr>
              <w:t xml:space="preserve"> zile</w:t>
            </w:r>
            <w:r w:rsidR="00460653" w:rsidRPr="00FF430B">
              <w:rPr>
                <w:lang w:val="ro-MD"/>
              </w:rPr>
              <w:t xml:space="preserv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1ACEB7AD"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3B1B0E" w:rsidRPr="003B1B0E">
              <w:rPr>
                <w:b/>
                <w:bCs/>
                <w:u w:val="single"/>
                <w:lang w:val="ro-MD"/>
              </w:rPr>
              <w:t>3</w:t>
            </w:r>
            <w:r w:rsidR="00460653" w:rsidRPr="003B1B0E">
              <w:rPr>
                <w:b/>
                <w:bCs/>
                <w:u w:val="single"/>
                <w:lang w:val="ro-MD"/>
              </w:rPr>
              <w:t xml:space="preserve"> zile</w:t>
            </w:r>
            <w:r w:rsidR="00460653" w:rsidRPr="00FF430B">
              <w:rPr>
                <w:lang w:val="ro-MD"/>
              </w:rPr>
              <w:t xml:space="preserv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728121F"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03553C">
              <w:rPr>
                <w:lang w:val="ro-MD"/>
              </w:rPr>
              <w:t xml:space="preserve"> </w:t>
            </w:r>
            <w:r w:rsidR="00460653" w:rsidRPr="00FF430B">
              <w:rPr>
                <w:lang w:val="ro-MD"/>
              </w:rPr>
              <w:t xml:space="preserve">este de  </w:t>
            </w:r>
            <w:r w:rsidR="0003553C" w:rsidRPr="0003553C">
              <w:rPr>
                <w:b/>
                <w:u w:val="single"/>
                <w:lang w:val="ro-MD"/>
              </w:rPr>
              <w:t>5</w:t>
            </w:r>
            <w:r w:rsidR="00460653" w:rsidRPr="0003553C">
              <w:rPr>
                <w:b/>
                <w:u w:val="single"/>
                <w:lang w:val="ro-MD"/>
              </w:rPr>
              <w:t xml:space="preserve"> ani</w:t>
            </w:r>
            <w:r w:rsidR="00460653" w:rsidRPr="00FF430B">
              <w:rPr>
                <w:lang w:val="ro-MD"/>
              </w:rPr>
              <w:t xml:space="preserve">.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6F08F0C9"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w:t>
            </w:r>
            <w:r w:rsidR="0003553C">
              <w:rPr>
                <w:lang w:val="ro-MD"/>
              </w:rPr>
              <w:t xml:space="preserve">la </w:t>
            </w:r>
            <w:r w:rsidR="0003553C" w:rsidRPr="0003553C">
              <w:rPr>
                <w:b/>
                <w:bCs/>
                <w:u w:val="single"/>
                <w:lang w:val="ro-MD"/>
              </w:rPr>
              <w:t>31.12.2023</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10E0C6A6" w14:textId="77777777" w:rsidR="00460653" w:rsidRDefault="00460653" w:rsidP="00633782">
                  <w:pPr>
                    <w:tabs>
                      <w:tab w:val="left" w:pos="3295"/>
                    </w:tabs>
                    <w:jc w:val="center"/>
                    <w:rPr>
                      <w:b/>
                      <w:iCs/>
                      <w:lang w:val="ro-MD"/>
                    </w:rPr>
                  </w:pPr>
                  <w:r w:rsidRPr="00FF430B">
                    <w:rPr>
                      <w:b/>
                      <w:iCs/>
                      <w:lang w:val="ro-MD"/>
                    </w:rPr>
                    <w:t>BENEFICIARUL</w:t>
                  </w:r>
                </w:p>
                <w:p w14:paraId="75C085AD" w14:textId="7B4E26F3" w:rsidR="0003553C" w:rsidRPr="00FF430B" w:rsidRDefault="0003553C" w:rsidP="00633782">
                  <w:pPr>
                    <w:tabs>
                      <w:tab w:val="left" w:pos="3295"/>
                    </w:tabs>
                    <w:jc w:val="center"/>
                    <w:rPr>
                      <w:lang w:val="ro-MD"/>
                    </w:rPr>
                  </w:pPr>
                  <w:r>
                    <w:rPr>
                      <w:b/>
                      <w:iCs/>
                      <w:lang w:val="ro-MD"/>
                    </w:rPr>
                    <w:t xml:space="preserve">Primăria or. Cupcini </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083F70CE" w14:textId="77777777" w:rsidR="00D76BD0"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03553C">
                    <w:rPr>
                      <w:lang w:val="ro-MD"/>
                    </w:rPr>
                    <w:t xml:space="preserve"> or. Cupcini,</w:t>
                  </w:r>
                </w:p>
                <w:p w14:paraId="25428F94" w14:textId="4B86A5DD" w:rsidR="0003553C" w:rsidRPr="00FF430B" w:rsidRDefault="0003553C" w:rsidP="00196AB4">
                  <w:pPr>
                    <w:tabs>
                      <w:tab w:val="left" w:pos="1134"/>
                      <w:tab w:val="left" w:pos="4680"/>
                      <w:tab w:val="left" w:pos="7020"/>
                    </w:tabs>
                    <w:suppressAutoHyphens/>
                    <w:ind w:firstLine="567"/>
                    <w:jc w:val="both"/>
                    <w:rPr>
                      <w:lang w:val="ro-MD"/>
                    </w:rPr>
                  </w:pPr>
                  <w:r>
                    <w:rPr>
                      <w:lang w:val="ro-MD"/>
                    </w:rPr>
                    <w:t>Str. Livezilor, 6</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414BB968"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03553C">
                    <w:rPr>
                      <w:lang w:val="ro-MD"/>
                    </w:rPr>
                    <w:t xml:space="preserve"> </w:t>
                  </w:r>
                  <w:r w:rsidR="0003553C" w:rsidRPr="0003553C">
                    <w:rPr>
                      <w:lang w:val="ro-MD"/>
                    </w:rPr>
                    <w:t>0-246-72-40</w:t>
                  </w:r>
                  <w:r w:rsidR="0003553C">
                    <w:rPr>
                      <w:lang w:val="ro-MD"/>
                    </w:rPr>
                    <w:t>4</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051D3B79"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03553C">
                    <w:rPr>
                      <w:lang w:val="ro-MD"/>
                    </w:rPr>
                    <w:t xml:space="preserve"> </w:t>
                  </w:r>
                  <w:r w:rsidR="0003553C" w:rsidRPr="0003553C">
                    <w:rPr>
                      <w:lang w:val="ro-MD"/>
                    </w:rPr>
                    <w:t>1007601010149</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6FB9FDEB" w14:textId="77777777" w:rsidR="00194DEF" w:rsidRDefault="00194DEF" w:rsidP="00196AB4">
            <w:pPr>
              <w:tabs>
                <w:tab w:val="left" w:pos="2295"/>
              </w:tabs>
              <w:jc w:val="both"/>
              <w:rPr>
                <w:lang w:val="ro-MD"/>
              </w:rPr>
            </w:pPr>
          </w:p>
          <w:p w14:paraId="6E0F0B41" w14:textId="77777777" w:rsidR="00194DEF" w:rsidRDefault="00194DEF" w:rsidP="00196AB4">
            <w:pPr>
              <w:tabs>
                <w:tab w:val="left" w:pos="2295"/>
              </w:tabs>
              <w:jc w:val="both"/>
              <w:rPr>
                <w:lang w:val="ro-MD"/>
              </w:rPr>
            </w:pPr>
          </w:p>
          <w:p w14:paraId="07DF4421" w14:textId="77777777" w:rsidR="00194DEF" w:rsidRDefault="00194DEF" w:rsidP="00196AB4">
            <w:pPr>
              <w:tabs>
                <w:tab w:val="left" w:pos="2295"/>
              </w:tabs>
              <w:jc w:val="both"/>
              <w:rPr>
                <w:lang w:val="ro-MD"/>
              </w:rPr>
            </w:pPr>
          </w:p>
          <w:p w14:paraId="4DB42558" w14:textId="77777777" w:rsidR="00194DEF" w:rsidRDefault="00194DEF" w:rsidP="00196AB4">
            <w:pPr>
              <w:tabs>
                <w:tab w:val="left" w:pos="2295"/>
              </w:tabs>
              <w:jc w:val="both"/>
              <w:rPr>
                <w:lang w:val="ro-MD"/>
              </w:rPr>
            </w:pPr>
          </w:p>
          <w:p w14:paraId="6CBF141F" w14:textId="77777777" w:rsidR="00194DEF" w:rsidRDefault="00194DEF" w:rsidP="00196AB4">
            <w:pPr>
              <w:tabs>
                <w:tab w:val="left" w:pos="2295"/>
              </w:tabs>
              <w:jc w:val="both"/>
              <w:rPr>
                <w:lang w:val="ro-MD"/>
              </w:rPr>
            </w:pPr>
          </w:p>
          <w:p w14:paraId="6AFC1826" w14:textId="77777777" w:rsidR="00194DEF" w:rsidRDefault="00194DEF" w:rsidP="00196AB4">
            <w:pPr>
              <w:tabs>
                <w:tab w:val="left" w:pos="2295"/>
              </w:tabs>
              <w:jc w:val="both"/>
              <w:rPr>
                <w:lang w:val="ro-MD"/>
              </w:rPr>
            </w:pPr>
          </w:p>
          <w:p w14:paraId="3CD3A182" w14:textId="77777777" w:rsidR="00194DEF" w:rsidRDefault="00194DEF" w:rsidP="00196AB4">
            <w:pPr>
              <w:tabs>
                <w:tab w:val="left" w:pos="2295"/>
              </w:tabs>
              <w:jc w:val="both"/>
              <w:rPr>
                <w:lang w:val="ro-MD"/>
              </w:rPr>
            </w:pPr>
          </w:p>
          <w:p w14:paraId="619DC5E8" w14:textId="77777777" w:rsidR="00194DEF" w:rsidRDefault="00194DEF" w:rsidP="00196AB4">
            <w:pPr>
              <w:tabs>
                <w:tab w:val="left" w:pos="2295"/>
              </w:tabs>
              <w:jc w:val="both"/>
              <w:rPr>
                <w:lang w:val="ro-MD"/>
              </w:rPr>
            </w:pPr>
          </w:p>
          <w:p w14:paraId="294D50FA" w14:textId="77777777" w:rsidR="00194DEF" w:rsidRDefault="00194DEF" w:rsidP="00196AB4">
            <w:pPr>
              <w:tabs>
                <w:tab w:val="left" w:pos="2295"/>
              </w:tabs>
              <w:jc w:val="both"/>
              <w:rPr>
                <w:lang w:val="ro-MD"/>
              </w:rPr>
            </w:pPr>
          </w:p>
          <w:p w14:paraId="21CCB636" w14:textId="77777777" w:rsidR="00194DEF" w:rsidRDefault="00194DEF" w:rsidP="00196AB4">
            <w:pPr>
              <w:tabs>
                <w:tab w:val="left" w:pos="2295"/>
              </w:tabs>
              <w:jc w:val="both"/>
              <w:rPr>
                <w:lang w:val="ro-MD"/>
              </w:rPr>
            </w:pPr>
          </w:p>
          <w:p w14:paraId="027F19DB" w14:textId="77777777" w:rsidR="00194DEF" w:rsidRDefault="00194DEF" w:rsidP="00196AB4">
            <w:pPr>
              <w:tabs>
                <w:tab w:val="left" w:pos="2295"/>
              </w:tabs>
              <w:jc w:val="both"/>
              <w:rPr>
                <w:lang w:val="ro-MD"/>
              </w:rPr>
            </w:pPr>
          </w:p>
          <w:p w14:paraId="2BCC3D05" w14:textId="77777777" w:rsidR="00194DEF" w:rsidRDefault="00194DEF"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174"/>
              <w:gridCol w:w="1328"/>
              <w:gridCol w:w="50"/>
              <w:gridCol w:w="2409"/>
              <w:gridCol w:w="3401"/>
            </w:tblGrid>
            <w:tr w:rsidR="007E709D" w:rsidRPr="00EC30C2" w14:paraId="49F0A33E" w14:textId="77777777" w:rsidTr="00194DE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11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37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194DEF" w:rsidRPr="00EC30C2" w14:paraId="30C0C7E2" w14:textId="77777777" w:rsidTr="00194DE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194DEF" w:rsidRPr="00FF430B" w:rsidRDefault="00194DEF" w:rsidP="00194DEF">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08FE52B" w:rsidR="00194DEF" w:rsidRPr="00194DEF" w:rsidRDefault="00774421" w:rsidP="00194DEF">
                  <w:pPr>
                    <w:rPr>
                      <w:b/>
                      <w:bCs/>
                      <w:noProof w:val="0"/>
                      <w:u w:val="single"/>
                      <w:lang w:val="ro-MD"/>
                    </w:rPr>
                  </w:pPr>
                  <w:r w:rsidRPr="005E4AE3">
                    <w:rPr>
                      <w:b/>
                      <w:u w:val="single"/>
                      <w:shd w:val="clear" w:color="auto" w:fill="FFFFFF" w:themeFill="background1"/>
                      <w:lang w:eastAsia="ru-RU"/>
                    </w:rPr>
                    <w:t xml:space="preserve">Lucrări de reparație a diferitor sectoare de drum în varianta: albă; asfalt și beton, </w:t>
                  </w:r>
                  <w:r>
                    <w:rPr>
                      <w:b/>
                      <w:u w:val="single"/>
                      <w:shd w:val="clear" w:color="auto" w:fill="FFFFFF" w:themeFill="background1"/>
                      <w:lang w:eastAsia="ru-RU"/>
                    </w:rPr>
                    <w:t>din or. Cupcini; satul Chetroșica Veche.</w:t>
                  </w:r>
                </w:p>
              </w:tc>
              <w:tc>
                <w:tcPr>
                  <w:tcW w:w="11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17D17562" w14:textId="1D415DF1" w:rsidR="00194DEF" w:rsidRPr="00FF430B" w:rsidRDefault="00194DEF" w:rsidP="00194DEF">
                  <w:pPr>
                    <w:jc w:val="both"/>
                    <w:rPr>
                      <w:noProof w:val="0"/>
                      <w:lang w:val="ro-MD"/>
                    </w:rPr>
                  </w:pPr>
                  <w:r w:rsidRPr="005521A7">
                    <w:rPr>
                      <w:sz w:val="20"/>
                      <w:szCs w:val="20"/>
                      <w:lang w:eastAsia="ru-RU"/>
                    </w:rPr>
                    <w:t>45000000-7</w:t>
                  </w:r>
                </w:p>
              </w:tc>
              <w:tc>
                <w:tcPr>
                  <w:tcW w:w="137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69E32D44" w:rsidR="00194DEF" w:rsidRPr="00FF430B" w:rsidRDefault="00CE54F5" w:rsidP="00CE54F5">
                  <w:pPr>
                    <w:rPr>
                      <w:noProof w:val="0"/>
                      <w:lang w:val="ro-MD"/>
                    </w:rPr>
                  </w:pPr>
                  <w:r w:rsidRPr="00CE54F5">
                    <w:rPr>
                      <w:noProof w:val="0"/>
                      <w:lang w:val="ro-MD"/>
                    </w:rPr>
                    <w:t>Conform listei cu cantitățile de lucrări din caietul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194DEF" w:rsidRPr="00FF430B" w:rsidRDefault="00194DEF" w:rsidP="00194DEF">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194DEF" w:rsidRPr="00FF430B" w:rsidRDefault="00194DEF" w:rsidP="00194DEF">
                  <w:pPr>
                    <w:jc w:val="both"/>
                    <w:rPr>
                      <w:noProof w:val="0"/>
                      <w:lang w:val="ro-MD"/>
                    </w:rPr>
                  </w:pPr>
                </w:p>
              </w:tc>
            </w:tr>
            <w:tr w:rsidR="00194DEF" w:rsidRPr="00EC30C2" w14:paraId="49FDA97A" w14:textId="77777777" w:rsidTr="00194DE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194DEF" w:rsidRPr="00FF430B" w:rsidRDefault="00194DEF" w:rsidP="00194DEF">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194DEF" w:rsidRPr="00FF430B" w:rsidRDefault="00194DEF" w:rsidP="00194DEF">
                  <w:pPr>
                    <w:jc w:val="both"/>
                    <w:rPr>
                      <w:noProof w:val="0"/>
                      <w:lang w:val="ro-MD"/>
                    </w:rPr>
                  </w:pPr>
                  <w:r w:rsidRPr="00FF430B">
                    <w:rPr>
                      <w:b/>
                      <w:bCs/>
                      <w:noProof w:val="0"/>
                      <w:lang w:val="ro-MD"/>
                    </w:rPr>
                    <w:t>TOTAL</w:t>
                  </w:r>
                </w:p>
              </w:tc>
              <w:tc>
                <w:tcPr>
                  <w:tcW w:w="11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194DEF" w:rsidRPr="00FF430B" w:rsidRDefault="00194DEF" w:rsidP="00194DEF">
                  <w:pPr>
                    <w:jc w:val="both"/>
                    <w:rPr>
                      <w:noProof w:val="0"/>
                      <w:lang w:val="ro-MD"/>
                    </w:rPr>
                  </w:pPr>
                </w:p>
              </w:tc>
              <w:tc>
                <w:tcPr>
                  <w:tcW w:w="137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194DEF" w:rsidRPr="00FF430B" w:rsidRDefault="00194DEF" w:rsidP="00194DE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194DEF" w:rsidRPr="00FF430B" w:rsidRDefault="00194DEF" w:rsidP="00194DEF">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194DEF" w:rsidRPr="00FF430B" w:rsidRDefault="00194DEF" w:rsidP="00194DEF">
                  <w:pPr>
                    <w:jc w:val="both"/>
                    <w:rPr>
                      <w:noProof w:val="0"/>
                      <w:lang w:val="ro-MD"/>
                    </w:rPr>
                  </w:pPr>
                </w:p>
              </w:tc>
            </w:tr>
            <w:tr w:rsidR="00194DEF" w:rsidRPr="00EC30C2" w14:paraId="0BADA6D4" w14:textId="77777777" w:rsidTr="004D7C86">
              <w:tc>
                <w:tcPr>
                  <w:tcW w:w="2261" w:type="dxa"/>
                  <w:gridSpan w:val="2"/>
                  <w:tcBorders>
                    <w:top w:val="single" w:sz="6" w:space="0" w:color="000000"/>
                    <w:left w:val="nil"/>
                    <w:bottom w:val="nil"/>
                    <w:right w:val="nil"/>
                  </w:tcBorders>
                </w:tcPr>
                <w:p w14:paraId="235B8284" w14:textId="77777777" w:rsidR="00194DEF" w:rsidRPr="00FF430B" w:rsidRDefault="00194DEF" w:rsidP="00194DEF">
                  <w:pPr>
                    <w:jc w:val="both"/>
                    <w:rPr>
                      <w:noProof w:val="0"/>
                      <w:lang w:val="ro-MD"/>
                    </w:rPr>
                  </w:pPr>
                </w:p>
                <w:p w14:paraId="08AAC997" w14:textId="77777777" w:rsidR="00194DEF" w:rsidRPr="00FF430B" w:rsidRDefault="00194DEF" w:rsidP="00194DEF">
                  <w:pPr>
                    <w:jc w:val="both"/>
                    <w:rPr>
                      <w:noProof w:val="0"/>
                      <w:lang w:val="ro-MD"/>
                    </w:rPr>
                  </w:pPr>
                </w:p>
                <w:p w14:paraId="1B044BD9" w14:textId="77777777" w:rsidR="00194DEF" w:rsidRPr="00FF430B" w:rsidRDefault="00194DEF" w:rsidP="00194DEF">
                  <w:pPr>
                    <w:jc w:val="both"/>
                    <w:rPr>
                      <w:noProof w:val="0"/>
                      <w:lang w:val="ro-MD"/>
                    </w:rPr>
                  </w:pPr>
                </w:p>
                <w:p w14:paraId="0EDE7AD5" w14:textId="77777777" w:rsidR="00194DEF" w:rsidRPr="00FF430B" w:rsidRDefault="00194DEF" w:rsidP="00194DEF">
                  <w:pPr>
                    <w:jc w:val="both"/>
                    <w:rPr>
                      <w:noProof w:val="0"/>
                      <w:lang w:val="ro-MD"/>
                    </w:rPr>
                  </w:pPr>
                </w:p>
                <w:p w14:paraId="081AFD4C" w14:textId="77777777" w:rsidR="00194DEF" w:rsidRPr="00FF430B" w:rsidRDefault="00194DEF" w:rsidP="00194DEF">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194DEF" w:rsidRPr="00FF430B" w:rsidRDefault="00194DEF" w:rsidP="00194DEF">
                  <w:pPr>
                    <w:jc w:val="both"/>
                    <w:rPr>
                      <w:noProof w:val="0"/>
                      <w:lang w:val="ro-MD"/>
                    </w:rPr>
                  </w:pPr>
                  <w:r w:rsidRPr="00FF430B">
                    <w:rPr>
                      <w:noProof w:val="0"/>
                      <w:lang w:val="ro-MD"/>
                    </w:rPr>
                    <w:t> </w:t>
                  </w:r>
                </w:p>
                <w:p w14:paraId="12DB01AD" w14:textId="77777777" w:rsidR="00194DEF" w:rsidRPr="00FF430B" w:rsidRDefault="00194DEF" w:rsidP="00194DEF">
                  <w:pPr>
                    <w:jc w:val="center"/>
                    <w:rPr>
                      <w:b/>
                      <w:bCs/>
                      <w:noProof w:val="0"/>
                      <w:lang w:val="ro-MD"/>
                    </w:rPr>
                  </w:pPr>
                </w:p>
                <w:p w14:paraId="76DC0989" w14:textId="77777777" w:rsidR="00194DEF" w:rsidRPr="00FF430B" w:rsidRDefault="00194DEF" w:rsidP="00194DEF">
                  <w:pPr>
                    <w:jc w:val="center"/>
                    <w:rPr>
                      <w:b/>
                      <w:bCs/>
                      <w:noProof w:val="0"/>
                      <w:lang w:val="ro-MD"/>
                    </w:rPr>
                  </w:pPr>
                </w:p>
                <w:p w14:paraId="7266B5BE" w14:textId="77777777" w:rsidR="00194DEF" w:rsidRPr="00FF430B" w:rsidRDefault="00194DEF" w:rsidP="00194DEF">
                  <w:pPr>
                    <w:jc w:val="center"/>
                    <w:rPr>
                      <w:b/>
                      <w:bCs/>
                      <w:noProof w:val="0"/>
                      <w:lang w:val="ro-MD"/>
                    </w:rPr>
                  </w:pPr>
                </w:p>
                <w:p w14:paraId="6957264B" w14:textId="77777777" w:rsidR="00194DEF" w:rsidRPr="00FF430B" w:rsidRDefault="00194DEF" w:rsidP="00194DEF">
                  <w:pPr>
                    <w:jc w:val="center"/>
                    <w:rPr>
                      <w:b/>
                      <w:bCs/>
                      <w:noProof w:val="0"/>
                      <w:lang w:val="ro-MD"/>
                    </w:rPr>
                  </w:pPr>
                </w:p>
                <w:p w14:paraId="4F64F738" w14:textId="77777777" w:rsidR="00194DEF" w:rsidRPr="00FF430B" w:rsidRDefault="00194DEF" w:rsidP="00194DEF">
                  <w:pPr>
                    <w:jc w:val="center"/>
                    <w:rPr>
                      <w:b/>
                      <w:bCs/>
                      <w:noProof w:val="0"/>
                      <w:lang w:val="ro-MD"/>
                    </w:rPr>
                  </w:pPr>
                </w:p>
                <w:p w14:paraId="6F6CEF5D" w14:textId="77777777" w:rsidR="00194DEF" w:rsidRPr="00FF430B" w:rsidRDefault="00194DEF" w:rsidP="00194DEF">
                  <w:pPr>
                    <w:jc w:val="center"/>
                    <w:rPr>
                      <w:b/>
                      <w:bCs/>
                      <w:noProof w:val="0"/>
                      <w:lang w:val="ro-MD"/>
                    </w:rPr>
                  </w:pPr>
                </w:p>
                <w:p w14:paraId="4127C2B0" w14:textId="77777777" w:rsidR="00194DEF" w:rsidRPr="00FF430B" w:rsidRDefault="00194DEF" w:rsidP="00194DEF">
                  <w:pPr>
                    <w:rPr>
                      <w:b/>
                      <w:bCs/>
                      <w:noProof w:val="0"/>
                      <w:lang w:val="ro-MD"/>
                    </w:rPr>
                  </w:pPr>
                  <w:r w:rsidRPr="00FF430B">
                    <w:rPr>
                      <w:b/>
                      <w:bCs/>
                      <w:noProof w:val="0"/>
                      <w:lang w:val="ro-MD"/>
                    </w:rPr>
                    <w:t xml:space="preserve">                 SEMNĂTURILE PĂRŢILOR</w:t>
                  </w:r>
                </w:p>
                <w:p w14:paraId="2D64B62D" w14:textId="77777777" w:rsidR="00194DEF" w:rsidRPr="00FF430B" w:rsidRDefault="00194DEF" w:rsidP="00194DEF">
                  <w:pPr>
                    <w:rPr>
                      <w:noProof w:val="0"/>
                      <w:lang w:val="ro-MD"/>
                    </w:rPr>
                  </w:pPr>
                </w:p>
              </w:tc>
            </w:tr>
            <w:tr w:rsidR="00194DEF"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194DEF" w:rsidRPr="00FF430B" w:rsidRDefault="00194DEF" w:rsidP="00194DEF">
                  <w:pPr>
                    <w:jc w:val="center"/>
                    <w:rPr>
                      <w:noProof w:val="0"/>
                      <w:lang w:val="ro-MD"/>
                    </w:rPr>
                  </w:pPr>
                  <w:r w:rsidRPr="006A7C1C">
                    <w:rPr>
                      <w:b/>
                      <w:bCs/>
                      <w:noProof w:val="0"/>
                      <w:lang w:val="ro-MD"/>
                    </w:rPr>
                    <w:t>ANTREPRENORU</w:t>
                  </w:r>
                  <w:r>
                    <w:rPr>
                      <w:b/>
                      <w:bCs/>
                      <w:noProof w:val="0"/>
                      <w:lang w:val="ro-MD"/>
                    </w:rPr>
                    <w:t>L</w:t>
                  </w:r>
                </w:p>
                <w:p w14:paraId="50273CFA" w14:textId="77777777" w:rsidR="00194DEF" w:rsidRPr="00FF430B" w:rsidRDefault="00194DEF" w:rsidP="00194DEF">
                  <w:pPr>
                    <w:ind w:firstLine="567"/>
                    <w:jc w:val="both"/>
                    <w:rPr>
                      <w:noProof w:val="0"/>
                      <w:lang w:val="ro-MD"/>
                    </w:rPr>
                  </w:pPr>
                  <w:r w:rsidRPr="00FF430B">
                    <w:rPr>
                      <w:noProof w:val="0"/>
                      <w:lang w:val="ro-MD"/>
                    </w:rPr>
                    <w:t> </w:t>
                  </w:r>
                </w:p>
                <w:p w14:paraId="0C5B10F9" w14:textId="77777777" w:rsidR="00194DEF" w:rsidRPr="00FF430B" w:rsidRDefault="00194DEF" w:rsidP="00194DEF">
                  <w:pPr>
                    <w:ind w:firstLine="567"/>
                    <w:rPr>
                      <w:noProof w:val="0"/>
                      <w:lang w:val="ro-MD"/>
                    </w:rPr>
                  </w:pPr>
                </w:p>
                <w:p w14:paraId="1CA6E53E" w14:textId="77777777" w:rsidR="00194DEF" w:rsidRPr="00FF430B" w:rsidRDefault="00194DEF" w:rsidP="00194DEF">
                  <w:pPr>
                    <w:ind w:firstLine="567"/>
                    <w:rPr>
                      <w:noProof w:val="0"/>
                      <w:lang w:val="ro-MD"/>
                    </w:rPr>
                  </w:pPr>
                </w:p>
              </w:tc>
              <w:tc>
                <w:tcPr>
                  <w:tcW w:w="50" w:type="dxa"/>
                  <w:tcBorders>
                    <w:top w:val="nil"/>
                    <w:left w:val="nil"/>
                    <w:bottom w:val="nil"/>
                    <w:right w:val="nil"/>
                  </w:tcBorders>
                </w:tcPr>
                <w:p w14:paraId="49B54B9F" w14:textId="77777777" w:rsidR="00194DEF" w:rsidRPr="00FF430B" w:rsidRDefault="00194DEF" w:rsidP="00194DEF">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194DEF" w:rsidRPr="00FF430B" w:rsidRDefault="00194DEF" w:rsidP="00194DEF">
                  <w:pPr>
                    <w:rPr>
                      <w:noProof w:val="0"/>
                      <w:lang w:val="ro-MD"/>
                    </w:rPr>
                  </w:pPr>
                  <w:r w:rsidRPr="00FF430B">
                    <w:rPr>
                      <w:b/>
                      <w:bCs/>
                      <w:noProof w:val="0"/>
                      <w:lang w:val="ro-MD"/>
                    </w:rPr>
                    <w:t xml:space="preserve">                               BENEFICIAR</w:t>
                  </w:r>
                </w:p>
                <w:p w14:paraId="16DB761C" w14:textId="77777777" w:rsidR="00194DEF" w:rsidRPr="00FF430B" w:rsidRDefault="00194DEF" w:rsidP="00194DEF">
                  <w:pPr>
                    <w:ind w:firstLine="567"/>
                    <w:jc w:val="both"/>
                    <w:rPr>
                      <w:noProof w:val="0"/>
                      <w:lang w:val="ro-MD"/>
                    </w:rPr>
                  </w:pPr>
                  <w:r w:rsidRPr="00FF430B">
                    <w:rPr>
                      <w:noProof w:val="0"/>
                      <w:lang w:val="ro-MD"/>
                    </w:rPr>
                    <w:t> </w:t>
                  </w:r>
                </w:p>
                <w:p w14:paraId="7C4ED40E" w14:textId="77777777" w:rsidR="00194DEF" w:rsidRPr="00FF430B" w:rsidRDefault="00194DEF" w:rsidP="00194DEF">
                  <w:pPr>
                    <w:rPr>
                      <w:noProof w:val="0"/>
                      <w:lang w:val="ro-MD"/>
                    </w:rPr>
                  </w:pPr>
                </w:p>
                <w:p w14:paraId="772A0CA7" w14:textId="77777777" w:rsidR="00194DEF" w:rsidRPr="00FF430B" w:rsidRDefault="00194DEF" w:rsidP="00194DEF">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134"/>
              <w:gridCol w:w="733"/>
              <w:gridCol w:w="1176"/>
              <w:gridCol w:w="1380"/>
              <w:gridCol w:w="1461"/>
              <w:gridCol w:w="1366"/>
            </w:tblGrid>
            <w:tr w:rsidR="00803E7E" w:rsidRPr="00EC30C2" w14:paraId="5A83D433" w14:textId="77777777" w:rsidTr="00CE54F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7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CE54F5" w:rsidRPr="00EC30C2" w14:paraId="281FBF90" w14:textId="77777777" w:rsidTr="0077442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CE54F5" w:rsidRPr="00FF430B" w:rsidRDefault="00CE54F5" w:rsidP="00CE54F5">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0B731D10" w:rsidR="00CE54F5" w:rsidRPr="00FF430B" w:rsidRDefault="00774421" w:rsidP="00CE54F5">
                  <w:pPr>
                    <w:keepNext/>
                    <w:keepLines/>
                    <w:spacing w:before="200"/>
                    <w:outlineLvl w:val="2"/>
                    <w:rPr>
                      <w:noProof w:val="0"/>
                      <w:lang w:val="ro-MD"/>
                    </w:rPr>
                  </w:pPr>
                  <w:r w:rsidRPr="005E4AE3">
                    <w:rPr>
                      <w:b/>
                      <w:u w:val="single"/>
                      <w:shd w:val="clear" w:color="auto" w:fill="FFFFFF" w:themeFill="background1"/>
                      <w:lang w:eastAsia="ru-RU"/>
                    </w:rPr>
                    <w:t xml:space="preserve">Lucrări de reparație a diferitor sectoare de drum în varianta: albă; asfalt și beton, </w:t>
                  </w:r>
                  <w:r>
                    <w:rPr>
                      <w:b/>
                      <w:u w:val="single"/>
                      <w:shd w:val="clear" w:color="auto" w:fill="FFFFFF" w:themeFill="background1"/>
                      <w:lang w:eastAsia="ru-RU"/>
                    </w:rPr>
                    <w:t>din or. Cupcini; satul Chetroșica Veche.</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FD088C8" w14:textId="58C025DD" w:rsidR="00CE54F5" w:rsidRPr="00FF430B" w:rsidRDefault="00CE54F5" w:rsidP="00774421">
                  <w:pPr>
                    <w:keepNext/>
                    <w:keepLines/>
                    <w:spacing w:before="200"/>
                    <w:jc w:val="center"/>
                    <w:outlineLvl w:val="2"/>
                    <w:rPr>
                      <w:noProof w:val="0"/>
                      <w:lang w:val="ro-MD"/>
                    </w:rPr>
                  </w:pPr>
                  <w:r w:rsidRPr="005521A7">
                    <w:rPr>
                      <w:sz w:val="20"/>
                      <w:szCs w:val="20"/>
                      <w:lang w:eastAsia="ru-RU"/>
                    </w:rPr>
                    <w:t>45000000-7</w:t>
                  </w:r>
                </w:p>
              </w:tc>
              <w:tc>
                <w:tcPr>
                  <w:tcW w:w="73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5E1C564B" w14:textId="476B648A" w:rsidR="00CE54F5" w:rsidRPr="00FF430B" w:rsidRDefault="00CE54F5" w:rsidP="00774421">
                  <w:pPr>
                    <w:keepNext/>
                    <w:keepLines/>
                    <w:spacing w:before="200"/>
                    <w:jc w:val="center"/>
                    <w:outlineLvl w:val="2"/>
                    <w:rPr>
                      <w:noProof w:val="0"/>
                      <w:lang w:val="ro-MD"/>
                    </w:rPr>
                  </w:pPr>
                  <w:r>
                    <w:rPr>
                      <w:noProof w:val="0"/>
                      <w:lang w:val="ro-MD"/>
                    </w:rPr>
                    <w:t>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00275BD5" w14:textId="7DFCE077" w:rsidR="00CE54F5" w:rsidRPr="00FF430B" w:rsidRDefault="00CE54F5" w:rsidP="00774421">
                  <w:pPr>
                    <w:keepNext/>
                    <w:keepLines/>
                    <w:spacing w:before="200"/>
                    <w:jc w:val="center"/>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CE54F5" w:rsidRPr="00FF430B" w:rsidRDefault="00CE54F5" w:rsidP="00CE54F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CE54F5" w:rsidRPr="00FF430B" w:rsidRDefault="00CE54F5" w:rsidP="00CE54F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B78793F" w:rsidR="00CE54F5" w:rsidRPr="00FF430B" w:rsidRDefault="00CE54F5" w:rsidP="00CE54F5">
                  <w:pPr>
                    <w:keepNext/>
                    <w:keepLines/>
                    <w:spacing w:before="200"/>
                    <w:jc w:val="both"/>
                    <w:outlineLvl w:val="2"/>
                    <w:rPr>
                      <w:noProof w:val="0"/>
                      <w:lang w:val="ro-MD"/>
                    </w:rPr>
                  </w:pPr>
                </w:p>
              </w:tc>
            </w:tr>
            <w:tr w:rsidR="00CE54F5" w:rsidRPr="00EC30C2" w14:paraId="74873B0C" w14:textId="77777777" w:rsidTr="00CE54F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CE54F5" w:rsidRPr="00FF430B" w:rsidRDefault="00CE54F5" w:rsidP="00CE54F5">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CE54F5" w:rsidRPr="00FF430B" w:rsidRDefault="00CE54F5" w:rsidP="00CE54F5">
                  <w:pPr>
                    <w:jc w:val="both"/>
                    <w:rPr>
                      <w:noProof w:val="0"/>
                      <w:lang w:val="ro-MD"/>
                    </w:rPr>
                  </w:pPr>
                  <w:r w:rsidRPr="00FF430B">
                    <w:rPr>
                      <w:b/>
                      <w:bCs/>
                      <w:noProof w:val="0"/>
                      <w:lang w:val="ro-MD"/>
                    </w:rPr>
                    <w:t>TOTAL</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CE54F5" w:rsidRPr="00FF430B" w:rsidRDefault="00CE54F5" w:rsidP="00CE54F5">
                  <w:pPr>
                    <w:keepNext/>
                    <w:keepLines/>
                    <w:spacing w:before="200"/>
                    <w:jc w:val="both"/>
                    <w:outlineLvl w:val="2"/>
                    <w:rPr>
                      <w:noProof w:val="0"/>
                      <w:lang w:val="ro-MD"/>
                    </w:rPr>
                  </w:pPr>
                </w:p>
              </w:tc>
              <w:tc>
                <w:tcPr>
                  <w:tcW w:w="7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CE54F5" w:rsidRPr="00FF430B" w:rsidRDefault="00CE54F5" w:rsidP="00CE54F5">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CE54F5" w:rsidRPr="00FF430B" w:rsidRDefault="00CE54F5" w:rsidP="00CE54F5">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CE54F5" w:rsidRPr="00FF430B" w:rsidRDefault="00CE54F5" w:rsidP="00CE54F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CE54F5" w:rsidRPr="00FF430B" w:rsidRDefault="00CE54F5" w:rsidP="00CE54F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CE54F5" w:rsidRPr="00FF430B" w:rsidRDefault="00CE54F5" w:rsidP="00CE54F5">
                  <w:pPr>
                    <w:keepNext/>
                    <w:keepLines/>
                    <w:spacing w:before="200"/>
                    <w:jc w:val="both"/>
                    <w:outlineLvl w:val="2"/>
                    <w:rPr>
                      <w:noProof w:val="0"/>
                      <w:lang w:val="ro-MD"/>
                    </w:rPr>
                  </w:pPr>
                </w:p>
              </w:tc>
            </w:tr>
            <w:tr w:rsidR="00CE54F5"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CE54F5" w:rsidRPr="00FF430B" w:rsidRDefault="00CE54F5" w:rsidP="00CE54F5">
                  <w:pPr>
                    <w:jc w:val="both"/>
                    <w:rPr>
                      <w:noProof w:val="0"/>
                      <w:lang w:val="ro-MD"/>
                    </w:rPr>
                  </w:pPr>
                  <w:r w:rsidRPr="00FF430B">
                    <w:rPr>
                      <w:noProof w:val="0"/>
                      <w:lang w:val="ro-MD"/>
                    </w:rPr>
                    <w:t> </w:t>
                  </w:r>
                </w:p>
                <w:p w14:paraId="7C69EAEA" w14:textId="77777777" w:rsidR="00CE54F5" w:rsidRPr="00FF430B" w:rsidRDefault="00CE54F5" w:rsidP="00CE54F5">
                  <w:pPr>
                    <w:keepNext/>
                    <w:keepLines/>
                    <w:spacing w:before="200"/>
                    <w:jc w:val="both"/>
                    <w:outlineLvl w:val="2"/>
                    <w:rPr>
                      <w:noProof w:val="0"/>
                      <w:lang w:val="ro-MD"/>
                    </w:rPr>
                  </w:pPr>
                </w:p>
                <w:p w14:paraId="06660E0C" w14:textId="77777777" w:rsidR="00CE54F5" w:rsidRPr="00FF430B" w:rsidRDefault="00CE54F5" w:rsidP="00CE54F5">
                  <w:pPr>
                    <w:keepNext/>
                    <w:keepLines/>
                    <w:spacing w:before="200"/>
                    <w:jc w:val="both"/>
                    <w:outlineLvl w:val="2"/>
                    <w:rPr>
                      <w:noProof w:val="0"/>
                      <w:lang w:val="ro-MD"/>
                    </w:rPr>
                  </w:pPr>
                </w:p>
                <w:p w14:paraId="1435904B" w14:textId="77777777" w:rsidR="00CE54F5" w:rsidRPr="00FF430B" w:rsidRDefault="00CE54F5" w:rsidP="00CE54F5">
                  <w:pPr>
                    <w:keepNext/>
                    <w:keepLines/>
                    <w:spacing w:before="200"/>
                    <w:jc w:val="both"/>
                    <w:outlineLvl w:val="2"/>
                    <w:rPr>
                      <w:noProof w:val="0"/>
                      <w:lang w:val="ro-MD"/>
                    </w:rPr>
                  </w:pPr>
                </w:p>
                <w:p w14:paraId="65ED4DFB" w14:textId="77777777" w:rsidR="00CE54F5" w:rsidRPr="00FF430B" w:rsidRDefault="00CE54F5" w:rsidP="00CE54F5">
                  <w:pPr>
                    <w:keepNext/>
                    <w:keepLines/>
                    <w:spacing w:before="200"/>
                    <w:jc w:val="both"/>
                    <w:outlineLvl w:val="2"/>
                    <w:rPr>
                      <w:noProof w:val="0"/>
                      <w:lang w:val="ro-MD"/>
                    </w:rPr>
                  </w:pPr>
                </w:p>
                <w:p w14:paraId="5BD593FD" w14:textId="77777777" w:rsidR="00CE54F5" w:rsidRPr="00FF430B" w:rsidRDefault="00CE54F5" w:rsidP="00CE54F5">
                  <w:pPr>
                    <w:keepNext/>
                    <w:keepLines/>
                    <w:spacing w:before="200"/>
                    <w:jc w:val="both"/>
                    <w:outlineLvl w:val="2"/>
                    <w:rPr>
                      <w:noProof w:val="0"/>
                      <w:lang w:val="ro-MD"/>
                    </w:rPr>
                  </w:pPr>
                </w:p>
                <w:p w14:paraId="2B9B29C7" w14:textId="77777777" w:rsidR="00CE54F5" w:rsidRPr="00FF430B" w:rsidRDefault="00CE54F5" w:rsidP="00CE54F5">
                  <w:pPr>
                    <w:keepNext/>
                    <w:keepLines/>
                    <w:spacing w:before="200"/>
                    <w:jc w:val="both"/>
                    <w:outlineLvl w:val="2"/>
                    <w:rPr>
                      <w:noProof w:val="0"/>
                      <w:lang w:val="ro-MD"/>
                    </w:rPr>
                  </w:pPr>
                </w:p>
                <w:p w14:paraId="2BC83696" w14:textId="77777777" w:rsidR="00CE54F5" w:rsidRDefault="00CE54F5" w:rsidP="00CE54F5">
                  <w:pPr>
                    <w:jc w:val="center"/>
                    <w:rPr>
                      <w:b/>
                      <w:bCs/>
                      <w:noProof w:val="0"/>
                      <w:lang w:val="ro-MD"/>
                    </w:rPr>
                  </w:pPr>
                  <w:r w:rsidRPr="00FF430B">
                    <w:rPr>
                      <w:b/>
                      <w:bCs/>
                      <w:noProof w:val="0"/>
                      <w:lang w:val="ro-MD"/>
                    </w:rPr>
                    <w:t>SEMNĂTURILE PĂRŢILOR</w:t>
                  </w:r>
                </w:p>
                <w:p w14:paraId="7A9E7B1A" w14:textId="5A91F09A" w:rsidR="00CE54F5" w:rsidRPr="00FF430B" w:rsidRDefault="00CE54F5" w:rsidP="00CE54F5">
                  <w:pPr>
                    <w:jc w:val="center"/>
                    <w:rPr>
                      <w:noProof w:val="0"/>
                      <w:lang w:val="ro-MD"/>
                    </w:rPr>
                  </w:pPr>
                </w:p>
              </w:tc>
            </w:tr>
            <w:tr w:rsidR="00CE54F5"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CE54F5" w:rsidRPr="00FF430B" w:rsidRDefault="00CE54F5" w:rsidP="00CE54F5">
                  <w:pPr>
                    <w:jc w:val="center"/>
                    <w:rPr>
                      <w:noProof w:val="0"/>
                      <w:lang w:val="ro-MD"/>
                    </w:rPr>
                  </w:pPr>
                  <w:r w:rsidRPr="00FF430B">
                    <w:rPr>
                      <w:b/>
                      <w:bCs/>
                      <w:noProof w:val="0"/>
                      <w:lang w:val="ro-MD"/>
                    </w:rPr>
                    <w:t>ANTREPRENOR</w:t>
                  </w:r>
                </w:p>
                <w:p w14:paraId="0A0A85A8" w14:textId="77777777" w:rsidR="00CE54F5" w:rsidRPr="00FF430B" w:rsidRDefault="00CE54F5" w:rsidP="00CE54F5">
                  <w:pPr>
                    <w:tabs>
                      <w:tab w:val="left" w:pos="1134"/>
                    </w:tabs>
                    <w:ind w:left="720"/>
                    <w:outlineLvl w:val="0"/>
                    <w:rPr>
                      <w:noProof w:val="0"/>
                      <w:lang w:val="ro-MD"/>
                    </w:rPr>
                  </w:pPr>
                </w:p>
                <w:p w14:paraId="50B6231F" w14:textId="77777777" w:rsidR="00CE54F5" w:rsidRPr="00FF430B" w:rsidRDefault="00CE54F5" w:rsidP="00CE54F5">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CE54F5" w:rsidRPr="00FF430B" w:rsidRDefault="00CE54F5" w:rsidP="00CE54F5">
                  <w:pPr>
                    <w:jc w:val="center"/>
                    <w:rPr>
                      <w:noProof w:val="0"/>
                      <w:lang w:val="ro-MD"/>
                    </w:rPr>
                  </w:pPr>
                  <w:r w:rsidRPr="00FF430B">
                    <w:rPr>
                      <w:b/>
                      <w:bCs/>
                      <w:noProof w:val="0"/>
                      <w:lang w:val="ro-MD"/>
                    </w:rPr>
                    <w:t>BENEFICIAR</w:t>
                  </w:r>
                </w:p>
                <w:p w14:paraId="7C9CFAEF" w14:textId="77777777" w:rsidR="00CE54F5" w:rsidRPr="00FF430B" w:rsidRDefault="00CE54F5" w:rsidP="00CE54F5">
                  <w:pPr>
                    <w:ind w:firstLine="567"/>
                    <w:jc w:val="both"/>
                    <w:rPr>
                      <w:noProof w:val="0"/>
                      <w:lang w:val="ro-MD"/>
                    </w:rPr>
                  </w:pPr>
                  <w:r w:rsidRPr="00FF430B">
                    <w:rPr>
                      <w:noProof w:val="0"/>
                      <w:lang w:val="ro-MD"/>
                    </w:rPr>
                    <w:t> </w:t>
                  </w:r>
                </w:p>
                <w:p w14:paraId="2D539C49" w14:textId="77777777" w:rsidR="00CE54F5" w:rsidRPr="00FF430B" w:rsidRDefault="00CE54F5" w:rsidP="00CE54F5">
                  <w:pPr>
                    <w:keepNext/>
                    <w:keepLines/>
                    <w:spacing w:before="200"/>
                    <w:ind w:firstLine="567"/>
                    <w:jc w:val="both"/>
                    <w:outlineLvl w:val="2"/>
                    <w:rPr>
                      <w:noProof w:val="0"/>
                      <w:lang w:val="ro-MD"/>
                    </w:rPr>
                  </w:pPr>
                </w:p>
                <w:p w14:paraId="7B9F60ED" w14:textId="77777777" w:rsidR="00CE54F5" w:rsidRPr="00FF430B" w:rsidRDefault="00CE54F5" w:rsidP="00CE54F5">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lastRenderedPageBreak/>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 xml:space="preserve">131/2015 priviind achizițiile publice și/sau tratatele </w:t>
            </w:r>
            <w:r w:rsidRPr="00FF430B">
              <w:rPr>
                <w:lang w:val="ro-MD"/>
              </w:rPr>
              <w:lastRenderedPageBreak/>
              <w:t>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lastRenderedPageBreak/>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08BBC" w14:textId="77777777" w:rsidR="00230128" w:rsidRDefault="00230128" w:rsidP="00A20ACF">
      <w:r>
        <w:separator/>
      </w:r>
    </w:p>
  </w:endnote>
  <w:endnote w:type="continuationSeparator" w:id="0">
    <w:p w14:paraId="6CCA64B2" w14:textId="77777777" w:rsidR="00230128" w:rsidRDefault="002301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96E66" w14:textId="77777777" w:rsidR="00230128" w:rsidRDefault="00230128" w:rsidP="00A20ACF">
      <w:r>
        <w:separator/>
      </w:r>
    </w:p>
  </w:footnote>
  <w:footnote w:type="continuationSeparator" w:id="0">
    <w:p w14:paraId="37752691" w14:textId="77777777" w:rsidR="00230128" w:rsidRDefault="002301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7018860">
    <w:abstractNumId w:val="35"/>
  </w:num>
  <w:num w:numId="2" w16cid:durableId="10492273">
    <w:abstractNumId w:val="43"/>
  </w:num>
  <w:num w:numId="3" w16cid:durableId="232080632">
    <w:abstractNumId w:val="32"/>
  </w:num>
  <w:num w:numId="4" w16cid:durableId="1842962083">
    <w:abstractNumId w:val="31"/>
  </w:num>
  <w:num w:numId="5" w16cid:durableId="2041973835">
    <w:abstractNumId w:val="15"/>
  </w:num>
  <w:num w:numId="6" w16cid:durableId="1844975956">
    <w:abstractNumId w:val="18"/>
  </w:num>
  <w:num w:numId="7" w16cid:durableId="1041441249">
    <w:abstractNumId w:val="16"/>
  </w:num>
  <w:num w:numId="8" w16cid:durableId="1257130854">
    <w:abstractNumId w:val="9"/>
  </w:num>
  <w:num w:numId="9" w16cid:durableId="193467790">
    <w:abstractNumId w:val="30"/>
  </w:num>
  <w:num w:numId="10" w16cid:durableId="1528104859">
    <w:abstractNumId w:val="13"/>
  </w:num>
  <w:num w:numId="11" w16cid:durableId="426969498">
    <w:abstractNumId w:val="22"/>
  </w:num>
  <w:num w:numId="12" w16cid:durableId="275216908">
    <w:abstractNumId w:val="23"/>
  </w:num>
  <w:num w:numId="13" w16cid:durableId="708067984">
    <w:abstractNumId w:val="38"/>
  </w:num>
  <w:num w:numId="14" w16cid:durableId="22753772">
    <w:abstractNumId w:val="29"/>
  </w:num>
  <w:num w:numId="15" w16cid:durableId="398211534">
    <w:abstractNumId w:val="8"/>
  </w:num>
  <w:num w:numId="16" w16cid:durableId="479427294">
    <w:abstractNumId w:val="24"/>
  </w:num>
  <w:num w:numId="17" w16cid:durableId="1791894400">
    <w:abstractNumId w:val="25"/>
  </w:num>
  <w:num w:numId="18" w16cid:durableId="558439768">
    <w:abstractNumId w:val="36"/>
  </w:num>
  <w:num w:numId="19" w16cid:durableId="2135366158">
    <w:abstractNumId w:val="11"/>
  </w:num>
  <w:num w:numId="20" w16cid:durableId="785274411">
    <w:abstractNumId w:val="40"/>
  </w:num>
  <w:num w:numId="21" w16cid:durableId="1523977677">
    <w:abstractNumId w:val="34"/>
  </w:num>
  <w:num w:numId="22" w16cid:durableId="1312902051">
    <w:abstractNumId w:val="12"/>
  </w:num>
  <w:num w:numId="23" w16cid:durableId="1659573455">
    <w:abstractNumId w:val="33"/>
  </w:num>
  <w:num w:numId="24" w16cid:durableId="1458991492">
    <w:abstractNumId w:val="19"/>
  </w:num>
  <w:num w:numId="25" w16cid:durableId="1270091265">
    <w:abstractNumId w:val="27"/>
  </w:num>
  <w:num w:numId="26" w16cid:durableId="908425967">
    <w:abstractNumId w:val="21"/>
  </w:num>
  <w:num w:numId="27" w16cid:durableId="226841476">
    <w:abstractNumId w:val="39"/>
  </w:num>
  <w:num w:numId="28" w16cid:durableId="1168902817">
    <w:abstractNumId w:val="14"/>
  </w:num>
  <w:num w:numId="29" w16cid:durableId="633603397">
    <w:abstractNumId w:val="10"/>
  </w:num>
  <w:num w:numId="30" w16cid:durableId="524635489">
    <w:abstractNumId w:val="20"/>
  </w:num>
  <w:num w:numId="31" w16cid:durableId="1344357972">
    <w:abstractNumId w:val="7"/>
  </w:num>
  <w:num w:numId="32" w16cid:durableId="299505801">
    <w:abstractNumId w:val="5"/>
  </w:num>
  <w:num w:numId="33" w16cid:durableId="2142264266">
    <w:abstractNumId w:val="3"/>
  </w:num>
  <w:num w:numId="34" w16cid:durableId="191460845">
    <w:abstractNumId w:val="0"/>
  </w:num>
  <w:num w:numId="35" w16cid:durableId="540285881">
    <w:abstractNumId w:val="2"/>
  </w:num>
  <w:num w:numId="36" w16cid:durableId="641010472">
    <w:abstractNumId w:val="4"/>
  </w:num>
  <w:num w:numId="37" w16cid:durableId="2019041202">
    <w:abstractNumId w:val="1"/>
  </w:num>
  <w:num w:numId="38" w16cid:durableId="1409646280">
    <w:abstractNumId w:val="28"/>
  </w:num>
  <w:num w:numId="39" w16cid:durableId="5034792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88484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322222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19910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117721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9276827">
    <w:abstractNumId w:val="43"/>
  </w:num>
  <w:num w:numId="45" w16cid:durableId="404302059">
    <w:abstractNumId w:val="37"/>
  </w:num>
  <w:num w:numId="46" w16cid:durableId="550309303">
    <w:abstractNumId w:val="6"/>
  </w:num>
  <w:num w:numId="47" w16cid:durableId="964895046">
    <w:abstractNumId w:val="42"/>
  </w:num>
  <w:num w:numId="48" w16cid:durableId="1110005014">
    <w:abstractNumId w:val="26"/>
  </w:num>
  <w:num w:numId="49" w16cid:durableId="616104639">
    <w:abstractNumId w:val="17"/>
  </w:num>
  <w:num w:numId="50" w16cid:durableId="57405126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53C"/>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18B"/>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DEF"/>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2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B0E"/>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97532"/>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18BA"/>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902"/>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5F7D"/>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342"/>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421"/>
    <w:rsid w:val="007747EC"/>
    <w:rsid w:val="00774881"/>
    <w:rsid w:val="007759CB"/>
    <w:rsid w:val="0077604C"/>
    <w:rsid w:val="00776ADB"/>
    <w:rsid w:val="00777538"/>
    <w:rsid w:val="00781336"/>
    <w:rsid w:val="00782201"/>
    <w:rsid w:val="0078220C"/>
    <w:rsid w:val="00785412"/>
    <w:rsid w:val="00785E49"/>
    <w:rsid w:val="00792182"/>
    <w:rsid w:val="00792754"/>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393"/>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83"/>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4F5"/>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C7E"/>
    <w:rsid w:val="00E2154F"/>
    <w:rsid w:val="00E218E2"/>
    <w:rsid w:val="00E22640"/>
    <w:rsid w:val="00E26A0E"/>
    <w:rsid w:val="00E27B27"/>
    <w:rsid w:val="00E27E68"/>
    <w:rsid w:val="00E31263"/>
    <w:rsid w:val="00E319CD"/>
    <w:rsid w:val="00E31EDF"/>
    <w:rsid w:val="00E322C9"/>
    <w:rsid w:val="00E34F88"/>
    <w:rsid w:val="00E3509B"/>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D9A"/>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578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69</Pages>
  <Words>24662</Words>
  <Characters>140580</Characters>
  <Application>Microsoft Office Word</Application>
  <DocSecurity>0</DocSecurity>
  <Lines>1171</Lines>
  <Paragraphs>329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98 Nicu</cp:lastModifiedBy>
  <cp:revision>15</cp:revision>
  <cp:lastPrinted>2021-06-01T11:52:00Z</cp:lastPrinted>
  <dcterms:created xsi:type="dcterms:W3CDTF">2021-06-14T10:00:00Z</dcterms:created>
  <dcterms:modified xsi:type="dcterms:W3CDTF">2023-06-26T12:18:00Z</dcterms:modified>
</cp:coreProperties>
</file>