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87FCF">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87FCF">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87FCF">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87FCF">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87FCF">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87FCF">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87FCF">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87FCF">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87FCF">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87FCF">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87FCF">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87FCF">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87FCF">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87FCF">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87FCF">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87FCF">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87FCF">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87FCF">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87FCF">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487FCF">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487FCF">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87FCF">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F3767" w:rsidP="00487FCF">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487FCF">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87FCF">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87FCF">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87FCF">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87FCF">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87FC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87FC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87FC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87FC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87FC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87FC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87FC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87FC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87FC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87FC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398A7316" w14:textId="72B7A315" w:rsidR="00B843C7" w:rsidRPr="00B843C7" w:rsidRDefault="00BE362C" w:rsidP="00B843C7">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3085C214" w14:textId="77777777" w:rsidR="008F3767" w:rsidRPr="004225A2" w:rsidRDefault="008F3767" w:rsidP="008F3767">
      <w:pPr>
        <w:spacing w:before="120"/>
        <w:jc w:val="center"/>
        <w:rPr>
          <w:b/>
          <w:lang w:val="ro-MD"/>
        </w:rPr>
      </w:pPr>
      <w:r w:rsidRPr="004225A2">
        <w:rPr>
          <w:b/>
          <w:lang w:val="ro-MD"/>
        </w:rPr>
        <w:t xml:space="preserve">privind achiziționarea </w:t>
      </w:r>
      <w:r w:rsidRPr="003170AE">
        <w:rPr>
          <w:rFonts w:ascii="Helvetica" w:hAnsi="Helvetica"/>
          <w:color w:val="333333"/>
          <w:spacing w:val="-6"/>
          <w:shd w:val="clear" w:color="auto" w:fill="FFFFFF"/>
          <w:lang w:val="en-US"/>
        </w:rPr>
        <w:t>Lucrari pentru schimbarea ascensorul AS 500/6 Melestiu,20 (ascensorul AP 1000/6) în I.M.S.P. Spitalul Clinic Municipal „Gheorghe Paladi”</w:t>
      </w:r>
      <w:r w:rsidRPr="004225A2">
        <w:rPr>
          <w:b/>
          <w:lang w:val="ro-MD"/>
        </w:rPr>
        <w:br/>
      </w:r>
      <w:r w:rsidRPr="004225A2">
        <w:rPr>
          <w:lang w:val="ro-MD"/>
        </w:rPr>
        <w:t>(se indică obiectul achiziției)</w:t>
      </w:r>
      <w:r w:rsidRPr="004225A2">
        <w:rPr>
          <w:b/>
          <w:lang w:val="ro-MD"/>
        </w:rPr>
        <w:br/>
        <w:t>prin procedura de achiziție</w:t>
      </w:r>
      <w:r>
        <w:rPr>
          <w:b/>
          <w:lang w:val="ro-MD"/>
        </w:rPr>
        <w:t xml:space="preserve"> </w:t>
      </w:r>
      <w:r w:rsidRPr="007726EA">
        <w:rPr>
          <w:b/>
          <w:u w:val="single"/>
          <w:lang w:val="ro-MD"/>
        </w:rPr>
        <w:t>COP</w:t>
      </w:r>
      <w:r>
        <w:rPr>
          <w:b/>
          <w:lang w:val="ro-MD"/>
        </w:rPr>
        <w:t xml:space="preserve"> </w:t>
      </w:r>
      <w:r>
        <w:rPr>
          <w:b/>
          <w:shd w:val="clear" w:color="auto" w:fill="FFFF00"/>
          <w:lang w:val="ro-MD"/>
        </w:rPr>
        <w:t xml:space="preserve"> </w:t>
      </w:r>
      <w:r w:rsidRPr="004225A2">
        <w:rPr>
          <w:b/>
          <w:lang w:val="ro-MD"/>
        </w:rPr>
        <w:br/>
      </w:r>
      <w:r w:rsidRPr="004225A2">
        <w:rPr>
          <w:lang w:val="ro-MD"/>
        </w:rPr>
        <w:t>(tipul procedurii de achiziție)</w:t>
      </w:r>
    </w:p>
    <w:p w14:paraId="16734A57" w14:textId="77777777" w:rsidR="008F3767" w:rsidRPr="004225A2" w:rsidRDefault="008F3767" w:rsidP="008F3767">
      <w:pPr>
        <w:pStyle w:val="1"/>
        <w:spacing w:before="120"/>
        <w:rPr>
          <w:lang w:val="ro-MD"/>
        </w:rPr>
      </w:pPr>
    </w:p>
    <w:p w14:paraId="5FF7B39C" w14:textId="77777777" w:rsidR="008F3767" w:rsidRPr="004225A2" w:rsidRDefault="008F3767" w:rsidP="008F3767">
      <w:pPr>
        <w:rPr>
          <w:lang w:val="ro-MD"/>
        </w:rPr>
      </w:pPr>
    </w:p>
    <w:p w14:paraId="3CB256DE" w14:textId="77777777" w:rsidR="008F3767" w:rsidRPr="007726EA" w:rsidRDefault="008F3767" w:rsidP="008F3767">
      <w:pPr>
        <w:numPr>
          <w:ilvl w:val="0"/>
          <w:numId w:val="23"/>
        </w:numPr>
        <w:shd w:val="clear" w:color="auto" w:fill="FFFFFF" w:themeFill="background1"/>
        <w:tabs>
          <w:tab w:val="left" w:pos="284"/>
          <w:tab w:val="right" w:pos="9531"/>
        </w:tabs>
        <w:spacing w:before="120"/>
        <w:ind w:left="284" w:hanging="284"/>
        <w:rPr>
          <w:b/>
          <w:lang w:val="ro-MD"/>
        </w:rPr>
      </w:pPr>
      <w:r w:rsidRPr="004225A2">
        <w:rPr>
          <w:b/>
          <w:lang w:val="ro-MD"/>
        </w:rPr>
        <w:t>Denumirea autorității contractante:</w:t>
      </w:r>
      <w:r w:rsidRPr="007726EA">
        <w:rPr>
          <w:b/>
          <w:lang w:val="ro-MD"/>
        </w:rPr>
        <w:t xml:space="preserve"> </w:t>
      </w:r>
      <w:r w:rsidRPr="001D5E2C">
        <w:rPr>
          <w:b/>
          <w:lang w:val="ro-MD"/>
        </w:rPr>
        <w:t>I.M.S.P. Spitalul Clinic Municipal „Gheorghe Paladi”</w:t>
      </w:r>
      <w:r w:rsidRPr="007726EA">
        <w:rPr>
          <w:b/>
          <w:lang w:val="ro-MD"/>
        </w:rPr>
        <w:t xml:space="preserve"> </w:t>
      </w:r>
    </w:p>
    <w:p w14:paraId="20BB4B68" w14:textId="77777777" w:rsidR="008F3767" w:rsidRPr="004225A2" w:rsidRDefault="008F3767" w:rsidP="008F3767">
      <w:pPr>
        <w:numPr>
          <w:ilvl w:val="0"/>
          <w:numId w:val="23"/>
        </w:numPr>
        <w:tabs>
          <w:tab w:val="left" w:pos="284"/>
          <w:tab w:val="right" w:pos="9531"/>
        </w:tabs>
        <w:spacing w:before="120"/>
        <w:ind w:left="284" w:hanging="284"/>
        <w:rPr>
          <w:b/>
          <w:lang w:val="ro-MD"/>
        </w:rPr>
      </w:pPr>
      <w:r w:rsidRPr="004225A2">
        <w:rPr>
          <w:b/>
          <w:lang w:val="ro-MD"/>
        </w:rPr>
        <w:t xml:space="preserve">IDNO: </w:t>
      </w:r>
      <w:r w:rsidRPr="00962FD9">
        <w:rPr>
          <w:u w:val="single"/>
          <w:lang w:val="ro-MD"/>
        </w:rPr>
        <w:t>1003600152673</w:t>
      </w:r>
    </w:p>
    <w:p w14:paraId="4C489691" w14:textId="77777777" w:rsidR="008F3767" w:rsidRPr="004225A2" w:rsidRDefault="008F3767" w:rsidP="008F3767">
      <w:pPr>
        <w:numPr>
          <w:ilvl w:val="0"/>
          <w:numId w:val="23"/>
        </w:numPr>
        <w:tabs>
          <w:tab w:val="left" w:pos="284"/>
          <w:tab w:val="right" w:pos="9531"/>
        </w:tabs>
        <w:spacing w:before="120"/>
        <w:ind w:left="284" w:hanging="284"/>
        <w:rPr>
          <w:b/>
          <w:lang w:val="ro-MD"/>
        </w:rPr>
      </w:pPr>
      <w:r w:rsidRPr="004225A2">
        <w:rPr>
          <w:b/>
          <w:lang w:val="ro-MD"/>
        </w:rPr>
        <w:t xml:space="preserve">Adresa: </w:t>
      </w:r>
      <w:r w:rsidRPr="00962FD9">
        <w:rPr>
          <w:b/>
          <w:u w:val="single"/>
          <w:lang w:val="ro-MD"/>
        </w:rPr>
        <w:t>mun. Chisinău , str. Melestiu, 20</w:t>
      </w:r>
    </w:p>
    <w:p w14:paraId="17C524F3" w14:textId="77777777" w:rsidR="008F3767" w:rsidRPr="004225A2" w:rsidRDefault="008F3767" w:rsidP="008F3767">
      <w:pPr>
        <w:numPr>
          <w:ilvl w:val="0"/>
          <w:numId w:val="23"/>
        </w:numPr>
        <w:tabs>
          <w:tab w:val="left" w:pos="284"/>
          <w:tab w:val="right" w:pos="9531"/>
        </w:tabs>
        <w:spacing w:before="120"/>
        <w:ind w:left="284" w:hanging="284"/>
        <w:rPr>
          <w:b/>
          <w:lang w:val="ro-MD"/>
        </w:rPr>
      </w:pPr>
      <w:r w:rsidRPr="004225A2">
        <w:rPr>
          <w:b/>
          <w:lang w:val="ro-MD"/>
        </w:rPr>
        <w:t xml:space="preserve">Numărul de telefon/fax: </w:t>
      </w:r>
      <w:r>
        <w:rPr>
          <w:b/>
          <w:shd w:val="clear" w:color="auto" w:fill="FFFF00"/>
          <w:lang w:val="ro-MD"/>
        </w:rPr>
        <w:t>022-809-463</w:t>
      </w:r>
    </w:p>
    <w:p w14:paraId="012743D1" w14:textId="77777777" w:rsidR="008F3767" w:rsidRPr="004225A2" w:rsidRDefault="008F3767" w:rsidP="008F3767">
      <w:pPr>
        <w:numPr>
          <w:ilvl w:val="0"/>
          <w:numId w:val="23"/>
        </w:numPr>
        <w:tabs>
          <w:tab w:val="left" w:pos="284"/>
          <w:tab w:val="right" w:pos="9531"/>
        </w:tabs>
        <w:spacing w:before="120"/>
        <w:ind w:left="284" w:hanging="284"/>
        <w:rPr>
          <w:b/>
          <w:lang w:val="ro-MD"/>
        </w:rPr>
      </w:pPr>
      <w:r w:rsidRPr="004225A2">
        <w:rPr>
          <w:b/>
          <w:lang w:val="ro-MD"/>
        </w:rPr>
        <w:t>Adresa de e-mail și de inter</w:t>
      </w:r>
      <w:r>
        <w:rPr>
          <w:b/>
          <w:lang w:val="ro-MD"/>
        </w:rPr>
        <w:t>net a autorității contractante:</w:t>
      </w:r>
      <w:r w:rsidRPr="007726EA">
        <w:rPr>
          <w:rFonts w:ascii="Helvetica" w:hAnsi="Helvetica"/>
          <w:color w:val="5F6368"/>
          <w:sz w:val="21"/>
          <w:szCs w:val="21"/>
          <w:shd w:val="clear" w:color="auto" w:fill="FFFFFF"/>
          <w:lang w:val="en-US"/>
        </w:rPr>
        <w:t xml:space="preserve"> </w:t>
      </w:r>
      <w:r w:rsidRPr="007726EA">
        <w:rPr>
          <w:rFonts w:ascii="Helvetica" w:hAnsi="Helvetica"/>
          <w:b/>
          <w:color w:val="5F6368"/>
          <w:sz w:val="21"/>
          <w:szCs w:val="21"/>
          <w:shd w:val="clear" w:color="auto" w:fill="FFFFFF"/>
          <w:lang w:val="en-US"/>
        </w:rPr>
        <w:t>achizitiiscm1@gmail.com</w:t>
      </w:r>
    </w:p>
    <w:p w14:paraId="5A614B9E" w14:textId="77777777" w:rsidR="008F3767" w:rsidRPr="004225A2" w:rsidRDefault="008F3767" w:rsidP="008F3767">
      <w:pPr>
        <w:numPr>
          <w:ilvl w:val="0"/>
          <w:numId w:val="23"/>
        </w:numPr>
        <w:tabs>
          <w:tab w:val="left" w:pos="284"/>
          <w:tab w:val="right" w:pos="9531"/>
        </w:tabs>
        <w:spacing w:before="120"/>
        <w:ind w:left="288" w:hanging="288"/>
        <w:rPr>
          <w:b/>
          <w:lang w:val="ro-MD"/>
        </w:rPr>
      </w:pPr>
      <w:r w:rsidRPr="004225A2">
        <w:rPr>
          <w:b/>
          <w:lang w:val="ro-MD"/>
        </w:rPr>
        <w:t xml:space="preserve">Adresa de e-mail sau de internet de la care se va putea obține accesul la documentația de atribuire: </w:t>
      </w:r>
      <w:r w:rsidRPr="004225A2">
        <w:rPr>
          <w:b/>
          <w:i/>
          <w:lang w:val="ro-MD"/>
        </w:rPr>
        <w:t>documentația de atribuire este anexată în cadrul procedurii în SIA RSAP</w:t>
      </w:r>
      <w:r w:rsidRPr="004225A2">
        <w:rPr>
          <w:b/>
          <w:lang w:val="ro-MD"/>
        </w:rPr>
        <w:t xml:space="preserve"> </w:t>
      </w:r>
    </w:p>
    <w:p w14:paraId="619ECA0F" w14:textId="77777777" w:rsidR="008F3767" w:rsidRPr="00AC7137" w:rsidRDefault="008F3767" w:rsidP="008F3767">
      <w:pPr>
        <w:numPr>
          <w:ilvl w:val="0"/>
          <w:numId w:val="23"/>
        </w:numPr>
        <w:tabs>
          <w:tab w:val="left" w:pos="284"/>
          <w:tab w:val="right" w:pos="9531"/>
        </w:tabs>
        <w:spacing w:before="120"/>
        <w:ind w:left="288" w:hanging="288"/>
        <w:rPr>
          <w:b/>
          <w:lang w:val="ro-MD"/>
        </w:rPr>
      </w:pPr>
      <w:r w:rsidRPr="004225A2">
        <w:rPr>
          <w:b/>
          <w:lang w:val="ro-MD"/>
        </w:rPr>
        <w:t>Tipul autorității contractante și obiectul principal de activitate (dacă este cazul, mențiunea că autoritatea contractantă este o autoritate centrală de achiziție sau că achiziția implică o altă formă de achiziție</w:t>
      </w:r>
      <w:r>
        <w:rPr>
          <w:b/>
          <w:lang w:val="ro-MD"/>
        </w:rPr>
        <w:t xml:space="preserve"> comună)</w:t>
      </w:r>
    </w:p>
    <w:p w14:paraId="23BA88B4" w14:textId="77777777" w:rsidR="008F3767" w:rsidRDefault="008F3767" w:rsidP="008F3767">
      <w:pPr>
        <w:numPr>
          <w:ilvl w:val="0"/>
          <w:numId w:val="23"/>
        </w:numPr>
        <w:tabs>
          <w:tab w:val="left" w:pos="284"/>
          <w:tab w:val="right" w:pos="9531"/>
        </w:tabs>
        <w:spacing w:before="120"/>
        <w:ind w:left="288" w:hanging="288"/>
        <w:rPr>
          <w:b/>
          <w:lang w:val="ro-MD"/>
        </w:rPr>
      </w:pPr>
      <w:r w:rsidRPr="00AC7137">
        <w:rPr>
          <w:b/>
          <w:lang w:val="ro-MD"/>
        </w:rPr>
        <w:t>Procedur</w:t>
      </w:r>
      <w:r>
        <w:rPr>
          <w:b/>
          <w:lang w:val="ro-MD"/>
        </w:rPr>
        <w:t>a</w:t>
      </w:r>
      <w:r w:rsidRPr="00AC7137">
        <w:rPr>
          <w:b/>
          <w:lang w:val="ro-MD"/>
        </w:rPr>
        <w:t xml:space="preserve"> </w:t>
      </w:r>
      <w:r>
        <w:rPr>
          <w:b/>
          <w:lang w:val="ro-MD"/>
        </w:rPr>
        <w:t xml:space="preserve">a fost </w:t>
      </w:r>
      <w:r w:rsidRPr="00AC7137">
        <w:rPr>
          <w:b/>
          <w:lang w:val="ro-MD"/>
        </w:rPr>
        <w:t>inclusă în planul de achiziții publice a autorității contractante</w:t>
      </w:r>
      <w:r>
        <w:rPr>
          <w:b/>
          <w:lang w:val="ro-MD"/>
        </w:rPr>
        <w:t xml:space="preserve"> (Da/Nu): </w:t>
      </w:r>
    </w:p>
    <w:p w14:paraId="461B2068" w14:textId="77777777" w:rsidR="008F3767" w:rsidRPr="004225A2" w:rsidRDefault="008F3767" w:rsidP="008F3767">
      <w:pPr>
        <w:rPr>
          <w:b/>
          <w:lang w:val="ro-MD"/>
        </w:rPr>
      </w:pPr>
      <w:r>
        <w:rPr>
          <w:b/>
          <w:lang w:val="ro-MD"/>
        </w:rPr>
        <w:t xml:space="preserve">     </w:t>
      </w:r>
      <w:r w:rsidRPr="00AC7137">
        <w:rPr>
          <w:b/>
          <w:lang w:val="ro-MD"/>
        </w:rPr>
        <w:t>Link-ul către planul de achiziții publice publicat:</w:t>
      </w:r>
    </w:p>
    <w:p w14:paraId="19B70668" w14:textId="77777777" w:rsidR="008F3767" w:rsidRPr="004225A2" w:rsidRDefault="008F3767" w:rsidP="008F3767">
      <w:pPr>
        <w:numPr>
          <w:ilvl w:val="0"/>
          <w:numId w:val="23"/>
        </w:numPr>
        <w:tabs>
          <w:tab w:val="left" w:pos="284"/>
          <w:tab w:val="right" w:pos="426"/>
        </w:tabs>
        <w:spacing w:before="120"/>
        <w:ind w:left="284" w:hanging="284"/>
        <w:rPr>
          <w:b/>
          <w:lang w:val="ro-MD"/>
        </w:rPr>
      </w:pPr>
      <w:r w:rsidRPr="004225A2">
        <w:rPr>
          <w:b/>
          <w:lang w:val="ro-MD"/>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F3767" w:rsidRPr="00E51053" w14:paraId="109F2DA9" w14:textId="77777777" w:rsidTr="00247D8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D8858" w14:textId="77777777" w:rsidR="008F3767" w:rsidRPr="004225A2" w:rsidRDefault="008F3767" w:rsidP="00247D81">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E45329" w14:textId="77777777" w:rsidR="008F3767" w:rsidRPr="004225A2" w:rsidRDefault="008F3767" w:rsidP="00247D81">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738C5" w14:textId="77777777" w:rsidR="008F3767" w:rsidRPr="004225A2" w:rsidRDefault="008F3767" w:rsidP="00247D81">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98E32" w14:textId="77777777" w:rsidR="008F3767" w:rsidRPr="004225A2" w:rsidRDefault="008F3767" w:rsidP="00247D81">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0E995" w14:textId="77777777" w:rsidR="008F3767" w:rsidRPr="004225A2" w:rsidRDefault="008F3767" w:rsidP="00247D81">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DD5AB" w14:textId="77777777" w:rsidR="008F3767" w:rsidRPr="004225A2" w:rsidRDefault="008F3767" w:rsidP="00247D81">
            <w:pPr>
              <w:spacing w:before="120"/>
              <w:jc w:val="center"/>
              <w:rPr>
                <w:b/>
                <w:lang w:val="ro-MD"/>
              </w:rPr>
            </w:pPr>
            <w:r w:rsidRPr="004225A2">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0AC11D" w14:textId="77777777" w:rsidR="008F3767" w:rsidRPr="004225A2" w:rsidRDefault="008F3767" w:rsidP="00247D81">
            <w:pPr>
              <w:spacing w:before="120"/>
              <w:jc w:val="center"/>
              <w:rPr>
                <w:b/>
                <w:lang w:val="ro-MD"/>
              </w:rPr>
            </w:pPr>
            <w:r w:rsidRPr="004225A2">
              <w:rPr>
                <w:b/>
                <w:lang w:val="ro-MD"/>
              </w:rPr>
              <w:t>Valoarea estimată</w:t>
            </w:r>
            <w:r w:rsidRPr="004225A2">
              <w:rPr>
                <w:b/>
                <w:lang w:val="ro-MD"/>
              </w:rPr>
              <w:br/>
              <w:t>(se va indica pentru fiecare lot în parte)</w:t>
            </w:r>
          </w:p>
        </w:tc>
      </w:tr>
      <w:tr w:rsidR="008F3767" w:rsidRPr="003170AE" w14:paraId="3F136452" w14:textId="77777777" w:rsidTr="00247D8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5A761BE" w14:textId="77777777" w:rsidR="008F3767" w:rsidRPr="002844BD" w:rsidRDefault="008F3767" w:rsidP="00247D81">
            <w:pPr>
              <w:spacing w:before="120"/>
              <w:jc w:val="center"/>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15D9C73" w14:textId="77777777" w:rsidR="008F3767" w:rsidRPr="002844BD" w:rsidRDefault="008F3767" w:rsidP="00247D81">
            <w:pPr>
              <w:spacing w:before="120"/>
              <w:jc w:val="center"/>
              <w:rPr>
                <w:lang w:val="ro-MD"/>
              </w:rPr>
            </w:pPr>
            <w:r>
              <w:rPr>
                <w:lang w:val="ro-MD"/>
              </w:rPr>
              <w:t>45300000-0</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3F47CD3B" w14:textId="77777777" w:rsidR="008F3767" w:rsidRPr="003170AE" w:rsidRDefault="008F3767" w:rsidP="00247D81">
            <w:pPr>
              <w:spacing w:before="120"/>
              <w:jc w:val="center"/>
              <w:rPr>
                <w:lang w:val="ro-MD"/>
              </w:rPr>
            </w:pPr>
            <w:r w:rsidRPr="003170AE">
              <w:rPr>
                <w:color w:val="333333"/>
                <w:spacing w:val="-6"/>
                <w:shd w:val="clear" w:color="auto" w:fill="FFFFFF"/>
                <w:lang w:val="en-US"/>
              </w:rPr>
              <w:t>Lucrari pentru schimbarea ascensorul AS 500/6 Melestiu,20 (ascensorul AP 1000/6) în I.M.S.P. Spitalul Clinic Municipal „Gheorghe Paladi”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0992806" w14:textId="77777777" w:rsidR="008F3767" w:rsidRPr="002844BD" w:rsidRDefault="008F3767" w:rsidP="00247D81">
            <w:pPr>
              <w:spacing w:before="120"/>
              <w:jc w:val="center"/>
              <w:rPr>
                <w:lang w:val="ro-MD"/>
              </w:rPr>
            </w:pPr>
            <w:r>
              <w:rPr>
                <w:lang w:val="ro-MD"/>
              </w:rPr>
              <w:t>buc</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4EA154FB" w14:textId="77777777" w:rsidR="008F3767" w:rsidRPr="002844BD" w:rsidRDefault="008F3767" w:rsidP="00247D81">
            <w:pPr>
              <w:spacing w:before="120"/>
              <w:jc w:val="center"/>
              <w:rPr>
                <w:lang w:val="ro-MD"/>
              </w:rPr>
            </w:pPr>
            <w:r>
              <w:rPr>
                <w:lang w:val="ro-MD"/>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E46031E" w14:textId="77777777" w:rsidR="008F3767" w:rsidRPr="002844BD" w:rsidRDefault="008F3767" w:rsidP="00247D81">
            <w:pPr>
              <w:spacing w:before="120"/>
              <w:jc w:val="center"/>
              <w:rPr>
                <w:lang w:val="ro-MD"/>
              </w:rPr>
            </w:pPr>
            <w:r>
              <w:rPr>
                <w:lang w:val="ro-MD"/>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7EF258E1" w14:textId="77777777" w:rsidR="008F3767" w:rsidRDefault="008F3767" w:rsidP="00247D81">
            <w:pPr>
              <w:spacing w:before="120"/>
              <w:jc w:val="center"/>
              <w:rPr>
                <w:lang w:val="ro-MD"/>
              </w:rPr>
            </w:pPr>
          </w:p>
          <w:p w14:paraId="3248BEC7" w14:textId="77777777" w:rsidR="008F3767" w:rsidRDefault="008F3767" w:rsidP="00247D81">
            <w:pPr>
              <w:spacing w:before="120"/>
              <w:jc w:val="center"/>
              <w:rPr>
                <w:lang w:val="ro-MD"/>
              </w:rPr>
            </w:pPr>
          </w:p>
          <w:p w14:paraId="2BCBA8B1" w14:textId="77777777" w:rsidR="008F3767" w:rsidRPr="002844BD" w:rsidRDefault="008F3767" w:rsidP="00247D81">
            <w:pPr>
              <w:spacing w:before="120"/>
              <w:rPr>
                <w:lang w:val="ro-MD"/>
              </w:rPr>
            </w:pPr>
            <w:r>
              <w:rPr>
                <w:lang w:val="ro-MD"/>
              </w:rPr>
              <w:t>754217,97</w:t>
            </w:r>
          </w:p>
        </w:tc>
      </w:tr>
      <w:tr w:rsidR="008F3767" w:rsidRPr="004225A2" w14:paraId="186269F7" w14:textId="77777777" w:rsidTr="00247D8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FC6558" w14:textId="77777777" w:rsidR="008F3767" w:rsidRPr="002844BD" w:rsidRDefault="008F3767" w:rsidP="00247D81">
            <w:pPr>
              <w:spacing w:before="120"/>
              <w:jc w:val="center"/>
              <w:rPr>
                <w:lang w:val="ro-MD"/>
              </w:rPr>
            </w:pPr>
            <w:r w:rsidRPr="002844BD">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EC8CCB8" w14:textId="77777777" w:rsidR="008F3767" w:rsidRPr="003170AE" w:rsidRDefault="008F3767" w:rsidP="00247D81">
            <w:pPr>
              <w:spacing w:before="120"/>
              <w:jc w:val="center"/>
              <w:rPr>
                <w:b/>
                <w:lang w:val="ro-MD"/>
              </w:rPr>
            </w:pPr>
            <w:r w:rsidRPr="003170AE">
              <w:rPr>
                <w:b/>
                <w:lang w:val="ro-MD"/>
              </w:rPr>
              <w:t>754217,97</w:t>
            </w:r>
          </w:p>
        </w:tc>
      </w:tr>
    </w:tbl>
    <w:p w14:paraId="1287E846" w14:textId="77777777" w:rsidR="008F3767" w:rsidRPr="004225A2" w:rsidRDefault="008F3767" w:rsidP="008F3767">
      <w:pPr>
        <w:numPr>
          <w:ilvl w:val="0"/>
          <w:numId w:val="23"/>
        </w:numPr>
        <w:tabs>
          <w:tab w:val="right" w:pos="426"/>
        </w:tabs>
        <w:spacing w:before="120"/>
        <w:ind w:left="360"/>
        <w:rPr>
          <w:b/>
          <w:lang w:val="ro-MD"/>
        </w:rPr>
      </w:pPr>
      <w:r w:rsidRPr="004225A2">
        <w:rPr>
          <w:b/>
          <w:lang w:val="ro-MD"/>
        </w:rPr>
        <w:t>În cazul în care contractul este împărțit pe loturi un operator economic poate depune oferta (se va selecta):</w:t>
      </w:r>
    </w:p>
    <w:p w14:paraId="02E67A1C" w14:textId="77777777" w:rsidR="008F3767" w:rsidRPr="003170AE" w:rsidRDefault="008F3767" w:rsidP="008F3767">
      <w:pPr>
        <w:pStyle w:val="a"/>
        <w:numPr>
          <w:ilvl w:val="0"/>
          <w:numId w:val="24"/>
        </w:numPr>
        <w:shd w:val="clear" w:color="auto" w:fill="FFFF00"/>
        <w:tabs>
          <w:tab w:val="clear" w:pos="1134"/>
          <w:tab w:val="right" w:pos="426"/>
        </w:tabs>
        <w:jc w:val="left"/>
        <w:rPr>
          <w:b/>
          <w:lang w:val="ro-MD"/>
        </w:rPr>
      </w:pPr>
      <w:r w:rsidRPr="003170AE">
        <w:rPr>
          <w:b/>
          <w:lang w:val="ro-MD"/>
        </w:rPr>
        <w:t>Pentru un singur lot;</w:t>
      </w:r>
    </w:p>
    <w:p w14:paraId="5EE72BE2" w14:textId="77777777" w:rsidR="008F3767" w:rsidRPr="004225A2" w:rsidRDefault="008F3767" w:rsidP="008F3767">
      <w:pPr>
        <w:pStyle w:val="a"/>
        <w:numPr>
          <w:ilvl w:val="0"/>
          <w:numId w:val="24"/>
        </w:numPr>
        <w:shd w:val="clear" w:color="auto" w:fill="FFFF00"/>
        <w:tabs>
          <w:tab w:val="clear" w:pos="1134"/>
          <w:tab w:val="right" w:pos="426"/>
        </w:tabs>
        <w:jc w:val="left"/>
        <w:rPr>
          <w:lang w:val="ro-MD"/>
        </w:rPr>
      </w:pPr>
      <w:r w:rsidRPr="004225A2">
        <w:rPr>
          <w:lang w:val="ro-MD"/>
        </w:rPr>
        <w:t>Pentru mai multe loturi;</w:t>
      </w:r>
    </w:p>
    <w:p w14:paraId="658B6148" w14:textId="77777777" w:rsidR="008F3767" w:rsidRPr="004225A2" w:rsidRDefault="008F3767" w:rsidP="008F3767">
      <w:pPr>
        <w:pStyle w:val="a"/>
        <w:numPr>
          <w:ilvl w:val="0"/>
          <w:numId w:val="24"/>
        </w:numPr>
        <w:shd w:val="clear" w:color="auto" w:fill="FFFF00"/>
        <w:tabs>
          <w:tab w:val="clear" w:pos="1134"/>
          <w:tab w:val="right" w:pos="426"/>
        </w:tabs>
        <w:jc w:val="left"/>
        <w:rPr>
          <w:lang w:val="ro-MD"/>
        </w:rPr>
      </w:pPr>
      <w:r w:rsidRPr="004225A2">
        <w:rPr>
          <w:lang w:val="ro-MD"/>
        </w:rPr>
        <w:t>Pentru toate loturile;</w:t>
      </w:r>
    </w:p>
    <w:p w14:paraId="2F1FF261" w14:textId="77777777" w:rsidR="008F3767" w:rsidRPr="004225A2" w:rsidRDefault="008F3767" w:rsidP="008F3767">
      <w:pPr>
        <w:pStyle w:val="a"/>
        <w:numPr>
          <w:ilvl w:val="0"/>
          <w:numId w:val="24"/>
        </w:numPr>
        <w:shd w:val="clear" w:color="auto" w:fill="FFFF00"/>
        <w:tabs>
          <w:tab w:val="clear" w:pos="1134"/>
          <w:tab w:val="right" w:pos="426"/>
        </w:tabs>
        <w:jc w:val="left"/>
        <w:rPr>
          <w:lang w:val="ro-MD"/>
        </w:rPr>
      </w:pPr>
      <w:r w:rsidRPr="004225A2">
        <w:rPr>
          <w:lang w:val="ro-MD"/>
        </w:rPr>
        <w:lastRenderedPageBreak/>
        <w:t>Alte limitări privind numărul de loturi care pot fi atribuite aceluiași ofertant___________________________________________________________________.</w:t>
      </w:r>
    </w:p>
    <w:p w14:paraId="77A24A4D" w14:textId="77777777" w:rsidR="008F3767" w:rsidRPr="004225A2" w:rsidRDefault="008F3767" w:rsidP="008F3767">
      <w:pPr>
        <w:numPr>
          <w:ilvl w:val="0"/>
          <w:numId w:val="23"/>
        </w:numPr>
        <w:tabs>
          <w:tab w:val="right" w:pos="426"/>
        </w:tabs>
        <w:spacing w:before="120"/>
        <w:ind w:left="0" w:firstLine="0"/>
        <w:rPr>
          <w:b/>
          <w:lang w:val="ro-MD"/>
        </w:rPr>
      </w:pPr>
      <w:r w:rsidRPr="004225A2">
        <w:rPr>
          <w:b/>
          <w:lang w:val="ro-MD"/>
        </w:rPr>
        <w:t xml:space="preserve">Admiterea sau interzicerea ofertelor alternative: </w:t>
      </w:r>
      <w:r w:rsidRPr="00767C83">
        <w:rPr>
          <w:b/>
          <w:u w:val="single"/>
          <w:lang w:val="ro-MD"/>
        </w:rPr>
        <w:t>nu se admite</w:t>
      </w:r>
    </w:p>
    <w:p w14:paraId="28096EB9" w14:textId="77777777" w:rsidR="008F3767" w:rsidRPr="004225A2" w:rsidRDefault="008F3767" w:rsidP="008F3767">
      <w:pPr>
        <w:tabs>
          <w:tab w:val="right" w:pos="426"/>
        </w:tabs>
        <w:rPr>
          <w:lang w:val="ro-MD"/>
        </w:rPr>
      </w:pPr>
      <w:r>
        <w:rPr>
          <w:lang w:val="ro-MD"/>
        </w:rPr>
        <w:t xml:space="preserve">                                                                                 </w:t>
      </w:r>
      <w:r w:rsidRPr="004225A2">
        <w:rPr>
          <w:lang w:val="ro-MD"/>
        </w:rPr>
        <w:t>(indicați se admite sau nu se admite)</w:t>
      </w:r>
    </w:p>
    <w:p w14:paraId="0CE987B3" w14:textId="77777777" w:rsidR="008F3767" w:rsidRPr="004225A2" w:rsidRDefault="008F3767" w:rsidP="008F3767">
      <w:pPr>
        <w:numPr>
          <w:ilvl w:val="0"/>
          <w:numId w:val="23"/>
        </w:numPr>
        <w:tabs>
          <w:tab w:val="left" w:pos="0"/>
          <w:tab w:val="left" w:pos="284"/>
          <w:tab w:val="left" w:pos="426"/>
        </w:tabs>
        <w:spacing w:before="120"/>
        <w:ind w:left="284" w:hanging="284"/>
        <w:rPr>
          <w:b/>
          <w:lang w:val="ro-MD"/>
        </w:rPr>
      </w:pPr>
      <w:r w:rsidRPr="004225A2">
        <w:rPr>
          <w:b/>
          <w:lang w:val="ro-MD"/>
        </w:rPr>
        <w:t xml:space="preserve">Termenii și condițiile de livrare/prestare/executare solicitați: </w:t>
      </w:r>
      <w:r w:rsidRPr="00AD420C">
        <w:rPr>
          <w:b/>
          <w:lang w:val="ro-MD"/>
        </w:rPr>
        <w:t xml:space="preserve">în termen de </w:t>
      </w:r>
      <w:r>
        <w:rPr>
          <w:b/>
          <w:lang w:val="ro-MD"/>
        </w:rPr>
        <w:t xml:space="preserve">31 zile </w:t>
      </w:r>
      <w:r w:rsidRPr="00AD420C">
        <w:rPr>
          <w:b/>
          <w:lang w:val="ro-MD"/>
        </w:rPr>
        <w:t xml:space="preserve">  după semnarea contractului.</w:t>
      </w:r>
    </w:p>
    <w:p w14:paraId="7607A55B" w14:textId="77777777" w:rsidR="008F3767" w:rsidRPr="00AD420C" w:rsidRDefault="008F3767" w:rsidP="008F3767">
      <w:pPr>
        <w:numPr>
          <w:ilvl w:val="0"/>
          <w:numId w:val="23"/>
        </w:numPr>
        <w:tabs>
          <w:tab w:val="left" w:pos="0"/>
          <w:tab w:val="left" w:pos="284"/>
          <w:tab w:val="left" w:pos="426"/>
        </w:tabs>
        <w:spacing w:before="120"/>
        <w:ind w:left="284" w:hanging="284"/>
        <w:rPr>
          <w:b/>
          <w:lang w:val="ro-MD"/>
        </w:rPr>
      </w:pPr>
      <w:r w:rsidRPr="004225A2">
        <w:rPr>
          <w:b/>
          <w:lang w:val="ro-MD"/>
        </w:rPr>
        <w:t>Termenu</w:t>
      </w:r>
      <w:r>
        <w:rPr>
          <w:b/>
          <w:lang w:val="ro-MD"/>
        </w:rPr>
        <w:t xml:space="preserve">l de valabilitate a contractului : 31.12.2021 </w:t>
      </w:r>
    </w:p>
    <w:p w14:paraId="1E5F9144" w14:textId="77777777" w:rsidR="008F3767" w:rsidRPr="004225A2" w:rsidRDefault="008F3767" w:rsidP="008F3767">
      <w:pPr>
        <w:numPr>
          <w:ilvl w:val="0"/>
          <w:numId w:val="23"/>
        </w:numPr>
        <w:tabs>
          <w:tab w:val="right" w:pos="426"/>
        </w:tabs>
        <w:spacing w:before="120"/>
        <w:ind w:left="360"/>
        <w:rPr>
          <w:b/>
          <w:lang w:val="ro-MD"/>
        </w:rPr>
      </w:pPr>
      <w:r w:rsidRPr="004225A2">
        <w:rPr>
          <w:b/>
          <w:lang w:val="ro-MD"/>
        </w:rPr>
        <w:t>Contract de achiziție rezervat atelierelor protejate sau că acesta poate fi executat numai în cadrul unor programe de angajare protejată (după caz)</w:t>
      </w:r>
      <w:r>
        <w:rPr>
          <w:b/>
          <w:lang w:val="ro-MD"/>
        </w:rPr>
        <w:t>: nu</w:t>
      </w:r>
    </w:p>
    <w:p w14:paraId="5354A542" w14:textId="77777777" w:rsidR="008F3767" w:rsidRPr="004225A2" w:rsidRDefault="008F3767" w:rsidP="008F3767">
      <w:pPr>
        <w:pStyle w:val="a"/>
        <w:tabs>
          <w:tab w:val="right" w:pos="426"/>
        </w:tabs>
        <w:ind w:left="7560" w:hanging="630"/>
        <w:rPr>
          <w:lang w:val="ro-MD"/>
        </w:rPr>
      </w:pPr>
      <w:r w:rsidRPr="004225A2">
        <w:rPr>
          <w:lang w:val="ro-MD"/>
        </w:rPr>
        <w:t>(indicați da sau nu)</w:t>
      </w:r>
    </w:p>
    <w:p w14:paraId="7154C0B9" w14:textId="77777777" w:rsidR="008F3767" w:rsidRPr="004225A2" w:rsidRDefault="008F3767" w:rsidP="008F3767">
      <w:pPr>
        <w:numPr>
          <w:ilvl w:val="0"/>
          <w:numId w:val="23"/>
        </w:numPr>
        <w:tabs>
          <w:tab w:val="right" w:pos="426"/>
        </w:tabs>
        <w:spacing w:before="120"/>
        <w:ind w:left="360"/>
        <w:rPr>
          <w:b/>
          <w:lang w:val="ro-MD"/>
        </w:rPr>
      </w:pPr>
      <w:r w:rsidRPr="004225A2">
        <w:rPr>
          <w:b/>
          <w:lang w:val="ro-MD"/>
        </w:rPr>
        <w:t xml:space="preserve">Prestarea serviciului este rezervată unei anumite profesii în temeiul unor acte cu putere de lege sau al unor acte administrative (după caz): </w:t>
      </w:r>
      <w:r w:rsidRPr="00EE5D6E">
        <w:rPr>
          <w:b/>
          <w:u w:val="single"/>
          <w:lang w:val="ro-MD"/>
        </w:rPr>
        <w:t>nu se aplica</w:t>
      </w:r>
      <w:r>
        <w:rPr>
          <w:b/>
          <w:lang w:val="ro-MD"/>
        </w:rPr>
        <w:t xml:space="preserve">  </w:t>
      </w:r>
    </w:p>
    <w:p w14:paraId="5B725AB0" w14:textId="77777777" w:rsidR="008F3767" w:rsidRPr="004225A2" w:rsidRDefault="008F3767" w:rsidP="008F3767">
      <w:pPr>
        <w:pStyle w:val="a"/>
        <w:tabs>
          <w:tab w:val="right" w:pos="426"/>
        </w:tabs>
        <w:ind w:left="0"/>
        <w:jc w:val="center"/>
        <w:rPr>
          <w:lang w:val="ro-MD"/>
        </w:rPr>
      </w:pPr>
      <w:r w:rsidRPr="004225A2">
        <w:rPr>
          <w:lang w:val="ro-MD"/>
        </w:rPr>
        <w:t>(se menționează respectivele acte cu putere de lege și acte administrative)</w:t>
      </w:r>
    </w:p>
    <w:p w14:paraId="4D0DF7EA" w14:textId="77777777" w:rsidR="008F3767" w:rsidRPr="004225A2" w:rsidRDefault="008F3767" w:rsidP="008F3767">
      <w:pPr>
        <w:numPr>
          <w:ilvl w:val="0"/>
          <w:numId w:val="23"/>
        </w:numPr>
        <w:tabs>
          <w:tab w:val="right" w:pos="426"/>
        </w:tabs>
        <w:spacing w:before="120"/>
        <w:ind w:left="360"/>
        <w:rPr>
          <w:b/>
          <w:lang w:val="ro-MD"/>
        </w:rPr>
      </w:pPr>
      <w:r>
        <w:rPr>
          <w:b/>
          <w:lang w:val="ro-MD"/>
        </w:rPr>
        <w:t>Scurta descriere a criteriilor</w:t>
      </w:r>
      <w:r w:rsidRPr="004225A2">
        <w:rPr>
          <w:b/>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0" w:type="auto"/>
        <w:tblInd w:w="137" w:type="dxa"/>
        <w:tblLook w:val="04A0" w:firstRow="1" w:lastRow="0" w:firstColumn="1" w:lastColumn="0" w:noHBand="0" w:noVBand="1"/>
      </w:tblPr>
      <w:tblGrid>
        <w:gridCol w:w="556"/>
        <w:gridCol w:w="3628"/>
        <w:gridCol w:w="3415"/>
        <w:gridCol w:w="1750"/>
      </w:tblGrid>
      <w:tr w:rsidR="008F3767" w:rsidRPr="004225A2" w14:paraId="055DB728" w14:textId="77777777" w:rsidTr="00247D81">
        <w:tc>
          <w:tcPr>
            <w:tcW w:w="500" w:type="dxa"/>
            <w:shd w:val="clear" w:color="auto" w:fill="D9D9D9" w:themeFill="background1" w:themeFillShade="D9"/>
          </w:tcPr>
          <w:p w14:paraId="2BECAE04" w14:textId="77777777" w:rsidR="008F3767" w:rsidRPr="004225A2" w:rsidRDefault="008F3767" w:rsidP="00247D81">
            <w:pPr>
              <w:tabs>
                <w:tab w:val="left" w:pos="612"/>
              </w:tabs>
              <w:spacing w:before="120" w:after="120"/>
              <w:rPr>
                <w:b/>
                <w:iCs/>
                <w:lang w:val="ro-MD"/>
              </w:rPr>
            </w:pPr>
            <w:r w:rsidRPr="004225A2">
              <w:rPr>
                <w:b/>
                <w:iCs/>
                <w:lang w:val="ro-MD"/>
              </w:rPr>
              <w:t>Nr. d/o</w:t>
            </w:r>
          </w:p>
        </w:tc>
        <w:tc>
          <w:tcPr>
            <w:tcW w:w="3809" w:type="dxa"/>
            <w:shd w:val="clear" w:color="auto" w:fill="D9D9D9" w:themeFill="background1" w:themeFillShade="D9"/>
          </w:tcPr>
          <w:p w14:paraId="31DC9969" w14:textId="77777777" w:rsidR="008F3767" w:rsidRPr="004225A2" w:rsidRDefault="008F3767" w:rsidP="00247D81">
            <w:pPr>
              <w:tabs>
                <w:tab w:val="left" w:pos="612"/>
              </w:tabs>
              <w:spacing w:before="120" w:after="120"/>
              <w:jc w:val="center"/>
              <w:rPr>
                <w:b/>
                <w:iCs/>
                <w:lang w:val="ro-MD"/>
              </w:rPr>
            </w:pPr>
            <w:r w:rsidRPr="004225A2">
              <w:rPr>
                <w:b/>
                <w:iCs/>
                <w:lang w:val="ro-MD"/>
              </w:rPr>
              <w:t>Descrierea criteriului/cerinței</w:t>
            </w:r>
          </w:p>
        </w:tc>
        <w:tc>
          <w:tcPr>
            <w:tcW w:w="3561" w:type="dxa"/>
            <w:shd w:val="clear" w:color="auto" w:fill="D9D9D9" w:themeFill="background1" w:themeFillShade="D9"/>
          </w:tcPr>
          <w:p w14:paraId="76F60F55" w14:textId="77777777" w:rsidR="008F3767" w:rsidRPr="004225A2" w:rsidRDefault="008F3767" w:rsidP="00247D81">
            <w:pPr>
              <w:tabs>
                <w:tab w:val="left" w:pos="612"/>
              </w:tabs>
              <w:spacing w:before="120" w:after="120"/>
              <w:rPr>
                <w:b/>
                <w:iCs/>
                <w:lang w:val="ro-MD"/>
              </w:rPr>
            </w:pPr>
            <w:r w:rsidRPr="004225A2">
              <w:rPr>
                <w:b/>
                <w:iCs/>
                <w:lang w:val="ro-MD"/>
              </w:rPr>
              <w:t>Mod de demonstrare a îndeplinirii criteriului/cerinței:</w:t>
            </w:r>
          </w:p>
        </w:tc>
        <w:tc>
          <w:tcPr>
            <w:tcW w:w="1621" w:type="dxa"/>
            <w:shd w:val="clear" w:color="auto" w:fill="D9D9D9" w:themeFill="background1" w:themeFillShade="D9"/>
          </w:tcPr>
          <w:p w14:paraId="58B726F0" w14:textId="77777777" w:rsidR="008F3767" w:rsidRPr="004225A2" w:rsidRDefault="008F3767" w:rsidP="00247D81">
            <w:pPr>
              <w:tabs>
                <w:tab w:val="left" w:pos="612"/>
              </w:tabs>
              <w:spacing w:before="120" w:after="120"/>
              <w:jc w:val="center"/>
              <w:rPr>
                <w:b/>
                <w:iCs/>
                <w:lang w:val="ro-MD"/>
              </w:rPr>
            </w:pPr>
            <w:r w:rsidRPr="004225A2">
              <w:rPr>
                <w:b/>
                <w:iCs/>
                <w:lang w:val="ro-MD"/>
              </w:rPr>
              <w:t>Nivelul minim/</w:t>
            </w:r>
            <w:r w:rsidRPr="004225A2">
              <w:rPr>
                <w:b/>
                <w:iCs/>
                <w:lang w:val="ro-MD"/>
              </w:rPr>
              <w:br/>
              <w:t>Obligativitatea</w:t>
            </w:r>
          </w:p>
        </w:tc>
      </w:tr>
      <w:tr w:rsidR="008F3767" w:rsidRPr="00AD420C" w14:paraId="7279E43F" w14:textId="77777777" w:rsidTr="00247D81">
        <w:tc>
          <w:tcPr>
            <w:tcW w:w="500" w:type="dxa"/>
            <w:shd w:val="clear" w:color="auto" w:fill="FFFF00"/>
          </w:tcPr>
          <w:p w14:paraId="77483792" w14:textId="77777777" w:rsidR="008F3767" w:rsidRPr="004225A2" w:rsidRDefault="008F3767" w:rsidP="00247D81">
            <w:pPr>
              <w:tabs>
                <w:tab w:val="left" w:pos="612"/>
              </w:tabs>
              <w:spacing w:before="120" w:after="120"/>
              <w:rPr>
                <w:iCs/>
                <w:lang w:val="ro-MD"/>
              </w:rPr>
            </w:pPr>
            <w:r>
              <w:rPr>
                <w:iCs/>
                <w:lang w:val="ro-MD"/>
              </w:rPr>
              <w:t>1</w:t>
            </w:r>
          </w:p>
        </w:tc>
        <w:tc>
          <w:tcPr>
            <w:tcW w:w="3809" w:type="dxa"/>
            <w:shd w:val="clear" w:color="auto" w:fill="FFFF00"/>
          </w:tcPr>
          <w:p w14:paraId="2888C52A" w14:textId="77777777" w:rsidR="008F3767" w:rsidRPr="004225A2" w:rsidRDefault="008F3767" w:rsidP="00247D81">
            <w:pPr>
              <w:tabs>
                <w:tab w:val="left" w:pos="612"/>
              </w:tabs>
              <w:spacing w:before="120" w:after="120"/>
              <w:rPr>
                <w:iCs/>
                <w:lang w:val="ro-MD"/>
              </w:rPr>
            </w:pPr>
            <w:r w:rsidRPr="00EE5D6E">
              <w:rPr>
                <w:rFonts w:eastAsia="Calibri"/>
                <w:lang w:val="ro-MD"/>
              </w:rPr>
              <w:t>DUAE</w:t>
            </w:r>
          </w:p>
        </w:tc>
        <w:tc>
          <w:tcPr>
            <w:tcW w:w="3561" w:type="dxa"/>
            <w:shd w:val="clear" w:color="auto" w:fill="FFFF00"/>
          </w:tcPr>
          <w:p w14:paraId="2200B01B" w14:textId="77777777" w:rsidR="008F3767" w:rsidRPr="004225A2" w:rsidRDefault="008F3767" w:rsidP="00247D81">
            <w:pPr>
              <w:tabs>
                <w:tab w:val="left" w:pos="612"/>
              </w:tabs>
              <w:spacing w:before="120" w:after="120"/>
              <w:rPr>
                <w:iCs/>
                <w:lang w:val="ro-MD"/>
              </w:rPr>
            </w:pPr>
            <w:r>
              <w:rPr>
                <w:iCs/>
                <w:lang w:val="ro-MD"/>
              </w:rPr>
              <w:t>Conform formularului . Prezentarea orcărui alt formular DUAE decît cel solicitat de către autoritatea contractantă, poate servi ca temei de descalificare de la procedura de achiziție publică.</w:t>
            </w:r>
          </w:p>
        </w:tc>
        <w:tc>
          <w:tcPr>
            <w:tcW w:w="1621" w:type="dxa"/>
            <w:shd w:val="clear" w:color="auto" w:fill="FFFF00"/>
          </w:tcPr>
          <w:p w14:paraId="0F70B91A"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22CB9253" w14:textId="77777777" w:rsidTr="00247D81">
        <w:tc>
          <w:tcPr>
            <w:tcW w:w="500" w:type="dxa"/>
            <w:shd w:val="clear" w:color="auto" w:fill="FFFF00"/>
          </w:tcPr>
          <w:p w14:paraId="493641DE" w14:textId="77777777" w:rsidR="008F3767" w:rsidRPr="004225A2" w:rsidRDefault="008F3767" w:rsidP="00247D81">
            <w:pPr>
              <w:tabs>
                <w:tab w:val="left" w:pos="612"/>
              </w:tabs>
              <w:spacing w:before="120" w:after="120"/>
              <w:rPr>
                <w:iCs/>
                <w:lang w:val="ro-MD"/>
              </w:rPr>
            </w:pPr>
            <w:r>
              <w:rPr>
                <w:iCs/>
                <w:lang w:val="ro-MD"/>
              </w:rPr>
              <w:t>2</w:t>
            </w:r>
          </w:p>
        </w:tc>
        <w:tc>
          <w:tcPr>
            <w:tcW w:w="3809" w:type="dxa"/>
            <w:shd w:val="clear" w:color="auto" w:fill="FFFF00"/>
          </w:tcPr>
          <w:p w14:paraId="4189BA97" w14:textId="77777777" w:rsidR="008F3767" w:rsidRPr="004225A2" w:rsidRDefault="008F3767" w:rsidP="00247D81">
            <w:pPr>
              <w:tabs>
                <w:tab w:val="left" w:pos="612"/>
              </w:tabs>
              <w:spacing w:before="120" w:after="120"/>
              <w:rPr>
                <w:iCs/>
                <w:lang w:val="ro-MD"/>
              </w:rPr>
            </w:pPr>
            <w:r>
              <w:rPr>
                <w:lang w:val="ro-MD"/>
              </w:rPr>
              <w:t>oferta</w:t>
            </w:r>
          </w:p>
        </w:tc>
        <w:tc>
          <w:tcPr>
            <w:tcW w:w="3561" w:type="dxa"/>
            <w:shd w:val="clear" w:color="auto" w:fill="FFFF00"/>
          </w:tcPr>
          <w:p w14:paraId="5BC7FDA2" w14:textId="77777777" w:rsidR="008F3767" w:rsidRDefault="008F3767" w:rsidP="00247D81">
            <w:pPr>
              <w:shd w:val="clear" w:color="auto" w:fill="FFFFFF" w:themeFill="background1"/>
              <w:tabs>
                <w:tab w:val="left" w:pos="612"/>
              </w:tabs>
              <w:spacing w:before="120" w:after="120"/>
              <w:rPr>
                <w:iCs/>
                <w:lang w:val="ro-MD"/>
              </w:rPr>
            </w:pPr>
            <w:r>
              <w:rPr>
                <w:iCs/>
                <w:lang w:val="ro-MD"/>
              </w:rPr>
              <w:t>Formularul ofertei 3.1,</w:t>
            </w:r>
          </w:p>
          <w:p w14:paraId="225A1455" w14:textId="77777777" w:rsidR="008F3767" w:rsidRPr="004225A2" w:rsidRDefault="008F3767" w:rsidP="00247D81">
            <w:pPr>
              <w:tabs>
                <w:tab w:val="left" w:pos="612"/>
              </w:tabs>
              <w:spacing w:before="120" w:after="120"/>
              <w:rPr>
                <w:iCs/>
                <w:lang w:val="ro-MD"/>
              </w:rPr>
            </w:pPr>
            <w:r>
              <w:rPr>
                <w:iCs/>
                <w:lang w:val="ro-MD"/>
              </w:rPr>
              <w:t>Complectat semnat de către ofertant.</w:t>
            </w:r>
          </w:p>
        </w:tc>
        <w:tc>
          <w:tcPr>
            <w:tcW w:w="1621" w:type="dxa"/>
            <w:shd w:val="clear" w:color="auto" w:fill="FFFF00"/>
          </w:tcPr>
          <w:p w14:paraId="74CACA9B"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2BB02E28" w14:textId="77777777" w:rsidTr="00247D81">
        <w:tc>
          <w:tcPr>
            <w:tcW w:w="500" w:type="dxa"/>
            <w:shd w:val="clear" w:color="auto" w:fill="FFFF00"/>
          </w:tcPr>
          <w:p w14:paraId="76B930EC" w14:textId="77777777" w:rsidR="008F3767" w:rsidRDefault="008F3767" w:rsidP="00247D81">
            <w:pPr>
              <w:tabs>
                <w:tab w:val="left" w:pos="612"/>
              </w:tabs>
              <w:spacing w:before="120" w:after="120"/>
              <w:rPr>
                <w:iCs/>
                <w:lang w:val="ro-MD"/>
              </w:rPr>
            </w:pPr>
            <w:r>
              <w:rPr>
                <w:iCs/>
                <w:lang w:val="ro-MD"/>
              </w:rPr>
              <w:t>3</w:t>
            </w:r>
          </w:p>
        </w:tc>
        <w:tc>
          <w:tcPr>
            <w:tcW w:w="3809" w:type="dxa"/>
            <w:shd w:val="clear" w:color="auto" w:fill="FFFF00"/>
          </w:tcPr>
          <w:p w14:paraId="3996C578" w14:textId="77777777" w:rsidR="008F3767" w:rsidRPr="00FF430B" w:rsidRDefault="008F3767" w:rsidP="00247D81">
            <w:pPr>
              <w:shd w:val="clear" w:color="auto" w:fill="FFFFFF" w:themeFill="background1"/>
              <w:tabs>
                <w:tab w:val="left" w:pos="612"/>
              </w:tabs>
              <w:spacing w:before="120" w:after="120"/>
              <w:rPr>
                <w:iCs/>
                <w:lang w:val="ro-MD"/>
              </w:rPr>
            </w:pPr>
            <w:r>
              <w:rPr>
                <w:lang w:val="ro-MD"/>
              </w:rPr>
              <w:t>Devizele de cheltuieli (forma 3.5.7)</w:t>
            </w:r>
          </w:p>
        </w:tc>
        <w:tc>
          <w:tcPr>
            <w:tcW w:w="3561" w:type="dxa"/>
            <w:shd w:val="clear" w:color="auto" w:fill="FFFF00"/>
          </w:tcPr>
          <w:p w14:paraId="6822709F" w14:textId="77777777" w:rsidR="008F3767" w:rsidRPr="004225A2" w:rsidRDefault="008F3767" w:rsidP="00247D81">
            <w:pPr>
              <w:tabs>
                <w:tab w:val="left" w:pos="612"/>
              </w:tabs>
              <w:spacing w:before="120" w:after="120"/>
              <w:rPr>
                <w:iCs/>
                <w:lang w:val="ro-MD"/>
              </w:rPr>
            </w:pPr>
            <w:r>
              <w:rPr>
                <w:iCs/>
                <w:lang w:val="ro-MD"/>
              </w:rPr>
              <w:t>Formularele 3,5,7 completate și semnate de către ofertant prin semnătură electronică.</w:t>
            </w:r>
          </w:p>
        </w:tc>
        <w:tc>
          <w:tcPr>
            <w:tcW w:w="1621" w:type="dxa"/>
            <w:shd w:val="clear" w:color="auto" w:fill="FFFF00"/>
          </w:tcPr>
          <w:p w14:paraId="0C477069"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613872CB" w14:textId="77777777" w:rsidTr="00247D81">
        <w:tc>
          <w:tcPr>
            <w:tcW w:w="500" w:type="dxa"/>
            <w:shd w:val="clear" w:color="auto" w:fill="FFFF00"/>
          </w:tcPr>
          <w:p w14:paraId="20E78F59" w14:textId="77777777" w:rsidR="008F3767" w:rsidRDefault="008F3767" w:rsidP="00247D81">
            <w:pPr>
              <w:tabs>
                <w:tab w:val="left" w:pos="612"/>
              </w:tabs>
              <w:spacing w:before="120" w:after="120"/>
              <w:rPr>
                <w:iCs/>
                <w:lang w:val="ro-MD"/>
              </w:rPr>
            </w:pPr>
            <w:r>
              <w:rPr>
                <w:iCs/>
                <w:lang w:val="ro-MD"/>
              </w:rPr>
              <w:t>4</w:t>
            </w:r>
          </w:p>
        </w:tc>
        <w:tc>
          <w:tcPr>
            <w:tcW w:w="3809" w:type="dxa"/>
            <w:shd w:val="clear" w:color="auto" w:fill="FFFF00"/>
          </w:tcPr>
          <w:p w14:paraId="6E730280" w14:textId="77777777" w:rsidR="008F3767" w:rsidRPr="004225A2" w:rsidRDefault="008F3767" w:rsidP="00247D81">
            <w:pPr>
              <w:tabs>
                <w:tab w:val="left" w:pos="612"/>
              </w:tabs>
              <w:spacing w:before="120" w:after="120"/>
              <w:rPr>
                <w:iCs/>
                <w:lang w:val="ro-MD"/>
              </w:rPr>
            </w:pPr>
            <w:r>
              <w:rPr>
                <w:lang w:val="ro-MD"/>
              </w:rPr>
              <w:t>Certificat de la organele inspectoratului Fiscal de stat privind lipsa datoriilor la Bugetul Public National valabil</w:t>
            </w:r>
          </w:p>
        </w:tc>
        <w:tc>
          <w:tcPr>
            <w:tcW w:w="3561" w:type="dxa"/>
            <w:shd w:val="clear" w:color="auto" w:fill="FFFF00"/>
          </w:tcPr>
          <w:p w14:paraId="4D33D90B" w14:textId="77777777" w:rsidR="008F3767" w:rsidRPr="004225A2" w:rsidRDefault="008F3767" w:rsidP="00247D81">
            <w:pPr>
              <w:tabs>
                <w:tab w:val="left" w:pos="612"/>
              </w:tabs>
              <w:spacing w:before="120" w:after="120"/>
              <w:rPr>
                <w:iCs/>
                <w:lang w:val="ro-MD"/>
              </w:rPr>
            </w:pPr>
            <w:r>
              <w:rPr>
                <w:iCs/>
                <w:lang w:val="ro-MD"/>
              </w:rPr>
              <w:t>Originalulconfirmat prin semnatura electronica a participantului</w:t>
            </w:r>
          </w:p>
        </w:tc>
        <w:tc>
          <w:tcPr>
            <w:tcW w:w="1621" w:type="dxa"/>
            <w:shd w:val="clear" w:color="auto" w:fill="FFFF00"/>
          </w:tcPr>
          <w:p w14:paraId="591A4E3D"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1062036D" w14:textId="77777777" w:rsidTr="00247D81">
        <w:tc>
          <w:tcPr>
            <w:tcW w:w="500" w:type="dxa"/>
            <w:shd w:val="clear" w:color="auto" w:fill="FFFF00"/>
          </w:tcPr>
          <w:p w14:paraId="4D98C085" w14:textId="77777777" w:rsidR="008F3767" w:rsidRDefault="008F3767" w:rsidP="00247D81">
            <w:pPr>
              <w:tabs>
                <w:tab w:val="left" w:pos="612"/>
              </w:tabs>
              <w:spacing w:before="120" w:after="120"/>
              <w:rPr>
                <w:iCs/>
                <w:lang w:val="ro-MD"/>
              </w:rPr>
            </w:pPr>
            <w:r>
              <w:rPr>
                <w:iCs/>
                <w:lang w:val="ro-MD"/>
              </w:rPr>
              <w:t>5</w:t>
            </w:r>
          </w:p>
        </w:tc>
        <w:tc>
          <w:tcPr>
            <w:tcW w:w="3809" w:type="dxa"/>
            <w:shd w:val="clear" w:color="auto" w:fill="FFFF00"/>
          </w:tcPr>
          <w:p w14:paraId="781E81EF" w14:textId="77777777" w:rsidR="008F3767" w:rsidRPr="004225A2" w:rsidRDefault="008F3767" w:rsidP="00247D81">
            <w:pPr>
              <w:tabs>
                <w:tab w:val="left" w:pos="612"/>
              </w:tabs>
              <w:spacing w:before="120" w:after="120"/>
              <w:rPr>
                <w:iCs/>
                <w:lang w:val="ro-MD"/>
              </w:rPr>
            </w:pPr>
            <w:r>
              <w:rPr>
                <w:lang w:val="en-US"/>
              </w:rPr>
              <w:t xml:space="preserve">Certificat /decizie de înregistrare a întreprinderii emis de către Camera Înregistrări de Stat </w:t>
            </w:r>
            <w:r>
              <w:rPr>
                <w:lang w:val="ro-MD"/>
              </w:rPr>
              <w:t>valabil</w:t>
            </w:r>
          </w:p>
        </w:tc>
        <w:tc>
          <w:tcPr>
            <w:tcW w:w="3561" w:type="dxa"/>
            <w:shd w:val="clear" w:color="auto" w:fill="FFFF00"/>
          </w:tcPr>
          <w:p w14:paraId="456BA2F0" w14:textId="77777777" w:rsidR="008F3767" w:rsidRPr="004225A2" w:rsidRDefault="008F3767" w:rsidP="00247D81">
            <w:pPr>
              <w:tabs>
                <w:tab w:val="left" w:pos="612"/>
              </w:tabs>
              <w:spacing w:before="120" w:after="120"/>
              <w:rPr>
                <w:iCs/>
                <w:lang w:val="ro-MD"/>
              </w:rPr>
            </w:pPr>
            <w:r>
              <w:rPr>
                <w:iCs/>
                <w:lang w:val="ro-MD"/>
              </w:rPr>
              <w:t>Copie  confirmat prin semnatura electronica a participantului</w:t>
            </w:r>
          </w:p>
        </w:tc>
        <w:tc>
          <w:tcPr>
            <w:tcW w:w="1621" w:type="dxa"/>
            <w:shd w:val="clear" w:color="auto" w:fill="FFFF00"/>
          </w:tcPr>
          <w:p w14:paraId="4D56A76E"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0068B16B" w14:textId="77777777" w:rsidTr="00247D81">
        <w:tc>
          <w:tcPr>
            <w:tcW w:w="500" w:type="dxa"/>
            <w:shd w:val="clear" w:color="auto" w:fill="FFFF00"/>
          </w:tcPr>
          <w:p w14:paraId="1B2A259F" w14:textId="77777777" w:rsidR="008F3767" w:rsidRDefault="008F3767" w:rsidP="00247D81">
            <w:pPr>
              <w:tabs>
                <w:tab w:val="left" w:pos="612"/>
              </w:tabs>
              <w:spacing w:before="120" w:after="120"/>
              <w:rPr>
                <w:iCs/>
                <w:lang w:val="ro-MD"/>
              </w:rPr>
            </w:pPr>
            <w:r>
              <w:rPr>
                <w:iCs/>
                <w:lang w:val="ro-MD"/>
              </w:rPr>
              <w:t>6</w:t>
            </w:r>
          </w:p>
        </w:tc>
        <w:tc>
          <w:tcPr>
            <w:tcW w:w="3809" w:type="dxa"/>
            <w:shd w:val="clear" w:color="auto" w:fill="FFFF00"/>
          </w:tcPr>
          <w:p w14:paraId="3AF20101" w14:textId="77777777" w:rsidR="008F3767" w:rsidRPr="004225A2" w:rsidRDefault="008F3767" w:rsidP="00247D81">
            <w:pPr>
              <w:tabs>
                <w:tab w:val="left" w:pos="612"/>
              </w:tabs>
              <w:spacing w:before="120" w:after="120"/>
              <w:rPr>
                <w:iCs/>
                <w:lang w:val="ro-MD"/>
              </w:rPr>
            </w:pPr>
            <w:r>
              <w:rPr>
                <w:lang w:val="en-US"/>
              </w:rPr>
              <w:t>Garantia bancara 1 %</w:t>
            </w:r>
          </w:p>
        </w:tc>
        <w:tc>
          <w:tcPr>
            <w:tcW w:w="3561" w:type="dxa"/>
            <w:shd w:val="clear" w:color="auto" w:fill="FFFF00"/>
          </w:tcPr>
          <w:p w14:paraId="711D5EB3" w14:textId="77777777" w:rsidR="008F3767" w:rsidRPr="00FF430B" w:rsidRDefault="008F3767" w:rsidP="00247D81">
            <w:pPr>
              <w:rPr>
                <w:sz w:val="22"/>
                <w:szCs w:val="22"/>
                <w:lang w:val="ro-MD"/>
              </w:rPr>
            </w:pPr>
            <w:r w:rsidRPr="00FF430B">
              <w:rPr>
                <w:lang w:val="ro-MD"/>
              </w:rPr>
              <w:t>Anexa nr.</w:t>
            </w:r>
            <w:r>
              <w:rPr>
                <w:lang w:val="ro-MD"/>
              </w:rPr>
              <w:t xml:space="preserve"> </w:t>
            </w:r>
            <w:r w:rsidRPr="00FF430B">
              <w:rPr>
                <w:lang w:val="ro-MD"/>
              </w:rPr>
              <w:t>9</w:t>
            </w:r>
          </w:p>
          <w:p w14:paraId="0EC6E2FB" w14:textId="77777777" w:rsidR="008F3767" w:rsidRPr="004225A2" w:rsidRDefault="008F3767" w:rsidP="00247D81">
            <w:pPr>
              <w:tabs>
                <w:tab w:val="left" w:pos="612"/>
              </w:tabs>
              <w:spacing w:before="120" w:after="120"/>
              <w:rPr>
                <w:iCs/>
                <w:lang w:val="ro-MD"/>
              </w:rPr>
            </w:pPr>
            <w:r>
              <w:rPr>
                <w:iCs/>
                <w:lang w:val="ro-MD"/>
              </w:rPr>
              <w:t>cu termenul de valabilitate  30 zile</w:t>
            </w:r>
          </w:p>
        </w:tc>
        <w:tc>
          <w:tcPr>
            <w:tcW w:w="1621" w:type="dxa"/>
            <w:shd w:val="clear" w:color="auto" w:fill="FFFF00"/>
          </w:tcPr>
          <w:p w14:paraId="7EFE64A9"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2AB6D024" w14:textId="77777777" w:rsidTr="00247D81">
        <w:tc>
          <w:tcPr>
            <w:tcW w:w="500" w:type="dxa"/>
            <w:shd w:val="clear" w:color="auto" w:fill="FFFF00"/>
          </w:tcPr>
          <w:p w14:paraId="4B6AF976" w14:textId="77777777" w:rsidR="008F3767" w:rsidRDefault="008F3767" w:rsidP="00247D81">
            <w:pPr>
              <w:tabs>
                <w:tab w:val="left" w:pos="612"/>
              </w:tabs>
              <w:spacing w:before="120" w:after="120"/>
              <w:rPr>
                <w:iCs/>
                <w:lang w:val="ro-MD"/>
              </w:rPr>
            </w:pPr>
            <w:r>
              <w:rPr>
                <w:iCs/>
                <w:lang w:val="ro-MD"/>
              </w:rPr>
              <w:t>7</w:t>
            </w:r>
          </w:p>
        </w:tc>
        <w:tc>
          <w:tcPr>
            <w:tcW w:w="3809" w:type="dxa"/>
            <w:shd w:val="clear" w:color="auto" w:fill="FFFF00"/>
          </w:tcPr>
          <w:p w14:paraId="61F1086C" w14:textId="77777777" w:rsidR="008F3767" w:rsidRPr="004225A2" w:rsidRDefault="008F3767" w:rsidP="00247D81">
            <w:pPr>
              <w:tabs>
                <w:tab w:val="left" w:pos="612"/>
              </w:tabs>
              <w:spacing w:before="120" w:after="120"/>
              <w:rPr>
                <w:iCs/>
                <w:lang w:val="ro-MD"/>
              </w:rPr>
            </w:pPr>
            <w:r>
              <w:rPr>
                <w:lang w:val="en-US"/>
              </w:rPr>
              <w:t>Neimplicarea în practici frauduoase și corupte</w:t>
            </w:r>
          </w:p>
        </w:tc>
        <w:tc>
          <w:tcPr>
            <w:tcW w:w="3561" w:type="dxa"/>
            <w:shd w:val="clear" w:color="auto" w:fill="FFFF00"/>
          </w:tcPr>
          <w:p w14:paraId="76DCF651" w14:textId="77777777" w:rsidR="008F3767" w:rsidRPr="004225A2" w:rsidRDefault="008F3767" w:rsidP="00247D81">
            <w:pPr>
              <w:tabs>
                <w:tab w:val="left" w:pos="612"/>
              </w:tabs>
              <w:spacing w:before="120" w:after="120"/>
              <w:rPr>
                <w:iCs/>
                <w:lang w:val="ro-MD"/>
              </w:rPr>
            </w:pPr>
            <w:r>
              <w:rPr>
                <w:iCs/>
                <w:lang w:val="ro-MD"/>
              </w:rPr>
              <w:t>Originalul confirmat prin semnatura electronica a participantului</w:t>
            </w:r>
          </w:p>
        </w:tc>
        <w:tc>
          <w:tcPr>
            <w:tcW w:w="1621" w:type="dxa"/>
            <w:shd w:val="clear" w:color="auto" w:fill="FFFF00"/>
          </w:tcPr>
          <w:p w14:paraId="15E26E86"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633E1994" w14:textId="77777777" w:rsidTr="00247D81">
        <w:tc>
          <w:tcPr>
            <w:tcW w:w="500" w:type="dxa"/>
            <w:shd w:val="clear" w:color="auto" w:fill="FFFF00"/>
          </w:tcPr>
          <w:p w14:paraId="425BB72A" w14:textId="77777777" w:rsidR="008F3767" w:rsidRDefault="008F3767" w:rsidP="00247D81">
            <w:pPr>
              <w:tabs>
                <w:tab w:val="left" w:pos="612"/>
              </w:tabs>
              <w:spacing w:before="120" w:after="120"/>
              <w:rPr>
                <w:iCs/>
                <w:lang w:val="ro-MD"/>
              </w:rPr>
            </w:pPr>
            <w:r>
              <w:rPr>
                <w:iCs/>
                <w:lang w:val="ro-MD"/>
              </w:rPr>
              <w:lastRenderedPageBreak/>
              <w:t>8</w:t>
            </w:r>
          </w:p>
        </w:tc>
        <w:tc>
          <w:tcPr>
            <w:tcW w:w="3809" w:type="dxa"/>
            <w:shd w:val="clear" w:color="auto" w:fill="FFFF00"/>
          </w:tcPr>
          <w:p w14:paraId="538EA80A" w14:textId="77777777" w:rsidR="008F3767" w:rsidRPr="00891304" w:rsidRDefault="008F3767" w:rsidP="00247D81">
            <w:pPr>
              <w:tabs>
                <w:tab w:val="left" w:pos="612"/>
              </w:tabs>
              <w:spacing w:before="120" w:after="120"/>
              <w:rPr>
                <w:iCs/>
                <w:lang w:val="en-US"/>
              </w:rPr>
            </w:pPr>
            <w:r w:rsidRPr="00891304">
              <w:rPr>
                <w:rFonts w:ascii="Georgia" w:hAnsi="Georgia"/>
                <w:color w:val="333333"/>
                <w:shd w:val="clear" w:color="auto" w:fill="FFFFFF"/>
                <w:lang w:val="en-US"/>
              </w:rPr>
              <w:t>Declaraţie privind personalul de specialitate propus pentru implementarea contractului</w:t>
            </w:r>
            <w:r>
              <w:rPr>
                <w:rFonts w:ascii="Georgia" w:hAnsi="Georgia"/>
                <w:color w:val="333333"/>
                <w:shd w:val="clear" w:color="auto" w:fill="FFFFFF"/>
                <w:lang w:val="en-US"/>
              </w:rPr>
              <w:t>, conform anexei 15</w:t>
            </w:r>
          </w:p>
        </w:tc>
        <w:tc>
          <w:tcPr>
            <w:tcW w:w="3561" w:type="dxa"/>
            <w:shd w:val="clear" w:color="auto" w:fill="FFFF00"/>
          </w:tcPr>
          <w:p w14:paraId="22D1630C" w14:textId="77777777" w:rsidR="008F3767" w:rsidRPr="004225A2" w:rsidRDefault="008F3767" w:rsidP="00247D81">
            <w:pPr>
              <w:tabs>
                <w:tab w:val="left" w:pos="612"/>
              </w:tabs>
              <w:spacing w:before="120" w:after="120"/>
              <w:rPr>
                <w:iCs/>
                <w:lang w:val="ro-MD"/>
              </w:rPr>
            </w:pPr>
            <w:r>
              <w:rPr>
                <w:iCs/>
                <w:lang w:val="ro-MD"/>
              </w:rPr>
              <w:t>Originalul confirmat prin semnatura electronica a participantului</w:t>
            </w:r>
          </w:p>
        </w:tc>
        <w:tc>
          <w:tcPr>
            <w:tcW w:w="1621" w:type="dxa"/>
            <w:shd w:val="clear" w:color="auto" w:fill="FFFF00"/>
          </w:tcPr>
          <w:p w14:paraId="55D18DE9"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17FAB2B8" w14:textId="77777777" w:rsidTr="00247D81">
        <w:tc>
          <w:tcPr>
            <w:tcW w:w="500" w:type="dxa"/>
            <w:shd w:val="clear" w:color="auto" w:fill="FFFF00"/>
          </w:tcPr>
          <w:p w14:paraId="60683F38" w14:textId="77777777" w:rsidR="008F3767" w:rsidRDefault="008F3767" w:rsidP="00247D81">
            <w:pPr>
              <w:tabs>
                <w:tab w:val="left" w:pos="612"/>
              </w:tabs>
              <w:spacing w:before="120" w:after="120"/>
              <w:rPr>
                <w:iCs/>
                <w:lang w:val="ro-MD"/>
              </w:rPr>
            </w:pPr>
            <w:r>
              <w:rPr>
                <w:iCs/>
                <w:lang w:val="ro-MD"/>
              </w:rPr>
              <w:t>9</w:t>
            </w:r>
          </w:p>
        </w:tc>
        <w:tc>
          <w:tcPr>
            <w:tcW w:w="3809" w:type="dxa"/>
            <w:shd w:val="clear" w:color="auto" w:fill="FFFF00"/>
          </w:tcPr>
          <w:p w14:paraId="1A4E3C3C" w14:textId="77777777" w:rsidR="008F3767" w:rsidRPr="00891304" w:rsidRDefault="008F3767" w:rsidP="00247D81">
            <w:pPr>
              <w:tabs>
                <w:tab w:val="left" w:pos="612"/>
              </w:tabs>
              <w:spacing w:before="120" w:after="120"/>
              <w:rPr>
                <w:iCs/>
                <w:lang w:val="en-US"/>
              </w:rPr>
            </w:pPr>
            <w:r w:rsidRPr="00891304">
              <w:rPr>
                <w:rFonts w:ascii="Georgia" w:hAnsi="Georgia"/>
                <w:color w:val="333333"/>
                <w:shd w:val="clear" w:color="auto" w:fill="FFFFFF"/>
                <w:lang w:val="en-US"/>
              </w:rPr>
              <w:t>Declaraţie privind dotările specifice, utilajul şi echipamentul necesar pentru îndeplinirea corespunzătoare a contractului</w:t>
            </w:r>
            <w:r>
              <w:rPr>
                <w:rFonts w:ascii="Georgia" w:hAnsi="Georgia"/>
                <w:color w:val="333333"/>
                <w:shd w:val="clear" w:color="auto" w:fill="FFFFFF"/>
                <w:lang w:val="en-US"/>
              </w:rPr>
              <w:t xml:space="preserve"> conform anexei 14</w:t>
            </w:r>
          </w:p>
        </w:tc>
        <w:tc>
          <w:tcPr>
            <w:tcW w:w="3561" w:type="dxa"/>
            <w:shd w:val="clear" w:color="auto" w:fill="FFFF00"/>
          </w:tcPr>
          <w:p w14:paraId="46698B0F" w14:textId="77777777" w:rsidR="008F3767" w:rsidRPr="004225A2" w:rsidRDefault="008F3767" w:rsidP="00247D81">
            <w:pPr>
              <w:tabs>
                <w:tab w:val="left" w:pos="612"/>
              </w:tabs>
              <w:spacing w:before="120" w:after="120"/>
              <w:rPr>
                <w:iCs/>
                <w:lang w:val="ro-MD"/>
              </w:rPr>
            </w:pPr>
            <w:r>
              <w:rPr>
                <w:iCs/>
                <w:lang w:val="ro-MD"/>
              </w:rPr>
              <w:t>Originalul confirmat prin semnatura electronica a participantului</w:t>
            </w:r>
          </w:p>
        </w:tc>
        <w:tc>
          <w:tcPr>
            <w:tcW w:w="1621" w:type="dxa"/>
            <w:shd w:val="clear" w:color="auto" w:fill="FFFF00"/>
          </w:tcPr>
          <w:p w14:paraId="5A08A04E" w14:textId="77777777" w:rsidR="008F3767" w:rsidRPr="004225A2" w:rsidRDefault="008F3767" w:rsidP="00247D81">
            <w:pPr>
              <w:tabs>
                <w:tab w:val="left" w:pos="612"/>
              </w:tabs>
              <w:spacing w:before="120" w:after="120"/>
              <w:rPr>
                <w:iCs/>
                <w:lang w:val="ro-MD"/>
              </w:rPr>
            </w:pPr>
            <w:r>
              <w:rPr>
                <w:iCs/>
                <w:lang w:val="ro-MD"/>
              </w:rPr>
              <w:t>Obligatoriu</w:t>
            </w:r>
          </w:p>
        </w:tc>
      </w:tr>
      <w:tr w:rsidR="008F3767" w:rsidRPr="00AD420C" w14:paraId="7A845812" w14:textId="77777777" w:rsidTr="00247D81">
        <w:tc>
          <w:tcPr>
            <w:tcW w:w="500" w:type="dxa"/>
            <w:shd w:val="clear" w:color="auto" w:fill="FFFF00"/>
          </w:tcPr>
          <w:p w14:paraId="07A70348" w14:textId="77777777" w:rsidR="008F3767" w:rsidRDefault="008F3767" w:rsidP="00247D81">
            <w:pPr>
              <w:tabs>
                <w:tab w:val="left" w:pos="612"/>
              </w:tabs>
              <w:spacing w:before="120" w:after="120"/>
              <w:rPr>
                <w:iCs/>
                <w:lang w:val="ro-MD"/>
              </w:rPr>
            </w:pPr>
            <w:r>
              <w:rPr>
                <w:iCs/>
                <w:lang w:val="ro-MD"/>
              </w:rPr>
              <w:t>10</w:t>
            </w:r>
          </w:p>
        </w:tc>
        <w:tc>
          <w:tcPr>
            <w:tcW w:w="3809" w:type="dxa"/>
            <w:shd w:val="clear" w:color="auto" w:fill="FFFF00"/>
          </w:tcPr>
          <w:p w14:paraId="2D358ABE" w14:textId="77777777" w:rsidR="008F3767" w:rsidRPr="004225A2" w:rsidRDefault="008F3767" w:rsidP="00247D81">
            <w:pPr>
              <w:tabs>
                <w:tab w:val="left" w:pos="612"/>
              </w:tabs>
              <w:spacing w:before="120" w:after="120"/>
              <w:rPr>
                <w:iCs/>
                <w:lang w:val="ro-MD"/>
              </w:rPr>
            </w:pPr>
            <w:r>
              <w:rPr>
                <w:lang w:val="en-US"/>
              </w:rPr>
              <w:t>Declarație privind confirmarea identității beneficiarilor efectivi și neîncadrarea acestora în situația condamnării pentru participarea la activități ale unei organizații sau grupări criminale,pentru corupție, fraudă și /sau spălarede bani.</w:t>
            </w:r>
          </w:p>
        </w:tc>
        <w:tc>
          <w:tcPr>
            <w:tcW w:w="3561" w:type="dxa"/>
            <w:shd w:val="clear" w:color="auto" w:fill="FFFF00"/>
          </w:tcPr>
          <w:p w14:paraId="7A186D97" w14:textId="77777777" w:rsidR="008F3767" w:rsidRPr="004225A2" w:rsidRDefault="008F3767" w:rsidP="00247D81">
            <w:pPr>
              <w:tabs>
                <w:tab w:val="left" w:pos="612"/>
              </w:tabs>
              <w:spacing w:before="120" w:after="120"/>
              <w:rPr>
                <w:iCs/>
                <w:lang w:val="ro-MD"/>
              </w:rPr>
            </w:pPr>
            <w:r>
              <w:rPr>
                <w:iCs/>
                <w:lang w:val="ro-MD"/>
              </w:rPr>
              <w:t>Copie confirmat prin semnatura electronica a participantului</w:t>
            </w:r>
          </w:p>
        </w:tc>
        <w:tc>
          <w:tcPr>
            <w:tcW w:w="1621" w:type="dxa"/>
            <w:shd w:val="clear" w:color="auto" w:fill="FFFF00"/>
          </w:tcPr>
          <w:p w14:paraId="16314081" w14:textId="77777777" w:rsidR="008F3767" w:rsidRPr="004225A2" w:rsidRDefault="008F3767" w:rsidP="00247D81">
            <w:pPr>
              <w:tabs>
                <w:tab w:val="left" w:pos="612"/>
              </w:tabs>
              <w:spacing w:before="120" w:after="120"/>
              <w:rPr>
                <w:iCs/>
                <w:lang w:val="ro-MD"/>
              </w:rPr>
            </w:pPr>
            <w:r>
              <w:rPr>
                <w:iCs/>
                <w:lang w:val="ro-MD"/>
              </w:rPr>
              <w:t>Obligatoriu</w:t>
            </w:r>
          </w:p>
        </w:tc>
      </w:tr>
    </w:tbl>
    <w:p w14:paraId="4233A81E" w14:textId="77777777" w:rsidR="008F3767" w:rsidRPr="008A045B" w:rsidRDefault="008F3767" w:rsidP="008F3767">
      <w:pPr>
        <w:pStyle w:val="a"/>
        <w:numPr>
          <w:ilvl w:val="0"/>
          <w:numId w:val="39"/>
        </w:numPr>
        <w:spacing w:after="120"/>
        <w:rPr>
          <w:i/>
        </w:rPr>
      </w:pPr>
      <w:r w:rsidRPr="00ED16A9">
        <w:rPr>
          <w:b/>
          <w:lang w:val="ro-MD"/>
        </w:rPr>
        <w:t>Garanția pentru ofertă, după caz   Anexa 9</w:t>
      </w:r>
      <w:r>
        <w:rPr>
          <w:b/>
          <w:lang w:val="ro-MD"/>
        </w:rPr>
        <w:t xml:space="preserve"> sau prin transfer </w:t>
      </w:r>
      <w:r w:rsidRPr="00ED16A9">
        <w:rPr>
          <w:b/>
          <w:lang w:val="ro-MD"/>
        </w:rPr>
        <w:t xml:space="preserve"> cu termenul de valabilitate-60 zile</w:t>
      </w:r>
      <w:r w:rsidRPr="00ED16A9">
        <w:rPr>
          <w:lang w:val="ro-MD"/>
        </w:rPr>
        <w:t xml:space="preserve">, </w:t>
      </w:r>
      <w:r w:rsidRPr="00ED16A9">
        <w:rPr>
          <w:b/>
          <w:lang w:val="ro-MD"/>
        </w:rPr>
        <w:t>cuantumul  1%.</w:t>
      </w:r>
      <w:r w:rsidRPr="00D64018">
        <w:rPr>
          <w:i/>
          <w:sz w:val="22"/>
          <w:szCs w:val="22"/>
        </w:rPr>
        <w:t xml:space="preserve"> </w:t>
      </w:r>
      <w:r w:rsidRPr="008A045B">
        <w:rPr>
          <w:i/>
          <w:sz w:val="22"/>
          <w:szCs w:val="22"/>
        </w:rPr>
        <w:t xml:space="preserve">Beneficiarul plăţii: IMSP Spitalul Clinic Municipal Gheorghe Paladi </w:t>
      </w:r>
    </w:p>
    <w:p w14:paraId="52C57139" w14:textId="77777777" w:rsidR="008F3767" w:rsidRPr="00CC44A9" w:rsidRDefault="008F3767" w:rsidP="008F3767">
      <w:pPr>
        <w:spacing w:after="120"/>
        <w:ind w:left="599"/>
        <w:rPr>
          <w:i/>
          <w:lang w:val="en-US"/>
        </w:rPr>
      </w:pPr>
      <w:r w:rsidRPr="00CC44A9">
        <w:rPr>
          <w:i/>
          <w:sz w:val="22"/>
          <w:szCs w:val="22"/>
          <w:lang w:val="en-US"/>
        </w:rPr>
        <w:t>Denumirea Băncii:BC Victoriabank S.A. fil. Nr.11</w:t>
      </w:r>
    </w:p>
    <w:p w14:paraId="7B9567E1" w14:textId="77777777" w:rsidR="008F3767" w:rsidRPr="00CC44A9" w:rsidRDefault="008F3767" w:rsidP="008F3767">
      <w:pPr>
        <w:spacing w:after="120"/>
        <w:ind w:left="599"/>
        <w:rPr>
          <w:i/>
          <w:lang w:val="en-US"/>
        </w:rPr>
      </w:pPr>
      <w:r w:rsidRPr="00CC44A9">
        <w:rPr>
          <w:i/>
          <w:sz w:val="22"/>
          <w:szCs w:val="22"/>
          <w:lang w:val="en-US"/>
        </w:rPr>
        <w:t xml:space="preserve">Codul fiscal: </w:t>
      </w:r>
      <w:r>
        <w:rPr>
          <w:i/>
          <w:sz w:val="22"/>
          <w:szCs w:val="22"/>
          <w:lang w:val="en-US"/>
        </w:rPr>
        <w:t>1003600152673</w:t>
      </w:r>
    </w:p>
    <w:p w14:paraId="2DBF0A37" w14:textId="77777777" w:rsidR="008F3767" w:rsidRPr="00CC44A9" w:rsidRDefault="008F3767" w:rsidP="008F3767">
      <w:pPr>
        <w:spacing w:after="120"/>
        <w:ind w:left="599"/>
        <w:rPr>
          <w:i/>
          <w:lang w:val="en-US"/>
        </w:rPr>
      </w:pPr>
      <w:r w:rsidRPr="00CC44A9">
        <w:rPr>
          <w:i/>
          <w:sz w:val="22"/>
          <w:szCs w:val="22"/>
          <w:lang w:val="en-US"/>
        </w:rPr>
        <w:t>Contul de decontare</w:t>
      </w:r>
      <w:r w:rsidRPr="00CC44A9">
        <w:rPr>
          <w:i/>
          <w:spacing w:val="-2"/>
          <w:sz w:val="22"/>
          <w:szCs w:val="22"/>
          <w:lang w:val="en-US"/>
        </w:rPr>
        <w:t>: MD69VI000002251711136MDL</w:t>
      </w:r>
    </w:p>
    <w:p w14:paraId="14F7B3FA" w14:textId="77777777" w:rsidR="008F3767" w:rsidRDefault="008F3767" w:rsidP="008F3767">
      <w:pPr>
        <w:tabs>
          <w:tab w:val="left" w:pos="1152"/>
        </w:tabs>
        <w:suppressAutoHyphens/>
        <w:spacing w:before="120" w:after="120"/>
        <w:ind w:left="372"/>
        <w:rPr>
          <w:i/>
        </w:rPr>
      </w:pPr>
      <w:r w:rsidRPr="00A20ACF">
        <w:rPr>
          <w:i/>
          <w:sz w:val="22"/>
          <w:szCs w:val="22"/>
        </w:rPr>
        <w:t xml:space="preserve">Contul bancar: </w:t>
      </w:r>
      <w:r>
        <w:rPr>
          <w:i/>
        </w:rPr>
        <w:t>VICBMD2X883</w:t>
      </w:r>
    </w:p>
    <w:p w14:paraId="7DC0490B" w14:textId="77777777" w:rsidR="008F3767" w:rsidRPr="00D64018" w:rsidRDefault="008F3767" w:rsidP="008F3767">
      <w:pPr>
        <w:pStyle w:val="a"/>
        <w:numPr>
          <w:ilvl w:val="0"/>
          <w:numId w:val="40"/>
        </w:numPr>
        <w:shd w:val="clear" w:color="auto" w:fill="FFFFFF" w:themeFill="background1"/>
        <w:tabs>
          <w:tab w:val="clear" w:pos="1134"/>
          <w:tab w:val="right" w:pos="426"/>
        </w:tabs>
        <w:spacing w:before="120"/>
        <w:contextualSpacing/>
        <w:jc w:val="left"/>
        <w:rPr>
          <w:b/>
          <w:lang w:val="ro-MD"/>
        </w:rPr>
      </w:pPr>
      <w:r w:rsidRPr="00D64018">
        <w:rPr>
          <w:b/>
          <w:lang w:val="ro-MD"/>
        </w:rPr>
        <w:t>Termenul de garanție a lucrărilorsau serviciilor de proiectare și de lucrări minim 5 ani din momentul semnarii procesului- verbal de recepție finală a lucrărilor.</w:t>
      </w:r>
    </w:p>
    <w:p w14:paraId="54BF3949" w14:textId="77777777" w:rsidR="008F3767" w:rsidRDefault="008F3767" w:rsidP="008F3767">
      <w:pPr>
        <w:spacing w:after="120"/>
        <w:ind w:left="599"/>
        <w:rPr>
          <w:b/>
          <w:lang w:val="ro-MD"/>
        </w:rPr>
      </w:pPr>
      <w:r w:rsidRPr="00FF430B">
        <w:rPr>
          <w:b/>
          <w:lang w:val="ro-MD"/>
        </w:rPr>
        <w:t xml:space="preserve">Garanția de bună execuție a contractului, după </w:t>
      </w:r>
      <w:r>
        <w:rPr>
          <w:b/>
          <w:lang w:val="ro-MD"/>
        </w:rPr>
        <w:t xml:space="preserve">caz originalul cu aplicarea ștampilei umede a băncii </w:t>
      </w:r>
      <w:r w:rsidRPr="00FF430B">
        <w:rPr>
          <w:b/>
          <w:lang w:val="ro-MD"/>
        </w:rPr>
        <w:t xml:space="preserve">, </w:t>
      </w:r>
      <w:r>
        <w:rPr>
          <w:b/>
          <w:lang w:val="ro-MD"/>
        </w:rPr>
        <w:t xml:space="preserve">cuantumul 5% din valoarea contractului cu TVA </w:t>
      </w:r>
      <w:r w:rsidRPr="00FF430B">
        <w:rPr>
          <w:b/>
          <w:lang w:val="ro-MD"/>
        </w:rPr>
        <w:t>.</w:t>
      </w:r>
      <w:r>
        <w:rPr>
          <w:b/>
          <w:lang w:val="ro-MD"/>
        </w:rPr>
        <w:t>(OPERATORUL ECONOMIC DESEMNAT CÎȘTIGATOR).</w:t>
      </w:r>
    </w:p>
    <w:p w14:paraId="47057CF6" w14:textId="77777777" w:rsidR="008F3767" w:rsidRPr="00D64018" w:rsidRDefault="008F3767" w:rsidP="008F3767">
      <w:pPr>
        <w:spacing w:after="120"/>
        <w:ind w:left="599"/>
        <w:rPr>
          <w:i/>
          <w:lang w:val="en-US"/>
        </w:rPr>
      </w:pPr>
      <w:r w:rsidRPr="00D64018">
        <w:rPr>
          <w:i/>
          <w:sz w:val="22"/>
          <w:szCs w:val="22"/>
          <w:lang w:val="en-US"/>
        </w:rPr>
        <w:t xml:space="preserve"> IMSP Spitalul Clinic Municipal Gheorghe Paladi </w:t>
      </w:r>
    </w:p>
    <w:p w14:paraId="3897C23C" w14:textId="77777777" w:rsidR="008F3767" w:rsidRPr="00D64018" w:rsidRDefault="008F3767" w:rsidP="008F3767">
      <w:pPr>
        <w:spacing w:after="120"/>
        <w:ind w:left="599"/>
        <w:rPr>
          <w:i/>
          <w:lang w:val="en-US"/>
        </w:rPr>
      </w:pPr>
      <w:r w:rsidRPr="00D64018">
        <w:rPr>
          <w:i/>
          <w:sz w:val="22"/>
          <w:szCs w:val="22"/>
          <w:lang w:val="en-US"/>
        </w:rPr>
        <w:t>Denumirea Băncii:BC Victoriabank S.A. fil. Nr.11</w:t>
      </w:r>
    </w:p>
    <w:p w14:paraId="31033B9C" w14:textId="77777777" w:rsidR="008F3767" w:rsidRPr="00D64018" w:rsidRDefault="008F3767" w:rsidP="008F3767">
      <w:pPr>
        <w:spacing w:after="120"/>
        <w:ind w:left="599"/>
        <w:rPr>
          <w:i/>
          <w:lang w:val="en-US"/>
        </w:rPr>
      </w:pPr>
      <w:r>
        <w:rPr>
          <w:i/>
          <w:sz w:val="22"/>
          <w:szCs w:val="22"/>
          <w:lang w:val="en-US"/>
        </w:rPr>
        <w:t>Codul fiscal: 1003600152673</w:t>
      </w:r>
    </w:p>
    <w:p w14:paraId="641291E8" w14:textId="77777777" w:rsidR="008F3767" w:rsidRPr="00D64018" w:rsidRDefault="008F3767" w:rsidP="008F3767">
      <w:pPr>
        <w:spacing w:after="120"/>
        <w:ind w:left="599"/>
        <w:rPr>
          <w:i/>
          <w:lang w:val="en-US"/>
        </w:rPr>
      </w:pPr>
      <w:r w:rsidRPr="00D64018">
        <w:rPr>
          <w:i/>
          <w:sz w:val="22"/>
          <w:szCs w:val="22"/>
          <w:lang w:val="en-US"/>
        </w:rPr>
        <w:t>Contul de decontare</w:t>
      </w:r>
      <w:r w:rsidRPr="00D64018">
        <w:rPr>
          <w:i/>
          <w:spacing w:val="-2"/>
          <w:sz w:val="22"/>
          <w:szCs w:val="22"/>
          <w:lang w:val="en-US"/>
        </w:rPr>
        <w:t>: MD69VI000002251711136MDL</w:t>
      </w:r>
    </w:p>
    <w:p w14:paraId="37746100" w14:textId="77777777" w:rsidR="008F3767" w:rsidRPr="00ED16A9" w:rsidRDefault="008F3767" w:rsidP="008F3767">
      <w:pPr>
        <w:spacing w:after="120"/>
        <w:ind w:left="599"/>
        <w:rPr>
          <w:i/>
        </w:rPr>
      </w:pPr>
      <w:r w:rsidRPr="00A20ACF">
        <w:rPr>
          <w:i/>
          <w:sz w:val="22"/>
          <w:szCs w:val="22"/>
        </w:rPr>
        <w:t xml:space="preserve">Contul bancar: </w:t>
      </w:r>
      <w:r>
        <w:rPr>
          <w:i/>
        </w:rPr>
        <w:t>VICBMD2X883</w:t>
      </w:r>
      <w:r w:rsidRPr="00056697">
        <w:rPr>
          <w:i/>
          <w:sz w:val="22"/>
          <w:szCs w:val="22"/>
        </w:rPr>
        <w:t xml:space="preserve"> </w:t>
      </w:r>
    </w:p>
    <w:p w14:paraId="06BA102D" w14:textId="77777777" w:rsidR="008F3767" w:rsidRPr="00D64018" w:rsidRDefault="008F3767" w:rsidP="008F3767">
      <w:pPr>
        <w:tabs>
          <w:tab w:val="left" w:pos="1152"/>
        </w:tabs>
        <w:suppressAutoHyphens/>
        <w:spacing w:before="120" w:after="120"/>
        <w:ind w:left="372"/>
        <w:rPr>
          <w:i/>
        </w:rPr>
      </w:pPr>
    </w:p>
    <w:p w14:paraId="2B0B334A" w14:textId="77777777" w:rsidR="008F3767" w:rsidRPr="00A52E7A" w:rsidRDefault="008F3767" w:rsidP="008F3767">
      <w:pPr>
        <w:numPr>
          <w:ilvl w:val="0"/>
          <w:numId w:val="38"/>
        </w:numPr>
        <w:shd w:val="clear" w:color="auto" w:fill="FFFFFF" w:themeFill="background1"/>
        <w:tabs>
          <w:tab w:val="right" w:pos="426"/>
        </w:tabs>
        <w:spacing w:before="120"/>
        <w:rPr>
          <w:b/>
          <w:u w:val="single"/>
          <w:lang w:val="ro-MD"/>
        </w:rPr>
      </w:pPr>
      <w:r w:rsidRPr="004225A2">
        <w:rPr>
          <w:b/>
          <w:lang w:val="ro-MD"/>
        </w:rPr>
        <w:t>Motivul recurgerii la procedura accelerată (în cazul licitației deschise, restrînse și al procedurii negociate), după caz</w:t>
      </w:r>
      <w:r>
        <w:rPr>
          <w:b/>
          <w:shd w:val="clear" w:color="auto" w:fill="FFFF00"/>
          <w:lang w:val="ro-MD"/>
        </w:rPr>
        <w:t xml:space="preserve"> </w:t>
      </w:r>
      <w:r w:rsidRPr="007F79D1">
        <w:rPr>
          <w:b/>
          <w:u w:val="single"/>
          <w:lang w:val="ro-MD"/>
        </w:rPr>
        <w:t>nu se aplică</w:t>
      </w:r>
    </w:p>
    <w:p w14:paraId="67BB6669" w14:textId="77777777" w:rsidR="008F3767" w:rsidRPr="004225A2" w:rsidRDefault="008F3767" w:rsidP="008F3767">
      <w:pPr>
        <w:numPr>
          <w:ilvl w:val="0"/>
          <w:numId w:val="23"/>
        </w:numPr>
        <w:tabs>
          <w:tab w:val="right" w:pos="426"/>
        </w:tabs>
        <w:spacing w:before="120"/>
        <w:ind w:left="360"/>
        <w:rPr>
          <w:b/>
          <w:lang w:val="ro-MD"/>
        </w:rPr>
      </w:pPr>
      <w:r w:rsidRPr="004225A2">
        <w:rPr>
          <w:b/>
          <w:lang w:val="ro-MD"/>
        </w:rPr>
        <w:t xml:space="preserve">Tehnici și instrumente specifice de atribuire (dacă este cazul specificați dacă se va utiliza acordul-cadru, sistemul dinamic de achiziție sau licitația electronică): </w:t>
      </w:r>
      <w:r w:rsidRPr="00EA78FB">
        <w:rPr>
          <w:b/>
          <w:u w:val="single"/>
          <w:shd w:val="clear" w:color="auto" w:fill="FFFF00"/>
          <w:lang w:val="ro-MD"/>
        </w:rPr>
        <w:t xml:space="preserve">licitație </w:t>
      </w:r>
      <w:r>
        <w:rPr>
          <w:b/>
          <w:u w:val="single"/>
          <w:shd w:val="clear" w:color="auto" w:fill="FFFF00"/>
          <w:lang w:val="ro-MD"/>
        </w:rPr>
        <w:t>e</w:t>
      </w:r>
      <w:r w:rsidRPr="00EA78FB">
        <w:rPr>
          <w:b/>
          <w:u w:val="single"/>
          <w:shd w:val="clear" w:color="auto" w:fill="FFFF00"/>
          <w:lang w:val="ro-MD"/>
        </w:rPr>
        <w:t>lectronică</w:t>
      </w:r>
      <w:r>
        <w:rPr>
          <w:b/>
          <w:shd w:val="clear" w:color="auto" w:fill="FFFF00"/>
          <w:lang w:val="ro-MD"/>
        </w:rPr>
        <w:t xml:space="preserve"> </w:t>
      </w:r>
      <w:r w:rsidRPr="00EA78FB">
        <w:rPr>
          <w:b/>
          <w:u w:val="single"/>
          <w:shd w:val="clear" w:color="auto" w:fill="FFFF00"/>
          <w:lang w:val="ro-MD"/>
        </w:rPr>
        <w:t xml:space="preserve">3 runde cîte 5 min., pasul minim de micșorare  - </w:t>
      </w:r>
      <w:r>
        <w:rPr>
          <w:b/>
          <w:u w:val="single"/>
          <w:shd w:val="clear" w:color="auto" w:fill="FFFF00"/>
          <w:lang w:val="ro-MD"/>
        </w:rPr>
        <w:t>0,4 %</w:t>
      </w:r>
    </w:p>
    <w:p w14:paraId="1B54C3C1" w14:textId="77777777" w:rsidR="008F3767" w:rsidRPr="004225A2" w:rsidRDefault="008F3767" w:rsidP="008F3767">
      <w:pPr>
        <w:numPr>
          <w:ilvl w:val="0"/>
          <w:numId w:val="38"/>
        </w:numPr>
        <w:tabs>
          <w:tab w:val="right" w:pos="426"/>
        </w:tabs>
        <w:spacing w:before="120"/>
        <w:ind w:left="360"/>
        <w:rPr>
          <w:b/>
          <w:lang w:val="ro-MD"/>
        </w:rPr>
      </w:pPr>
    </w:p>
    <w:p w14:paraId="1DE69563" w14:textId="77777777" w:rsidR="008F3767" w:rsidRPr="00A52E7A" w:rsidRDefault="008F3767" w:rsidP="008F3767">
      <w:pPr>
        <w:pStyle w:val="a"/>
        <w:numPr>
          <w:ilvl w:val="0"/>
          <w:numId w:val="38"/>
        </w:numPr>
        <w:shd w:val="clear" w:color="auto" w:fill="FFFFFF" w:themeFill="background1"/>
        <w:tabs>
          <w:tab w:val="clear" w:pos="1134"/>
          <w:tab w:val="right" w:pos="426"/>
        </w:tabs>
        <w:spacing w:before="120"/>
        <w:contextualSpacing/>
        <w:jc w:val="left"/>
        <w:rPr>
          <w:b/>
          <w:u w:val="single"/>
          <w:lang w:val="ro-MD"/>
        </w:rPr>
      </w:pPr>
      <w:r w:rsidRPr="00A52E7A">
        <w:rPr>
          <w:b/>
          <w:lang w:val="ro-MD"/>
        </w:rPr>
        <w:t>Condiții speciale de care depinde îndeplinirea contractului (</w:t>
      </w:r>
      <w:r w:rsidRPr="00A52E7A">
        <w:rPr>
          <w:lang w:val="ro-MD"/>
        </w:rPr>
        <w:t>indicați după caz</w:t>
      </w:r>
      <w:r w:rsidRPr="00A52E7A">
        <w:rPr>
          <w:b/>
          <w:lang w:val="ro-MD"/>
        </w:rPr>
        <w:t>):</w:t>
      </w:r>
      <w:r w:rsidRPr="00A52E7A">
        <w:rPr>
          <w:b/>
          <w:u w:val="single"/>
          <w:lang w:val="ro-MD"/>
        </w:rPr>
        <w:t xml:space="preserve"> nu se aplică</w:t>
      </w:r>
    </w:p>
    <w:p w14:paraId="31FDBB60" w14:textId="77777777" w:rsidR="008F3767" w:rsidRPr="00A52E7A" w:rsidRDefault="008F3767" w:rsidP="008F3767">
      <w:pPr>
        <w:pStyle w:val="a"/>
        <w:numPr>
          <w:ilvl w:val="0"/>
          <w:numId w:val="38"/>
        </w:numPr>
        <w:shd w:val="clear" w:color="auto" w:fill="FFFFFF" w:themeFill="background1"/>
        <w:tabs>
          <w:tab w:val="clear" w:pos="1134"/>
          <w:tab w:val="right" w:pos="426"/>
        </w:tabs>
        <w:spacing w:before="120"/>
        <w:contextualSpacing/>
        <w:jc w:val="left"/>
        <w:rPr>
          <w:b/>
          <w:u w:val="single"/>
          <w:lang w:val="ro-MD"/>
        </w:rPr>
      </w:pPr>
      <w:r w:rsidRPr="00A52E7A">
        <w:rPr>
          <w:b/>
          <w:lang w:val="ro-MD"/>
        </w:rPr>
        <w:t>Criteriul de evaluare aplicat pentru adjudecarea contractului:</w:t>
      </w:r>
      <w:r w:rsidRPr="00A52E7A">
        <w:rPr>
          <w:b/>
          <w:u w:val="single"/>
          <w:lang w:val="ro-MD"/>
        </w:rPr>
        <w:t xml:space="preserve"> </w:t>
      </w:r>
      <w:r>
        <w:rPr>
          <w:b/>
          <w:u w:val="single"/>
          <w:lang w:val="ro-MD"/>
        </w:rPr>
        <w:t xml:space="preserve">cel mai mic pret </w:t>
      </w:r>
    </w:p>
    <w:p w14:paraId="6E0A257E"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Factorii de evaluare a ofertei celei mai avantajoase din punct de vedere economic, precum și ponderile lor:</w:t>
      </w:r>
    </w:p>
    <w:tbl>
      <w:tblPr>
        <w:tblStyle w:val="af1"/>
        <w:tblW w:w="0" w:type="auto"/>
        <w:tblLook w:val="04A0" w:firstRow="1" w:lastRow="0" w:firstColumn="1" w:lastColumn="0" w:noHBand="0" w:noVBand="1"/>
      </w:tblPr>
      <w:tblGrid>
        <w:gridCol w:w="576"/>
        <w:gridCol w:w="7118"/>
        <w:gridCol w:w="1792"/>
      </w:tblGrid>
      <w:tr w:rsidR="008F3767" w:rsidRPr="004225A2" w14:paraId="50B9365D" w14:textId="77777777" w:rsidTr="00247D81">
        <w:tc>
          <w:tcPr>
            <w:tcW w:w="577" w:type="dxa"/>
            <w:shd w:val="clear" w:color="auto" w:fill="D9D9D9" w:themeFill="background1" w:themeFillShade="D9"/>
          </w:tcPr>
          <w:p w14:paraId="164D47E4" w14:textId="77777777" w:rsidR="008F3767" w:rsidRPr="004225A2" w:rsidRDefault="008F3767" w:rsidP="00247D81">
            <w:pPr>
              <w:tabs>
                <w:tab w:val="left" w:pos="612"/>
              </w:tabs>
              <w:spacing w:before="120" w:after="120"/>
              <w:rPr>
                <w:b/>
                <w:iCs/>
                <w:lang w:val="ro-MD"/>
              </w:rPr>
            </w:pPr>
            <w:r w:rsidRPr="004225A2">
              <w:rPr>
                <w:b/>
                <w:iCs/>
                <w:lang w:val="ro-MD"/>
              </w:rPr>
              <w:lastRenderedPageBreak/>
              <w:t>Nr. d/o</w:t>
            </w:r>
          </w:p>
        </w:tc>
        <w:tc>
          <w:tcPr>
            <w:tcW w:w="7248" w:type="dxa"/>
            <w:shd w:val="clear" w:color="auto" w:fill="D9D9D9" w:themeFill="background1" w:themeFillShade="D9"/>
          </w:tcPr>
          <w:p w14:paraId="2DCBA5B5" w14:textId="77777777" w:rsidR="008F3767" w:rsidRPr="004225A2" w:rsidRDefault="008F3767" w:rsidP="00247D81">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78A0ED36" w14:textId="77777777" w:rsidR="008F3767" w:rsidRPr="004225A2" w:rsidRDefault="008F3767" w:rsidP="00247D81">
            <w:pPr>
              <w:tabs>
                <w:tab w:val="left" w:pos="612"/>
              </w:tabs>
              <w:spacing w:before="120" w:after="120"/>
              <w:jc w:val="center"/>
              <w:rPr>
                <w:b/>
                <w:iCs/>
                <w:lang w:val="ro-MD"/>
              </w:rPr>
            </w:pPr>
            <w:r w:rsidRPr="004225A2">
              <w:rPr>
                <w:b/>
                <w:iCs/>
                <w:lang w:val="ro-MD"/>
              </w:rPr>
              <w:t>Ponderea%</w:t>
            </w:r>
          </w:p>
        </w:tc>
      </w:tr>
      <w:tr w:rsidR="008F3767" w:rsidRPr="004225A2" w14:paraId="2B3439A7" w14:textId="77777777" w:rsidTr="00247D81">
        <w:tc>
          <w:tcPr>
            <w:tcW w:w="577" w:type="dxa"/>
            <w:shd w:val="clear" w:color="auto" w:fill="FFFF00"/>
          </w:tcPr>
          <w:p w14:paraId="6C677077" w14:textId="77777777" w:rsidR="008F3767" w:rsidRPr="004225A2" w:rsidRDefault="008F3767" w:rsidP="00247D81">
            <w:pPr>
              <w:tabs>
                <w:tab w:val="left" w:pos="612"/>
              </w:tabs>
              <w:spacing w:before="120" w:after="120"/>
              <w:rPr>
                <w:iCs/>
                <w:lang w:val="ro-MD"/>
              </w:rPr>
            </w:pPr>
          </w:p>
        </w:tc>
        <w:tc>
          <w:tcPr>
            <w:tcW w:w="7248" w:type="dxa"/>
            <w:shd w:val="clear" w:color="auto" w:fill="FFFF00"/>
          </w:tcPr>
          <w:p w14:paraId="57526789" w14:textId="77777777" w:rsidR="008F3767" w:rsidRPr="004225A2" w:rsidRDefault="008F3767" w:rsidP="00247D81">
            <w:pPr>
              <w:tabs>
                <w:tab w:val="left" w:pos="612"/>
              </w:tabs>
              <w:spacing w:before="120" w:after="120"/>
              <w:rPr>
                <w:iCs/>
                <w:lang w:val="ro-MD"/>
              </w:rPr>
            </w:pPr>
          </w:p>
        </w:tc>
        <w:tc>
          <w:tcPr>
            <w:tcW w:w="1800" w:type="dxa"/>
            <w:shd w:val="clear" w:color="auto" w:fill="FFFF00"/>
          </w:tcPr>
          <w:p w14:paraId="0F5AD89A" w14:textId="77777777" w:rsidR="008F3767" w:rsidRPr="004225A2" w:rsidRDefault="008F3767" w:rsidP="00247D81">
            <w:pPr>
              <w:tabs>
                <w:tab w:val="left" w:pos="612"/>
              </w:tabs>
              <w:spacing w:before="120" w:after="120"/>
              <w:rPr>
                <w:iCs/>
                <w:lang w:val="ro-MD"/>
              </w:rPr>
            </w:pPr>
          </w:p>
        </w:tc>
      </w:tr>
      <w:tr w:rsidR="008F3767" w:rsidRPr="004225A2" w14:paraId="309FC275" w14:textId="77777777" w:rsidTr="00247D81">
        <w:tc>
          <w:tcPr>
            <w:tcW w:w="577" w:type="dxa"/>
            <w:shd w:val="clear" w:color="auto" w:fill="FFFF00"/>
          </w:tcPr>
          <w:p w14:paraId="0D948DDE" w14:textId="77777777" w:rsidR="008F3767" w:rsidRPr="004225A2" w:rsidRDefault="008F3767" w:rsidP="00247D81">
            <w:pPr>
              <w:tabs>
                <w:tab w:val="left" w:pos="612"/>
              </w:tabs>
              <w:spacing w:before="120" w:after="120"/>
              <w:rPr>
                <w:iCs/>
                <w:lang w:val="ro-MD"/>
              </w:rPr>
            </w:pPr>
          </w:p>
        </w:tc>
        <w:tc>
          <w:tcPr>
            <w:tcW w:w="7248" w:type="dxa"/>
            <w:shd w:val="clear" w:color="auto" w:fill="FFFF00"/>
          </w:tcPr>
          <w:p w14:paraId="17133B18" w14:textId="77777777" w:rsidR="008F3767" w:rsidRPr="004225A2" w:rsidRDefault="008F3767" w:rsidP="00247D81">
            <w:pPr>
              <w:tabs>
                <w:tab w:val="left" w:pos="612"/>
              </w:tabs>
              <w:spacing w:before="120" w:after="120"/>
              <w:rPr>
                <w:iCs/>
                <w:lang w:val="ro-MD"/>
              </w:rPr>
            </w:pPr>
          </w:p>
        </w:tc>
        <w:tc>
          <w:tcPr>
            <w:tcW w:w="1800" w:type="dxa"/>
            <w:shd w:val="clear" w:color="auto" w:fill="FFFF00"/>
          </w:tcPr>
          <w:p w14:paraId="57CEB918" w14:textId="77777777" w:rsidR="008F3767" w:rsidRPr="004225A2" w:rsidRDefault="008F3767" w:rsidP="00247D81">
            <w:pPr>
              <w:tabs>
                <w:tab w:val="left" w:pos="612"/>
              </w:tabs>
              <w:spacing w:before="120" w:after="120"/>
              <w:rPr>
                <w:iCs/>
                <w:lang w:val="ro-MD"/>
              </w:rPr>
            </w:pPr>
          </w:p>
        </w:tc>
      </w:tr>
    </w:tbl>
    <w:p w14:paraId="7BF3DC31"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Termenul limită de depunere/deschidere a ofertelor:</w:t>
      </w:r>
    </w:p>
    <w:p w14:paraId="55532DE6" w14:textId="77777777" w:rsidR="008F3767" w:rsidRPr="004225A2" w:rsidRDefault="008F3767" w:rsidP="008F3767">
      <w:pPr>
        <w:pStyle w:val="a"/>
        <w:numPr>
          <w:ilvl w:val="0"/>
          <w:numId w:val="25"/>
        </w:numPr>
        <w:tabs>
          <w:tab w:val="clear" w:pos="1134"/>
          <w:tab w:val="right" w:pos="426"/>
        </w:tabs>
        <w:spacing w:before="120"/>
        <w:jc w:val="left"/>
        <w:rPr>
          <w:b/>
          <w:lang w:val="ro-MD"/>
        </w:rPr>
      </w:pPr>
      <w:r w:rsidRPr="004225A2">
        <w:rPr>
          <w:b/>
          <w:lang w:val="ro-MD"/>
        </w:rPr>
        <w:t xml:space="preserve">până la: </w:t>
      </w:r>
      <w:r w:rsidRPr="004225A2">
        <w:rPr>
          <w:b/>
          <w:i/>
          <w:lang w:val="ro-MD"/>
        </w:rPr>
        <w:t>[ora exactă]</w:t>
      </w:r>
      <w:r w:rsidRPr="004225A2">
        <w:rPr>
          <w:b/>
          <w:lang w:val="ro-MD"/>
        </w:rPr>
        <w:t xml:space="preserve"> </w:t>
      </w:r>
      <w:r>
        <w:rPr>
          <w:b/>
          <w:lang w:val="ro-MD"/>
        </w:rPr>
        <w:t xml:space="preserve"> conform </w:t>
      </w:r>
      <w:r w:rsidRPr="00FF430B">
        <w:rPr>
          <w:b/>
          <w:i/>
          <w:lang w:val="ro-MD"/>
        </w:rPr>
        <w:t>SIA RSAP</w:t>
      </w:r>
    </w:p>
    <w:p w14:paraId="7314B22F" w14:textId="77777777" w:rsidR="008F3767" w:rsidRPr="004225A2" w:rsidRDefault="008F3767" w:rsidP="008F3767">
      <w:pPr>
        <w:pStyle w:val="a"/>
        <w:numPr>
          <w:ilvl w:val="0"/>
          <w:numId w:val="25"/>
        </w:numPr>
        <w:tabs>
          <w:tab w:val="clear" w:pos="1134"/>
          <w:tab w:val="right" w:pos="426"/>
        </w:tabs>
        <w:spacing w:before="120"/>
        <w:jc w:val="left"/>
        <w:rPr>
          <w:b/>
          <w:lang w:val="ro-MD"/>
        </w:rPr>
      </w:pPr>
      <w:r w:rsidRPr="004225A2">
        <w:rPr>
          <w:b/>
          <w:lang w:val="ro-MD"/>
        </w:rPr>
        <w:t xml:space="preserve">pe: </w:t>
      </w:r>
      <w:r w:rsidRPr="004225A2">
        <w:rPr>
          <w:b/>
          <w:i/>
          <w:lang w:val="ro-MD"/>
        </w:rPr>
        <w:t>[data]</w:t>
      </w:r>
      <w:r w:rsidRPr="004225A2">
        <w:rPr>
          <w:b/>
          <w:lang w:val="ro-MD"/>
        </w:rPr>
        <w:t xml:space="preserve"> </w:t>
      </w:r>
    </w:p>
    <w:p w14:paraId="7C04A8E9"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 xml:space="preserve">Adresa la care trebuie transmise ofertele sau cererile de participare: </w:t>
      </w:r>
    </w:p>
    <w:p w14:paraId="59D0EBF4" w14:textId="77777777" w:rsidR="008F3767" w:rsidRPr="004225A2" w:rsidRDefault="008F3767" w:rsidP="008F3767">
      <w:pPr>
        <w:tabs>
          <w:tab w:val="right" w:pos="426"/>
        </w:tabs>
        <w:spacing w:before="120"/>
        <w:ind w:left="450"/>
        <w:rPr>
          <w:b/>
          <w:lang w:val="ro-MD"/>
        </w:rPr>
      </w:pPr>
      <w:r w:rsidRPr="004225A2">
        <w:rPr>
          <w:b/>
          <w:i/>
          <w:lang w:val="ro-MD"/>
        </w:rPr>
        <w:t>Ofertele sau cererile de participare vor fi depuse electronic prin intermediul SIA RSAP</w:t>
      </w:r>
    </w:p>
    <w:p w14:paraId="3EF8CC7A"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Termenul de valabilitate a ofertelor:</w:t>
      </w:r>
      <w:r>
        <w:rPr>
          <w:b/>
          <w:shd w:val="clear" w:color="auto" w:fill="FFFF00"/>
          <w:lang w:val="ro-MD"/>
        </w:rPr>
        <w:t xml:space="preserve">30 zile </w:t>
      </w:r>
    </w:p>
    <w:p w14:paraId="69C9402E"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Locul deschiderii ofertelor:</w:t>
      </w:r>
      <w:r w:rsidRPr="00A52E7A">
        <w:rPr>
          <w:lang w:val="ro-MD"/>
        </w:rPr>
        <w:t xml:space="preserve"> </w:t>
      </w:r>
      <w:r w:rsidRPr="004225A2">
        <w:rPr>
          <w:lang w:val="ro-MD"/>
        </w:rPr>
        <w:t>SIA RSAP</w:t>
      </w:r>
    </w:p>
    <w:p w14:paraId="68B01913" w14:textId="77777777" w:rsidR="008F3767" w:rsidRPr="004225A2" w:rsidRDefault="008F3767" w:rsidP="008F3767">
      <w:pPr>
        <w:pStyle w:val="a"/>
        <w:tabs>
          <w:tab w:val="right" w:pos="426"/>
        </w:tabs>
        <w:ind w:left="3240"/>
        <w:jc w:val="center"/>
        <w:rPr>
          <w:lang w:val="ro-MD"/>
        </w:rPr>
      </w:pPr>
      <w:r w:rsidRPr="004225A2">
        <w:rPr>
          <w:lang w:val="ro-MD"/>
        </w:rPr>
        <w:t>(SIA RSAP sau adresa deschiderii)</w:t>
      </w:r>
    </w:p>
    <w:p w14:paraId="46BECB1D" w14:textId="77777777" w:rsidR="008F3767" w:rsidRPr="004225A2" w:rsidRDefault="008F3767" w:rsidP="008F3767">
      <w:pPr>
        <w:pStyle w:val="a"/>
        <w:tabs>
          <w:tab w:val="left" w:pos="360"/>
          <w:tab w:val="left" w:pos="1800"/>
          <w:tab w:val="left" w:pos="3240"/>
        </w:tabs>
        <w:spacing w:after="120"/>
        <w:rPr>
          <w:b/>
          <w:i/>
          <w:lang w:val="ro-MD"/>
        </w:rPr>
      </w:pPr>
      <w:r w:rsidRPr="004225A2">
        <w:rPr>
          <w:b/>
          <w:i/>
          <w:lang w:val="ro-MD"/>
        </w:rPr>
        <w:t xml:space="preserve">Ofertele întîrziate vor fi respinse. </w:t>
      </w:r>
    </w:p>
    <w:p w14:paraId="2082EFE1" w14:textId="77777777" w:rsidR="008F3767" w:rsidRPr="004225A2" w:rsidRDefault="008F3767" w:rsidP="008F3767">
      <w:pPr>
        <w:numPr>
          <w:ilvl w:val="0"/>
          <w:numId w:val="38"/>
        </w:numPr>
        <w:tabs>
          <w:tab w:val="right" w:pos="426"/>
        </w:tabs>
        <w:spacing w:before="120"/>
        <w:ind w:left="450" w:hanging="450"/>
        <w:rPr>
          <w:b/>
          <w:lang w:val="ro-MD"/>
        </w:rPr>
      </w:pPr>
      <w:r w:rsidRPr="004225A2">
        <w:rPr>
          <w:b/>
          <w:lang w:val="ro-MD"/>
        </w:rPr>
        <w:t xml:space="preserve">Persoanele autorizate să asiste la deschiderea ofertelor: </w:t>
      </w:r>
      <w:r w:rsidRPr="004225A2">
        <w:rPr>
          <w:b/>
          <w:lang w:val="ro-MD"/>
        </w:rPr>
        <w:br/>
      </w:r>
      <w:r w:rsidRPr="004225A2">
        <w:rPr>
          <w:b/>
          <w:i/>
          <w:lang w:val="ro-MD"/>
        </w:rPr>
        <w:t>Ofertanții sau reprezentanții acestora au dreptul să participe la deschiderea ofertelor, cu excepția cazului cînd ofertele au fost depuse prin SIA “RSAP”</w:t>
      </w:r>
      <w:r w:rsidRPr="004225A2">
        <w:rPr>
          <w:b/>
          <w:lang w:val="ro-MD"/>
        </w:rPr>
        <w:t>.</w:t>
      </w:r>
    </w:p>
    <w:p w14:paraId="5A394422" w14:textId="77777777" w:rsidR="008F3767" w:rsidRPr="004225A2" w:rsidRDefault="008F3767" w:rsidP="008F3767">
      <w:pPr>
        <w:numPr>
          <w:ilvl w:val="0"/>
          <w:numId w:val="38"/>
        </w:numPr>
        <w:tabs>
          <w:tab w:val="right" w:pos="426"/>
        </w:tabs>
        <w:spacing w:before="120"/>
        <w:ind w:left="450" w:hanging="450"/>
        <w:rPr>
          <w:b/>
          <w:lang w:val="ro-MD"/>
        </w:rPr>
      </w:pPr>
      <w:r w:rsidRPr="004225A2">
        <w:rPr>
          <w:b/>
          <w:lang w:val="ro-MD"/>
        </w:rPr>
        <w:t xml:space="preserve">Limba sau limbile în care trebuie redactate ofertele sau cererile de participare: </w:t>
      </w:r>
      <w:r>
        <w:rPr>
          <w:b/>
          <w:shd w:val="clear" w:color="auto" w:fill="FFFF00"/>
          <w:lang w:val="ro-MD"/>
        </w:rPr>
        <w:t xml:space="preserve">limba de stat </w:t>
      </w:r>
    </w:p>
    <w:p w14:paraId="61F7AB6F" w14:textId="77777777" w:rsidR="008F3767" w:rsidRPr="004225A2" w:rsidRDefault="008F3767" w:rsidP="008F3767">
      <w:pPr>
        <w:numPr>
          <w:ilvl w:val="0"/>
          <w:numId w:val="38"/>
        </w:numPr>
        <w:tabs>
          <w:tab w:val="right" w:pos="426"/>
        </w:tabs>
        <w:spacing w:before="120"/>
        <w:ind w:left="360"/>
        <w:rPr>
          <w:b/>
          <w:lang w:val="ro-MD"/>
        </w:rPr>
      </w:pPr>
      <w:r w:rsidRPr="004225A2">
        <w:rPr>
          <w:b/>
          <w:lang w:val="ro-MD"/>
        </w:rPr>
        <w:t xml:space="preserve">Respectivul contract se referă la un proiect și/sau program finanțat din fonduri ale Uniunii Europene: </w:t>
      </w:r>
      <w:r>
        <w:rPr>
          <w:b/>
          <w:shd w:val="clear" w:color="auto" w:fill="FFFF00"/>
          <w:lang w:val="ro-MD"/>
        </w:rPr>
        <w:t>nu</w:t>
      </w:r>
    </w:p>
    <w:p w14:paraId="7578AE6B" w14:textId="77777777" w:rsidR="008F3767" w:rsidRPr="004225A2" w:rsidRDefault="008F3767" w:rsidP="008F3767">
      <w:pPr>
        <w:pStyle w:val="a"/>
        <w:tabs>
          <w:tab w:val="right" w:pos="426"/>
        </w:tabs>
        <w:ind w:left="1980"/>
        <w:jc w:val="center"/>
        <w:rPr>
          <w:lang w:val="ro-MD"/>
        </w:rPr>
      </w:pPr>
      <w:r w:rsidRPr="004225A2">
        <w:rPr>
          <w:lang w:val="ro-MD"/>
        </w:rPr>
        <w:t>(se specifică denumirea proiectului și/sau programului)</w:t>
      </w:r>
    </w:p>
    <w:p w14:paraId="31C82AB2"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 xml:space="preserve">Denumirea și adresa organismului competent de soluționare a contestațiilor: </w:t>
      </w:r>
    </w:p>
    <w:p w14:paraId="671AB0D3" w14:textId="77777777" w:rsidR="008F3767" w:rsidRPr="004225A2" w:rsidRDefault="008F3767" w:rsidP="008F3767">
      <w:pPr>
        <w:tabs>
          <w:tab w:val="right" w:pos="426"/>
        </w:tabs>
        <w:ind w:left="450"/>
        <w:rPr>
          <w:b/>
          <w:i/>
          <w:lang w:val="ro-MD"/>
        </w:rPr>
      </w:pPr>
      <w:r w:rsidRPr="004225A2">
        <w:rPr>
          <w:b/>
          <w:i/>
          <w:lang w:val="ro-MD"/>
        </w:rPr>
        <w:t>Agenția Națională pentru Soluționarea Contestațiilor</w:t>
      </w:r>
    </w:p>
    <w:p w14:paraId="05FE7768" w14:textId="77777777" w:rsidR="008F3767" w:rsidRPr="004225A2" w:rsidRDefault="008F3767" w:rsidP="008F3767">
      <w:pPr>
        <w:tabs>
          <w:tab w:val="right" w:pos="426"/>
        </w:tabs>
        <w:ind w:left="450"/>
        <w:rPr>
          <w:b/>
          <w:i/>
          <w:lang w:val="ro-MD"/>
        </w:rPr>
      </w:pPr>
      <w:r w:rsidRPr="004225A2">
        <w:rPr>
          <w:b/>
          <w:i/>
          <w:lang w:val="ro-MD"/>
        </w:rPr>
        <w:t>Adresa: mun. Chișinău, bd. Ștefan cel Mare și Sfânt nr.124 (et.4), MD 2001;</w:t>
      </w:r>
    </w:p>
    <w:p w14:paraId="0E3781B6" w14:textId="77777777" w:rsidR="008F3767" w:rsidRPr="004225A2" w:rsidRDefault="008F3767" w:rsidP="008F3767">
      <w:pPr>
        <w:tabs>
          <w:tab w:val="right" w:pos="426"/>
        </w:tabs>
        <w:ind w:left="450"/>
        <w:rPr>
          <w:b/>
          <w:i/>
          <w:lang w:val="ro-MD"/>
        </w:rPr>
      </w:pPr>
      <w:r w:rsidRPr="004225A2">
        <w:rPr>
          <w:b/>
          <w:i/>
          <w:lang w:val="ro-MD"/>
        </w:rPr>
        <w:t>Tel/Fax/email:</w:t>
      </w:r>
      <w:r w:rsidRPr="004225A2">
        <w:rPr>
          <w:b/>
          <w:i/>
          <w:color w:val="000000"/>
          <w:sz w:val="27"/>
          <w:szCs w:val="27"/>
          <w:shd w:val="clear" w:color="auto" w:fill="FFFFFF"/>
          <w:lang w:val="ro-MD"/>
        </w:rPr>
        <w:t xml:space="preserve"> </w:t>
      </w:r>
      <w:r w:rsidRPr="004225A2">
        <w:rPr>
          <w:b/>
          <w:i/>
          <w:lang w:val="ro-MD"/>
        </w:rPr>
        <w:t>022-820 652, 022 820-651, contestatii@ansc.md</w:t>
      </w:r>
    </w:p>
    <w:p w14:paraId="0277EE0D" w14:textId="77777777" w:rsidR="008F3767" w:rsidRPr="004225A2" w:rsidRDefault="008F3767" w:rsidP="008F3767">
      <w:pPr>
        <w:numPr>
          <w:ilvl w:val="0"/>
          <w:numId w:val="38"/>
        </w:numPr>
        <w:tabs>
          <w:tab w:val="right" w:pos="426"/>
        </w:tabs>
        <w:spacing w:before="120"/>
        <w:ind w:left="360"/>
        <w:rPr>
          <w:b/>
          <w:lang w:val="ro-MD"/>
        </w:rPr>
      </w:pPr>
      <w:r w:rsidRPr="004225A2">
        <w:rPr>
          <w:b/>
          <w:lang w:val="ro-MD"/>
        </w:rPr>
        <w:t>Data (datele) și referința (referințele) publicărilor anterioare în Jurnalul Oficial al Uniunii Europene privind contractul (contractele) la care se referă anunțul respective (dacă este cazul</w:t>
      </w:r>
      <w:r w:rsidRPr="00DB2FA4">
        <w:rPr>
          <w:b/>
          <w:shd w:val="clear" w:color="auto" w:fill="FFFF00"/>
          <w:lang w:val="ro-MD"/>
        </w:rPr>
        <w:t>):</w:t>
      </w:r>
      <w:r>
        <w:rPr>
          <w:b/>
          <w:shd w:val="clear" w:color="auto" w:fill="FFFF00"/>
          <w:lang w:val="ro-MD"/>
        </w:rPr>
        <w:t xml:space="preserve">nu </w:t>
      </w:r>
    </w:p>
    <w:p w14:paraId="4DF40E69" w14:textId="77777777" w:rsidR="008F3767" w:rsidRPr="004225A2" w:rsidRDefault="008F3767" w:rsidP="008F3767">
      <w:pPr>
        <w:numPr>
          <w:ilvl w:val="0"/>
          <w:numId w:val="38"/>
        </w:numPr>
        <w:tabs>
          <w:tab w:val="right" w:pos="426"/>
        </w:tabs>
        <w:spacing w:before="120"/>
        <w:ind w:left="360"/>
        <w:rPr>
          <w:b/>
          <w:lang w:val="ro-MD"/>
        </w:rPr>
      </w:pPr>
      <w:r w:rsidRPr="004225A2">
        <w:rPr>
          <w:b/>
          <w:lang w:val="ro-MD"/>
        </w:rPr>
        <w:t>În cazul achizițiilor periodice, calendarul estimat pentru publicarea anunțurilor viitoare</w:t>
      </w:r>
      <w:r w:rsidRPr="00DB2FA4">
        <w:rPr>
          <w:b/>
          <w:shd w:val="clear" w:color="auto" w:fill="FFFF00"/>
          <w:lang w:val="ro-MD"/>
        </w:rPr>
        <w:t>:</w:t>
      </w:r>
      <w:r>
        <w:rPr>
          <w:b/>
          <w:shd w:val="clear" w:color="auto" w:fill="FFFF00"/>
          <w:lang w:val="ro-MD"/>
        </w:rPr>
        <w:t>nu</w:t>
      </w:r>
    </w:p>
    <w:p w14:paraId="26D9BA00" w14:textId="77777777" w:rsidR="008F3767" w:rsidRPr="004225A2" w:rsidRDefault="008F3767" w:rsidP="008F3767">
      <w:pPr>
        <w:numPr>
          <w:ilvl w:val="0"/>
          <w:numId w:val="38"/>
        </w:numPr>
        <w:tabs>
          <w:tab w:val="right" w:pos="426"/>
        </w:tabs>
        <w:spacing w:before="120"/>
        <w:ind w:left="360"/>
        <w:rPr>
          <w:b/>
          <w:lang w:val="ro-MD"/>
        </w:rPr>
      </w:pPr>
      <w:r w:rsidRPr="004225A2">
        <w:rPr>
          <w:b/>
          <w:lang w:val="ro-MD"/>
        </w:rPr>
        <w:t>Data publicării anunțului de intenție sau, după caz, precizarea că nu a fost publicat un astfel de anunţ</w:t>
      </w:r>
      <w:r w:rsidRPr="00DB2FA4">
        <w:rPr>
          <w:b/>
          <w:shd w:val="clear" w:color="auto" w:fill="FFFF00"/>
          <w:lang w:val="ro-MD"/>
        </w:rPr>
        <w:t>:</w:t>
      </w:r>
      <w:r>
        <w:rPr>
          <w:b/>
          <w:shd w:val="clear" w:color="auto" w:fill="FFFF00"/>
          <w:lang w:val="ro-MD"/>
        </w:rPr>
        <w:t>nu</w:t>
      </w:r>
    </w:p>
    <w:p w14:paraId="09C1530B"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Data transmiterii spre publicare a anunțului de participare</w:t>
      </w:r>
      <w:r w:rsidRPr="00DB2FA4">
        <w:rPr>
          <w:b/>
          <w:shd w:val="clear" w:color="auto" w:fill="FFFF00"/>
          <w:lang w:val="ro-MD"/>
        </w:rPr>
        <w:t>:</w:t>
      </w:r>
      <w:r>
        <w:rPr>
          <w:b/>
          <w:shd w:val="clear" w:color="auto" w:fill="FFFF00"/>
          <w:lang w:val="ro-MD"/>
        </w:rPr>
        <w:t xml:space="preserve">20.10.2021 </w:t>
      </w:r>
    </w:p>
    <w:p w14:paraId="589B7395"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t xml:space="preserve">În cadrul procedurii de </w:t>
      </w:r>
      <w:r>
        <w:rPr>
          <w:b/>
          <w:lang w:val="ro-MD"/>
        </w:rPr>
        <w:t>achiziție publică se va utiliza</w:t>
      </w:r>
      <w:r w:rsidRPr="004225A2">
        <w:rPr>
          <w:b/>
          <w:lang w:val="ro-MD"/>
        </w:rPr>
        <w:t>/accepta:</w:t>
      </w:r>
    </w:p>
    <w:tbl>
      <w:tblPr>
        <w:tblStyle w:val="af1"/>
        <w:tblW w:w="0" w:type="auto"/>
        <w:tblInd w:w="445" w:type="dxa"/>
        <w:tblLook w:val="04A0" w:firstRow="1" w:lastRow="0" w:firstColumn="1" w:lastColumn="0" w:noHBand="0" w:noVBand="1"/>
      </w:tblPr>
      <w:tblGrid>
        <w:gridCol w:w="5274"/>
        <w:gridCol w:w="3767"/>
      </w:tblGrid>
      <w:tr w:rsidR="008F3767" w:rsidRPr="00E51053" w14:paraId="660A6316" w14:textId="77777777" w:rsidTr="00247D81">
        <w:tc>
          <w:tcPr>
            <w:tcW w:w="5305" w:type="dxa"/>
            <w:shd w:val="clear" w:color="auto" w:fill="E7E6E6" w:themeFill="background2"/>
          </w:tcPr>
          <w:p w14:paraId="5EAE09DF" w14:textId="77777777" w:rsidR="008F3767" w:rsidRPr="004225A2" w:rsidRDefault="008F3767" w:rsidP="00247D81">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55BD9BAF" w14:textId="77777777" w:rsidR="008F3767" w:rsidRPr="004225A2" w:rsidRDefault="008F3767" w:rsidP="00247D81">
            <w:pPr>
              <w:tabs>
                <w:tab w:val="right" w:pos="426"/>
              </w:tabs>
              <w:rPr>
                <w:b/>
                <w:lang w:val="ro-MD"/>
              </w:rPr>
            </w:pPr>
            <w:r w:rsidRPr="004225A2">
              <w:rPr>
                <w:b/>
                <w:lang w:val="ro-MD"/>
              </w:rPr>
              <w:t>Se va utiliza/accepta sau nu</w:t>
            </w:r>
          </w:p>
        </w:tc>
      </w:tr>
      <w:tr w:rsidR="008F3767" w:rsidRPr="00E51053" w14:paraId="2450C97F" w14:textId="77777777" w:rsidTr="00247D81">
        <w:tc>
          <w:tcPr>
            <w:tcW w:w="5305" w:type="dxa"/>
          </w:tcPr>
          <w:p w14:paraId="37882D04" w14:textId="77777777" w:rsidR="008F3767" w:rsidRPr="004225A2" w:rsidRDefault="008F3767" w:rsidP="00247D81">
            <w:pPr>
              <w:tabs>
                <w:tab w:val="right" w:pos="426"/>
              </w:tabs>
              <w:rPr>
                <w:lang w:val="ro-MD"/>
              </w:rPr>
            </w:pPr>
            <w:bookmarkStart w:id="45" w:name="_GoBack"/>
            <w:r w:rsidRPr="004225A2">
              <w:rPr>
                <w:lang w:val="ro-MD"/>
              </w:rPr>
              <w:t>depunerea electronică a ofertelor sau a cererilor de participare</w:t>
            </w:r>
          </w:p>
        </w:tc>
        <w:tc>
          <w:tcPr>
            <w:tcW w:w="3785" w:type="dxa"/>
            <w:shd w:val="clear" w:color="auto" w:fill="FFFF00"/>
          </w:tcPr>
          <w:p w14:paraId="7E33CD1D" w14:textId="77777777" w:rsidR="008F3767" w:rsidRPr="004225A2" w:rsidRDefault="008F3767" w:rsidP="00247D81">
            <w:pPr>
              <w:tabs>
                <w:tab w:val="right" w:pos="426"/>
              </w:tabs>
              <w:rPr>
                <w:lang w:val="ro-MD"/>
              </w:rPr>
            </w:pPr>
          </w:p>
        </w:tc>
      </w:tr>
      <w:bookmarkEnd w:id="45"/>
      <w:tr w:rsidR="008F3767" w:rsidRPr="004225A2" w14:paraId="6DDFEFE0" w14:textId="77777777" w:rsidTr="00247D81">
        <w:tc>
          <w:tcPr>
            <w:tcW w:w="5305" w:type="dxa"/>
          </w:tcPr>
          <w:p w14:paraId="4A4EDFA2" w14:textId="77777777" w:rsidR="008F3767" w:rsidRPr="004225A2" w:rsidRDefault="008F3767" w:rsidP="00247D81">
            <w:pPr>
              <w:tabs>
                <w:tab w:val="right" w:pos="426"/>
              </w:tabs>
              <w:rPr>
                <w:lang w:val="ro-MD"/>
              </w:rPr>
            </w:pPr>
            <w:r w:rsidRPr="004225A2">
              <w:rPr>
                <w:lang w:val="ro-MD"/>
              </w:rPr>
              <w:t>sistemul de comenzi electronice</w:t>
            </w:r>
          </w:p>
        </w:tc>
        <w:tc>
          <w:tcPr>
            <w:tcW w:w="3785" w:type="dxa"/>
            <w:shd w:val="clear" w:color="auto" w:fill="FFFF00"/>
          </w:tcPr>
          <w:p w14:paraId="4EE6232A" w14:textId="77777777" w:rsidR="008F3767" w:rsidRPr="004225A2" w:rsidRDefault="008F3767" w:rsidP="00247D81">
            <w:pPr>
              <w:tabs>
                <w:tab w:val="right" w:pos="426"/>
              </w:tabs>
              <w:rPr>
                <w:lang w:val="ro-MD"/>
              </w:rPr>
            </w:pPr>
          </w:p>
        </w:tc>
      </w:tr>
      <w:tr w:rsidR="008F3767" w:rsidRPr="004225A2" w14:paraId="5AD3855C" w14:textId="77777777" w:rsidTr="00247D81">
        <w:tc>
          <w:tcPr>
            <w:tcW w:w="5305" w:type="dxa"/>
          </w:tcPr>
          <w:p w14:paraId="43025A9D" w14:textId="77777777" w:rsidR="008F3767" w:rsidRPr="004225A2" w:rsidRDefault="008F3767" w:rsidP="00247D81">
            <w:pPr>
              <w:tabs>
                <w:tab w:val="right" w:pos="426"/>
              </w:tabs>
              <w:rPr>
                <w:lang w:val="ro-MD"/>
              </w:rPr>
            </w:pPr>
            <w:r w:rsidRPr="004225A2">
              <w:rPr>
                <w:lang w:val="ro-MD"/>
              </w:rPr>
              <w:t>facturarea electronică</w:t>
            </w:r>
          </w:p>
        </w:tc>
        <w:tc>
          <w:tcPr>
            <w:tcW w:w="3785" w:type="dxa"/>
            <w:shd w:val="clear" w:color="auto" w:fill="FFFF00"/>
          </w:tcPr>
          <w:p w14:paraId="4C5B04CA" w14:textId="77777777" w:rsidR="008F3767" w:rsidRPr="004225A2" w:rsidRDefault="008F3767" w:rsidP="00247D81">
            <w:pPr>
              <w:tabs>
                <w:tab w:val="right" w:pos="426"/>
              </w:tabs>
              <w:rPr>
                <w:lang w:val="ro-MD"/>
              </w:rPr>
            </w:pPr>
          </w:p>
        </w:tc>
      </w:tr>
      <w:tr w:rsidR="008F3767" w:rsidRPr="004225A2" w14:paraId="0928AE35" w14:textId="77777777" w:rsidTr="00247D81">
        <w:tc>
          <w:tcPr>
            <w:tcW w:w="5305" w:type="dxa"/>
          </w:tcPr>
          <w:p w14:paraId="7FAFFB4D" w14:textId="77777777" w:rsidR="008F3767" w:rsidRPr="004225A2" w:rsidRDefault="008F3767" w:rsidP="00247D81">
            <w:pPr>
              <w:tabs>
                <w:tab w:val="right" w:pos="426"/>
              </w:tabs>
              <w:rPr>
                <w:lang w:val="ro-MD"/>
              </w:rPr>
            </w:pPr>
            <w:r w:rsidRPr="004225A2">
              <w:rPr>
                <w:lang w:val="ro-MD"/>
              </w:rPr>
              <w:t>plățile electronice</w:t>
            </w:r>
          </w:p>
        </w:tc>
        <w:tc>
          <w:tcPr>
            <w:tcW w:w="3785" w:type="dxa"/>
            <w:shd w:val="clear" w:color="auto" w:fill="FFFF00"/>
          </w:tcPr>
          <w:p w14:paraId="1D48B3DC" w14:textId="77777777" w:rsidR="008F3767" w:rsidRPr="004225A2" w:rsidRDefault="008F3767" w:rsidP="00247D81">
            <w:pPr>
              <w:tabs>
                <w:tab w:val="right" w:pos="426"/>
              </w:tabs>
              <w:rPr>
                <w:lang w:val="ro-MD"/>
              </w:rPr>
            </w:pPr>
          </w:p>
        </w:tc>
      </w:tr>
    </w:tbl>
    <w:p w14:paraId="78AFCBF7" w14:textId="77777777" w:rsidR="008F3767" w:rsidRPr="004225A2" w:rsidRDefault="008F3767" w:rsidP="008F3767">
      <w:pPr>
        <w:numPr>
          <w:ilvl w:val="0"/>
          <w:numId w:val="38"/>
        </w:numPr>
        <w:tabs>
          <w:tab w:val="right" w:pos="426"/>
        </w:tabs>
        <w:spacing w:before="120"/>
        <w:ind w:left="360"/>
        <w:rPr>
          <w:b/>
          <w:lang w:val="ro-MD"/>
        </w:rPr>
      </w:pPr>
      <w:r w:rsidRPr="004225A2">
        <w:rPr>
          <w:b/>
          <w:lang w:val="ro-MD"/>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00"/>
          <w:lang w:val="ro-MD"/>
        </w:rPr>
        <w:t>nu.</w:t>
      </w:r>
    </w:p>
    <w:p w14:paraId="0B30C316" w14:textId="77777777" w:rsidR="008F3767" w:rsidRPr="004225A2" w:rsidRDefault="008F3767" w:rsidP="008F3767">
      <w:pPr>
        <w:pStyle w:val="a"/>
        <w:tabs>
          <w:tab w:val="right" w:pos="426"/>
        </w:tabs>
        <w:ind w:left="3960"/>
        <w:rPr>
          <w:lang w:val="ro-MD"/>
        </w:rPr>
      </w:pPr>
      <w:r w:rsidRPr="004225A2">
        <w:rPr>
          <w:lang w:val="ro-MD"/>
        </w:rPr>
        <w:t>(se specifică da sau nu)</w:t>
      </w:r>
    </w:p>
    <w:p w14:paraId="68B8DC4F" w14:textId="77777777" w:rsidR="008F3767" w:rsidRPr="004225A2" w:rsidRDefault="008F3767" w:rsidP="008F3767">
      <w:pPr>
        <w:numPr>
          <w:ilvl w:val="0"/>
          <w:numId w:val="38"/>
        </w:numPr>
        <w:tabs>
          <w:tab w:val="right" w:pos="426"/>
        </w:tabs>
        <w:spacing w:before="120"/>
        <w:ind w:left="0" w:firstLine="0"/>
        <w:rPr>
          <w:b/>
          <w:lang w:val="ro-MD"/>
        </w:rPr>
      </w:pPr>
      <w:r w:rsidRPr="004225A2">
        <w:rPr>
          <w:b/>
          <w:lang w:val="ro-MD"/>
        </w:rPr>
        <w:lastRenderedPageBreak/>
        <w:t xml:space="preserve">Alte informații relevante: </w:t>
      </w:r>
      <w:r w:rsidRPr="00DB2FA4">
        <w:rPr>
          <w:b/>
          <w:shd w:val="clear" w:color="auto" w:fill="FFFF00"/>
          <w:lang w:val="ro-MD"/>
        </w:rPr>
        <w:t>______________________________________________________</w:t>
      </w:r>
    </w:p>
    <w:p w14:paraId="16E8C12E" w14:textId="77777777" w:rsidR="008F3767" w:rsidRPr="004225A2" w:rsidRDefault="008F3767" w:rsidP="008F3767">
      <w:pPr>
        <w:spacing w:before="120" w:after="120"/>
        <w:rPr>
          <w:b/>
          <w:lang w:val="ro-MD"/>
        </w:rPr>
      </w:pPr>
    </w:p>
    <w:p w14:paraId="7A47CC90" w14:textId="77777777" w:rsidR="008F3767" w:rsidRPr="004225A2" w:rsidRDefault="008F3767" w:rsidP="008F3767">
      <w:pPr>
        <w:spacing w:before="120" w:after="120"/>
        <w:rPr>
          <w:b/>
          <w:lang w:val="ro-MD"/>
        </w:rPr>
      </w:pPr>
    </w:p>
    <w:p w14:paraId="2F7F9BC3" w14:textId="77777777" w:rsidR="008F3767" w:rsidRPr="004225A2" w:rsidRDefault="008F3767" w:rsidP="008F3767">
      <w:pPr>
        <w:spacing w:before="120" w:after="120"/>
        <w:rPr>
          <w:b/>
          <w:lang w:val="ro-MD"/>
        </w:rPr>
      </w:pPr>
    </w:p>
    <w:p w14:paraId="2F8F7986" w14:textId="4D874D99" w:rsidR="00B65C93" w:rsidRPr="00FF430B" w:rsidRDefault="008F3767" w:rsidP="008F3767">
      <w:pPr>
        <w:pStyle w:val="Style3"/>
        <w:tabs>
          <w:tab w:val="left" w:pos="567"/>
        </w:tabs>
        <w:spacing w:before="0" w:beforeAutospacing="0" w:after="0"/>
        <w:ind w:left="0" w:firstLine="0"/>
        <w:jc w:val="center"/>
        <w:rPr>
          <w:rFonts w:eastAsia="PMingLiU"/>
          <w:lang w:val="ro-MD" w:eastAsia="zh-CN"/>
        </w:rPr>
      </w:pPr>
      <w:r w:rsidRPr="004225A2">
        <w:rPr>
          <w:lang w:val="ro-MD"/>
        </w:rPr>
        <w:t xml:space="preserve">Conducătorul grupului de lucru:  </w:t>
      </w:r>
      <w:r>
        <w:rPr>
          <w:lang w:val="ro-MD"/>
        </w:rPr>
        <w:t xml:space="preserve">Mateiciuc Alexandru      </w:t>
      </w:r>
      <w:r w:rsidRPr="00FF430B">
        <w:rPr>
          <w:shd w:val="clear" w:color="auto" w:fill="FFFFFF" w:themeFill="background1"/>
          <w:lang w:val="ro-MD"/>
        </w:rPr>
        <w:t xml:space="preserve">______________________________  </w:t>
      </w:r>
      <w:r>
        <w:rPr>
          <w:shd w:val="clear" w:color="auto" w:fill="FFFFFF" w:themeFill="background1"/>
          <w:lang w:val="ro-MD"/>
        </w:rPr>
        <w:t xml:space="preserve">  </w:t>
      </w:r>
      <w:r w:rsidRPr="004225A2">
        <w:rPr>
          <w:lang w:val="ro-MD"/>
        </w:rPr>
        <w:t xml:space="preserve">               </w:t>
      </w:r>
      <w:r>
        <w:rPr>
          <w:lang w:val="ro-MD"/>
        </w:rPr>
        <w:t xml:space="preserve">                                                             </w:t>
      </w: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87FCF">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87FC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87FC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87FC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87FC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87FC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87FC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87FC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87FC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87FC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87FC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87FC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87FC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lastRenderedPageBreak/>
        <w:t>Ofertele se prezintă în valuta_____________________________________________.</w:t>
      </w:r>
    </w:p>
    <w:p w14:paraId="7B421E02" w14:textId="77777777" w:rsidR="00631A2C" w:rsidRPr="00FF430B" w:rsidRDefault="00631A2C" w:rsidP="00487FC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87FC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87FC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87FC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87FC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87FCF">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87FC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87FC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87FC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87FC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87FC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Default="000960C1" w:rsidP="002A6E99">
      <w:pPr>
        <w:pStyle w:val="Style3"/>
        <w:tabs>
          <w:tab w:val="left" w:pos="567"/>
        </w:tabs>
        <w:spacing w:before="0" w:beforeAutospacing="0" w:after="0"/>
        <w:ind w:left="0" w:firstLine="0"/>
        <w:jc w:val="center"/>
        <w:rPr>
          <w:rFonts w:eastAsia="PMingLiU"/>
          <w:lang w:val="ro-MD" w:eastAsia="zh-CN"/>
        </w:rPr>
      </w:pPr>
    </w:p>
    <w:p w14:paraId="0FDBC5C0" w14:textId="77777777" w:rsidR="004A1618" w:rsidRDefault="004A1618" w:rsidP="002A6E99">
      <w:pPr>
        <w:pStyle w:val="Style3"/>
        <w:tabs>
          <w:tab w:val="left" w:pos="567"/>
        </w:tabs>
        <w:spacing w:before="0" w:beforeAutospacing="0" w:after="0"/>
        <w:ind w:left="0" w:firstLine="0"/>
        <w:jc w:val="center"/>
        <w:rPr>
          <w:rFonts w:eastAsia="PMingLiU"/>
          <w:lang w:val="ro-MD" w:eastAsia="zh-CN"/>
        </w:rPr>
      </w:pPr>
    </w:p>
    <w:p w14:paraId="7D3DFF82" w14:textId="77777777" w:rsidR="004A1618" w:rsidRDefault="004A1618" w:rsidP="002A6E99">
      <w:pPr>
        <w:pStyle w:val="Style3"/>
        <w:tabs>
          <w:tab w:val="left" w:pos="567"/>
        </w:tabs>
        <w:spacing w:before="0" w:beforeAutospacing="0" w:after="0"/>
        <w:ind w:left="0" w:firstLine="0"/>
        <w:jc w:val="center"/>
        <w:rPr>
          <w:rFonts w:eastAsia="PMingLiU"/>
          <w:lang w:val="ro-MD" w:eastAsia="zh-CN"/>
        </w:rPr>
      </w:pPr>
    </w:p>
    <w:p w14:paraId="4E80173C" w14:textId="77777777" w:rsidR="004A1618" w:rsidRPr="00FF430B" w:rsidRDefault="004A1618"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lastRenderedPageBreak/>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87FC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87FC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87FC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87FC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lastRenderedPageBreak/>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87FC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87FC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87FC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87FC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87FC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87FC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87FC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28F63DAB"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4A1618" w:rsidRPr="004A1618">
        <w:rPr>
          <w:b/>
          <w:lang w:val="ro-MD"/>
        </w:rPr>
        <w:t xml:space="preserve"> </w:t>
      </w:r>
      <w:r w:rsidR="004A1618" w:rsidRPr="004A1618">
        <w:rPr>
          <w:b/>
          <w:u w:val="single"/>
          <w:lang w:val="ro-MD"/>
        </w:rPr>
        <w:t>I.M.S.P. Spitalul Clinic Municipal „Gheorghe Paladi”</w:t>
      </w:r>
      <w:r w:rsidR="004A1618" w:rsidRPr="004A1618">
        <w:rPr>
          <w:b/>
          <w:szCs w:val="24"/>
          <w:u w:val="single"/>
          <w:lang w:val="ro-MD"/>
        </w:rPr>
        <w:t xml:space="preserve"> ,</w:t>
      </w:r>
      <w:r w:rsidRPr="004A1618">
        <w:rPr>
          <w:rFonts w:ascii="Times New Roman" w:hAnsi="Times New Roman"/>
          <w:szCs w:val="24"/>
          <w:u w:val="single"/>
          <w:lang w:val="ro-MD"/>
        </w:rPr>
        <w:softHyphen/>
      </w:r>
      <w:r w:rsidRPr="004A1618">
        <w:rPr>
          <w:rFonts w:ascii="Times New Roman" w:hAnsi="Times New Roman"/>
          <w:szCs w:val="24"/>
          <w:u w:val="single"/>
          <w:lang w:val="ro-MD"/>
        </w:rPr>
        <w:softHyphen/>
      </w:r>
      <w:r w:rsidRPr="004A1618">
        <w:rPr>
          <w:rFonts w:ascii="Times New Roman" w:hAnsi="Times New Roman"/>
          <w:szCs w:val="24"/>
          <w:u w:val="single"/>
          <w:lang w:val="ro-MD"/>
        </w:rPr>
        <w:softHyphen/>
      </w:r>
      <w:r w:rsidRPr="00FF430B">
        <w:rPr>
          <w:rFonts w:ascii="Times New Roman" w:hAnsi="Times New Roman"/>
          <w:szCs w:val="24"/>
          <w:lang w:val="ro-MD"/>
        </w:rPr>
        <w:t xml:space="preserve">   </w:t>
      </w:r>
      <w:r w:rsidR="004A1618" w:rsidRPr="00962FD9">
        <w:rPr>
          <w:b/>
          <w:u w:val="single"/>
          <w:lang w:val="ro-MD"/>
        </w:rPr>
        <w:t>mun. Chisinău , str. Melestiu, 20</w:t>
      </w:r>
      <w:r w:rsidRPr="00FF430B">
        <w:rPr>
          <w:rFonts w:ascii="Times New Roman" w:hAnsi="Times New Roman"/>
          <w:szCs w:val="24"/>
          <w:lang w:val="ro-MD"/>
        </w:rPr>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2A83321"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w:t>
      </w:r>
      <w:r w:rsidR="004A1618" w:rsidRPr="004A1618">
        <w:rPr>
          <w:b/>
          <w:u w:val="single"/>
          <w:lang w:val="ro-MD"/>
        </w:rPr>
        <w:t xml:space="preserve"> I.M.S.P. Spitalul Clinic Municipal „Gheorghe Paladi”</w:t>
      </w:r>
      <w:r w:rsidR="004A1618" w:rsidRPr="004A1618">
        <w:rPr>
          <w:b/>
          <w:szCs w:val="24"/>
          <w:u w:val="single"/>
          <w:lang w:val="ro-MD"/>
        </w:rPr>
        <w:t xml:space="preserve"> ,</w:t>
      </w:r>
      <w:r w:rsidR="004A1618" w:rsidRPr="004A1618">
        <w:rPr>
          <w:rFonts w:ascii="Times New Roman" w:hAnsi="Times New Roman"/>
          <w:szCs w:val="24"/>
          <w:u w:val="single"/>
          <w:lang w:val="ro-MD"/>
        </w:rPr>
        <w:softHyphen/>
      </w:r>
      <w:r w:rsidR="004A1618" w:rsidRPr="004A1618">
        <w:rPr>
          <w:rFonts w:ascii="Times New Roman" w:hAnsi="Times New Roman"/>
          <w:szCs w:val="24"/>
          <w:u w:val="single"/>
          <w:lang w:val="ro-MD"/>
        </w:rPr>
        <w:softHyphen/>
      </w:r>
      <w:r w:rsidR="004A1618" w:rsidRPr="004A1618">
        <w:rPr>
          <w:rFonts w:ascii="Times New Roman" w:hAnsi="Times New Roman"/>
          <w:szCs w:val="24"/>
          <w:u w:val="single"/>
          <w:lang w:val="ro-MD"/>
        </w:rPr>
        <w:softHyphen/>
      </w:r>
      <w:r w:rsidR="004A1618" w:rsidRPr="00FF430B">
        <w:rPr>
          <w:rFonts w:ascii="Times New Roman" w:hAnsi="Times New Roman"/>
          <w:szCs w:val="24"/>
          <w:lang w:val="ro-MD"/>
        </w:rPr>
        <w:t xml:space="preserve">   </w:t>
      </w:r>
      <w:r w:rsidR="004A1618" w:rsidRPr="00962FD9">
        <w:rPr>
          <w:b/>
          <w:u w:val="single"/>
          <w:lang w:val="ro-MD"/>
        </w:rPr>
        <w:t>mun. Chisinău , str. Melestiu, 20</w:t>
      </w:r>
      <w:r w:rsidR="004A1618" w:rsidRPr="00FF430B">
        <w:rPr>
          <w:rFonts w:ascii="Times New Roman" w:hAnsi="Times New Roman"/>
          <w:szCs w:val="24"/>
          <w:lang w:val="ro-MD"/>
        </w:rPr>
        <w:t xml:space="preserve">                                                   </w:t>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3B100664"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004A1618" w:rsidRPr="004A1618">
        <w:rPr>
          <w:rFonts w:ascii="Helvetica" w:hAnsi="Helvetica"/>
          <w:color w:val="333333"/>
          <w:spacing w:val="-6"/>
          <w:u w:val="single"/>
          <w:shd w:val="clear" w:color="auto" w:fill="FFFFFF"/>
          <w:lang w:val="en-US"/>
        </w:rPr>
        <w:t>Lucrari pentru schimbarea ascensorul AS 500/6 Melestiu,20 (ascensorul AP 1000/6) în I.M.S.P. Spitalul Clinic Municipal „Gheorghe Paladi”</w:t>
      </w:r>
      <w:r w:rsidRPr="004A1618">
        <w:rPr>
          <w:b/>
          <w:noProof w:val="0"/>
          <w:u w:val="single"/>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w:t>
      </w:r>
      <w:r w:rsidR="004A1618">
        <w:rPr>
          <w:b/>
          <w:noProof w:val="0"/>
          <w:lang w:val="ro-MD" w:eastAsia="ru-RU"/>
        </w:rPr>
        <w:t xml:space="preserve">                    COP</w:t>
      </w:r>
      <w:r w:rsidR="002927B7" w:rsidRPr="00FF430B">
        <w:rPr>
          <w:b/>
          <w:noProof w:val="0"/>
          <w:lang w:val="ro-MD" w:eastAsia="ru-RU"/>
        </w:rPr>
        <w:t>,</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5E2D554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 xml:space="preserve">ă de </w:t>
      </w:r>
      <w:r w:rsidR="004A1618">
        <w:rPr>
          <w:rFonts w:eastAsia="Calibri"/>
          <w:lang w:val="ro-MD"/>
        </w:rPr>
        <w:t>30</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004A1618">
        <w:rPr>
          <w:rFonts w:eastAsia="Calibri"/>
          <w:lang w:val="ro-MD"/>
        </w:rPr>
        <w:t xml:space="preserve"> la data de 25.11.2021 </w:t>
      </w:r>
      <w:r w:rsidR="00211C74" w:rsidRPr="00FF430B">
        <w:rPr>
          <w:rFonts w:eastAsia="Calibri"/>
          <w:lang w:val="ro-MD"/>
        </w:rPr>
        <w:t>(ziua/luna/anul),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95A069C"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w:t>
      </w:r>
      <w:r w:rsidR="004A1618" w:rsidRPr="004A1618">
        <w:rPr>
          <w:rFonts w:ascii="Helvetica" w:hAnsi="Helvetica"/>
          <w:color w:val="333333"/>
          <w:spacing w:val="-6"/>
          <w:szCs w:val="24"/>
          <w:shd w:val="clear" w:color="auto" w:fill="FFFFFF"/>
          <w:lang w:val="en-US"/>
        </w:rPr>
        <w:t xml:space="preserve"> </w:t>
      </w:r>
      <w:r w:rsidR="004A1618" w:rsidRPr="004A1618">
        <w:rPr>
          <w:rFonts w:ascii="Helvetica" w:hAnsi="Helvetica"/>
          <w:color w:val="333333"/>
          <w:spacing w:val="-6"/>
          <w:szCs w:val="24"/>
          <w:u w:val="single"/>
          <w:shd w:val="clear" w:color="auto" w:fill="FFFFFF"/>
          <w:lang w:val="en-US"/>
        </w:rPr>
        <w:t>Lucrari pentru schimbarea ascensorul AS 500/6 Melestiu,20 (ascensorul AP 1000/6) în I.M.S.P. Spitalul Clinic Municipal „Gheorghe Paladi”</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3394217" w:rsidR="00AA1372" w:rsidRPr="00FF430B" w:rsidRDefault="004A1618" w:rsidP="00950D18">
      <w:pPr>
        <w:pStyle w:val="a7"/>
        <w:tabs>
          <w:tab w:val="left" w:pos="567"/>
        </w:tabs>
        <w:rPr>
          <w:rFonts w:ascii="Times New Roman" w:hAnsi="Times New Roman"/>
          <w:szCs w:val="24"/>
          <w:lang w:val="ro-MD"/>
        </w:rPr>
      </w:pPr>
      <w:r>
        <w:rPr>
          <w:rFonts w:ascii="Times New Roman" w:hAnsi="Times New Roman"/>
          <w:szCs w:val="24"/>
          <w:lang w:val="ro-MD"/>
        </w:rPr>
        <w:t xml:space="preserve">COP </w:t>
      </w:r>
    </w:p>
    <w:p w14:paraId="15A0135B" w14:textId="77777777" w:rsidR="004A1618"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cu privire la procedura de atribuire a contractului </w:t>
      </w:r>
    </w:p>
    <w:p w14:paraId="570519DE" w14:textId="32EFF9A6" w:rsidR="00AA1372" w:rsidRPr="004A1618" w:rsidRDefault="004A1618" w:rsidP="00950D18">
      <w:pPr>
        <w:pStyle w:val="a7"/>
        <w:tabs>
          <w:tab w:val="left" w:pos="567"/>
        </w:tabs>
        <w:rPr>
          <w:rFonts w:ascii="Times New Roman" w:hAnsi="Times New Roman"/>
          <w:szCs w:val="24"/>
          <w:lang w:val="en-US"/>
        </w:rPr>
      </w:pPr>
      <w:r>
        <w:rPr>
          <w:rFonts w:ascii="Times New Roman" w:hAnsi="Times New Roman"/>
          <w:szCs w:val="24"/>
          <w:lang w:val="ro-MD"/>
        </w:rPr>
        <w:t xml:space="preserve">                             </w:t>
      </w:r>
      <w:r w:rsidRPr="004A1618">
        <w:rPr>
          <w:rFonts w:ascii="Helvetica" w:hAnsi="Helvetica"/>
          <w:color w:val="333333"/>
          <w:spacing w:val="-6"/>
          <w:szCs w:val="24"/>
          <w:u w:val="single"/>
          <w:shd w:val="clear" w:color="auto" w:fill="FFFFFF"/>
          <w:lang w:val="en-US"/>
        </w:rPr>
        <w:t>I.M.S.P. Spitalul Clinic Municipal „Gheorghe Paladi”</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43AD9B44"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w:t>
      </w:r>
      <w:r w:rsidR="004A1618" w:rsidRPr="004A1618">
        <w:rPr>
          <w:rFonts w:ascii="Helvetica" w:hAnsi="Helvetica"/>
          <w:color w:val="333333"/>
          <w:spacing w:val="-6"/>
          <w:szCs w:val="24"/>
          <w:u w:val="single"/>
          <w:shd w:val="clear" w:color="auto" w:fill="FFFFFF"/>
          <w:lang w:val="en-US"/>
        </w:rPr>
        <w:t>I.M.S.P. Spitalul Clinic Municipal „Gheorghe Paladi”</w:t>
      </w:r>
      <w:r w:rsidR="004A1618">
        <w:rPr>
          <w:rFonts w:ascii="Times New Roman" w:hAnsi="Times New Roman"/>
          <w:szCs w:val="24"/>
          <w:lang w:val="ro-MD"/>
        </w:rPr>
        <w:t xml:space="preserve"> </w:t>
      </w:r>
      <w:r w:rsidRPr="00FF430B">
        <w:rPr>
          <w:rFonts w:ascii="Times New Roman" w:hAnsi="Times New Roman"/>
          <w:szCs w:val="24"/>
          <w:lang w:val="ro-MD"/>
        </w:rPr>
        <w:t xml:space="preserve">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w:t>
      </w:r>
      <w:r w:rsidRPr="00FF430B">
        <w:rPr>
          <w:lang w:val="ro-MD"/>
        </w:rPr>
        <w:lastRenderedPageBreak/>
        <w:t>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w:t>
      </w:r>
      <w:r w:rsidRPr="00FF430B">
        <w:rPr>
          <w:rFonts w:eastAsia="Calibri"/>
          <w:lang w:val="ro-MD"/>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87FCF">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0C71D94F" w:rsidR="00233538" w:rsidRPr="00FF430B" w:rsidRDefault="0003591A" w:rsidP="00196AB4">
      <w:pPr>
        <w:ind w:firstLine="709"/>
        <w:jc w:val="both"/>
        <w:rPr>
          <w:lang w:val="ro-MD"/>
        </w:rPr>
      </w:pPr>
      <w:r w:rsidRPr="00FF430B">
        <w:rPr>
          <w:lang w:val="ro-MD"/>
        </w:rPr>
        <w:t>Obiectul</w:t>
      </w:r>
      <w:r w:rsidR="00487FCF" w:rsidRPr="00487FCF">
        <w:rPr>
          <w:rFonts w:ascii="Helvetica" w:hAnsi="Helvetica"/>
          <w:color w:val="333333"/>
          <w:spacing w:val="-6"/>
          <w:shd w:val="clear" w:color="auto" w:fill="FFFFFF"/>
          <w:lang w:val="en-US"/>
        </w:rPr>
        <w:t xml:space="preserve"> </w:t>
      </w:r>
      <w:r w:rsidR="00487FCF" w:rsidRPr="00487FCF">
        <w:rPr>
          <w:rFonts w:ascii="Helvetica" w:hAnsi="Helvetica"/>
          <w:color w:val="333333"/>
          <w:spacing w:val="-6"/>
          <w:u w:val="single"/>
          <w:shd w:val="clear" w:color="auto" w:fill="FFFFFF"/>
          <w:lang w:val="en-US"/>
        </w:rPr>
        <w:t>Lucrari pentru schimbarea ascensorul AS 500/6 Melestiu,20 (ascensorul AP 1000/6) în I.M.S.P. Spitalul Clinic Municipal „Gheorghe Paladi”</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12F119F2" w:rsidR="00233538" w:rsidRPr="00FF430B" w:rsidRDefault="0003591A" w:rsidP="00196AB4">
      <w:pPr>
        <w:ind w:firstLine="709"/>
        <w:jc w:val="both"/>
        <w:rPr>
          <w:lang w:val="ro-MD"/>
        </w:rPr>
      </w:pPr>
      <w:r w:rsidRPr="00FF430B">
        <w:rPr>
          <w:lang w:val="ro-MD"/>
        </w:rPr>
        <w:t>Autoritatea contractantă</w:t>
      </w:r>
      <w:r w:rsidR="00487FCF" w:rsidRPr="00487FCF">
        <w:rPr>
          <w:rFonts w:ascii="Helvetica" w:hAnsi="Helvetica"/>
          <w:color w:val="333333"/>
          <w:spacing w:val="-6"/>
          <w:u w:val="single"/>
          <w:shd w:val="clear" w:color="auto" w:fill="FFFFFF"/>
          <w:lang w:val="en-US"/>
        </w:rPr>
        <w:t xml:space="preserve"> I.M.S.P. Spitalul Clinic Municipal „Gheorghe Paladi”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lastRenderedPageBreak/>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Default="002D6E71" w:rsidP="00196AB4">
      <w:pPr>
        <w:pStyle w:val="a"/>
        <w:numPr>
          <w:ilvl w:val="0"/>
          <w:numId w:val="0"/>
        </w:numPr>
        <w:ind w:right="-1"/>
        <w:rPr>
          <w:i/>
          <w:lang w:val="ro-MD"/>
        </w:rPr>
      </w:pPr>
    </w:p>
    <w:p w14:paraId="49804E0D" w14:textId="77777777" w:rsidR="0050153C" w:rsidRDefault="0050153C" w:rsidP="00196AB4">
      <w:pPr>
        <w:pStyle w:val="a"/>
        <w:numPr>
          <w:ilvl w:val="0"/>
          <w:numId w:val="0"/>
        </w:numPr>
        <w:ind w:right="-1"/>
        <w:rPr>
          <w:i/>
          <w:lang w:val="ro-MD"/>
        </w:rPr>
      </w:pPr>
    </w:p>
    <w:p w14:paraId="5A3F1CA4" w14:textId="77777777" w:rsidR="0050153C" w:rsidRDefault="0050153C" w:rsidP="00196AB4">
      <w:pPr>
        <w:pStyle w:val="a"/>
        <w:numPr>
          <w:ilvl w:val="0"/>
          <w:numId w:val="0"/>
        </w:numPr>
        <w:ind w:right="-1"/>
        <w:rPr>
          <w:i/>
          <w:lang w:val="ro-MD"/>
        </w:rPr>
      </w:pPr>
    </w:p>
    <w:p w14:paraId="24A18786" w14:textId="77777777" w:rsidR="0050153C" w:rsidRPr="0050153C" w:rsidRDefault="0050153C" w:rsidP="00196AB4">
      <w:pPr>
        <w:pStyle w:val="a"/>
        <w:numPr>
          <w:ilvl w:val="0"/>
          <w:numId w:val="0"/>
        </w:numPr>
        <w:ind w:right="-1"/>
        <w:rPr>
          <w:b/>
        </w:rPr>
      </w:pPr>
      <w:r w:rsidRPr="0050153C">
        <w:rPr>
          <w:b/>
        </w:rPr>
        <w:lastRenderedPageBreak/>
        <w:t>Formularul ofertei (F3.1)</w:t>
      </w:r>
    </w:p>
    <w:p w14:paraId="423AAA34" w14:textId="63D8DB19" w:rsidR="0050153C" w:rsidRPr="00FF430B" w:rsidRDefault="0050153C" w:rsidP="00196AB4">
      <w:pPr>
        <w:pStyle w:val="a"/>
        <w:numPr>
          <w:ilvl w:val="0"/>
          <w:numId w:val="0"/>
        </w:numPr>
        <w:ind w:right="-1"/>
        <w:rPr>
          <w:i/>
          <w:lang w:val="ro-MD"/>
        </w:rPr>
      </w:pPr>
      <w:r>
        <w:t xml:space="preserve"> [Ofertantul va completa acest formular în conformitate cu instrucţiunile de mai jos. Nu se vor permite modificări în formatul formularului, precum şi nu se vor accepta înlocuiri în textul acestuia.] Data depunerii ofertei: “___” _____________________ 20__ Licitaţia Nr.: _______________________________________ Invitaţie la licitaţia Nr.: ______________________________ Alternativa Nr.: ____________________________________ Către: ____________________________________________ [numele deplin al autorităţii contractante] ________________________________________________________ declară că: [denumirea ofertantului] a) Au fost examinate şi nu există rezervări faţă de documentele de atribuire, inclusiv modificările nr. ___________________________________________________________. [introduceţi numărul şi data fiecărei modificări, dacă au avut loc] b) ____________________________________________________________ se angajează să [denumirea ofertantului] furnizeze/presteze, în conformitate cu documentele de atribuire şi condiţiile stipulate în specificaţiile tehnice şi preț, următoarele bunuri şi/sau servicii _______________________ ________________________________________________________________________. [introduceţi o descriere succintă a bunurilor şi/sau a serviciilor] c) Suma totală a ofertei fără TVA constituie: ________________________________________________________________________. [introduceţi preţul pe loturi (unde e cazul) şi totalul ofertei în cuvinte şi cifre, indicînd toate sumele şi valutele respective] d) Suma totală a ofertei cu TVA constituie: ________________________________________________________________________. [introduceţi preţul pe loturi (unde e cazul) şi totalul ofertei în cuvinte şi cifre, indicînd toate sumele şi valutele respective] e) Prezenta ofertă va rămîne valabilă pentru perioada de timp specificată în FDA4.8., începînd cu data-limită pentru depunerea ofertei, în conformitate cu FDA5.2., va rămîne obligatorie şi va putea fi acceptată în orice moment pînă la expirarea acestei perioade; f) În cazul acceptării prezentei oferte, ____________________________________________ [denumirea ofertantului] se angajează să obţină o Garanţie de bună execuţie în conformitate cu FDA7, pentru executarea corespunzătoare a contractului de achiziţie publică. g) Nu sîntem în nici un conflict de interese, în conformitate cu punctul IPO5.4. h) 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IPO5.5. Semnat:________________________________________________ L.Ș. [semnătura persoanei autorizate pentru semnarea ofertei] Nume:_________________________________________________ În calitate de: ___________________________________________ [funcţia oficială a persoanei ce semnează formularul ofertei]</w:t>
      </w:r>
    </w:p>
    <w:p w14:paraId="66AE216F" w14:textId="77777777" w:rsidR="001F7AEE" w:rsidRDefault="001F7AEE" w:rsidP="000C5DFB">
      <w:pPr>
        <w:jc w:val="right"/>
        <w:rPr>
          <w:noProof w:val="0"/>
          <w:lang w:val="ro-MD"/>
        </w:rPr>
      </w:pPr>
    </w:p>
    <w:p w14:paraId="115A297F" w14:textId="77777777" w:rsidR="0050153C" w:rsidRDefault="0050153C" w:rsidP="000C5DFB">
      <w:pPr>
        <w:jc w:val="right"/>
        <w:rPr>
          <w:noProof w:val="0"/>
          <w:lang w:val="ro-MD"/>
        </w:rPr>
      </w:pPr>
    </w:p>
    <w:p w14:paraId="4AF6B7B1" w14:textId="77777777" w:rsidR="0050153C" w:rsidRDefault="0050153C" w:rsidP="000C5DFB">
      <w:pPr>
        <w:jc w:val="right"/>
        <w:rPr>
          <w:noProof w:val="0"/>
          <w:lang w:val="ro-MD"/>
        </w:rPr>
      </w:pPr>
    </w:p>
    <w:p w14:paraId="75F1D0DF" w14:textId="77777777" w:rsidR="0050153C" w:rsidRDefault="0050153C" w:rsidP="000C5DFB">
      <w:pPr>
        <w:jc w:val="right"/>
        <w:rPr>
          <w:noProof w:val="0"/>
          <w:lang w:val="ro-MD"/>
        </w:rPr>
      </w:pPr>
    </w:p>
    <w:p w14:paraId="58E6F777" w14:textId="77777777" w:rsidR="0050153C" w:rsidRDefault="0050153C" w:rsidP="000C5DFB">
      <w:pPr>
        <w:jc w:val="right"/>
        <w:rPr>
          <w:noProof w:val="0"/>
          <w:lang w:val="ro-MD"/>
        </w:rPr>
      </w:pPr>
    </w:p>
    <w:p w14:paraId="2FB08532" w14:textId="77777777" w:rsidR="0050153C" w:rsidRDefault="0050153C" w:rsidP="000C5DFB">
      <w:pPr>
        <w:jc w:val="right"/>
        <w:rPr>
          <w:noProof w:val="0"/>
          <w:lang w:val="ro-MD"/>
        </w:rPr>
      </w:pPr>
    </w:p>
    <w:p w14:paraId="21F29766" w14:textId="77777777" w:rsidR="0050153C" w:rsidRDefault="0050153C" w:rsidP="000C5DFB">
      <w:pPr>
        <w:jc w:val="right"/>
        <w:rPr>
          <w:noProof w:val="0"/>
          <w:lang w:val="ro-MD"/>
        </w:rPr>
      </w:pPr>
    </w:p>
    <w:p w14:paraId="72A6DB6D" w14:textId="77777777" w:rsidR="0050153C" w:rsidRDefault="0050153C" w:rsidP="000C5DFB">
      <w:pPr>
        <w:jc w:val="right"/>
        <w:rPr>
          <w:noProof w:val="0"/>
          <w:lang w:val="ro-MD"/>
        </w:rPr>
      </w:pPr>
    </w:p>
    <w:p w14:paraId="063CC75B" w14:textId="77777777" w:rsidR="0050153C" w:rsidRDefault="0050153C" w:rsidP="000C5DFB">
      <w:pPr>
        <w:jc w:val="right"/>
        <w:rPr>
          <w:noProof w:val="0"/>
          <w:lang w:val="ro-MD"/>
        </w:rPr>
      </w:pPr>
    </w:p>
    <w:p w14:paraId="64B8B11E" w14:textId="77777777" w:rsidR="0050153C" w:rsidRDefault="0050153C" w:rsidP="000C5DFB">
      <w:pPr>
        <w:jc w:val="right"/>
        <w:rPr>
          <w:noProof w:val="0"/>
          <w:lang w:val="ro-MD"/>
        </w:rPr>
      </w:pPr>
    </w:p>
    <w:p w14:paraId="1C6FBB8B" w14:textId="77777777" w:rsidR="0050153C" w:rsidRDefault="0050153C"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487FCF">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487FCF">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487FCF">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87FCF">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487FCF">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487FCF">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487FCF">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487FCF">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487FCF">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87FCF">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487FCF">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487FCF">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487FCF">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487FCF">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87FCF">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487FCF">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87FCF">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487FCF">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87FCF">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87FCF">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87FCF">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487FCF">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87FCF">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87FCF">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87FCF">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487FCF">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487FCF">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487FCF">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487FCF">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487FCF">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487FCF">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487FCF">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487FCF">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487FCF">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487FCF">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487FCF">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487FCF">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487FCF">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487FCF">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87FCF">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487FCF">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487FCF">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487FCF">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487FCF">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487FCF">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487FCF">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487FCF">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487FCF">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487FCF">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487FCF">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87FCF">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87FCF">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87FCF">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487FCF">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87FCF">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87FCF">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87FCF">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487FCF">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87FCF">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1703F2" w14:textId="77777777" w:rsidR="004A1618" w:rsidRDefault="004A1618" w:rsidP="00A20ACF">
      <w:r>
        <w:separator/>
      </w:r>
    </w:p>
  </w:endnote>
  <w:endnote w:type="continuationSeparator" w:id="0">
    <w:p w14:paraId="770B7629" w14:textId="77777777" w:rsidR="004A1618" w:rsidRDefault="004A161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4A1618" w:rsidRDefault="004A1618"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4A1618" w:rsidRDefault="004A1618">
        <w:pPr>
          <w:pStyle w:val="a4"/>
          <w:jc w:val="right"/>
        </w:pPr>
        <w:r>
          <w:fldChar w:fldCharType="begin"/>
        </w:r>
        <w:r>
          <w:instrText xml:space="preserve"> PAGE   \* MERGEFORMAT </w:instrText>
        </w:r>
        <w:r>
          <w:fldChar w:fldCharType="separate"/>
        </w:r>
        <w:r w:rsidR="008F3767">
          <w:t>71</w:t>
        </w:r>
        <w:r>
          <w:fldChar w:fldCharType="end"/>
        </w:r>
      </w:p>
    </w:sdtContent>
  </w:sdt>
  <w:p w14:paraId="075618FA" w14:textId="77777777" w:rsidR="004A1618" w:rsidRDefault="004A161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FD1249" w14:textId="77777777" w:rsidR="004A1618" w:rsidRDefault="004A1618" w:rsidP="00A20ACF">
      <w:r>
        <w:separator/>
      </w:r>
    </w:p>
  </w:footnote>
  <w:footnote w:type="continuationSeparator" w:id="0">
    <w:p w14:paraId="79A0C91B" w14:textId="77777777" w:rsidR="004A1618" w:rsidRDefault="004A161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684488"/>
    <w:multiLevelType w:val="hybridMultilevel"/>
    <w:tmpl w:val="397A59B2"/>
    <w:lvl w:ilvl="0" w:tplc="FFE23EA8">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E93C2F"/>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713639"/>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31"/>
  </w:num>
  <w:num w:numId="4">
    <w:abstractNumId w:val="30"/>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2"/>
  </w:num>
  <w:num w:numId="12">
    <w:abstractNumId w:val="23"/>
  </w:num>
  <w:num w:numId="13">
    <w:abstractNumId w:val="36"/>
  </w:num>
  <w:num w:numId="14">
    <w:abstractNumId w:val="26"/>
  </w:num>
  <w:num w:numId="15">
    <w:abstractNumId w:val="7"/>
  </w:num>
  <w:num w:numId="16">
    <w:abstractNumId w:val="24"/>
  </w:num>
  <w:num w:numId="17">
    <w:abstractNumId w:val="10"/>
  </w:num>
  <w:num w:numId="18">
    <w:abstractNumId w:val="38"/>
  </w:num>
  <w:num w:numId="19">
    <w:abstractNumId w:val="33"/>
  </w:num>
  <w:num w:numId="20">
    <w:abstractNumId w:val="11"/>
  </w:num>
  <w:num w:numId="21">
    <w:abstractNumId w:val="32"/>
  </w:num>
  <w:num w:numId="22">
    <w:abstractNumId w:val="18"/>
  </w:num>
  <w:num w:numId="23">
    <w:abstractNumId w:val="25"/>
  </w:num>
  <w:num w:numId="24">
    <w:abstractNumId w:val="20"/>
  </w:num>
  <w:num w:numId="25">
    <w:abstractNumId w:val="37"/>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6"/>
  </w:num>
  <w:num w:numId="37">
    <w:abstractNumId w:val="39"/>
  </w:num>
  <w:num w:numId="38">
    <w:abstractNumId w:val="29"/>
  </w:num>
  <w:num w:numId="39">
    <w:abstractNumId w:val="28"/>
  </w:num>
  <w:num w:numId="40">
    <w:abstractNumId w:val="5"/>
  </w:num>
  <w:num w:numId="41">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92A"/>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D45"/>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FCF"/>
    <w:rsid w:val="00491A8B"/>
    <w:rsid w:val="004967CB"/>
    <w:rsid w:val="00496AFA"/>
    <w:rsid w:val="004A1618"/>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53C"/>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A1E"/>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67"/>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3C7"/>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519"/>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872"/>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79C"/>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032B0-40C2-4146-82B5-28BD80657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71</Pages>
  <Words>25326</Words>
  <Characters>144361</Characters>
  <Application>Microsoft Office Word</Application>
  <DocSecurity>0</DocSecurity>
  <Lines>1203</Lines>
  <Paragraphs>338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169349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10</cp:revision>
  <cp:lastPrinted>2021-06-01T11:52:00Z</cp:lastPrinted>
  <dcterms:created xsi:type="dcterms:W3CDTF">2021-10-20T06:25:00Z</dcterms:created>
  <dcterms:modified xsi:type="dcterms:W3CDTF">2021-10-21T08:55:00Z</dcterms:modified>
</cp:coreProperties>
</file>