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D22EBA">
      <w:pPr>
        <w:tabs>
          <w:tab w:val="left" w:pos="5103"/>
          <w:tab w:val="left" w:pos="10348"/>
        </w:tabs>
        <w:jc w:val="right"/>
        <w:rPr>
          <w:lang w:eastAsia="ru-RU"/>
        </w:rPr>
      </w:pPr>
      <w:bookmarkStart w:id="63" w:name="_GoBack"/>
      <w:bookmarkEnd w:id="63"/>
      <w:r>
        <w:rPr>
          <w:lang w:eastAsia="ru-RU"/>
        </w:rPr>
        <w:t>APROBATĂ</w:t>
      </w:r>
    </w:p>
    <w:p w14:paraId="409E4399">
      <w:pPr>
        <w:tabs>
          <w:tab w:val="left" w:pos="5103"/>
          <w:tab w:val="left" w:pos="10348"/>
        </w:tabs>
        <w:jc w:val="right"/>
        <w:rPr>
          <w:lang w:eastAsia="ru-RU"/>
        </w:rPr>
      </w:pPr>
      <w:r>
        <w:rPr>
          <w:lang w:eastAsia="ru-RU"/>
        </w:rPr>
        <w:t xml:space="preserve"> prin Ordinul </w:t>
      </w:r>
    </w:p>
    <w:p w14:paraId="34F5E2DF">
      <w:pPr>
        <w:tabs>
          <w:tab w:val="left" w:pos="5103"/>
          <w:tab w:val="left" w:pos="10348"/>
        </w:tabs>
        <w:jc w:val="right"/>
        <w:rPr>
          <w:lang w:eastAsia="ru-RU"/>
        </w:rPr>
      </w:pPr>
      <w:r>
        <w:rPr>
          <w:lang w:eastAsia="ru-RU"/>
        </w:rPr>
        <w:t xml:space="preserve">                                               nr.  69    din 7 mai 2021</w:t>
      </w:r>
    </w:p>
    <w:p w14:paraId="6530168D">
      <w:pPr>
        <w:tabs>
          <w:tab w:val="left" w:pos="5103"/>
          <w:tab w:val="left" w:pos="10348"/>
        </w:tabs>
        <w:jc w:val="right"/>
        <w:rPr>
          <w:lang w:eastAsia="ru-RU"/>
        </w:rPr>
      </w:pPr>
    </w:p>
    <w:p w14:paraId="273DD8C4">
      <w:pPr>
        <w:tabs>
          <w:tab w:val="left" w:pos="5103"/>
          <w:tab w:val="left" w:pos="10348"/>
        </w:tabs>
        <w:jc w:val="center"/>
        <w:rPr>
          <w:lang w:eastAsia="ru-RU"/>
        </w:rPr>
      </w:pPr>
    </w:p>
    <w:p w14:paraId="43ADFEF6">
      <w:pPr>
        <w:tabs>
          <w:tab w:val="left" w:pos="5103"/>
          <w:tab w:val="left" w:pos="10348"/>
        </w:tabs>
        <w:jc w:val="center"/>
        <w:rPr>
          <w:b/>
          <w:lang w:eastAsia="ru-RU"/>
        </w:rPr>
      </w:pPr>
    </w:p>
    <w:p w14:paraId="7D1642E7">
      <w:pPr>
        <w:tabs>
          <w:tab w:val="left" w:pos="5103"/>
          <w:tab w:val="left" w:pos="10348"/>
        </w:tabs>
        <w:jc w:val="center"/>
        <w:rPr>
          <w:b/>
          <w:lang w:eastAsia="ru-RU"/>
        </w:rPr>
      </w:pPr>
      <w:r>
        <w:rPr>
          <w:b/>
          <w:lang w:eastAsia="ru-RU"/>
        </w:rPr>
        <w:t>DOCUMENTAŢIA STANDARD</w:t>
      </w:r>
    </w:p>
    <w:p w14:paraId="5A4B0AB7">
      <w:pPr>
        <w:tabs>
          <w:tab w:val="left" w:pos="5103"/>
          <w:tab w:val="left" w:pos="10348"/>
        </w:tabs>
        <w:jc w:val="center"/>
        <w:rPr>
          <w:b/>
          <w:lang w:eastAsia="ru-RU"/>
        </w:rPr>
      </w:pPr>
      <w:r>
        <w:rPr>
          <w:b/>
          <w:lang w:eastAsia="ru-RU"/>
        </w:rPr>
        <w:t>pentru realizarea achizițiilor publice de lucrări</w:t>
      </w:r>
    </w:p>
    <w:p w14:paraId="69EE5C1F">
      <w:pPr>
        <w:tabs>
          <w:tab w:val="left" w:pos="5103"/>
          <w:tab w:val="left" w:pos="10348"/>
        </w:tabs>
        <w:jc w:val="center"/>
        <w:rPr>
          <w:lang w:eastAsia="ru-RU"/>
        </w:rPr>
      </w:pPr>
    </w:p>
    <w:p w14:paraId="399B4036"/>
    <w:p w14:paraId="3B6C7255">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42969ABE"/>
    <w:p w14:paraId="4828554D">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97B5689"/>
    <w:p w14:paraId="25336247">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05F0CF1">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627E1DB8">
      <w:pPr>
        <w:pStyle w:val="3"/>
        <w:numPr>
          <w:ilvl w:val="0"/>
          <w:numId w:val="4"/>
        </w:numPr>
        <w:tabs>
          <w:tab w:val="left" w:pos="-284"/>
          <w:tab w:val="left" w:pos="196"/>
          <w:tab w:val="left" w:pos="426"/>
          <w:tab w:val="left" w:pos="567"/>
          <w:tab w:val="clear" w:pos="1134"/>
        </w:tabs>
        <w:spacing w:after="120"/>
        <w:ind w:left="-284" w:firstLine="284"/>
        <w:rPr>
          <w:color w:val="000000" w:themeColor="text1"/>
        </w:rPr>
      </w:pPr>
      <w:r>
        <w:t>Anunț de intenție (anexa nr.1);</w:t>
      </w:r>
    </w:p>
    <w:p w14:paraId="5760E11A">
      <w:pPr>
        <w:pStyle w:val="3"/>
        <w:numPr>
          <w:ilvl w:val="0"/>
          <w:numId w:val="4"/>
        </w:numPr>
        <w:tabs>
          <w:tab w:val="left" w:pos="-284"/>
          <w:tab w:val="left" w:pos="284"/>
          <w:tab w:val="left" w:pos="426"/>
          <w:tab w:val="clear" w:pos="1134"/>
        </w:tabs>
        <w:ind w:left="-284" w:firstLine="284"/>
      </w:pPr>
      <w:r>
        <w:t xml:space="preserve">  Anunț de participare, inclusiv pentru procedurile de preselecție/procedurile negociate (anexa nr. 2);</w:t>
      </w:r>
    </w:p>
    <w:p w14:paraId="2C913A2A">
      <w:pPr>
        <w:pStyle w:val="3"/>
        <w:numPr>
          <w:ilvl w:val="0"/>
          <w:numId w:val="4"/>
        </w:numPr>
        <w:tabs>
          <w:tab w:val="left" w:pos="-284"/>
          <w:tab w:val="left" w:pos="426"/>
        </w:tabs>
        <w:ind w:left="-284" w:firstLine="284"/>
      </w:pPr>
      <w:r>
        <w:t>Invitație de participare la etapele de preselecție/la procedurile negociate (anexa nr. 3);</w:t>
      </w:r>
    </w:p>
    <w:p w14:paraId="09E018FC">
      <w:pPr>
        <w:pStyle w:val="3"/>
        <w:numPr>
          <w:ilvl w:val="0"/>
          <w:numId w:val="4"/>
        </w:numPr>
        <w:tabs>
          <w:tab w:val="left" w:pos="-284"/>
          <w:tab w:val="left" w:pos="426"/>
        </w:tabs>
        <w:ind w:left="-284" w:firstLine="284"/>
      </w:pPr>
      <w:r>
        <w:t>Proces-verbal cu privire la rezultatele preselecției candidaților (anexa nr. 4);</w:t>
      </w:r>
    </w:p>
    <w:p w14:paraId="4E2B21B3">
      <w:pPr>
        <w:pStyle w:val="3"/>
        <w:numPr>
          <w:ilvl w:val="0"/>
          <w:numId w:val="4"/>
        </w:numPr>
        <w:tabs>
          <w:tab w:val="left" w:pos="-284"/>
          <w:tab w:val="left" w:pos="426"/>
        </w:tabs>
        <w:ind w:left="-284" w:firstLine="284"/>
      </w:pPr>
      <w:r>
        <w:t>Anunț de atribuire (anexa nr. 5);</w:t>
      </w:r>
    </w:p>
    <w:p w14:paraId="708992F9">
      <w:pPr>
        <w:pStyle w:val="3"/>
        <w:numPr>
          <w:ilvl w:val="0"/>
          <w:numId w:val="4"/>
        </w:numPr>
        <w:tabs>
          <w:tab w:val="left" w:pos="-284"/>
          <w:tab w:val="left" w:pos="426"/>
        </w:tabs>
        <w:ind w:left="-284" w:firstLine="284"/>
      </w:pPr>
      <w:r>
        <w:t>Anunț privind modificarea contractului de achiziții publice/acordului-cadru (anexa nr. 6);</w:t>
      </w:r>
    </w:p>
    <w:p w14:paraId="59355E3D">
      <w:pPr>
        <w:pStyle w:val="3"/>
        <w:numPr>
          <w:ilvl w:val="0"/>
          <w:numId w:val="4"/>
        </w:numPr>
        <w:tabs>
          <w:tab w:val="left" w:pos="-284"/>
          <w:tab w:val="left" w:pos="426"/>
        </w:tabs>
        <w:ind w:left="-284" w:firstLine="284"/>
      </w:pPr>
      <w:r>
        <w:t>Cerere de participare (anexa nr. 7);</w:t>
      </w:r>
    </w:p>
    <w:p w14:paraId="0E0B02A6">
      <w:pPr>
        <w:pStyle w:val="3"/>
        <w:numPr>
          <w:ilvl w:val="0"/>
          <w:numId w:val="4"/>
        </w:numPr>
        <w:tabs>
          <w:tab w:val="left" w:pos="-284"/>
          <w:tab w:val="left" w:pos="426"/>
        </w:tabs>
        <w:ind w:left="-284" w:firstLine="284"/>
      </w:pPr>
      <w:r>
        <w:t>Declaraţie privind valabilitatea ofertei (anexa nr. 8);</w:t>
      </w:r>
    </w:p>
    <w:p w14:paraId="4734727E">
      <w:pPr>
        <w:pStyle w:val="3"/>
        <w:numPr>
          <w:ilvl w:val="0"/>
          <w:numId w:val="4"/>
        </w:numPr>
        <w:tabs>
          <w:tab w:val="left" w:pos="-284"/>
          <w:tab w:val="left" w:pos="426"/>
        </w:tabs>
        <w:ind w:left="-284" w:firstLine="284"/>
      </w:pPr>
      <w:r>
        <w:t>Scrisoare  de  garanţie  bancară (anexa nr. 9);</w:t>
      </w:r>
    </w:p>
    <w:p w14:paraId="1713378A">
      <w:pPr>
        <w:pStyle w:val="3"/>
        <w:numPr>
          <w:ilvl w:val="0"/>
          <w:numId w:val="4"/>
        </w:numPr>
        <w:tabs>
          <w:tab w:val="left" w:pos="-284"/>
          <w:tab w:val="left" w:pos="426"/>
          <w:tab w:val="clear" w:pos="1134"/>
        </w:tabs>
        <w:ind w:left="-284" w:firstLine="284"/>
      </w:pPr>
      <w:r>
        <w:t>Grafic de executare a lucrărilor (anexa nr. 10.);</w:t>
      </w:r>
    </w:p>
    <w:p w14:paraId="63B25DD6">
      <w:pPr>
        <w:pStyle w:val="3"/>
        <w:numPr>
          <w:ilvl w:val="0"/>
          <w:numId w:val="4"/>
        </w:numPr>
        <w:tabs>
          <w:tab w:val="left" w:pos="-284"/>
          <w:tab w:val="left" w:pos="426"/>
          <w:tab w:val="clear" w:pos="1134"/>
        </w:tabs>
        <w:ind w:left="-284" w:firstLine="284"/>
      </w:pPr>
      <w:r>
        <w:t>Grafic de  executare a documentației de proiect (anexa nr. 11);</w:t>
      </w:r>
    </w:p>
    <w:p w14:paraId="6C19CE39">
      <w:pPr>
        <w:pStyle w:val="3"/>
        <w:numPr>
          <w:ilvl w:val="0"/>
          <w:numId w:val="4"/>
        </w:numPr>
        <w:tabs>
          <w:tab w:val="left" w:pos="-284"/>
          <w:tab w:val="left" w:pos="426"/>
          <w:tab w:val="clear" w:pos="1134"/>
        </w:tabs>
        <w:ind w:left="-284" w:firstLine="284"/>
      </w:pPr>
      <w:r>
        <w:t>Declarație privind experienţa similară (anexa nr. 12);</w:t>
      </w:r>
    </w:p>
    <w:p w14:paraId="4E2CBA52">
      <w:pPr>
        <w:pStyle w:val="3"/>
        <w:numPr>
          <w:ilvl w:val="0"/>
          <w:numId w:val="4"/>
        </w:numPr>
        <w:tabs>
          <w:tab w:val="left" w:pos="-284"/>
          <w:tab w:val="left" w:pos="426"/>
          <w:tab w:val="clear" w:pos="1134"/>
        </w:tabs>
        <w:ind w:left="-284" w:firstLine="284"/>
      </w:pPr>
      <w:r>
        <w:t>Declarație privind lista principalelor lucrări executate în ultimul an de activitate (anexa nr. 13);</w:t>
      </w:r>
    </w:p>
    <w:p w14:paraId="40CC95E9">
      <w:pPr>
        <w:pStyle w:val="3"/>
        <w:numPr>
          <w:ilvl w:val="0"/>
          <w:numId w:val="4"/>
        </w:numPr>
        <w:tabs>
          <w:tab w:val="left" w:pos="-284"/>
          <w:tab w:val="left" w:pos="426"/>
          <w:tab w:val="clear" w:pos="1134"/>
        </w:tabs>
        <w:ind w:left="-284" w:firstLine="284"/>
      </w:pPr>
      <w:r>
        <w:t>Declaraţie privind dotările specifice, utilajul şi echipamentul necesar pentru îndeplinirea corespunzătoare a contractului (anexa nr. 14);</w:t>
      </w:r>
    </w:p>
    <w:p w14:paraId="2D0A0373">
      <w:pPr>
        <w:pStyle w:val="3"/>
        <w:numPr>
          <w:ilvl w:val="0"/>
          <w:numId w:val="4"/>
        </w:numPr>
        <w:tabs>
          <w:tab w:val="left" w:pos="-284"/>
          <w:tab w:val="left" w:pos="426"/>
          <w:tab w:val="clear" w:pos="1134"/>
        </w:tabs>
        <w:ind w:left="-284" w:firstLine="284"/>
        <w:rPr>
          <w:sz w:val="22"/>
          <w:szCs w:val="22"/>
        </w:rPr>
      </w:pPr>
      <w:r>
        <w:t>Declaraţie privind personalul de specialitate propus pentru implementarea contractului (anexa nr. 15);</w:t>
      </w:r>
    </w:p>
    <w:p w14:paraId="20563924">
      <w:pPr>
        <w:pStyle w:val="3"/>
        <w:numPr>
          <w:ilvl w:val="0"/>
          <w:numId w:val="4"/>
        </w:numPr>
        <w:tabs>
          <w:tab w:val="left" w:pos="-284"/>
          <w:tab w:val="left" w:pos="426"/>
          <w:tab w:val="clear" w:pos="1134"/>
        </w:tabs>
        <w:ind w:left="-284" w:firstLine="284"/>
        <w:rPr>
          <w:sz w:val="22"/>
          <w:szCs w:val="22"/>
        </w:rPr>
      </w:pPr>
      <w:r>
        <w:t>Lista subcontractanților şi partea/părţile din contract care sunt îndeplinite de aceştia (anexa nr. 16);</w:t>
      </w:r>
    </w:p>
    <w:p w14:paraId="2BFC3F42">
      <w:pPr>
        <w:pStyle w:val="3"/>
        <w:numPr>
          <w:ilvl w:val="0"/>
          <w:numId w:val="4"/>
        </w:numPr>
        <w:tabs>
          <w:tab w:val="left" w:pos="-284"/>
          <w:tab w:val="left" w:pos="426"/>
          <w:tab w:val="clear" w:pos="1134"/>
        </w:tabs>
        <w:ind w:left="-284" w:firstLine="284"/>
      </w:pPr>
      <w:r>
        <w:t>Informaţii privind asocierea (anexa nr. 17);</w:t>
      </w:r>
    </w:p>
    <w:p w14:paraId="63F36D88">
      <w:pPr>
        <w:pStyle w:val="3"/>
        <w:numPr>
          <w:ilvl w:val="0"/>
          <w:numId w:val="4"/>
        </w:numPr>
        <w:tabs>
          <w:tab w:val="left" w:pos="-284"/>
          <w:tab w:val="left" w:pos="426"/>
          <w:tab w:val="clear" w:pos="1134"/>
        </w:tabs>
        <w:ind w:left="-284" w:firstLine="284"/>
      </w:pPr>
      <w:r>
        <w:t>Angajament terţ susţinător financiar (anexa nr. 18);</w:t>
      </w:r>
    </w:p>
    <w:p w14:paraId="748348AF">
      <w:pPr>
        <w:pStyle w:val="3"/>
        <w:numPr>
          <w:ilvl w:val="0"/>
          <w:numId w:val="4"/>
        </w:numPr>
        <w:tabs>
          <w:tab w:val="left" w:pos="-284"/>
          <w:tab w:val="left" w:pos="426"/>
          <w:tab w:val="clear" w:pos="1134"/>
        </w:tabs>
        <w:ind w:left="-284" w:firstLine="284"/>
      </w:pPr>
      <w:r>
        <w:t>Angajament privind susţinerea tehnică și profesională a ofertantului/grupului de operatori economici (anexa nr. 19);</w:t>
      </w:r>
    </w:p>
    <w:p w14:paraId="386F6267">
      <w:pPr>
        <w:pStyle w:val="3"/>
        <w:numPr>
          <w:ilvl w:val="0"/>
          <w:numId w:val="4"/>
        </w:numPr>
        <w:tabs>
          <w:tab w:val="left" w:pos="-284"/>
          <w:tab w:val="left" w:pos="426"/>
          <w:tab w:val="clear" w:pos="1134"/>
        </w:tabs>
        <w:ind w:left="-284" w:firstLine="284"/>
      </w:pPr>
      <w:r>
        <w:t>Declaraţie terţ susţinător tehnic (anexa nr. 20);</w:t>
      </w:r>
    </w:p>
    <w:p w14:paraId="52A59AE8">
      <w:pPr>
        <w:pStyle w:val="3"/>
        <w:numPr>
          <w:ilvl w:val="0"/>
          <w:numId w:val="4"/>
        </w:numPr>
        <w:tabs>
          <w:tab w:val="left" w:pos="-284"/>
          <w:tab w:val="left" w:pos="426"/>
          <w:tab w:val="clear" w:pos="1134"/>
        </w:tabs>
        <w:ind w:left="-284" w:firstLine="284"/>
      </w:pPr>
      <w:r>
        <w:t>Declaraţie terţ susţinător profesional (anexa nr. 21);</w:t>
      </w:r>
    </w:p>
    <w:p w14:paraId="4806D5A0">
      <w:pPr>
        <w:pStyle w:val="3"/>
        <w:numPr>
          <w:ilvl w:val="0"/>
          <w:numId w:val="4"/>
        </w:numPr>
        <w:tabs>
          <w:tab w:val="left" w:pos="-284"/>
          <w:tab w:val="left" w:pos="426"/>
          <w:tab w:val="clear" w:pos="1134"/>
        </w:tabs>
        <w:ind w:left="-284" w:firstLine="284"/>
      </w:pPr>
      <w:r>
        <w:t>Aviz pentru participare la licitațiile publice de lucrări din domeniul construcțiilor și instalațiilor (anexa nr. 22);</w:t>
      </w:r>
    </w:p>
    <w:p w14:paraId="5DF5BAB6">
      <w:pPr>
        <w:pStyle w:val="3"/>
        <w:numPr>
          <w:ilvl w:val="0"/>
          <w:numId w:val="4"/>
        </w:numPr>
        <w:tabs>
          <w:tab w:val="left" w:pos="-284"/>
          <w:tab w:val="left" w:pos="426"/>
          <w:tab w:val="clear" w:pos="1134"/>
        </w:tabs>
        <w:ind w:left="-284" w:firstLine="284"/>
      </w:pPr>
      <w:r>
        <w:t>Caiet de sarcini. Formularul de deviz nr.1 – lista cu cantitățile de lucrări (anexa nr. 23);</w:t>
      </w:r>
    </w:p>
    <w:p w14:paraId="66BB2720">
      <w:pPr>
        <w:pStyle w:val="3"/>
        <w:numPr>
          <w:ilvl w:val="0"/>
          <w:numId w:val="4"/>
        </w:numPr>
        <w:tabs>
          <w:tab w:val="left" w:pos="-284"/>
          <w:tab w:val="left" w:pos="426"/>
          <w:tab w:val="clear" w:pos="1134"/>
        </w:tabs>
        <w:ind w:left="-284" w:firstLine="284"/>
      </w:pPr>
      <w:r>
        <w:t>Caiet de sarcini. Servicii de proiectare (anexa nr. 24);</w:t>
      </w:r>
    </w:p>
    <w:p w14:paraId="5048EA82">
      <w:pPr>
        <w:pStyle w:val="3"/>
        <w:numPr>
          <w:ilvl w:val="0"/>
          <w:numId w:val="4"/>
        </w:numPr>
        <w:tabs>
          <w:tab w:val="left" w:pos="-284"/>
          <w:tab w:val="left" w:pos="426"/>
          <w:tab w:val="clear" w:pos="1134"/>
        </w:tabs>
        <w:ind w:left="-284" w:firstLine="284"/>
      </w:pPr>
      <w:r>
        <w:t>Contract de antrepriză (anexa nr. 25);</w:t>
      </w:r>
    </w:p>
    <w:p w14:paraId="3410AAAA">
      <w:pPr>
        <w:pStyle w:val="3"/>
        <w:numPr>
          <w:ilvl w:val="0"/>
          <w:numId w:val="4"/>
        </w:numPr>
        <w:tabs>
          <w:tab w:val="left" w:pos="-284"/>
          <w:tab w:val="left" w:pos="426"/>
          <w:tab w:val="clear" w:pos="1134"/>
        </w:tabs>
        <w:ind w:left="-284" w:firstLine="284"/>
      </w:pPr>
      <w:r>
        <w:t>Contract de achiziţionare a serviciilor de proiectare (anexa nr. 26);</w:t>
      </w:r>
    </w:p>
    <w:p w14:paraId="1EA204A7">
      <w:pPr>
        <w:pStyle w:val="3"/>
        <w:numPr>
          <w:ilvl w:val="0"/>
          <w:numId w:val="4"/>
        </w:numPr>
        <w:tabs>
          <w:tab w:val="left" w:pos="-284"/>
          <w:tab w:val="left" w:pos="426"/>
          <w:tab w:val="clear" w:pos="1134"/>
        </w:tabs>
        <w:ind w:left="-284" w:firstLine="284"/>
      </w:pPr>
      <w:r>
        <w:t>Acord adițional (anexa nr. 27);</w:t>
      </w:r>
    </w:p>
    <w:p w14:paraId="5B51B178">
      <w:pPr>
        <w:pStyle w:val="3"/>
        <w:numPr>
          <w:ilvl w:val="0"/>
          <w:numId w:val="4"/>
        </w:numPr>
        <w:tabs>
          <w:tab w:val="left" w:pos="-284"/>
          <w:tab w:val="left" w:pos="426"/>
          <w:tab w:val="clear" w:pos="1134"/>
        </w:tabs>
        <w:ind w:left="-284" w:firstLine="284"/>
      </w:pPr>
      <w:r>
        <w:t>Acord-cadru (anexa nr. 28).</w:t>
      </w:r>
    </w:p>
    <w:p w14:paraId="3C01F195">
      <w:pPr>
        <w:pStyle w:val="3"/>
        <w:numPr>
          <w:ilvl w:val="0"/>
          <w:numId w:val="0"/>
        </w:numPr>
        <w:tabs>
          <w:tab w:val="left" w:pos="-284"/>
          <w:tab w:val="left" w:pos="196"/>
          <w:tab w:val="left" w:pos="567"/>
          <w:tab w:val="clear" w:pos="1134"/>
        </w:tabs>
        <w:rPr>
          <w:color w:val="000000" w:themeColor="text1"/>
        </w:rPr>
      </w:pPr>
    </w:p>
    <w:p w14:paraId="56D29C28">
      <w:pPr>
        <w:pStyle w:val="3"/>
        <w:numPr>
          <w:ilvl w:val="0"/>
          <w:numId w:val="3"/>
        </w:numPr>
        <w:tabs>
          <w:tab w:val="left" w:pos="-284"/>
          <w:tab w:val="left" w:pos="196"/>
          <w:tab w:val="left" w:pos="567"/>
          <w:tab w:val="clear" w:pos="1134"/>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14:paraId="096941F4">
      <w:pPr>
        <w:pStyle w:val="3"/>
        <w:numPr>
          <w:ilvl w:val="0"/>
          <w:numId w:val="0"/>
        </w:numPr>
        <w:tabs>
          <w:tab w:val="left" w:pos="-284"/>
          <w:tab w:val="left" w:pos="196"/>
          <w:tab w:val="left" w:pos="567"/>
          <w:tab w:val="clear" w:pos="1134"/>
        </w:tabs>
        <w:rPr>
          <w:color w:val="000000" w:themeColor="text1"/>
        </w:rPr>
      </w:pPr>
    </w:p>
    <w:p w14:paraId="784A3A2D">
      <w:pPr>
        <w:pStyle w:val="3"/>
        <w:numPr>
          <w:ilvl w:val="0"/>
          <w:numId w:val="3"/>
        </w:numPr>
        <w:tabs>
          <w:tab w:val="left" w:pos="-284"/>
          <w:tab w:val="left" w:pos="196"/>
          <w:tab w:val="clear" w:pos="1134"/>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2F54B19">
      <w:pPr>
        <w:pStyle w:val="3"/>
        <w:numPr>
          <w:ilvl w:val="0"/>
          <w:numId w:val="0"/>
        </w:numPr>
        <w:ind w:left="360"/>
      </w:pPr>
    </w:p>
    <w:p w14:paraId="0278EB50">
      <w:pPr>
        <w:pStyle w:val="3"/>
        <w:numPr>
          <w:ilvl w:val="0"/>
          <w:numId w:val="3"/>
        </w:numPr>
        <w:tabs>
          <w:tab w:val="left" w:pos="-284"/>
          <w:tab w:val="left" w:pos="196"/>
          <w:tab w:val="left" w:pos="567"/>
          <w:tab w:val="clear" w:pos="1134"/>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BA08476">
      <w:pPr>
        <w:pStyle w:val="3"/>
        <w:numPr>
          <w:ilvl w:val="0"/>
          <w:numId w:val="0"/>
        </w:numPr>
        <w:ind w:left="357"/>
      </w:pPr>
    </w:p>
    <w:p w14:paraId="00382480">
      <w:pPr>
        <w:pStyle w:val="3"/>
        <w:numPr>
          <w:ilvl w:val="0"/>
          <w:numId w:val="3"/>
        </w:numPr>
        <w:tabs>
          <w:tab w:val="left" w:pos="-284"/>
          <w:tab w:val="left" w:pos="196"/>
          <w:tab w:val="left" w:pos="567"/>
          <w:tab w:val="clear" w:pos="1134"/>
        </w:tabs>
        <w:spacing w:after="120"/>
        <w:ind w:left="-284" w:firstLine="284"/>
      </w:pPr>
      <w:r>
        <w:t xml:space="preserve"> Atribuirea contractului de achiziție publică de lucrări sau de servicii de proiectare și de lucrări se realizează în conformitate cu prevederile:</w:t>
      </w:r>
    </w:p>
    <w:p w14:paraId="76E6901F">
      <w:pPr>
        <w:pStyle w:val="3"/>
        <w:numPr>
          <w:ilvl w:val="0"/>
          <w:numId w:val="5"/>
        </w:numPr>
        <w:tabs>
          <w:tab w:val="left" w:pos="0"/>
          <w:tab w:val="left" w:pos="284"/>
          <w:tab w:val="clear" w:pos="1134"/>
        </w:tabs>
        <w:spacing w:after="120"/>
        <w:ind w:left="0" w:firstLine="0"/>
      </w:pPr>
      <w:r>
        <w:t xml:space="preserve">Legii nr. 131/2015 privind achizițiile publice; </w:t>
      </w:r>
    </w:p>
    <w:p w14:paraId="26E853DB">
      <w:pPr>
        <w:pStyle w:val="3"/>
        <w:numPr>
          <w:ilvl w:val="0"/>
          <w:numId w:val="5"/>
        </w:numPr>
        <w:tabs>
          <w:tab w:val="left" w:pos="-284"/>
          <w:tab w:val="left" w:pos="284"/>
          <w:tab w:val="clear" w:pos="1134"/>
        </w:tabs>
        <w:spacing w:after="120"/>
        <w:ind w:left="-284" w:firstLine="284"/>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rPr>
        <w:t>Hotărârii Guvernului nr. 638/2020 pentru aprobarea Regulamentului privind achizițiile publice de lucrări</w:t>
      </w:r>
      <w:r>
        <w:rPr>
          <w:rStyle w:val="27"/>
          <w:rFonts w:eastAsiaTheme="majorEastAsia"/>
          <w:bCs/>
          <w:color w:val="auto"/>
          <w:u w:val="none"/>
          <w:shd w:val="clear" w:color="auto" w:fill="FFFFFF"/>
        </w:rPr>
        <w:fldChar w:fldCharType="end"/>
      </w:r>
      <w:r>
        <w:rPr>
          <w:rStyle w:val="30"/>
          <w:b w:val="0"/>
          <w:shd w:val="clear" w:color="auto" w:fill="FFFFFF"/>
        </w:rPr>
        <w:t>.</w:t>
      </w:r>
    </w:p>
    <w:p w14:paraId="31D2301B">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14:paraId="3AF3F5A2">
      <w:pPr>
        <w:pStyle w:val="3"/>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E9986AA">
      <w:pPr>
        <w:pStyle w:val="3"/>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14:paraId="642FC2B0">
      <w:pPr>
        <w:pStyle w:val="3"/>
        <w:numPr>
          <w:ilvl w:val="0"/>
          <w:numId w:val="3"/>
        </w:numPr>
        <w:tabs>
          <w:tab w:val="left" w:pos="-284"/>
          <w:tab w:val="left" w:pos="196"/>
          <w:tab w:val="left" w:pos="426"/>
          <w:tab w:val="clear" w:pos="1134"/>
        </w:tabs>
        <w:spacing w:after="120"/>
        <w:ind w:left="-284" w:firstLine="284"/>
      </w:pPr>
      <w:r>
        <w:t>Ofertantul suportă toate costurile asociate elaborării și prezentării ofertei sale, precum și documentelor care o însoțesc.</w:t>
      </w:r>
    </w:p>
    <w:p w14:paraId="5C285C38">
      <w:pPr>
        <w:pStyle w:val="3"/>
        <w:numPr>
          <w:ilvl w:val="0"/>
          <w:numId w:val="3"/>
        </w:numPr>
        <w:tabs>
          <w:tab w:val="left" w:pos="-284"/>
          <w:tab w:val="left" w:pos="196"/>
          <w:tab w:val="left" w:pos="426"/>
          <w:tab w:val="clear" w:pos="1134"/>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FEA2DD2">
      <w:pPr>
        <w:pStyle w:val="3"/>
        <w:numPr>
          <w:ilvl w:val="0"/>
          <w:numId w:val="3"/>
        </w:numPr>
        <w:tabs>
          <w:tab w:val="left" w:pos="-284"/>
          <w:tab w:val="left" w:pos="196"/>
          <w:tab w:val="left" w:pos="426"/>
          <w:tab w:val="clear" w:pos="1134"/>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426506A">
      <w:pPr>
        <w:pStyle w:val="3"/>
        <w:numPr>
          <w:ilvl w:val="0"/>
          <w:numId w:val="3"/>
        </w:numPr>
        <w:tabs>
          <w:tab w:val="left" w:pos="-284"/>
          <w:tab w:val="left" w:pos="196"/>
          <w:tab w:val="left" w:pos="426"/>
          <w:tab w:val="clear" w:pos="1134"/>
        </w:tabs>
        <w:spacing w:after="120"/>
        <w:ind w:left="-284" w:firstLine="284"/>
      </w:pPr>
      <w:r>
        <w:t>În cazul achizițiilor de servicii de proiectare, proiectanţii de construcţii sunt obligaţi să exercite supravegherea de autor pe tot parcursul execuției lucrărilor.</w:t>
      </w:r>
    </w:p>
    <w:p w14:paraId="503BB1F3">
      <w:pPr>
        <w:pStyle w:val="3"/>
        <w:numPr>
          <w:ilvl w:val="0"/>
          <w:numId w:val="3"/>
        </w:numPr>
        <w:tabs>
          <w:tab w:val="left" w:pos="-284"/>
          <w:tab w:val="left" w:pos="196"/>
          <w:tab w:val="left" w:pos="426"/>
          <w:tab w:val="clear" w:pos="1134"/>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3BD36B2">
      <w:pPr>
        <w:pStyle w:val="3"/>
        <w:numPr>
          <w:ilvl w:val="0"/>
          <w:numId w:val="3"/>
        </w:numPr>
        <w:tabs>
          <w:tab w:val="left" w:pos="-284"/>
          <w:tab w:val="left" w:pos="196"/>
          <w:tab w:val="left" w:pos="426"/>
          <w:tab w:val="clear" w:pos="1134"/>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C08FD35">
      <w:pPr>
        <w:pStyle w:val="3"/>
        <w:numPr>
          <w:ilvl w:val="0"/>
          <w:numId w:val="3"/>
        </w:numPr>
        <w:tabs>
          <w:tab w:val="left" w:pos="-284"/>
          <w:tab w:val="left" w:pos="196"/>
          <w:tab w:val="left" w:pos="426"/>
          <w:tab w:val="clear" w:pos="1134"/>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5AC2AF20">
      <w:pPr>
        <w:pStyle w:val="3"/>
        <w:numPr>
          <w:ilvl w:val="0"/>
          <w:numId w:val="6"/>
        </w:numPr>
        <w:tabs>
          <w:tab w:val="left" w:pos="-284"/>
          <w:tab w:val="left" w:pos="426"/>
          <w:tab w:val="clear" w:pos="1134"/>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449539025"/>
      <w:bookmarkStart w:id="5" w:name="_Toc392180135"/>
    </w:p>
    <w:p w14:paraId="46C97BAB">
      <w:pPr>
        <w:pStyle w:val="3"/>
        <w:numPr>
          <w:ilvl w:val="0"/>
          <w:numId w:val="6"/>
        </w:numPr>
        <w:tabs>
          <w:tab w:val="left" w:pos="-284"/>
          <w:tab w:val="left" w:pos="426"/>
          <w:tab w:val="clear" w:pos="1134"/>
        </w:tabs>
        <w:spacing w:after="120"/>
        <w:ind w:left="-284" w:firstLine="284"/>
      </w:pPr>
      <w:r>
        <w:t>întreprinde orice alte măsuri prevăzute în art. 42 al Legii nr. 131/2015 privind achiziţiile publice</w:t>
      </w:r>
      <w:bookmarkEnd w:id="3"/>
      <w:bookmarkEnd w:id="4"/>
      <w:bookmarkEnd w:id="5"/>
      <w:r>
        <w:t>.</w:t>
      </w:r>
    </w:p>
    <w:p w14:paraId="14AAD6DC">
      <w:pPr>
        <w:pStyle w:val="3"/>
        <w:numPr>
          <w:ilvl w:val="0"/>
          <w:numId w:val="3"/>
        </w:numPr>
        <w:tabs>
          <w:tab w:val="left" w:pos="-284"/>
          <w:tab w:val="left" w:pos="196"/>
          <w:tab w:val="left" w:pos="426"/>
          <w:tab w:val="clear" w:pos="1134"/>
        </w:tabs>
        <w:spacing w:after="120"/>
        <w:ind w:left="-284" w:firstLine="284"/>
      </w:pPr>
      <w:r>
        <w:t>Sunt interzise următoarele acţiuni în cadrul procedurii de achiziție:</w:t>
      </w:r>
      <w:bookmarkStart w:id="6" w:name="_Toc392179965"/>
      <w:bookmarkStart w:id="7" w:name="_Toc392180136"/>
      <w:bookmarkStart w:id="8" w:name="_Toc449539026"/>
    </w:p>
    <w:p w14:paraId="73FBC0CD">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0401DFDA">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79967"/>
      <w:bookmarkStart w:id="14" w:name="_Toc392180138"/>
    </w:p>
    <w:p w14:paraId="1DF7BD0C">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449539029"/>
      <w:bookmarkStart w:id="17" w:name="_Toc392179968"/>
    </w:p>
    <w:p w14:paraId="1900503F">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392179969"/>
      <w:bookmarkStart w:id="20" w:name="_Toc449539030"/>
    </w:p>
    <w:p w14:paraId="3D79C96B">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8D680B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78203729">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1BA6869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6112A787"/>
    <w:p w14:paraId="0DA0D6C6">
      <w:pPr>
        <w:pStyle w:val="3"/>
        <w:numPr>
          <w:ilvl w:val="0"/>
          <w:numId w:val="0"/>
        </w:numPr>
        <w:tabs>
          <w:tab w:val="left" w:pos="-284"/>
          <w:tab w:val="left" w:pos="142"/>
          <w:tab w:val="left" w:pos="284"/>
          <w:tab w:val="clear" w:pos="1134"/>
        </w:tabs>
        <w:spacing w:after="120"/>
        <w:ind w:left="-284" w:firstLine="284"/>
        <w:jc w:val="center"/>
        <w:rPr>
          <w:b/>
        </w:rPr>
      </w:pPr>
      <w:r>
        <w:rPr>
          <w:b/>
        </w:rPr>
        <w:t>Calificarea candidaților/ofertanților</w:t>
      </w:r>
    </w:p>
    <w:p w14:paraId="2A20ADFC">
      <w:pPr>
        <w:pStyle w:val="3"/>
        <w:numPr>
          <w:ilvl w:val="0"/>
          <w:numId w:val="0"/>
        </w:numPr>
        <w:tabs>
          <w:tab w:val="left" w:pos="-284"/>
          <w:tab w:val="left" w:pos="142"/>
          <w:tab w:val="left" w:pos="284"/>
          <w:tab w:val="left" w:pos="426"/>
          <w:tab w:val="clear" w:pos="1134"/>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49D08E1">
      <w:pPr>
        <w:pStyle w:val="3"/>
        <w:numPr>
          <w:ilvl w:val="0"/>
          <w:numId w:val="0"/>
        </w:numPr>
        <w:tabs>
          <w:tab w:val="left" w:pos="-284"/>
          <w:tab w:val="left" w:pos="142"/>
          <w:tab w:val="left" w:pos="284"/>
          <w:tab w:val="left" w:pos="567"/>
          <w:tab w:val="clear" w:pos="1134"/>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2BADFCE">
      <w:pPr>
        <w:pStyle w:val="3"/>
        <w:numPr>
          <w:ilvl w:val="0"/>
          <w:numId w:val="0"/>
        </w:numPr>
        <w:tabs>
          <w:tab w:val="left" w:pos="-284"/>
          <w:tab w:val="left" w:pos="142"/>
          <w:tab w:val="left" w:pos="284"/>
          <w:tab w:val="left" w:pos="567"/>
          <w:tab w:val="clear" w:pos="1134"/>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5C0A031">
      <w:pPr>
        <w:pStyle w:val="3"/>
        <w:numPr>
          <w:ilvl w:val="0"/>
          <w:numId w:val="0"/>
        </w:numPr>
        <w:tabs>
          <w:tab w:val="left" w:pos="-284"/>
          <w:tab w:val="left" w:pos="284"/>
          <w:tab w:val="clear" w:pos="113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0E6341C">
      <w:pPr>
        <w:pStyle w:val="3"/>
        <w:numPr>
          <w:ilvl w:val="0"/>
          <w:numId w:val="0"/>
        </w:numPr>
        <w:tabs>
          <w:tab w:val="left" w:pos="-284"/>
          <w:tab w:val="left" w:pos="284"/>
          <w:tab w:val="clear" w:pos="113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E7C15CB">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D716886">
      <w:pPr>
        <w:pStyle w:val="3"/>
        <w:numPr>
          <w:ilvl w:val="0"/>
          <w:numId w:val="0"/>
        </w:numPr>
        <w:tabs>
          <w:tab w:val="left" w:pos="-284"/>
          <w:tab w:val="left" w:pos="142"/>
          <w:tab w:val="left" w:pos="284"/>
          <w:tab w:val="clear" w:pos="113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14:paraId="536316BF">
      <w:pPr>
        <w:pStyle w:val="3"/>
        <w:numPr>
          <w:ilvl w:val="0"/>
          <w:numId w:val="0"/>
        </w:numPr>
        <w:tabs>
          <w:tab w:val="left" w:pos="-284"/>
          <w:tab w:val="left" w:pos="142"/>
          <w:tab w:val="left" w:pos="284"/>
          <w:tab w:val="clear" w:pos="113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29FE1A">
      <w:pPr>
        <w:pStyle w:val="3"/>
        <w:numPr>
          <w:ilvl w:val="0"/>
          <w:numId w:val="0"/>
        </w:numPr>
        <w:tabs>
          <w:tab w:val="left" w:pos="-284"/>
          <w:tab w:val="left" w:pos="142"/>
          <w:tab w:val="left" w:pos="284"/>
          <w:tab w:val="clear" w:pos="1134"/>
        </w:tabs>
        <w:spacing w:after="120"/>
        <w:ind w:left="-284" w:firstLine="284"/>
      </w:pPr>
      <w:r>
        <w:rPr>
          <w:b/>
        </w:rPr>
        <w:t xml:space="preserve">26. </w:t>
      </w:r>
      <w:r>
        <w:t>Autoritatea contractantă aplică criterii și cerințe de calificare numai referitoare la:</w:t>
      </w:r>
    </w:p>
    <w:p w14:paraId="16ECB4B8">
      <w:pPr>
        <w:spacing w:after="120"/>
        <w:ind w:left="142"/>
      </w:pPr>
      <w:r>
        <w:t>1) eligibilitatea ofertantului sau candidatului;</w:t>
      </w:r>
    </w:p>
    <w:p w14:paraId="70311C16">
      <w:pPr>
        <w:spacing w:after="120"/>
        <w:ind w:left="142"/>
      </w:pPr>
      <w:r>
        <w:t>2) capacitatea de exercitare a activității profesionale;</w:t>
      </w:r>
    </w:p>
    <w:p w14:paraId="1B4BA994">
      <w:pPr>
        <w:pStyle w:val="3"/>
        <w:numPr>
          <w:ilvl w:val="0"/>
          <w:numId w:val="0"/>
        </w:numPr>
        <w:tabs>
          <w:tab w:val="left" w:pos="0"/>
          <w:tab w:val="clear" w:pos="1134"/>
        </w:tabs>
        <w:spacing w:after="120"/>
        <w:ind w:left="142"/>
      </w:pPr>
      <w:r>
        <w:t>3) capacitatea economică şi financiară;</w:t>
      </w:r>
    </w:p>
    <w:p w14:paraId="5DE8CD69">
      <w:pPr>
        <w:pStyle w:val="3"/>
        <w:numPr>
          <w:ilvl w:val="0"/>
          <w:numId w:val="0"/>
        </w:numPr>
        <w:tabs>
          <w:tab w:val="left" w:pos="0"/>
          <w:tab w:val="clear" w:pos="1134"/>
        </w:tabs>
        <w:spacing w:after="120"/>
        <w:ind w:left="142"/>
      </w:pPr>
      <w:r>
        <w:t>4) capacitatea tehnică;</w:t>
      </w:r>
    </w:p>
    <w:p w14:paraId="456EA43E">
      <w:pPr>
        <w:pStyle w:val="3"/>
        <w:numPr>
          <w:ilvl w:val="0"/>
          <w:numId w:val="0"/>
        </w:numPr>
        <w:tabs>
          <w:tab w:val="left" w:pos="0"/>
          <w:tab w:val="left" w:pos="567"/>
          <w:tab w:val="clear" w:pos="1134"/>
        </w:tabs>
        <w:spacing w:after="120"/>
        <w:ind w:left="142"/>
      </w:pPr>
      <w:r>
        <w:t>5) standarde de asigurare a calității;</w:t>
      </w:r>
    </w:p>
    <w:p w14:paraId="1E591C59">
      <w:pPr>
        <w:pStyle w:val="3"/>
        <w:numPr>
          <w:ilvl w:val="0"/>
          <w:numId w:val="0"/>
        </w:numPr>
        <w:tabs>
          <w:tab w:val="left" w:pos="0"/>
          <w:tab w:val="clear" w:pos="1134"/>
        </w:tabs>
        <w:spacing w:after="120"/>
        <w:ind w:left="142"/>
      </w:pPr>
      <w:r>
        <w:t>6) standarde de protecție a mediului.</w:t>
      </w:r>
    </w:p>
    <w:p w14:paraId="0279866E">
      <w:pPr>
        <w:pStyle w:val="3"/>
        <w:numPr>
          <w:ilvl w:val="0"/>
          <w:numId w:val="0"/>
        </w:numPr>
        <w:tabs>
          <w:tab w:val="left" w:pos="-284"/>
          <w:tab w:val="left" w:pos="142"/>
          <w:tab w:val="left" w:pos="284"/>
          <w:tab w:val="clear" w:pos="113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14:paraId="14F9321E">
      <w:pPr>
        <w:pStyle w:val="3"/>
        <w:numPr>
          <w:ilvl w:val="0"/>
          <w:numId w:val="0"/>
        </w:numPr>
        <w:tabs>
          <w:tab w:val="left" w:pos="-284"/>
          <w:tab w:val="left" w:pos="142"/>
          <w:tab w:val="left" w:pos="284"/>
          <w:tab w:val="left" w:pos="426"/>
          <w:tab w:val="clear" w:pos="1134"/>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C635FA4">
      <w:pPr>
        <w:pStyle w:val="3"/>
        <w:numPr>
          <w:ilvl w:val="0"/>
          <w:numId w:val="0"/>
        </w:numPr>
        <w:tabs>
          <w:tab w:val="left" w:pos="-284"/>
          <w:tab w:val="left" w:pos="142"/>
          <w:tab w:val="left" w:pos="284"/>
          <w:tab w:val="left" w:pos="426"/>
          <w:tab w:val="clear" w:pos="1134"/>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852C77B">
      <w:pPr>
        <w:pStyle w:val="3"/>
        <w:numPr>
          <w:ilvl w:val="0"/>
          <w:numId w:val="0"/>
        </w:numPr>
        <w:tabs>
          <w:tab w:val="left" w:pos="-284"/>
          <w:tab w:val="left" w:pos="-142"/>
          <w:tab w:val="left" w:pos="567"/>
          <w:tab w:val="clear" w:pos="1134"/>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AED0E58">
      <w:pPr>
        <w:pStyle w:val="3"/>
        <w:numPr>
          <w:ilvl w:val="0"/>
          <w:numId w:val="0"/>
        </w:numPr>
        <w:tabs>
          <w:tab w:val="left" w:pos="-284"/>
          <w:tab w:val="left" w:pos="-142"/>
          <w:tab w:val="left" w:pos="567"/>
          <w:tab w:val="clear" w:pos="1134"/>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D7ED1A">
      <w:pPr>
        <w:pStyle w:val="3"/>
        <w:numPr>
          <w:ilvl w:val="0"/>
          <w:numId w:val="0"/>
        </w:numPr>
        <w:tabs>
          <w:tab w:val="left" w:pos="-284"/>
          <w:tab w:val="left" w:pos="142"/>
          <w:tab w:val="left" w:pos="284"/>
          <w:tab w:val="left" w:pos="567"/>
          <w:tab w:val="clear" w:pos="1134"/>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541EC50">
      <w:pPr>
        <w:pStyle w:val="3"/>
        <w:numPr>
          <w:ilvl w:val="0"/>
          <w:numId w:val="0"/>
        </w:numPr>
        <w:tabs>
          <w:tab w:val="left" w:pos="-284"/>
          <w:tab w:val="left" w:pos="142"/>
          <w:tab w:val="left" w:pos="284"/>
          <w:tab w:val="left" w:pos="567"/>
          <w:tab w:val="clear" w:pos="1134"/>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CBDC99D">
      <w:pPr>
        <w:pStyle w:val="3"/>
        <w:numPr>
          <w:ilvl w:val="0"/>
          <w:numId w:val="0"/>
        </w:numPr>
        <w:tabs>
          <w:tab w:val="left" w:pos="-284"/>
          <w:tab w:val="left" w:pos="142"/>
          <w:tab w:val="left" w:pos="284"/>
          <w:tab w:val="left" w:pos="567"/>
          <w:tab w:val="clear" w:pos="1134"/>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399FBB0">
      <w:pPr>
        <w:pStyle w:val="3"/>
        <w:numPr>
          <w:ilvl w:val="0"/>
          <w:numId w:val="0"/>
        </w:numPr>
        <w:tabs>
          <w:tab w:val="left" w:pos="-284"/>
          <w:tab w:val="left" w:pos="142"/>
          <w:tab w:val="left" w:pos="284"/>
          <w:tab w:val="left" w:pos="426"/>
          <w:tab w:val="clear" w:pos="1134"/>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7BAA84D7">
      <w:pPr>
        <w:pStyle w:val="3"/>
        <w:numPr>
          <w:ilvl w:val="0"/>
          <w:numId w:val="0"/>
        </w:numPr>
        <w:tabs>
          <w:tab w:val="left" w:pos="-284"/>
          <w:tab w:val="left" w:pos="142"/>
          <w:tab w:val="left" w:pos="284"/>
          <w:tab w:val="left" w:pos="426"/>
          <w:tab w:val="clear" w:pos="1134"/>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920EAC8">
      <w:pPr>
        <w:pStyle w:val="3"/>
        <w:numPr>
          <w:ilvl w:val="0"/>
          <w:numId w:val="0"/>
        </w:numPr>
        <w:tabs>
          <w:tab w:val="left" w:pos="-284"/>
          <w:tab w:val="left" w:pos="-142"/>
          <w:tab w:val="clear" w:pos="1134"/>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D7E5A8B">
      <w:pPr>
        <w:pStyle w:val="3"/>
        <w:numPr>
          <w:ilvl w:val="0"/>
          <w:numId w:val="0"/>
        </w:numPr>
        <w:tabs>
          <w:tab w:val="left" w:pos="-284"/>
          <w:tab w:val="left" w:pos="-142"/>
          <w:tab w:val="clear" w:pos="1134"/>
        </w:tabs>
        <w:spacing w:after="120"/>
        <w:ind w:left="-284" w:firstLine="426"/>
      </w:pPr>
      <w:r>
        <w:t>2) lichiditate generală (active circulante/datorii curente) și nivelul minim de lichiditate (nu mai puțin de 100%);</w:t>
      </w:r>
    </w:p>
    <w:p w14:paraId="0A99B2EA">
      <w:pPr>
        <w:pStyle w:val="3"/>
        <w:numPr>
          <w:ilvl w:val="0"/>
          <w:numId w:val="0"/>
        </w:numPr>
        <w:tabs>
          <w:tab w:val="left" w:pos="-284"/>
          <w:tab w:val="left" w:pos="-142"/>
          <w:tab w:val="left" w:pos="426"/>
          <w:tab w:val="clear" w:pos="1134"/>
        </w:tabs>
        <w:spacing w:after="120"/>
        <w:ind w:left="-284" w:firstLine="426"/>
      </w:pPr>
      <w:r>
        <w:t>3) declarații bancare corespunzătoare sau, după caz, dovezi privind asigurarea riscului profesional;</w:t>
      </w:r>
    </w:p>
    <w:p w14:paraId="7ABAB62F">
      <w:pPr>
        <w:pStyle w:val="3"/>
        <w:numPr>
          <w:ilvl w:val="0"/>
          <w:numId w:val="0"/>
        </w:numPr>
        <w:tabs>
          <w:tab w:val="left" w:pos="-284"/>
          <w:tab w:val="left" w:pos="284"/>
          <w:tab w:val="left" w:pos="426"/>
          <w:tab w:val="clear" w:pos="1134"/>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14:paraId="0FBB93E3">
      <w:pPr>
        <w:pStyle w:val="3"/>
        <w:numPr>
          <w:ilvl w:val="0"/>
          <w:numId w:val="0"/>
        </w:numPr>
        <w:tabs>
          <w:tab w:val="left" w:pos="-284"/>
          <w:tab w:val="left" w:pos="142"/>
          <w:tab w:val="left" w:pos="284"/>
          <w:tab w:val="left" w:pos="426"/>
          <w:tab w:val="clear" w:pos="1134"/>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C64D3BD">
      <w:pPr>
        <w:pStyle w:val="3"/>
        <w:numPr>
          <w:ilvl w:val="0"/>
          <w:numId w:val="0"/>
        </w:numPr>
        <w:tabs>
          <w:tab w:val="left" w:pos="-284"/>
          <w:tab w:val="left" w:pos="142"/>
          <w:tab w:val="left" w:pos="284"/>
          <w:tab w:val="left" w:pos="567"/>
          <w:tab w:val="clear" w:pos="1134"/>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C8DA93">
      <w:pPr>
        <w:pStyle w:val="3"/>
        <w:numPr>
          <w:ilvl w:val="0"/>
          <w:numId w:val="0"/>
        </w:numPr>
        <w:tabs>
          <w:tab w:val="left" w:pos="142"/>
          <w:tab w:val="clear" w:pos="1134"/>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54EE4F0">
      <w:pPr>
        <w:pStyle w:val="3"/>
        <w:numPr>
          <w:ilvl w:val="0"/>
          <w:numId w:val="0"/>
        </w:numPr>
        <w:tabs>
          <w:tab w:val="left" w:pos="142"/>
          <w:tab w:val="clear" w:pos="1134"/>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6689C26">
      <w:pPr>
        <w:pStyle w:val="3"/>
        <w:numPr>
          <w:ilvl w:val="0"/>
          <w:numId w:val="0"/>
        </w:numPr>
        <w:tabs>
          <w:tab w:val="left" w:pos="142"/>
          <w:tab w:val="clear" w:pos="1134"/>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54DE9C2">
      <w:pPr>
        <w:pStyle w:val="3"/>
        <w:numPr>
          <w:ilvl w:val="0"/>
          <w:numId w:val="0"/>
        </w:numPr>
        <w:tabs>
          <w:tab w:val="left" w:pos="142"/>
          <w:tab w:val="clear" w:pos="1134"/>
        </w:tabs>
        <w:spacing w:after="120"/>
        <w:ind w:left="-284" w:firstLine="426"/>
      </w:pPr>
      <w:r>
        <w:t>4) o declaraţie referitoare la efectivele medii anuale al personalului angajat şi ale cadrelor de conducere în ultimii 3 ani;</w:t>
      </w:r>
    </w:p>
    <w:p w14:paraId="7E7DC8C3">
      <w:pPr>
        <w:pStyle w:val="3"/>
        <w:numPr>
          <w:ilvl w:val="0"/>
          <w:numId w:val="0"/>
        </w:numPr>
        <w:tabs>
          <w:tab w:val="left" w:pos="142"/>
          <w:tab w:val="clear" w:pos="1134"/>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14:paraId="0D2BF23F">
      <w:pPr>
        <w:pStyle w:val="3"/>
        <w:numPr>
          <w:ilvl w:val="0"/>
          <w:numId w:val="0"/>
        </w:numPr>
        <w:tabs>
          <w:tab w:val="left" w:pos="142"/>
          <w:tab w:val="clear" w:pos="1134"/>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14:paraId="05990EB5">
      <w:pPr>
        <w:pStyle w:val="3"/>
        <w:numPr>
          <w:ilvl w:val="0"/>
          <w:numId w:val="0"/>
        </w:numPr>
        <w:tabs>
          <w:tab w:val="left" w:pos="142"/>
          <w:tab w:val="clear" w:pos="1134"/>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F012E4E">
      <w:pPr>
        <w:pStyle w:val="3"/>
        <w:numPr>
          <w:ilvl w:val="0"/>
          <w:numId w:val="0"/>
        </w:numPr>
        <w:tabs>
          <w:tab w:val="left" w:pos="-284"/>
          <w:tab w:val="left" w:pos="142"/>
          <w:tab w:val="left" w:pos="284"/>
          <w:tab w:val="left" w:pos="426"/>
          <w:tab w:val="clear" w:pos="1134"/>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EE9A942">
      <w:pPr>
        <w:pStyle w:val="3"/>
        <w:numPr>
          <w:ilvl w:val="0"/>
          <w:numId w:val="0"/>
        </w:numPr>
        <w:tabs>
          <w:tab w:val="left" w:pos="-284"/>
          <w:tab w:val="left" w:pos="142"/>
          <w:tab w:val="left" w:pos="284"/>
          <w:tab w:val="left" w:pos="426"/>
          <w:tab w:val="clear" w:pos="1134"/>
        </w:tabs>
        <w:spacing w:after="120"/>
        <w:ind w:left="-284" w:firstLine="284"/>
      </w:pPr>
      <w:r>
        <w:rPr>
          <w:b/>
        </w:rPr>
        <w:t xml:space="preserve">40. </w:t>
      </w:r>
      <w:r>
        <w:t>Ofertantul urmează să dispună de un nivel minim de experienţă pentru a se califica conform cerinţelor de îndeplinire a contractului:</w:t>
      </w:r>
    </w:p>
    <w:p w14:paraId="6ADA3E7D">
      <w:pPr>
        <w:pStyle w:val="3"/>
        <w:numPr>
          <w:ilvl w:val="0"/>
          <w:numId w:val="0"/>
        </w:numPr>
        <w:tabs>
          <w:tab w:val="left" w:pos="-284"/>
          <w:tab w:val="left" w:pos="142"/>
          <w:tab w:val="left" w:pos="284"/>
          <w:tab w:val="left" w:pos="426"/>
          <w:tab w:val="clear" w:pos="1134"/>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5C3E38E5">
      <w:pPr>
        <w:pStyle w:val="3"/>
        <w:numPr>
          <w:ilvl w:val="0"/>
          <w:numId w:val="0"/>
        </w:numPr>
        <w:tabs>
          <w:tab w:val="left" w:pos="-284"/>
          <w:tab w:val="left" w:pos="142"/>
          <w:tab w:val="left" w:pos="284"/>
          <w:tab w:val="left" w:pos="426"/>
          <w:tab w:val="clear" w:pos="1134"/>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6B41B95">
      <w:pPr>
        <w:pStyle w:val="3"/>
        <w:numPr>
          <w:ilvl w:val="0"/>
          <w:numId w:val="0"/>
        </w:numPr>
        <w:tabs>
          <w:tab w:val="left" w:pos="-284"/>
          <w:tab w:val="left" w:pos="142"/>
          <w:tab w:val="left" w:pos="284"/>
          <w:tab w:val="left" w:pos="426"/>
          <w:tab w:val="clear" w:pos="1134"/>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C33D902">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76193742">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14:paraId="35B2CE3D">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1) la Sistemul Comunitar de Management de Mediu şi Audit (EMAS), sau;</w:t>
      </w:r>
    </w:p>
    <w:p w14:paraId="30398E7A">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14:paraId="6029A80E">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711ACF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1C34675F">
      <w:pPr>
        <w:tabs>
          <w:tab w:val="left" w:pos="-284"/>
          <w:tab w:val="left" w:pos="142"/>
          <w:tab w:val="left" w:pos="426"/>
          <w:tab w:val="left" w:pos="567"/>
          <w:tab w:val="left" w:pos="709"/>
        </w:tabs>
        <w:ind w:left="-284" w:firstLine="284"/>
        <w:jc w:val="both"/>
      </w:pPr>
      <w:r>
        <w:t xml:space="preserve">1) materiale de construcție și aprovizionare durabilă; </w:t>
      </w:r>
    </w:p>
    <w:p w14:paraId="49C16060">
      <w:pPr>
        <w:tabs>
          <w:tab w:val="left" w:pos="-284"/>
          <w:tab w:val="left" w:pos="142"/>
          <w:tab w:val="left" w:pos="426"/>
          <w:tab w:val="left" w:pos="567"/>
          <w:tab w:val="left" w:pos="709"/>
        </w:tabs>
        <w:ind w:left="-284" w:firstLine="284"/>
        <w:jc w:val="both"/>
      </w:pPr>
      <w:r>
        <w:t>2) depozitarea deșeurilor reciclabile și sistemul de gestionare a deșeurilor;</w:t>
      </w:r>
    </w:p>
    <w:p w14:paraId="4E73FC7F">
      <w:pPr>
        <w:tabs>
          <w:tab w:val="left" w:pos="-284"/>
          <w:tab w:val="left" w:pos="142"/>
          <w:tab w:val="left" w:pos="426"/>
          <w:tab w:val="left" w:pos="567"/>
          <w:tab w:val="left" w:pos="709"/>
        </w:tabs>
        <w:ind w:left="-284" w:firstLine="284"/>
        <w:jc w:val="both"/>
      </w:pPr>
      <w:r>
        <w:t>3) gestionarea deșeurilor din demolări;</w:t>
      </w:r>
    </w:p>
    <w:p w14:paraId="72AA8F71">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39A66EE7">
      <w:pPr>
        <w:tabs>
          <w:tab w:val="left" w:pos="-284"/>
          <w:tab w:val="left" w:pos="142"/>
          <w:tab w:val="left" w:pos="426"/>
          <w:tab w:val="left" w:pos="567"/>
          <w:tab w:val="left" w:pos="709"/>
        </w:tabs>
        <w:ind w:left="-284" w:firstLine="284"/>
        <w:jc w:val="both"/>
      </w:pPr>
      <w:r>
        <w:t>5) contractul de performanță energetică;</w:t>
      </w:r>
    </w:p>
    <w:p w14:paraId="68FB544A">
      <w:pPr>
        <w:tabs>
          <w:tab w:val="left" w:pos="-284"/>
          <w:tab w:val="left" w:pos="142"/>
          <w:tab w:val="left" w:pos="426"/>
          <w:tab w:val="left" w:pos="567"/>
          <w:tab w:val="left" w:pos="709"/>
        </w:tabs>
        <w:ind w:left="-284" w:firstLine="284"/>
        <w:jc w:val="both"/>
      </w:pPr>
      <w:r>
        <w:t>6) conținut reciclat în beton și zidărie;</w:t>
      </w:r>
    </w:p>
    <w:p w14:paraId="096D6077">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1A6815F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B8B9292">
      <w:pPr>
        <w:tabs>
          <w:tab w:val="left" w:pos="-284"/>
          <w:tab w:val="left" w:pos="142"/>
          <w:tab w:val="left" w:pos="426"/>
          <w:tab w:val="left" w:pos="567"/>
          <w:tab w:val="left" w:pos="709"/>
        </w:tabs>
        <w:ind w:left="-284" w:firstLine="284"/>
        <w:jc w:val="both"/>
      </w:pPr>
      <w:r>
        <w:t>9) controlul și managementul consumului de energie;</w:t>
      </w:r>
    </w:p>
    <w:p w14:paraId="3A67F356">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068748FF">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4F9981FD">
      <w:pPr>
        <w:tabs>
          <w:tab w:val="left" w:pos="-284"/>
          <w:tab w:val="left" w:pos="142"/>
          <w:tab w:val="left" w:pos="426"/>
          <w:tab w:val="left" w:pos="567"/>
          <w:tab w:val="left" w:pos="709"/>
        </w:tabs>
        <w:ind w:left="-284" w:firstLine="284"/>
        <w:jc w:val="both"/>
      </w:pPr>
      <w:r>
        <w:t>12) vopsele și lacuri de interior și de exterior;</w:t>
      </w:r>
    </w:p>
    <w:p w14:paraId="4E4E8266">
      <w:pPr>
        <w:tabs>
          <w:tab w:val="left" w:pos="-284"/>
          <w:tab w:val="left" w:pos="142"/>
          <w:tab w:val="left" w:pos="426"/>
          <w:tab w:val="left" w:pos="567"/>
          <w:tab w:val="left" w:pos="709"/>
        </w:tabs>
        <w:ind w:left="-284" w:firstLine="284"/>
        <w:jc w:val="both"/>
      </w:pPr>
      <w:r>
        <w:t>13) îmbrăcăminți rezistente;</w:t>
      </w:r>
    </w:p>
    <w:p w14:paraId="3B52B79C">
      <w:pPr>
        <w:tabs>
          <w:tab w:val="left" w:pos="-284"/>
          <w:tab w:val="left" w:pos="142"/>
          <w:tab w:val="left" w:pos="426"/>
          <w:tab w:val="left" w:pos="567"/>
          <w:tab w:val="left" w:pos="709"/>
        </w:tabs>
        <w:ind w:left="-284" w:firstLine="284"/>
        <w:jc w:val="both"/>
      </w:pPr>
      <w:r>
        <w:t>14) pardoseli din lemn;</w:t>
      </w:r>
    </w:p>
    <w:p w14:paraId="155F31D0">
      <w:pPr>
        <w:tabs>
          <w:tab w:val="left" w:pos="-284"/>
          <w:tab w:val="left" w:pos="142"/>
          <w:tab w:val="left" w:pos="426"/>
          <w:tab w:val="left" w:pos="567"/>
          <w:tab w:val="left" w:pos="709"/>
        </w:tabs>
        <w:ind w:left="-284" w:firstLine="284"/>
        <w:jc w:val="both"/>
      </w:pPr>
      <w:r>
        <w:t>15) încălzitoare de apă;</w:t>
      </w:r>
    </w:p>
    <w:p w14:paraId="0D7EF1D6">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32F1D034">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145694C4">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3535C8EB">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4C77BF5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14:paraId="5B382D25">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6D9E52D">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14:paraId="52974D27">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14:paraId="78B173DD">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4BBA4DAD">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058E62D8">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683FFA9B">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9BB35DA">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6F120B6">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ED3FA3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4E81C8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D3F0E35">
      <w:pPr>
        <w:tabs>
          <w:tab w:val="left" w:pos="-284"/>
          <w:tab w:val="left" w:pos="426"/>
          <w:tab w:val="left" w:pos="604"/>
        </w:tabs>
        <w:spacing w:after="120"/>
        <w:ind w:left="-284" w:firstLine="284"/>
        <w:jc w:val="both"/>
      </w:pPr>
      <w:r>
        <w:tab/>
      </w:r>
    </w:p>
    <w:p w14:paraId="1255550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449539041"/>
      <w:bookmarkStart w:id="26" w:name="_Toc392180151"/>
      <w:r>
        <w:rPr>
          <w:rFonts w:ascii="Times New Roman" w:hAnsi="Times New Roman" w:eastAsia="Times New Roman" w:cs="Times New Roman"/>
          <w:bCs w:val="0"/>
          <w:color w:val="auto"/>
        </w:rPr>
        <w:t>Secţiunea a 3-a</w:t>
      </w:r>
    </w:p>
    <w:p w14:paraId="552F67B5"/>
    <w:bookmarkEnd w:id="25"/>
    <w:bookmarkEnd w:id="26"/>
    <w:p w14:paraId="6EC9841D">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0DEC2BC6">
      <w:pPr>
        <w:tabs>
          <w:tab w:val="left" w:pos="-284"/>
        </w:tabs>
        <w:ind w:left="-284" w:firstLine="284"/>
      </w:pPr>
    </w:p>
    <w:p w14:paraId="6AD8584A">
      <w:pPr>
        <w:tabs>
          <w:tab w:val="left" w:pos="-284"/>
          <w:tab w:val="left" w:pos="426"/>
          <w:tab w:val="left" w:pos="604"/>
        </w:tabs>
        <w:spacing w:after="120"/>
        <w:ind w:left="-284" w:firstLine="284"/>
        <w:jc w:val="both"/>
      </w:pPr>
      <w:bookmarkStart w:id="27" w:name="_Toc449633089"/>
      <w:bookmarkStart w:id="28" w:name="_Toc449630844"/>
      <w:bookmarkStart w:id="29" w:name="_Toc449632597"/>
      <w:bookmarkStart w:id="30" w:name="_Toc449692045"/>
      <w:bookmarkStart w:id="31" w:name="_Toc392198690"/>
      <w:bookmarkStart w:id="32" w:name="_Toc392199060"/>
      <w:bookmarkStart w:id="33" w:name="_Toc392254909"/>
      <w:bookmarkStart w:id="34" w:name="_Toc392255170"/>
      <w:bookmarkStart w:id="35" w:name="_Toc392222624"/>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0F7B3F2">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33CF915C">
      <w:pPr>
        <w:tabs>
          <w:tab w:val="left" w:pos="0"/>
          <w:tab w:val="left" w:pos="426"/>
          <w:tab w:val="left" w:pos="960"/>
        </w:tabs>
        <w:spacing w:after="120"/>
      </w:pPr>
      <w:bookmarkStart w:id="36" w:name="_Toc449630846"/>
      <w:bookmarkStart w:id="37" w:name="_Toc449632599"/>
      <w:bookmarkStart w:id="38" w:name="_Toc449692047"/>
      <w:bookmarkStart w:id="39" w:name="_Toc449633091"/>
      <w:r>
        <w:t>1) Propunerea tehnică;</w:t>
      </w:r>
      <w:bookmarkEnd w:id="36"/>
      <w:bookmarkEnd w:id="37"/>
      <w:bookmarkEnd w:id="38"/>
      <w:bookmarkEnd w:id="39"/>
    </w:p>
    <w:p w14:paraId="263B338B">
      <w:pPr>
        <w:tabs>
          <w:tab w:val="left" w:pos="0"/>
          <w:tab w:val="left" w:pos="426"/>
          <w:tab w:val="left" w:pos="960"/>
        </w:tabs>
        <w:spacing w:after="120"/>
      </w:pPr>
      <w:r>
        <w:t>2) Propunerea financiară;</w:t>
      </w:r>
    </w:p>
    <w:p w14:paraId="06730CF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14:paraId="4A3174B6">
      <w:pPr>
        <w:tabs>
          <w:tab w:val="left" w:pos="0"/>
          <w:tab w:val="left" w:pos="426"/>
          <w:tab w:val="left" w:pos="960"/>
        </w:tabs>
        <w:spacing w:after="120"/>
      </w:pPr>
      <w:r>
        <w:rPr>
          <w:color w:val="000000" w:themeColor="text1"/>
        </w:rPr>
        <w:t>4) Garanția pentru ofertă, după caz (anexa nr. 9).</w:t>
      </w:r>
    </w:p>
    <w:p w14:paraId="7C22E165">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6916B0B8">
      <w:pPr>
        <w:tabs>
          <w:tab w:val="left" w:pos="-284"/>
          <w:tab w:val="left" w:pos="426"/>
          <w:tab w:val="left" w:pos="604"/>
          <w:tab w:val="left" w:pos="960"/>
        </w:tabs>
        <w:spacing w:after="120"/>
        <w:ind w:left="-284" w:firstLine="284"/>
        <w:jc w:val="both"/>
      </w:pPr>
      <w:r>
        <w:rPr>
          <w:b/>
        </w:rPr>
        <w:t>54</w:t>
      </w:r>
      <w:r>
        <w:t>. Oferta elaborată de ofertant trebuie să cuprindă:</w:t>
      </w:r>
    </w:p>
    <w:p w14:paraId="79308686">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E1D0192">
      <w:pPr>
        <w:tabs>
          <w:tab w:val="left" w:pos="142"/>
          <w:tab w:val="left" w:pos="426"/>
          <w:tab w:val="left" w:pos="604"/>
          <w:tab w:val="left" w:pos="960"/>
        </w:tabs>
        <w:spacing w:after="120"/>
        <w:ind w:left="-284" w:firstLine="284"/>
        <w:jc w:val="both"/>
      </w:pPr>
      <w:r>
        <w:t>a) graficul de executare a lucrării (anexa nr. 10);</w:t>
      </w:r>
    </w:p>
    <w:p w14:paraId="53936986">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9EB016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0C9DFF7">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32FC4CC">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Regulamentului privind achizițiile publice de lucrări</w:t>
      </w:r>
      <w:r>
        <w:rPr>
          <w:bCs/>
          <w:color w:val="000000" w:themeColor="text1"/>
          <w:lang w:eastAsia="it-IT"/>
        </w:rPr>
        <w:fldChar w:fldCharType="end"/>
      </w:r>
      <w:r>
        <w:t>,</w:t>
      </w:r>
      <w:r>
        <w:rPr>
          <w:bCs/>
          <w:color w:val="000000" w:themeColor="text1"/>
          <w:lang w:eastAsia="it-IT"/>
        </w:rPr>
        <w:t xml:space="preserve"> aprobat prin Hotărârea Guvernului nr. 638/2020.</w:t>
      </w:r>
    </w:p>
    <w:p w14:paraId="36A5C22B">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7BF810C7">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2217370">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1E0EE47A">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18B19FF">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29054EB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53E896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434774A1">
      <w:pPr>
        <w:tabs>
          <w:tab w:val="left" w:pos="-284"/>
          <w:tab w:val="left" w:pos="284"/>
          <w:tab w:val="left" w:pos="567"/>
        </w:tabs>
        <w:ind w:left="-284" w:firstLine="284"/>
        <w:jc w:val="both"/>
        <w:rPr>
          <w:bCs/>
          <w:color w:val="000000" w:themeColor="text1"/>
          <w:lang w:eastAsia="it-IT"/>
        </w:rPr>
      </w:pPr>
      <w:bookmarkStart w:id="40" w:name="_Toc449539050"/>
      <w:bookmarkStart w:id="41" w:name="_Toc392180160"/>
    </w:p>
    <w:bookmarkEnd w:id="40"/>
    <w:bookmarkEnd w:id="41"/>
    <w:p w14:paraId="5E5A8AE2">
      <w:pPr>
        <w:tabs>
          <w:tab w:val="left" w:pos="-284"/>
        </w:tabs>
        <w:ind w:left="-284" w:firstLine="284"/>
        <w:jc w:val="center"/>
        <w:rPr>
          <w:b/>
          <w:sz w:val="26"/>
          <w:szCs w:val="26"/>
        </w:rPr>
      </w:pPr>
    </w:p>
    <w:p w14:paraId="3953393C">
      <w:pPr>
        <w:tabs>
          <w:tab w:val="left" w:pos="-284"/>
        </w:tabs>
        <w:ind w:left="-284" w:firstLine="284"/>
        <w:jc w:val="center"/>
        <w:rPr>
          <w:b/>
          <w:sz w:val="26"/>
          <w:szCs w:val="26"/>
        </w:rPr>
      </w:pPr>
      <w:r>
        <w:rPr>
          <w:b/>
          <w:sz w:val="26"/>
          <w:szCs w:val="26"/>
        </w:rPr>
        <w:t>Secţiunea a 4-a</w:t>
      </w:r>
    </w:p>
    <w:p w14:paraId="395CDAFB">
      <w:pPr>
        <w:tabs>
          <w:tab w:val="left" w:pos="-284"/>
        </w:tabs>
        <w:ind w:left="-284" w:firstLine="284"/>
        <w:jc w:val="center"/>
        <w:rPr>
          <w:b/>
          <w:sz w:val="26"/>
          <w:szCs w:val="26"/>
        </w:rPr>
      </w:pPr>
    </w:p>
    <w:p w14:paraId="679A9868">
      <w:pPr>
        <w:tabs>
          <w:tab w:val="left" w:pos="-284"/>
        </w:tabs>
        <w:ind w:left="-284" w:firstLine="284"/>
        <w:jc w:val="center"/>
        <w:rPr>
          <w:b/>
        </w:rPr>
      </w:pPr>
      <w:r>
        <w:rPr>
          <w:b/>
        </w:rPr>
        <w:t>Depunerea și deschiderea ofertelor</w:t>
      </w:r>
    </w:p>
    <w:p w14:paraId="661AEA91">
      <w:pPr>
        <w:tabs>
          <w:tab w:val="left" w:pos="-284"/>
        </w:tabs>
        <w:ind w:left="-284" w:firstLine="284"/>
        <w:jc w:val="center"/>
        <w:rPr>
          <w:b/>
        </w:rPr>
      </w:pPr>
    </w:p>
    <w:p w14:paraId="162A9E2D">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158C8F2">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D7D95BB">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A2E685F">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361EEBAD">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90D70A9">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0244D16D">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1D1D6A1">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2F6DBA8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BC2E13E">
      <w:pPr>
        <w:tabs>
          <w:tab w:val="left" w:pos="-284"/>
          <w:tab w:val="left" w:pos="960"/>
        </w:tabs>
        <w:ind w:left="-284" w:firstLine="284"/>
        <w:jc w:val="both"/>
      </w:pPr>
    </w:p>
    <w:p w14:paraId="5FABDAB4">
      <w:pPr>
        <w:tabs>
          <w:tab w:val="left" w:pos="-284"/>
          <w:tab w:val="left" w:pos="960"/>
        </w:tabs>
        <w:ind w:left="-284" w:firstLine="284"/>
        <w:jc w:val="both"/>
      </w:pPr>
    </w:p>
    <w:p w14:paraId="079EC7C9">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67CF61D6">
      <w:pPr>
        <w:tabs>
          <w:tab w:val="left" w:pos="-284"/>
          <w:tab w:val="left" w:pos="284"/>
          <w:tab w:val="left" w:pos="604"/>
          <w:tab w:val="left" w:pos="1134"/>
        </w:tabs>
        <w:ind w:left="-284" w:firstLine="284"/>
        <w:jc w:val="center"/>
        <w:rPr>
          <w:rFonts w:eastAsiaTheme="majorEastAsia"/>
          <w:b/>
          <w:bCs/>
        </w:rPr>
      </w:pPr>
    </w:p>
    <w:p w14:paraId="35C42612">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3EF2998F">
      <w:pPr>
        <w:tabs>
          <w:tab w:val="left" w:pos="-284"/>
          <w:tab w:val="left" w:pos="604"/>
          <w:tab w:val="left" w:pos="1134"/>
        </w:tabs>
        <w:ind w:left="-284" w:firstLine="284"/>
        <w:jc w:val="center"/>
        <w:rPr>
          <w:rFonts w:eastAsiaTheme="majorEastAsia"/>
          <w:b/>
          <w:bCs/>
        </w:rPr>
      </w:pPr>
    </w:p>
    <w:p w14:paraId="5A1856B0">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9611F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6BB4D67C">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55FD360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1C0550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0EB0657">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071EE51">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2F29C28">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0796BA">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7E616A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3882C55">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227604C">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F1C1920">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19E5331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6B4AFBD6">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9AFE860">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4EF73339">
      <w:pPr>
        <w:tabs>
          <w:tab w:val="left" w:pos="-284"/>
          <w:tab w:val="left" w:pos="142"/>
          <w:tab w:val="left" w:pos="426"/>
          <w:tab w:val="left" w:pos="604"/>
          <w:tab w:val="left" w:pos="1134"/>
        </w:tabs>
        <w:spacing w:after="120"/>
        <w:ind w:left="-284" w:firstLine="426"/>
        <w:jc w:val="both"/>
      </w:pPr>
      <w:r>
        <w:t>4) oferta financiară nu are un preț fixat;</w:t>
      </w:r>
    </w:p>
    <w:p w14:paraId="148B8ECA">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3F1F7D75">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5E250618">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31CAF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4D8B121">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FC190CD">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43AB054">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5D0067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238D7A5D">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5A840EB">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6A04EA74">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t>,</w:t>
      </w:r>
      <w:r>
        <w:rPr>
          <w:bCs/>
          <w:color w:val="000000" w:themeColor="text1"/>
          <w:lang w:eastAsia="it-IT"/>
        </w:rPr>
        <w:t xml:space="preserve"> aprobat prin Hotărârea Guvernului nr. 638/2020.</w:t>
      </w:r>
    </w:p>
    <w:p w14:paraId="759203E9">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7F73736">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D83DF87">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B21C706">
      <w:pPr>
        <w:tabs>
          <w:tab w:val="left" w:pos="-284"/>
          <w:tab w:val="left" w:pos="462"/>
          <w:tab w:val="left" w:pos="1134"/>
        </w:tabs>
        <w:spacing w:after="120"/>
        <w:ind w:left="-284" w:firstLine="284"/>
        <w:jc w:val="both"/>
      </w:pPr>
    </w:p>
    <w:p w14:paraId="3623F8B7">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273104D">
      <w:pPr>
        <w:tabs>
          <w:tab w:val="left" w:pos="-284"/>
        </w:tabs>
        <w:ind w:left="-284" w:firstLine="284"/>
        <w:jc w:val="center"/>
        <w:rPr>
          <w:rFonts w:eastAsiaTheme="majorEastAsia"/>
          <w:b/>
          <w:bCs/>
          <w:sz w:val="26"/>
          <w:szCs w:val="26"/>
        </w:rPr>
      </w:pPr>
    </w:p>
    <w:p w14:paraId="7EED2D2E">
      <w:pPr>
        <w:tabs>
          <w:tab w:val="left" w:pos="-284"/>
        </w:tabs>
        <w:ind w:left="-284" w:firstLine="284"/>
        <w:jc w:val="center"/>
        <w:rPr>
          <w:rFonts w:eastAsiaTheme="majorEastAsia"/>
          <w:b/>
          <w:bCs/>
        </w:rPr>
      </w:pPr>
      <w:r>
        <w:rPr>
          <w:rFonts w:eastAsiaTheme="majorEastAsia"/>
          <w:b/>
          <w:bCs/>
        </w:rPr>
        <w:t>Atribuirea contractului</w:t>
      </w:r>
    </w:p>
    <w:p w14:paraId="75BB6B66">
      <w:pPr>
        <w:tabs>
          <w:tab w:val="left" w:pos="-284"/>
        </w:tabs>
        <w:ind w:left="-284" w:firstLine="284"/>
        <w:jc w:val="center"/>
      </w:pPr>
    </w:p>
    <w:p w14:paraId="144AD432">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3EEB3C49">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7976074">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508C5B7">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EF4A8E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rPr>
          <w:bCs/>
          <w:color w:val="000000" w:themeColor="text1"/>
          <w:lang w:eastAsia="it-IT"/>
        </w:rPr>
        <w:t>, aprobat prin Hotărârea Guvernului nr. 638/2020.</w:t>
      </w:r>
    </w:p>
    <w:p w14:paraId="153A3D34">
      <w:pPr>
        <w:pStyle w:val="28"/>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14:paraId="3A1A3F7C">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A7987C1">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029D204C">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5EDC9422">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0642E26">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8C20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6A1F12C">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5AF1EB">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8F7801A">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AC179E4">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8A7D4B7">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E982917">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31C715D8">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E09102A">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025E2D7F">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0DF33457">
      <w:pPr>
        <w:jc w:val="right"/>
        <w:rPr>
          <w:sz w:val="22"/>
          <w:szCs w:val="22"/>
        </w:rPr>
      </w:pPr>
      <w:r>
        <w:t>Anexa nr. 1</w:t>
      </w:r>
    </w:p>
    <w:p w14:paraId="13AFDB06">
      <w:pPr>
        <w:jc w:val="right"/>
      </w:pPr>
      <w:r>
        <w:t>la Documentația standard nr._____</w:t>
      </w:r>
    </w:p>
    <w:p w14:paraId="417B55F3">
      <w:pPr>
        <w:jc w:val="right"/>
      </w:pPr>
      <w:r>
        <w:t>din “____” ________ 20___</w:t>
      </w:r>
    </w:p>
    <w:p w14:paraId="166F5ED8">
      <w:pPr>
        <w:pStyle w:val="74"/>
        <w:tabs>
          <w:tab w:val="left" w:pos="567"/>
        </w:tabs>
        <w:spacing w:before="0" w:beforeAutospacing="0" w:after="0"/>
        <w:ind w:left="0" w:firstLine="0"/>
        <w:jc w:val="center"/>
        <w:rPr>
          <w:rFonts w:eastAsia="PMingLiU"/>
          <w:b w:val="0"/>
          <w:lang w:eastAsia="zh-CN"/>
        </w:rPr>
      </w:pPr>
    </w:p>
    <w:p w14:paraId="1923A4C3">
      <w:pPr>
        <w:pStyle w:val="74"/>
        <w:tabs>
          <w:tab w:val="left" w:pos="567"/>
        </w:tabs>
        <w:spacing w:before="0" w:beforeAutospacing="0" w:after="0"/>
        <w:ind w:left="0" w:firstLine="0"/>
        <w:jc w:val="center"/>
        <w:rPr>
          <w:rFonts w:eastAsia="PMingLiU"/>
          <w:b w:val="0"/>
          <w:lang w:eastAsia="zh-CN"/>
        </w:rPr>
      </w:pPr>
    </w:p>
    <w:p w14:paraId="3D2BB9D6">
      <w:pPr>
        <w:spacing w:line="276" w:lineRule="auto"/>
        <w:jc w:val="center"/>
        <w:rPr>
          <w:rFonts w:eastAsia="Calibri"/>
          <w:b/>
          <w:sz w:val="28"/>
          <w:szCs w:val="28"/>
        </w:rPr>
      </w:pPr>
      <w:r>
        <w:rPr>
          <w:rFonts w:eastAsia="Calibri"/>
          <w:b/>
          <w:sz w:val="28"/>
          <w:szCs w:val="28"/>
        </w:rPr>
        <w:t>ANUNȚ DE INTENȚIE</w:t>
      </w:r>
    </w:p>
    <w:p w14:paraId="3DEA9F19">
      <w:pPr>
        <w:spacing w:after="160" w:line="276" w:lineRule="auto"/>
        <w:jc w:val="center"/>
        <w:rPr>
          <w:rFonts w:eastAsia="Calibri"/>
        </w:rPr>
      </w:pPr>
      <w:r>
        <w:rPr>
          <w:rFonts w:eastAsia="Calibri"/>
        </w:rPr>
        <w:t xml:space="preserve">Nr. ______din____________ </w:t>
      </w:r>
    </w:p>
    <w:p w14:paraId="3CE66DDA">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47EF7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9DBF90">
            <w:pPr>
              <w:spacing w:line="276" w:lineRule="auto"/>
              <w:jc w:val="both"/>
              <w:rPr>
                <w:rFonts w:eastAsia="Calibri"/>
              </w:rPr>
            </w:pPr>
            <w:r>
              <w:rPr>
                <w:rFonts w:eastAsia="Calibri"/>
              </w:rPr>
              <w:t>Denumirea autorității contractante</w:t>
            </w:r>
          </w:p>
        </w:tc>
        <w:tc>
          <w:tcPr>
            <w:tcW w:w="3969" w:type="dxa"/>
          </w:tcPr>
          <w:p w14:paraId="787316D4">
            <w:pPr>
              <w:spacing w:line="276" w:lineRule="auto"/>
              <w:jc w:val="both"/>
              <w:rPr>
                <w:rFonts w:eastAsia="Calibri"/>
              </w:rPr>
            </w:pPr>
          </w:p>
        </w:tc>
      </w:tr>
      <w:tr w14:paraId="674D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24D8EAC">
            <w:pPr>
              <w:spacing w:line="276" w:lineRule="auto"/>
              <w:jc w:val="both"/>
              <w:rPr>
                <w:rFonts w:eastAsia="Calibri"/>
              </w:rPr>
            </w:pPr>
            <w:r>
              <w:rPr>
                <w:rFonts w:eastAsia="Calibri"/>
              </w:rPr>
              <w:t>IDNO</w:t>
            </w:r>
          </w:p>
        </w:tc>
        <w:tc>
          <w:tcPr>
            <w:tcW w:w="3969" w:type="dxa"/>
          </w:tcPr>
          <w:p w14:paraId="76E7606D">
            <w:pPr>
              <w:spacing w:line="276" w:lineRule="auto"/>
              <w:jc w:val="both"/>
              <w:rPr>
                <w:rFonts w:eastAsia="Calibri"/>
              </w:rPr>
            </w:pPr>
          </w:p>
        </w:tc>
      </w:tr>
      <w:tr w14:paraId="1636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4B84D53">
            <w:pPr>
              <w:spacing w:line="276" w:lineRule="auto"/>
              <w:jc w:val="both"/>
              <w:rPr>
                <w:rFonts w:eastAsia="Calibri"/>
              </w:rPr>
            </w:pPr>
            <w:r>
              <w:rPr>
                <w:rFonts w:eastAsia="Calibri"/>
              </w:rPr>
              <w:t>Adresa</w:t>
            </w:r>
          </w:p>
        </w:tc>
        <w:tc>
          <w:tcPr>
            <w:tcW w:w="3969" w:type="dxa"/>
          </w:tcPr>
          <w:p w14:paraId="585AF897">
            <w:pPr>
              <w:spacing w:line="276" w:lineRule="auto"/>
              <w:jc w:val="both"/>
              <w:rPr>
                <w:rFonts w:eastAsia="Calibri"/>
              </w:rPr>
            </w:pPr>
          </w:p>
        </w:tc>
      </w:tr>
      <w:tr w14:paraId="41B1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D5D35BC">
            <w:pPr>
              <w:spacing w:line="276" w:lineRule="auto"/>
              <w:jc w:val="both"/>
              <w:rPr>
                <w:rFonts w:eastAsia="Calibri"/>
              </w:rPr>
            </w:pPr>
            <w:r>
              <w:rPr>
                <w:rFonts w:eastAsia="Calibri"/>
              </w:rPr>
              <w:t>Numărul de telefon/fax</w:t>
            </w:r>
          </w:p>
        </w:tc>
        <w:tc>
          <w:tcPr>
            <w:tcW w:w="3969" w:type="dxa"/>
          </w:tcPr>
          <w:p w14:paraId="715F87B9">
            <w:pPr>
              <w:spacing w:line="276" w:lineRule="auto"/>
              <w:jc w:val="both"/>
              <w:rPr>
                <w:rFonts w:eastAsia="Calibri"/>
              </w:rPr>
            </w:pPr>
          </w:p>
        </w:tc>
      </w:tr>
      <w:tr w14:paraId="7E3F7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45F94AE">
            <w:pPr>
              <w:spacing w:line="276" w:lineRule="auto"/>
              <w:jc w:val="both"/>
              <w:rPr>
                <w:rFonts w:eastAsia="Calibri"/>
              </w:rPr>
            </w:pPr>
            <w:r>
              <w:rPr>
                <w:rFonts w:eastAsia="Calibri"/>
              </w:rPr>
              <w:t>Adresa de e-mail a autorității contractante</w:t>
            </w:r>
          </w:p>
        </w:tc>
        <w:tc>
          <w:tcPr>
            <w:tcW w:w="3969" w:type="dxa"/>
          </w:tcPr>
          <w:p w14:paraId="52DEBA6B">
            <w:pPr>
              <w:spacing w:line="276" w:lineRule="auto"/>
              <w:jc w:val="both"/>
              <w:rPr>
                <w:rFonts w:eastAsia="Calibri"/>
              </w:rPr>
            </w:pPr>
          </w:p>
        </w:tc>
      </w:tr>
      <w:tr w14:paraId="1900F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EDB50D8">
            <w:pPr>
              <w:spacing w:line="276" w:lineRule="auto"/>
              <w:jc w:val="both"/>
              <w:rPr>
                <w:rFonts w:eastAsia="Calibri"/>
              </w:rPr>
            </w:pPr>
            <w:r>
              <w:rPr>
                <w:rFonts w:eastAsia="Calibri"/>
              </w:rPr>
              <w:t>Pagina web oficială a autorității contractante</w:t>
            </w:r>
          </w:p>
        </w:tc>
        <w:tc>
          <w:tcPr>
            <w:tcW w:w="3969" w:type="dxa"/>
          </w:tcPr>
          <w:p w14:paraId="4C31999E">
            <w:pPr>
              <w:spacing w:line="276" w:lineRule="auto"/>
              <w:jc w:val="both"/>
              <w:rPr>
                <w:rFonts w:eastAsia="Calibri"/>
              </w:rPr>
            </w:pPr>
          </w:p>
        </w:tc>
      </w:tr>
      <w:tr w14:paraId="7B7B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C9BDD00">
            <w:pPr>
              <w:spacing w:line="276" w:lineRule="auto"/>
              <w:jc w:val="both"/>
              <w:rPr>
                <w:rFonts w:eastAsia="Calibri"/>
              </w:rPr>
            </w:pPr>
            <w:r>
              <w:rPr>
                <w:rFonts w:eastAsia="Calibri"/>
              </w:rPr>
              <w:t>Persoana de contact, numărul de telefon/e-mail</w:t>
            </w:r>
          </w:p>
        </w:tc>
        <w:tc>
          <w:tcPr>
            <w:tcW w:w="3969" w:type="dxa"/>
          </w:tcPr>
          <w:p w14:paraId="099286B2">
            <w:pPr>
              <w:spacing w:line="276" w:lineRule="auto"/>
              <w:jc w:val="both"/>
              <w:rPr>
                <w:rFonts w:eastAsia="Calibri"/>
              </w:rPr>
            </w:pPr>
          </w:p>
        </w:tc>
      </w:tr>
      <w:tr w14:paraId="28E9A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FD17A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726007B0">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19268CE9">
            <w:pPr>
              <w:spacing w:line="276" w:lineRule="auto"/>
              <w:jc w:val="both"/>
              <w:rPr>
                <w:rFonts w:eastAsia="Calibri"/>
              </w:rPr>
            </w:pPr>
          </w:p>
        </w:tc>
      </w:tr>
      <w:tr w14:paraId="317BA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8ED5DD1">
            <w:pPr>
              <w:spacing w:line="276" w:lineRule="auto"/>
              <w:jc w:val="both"/>
              <w:rPr>
                <w:rFonts w:eastAsia="Calibri"/>
              </w:rPr>
            </w:pPr>
            <w:r>
              <w:rPr>
                <w:rFonts w:eastAsia="Calibri"/>
              </w:rPr>
              <w:t>Tipul autorității contractante și obiectul principal de activitate</w:t>
            </w:r>
          </w:p>
          <w:p w14:paraId="6DAA62F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EE98E28">
            <w:pPr>
              <w:spacing w:line="276" w:lineRule="auto"/>
              <w:jc w:val="both"/>
              <w:rPr>
                <w:rFonts w:eastAsia="Calibri"/>
              </w:rPr>
            </w:pPr>
          </w:p>
        </w:tc>
      </w:tr>
    </w:tbl>
    <w:p w14:paraId="4CB6F976">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2E2AFFAB">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721EC660">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039D9BE2">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762F87A6">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1A88C4F0">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FBB1B5B">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BADB4CD">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3066188A">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1B880FB2">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6FECFEC">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65F1E792">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4C8C641">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854E15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80FD64B">
            <w:pPr>
              <w:spacing w:line="276" w:lineRule="auto"/>
              <w:jc w:val="center"/>
              <w:rPr>
                <w:rFonts w:eastAsia="Calibri"/>
              </w:rPr>
            </w:pPr>
          </w:p>
        </w:tc>
      </w:tr>
      <w:tr w14:paraId="419774C5">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0F32A139">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8A5FAC8">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7964859">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7EEAA67">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A9582B8">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10C94350">
            <w:pPr>
              <w:spacing w:line="276" w:lineRule="auto"/>
              <w:jc w:val="center"/>
              <w:rPr>
                <w:rFonts w:eastAsia="Calibri"/>
              </w:rPr>
            </w:pPr>
          </w:p>
        </w:tc>
      </w:tr>
    </w:tbl>
    <w:p w14:paraId="1559997A">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49B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95EDA6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30FE8E72">
            <w:pPr>
              <w:spacing w:line="276" w:lineRule="auto"/>
              <w:jc w:val="both"/>
              <w:rPr>
                <w:rFonts w:eastAsia="Calibri"/>
              </w:rPr>
            </w:pPr>
            <w:r>
              <w:rPr>
                <w:rFonts w:eastAsia="Calibri"/>
              </w:rPr>
              <w:t>Nu □</w:t>
            </w:r>
          </w:p>
          <w:p w14:paraId="4E9B320E">
            <w:pPr>
              <w:spacing w:line="276" w:lineRule="auto"/>
              <w:contextualSpacing/>
              <w:jc w:val="both"/>
              <w:rPr>
                <w:rFonts w:eastAsia="Calibri"/>
              </w:rPr>
            </w:pPr>
            <w:r>
              <w:rPr>
                <w:rFonts w:eastAsia="Calibri"/>
              </w:rPr>
              <w:t>Da □</w:t>
            </w:r>
          </w:p>
        </w:tc>
      </w:tr>
      <w:tr w14:paraId="1073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2868171">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24DD766C">
            <w:pPr>
              <w:spacing w:line="276" w:lineRule="auto"/>
              <w:jc w:val="both"/>
              <w:rPr>
                <w:rFonts w:eastAsia="Calibri"/>
              </w:rPr>
            </w:pPr>
            <w:r>
              <w:rPr>
                <w:rFonts w:eastAsia="Calibri"/>
              </w:rPr>
              <w:t>Nu □</w:t>
            </w:r>
          </w:p>
          <w:p w14:paraId="58F98B0A">
            <w:pPr>
              <w:spacing w:line="276" w:lineRule="auto"/>
              <w:contextualSpacing/>
              <w:jc w:val="both"/>
              <w:rPr>
                <w:rFonts w:eastAsia="Calibri"/>
              </w:rPr>
            </w:pPr>
            <w:r>
              <w:rPr>
                <w:rFonts w:eastAsia="Calibri"/>
              </w:rPr>
              <w:t>Da □</w:t>
            </w:r>
          </w:p>
        </w:tc>
      </w:tr>
      <w:tr w14:paraId="0F912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DFB6269">
            <w:pPr>
              <w:spacing w:line="276" w:lineRule="auto"/>
              <w:contextualSpacing/>
              <w:jc w:val="both"/>
              <w:rPr>
                <w:rFonts w:eastAsia="Calibri"/>
              </w:rPr>
            </w:pPr>
            <w:r>
              <w:rPr>
                <w:rFonts w:eastAsia="Calibri"/>
              </w:rPr>
              <w:t>Scurtă descriere a criteriilor de selecție</w:t>
            </w:r>
          </w:p>
        </w:tc>
        <w:tc>
          <w:tcPr>
            <w:tcW w:w="3969" w:type="dxa"/>
          </w:tcPr>
          <w:p w14:paraId="1B30FA39">
            <w:pPr>
              <w:spacing w:line="276" w:lineRule="auto"/>
              <w:contextualSpacing/>
              <w:jc w:val="both"/>
              <w:rPr>
                <w:rFonts w:eastAsia="Calibri"/>
                <w:sz w:val="20"/>
                <w:szCs w:val="20"/>
              </w:rPr>
            </w:pPr>
          </w:p>
          <w:p w14:paraId="6D7C97E7">
            <w:pPr>
              <w:spacing w:line="276" w:lineRule="auto"/>
              <w:contextualSpacing/>
              <w:jc w:val="both"/>
              <w:rPr>
                <w:rFonts w:eastAsia="Calibri"/>
              </w:rPr>
            </w:pPr>
          </w:p>
          <w:p w14:paraId="543742DC">
            <w:pPr>
              <w:spacing w:line="276" w:lineRule="auto"/>
              <w:contextualSpacing/>
              <w:jc w:val="both"/>
              <w:rPr>
                <w:rFonts w:eastAsia="Calibri"/>
              </w:rPr>
            </w:pPr>
          </w:p>
        </w:tc>
      </w:tr>
    </w:tbl>
    <w:p w14:paraId="1A5CC0D2">
      <w:pPr>
        <w:spacing w:before="240" w:after="160" w:line="276" w:lineRule="auto"/>
        <w:ind w:left="1080"/>
        <w:jc w:val="both"/>
        <w:rPr>
          <w:rFonts w:eastAsia="Calibri"/>
          <w:b/>
        </w:rPr>
      </w:pPr>
    </w:p>
    <w:p w14:paraId="5F0318F5">
      <w:pPr>
        <w:numPr>
          <w:ilvl w:val="0"/>
          <w:numId w:val="8"/>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139F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18EF9E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79D64408">
            <w:pPr>
              <w:spacing w:line="276" w:lineRule="auto"/>
              <w:contextualSpacing/>
              <w:jc w:val="both"/>
              <w:rPr>
                <w:rFonts w:eastAsia="Calibri"/>
              </w:rPr>
            </w:pPr>
          </w:p>
        </w:tc>
      </w:tr>
      <w:tr w14:paraId="63267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B96360B">
            <w:pPr>
              <w:spacing w:line="276" w:lineRule="auto"/>
              <w:contextualSpacing/>
              <w:jc w:val="both"/>
              <w:rPr>
                <w:rFonts w:eastAsia="Calibri"/>
              </w:rPr>
            </w:pPr>
            <w:r>
              <w:rPr>
                <w:rFonts w:eastAsia="Calibri"/>
              </w:rPr>
              <w:t>Tehnici și instrumente specifice de atribuire utilizate</w:t>
            </w:r>
          </w:p>
        </w:tc>
        <w:tc>
          <w:tcPr>
            <w:tcW w:w="4111" w:type="dxa"/>
          </w:tcPr>
          <w:p w14:paraId="5DAEA7CF">
            <w:pPr>
              <w:spacing w:line="276" w:lineRule="auto"/>
              <w:contextualSpacing/>
              <w:jc w:val="both"/>
              <w:rPr>
                <w:rFonts w:eastAsia="Calibri"/>
              </w:rPr>
            </w:pPr>
            <w:r>
              <w:rPr>
                <w:rFonts w:eastAsia="Calibri"/>
              </w:rPr>
              <w:t>Acord-cadru □</w:t>
            </w:r>
          </w:p>
          <w:p w14:paraId="09C3E3E5">
            <w:pPr>
              <w:spacing w:line="276" w:lineRule="auto"/>
              <w:contextualSpacing/>
              <w:jc w:val="both"/>
              <w:rPr>
                <w:rFonts w:eastAsia="Calibri"/>
              </w:rPr>
            </w:pPr>
            <w:r>
              <w:rPr>
                <w:rFonts w:eastAsia="Calibri"/>
              </w:rPr>
              <w:t>Sistem dinamic de achiziție □</w:t>
            </w:r>
          </w:p>
        </w:tc>
      </w:tr>
      <w:tr w14:paraId="35BE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6E164E7">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B1F750">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60E3DEB0">
            <w:pPr>
              <w:spacing w:line="276" w:lineRule="auto"/>
              <w:jc w:val="both"/>
              <w:rPr>
                <w:rFonts w:eastAsia="Calibri"/>
              </w:rPr>
            </w:pPr>
            <w:r>
              <w:rPr>
                <w:rFonts w:eastAsia="Calibri"/>
              </w:rPr>
              <w:t>Nu □</w:t>
            </w:r>
          </w:p>
          <w:p w14:paraId="1D9F3A60">
            <w:pPr>
              <w:spacing w:line="276" w:lineRule="auto"/>
              <w:contextualSpacing/>
              <w:jc w:val="both"/>
              <w:rPr>
                <w:rFonts w:eastAsia="Calibri"/>
              </w:rPr>
            </w:pPr>
            <w:r>
              <w:rPr>
                <w:rFonts w:eastAsia="Calibri"/>
              </w:rPr>
              <w:t>Da □</w:t>
            </w:r>
          </w:p>
        </w:tc>
      </w:tr>
      <w:tr w14:paraId="57D4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E9E709E">
            <w:pPr>
              <w:spacing w:line="276" w:lineRule="auto"/>
              <w:jc w:val="both"/>
              <w:rPr>
                <w:rFonts w:eastAsia="Calibri"/>
              </w:rPr>
            </w:pPr>
            <w:r>
              <w:rPr>
                <w:rFonts w:eastAsia="Calibri"/>
              </w:rPr>
              <w:t>Agenția Națională pentru Soluționarea Contestațiilor</w:t>
            </w:r>
          </w:p>
          <w:p w14:paraId="29925617">
            <w:pPr>
              <w:spacing w:line="276" w:lineRule="auto"/>
              <w:contextualSpacing/>
              <w:jc w:val="both"/>
              <w:rPr>
                <w:lang w:eastAsia="zh-CN"/>
              </w:rPr>
            </w:pPr>
          </w:p>
        </w:tc>
        <w:tc>
          <w:tcPr>
            <w:tcW w:w="4111" w:type="dxa"/>
          </w:tcPr>
          <w:p w14:paraId="51FEE8D8">
            <w:pPr>
              <w:spacing w:line="276" w:lineRule="auto"/>
              <w:jc w:val="both"/>
              <w:rPr>
                <w:rFonts w:eastAsia="Calibri"/>
              </w:rPr>
            </w:pPr>
            <w:r>
              <w:rPr>
                <w:rFonts w:eastAsia="Calibri"/>
              </w:rPr>
              <w:t>mun. Chișinău, bd. Ștefan cel Mare și Sfânt, 124, MD-2001;</w:t>
            </w:r>
          </w:p>
          <w:p w14:paraId="76028CA4">
            <w:pPr>
              <w:spacing w:line="276" w:lineRule="auto"/>
              <w:jc w:val="both"/>
              <w:rPr>
                <w:rFonts w:eastAsia="Calibri"/>
              </w:rPr>
            </w:pPr>
            <w:r>
              <w:rPr>
                <w:rFonts w:eastAsia="Calibri"/>
              </w:rPr>
              <w:t xml:space="preserve">tel/fax: (022) 820 652, 820-651 </w:t>
            </w:r>
          </w:p>
          <w:p w14:paraId="1FA0C324">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0B14B169">
            <w:pPr>
              <w:spacing w:line="276" w:lineRule="auto"/>
              <w:jc w:val="both"/>
              <w:rPr>
                <w:rFonts w:eastAsia="Calibri"/>
              </w:rPr>
            </w:pPr>
            <w:r>
              <w:rPr>
                <w:rFonts w:eastAsia="Calibri"/>
              </w:rPr>
              <w:t xml:space="preserve">pagina web: </w:t>
            </w:r>
            <w:r>
              <w:rPr>
                <w:rFonts w:eastAsia="Calibri"/>
                <w:color w:val="0563C1"/>
                <w:u w:val="single"/>
              </w:rPr>
              <w:t>www.ansc.md</w:t>
            </w:r>
          </w:p>
        </w:tc>
      </w:tr>
      <w:tr w14:paraId="30D4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EE08681">
            <w:pPr>
              <w:spacing w:line="276" w:lineRule="auto"/>
              <w:contextualSpacing/>
              <w:jc w:val="both"/>
              <w:rPr>
                <w:lang w:eastAsia="zh-CN"/>
              </w:rPr>
            </w:pPr>
            <w:r>
              <w:rPr>
                <w:lang w:eastAsia="zh-CN"/>
              </w:rPr>
              <w:t>Alte informații relevante</w:t>
            </w:r>
          </w:p>
        </w:tc>
        <w:tc>
          <w:tcPr>
            <w:tcW w:w="4111" w:type="dxa"/>
          </w:tcPr>
          <w:p w14:paraId="6B73E5E5">
            <w:pPr>
              <w:spacing w:line="276" w:lineRule="auto"/>
              <w:jc w:val="both"/>
              <w:rPr>
                <w:rFonts w:eastAsia="Calibri"/>
              </w:rPr>
            </w:pPr>
          </w:p>
          <w:p w14:paraId="62E34743">
            <w:pPr>
              <w:spacing w:line="276" w:lineRule="auto"/>
              <w:jc w:val="both"/>
              <w:rPr>
                <w:rFonts w:eastAsia="Calibri"/>
              </w:rPr>
            </w:pPr>
          </w:p>
        </w:tc>
      </w:tr>
    </w:tbl>
    <w:p w14:paraId="1D0F9136">
      <w:pPr>
        <w:spacing w:after="160" w:line="276" w:lineRule="auto"/>
        <w:jc w:val="both"/>
        <w:rPr>
          <w:rFonts w:eastAsia="Calibri"/>
        </w:rPr>
      </w:pPr>
    </w:p>
    <w:p w14:paraId="415B647A">
      <w:pPr>
        <w:spacing w:before="120" w:after="120" w:line="276" w:lineRule="auto"/>
        <w:ind w:firstLine="567"/>
        <w:rPr>
          <w:rFonts w:eastAsia="Calibri"/>
          <w:b/>
        </w:rPr>
      </w:pPr>
      <w:r>
        <w:rPr>
          <w:rFonts w:eastAsia="Calibri"/>
          <w:b/>
        </w:rPr>
        <w:t xml:space="preserve">Conducătorul grupului de lucru:  ___________________________                </w:t>
      </w:r>
    </w:p>
    <w:p w14:paraId="1B7C8511">
      <w:pPr>
        <w:spacing w:after="160" w:line="276" w:lineRule="auto"/>
        <w:jc w:val="both"/>
        <w:rPr>
          <w:rFonts w:eastAsia="Calibri"/>
        </w:rPr>
      </w:pPr>
    </w:p>
    <w:p w14:paraId="7A09DA99">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5DD993CF">
      <w:pPr>
        <w:spacing w:after="160" w:line="276" w:lineRule="auto"/>
        <w:rPr>
          <w:rFonts w:ascii="Calibri" w:hAnsi="Calibri" w:eastAsia="Calibri"/>
          <w:sz w:val="22"/>
          <w:szCs w:val="22"/>
        </w:rPr>
      </w:pPr>
    </w:p>
    <w:p w14:paraId="611AA552">
      <w:pPr>
        <w:jc w:val="right"/>
        <w:rPr>
          <w:sz w:val="22"/>
          <w:szCs w:val="22"/>
        </w:rPr>
      </w:pPr>
      <w:r>
        <w:t>Anexa nr. 2</w:t>
      </w:r>
    </w:p>
    <w:p w14:paraId="6AFE46D6">
      <w:pPr>
        <w:jc w:val="right"/>
      </w:pPr>
      <w:r>
        <w:t>la Documentația standard nr._____</w:t>
      </w:r>
    </w:p>
    <w:p w14:paraId="45ABDD1E">
      <w:pPr>
        <w:jc w:val="right"/>
      </w:pPr>
      <w:r>
        <w:t>din “____” ________ 20___</w:t>
      </w:r>
    </w:p>
    <w:p w14:paraId="546D9748">
      <w:pPr>
        <w:jc w:val="right"/>
      </w:pPr>
    </w:p>
    <w:p w14:paraId="70EC4AAF">
      <w:pPr>
        <w:jc w:val="right"/>
      </w:pPr>
    </w:p>
    <w:p w14:paraId="1861CCC6">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43594C99">
      <w:pPr>
        <w:rPr>
          <w:sz w:val="20"/>
          <w:szCs w:val="20"/>
          <w:lang w:eastAsia="ru-RU"/>
        </w:rPr>
      </w:pPr>
    </w:p>
    <w:p w14:paraId="731242D7">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372A49B1">
      <w:pPr>
        <w:shd w:val="clear" w:color="auto" w:fill="FFFFFF" w:themeFill="background1"/>
        <w:spacing w:before="120"/>
        <w:outlineLvl w:val="0"/>
        <w:rPr>
          <w:b/>
          <w:sz w:val="32"/>
          <w:szCs w:val="32"/>
          <w:lang w:eastAsia="ru-RU"/>
        </w:rPr>
      </w:pPr>
    </w:p>
    <w:p w14:paraId="51ED9764">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14:paraId="03804AE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14:paraId="6856A36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0478DE15">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4778475F">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14:paraId="519538BC">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2E5E9281">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BDE76CA">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85012F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499292">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E51DEA7">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2F0C4EF">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599DCFF">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522FAA1A">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1CD4438">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043FC11">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73FC3B5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AC3CBDD">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69A19E75">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1474990C">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D82BA8C">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6072F9B1">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A83A58D">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F3BF5A8">
            <w:pPr>
              <w:shd w:val="clear" w:color="auto" w:fill="FFFFFF" w:themeFill="background1"/>
              <w:spacing w:before="120"/>
              <w:jc w:val="center"/>
              <w:rPr>
                <w:sz w:val="20"/>
                <w:szCs w:val="20"/>
                <w:lang w:eastAsia="ru-RU"/>
              </w:rPr>
            </w:pPr>
          </w:p>
        </w:tc>
      </w:tr>
      <w:tr w14:paraId="0A80ACF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FA3C4FB">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3CD8B009">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05DAF2">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F6B0579">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9336282">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6B83375">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D0508FB">
            <w:pPr>
              <w:shd w:val="clear" w:color="auto" w:fill="FFFFFF" w:themeFill="background1"/>
              <w:spacing w:before="120"/>
              <w:jc w:val="center"/>
              <w:rPr>
                <w:sz w:val="20"/>
                <w:szCs w:val="20"/>
                <w:lang w:eastAsia="ru-RU"/>
              </w:rPr>
            </w:pPr>
          </w:p>
        </w:tc>
      </w:tr>
      <w:tr w14:paraId="0402400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35DDBE0">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3F127AE0">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E407F15">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7DCFB1F">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4B13186">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B88E66">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1155063">
            <w:pPr>
              <w:shd w:val="clear" w:color="auto" w:fill="FFFFFF" w:themeFill="background1"/>
              <w:spacing w:before="120"/>
              <w:jc w:val="center"/>
              <w:rPr>
                <w:sz w:val="20"/>
                <w:szCs w:val="20"/>
                <w:lang w:eastAsia="ru-RU"/>
              </w:rPr>
            </w:pPr>
          </w:p>
        </w:tc>
      </w:tr>
      <w:tr w14:paraId="70EC528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EFB56C7">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903A787">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4727D1E1">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000ABA8">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A7A3B83">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65EBCE4">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6DD3CD2">
            <w:pPr>
              <w:shd w:val="clear" w:color="auto" w:fill="FFFFFF" w:themeFill="background1"/>
              <w:spacing w:before="120"/>
              <w:jc w:val="center"/>
              <w:rPr>
                <w:sz w:val="20"/>
                <w:szCs w:val="20"/>
                <w:lang w:eastAsia="ru-RU"/>
              </w:rPr>
            </w:pPr>
          </w:p>
        </w:tc>
      </w:tr>
      <w:tr w14:paraId="6A6BBAF8">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7DAD651">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DB1A0FD">
            <w:pPr>
              <w:shd w:val="clear" w:color="auto" w:fill="FFFFFF" w:themeFill="background1"/>
              <w:spacing w:before="120"/>
              <w:jc w:val="center"/>
              <w:rPr>
                <w:sz w:val="20"/>
                <w:szCs w:val="20"/>
                <w:lang w:eastAsia="ru-RU"/>
              </w:rPr>
            </w:pPr>
          </w:p>
        </w:tc>
      </w:tr>
    </w:tbl>
    <w:p w14:paraId="029D51B8">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14:paraId="243D0E3E">
      <w:pPr>
        <w:numPr>
          <w:ilvl w:val="0"/>
          <w:numId w:val="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2DDFB28E">
      <w:pPr>
        <w:shd w:val="clear" w:color="auto" w:fill="FFFFFF" w:themeFill="background1"/>
        <w:tabs>
          <w:tab w:val="right" w:pos="426"/>
        </w:tabs>
        <w:ind w:left="357"/>
        <w:rPr>
          <w:b/>
          <w:lang w:eastAsia="ru-RU"/>
        </w:rPr>
      </w:pPr>
      <w:r>
        <w:rPr>
          <w:b/>
          <w:lang w:eastAsia="ru-RU"/>
        </w:rPr>
        <w:t>oferta (se va selecta):</w:t>
      </w:r>
    </w:p>
    <w:p w14:paraId="501A4A70">
      <w:pPr>
        <w:numPr>
          <w:ilvl w:val="0"/>
          <w:numId w:val="10"/>
        </w:numPr>
        <w:shd w:val="clear" w:color="auto" w:fill="FFFFFF" w:themeFill="background1"/>
        <w:tabs>
          <w:tab w:val="right" w:pos="426"/>
        </w:tabs>
        <w:rPr>
          <w:lang w:eastAsia="ru-RU"/>
        </w:rPr>
      </w:pPr>
      <w:r>
        <w:rPr>
          <w:lang w:eastAsia="ru-RU"/>
        </w:rPr>
        <w:t>Pentru un singur lot;</w:t>
      </w:r>
    </w:p>
    <w:p w14:paraId="05D3A568">
      <w:pPr>
        <w:numPr>
          <w:ilvl w:val="0"/>
          <w:numId w:val="10"/>
        </w:numPr>
        <w:shd w:val="clear" w:color="auto" w:fill="FFFFFF" w:themeFill="background1"/>
        <w:tabs>
          <w:tab w:val="right" w:pos="426"/>
        </w:tabs>
        <w:rPr>
          <w:lang w:eastAsia="ru-RU"/>
        </w:rPr>
      </w:pPr>
      <w:r>
        <w:rPr>
          <w:lang w:eastAsia="ru-RU"/>
        </w:rPr>
        <w:t>Pentru mai multe loturi;</w:t>
      </w:r>
    </w:p>
    <w:p w14:paraId="0C1DC2CF">
      <w:pPr>
        <w:numPr>
          <w:ilvl w:val="0"/>
          <w:numId w:val="10"/>
        </w:numPr>
        <w:shd w:val="clear" w:color="auto" w:fill="FFFFFF" w:themeFill="background1"/>
        <w:tabs>
          <w:tab w:val="right" w:pos="426"/>
        </w:tabs>
        <w:rPr>
          <w:lang w:eastAsia="ru-RU"/>
        </w:rPr>
      </w:pPr>
      <w:r>
        <w:rPr>
          <w:lang w:eastAsia="ru-RU"/>
        </w:rPr>
        <w:t>Pentru toate loturile;</w:t>
      </w:r>
    </w:p>
    <w:p w14:paraId="15F98BC5">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00EE2816">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14:paraId="19F6A6F2">
      <w:pPr>
        <w:shd w:val="clear" w:color="auto" w:fill="FFFFFF" w:themeFill="background1"/>
        <w:tabs>
          <w:tab w:val="right" w:pos="426"/>
        </w:tabs>
        <w:ind w:left="6206"/>
        <w:rPr>
          <w:sz w:val="20"/>
          <w:lang w:eastAsia="ru-RU"/>
        </w:rPr>
      </w:pPr>
      <w:r>
        <w:rPr>
          <w:sz w:val="20"/>
          <w:lang w:eastAsia="ru-RU"/>
        </w:rPr>
        <w:t>(indicați se admite sau nu se admite)</w:t>
      </w:r>
    </w:p>
    <w:p w14:paraId="42A01262">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14:paraId="7B242075">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14:paraId="655BDEFE">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14:paraId="0E599DEF">
      <w:pPr>
        <w:shd w:val="clear" w:color="auto" w:fill="FFFFFF" w:themeFill="background1"/>
        <w:tabs>
          <w:tab w:val="right" w:pos="426"/>
        </w:tabs>
        <w:ind w:left="7560" w:hanging="630"/>
        <w:contextualSpacing/>
        <w:rPr>
          <w:sz w:val="20"/>
          <w:lang w:eastAsia="ru-RU"/>
        </w:rPr>
      </w:pPr>
      <w:r>
        <w:rPr>
          <w:sz w:val="20"/>
          <w:lang w:eastAsia="ru-RU"/>
        </w:rPr>
        <w:t>(indicați da sau nu)</w:t>
      </w:r>
    </w:p>
    <w:p w14:paraId="6E48E231">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14:paraId="22DC7A60">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6052C5E8">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418E1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28238269">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14:paraId="5A18243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14:paraId="24E958F4">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14:paraId="0CE9983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ype="textWrapping"/>
            </w:r>
            <w:r>
              <w:rPr>
                <w:b/>
                <w:iCs/>
                <w:sz w:val="20"/>
                <w:szCs w:val="20"/>
                <w:lang w:eastAsia="ru-RU"/>
              </w:rPr>
              <w:t>Obligativitatea</w:t>
            </w:r>
          </w:p>
        </w:tc>
      </w:tr>
      <w:tr w14:paraId="0603D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00991DF9">
            <w:pPr>
              <w:shd w:val="clear" w:color="auto" w:fill="FFFFFF" w:themeFill="background1"/>
              <w:tabs>
                <w:tab w:val="left" w:pos="612"/>
              </w:tabs>
              <w:spacing w:before="120" w:after="120"/>
              <w:rPr>
                <w:iCs/>
                <w:lang w:eastAsia="ru-RU"/>
              </w:rPr>
            </w:pPr>
          </w:p>
        </w:tc>
        <w:tc>
          <w:tcPr>
            <w:tcW w:w="3810" w:type="dxa"/>
            <w:shd w:val="clear" w:color="auto" w:fill="auto"/>
          </w:tcPr>
          <w:p w14:paraId="1B506700">
            <w:pPr>
              <w:shd w:val="clear" w:color="auto" w:fill="FFFFFF" w:themeFill="background1"/>
              <w:tabs>
                <w:tab w:val="left" w:pos="612"/>
              </w:tabs>
              <w:spacing w:before="120" w:after="120"/>
              <w:rPr>
                <w:iCs/>
                <w:lang w:eastAsia="ru-RU"/>
              </w:rPr>
            </w:pPr>
          </w:p>
        </w:tc>
        <w:tc>
          <w:tcPr>
            <w:tcW w:w="3563" w:type="dxa"/>
            <w:shd w:val="clear" w:color="auto" w:fill="auto"/>
          </w:tcPr>
          <w:p w14:paraId="7D8D465B">
            <w:pPr>
              <w:shd w:val="clear" w:color="auto" w:fill="FFFFFF" w:themeFill="background1"/>
              <w:tabs>
                <w:tab w:val="left" w:pos="612"/>
              </w:tabs>
              <w:spacing w:before="120" w:after="120"/>
              <w:rPr>
                <w:iCs/>
                <w:lang w:eastAsia="ru-RU"/>
              </w:rPr>
            </w:pPr>
          </w:p>
        </w:tc>
        <w:tc>
          <w:tcPr>
            <w:tcW w:w="1621" w:type="dxa"/>
            <w:shd w:val="clear" w:color="auto" w:fill="auto"/>
          </w:tcPr>
          <w:p w14:paraId="3222BBBC">
            <w:pPr>
              <w:shd w:val="clear" w:color="auto" w:fill="FFFFFF" w:themeFill="background1"/>
              <w:tabs>
                <w:tab w:val="left" w:pos="612"/>
              </w:tabs>
              <w:spacing w:before="120" w:after="120"/>
              <w:rPr>
                <w:iCs/>
                <w:lang w:eastAsia="ru-RU"/>
              </w:rPr>
            </w:pPr>
          </w:p>
        </w:tc>
      </w:tr>
      <w:tr w14:paraId="11B1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4AA29DF">
            <w:pPr>
              <w:shd w:val="clear" w:color="auto" w:fill="FFFFFF" w:themeFill="background1"/>
              <w:tabs>
                <w:tab w:val="left" w:pos="612"/>
              </w:tabs>
              <w:spacing w:before="120" w:after="120"/>
              <w:rPr>
                <w:iCs/>
                <w:lang w:eastAsia="ru-RU"/>
              </w:rPr>
            </w:pPr>
          </w:p>
        </w:tc>
        <w:tc>
          <w:tcPr>
            <w:tcW w:w="3810" w:type="dxa"/>
            <w:shd w:val="clear" w:color="auto" w:fill="auto"/>
          </w:tcPr>
          <w:p w14:paraId="659955E9">
            <w:pPr>
              <w:shd w:val="clear" w:color="auto" w:fill="FFFFFF" w:themeFill="background1"/>
              <w:tabs>
                <w:tab w:val="left" w:pos="612"/>
              </w:tabs>
              <w:spacing w:before="120" w:after="120"/>
              <w:rPr>
                <w:iCs/>
                <w:lang w:eastAsia="ru-RU"/>
              </w:rPr>
            </w:pPr>
          </w:p>
        </w:tc>
        <w:tc>
          <w:tcPr>
            <w:tcW w:w="3563" w:type="dxa"/>
            <w:shd w:val="clear" w:color="auto" w:fill="auto"/>
          </w:tcPr>
          <w:p w14:paraId="51375485">
            <w:pPr>
              <w:shd w:val="clear" w:color="auto" w:fill="FFFFFF" w:themeFill="background1"/>
              <w:tabs>
                <w:tab w:val="left" w:pos="612"/>
              </w:tabs>
              <w:spacing w:before="120" w:after="120"/>
              <w:rPr>
                <w:iCs/>
                <w:lang w:eastAsia="ru-RU"/>
              </w:rPr>
            </w:pPr>
          </w:p>
        </w:tc>
        <w:tc>
          <w:tcPr>
            <w:tcW w:w="1621" w:type="dxa"/>
            <w:shd w:val="clear" w:color="auto" w:fill="auto"/>
          </w:tcPr>
          <w:p w14:paraId="6E6A7D1F">
            <w:pPr>
              <w:shd w:val="clear" w:color="auto" w:fill="FFFFFF" w:themeFill="background1"/>
              <w:tabs>
                <w:tab w:val="left" w:pos="612"/>
              </w:tabs>
              <w:spacing w:before="120" w:after="120"/>
              <w:rPr>
                <w:iCs/>
                <w:lang w:eastAsia="ru-RU"/>
              </w:rPr>
            </w:pPr>
          </w:p>
        </w:tc>
      </w:tr>
    </w:tbl>
    <w:p w14:paraId="68A10F7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14:paraId="04E3BE54">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14:paraId="428A60BE">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14:paraId="38C01591">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14:paraId="2935C998">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14:paraId="563E8CE6">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14:paraId="48ABFC55">
      <w:pPr>
        <w:numPr>
          <w:ilvl w:val="0"/>
          <w:numId w:val="9"/>
        </w:numPr>
        <w:tabs>
          <w:tab w:val="right" w:pos="426"/>
        </w:tabs>
        <w:spacing w:before="120"/>
        <w:ind w:left="0" w:firstLine="0"/>
        <w:rPr>
          <w:b/>
          <w:lang w:eastAsia="ru-RU"/>
        </w:rPr>
      </w:pPr>
      <w:bookmarkStart w:id="45" w:name="_Hlk71621175"/>
      <w:r>
        <w:rPr>
          <w:b/>
          <w:lang w:eastAsia="ru-RU"/>
        </w:rPr>
        <w:t>Ofertele se prezintă în valuta________________</w:t>
      </w:r>
      <w:bookmarkEnd w:id="45"/>
      <w:r>
        <w:rPr>
          <w:b/>
          <w:lang w:eastAsia="ru-RU"/>
        </w:rPr>
        <w:t>_________________________________</w:t>
      </w:r>
    </w:p>
    <w:p w14:paraId="210C264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14:paraId="585B8BF0">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7890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D32E396">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14:paraId="3069B2E9">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14:paraId="214D33D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14:paraId="6F92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57D706E5">
            <w:pPr>
              <w:shd w:val="clear" w:color="auto" w:fill="FFFFFF" w:themeFill="background1"/>
              <w:tabs>
                <w:tab w:val="left" w:pos="612"/>
              </w:tabs>
              <w:spacing w:before="120" w:after="120"/>
              <w:rPr>
                <w:iCs/>
                <w:lang w:eastAsia="ru-RU"/>
              </w:rPr>
            </w:pPr>
          </w:p>
        </w:tc>
        <w:tc>
          <w:tcPr>
            <w:tcW w:w="7248" w:type="dxa"/>
            <w:shd w:val="clear" w:color="auto" w:fill="auto"/>
          </w:tcPr>
          <w:p w14:paraId="66EE0866">
            <w:pPr>
              <w:shd w:val="clear" w:color="auto" w:fill="FFFFFF" w:themeFill="background1"/>
              <w:tabs>
                <w:tab w:val="left" w:pos="612"/>
              </w:tabs>
              <w:spacing w:before="120" w:after="120"/>
              <w:rPr>
                <w:iCs/>
                <w:lang w:eastAsia="ru-RU"/>
              </w:rPr>
            </w:pPr>
          </w:p>
        </w:tc>
        <w:tc>
          <w:tcPr>
            <w:tcW w:w="1800" w:type="dxa"/>
            <w:shd w:val="clear" w:color="auto" w:fill="auto"/>
          </w:tcPr>
          <w:p w14:paraId="728C804C">
            <w:pPr>
              <w:shd w:val="clear" w:color="auto" w:fill="FFFFFF" w:themeFill="background1"/>
              <w:tabs>
                <w:tab w:val="left" w:pos="612"/>
              </w:tabs>
              <w:spacing w:before="120" w:after="120"/>
              <w:rPr>
                <w:iCs/>
                <w:lang w:eastAsia="ru-RU"/>
              </w:rPr>
            </w:pPr>
          </w:p>
        </w:tc>
      </w:tr>
      <w:tr w14:paraId="08BA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585B44C">
            <w:pPr>
              <w:shd w:val="clear" w:color="auto" w:fill="FFFFFF" w:themeFill="background1"/>
              <w:tabs>
                <w:tab w:val="left" w:pos="612"/>
              </w:tabs>
              <w:spacing w:before="120" w:after="120"/>
              <w:rPr>
                <w:iCs/>
                <w:lang w:eastAsia="ru-RU"/>
              </w:rPr>
            </w:pPr>
          </w:p>
        </w:tc>
        <w:tc>
          <w:tcPr>
            <w:tcW w:w="7248" w:type="dxa"/>
            <w:shd w:val="clear" w:color="auto" w:fill="auto"/>
          </w:tcPr>
          <w:p w14:paraId="3397791A">
            <w:pPr>
              <w:shd w:val="clear" w:color="auto" w:fill="FFFFFF" w:themeFill="background1"/>
              <w:tabs>
                <w:tab w:val="left" w:pos="612"/>
              </w:tabs>
              <w:spacing w:before="120" w:after="120"/>
              <w:rPr>
                <w:iCs/>
                <w:lang w:eastAsia="ru-RU"/>
              </w:rPr>
            </w:pPr>
          </w:p>
        </w:tc>
        <w:tc>
          <w:tcPr>
            <w:tcW w:w="1800" w:type="dxa"/>
            <w:shd w:val="clear" w:color="auto" w:fill="auto"/>
          </w:tcPr>
          <w:p w14:paraId="0555026A">
            <w:pPr>
              <w:shd w:val="clear" w:color="auto" w:fill="FFFFFF" w:themeFill="background1"/>
              <w:tabs>
                <w:tab w:val="left" w:pos="612"/>
              </w:tabs>
              <w:spacing w:before="120" w:after="120"/>
              <w:rPr>
                <w:iCs/>
                <w:lang w:eastAsia="ru-RU"/>
              </w:rPr>
            </w:pPr>
          </w:p>
        </w:tc>
      </w:tr>
    </w:tbl>
    <w:p w14:paraId="11135174">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621F33C">
      <w:pPr>
        <w:numPr>
          <w:ilvl w:val="0"/>
          <w:numId w:val="11"/>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____________________________________</w:t>
      </w:r>
    </w:p>
    <w:p w14:paraId="06A57230">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60B17AFC">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42A57148">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120AB294">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14:paraId="26B32CE2">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14:paraId="6F95ADC6">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73ED229">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744972E2">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125A701B">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14:paraId="3B922C6E">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1B5E1A0">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14:paraId="48AE4838">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090DE4A7">
      <w:pPr>
        <w:shd w:val="clear" w:color="auto" w:fill="FFFFFF" w:themeFill="background1"/>
        <w:tabs>
          <w:tab w:val="right" w:pos="426"/>
        </w:tabs>
        <w:ind w:left="450"/>
        <w:rPr>
          <w:b/>
          <w:i/>
          <w:lang w:eastAsia="ru-RU"/>
        </w:rPr>
      </w:pPr>
      <w:r>
        <w:rPr>
          <w:b/>
          <w:i/>
          <w:lang w:eastAsia="ru-RU"/>
        </w:rPr>
        <w:t>Agenția Națională pentru Soluționarea Contestațiilor</w:t>
      </w:r>
    </w:p>
    <w:p w14:paraId="2659F6C0">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08BA2847">
      <w:pPr>
        <w:shd w:val="clear" w:color="auto" w:fill="FFFFFF" w:themeFill="background1"/>
        <w:tabs>
          <w:tab w:val="right" w:pos="426"/>
        </w:tabs>
        <w:ind w:left="450"/>
        <w:rPr>
          <w:b/>
          <w:i/>
          <w:lang w:eastAsia="ru-RU"/>
        </w:rPr>
      </w:pPr>
      <w:r>
        <w:rPr>
          <w:b/>
          <w:i/>
          <w:lang w:eastAsia="ru-RU"/>
        </w:rPr>
        <w:t>Tel/Fax/email: 022-820 652, 022 820-651, contestatii@ansc.md</w:t>
      </w:r>
    </w:p>
    <w:p w14:paraId="61A265C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6DE0431D">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14:paraId="7600CE2B">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14:paraId="697E9A52">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14:paraId="5B2921C6">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1A15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24655355">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14:paraId="2B59E340">
            <w:pPr>
              <w:shd w:val="clear" w:color="auto" w:fill="FFFFFF" w:themeFill="background1"/>
              <w:tabs>
                <w:tab w:val="right" w:pos="426"/>
              </w:tabs>
              <w:rPr>
                <w:b/>
                <w:lang w:eastAsia="ru-RU"/>
              </w:rPr>
            </w:pPr>
            <w:r>
              <w:rPr>
                <w:b/>
                <w:lang w:eastAsia="ru-RU"/>
              </w:rPr>
              <w:t>Se va utiliza/accepta sau nu</w:t>
            </w:r>
          </w:p>
        </w:tc>
      </w:tr>
      <w:tr w14:paraId="52BF0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8E1D024">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14:paraId="3FB0237A">
            <w:pPr>
              <w:shd w:val="clear" w:color="auto" w:fill="FFFFFF" w:themeFill="background1"/>
              <w:tabs>
                <w:tab w:val="right" w:pos="426"/>
              </w:tabs>
              <w:rPr>
                <w:lang w:eastAsia="ru-RU"/>
              </w:rPr>
            </w:pPr>
          </w:p>
        </w:tc>
      </w:tr>
      <w:tr w14:paraId="2A94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E67918">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14:paraId="136BA06A">
            <w:pPr>
              <w:shd w:val="clear" w:color="auto" w:fill="FFFFFF" w:themeFill="background1"/>
              <w:tabs>
                <w:tab w:val="right" w:pos="426"/>
              </w:tabs>
              <w:rPr>
                <w:lang w:eastAsia="ru-RU"/>
              </w:rPr>
            </w:pPr>
          </w:p>
        </w:tc>
      </w:tr>
      <w:tr w14:paraId="6B6C5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55D4711">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14:paraId="6A4F60F0">
            <w:pPr>
              <w:shd w:val="clear" w:color="auto" w:fill="FFFFFF" w:themeFill="background1"/>
              <w:tabs>
                <w:tab w:val="right" w:pos="426"/>
              </w:tabs>
              <w:rPr>
                <w:lang w:eastAsia="ru-RU"/>
              </w:rPr>
            </w:pPr>
          </w:p>
        </w:tc>
      </w:tr>
      <w:tr w14:paraId="095B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47565A4B">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14:paraId="6F123128">
            <w:pPr>
              <w:shd w:val="clear" w:color="auto" w:fill="FFFFFF" w:themeFill="background1"/>
              <w:tabs>
                <w:tab w:val="right" w:pos="426"/>
              </w:tabs>
              <w:rPr>
                <w:lang w:eastAsia="ru-RU"/>
              </w:rPr>
            </w:pPr>
          </w:p>
        </w:tc>
      </w:tr>
    </w:tbl>
    <w:p w14:paraId="44007EBD">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14:paraId="328365C8">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018AC031">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2934F8AF">
      <w:pPr>
        <w:shd w:val="clear" w:color="auto" w:fill="FFFFFF" w:themeFill="background1"/>
        <w:spacing w:before="120" w:after="120"/>
        <w:rPr>
          <w:b/>
          <w:lang w:eastAsia="ru-RU"/>
        </w:rPr>
      </w:pPr>
    </w:p>
    <w:p w14:paraId="64C228BF">
      <w:pPr>
        <w:shd w:val="clear" w:color="auto" w:fill="FFFFFF" w:themeFill="background1"/>
        <w:spacing w:before="120" w:after="120"/>
        <w:rPr>
          <w:b/>
          <w:lang w:eastAsia="ru-RU"/>
        </w:rPr>
      </w:pPr>
    </w:p>
    <w:p w14:paraId="51CB08E0">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31157639">
      <w:pPr>
        <w:tabs>
          <w:tab w:val="decimal" w:pos="8364"/>
        </w:tabs>
        <w:spacing w:line="276" w:lineRule="auto"/>
        <w:ind w:right="-144"/>
        <w:jc w:val="center"/>
        <w:rPr>
          <w:b/>
          <w:bCs/>
          <w:color w:val="000000"/>
        </w:rPr>
      </w:pPr>
    </w:p>
    <w:p w14:paraId="56C644BD">
      <w:pPr>
        <w:tabs>
          <w:tab w:val="decimal" w:pos="8364"/>
        </w:tabs>
        <w:spacing w:line="276" w:lineRule="auto"/>
        <w:ind w:right="-144"/>
        <w:jc w:val="center"/>
        <w:rPr>
          <w:b/>
          <w:bCs/>
          <w:color w:val="000000"/>
        </w:rPr>
      </w:pPr>
    </w:p>
    <w:p w14:paraId="24803C55">
      <w:pPr>
        <w:pStyle w:val="74"/>
        <w:tabs>
          <w:tab w:val="left" w:pos="567"/>
        </w:tabs>
        <w:spacing w:before="0" w:beforeAutospacing="0" w:after="0"/>
        <w:ind w:left="0" w:firstLine="0"/>
        <w:rPr>
          <w:rFonts w:eastAsia="PMingLiU"/>
          <w:lang w:eastAsia="zh-CN"/>
        </w:rPr>
      </w:pPr>
    </w:p>
    <w:p w14:paraId="45E6E719">
      <w:pPr>
        <w:pStyle w:val="74"/>
        <w:tabs>
          <w:tab w:val="left" w:pos="567"/>
        </w:tabs>
        <w:spacing w:before="0" w:beforeAutospacing="0" w:after="0"/>
        <w:ind w:left="0" w:firstLine="0"/>
        <w:jc w:val="center"/>
        <w:rPr>
          <w:rFonts w:eastAsia="PMingLiU"/>
          <w:lang w:eastAsia="zh-CN"/>
        </w:rPr>
      </w:pPr>
    </w:p>
    <w:p w14:paraId="3B914A98">
      <w:pPr>
        <w:pStyle w:val="74"/>
        <w:tabs>
          <w:tab w:val="left" w:pos="567"/>
        </w:tabs>
        <w:spacing w:before="0" w:beforeAutospacing="0" w:after="0"/>
        <w:ind w:left="0" w:firstLine="0"/>
        <w:jc w:val="center"/>
        <w:rPr>
          <w:rFonts w:eastAsia="PMingLiU"/>
          <w:lang w:eastAsia="zh-CN"/>
        </w:rPr>
      </w:pPr>
    </w:p>
    <w:p w14:paraId="5AA0EC87">
      <w:pPr>
        <w:jc w:val="right"/>
        <w:rPr>
          <w:sz w:val="22"/>
          <w:szCs w:val="22"/>
        </w:rPr>
      </w:pPr>
      <w:r>
        <w:t>Anexa nr. 3</w:t>
      </w:r>
    </w:p>
    <w:p w14:paraId="7CD0373F">
      <w:pPr>
        <w:jc w:val="right"/>
      </w:pPr>
      <w:r>
        <w:t>la Documentația standard nr._____</w:t>
      </w:r>
    </w:p>
    <w:p w14:paraId="63EC8227">
      <w:pPr>
        <w:jc w:val="right"/>
      </w:pPr>
      <w:r>
        <w:t>din “____” ________ 20___</w:t>
      </w:r>
    </w:p>
    <w:p w14:paraId="3C651EC7">
      <w:pPr>
        <w:pStyle w:val="74"/>
        <w:tabs>
          <w:tab w:val="left" w:pos="567"/>
        </w:tabs>
        <w:spacing w:before="0" w:beforeAutospacing="0" w:after="0"/>
        <w:ind w:left="0" w:firstLine="0"/>
        <w:jc w:val="right"/>
        <w:rPr>
          <w:rFonts w:eastAsia="PMingLiU"/>
          <w:lang w:eastAsia="zh-CN"/>
        </w:rPr>
      </w:pPr>
    </w:p>
    <w:p w14:paraId="3AAD0D32">
      <w:pPr>
        <w:pStyle w:val="74"/>
        <w:tabs>
          <w:tab w:val="left" w:pos="567"/>
        </w:tabs>
        <w:spacing w:before="0" w:beforeAutospacing="0" w:after="0"/>
        <w:ind w:left="0" w:firstLine="0"/>
        <w:jc w:val="center"/>
        <w:rPr>
          <w:rFonts w:eastAsia="PMingLiU"/>
          <w:lang w:eastAsia="zh-CN"/>
        </w:rPr>
      </w:pPr>
    </w:p>
    <w:p w14:paraId="559F7D9D">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E3474E7">
      <w:pPr>
        <w:shd w:val="clear" w:color="auto" w:fill="FFFFFF" w:themeFill="background1"/>
        <w:spacing w:before="120"/>
        <w:rPr>
          <w:b/>
          <w:lang w:eastAsia="ru-RU"/>
        </w:rPr>
      </w:pPr>
    </w:p>
    <w:p w14:paraId="6BCCCE94">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818C6AA">
      <w:pPr>
        <w:shd w:val="clear" w:color="auto" w:fill="FFFFFF" w:themeFill="background1"/>
        <w:rPr>
          <w:sz w:val="20"/>
          <w:szCs w:val="20"/>
          <w:lang w:eastAsia="ru-RU"/>
        </w:rPr>
      </w:pPr>
    </w:p>
    <w:p w14:paraId="6F46D731">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eastAsia="ru-RU"/>
        </w:rPr>
      </w:pPr>
      <w:r>
        <w:rPr>
          <w:b/>
          <w:lang w:eastAsia="ru-RU"/>
        </w:rPr>
        <w:t>Denumirea autorității contractante: ___________________________________________</w:t>
      </w:r>
    </w:p>
    <w:p w14:paraId="49C4A3DA">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0A4FF27A">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7746CEF2">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5864C0ED">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09949E46">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8053FD8">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451A34CF">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62CD976B">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3C0B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5B4C8B2">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14:paraId="1A05818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24D1D31A">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7792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725A8F0">
            <w:pPr>
              <w:shd w:val="clear" w:color="auto" w:fill="FFFFFF" w:themeFill="background1"/>
              <w:tabs>
                <w:tab w:val="left" w:pos="612"/>
              </w:tabs>
              <w:spacing w:before="120" w:after="120"/>
              <w:rPr>
                <w:iCs/>
                <w:lang w:eastAsia="ru-RU"/>
              </w:rPr>
            </w:pPr>
          </w:p>
        </w:tc>
        <w:tc>
          <w:tcPr>
            <w:tcW w:w="3810" w:type="dxa"/>
            <w:shd w:val="clear" w:color="auto" w:fill="auto"/>
          </w:tcPr>
          <w:p w14:paraId="5527FC5C">
            <w:pPr>
              <w:shd w:val="clear" w:color="auto" w:fill="FFFFFF" w:themeFill="background1"/>
              <w:tabs>
                <w:tab w:val="left" w:pos="612"/>
              </w:tabs>
              <w:spacing w:before="120" w:after="120"/>
              <w:rPr>
                <w:iCs/>
                <w:lang w:eastAsia="ru-RU"/>
              </w:rPr>
            </w:pPr>
          </w:p>
        </w:tc>
        <w:tc>
          <w:tcPr>
            <w:tcW w:w="3563" w:type="dxa"/>
            <w:shd w:val="clear" w:color="auto" w:fill="auto"/>
          </w:tcPr>
          <w:p w14:paraId="5F9BF7A8">
            <w:pPr>
              <w:shd w:val="clear" w:color="auto" w:fill="FFFFFF" w:themeFill="background1"/>
              <w:tabs>
                <w:tab w:val="left" w:pos="612"/>
              </w:tabs>
              <w:spacing w:before="120" w:after="120"/>
              <w:rPr>
                <w:iCs/>
                <w:lang w:eastAsia="ru-RU"/>
              </w:rPr>
            </w:pPr>
          </w:p>
        </w:tc>
      </w:tr>
      <w:tr w14:paraId="227A7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11D669CF">
            <w:pPr>
              <w:shd w:val="clear" w:color="auto" w:fill="FFFFFF" w:themeFill="background1"/>
              <w:tabs>
                <w:tab w:val="left" w:pos="612"/>
              </w:tabs>
              <w:spacing w:before="120" w:after="120"/>
              <w:rPr>
                <w:iCs/>
                <w:lang w:eastAsia="ru-RU"/>
              </w:rPr>
            </w:pPr>
          </w:p>
        </w:tc>
        <w:tc>
          <w:tcPr>
            <w:tcW w:w="3810" w:type="dxa"/>
            <w:shd w:val="clear" w:color="auto" w:fill="auto"/>
          </w:tcPr>
          <w:p w14:paraId="54C36125">
            <w:pPr>
              <w:shd w:val="clear" w:color="auto" w:fill="FFFFFF" w:themeFill="background1"/>
              <w:tabs>
                <w:tab w:val="left" w:pos="612"/>
              </w:tabs>
              <w:spacing w:before="120" w:after="120"/>
              <w:rPr>
                <w:iCs/>
                <w:lang w:eastAsia="ru-RU"/>
              </w:rPr>
            </w:pPr>
          </w:p>
        </w:tc>
        <w:tc>
          <w:tcPr>
            <w:tcW w:w="3563" w:type="dxa"/>
            <w:shd w:val="clear" w:color="auto" w:fill="auto"/>
          </w:tcPr>
          <w:p w14:paraId="5756602B">
            <w:pPr>
              <w:shd w:val="clear" w:color="auto" w:fill="FFFFFF" w:themeFill="background1"/>
              <w:tabs>
                <w:tab w:val="left" w:pos="612"/>
              </w:tabs>
              <w:spacing w:before="120" w:after="120"/>
              <w:rPr>
                <w:iCs/>
                <w:lang w:eastAsia="ru-RU"/>
              </w:rPr>
            </w:pPr>
          </w:p>
        </w:tc>
      </w:tr>
    </w:tbl>
    <w:p w14:paraId="18EAD67B">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147B7319">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66783661">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0CDC7BC4">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265764FA">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795C8DA3">
      <w:pPr>
        <w:numPr>
          <w:ilvl w:val="0"/>
          <w:numId w:val="11"/>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7985C2BB">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248917D0">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148E4C05">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FA08DF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14:paraId="6C56FF85">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14:paraId="2894F86C">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3D1449C4">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4F1C948B">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4F10AE8A">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14:paraId="7D12DC67">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753B3D5">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3A2ED04D">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A0B17B4">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10BB2AC8">
      <w:pPr>
        <w:shd w:val="clear" w:color="auto" w:fill="FFFFFF" w:themeFill="background1"/>
        <w:spacing w:before="120" w:after="120"/>
        <w:rPr>
          <w:b/>
          <w:lang w:eastAsia="ru-RU"/>
        </w:rPr>
      </w:pPr>
    </w:p>
    <w:p w14:paraId="00D75D17">
      <w:pPr>
        <w:shd w:val="clear" w:color="auto" w:fill="FFFFFF" w:themeFill="background1"/>
        <w:spacing w:before="120" w:after="120"/>
        <w:rPr>
          <w:b/>
          <w:lang w:eastAsia="ru-RU"/>
        </w:rPr>
      </w:pPr>
    </w:p>
    <w:p w14:paraId="7EA8A10D">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5FC97B95">
      <w:pPr>
        <w:tabs>
          <w:tab w:val="decimal" w:pos="8364"/>
        </w:tabs>
        <w:spacing w:line="276" w:lineRule="auto"/>
        <w:ind w:right="-144"/>
        <w:jc w:val="center"/>
        <w:rPr>
          <w:b/>
          <w:bCs/>
          <w:color w:val="000000"/>
        </w:rPr>
      </w:pPr>
    </w:p>
    <w:p w14:paraId="0311D344">
      <w:pPr>
        <w:pStyle w:val="74"/>
        <w:tabs>
          <w:tab w:val="left" w:pos="567"/>
        </w:tabs>
        <w:spacing w:before="0" w:beforeAutospacing="0" w:after="0"/>
        <w:ind w:left="0" w:firstLine="0"/>
        <w:rPr>
          <w:rFonts w:eastAsia="PMingLiU"/>
          <w:lang w:eastAsia="zh-CN"/>
        </w:rPr>
      </w:pPr>
    </w:p>
    <w:p w14:paraId="75EBA64F">
      <w:pPr>
        <w:pStyle w:val="74"/>
        <w:tabs>
          <w:tab w:val="left" w:pos="567"/>
        </w:tabs>
        <w:spacing w:before="0" w:beforeAutospacing="0" w:after="0"/>
        <w:ind w:left="0" w:firstLine="0"/>
        <w:jc w:val="center"/>
        <w:rPr>
          <w:rFonts w:eastAsia="PMingLiU"/>
          <w:lang w:eastAsia="zh-CN"/>
        </w:rPr>
      </w:pPr>
    </w:p>
    <w:p w14:paraId="0174F3EB">
      <w:pPr>
        <w:pStyle w:val="74"/>
        <w:tabs>
          <w:tab w:val="left" w:pos="567"/>
        </w:tabs>
        <w:spacing w:before="0" w:beforeAutospacing="0" w:after="0"/>
        <w:ind w:left="0" w:firstLine="0"/>
        <w:jc w:val="center"/>
        <w:rPr>
          <w:rFonts w:eastAsia="PMingLiU"/>
          <w:lang w:eastAsia="zh-CN"/>
        </w:rPr>
      </w:pPr>
    </w:p>
    <w:p w14:paraId="0D5542F0">
      <w:pPr>
        <w:jc w:val="right"/>
        <w:rPr>
          <w:sz w:val="22"/>
          <w:szCs w:val="22"/>
        </w:rPr>
      </w:pPr>
      <w:r>
        <w:t>Anexa nr. 4</w:t>
      </w:r>
    </w:p>
    <w:p w14:paraId="54EECBA3">
      <w:pPr>
        <w:jc w:val="right"/>
      </w:pPr>
      <w:r>
        <w:t>la Documentația standard nr._____</w:t>
      </w:r>
    </w:p>
    <w:p w14:paraId="6A593C83">
      <w:pPr>
        <w:jc w:val="right"/>
      </w:pPr>
      <w:r>
        <w:t>din “____” ________ 20___</w:t>
      </w:r>
    </w:p>
    <w:p w14:paraId="0FE7BC8B">
      <w:pPr>
        <w:pStyle w:val="74"/>
        <w:tabs>
          <w:tab w:val="left" w:pos="567"/>
        </w:tabs>
        <w:spacing w:before="0" w:beforeAutospacing="0" w:after="0"/>
        <w:ind w:left="0" w:firstLine="0"/>
        <w:jc w:val="center"/>
        <w:rPr>
          <w:rFonts w:eastAsia="PMingLiU"/>
          <w:lang w:eastAsia="zh-CN"/>
        </w:rPr>
      </w:pPr>
    </w:p>
    <w:p w14:paraId="5F1D2EC3">
      <w:pPr>
        <w:pStyle w:val="74"/>
        <w:tabs>
          <w:tab w:val="left" w:pos="567"/>
        </w:tabs>
        <w:spacing w:before="0" w:beforeAutospacing="0" w:after="0"/>
        <w:ind w:left="0" w:firstLine="0"/>
        <w:jc w:val="center"/>
        <w:rPr>
          <w:rFonts w:eastAsia="PMingLiU"/>
          <w:lang w:eastAsia="zh-CN"/>
        </w:rPr>
      </w:pPr>
    </w:p>
    <w:p w14:paraId="61FF5715">
      <w:pPr>
        <w:pStyle w:val="74"/>
        <w:tabs>
          <w:tab w:val="left" w:pos="567"/>
        </w:tabs>
        <w:spacing w:before="0" w:beforeAutospacing="0" w:after="0"/>
        <w:ind w:left="0" w:firstLine="0"/>
        <w:jc w:val="center"/>
        <w:rPr>
          <w:rFonts w:eastAsia="PMingLiU"/>
          <w:lang w:eastAsia="zh-CN"/>
        </w:rPr>
      </w:pPr>
    </w:p>
    <w:p w14:paraId="62C40691">
      <w:pPr>
        <w:pStyle w:val="74"/>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14:paraId="77B390FD">
      <w:pPr>
        <w:pStyle w:val="74"/>
        <w:tabs>
          <w:tab w:val="left" w:pos="567"/>
        </w:tabs>
        <w:spacing w:before="0" w:beforeAutospacing="0" w:after="0"/>
        <w:ind w:left="0" w:firstLine="0"/>
        <w:jc w:val="center"/>
        <w:rPr>
          <w:rFonts w:eastAsia="PMingLiU"/>
          <w:sz w:val="28"/>
          <w:szCs w:val="28"/>
          <w:lang w:eastAsia="zh-CN"/>
        </w:rPr>
      </w:pPr>
    </w:p>
    <w:p w14:paraId="00C114ED">
      <w:pPr>
        <w:pStyle w:val="74"/>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14:paraId="710C2991">
      <w:pPr>
        <w:pStyle w:val="74"/>
        <w:tabs>
          <w:tab w:val="left" w:pos="567"/>
        </w:tabs>
        <w:spacing w:before="0" w:beforeAutospacing="0" w:after="0"/>
        <w:ind w:left="0" w:firstLine="0"/>
        <w:jc w:val="center"/>
        <w:rPr>
          <w:rFonts w:eastAsia="PMingLiU"/>
          <w:lang w:eastAsia="zh-CN"/>
        </w:rPr>
      </w:pPr>
    </w:p>
    <w:p w14:paraId="79EE5F08">
      <w:pPr>
        <w:pStyle w:val="74"/>
        <w:tabs>
          <w:tab w:val="left" w:pos="567"/>
        </w:tabs>
        <w:spacing w:before="0" w:beforeAutospacing="0" w:after="0"/>
        <w:ind w:left="0" w:firstLine="0"/>
        <w:jc w:val="center"/>
        <w:rPr>
          <w:rFonts w:eastAsia="PMingLiU"/>
          <w:lang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AA2942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B75B951">
            <w:pPr>
              <w:rPr>
                <w:b/>
                <w:bCs/>
              </w:rPr>
            </w:pPr>
            <w:r>
              <w:rPr>
                <w:b/>
                <w:bCs/>
              </w:rPr>
              <w:t>Autoritatea contractantă:________________________________________________________</w:t>
            </w:r>
          </w:p>
        </w:tc>
      </w:tr>
      <w:tr w14:paraId="204A3F4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D6FAEE3">
            <w:pPr>
              <w:ind w:right="129"/>
              <w:rPr>
                <w:b/>
                <w:bCs/>
              </w:rPr>
            </w:pPr>
            <w:r>
              <w:rPr>
                <w:b/>
                <w:bCs/>
              </w:rPr>
              <w:t>IDNO:________________________________________________________________________</w:t>
            </w:r>
          </w:p>
        </w:tc>
      </w:tr>
      <w:tr w14:paraId="040AAB13">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2911B3">
            <w:pPr>
              <w:rPr>
                <w:b/>
                <w:bCs/>
              </w:rPr>
            </w:pPr>
          </w:p>
        </w:tc>
      </w:tr>
      <w:tr w14:paraId="745FC70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C506420">
            <w:pPr>
              <w:rPr>
                <w:b/>
                <w:bCs/>
              </w:rPr>
            </w:pPr>
            <w:r>
              <w:rPr>
                <w:b/>
                <w:bCs/>
              </w:rPr>
              <w:t>Procedura de achiziţie publică:___________________________________________________</w:t>
            </w:r>
          </w:p>
        </w:tc>
      </w:tr>
      <w:tr w14:paraId="077B816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FEE480F">
            <w:pPr>
              <w:rPr>
                <w:b/>
                <w:bCs/>
              </w:rPr>
            </w:pPr>
            <w:r>
              <w:rPr>
                <w:b/>
                <w:bCs/>
              </w:rPr>
              <w:t>Nr.:__________________________________________________________________________</w:t>
            </w:r>
          </w:p>
        </w:tc>
      </w:tr>
      <w:tr w14:paraId="25FCC47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090205A">
            <w:pPr>
              <w:rPr>
                <w:b/>
                <w:bCs/>
              </w:rPr>
            </w:pPr>
            <w:r>
              <w:rPr>
                <w:b/>
                <w:bCs/>
              </w:rPr>
              <w:t>publicată în ___________link:___________________________________________________</w:t>
            </w:r>
          </w:p>
        </w:tc>
      </w:tr>
      <w:tr w14:paraId="3E672DE5">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77F9E0">
            <w:pPr>
              <w:rPr>
                <w:b/>
                <w:bCs/>
              </w:rPr>
            </w:pPr>
          </w:p>
        </w:tc>
      </w:tr>
      <w:tr w14:paraId="499764D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A0A32B9">
            <w:pPr>
              <w:rPr>
                <w:b/>
                <w:bCs/>
              </w:rPr>
            </w:pPr>
            <w:r>
              <w:rPr>
                <w:b/>
                <w:bCs/>
              </w:rPr>
              <w:t>Tipul obiectului de achiziţie:_____________________________________________________</w:t>
            </w:r>
          </w:p>
        </w:tc>
      </w:tr>
      <w:tr w14:paraId="567EA09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463E332">
            <w:pPr>
              <w:ind w:right="129"/>
              <w:rPr>
                <w:b/>
                <w:bCs/>
              </w:rPr>
            </w:pPr>
            <w:r>
              <w:rPr>
                <w:b/>
                <w:bCs/>
              </w:rPr>
              <w:t>Obiectul achiziţiei:_____________________________________________________________</w:t>
            </w:r>
          </w:p>
        </w:tc>
      </w:tr>
      <w:tr w14:paraId="07D9E3D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D44CDE1">
            <w:pPr>
              <w:rPr>
                <w:b/>
                <w:bCs/>
              </w:rPr>
            </w:pPr>
            <w:r>
              <w:rPr>
                <w:b/>
                <w:bCs/>
              </w:rPr>
              <w:t>Cod CPV:____________________________________________________________________</w:t>
            </w:r>
          </w:p>
        </w:tc>
      </w:tr>
      <w:tr w14:paraId="1A4AAFE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965BDB0">
            <w:pPr>
              <w:rPr>
                <w:b/>
                <w:bCs/>
              </w:rPr>
            </w:pPr>
          </w:p>
        </w:tc>
      </w:tr>
    </w:tbl>
    <w:p w14:paraId="75A7C7BE">
      <w:pPr>
        <w:pStyle w:val="74"/>
        <w:tabs>
          <w:tab w:val="left" w:pos="567"/>
        </w:tabs>
        <w:spacing w:before="0" w:beforeAutospacing="0" w:after="0"/>
        <w:ind w:left="0" w:firstLine="0"/>
        <w:rPr>
          <w:rFonts w:eastAsia="PMingLiU"/>
          <w:b w:val="0"/>
          <w:lang w:eastAsia="zh-CN"/>
        </w:rPr>
      </w:pPr>
    </w:p>
    <w:p w14:paraId="1A964E48">
      <w:pPr>
        <w:pStyle w:val="74"/>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14:paraId="091C4C4E">
      <w:pPr>
        <w:pStyle w:val="74"/>
        <w:tabs>
          <w:tab w:val="left" w:pos="0"/>
          <w:tab w:val="clear" w:pos="360"/>
        </w:tabs>
        <w:ind w:left="0" w:firstLine="0"/>
        <w:rPr>
          <w:rFonts w:eastAsia="PMingLiU"/>
          <w:b w:val="0"/>
          <w:lang w:eastAsia="zh-CN"/>
        </w:rPr>
      </w:pPr>
    </w:p>
    <w:p w14:paraId="6756D3EA">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14:paraId="3A974CA6">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t xml:space="preserve"> ______________________________</w:t>
      </w:r>
    </w:p>
    <w:p w14:paraId="6F1B2E30">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14:paraId="2691EEAF">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14:paraId="0015523C">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14:paraId="639734DF">
      <w:pPr>
        <w:pStyle w:val="74"/>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14:paraId="61A771C8">
      <w:pPr>
        <w:pStyle w:val="74"/>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14:paraId="2134E6A6">
      <w:pPr>
        <w:pStyle w:val="74"/>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14:paraId="590A2823">
      <w:pPr>
        <w:pStyle w:val="74"/>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14:paraId="031AD0BB">
      <w:pPr>
        <w:pStyle w:val="74"/>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14:paraId="081106B7">
      <w:pPr>
        <w:pStyle w:val="74"/>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14:paraId="4D0A74E1">
      <w:pPr>
        <w:pStyle w:val="74"/>
        <w:tabs>
          <w:tab w:val="left" w:pos="567"/>
        </w:tabs>
        <w:spacing w:before="0" w:beforeAutospacing="0" w:after="0"/>
        <w:ind w:left="913" w:hanging="913"/>
        <w:rPr>
          <w:rFonts w:eastAsia="PMingLiU"/>
          <w:b w:val="0"/>
          <w:lang w:eastAsia="zh-CN"/>
        </w:rPr>
      </w:pPr>
      <w:r>
        <w:rPr>
          <w:rFonts w:eastAsia="PMingLiU"/>
          <w:b w:val="0"/>
          <w:lang w:eastAsia="zh-CN"/>
        </w:rPr>
        <w:t>etc.</w:t>
      </w:r>
    </w:p>
    <w:p w14:paraId="2F6BE128">
      <w:pPr>
        <w:pStyle w:val="74"/>
        <w:tabs>
          <w:tab w:val="left" w:pos="567"/>
        </w:tabs>
        <w:spacing w:before="0" w:beforeAutospacing="0" w:after="0"/>
        <w:ind w:left="0" w:firstLine="0"/>
        <w:rPr>
          <w:rFonts w:eastAsia="PMingLiU"/>
          <w:b w:val="0"/>
          <w:lang w:eastAsia="zh-CN"/>
        </w:rPr>
      </w:pPr>
    </w:p>
    <w:p w14:paraId="1F8DFF27">
      <w:pPr>
        <w:pStyle w:val="74"/>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5D06023C">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521F770">
            <w:pPr>
              <w:rPr>
                <w:bCs/>
                <w:color w:val="000000" w:themeColor="text1"/>
              </w:rPr>
            </w:pPr>
            <w:r>
              <w:rPr>
                <w:bCs/>
                <w:color w:val="000000" w:themeColor="text1"/>
              </w:rPr>
              <w:t>CANDIDAT</w:t>
            </w:r>
          </w:p>
        </w:tc>
      </w:tr>
      <w:tr w14:paraId="4952D0D2">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49625D5">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1887E65">
            <w:pPr>
              <w:jc w:val="center"/>
              <w:rPr>
                <w:bCs/>
                <w:color w:val="000000" w:themeColor="text1"/>
              </w:rPr>
            </w:pPr>
            <w:r>
              <w:rPr>
                <w:bCs/>
                <w:color w:val="000000" w:themeColor="text1"/>
              </w:rPr>
              <w:t xml:space="preserve">Corespundere                                  </w:t>
            </w:r>
          </w:p>
        </w:tc>
      </w:tr>
      <w:tr w14:paraId="6F687BDC">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4BF965">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5542C2C">
            <w:pPr>
              <w:jc w:val="center"/>
              <w:rPr>
                <w:bCs/>
                <w:color w:val="000000" w:themeColor="text1"/>
              </w:rPr>
            </w:pPr>
          </w:p>
        </w:tc>
      </w:tr>
      <w:tr w14:paraId="140B492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B6434A7">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4249E9D">
            <w:pPr>
              <w:jc w:val="center"/>
              <w:rPr>
                <w:bCs/>
                <w:color w:val="000000" w:themeColor="text1"/>
              </w:rPr>
            </w:pPr>
          </w:p>
        </w:tc>
      </w:tr>
      <w:tr w14:paraId="72BCBF64">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5FB8F4C">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100C81D">
            <w:pPr>
              <w:jc w:val="center"/>
              <w:rPr>
                <w:bCs/>
                <w:color w:val="000000" w:themeColor="text1"/>
              </w:rPr>
            </w:pPr>
          </w:p>
        </w:tc>
      </w:tr>
    </w:tbl>
    <w:p w14:paraId="6D6FFAD4">
      <w:pPr>
        <w:pStyle w:val="74"/>
        <w:tabs>
          <w:tab w:val="left" w:pos="567"/>
        </w:tabs>
        <w:spacing w:before="0" w:beforeAutospacing="0" w:after="0"/>
        <w:ind w:left="0" w:firstLine="0"/>
        <w:rPr>
          <w:rFonts w:eastAsia="PMingLiU"/>
          <w:lang w:eastAsia="zh-CN"/>
        </w:rPr>
      </w:pPr>
    </w:p>
    <w:p w14:paraId="2D21C660">
      <w:pPr>
        <w:pStyle w:val="74"/>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14:paraId="17146004">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10B23D4B">
      <w:pPr>
        <w:pStyle w:val="74"/>
        <w:tabs>
          <w:tab w:val="left" w:pos="567"/>
        </w:tabs>
        <w:spacing w:before="0" w:beforeAutospacing="0" w:after="0"/>
        <w:ind w:left="0" w:firstLine="0"/>
        <w:rPr>
          <w:rFonts w:eastAsia="PMingLiU"/>
          <w:lang w:eastAsia="zh-CN"/>
        </w:rPr>
      </w:pPr>
    </w:p>
    <w:p w14:paraId="738BB3CE">
      <w:pPr>
        <w:pStyle w:val="74"/>
        <w:tabs>
          <w:tab w:val="left" w:pos="567"/>
        </w:tabs>
        <w:spacing w:before="0" w:beforeAutospacing="0" w:after="0"/>
        <w:ind w:left="0" w:firstLine="0"/>
        <w:rPr>
          <w:rFonts w:eastAsia="PMingLiU"/>
          <w:lang w:eastAsia="zh-CN"/>
        </w:rPr>
      </w:pPr>
      <w:r>
        <w:rPr>
          <w:rFonts w:eastAsia="PMingLiU"/>
          <w:lang w:eastAsia="zh-CN"/>
        </w:rPr>
        <w:t>Candidați respinși/descalificaţi:</w:t>
      </w:r>
    </w:p>
    <w:p w14:paraId="117DE12E">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42B9EFEA">
      <w:pPr>
        <w:pStyle w:val="74"/>
        <w:tabs>
          <w:tab w:val="left" w:pos="567"/>
        </w:tabs>
        <w:spacing w:before="0" w:beforeAutospacing="0" w:after="0"/>
        <w:ind w:left="0" w:firstLine="0"/>
        <w:rPr>
          <w:rFonts w:eastAsia="PMingLiU"/>
          <w:lang w:eastAsia="zh-CN"/>
        </w:rPr>
      </w:pPr>
    </w:p>
    <w:p w14:paraId="7E6B1DC9">
      <w:pPr>
        <w:pStyle w:val="74"/>
        <w:tabs>
          <w:tab w:val="left" w:pos="567"/>
        </w:tabs>
        <w:spacing w:before="0" w:beforeAutospacing="0" w:after="0"/>
        <w:ind w:left="0" w:firstLine="0"/>
        <w:rPr>
          <w:rFonts w:eastAsia="PMingLiU"/>
          <w:lang w:eastAsia="zh-CN"/>
        </w:rPr>
      </w:pPr>
    </w:p>
    <w:p w14:paraId="57A4ACBD">
      <w:pPr>
        <w:pStyle w:val="74"/>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14:paraId="34516E83">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24C0250E">
      <w:pPr>
        <w:pStyle w:val="74"/>
        <w:tabs>
          <w:tab w:val="left" w:pos="567"/>
        </w:tabs>
        <w:spacing w:before="0" w:beforeAutospacing="0" w:after="0"/>
        <w:ind w:left="0" w:firstLine="0"/>
        <w:rPr>
          <w:rFonts w:eastAsia="PMingLiU"/>
          <w:lang w:eastAsia="zh-CN"/>
        </w:rPr>
      </w:pPr>
    </w:p>
    <w:p w14:paraId="3C0FEE46">
      <w:pPr>
        <w:pStyle w:val="74"/>
        <w:tabs>
          <w:tab w:val="left" w:pos="567"/>
        </w:tabs>
        <w:spacing w:before="0" w:beforeAutospacing="0" w:after="0"/>
        <w:ind w:left="0" w:firstLine="0"/>
        <w:rPr>
          <w:rFonts w:eastAsia="PMingLiU"/>
          <w:lang w:eastAsia="zh-CN"/>
        </w:rPr>
      </w:pPr>
      <w:r>
        <w:rPr>
          <w:rFonts w:eastAsia="PMingLiU"/>
          <w:lang w:eastAsia="zh-CN"/>
        </w:rPr>
        <w:t>Rezultatele preselecției:</w:t>
      </w:r>
    </w:p>
    <w:p w14:paraId="1658871F">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71CEF865">
      <w:pPr>
        <w:pStyle w:val="74"/>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14:paraId="25590BF7">
      <w:pPr>
        <w:pStyle w:val="74"/>
        <w:tabs>
          <w:tab w:val="left" w:pos="567"/>
        </w:tabs>
        <w:spacing w:before="0" w:beforeAutospacing="0" w:after="0"/>
        <w:ind w:left="0" w:firstLine="0"/>
        <w:rPr>
          <w:rFonts w:eastAsia="PMingLiU"/>
          <w:lang w:eastAsia="zh-CN"/>
        </w:rPr>
      </w:pPr>
    </w:p>
    <w:p w14:paraId="2700B4DE">
      <w:pPr>
        <w:pStyle w:val="74"/>
        <w:tabs>
          <w:tab w:val="left" w:pos="567"/>
        </w:tabs>
        <w:spacing w:before="0" w:beforeAutospacing="0" w:after="0"/>
        <w:ind w:left="0" w:firstLine="0"/>
        <w:rPr>
          <w:rFonts w:eastAsia="PMingLiU"/>
          <w:lang w:eastAsia="zh-CN"/>
        </w:rPr>
      </w:pPr>
      <w:r>
        <w:rPr>
          <w:rFonts w:eastAsia="PMingLiU"/>
          <w:lang w:eastAsia="zh-CN"/>
        </w:rPr>
        <w:t>Candidații preselectați:</w:t>
      </w:r>
    </w:p>
    <w:p w14:paraId="255BFC90">
      <w:pPr>
        <w:pStyle w:val="74"/>
        <w:tabs>
          <w:tab w:val="left" w:pos="567"/>
        </w:tabs>
        <w:spacing w:before="0" w:beforeAutospacing="0" w:after="0"/>
        <w:ind w:left="0" w:firstLine="0"/>
        <w:rPr>
          <w:rFonts w:eastAsia="PMingLiU"/>
          <w:lang w:eastAsia="zh-CN"/>
        </w:rPr>
      </w:pPr>
      <w:r>
        <w:rPr>
          <w:rFonts w:eastAsia="PMingLiU"/>
          <w:lang w:eastAsia="zh-CN"/>
        </w:rPr>
        <w:t>1.</w:t>
      </w:r>
    </w:p>
    <w:p w14:paraId="0F7F6746">
      <w:pPr>
        <w:pStyle w:val="74"/>
        <w:tabs>
          <w:tab w:val="left" w:pos="567"/>
        </w:tabs>
        <w:spacing w:before="0" w:beforeAutospacing="0" w:after="0"/>
        <w:ind w:left="0" w:firstLine="0"/>
        <w:rPr>
          <w:rFonts w:eastAsia="PMingLiU"/>
          <w:lang w:eastAsia="zh-CN"/>
        </w:rPr>
      </w:pPr>
      <w:r>
        <w:rPr>
          <w:rFonts w:eastAsia="PMingLiU"/>
          <w:lang w:eastAsia="zh-CN"/>
        </w:rPr>
        <w:t>2.</w:t>
      </w:r>
    </w:p>
    <w:p w14:paraId="59B45544">
      <w:pPr>
        <w:pStyle w:val="74"/>
        <w:tabs>
          <w:tab w:val="left" w:pos="567"/>
        </w:tabs>
        <w:spacing w:before="0" w:beforeAutospacing="0" w:after="0"/>
        <w:ind w:left="0" w:firstLine="0"/>
        <w:rPr>
          <w:rFonts w:eastAsia="PMingLiU"/>
          <w:lang w:eastAsia="zh-CN"/>
        </w:rPr>
      </w:pPr>
      <w:r>
        <w:rPr>
          <w:rFonts w:eastAsia="PMingLiU"/>
          <w:lang w:eastAsia="zh-CN"/>
        </w:rPr>
        <w:t>3.</w:t>
      </w:r>
    </w:p>
    <w:p w14:paraId="16E06BBF">
      <w:pPr>
        <w:pStyle w:val="74"/>
        <w:tabs>
          <w:tab w:val="left" w:pos="567"/>
        </w:tabs>
        <w:spacing w:before="0" w:beforeAutospacing="0" w:after="0"/>
        <w:ind w:left="0" w:firstLine="0"/>
        <w:rPr>
          <w:rFonts w:eastAsia="PMingLiU"/>
          <w:lang w:eastAsia="zh-CN"/>
        </w:rPr>
      </w:pPr>
      <w:r>
        <w:rPr>
          <w:rFonts w:eastAsia="PMingLiU"/>
          <w:lang w:eastAsia="zh-CN"/>
        </w:rPr>
        <w:t>etc.</w:t>
      </w:r>
    </w:p>
    <w:p w14:paraId="2039A152">
      <w:pPr>
        <w:pStyle w:val="74"/>
        <w:tabs>
          <w:tab w:val="left" w:pos="567"/>
        </w:tabs>
        <w:spacing w:before="0" w:beforeAutospacing="0" w:after="0"/>
        <w:ind w:left="0" w:firstLine="0"/>
        <w:rPr>
          <w:rFonts w:eastAsia="PMingLiU"/>
          <w:lang w:eastAsia="zh-CN"/>
        </w:rPr>
      </w:pPr>
    </w:p>
    <w:p w14:paraId="271340CF">
      <w:pPr>
        <w:pStyle w:val="74"/>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14:paraId="3A83567C">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568E80B9">
      <w:pPr>
        <w:pStyle w:val="74"/>
        <w:tabs>
          <w:tab w:val="left" w:pos="567"/>
        </w:tabs>
        <w:spacing w:before="0" w:beforeAutospacing="0" w:after="0"/>
        <w:ind w:left="0" w:firstLine="0"/>
        <w:jc w:val="both"/>
        <w:rPr>
          <w:rFonts w:eastAsia="PMingLiU"/>
          <w:b w:val="0"/>
          <w:i/>
          <w:lang w:eastAsia="zh-CN"/>
        </w:rPr>
      </w:pPr>
    </w:p>
    <w:p w14:paraId="56698CE9">
      <w:pPr>
        <w:pStyle w:val="74"/>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14:paraId="548947A4">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2B3C5DC5">
      <w:pPr>
        <w:pStyle w:val="74"/>
        <w:tabs>
          <w:tab w:val="left" w:pos="567"/>
        </w:tabs>
        <w:spacing w:before="0" w:beforeAutospacing="0" w:after="0"/>
        <w:ind w:left="0" w:firstLine="0"/>
        <w:jc w:val="both"/>
        <w:rPr>
          <w:rFonts w:eastAsia="PMingLiU"/>
          <w:b w:val="0"/>
          <w:lang w:eastAsia="zh-CN"/>
        </w:rPr>
      </w:pPr>
    </w:p>
    <w:p w14:paraId="32EDEDCC">
      <w:pPr>
        <w:pStyle w:val="74"/>
        <w:tabs>
          <w:tab w:val="left" w:pos="567"/>
        </w:tabs>
        <w:ind w:hanging="1338"/>
        <w:jc w:val="both"/>
        <w:rPr>
          <w:rFonts w:eastAsia="PMingLiU"/>
          <w:lang w:eastAsia="zh-CN"/>
        </w:rPr>
      </w:pPr>
      <w:r>
        <w:rPr>
          <w:rFonts w:eastAsia="PMingLiU"/>
          <w:lang w:eastAsia="zh-CN"/>
        </w:rPr>
        <w:t>Semnăturile membrilor grupului de lucru:</w:t>
      </w:r>
    </w:p>
    <w:p w14:paraId="3EC0AD67">
      <w:pPr>
        <w:pStyle w:val="74"/>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4A42E906">
      <w:pPr>
        <w:pStyle w:val="74"/>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6554282C">
      <w:pPr>
        <w:pStyle w:val="74"/>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3FCB9D6B">
      <w:pPr>
        <w:pStyle w:val="74"/>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0D8A3592">
      <w:pPr>
        <w:pStyle w:val="74"/>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r>
        <w:rPr>
          <w:rFonts w:eastAsia="PMingLiU"/>
          <w:lang w:eastAsia="zh-CN"/>
        </w:rPr>
        <w:tab/>
      </w:r>
    </w:p>
    <w:p w14:paraId="3F1B1454">
      <w:pPr>
        <w:pStyle w:val="74"/>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14:paraId="1A4B8F89">
      <w:pPr>
        <w:pStyle w:val="74"/>
        <w:tabs>
          <w:tab w:val="left" w:pos="567"/>
        </w:tabs>
        <w:spacing w:before="0" w:beforeAutospacing="0" w:after="0"/>
        <w:ind w:left="0" w:firstLine="0"/>
        <w:rPr>
          <w:rFonts w:eastAsia="PMingLiU"/>
          <w:lang w:eastAsia="zh-CN"/>
        </w:rPr>
      </w:pPr>
    </w:p>
    <w:p w14:paraId="2342B108">
      <w:pPr>
        <w:pStyle w:val="74"/>
        <w:tabs>
          <w:tab w:val="left" w:pos="567"/>
        </w:tabs>
        <w:spacing w:before="0" w:beforeAutospacing="0" w:after="0"/>
        <w:ind w:left="0" w:firstLine="0"/>
        <w:rPr>
          <w:rFonts w:eastAsia="PMingLiU"/>
          <w:lang w:eastAsia="zh-CN"/>
        </w:rPr>
      </w:pPr>
    </w:p>
    <w:p w14:paraId="67ABDF99">
      <w:pPr>
        <w:pStyle w:val="74"/>
        <w:tabs>
          <w:tab w:val="left" w:pos="567"/>
        </w:tabs>
        <w:spacing w:before="0" w:beforeAutospacing="0" w:after="0"/>
        <w:ind w:left="0" w:firstLine="0"/>
        <w:rPr>
          <w:rFonts w:eastAsia="PMingLiU"/>
          <w:lang w:eastAsia="zh-CN"/>
        </w:rPr>
      </w:pPr>
    </w:p>
    <w:p w14:paraId="598B1B78">
      <w:pPr>
        <w:pStyle w:val="74"/>
        <w:tabs>
          <w:tab w:val="left" w:pos="567"/>
        </w:tabs>
        <w:spacing w:before="0" w:beforeAutospacing="0" w:after="0"/>
        <w:ind w:left="0" w:firstLine="0"/>
        <w:rPr>
          <w:rFonts w:eastAsia="PMingLiU"/>
          <w:lang w:eastAsia="zh-CN"/>
        </w:rPr>
      </w:pPr>
    </w:p>
    <w:p w14:paraId="6892DF20">
      <w:pPr>
        <w:pStyle w:val="74"/>
        <w:tabs>
          <w:tab w:val="left" w:pos="567"/>
        </w:tabs>
        <w:spacing w:before="0" w:beforeAutospacing="0" w:after="0"/>
        <w:ind w:left="0" w:firstLine="0"/>
        <w:rPr>
          <w:rFonts w:eastAsia="PMingLiU"/>
          <w:lang w:eastAsia="zh-CN"/>
        </w:rPr>
      </w:pPr>
    </w:p>
    <w:p w14:paraId="1D6B1C44">
      <w:pPr>
        <w:pStyle w:val="74"/>
        <w:tabs>
          <w:tab w:val="left" w:pos="567"/>
        </w:tabs>
        <w:spacing w:before="0" w:beforeAutospacing="0" w:after="0"/>
        <w:ind w:left="0" w:firstLine="0"/>
        <w:rPr>
          <w:rFonts w:eastAsia="PMingLiU"/>
          <w:lang w:eastAsia="zh-CN"/>
        </w:rPr>
      </w:pPr>
    </w:p>
    <w:p w14:paraId="08D0F630">
      <w:pPr>
        <w:jc w:val="right"/>
        <w:rPr>
          <w:sz w:val="22"/>
          <w:szCs w:val="22"/>
        </w:rPr>
      </w:pPr>
      <w:r>
        <w:t>Anexa nr. 5</w:t>
      </w:r>
    </w:p>
    <w:p w14:paraId="577C52BA">
      <w:pPr>
        <w:jc w:val="right"/>
      </w:pPr>
      <w:r>
        <w:t>la Documentația standard nr._____</w:t>
      </w:r>
    </w:p>
    <w:p w14:paraId="668D8453">
      <w:pPr>
        <w:jc w:val="right"/>
      </w:pPr>
      <w:r>
        <w:t>din “____” ________ 20___</w:t>
      </w:r>
    </w:p>
    <w:p w14:paraId="1FA3BC49">
      <w:pPr>
        <w:pStyle w:val="74"/>
        <w:tabs>
          <w:tab w:val="left" w:pos="567"/>
        </w:tabs>
        <w:spacing w:before="0" w:beforeAutospacing="0" w:after="0"/>
        <w:ind w:left="0" w:firstLine="0"/>
        <w:rPr>
          <w:rFonts w:eastAsia="PMingLiU"/>
          <w:lang w:eastAsia="zh-CN"/>
        </w:rPr>
      </w:pPr>
    </w:p>
    <w:p w14:paraId="4FC1A8A0">
      <w:pPr>
        <w:pStyle w:val="74"/>
        <w:tabs>
          <w:tab w:val="left" w:pos="567"/>
        </w:tabs>
        <w:spacing w:before="0" w:beforeAutospacing="0" w:after="0"/>
        <w:ind w:left="0" w:firstLine="0"/>
        <w:rPr>
          <w:rFonts w:eastAsia="PMingLiU"/>
          <w:lang w:eastAsia="zh-CN"/>
        </w:rPr>
      </w:pPr>
    </w:p>
    <w:p w14:paraId="793D1CE8">
      <w:pPr>
        <w:spacing w:before="240" w:after="160"/>
        <w:jc w:val="center"/>
        <w:rPr>
          <w:rFonts w:eastAsia="Calibri"/>
          <w:b/>
          <w:sz w:val="28"/>
          <w:szCs w:val="28"/>
        </w:rPr>
      </w:pPr>
      <w:r>
        <w:rPr>
          <w:rFonts w:eastAsia="Calibri"/>
          <w:b/>
          <w:sz w:val="28"/>
          <w:szCs w:val="28"/>
        </w:rPr>
        <w:t>ANUNȚ DE ATRIBUIRE</w:t>
      </w:r>
    </w:p>
    <w:p w14:paraId="5B96AC24">
      <w:pPr>
        <w:spacing w:after="160"/>
        <w:jc w:val="center"/>
        <w:rPr>
          <w:rFonts w:eastAsia="Calibri"/>
          <w:u w:val="single"/>
        </w:rPr>
      </w:pPr>
      <w:r>
        <w:rPr>
          <w:rFonts w:eastAsia="Cambria"/>
        </w:rPr>
        <w:t>Nr.din___________</w:t>
      </w:r>
    </w:p>
    <w:p w14:paraId="364F1F12">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CC8D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640AB4C">
            <w:pPr>
              <w:ind w:right="-1"/>
              <w:jc w:val="both"/>
              <w:rPr>
                <w:rFonts w:eastAsia="Cambria"/>
              </w:rPr>
            </w:pPr>
            <w:r>
              <w:rPr>
                <w:rFonts w:eastAsia="Calibri"/>
              </w:rPr>
              <w:t>Denumirea autorității contractante</w:t>
            </w:r>
          </w:p>
        </w:tc>
        <w:tc>
          <w:tcPr>
            <w:tcW w:w="5528" w:type="dxa"/>
          </w:tcPr>
          <w:p w14:paraId="570EB033">
            <w:pPr>
              <w:ind w:right="-1"/>
              <w:jc w:val="both"/>
              <w:rPr>
                <w:rFonts w:eastAsia="Cambria"/>
              </w:rPr>
            </w:pPr>
          </w:p>
        </w:tc>
      </w:tr>
      <w:tr w14:paraId="17D2F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FA9247">
            <w:pPr>
              <w:ind w:right="-1"/>
              <w:jc w:val="both"/>
              <w:rPr>
                <w:rFonts w:eastAsia="Calibri"/>
              </w:rPr>
            </w:pPr>
            <w:r>
              <w:rPr>
                <w:rFonts w:eastAsia="Cambria"/>
              </w:rPr>
              <w:t>Localitate</w:t>
            </w:r>
          </w:p>
        </w:tc>
        <w:tc>
          <w:tcPr>
            <w:tcW w:w="5528" w:type="dxa"/>
          </w:tcPr>
          <w:p w14:paraId="29686FF4">
            <w:pPr>
              <w:ind w:right="-1"/>
              <w:jc w:val="both"/>
              <w:rPr>
                <w:rFonts w:eastAsia="Cambria"/>
              </w:rPr>
            </w:pPr>
          </w:p>
        </w:tc>
      </w:tr>
      <w:tr w14:paraId="27D7B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ECFCC36">
            <w:pPr>
              <w:ind w:right="-1"/>
              <w:jc w:val="both"/>
              <w:rPr>
                <w:rFonts w:eastAsia="Cambria"/>
              </w:rPr>
            </w:pPr>
            <w:r>
              <w:rPr>
                <w:rFonts w:eastAsia="Calibri"/>
              </w:rPr>
              <w:t>IDNO</w:t>
            </w:r>
          </w:p>
        </w:tc>
        <w:tc>
          <w:tcPr>
            <w:tcW w:w="5528" w:type="dxa"/>
          </w:tcPr>
          <w:p w14:paraId="0FAE9FD0">
            <w:pPr>
              <w:ind w:right="-1"/>
              <w:jc w:val="both"/>
              <w:rPr>
                <w:rFonts w:eastAsia="Cambria"/>
              </w:rPr>
            </w:pPr>
          </w:p>
        </w:tc>
      </w:tr>
      <w:tr w14:paraId="69A8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0DDFCAF">
            <w:pPr>
              <w:ind w:right="-1"/>
              <w:jc w:val="both"/>
              <w:rPr>
                <w:rFonts w:eastAsia="Calibri"/>
              </w:rPr>
            </w:pPr>
            <w:r>
              <w:rPr>
                <w:rFonts w:eastAsia="Calibri"/>
              </w:rPr>
              <w:t>Adresa</w:t>
            </w:r>
          </w:p>
        </w:tc>
        <w:tc>
          <w:tcPr>
            <w:tcW w:w="5528" w:type="dxa"/>
          </w:tcPr>
          <w:p w14:paraId="52B75855">
            <w:pPr>
              <w:ind w:right="-1"/>
              <w:jc w:val="both"/>
              <w:rPr>
                <w:rFonts w:eastAsia="Cambria"/>
              </w:rPr>
            </w:pPr>
          </w:p>
        </w:tc>
      </w:tr>
      <w:tr w14:paraId="10227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9181491">
            <w:pPr>
              <w:ind w:right="-1"/>
              <w:jc w:val="both"/>
              <w:rPr>
                <w:rFonts w:eastAsia="Calibri"/>
              </w:rPr>
            </w:pPr>
            <w:r>
              <w:rPr>
                <w:rFonts w:eastAsia="Calibri"/>
              </w:rPr>
              <w:t>Număr de telefon/fax</w:t>
            </w:r>
          </w:p>
        </w:tc>
        <w:tc>
          <w:tcPr>
            <w:tcW w:w="5528" w:type="dxa"/>
          </w:tcPr>
          <w:p w14:paraId="41C8C395">
            <w:pPr>
              <w:ind w:right="-1"/>
              <w:jc w:val="both"/>
              <w:rPr>
                <w:rFonts w:eastAsia="Cambria"/>
              </w:rPr>
            </w:pPr>
          </w:p>
        </w:tc>
      </w:tr>
      <w:tr w14:paraId="50DE1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224515D">
            <w:pPr>
              <w:ind w:right="-1"/>
              <w:jc w:val="both"/>
              <w:rPr>
                <w:rFonts w:eastAsia="Calibri"/>
              </w:rPr>
            </w:pPr>
            <w:r>
              <w:rPr>
                <w:rFonts w:eastAsia="Calibri"/>
              </w:rPr>
              <w:t>E-mail</w:t>
            </w:r>
          </w:p>
        </w:tc>
        <w:tc>
          <w:tcPr>
            <w:tcW w:w="5528" w:type="dxa"/>
          </w:tcPr>
          <w:p w14:paraId="2C466FE0">
            <w:pPr>
              <w:ind w:right="-1"/>
              <w:jc w:val="both"/>
              <w:rPr>
                <w:rFonts w:eastAsia="Cambria"/>
              </w:rPr>
            </w:pPr>
          </w:p>
        </w:tc>
      </w:tr>
      <w:tr w14:paraId="00A6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F552BD3">
            <w:pPr>
              <w:ind w:right="-1"/>
              <w:jc w:val="both"/>
              <w:rPr>
                <w:rFonts w:eastAsia="Calibri"/>
              </w:rPr>
            </w:pPr>
            <w:r>
              <w:rPr>
                <w:rFonts w:eastAsia="Calibri"/>
              </w:rPr>
              <w:t>Pagina web oficială</w:t>
            </w:r>
          </w:p>
        </w:tc>
        <w:tc>
          <w:tcPr>
            <w:tcW w:w="5528" w:type="dxa"/>
          </w:tcPr>
          <w:p w14:paraId="68D4E04F">
            <w:pPr>
              <w:ind w:right="-1"/>
              <w:jc w:val="both"/>
              <w:rPr>
                <w:rFonts w:eastAsia="Cambria"/>
              </w:rPr>
            </w:pPr>
          </w:p>
        </w:tc>
      </w:tr>
      <w:tr w14:paraId="5B43A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1BDAB94">
            <w:pPr>
              <w:ind w:right="-1"/>
              <w:jc w:val="both"/>
              <w:rPr>
                <w:rFonts w:eastAsia="Calibri"/>
              </w:rPr>
            </w:pPr>
            <w:r>
              <w:rPr>
                <w:rFonts w:eastAsia="Calibri"/>
              </w:rPr>
              <w:t>Persoana de contact</w:t>
            </w:r>
          </w:p>
        </w:tc>
        <w:tc>
          <w:tcPr>
            <w:tcW w:w="5528" w:type="dxa"/>
          </w:tcPr>
          <w:p w14:paraId="67DED782">
            <w:pPr>
              <w:ind w:right="-1"/>
              <w:jc w:val="both"/>
              <w:rPr>
                <w:rFonts w:eastAsia="Cambria"/>
              </w:rPr>
            </w:pPr>
          </w:p>
        </w:tc>
      </w:tr>
      <w:tr w14:paraId="345D9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3D169C">
            <w:pPr>
              <w:ind w:right="-1"/>
              <w:jc w:val="both"/>
              <w:rPr>
                <w:rFonts w:eastAsia="Calibri"/>
              </w:rPr>
            </w:pPr>
            <w:r>
              <w:rPr>
                <w:rFonts w:eastAsia="Calibri"/>
              </w:rPr>
              <w:t xml:space="preserve">Tipul autorității contractante și obiectul principal de activitate </w:t>
            </w:r>
          </w:p>
          <w:p w14:paraId="7D2320E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14F3A87">
            <w:pPr>
              <w:ind w:right="-1"/>
              <w:jc w:val="both"/>
              <w:rPr>
                <w:rFonts w:eastAsia="Cambria"/>
              </w:rPr>
            </w:pPr>
          </w:p>
        </w:tc>
      </w:tr>
    </w:tbl>
    <w:p w14:paraId="7E51532D">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3904D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86AA946">
            <w:pPr>
              <w:spacing w:after="160" w:line="259" w:lineRule="auto"/>
              <w:ind w:right="-1"/>
              <w:jc w:val="both"/>
              <w:rPr>
                <w:lang w:eastAsia="ro-RO"/>
              </w:rPr>
            </w:pPr>
            <w:r>
              <w:rPr>
                <w:lang w:eastAsia="ro-RO"/>
              </w:rPr>
              <w:t>Tipul procedurii de atribuire aplicate</w:t>
            </w:r>
          </w:p>
        </w:tc>
        <w:tc>
          <w:tcPr>
            <w:tcW w:w="5570" w:type="dxa"/>
          </w:tcPr>
          <w:p w14:paraId="41DE3AA9">
            <w:pPr>
              <w:spacing w:after="160" w:line="259" w:lineRule="auto"/>
              <w:ind w:right="-1"/>
              <w:jc w:val="both"/>
              <w:rPr>
                <w:i/>
                <w:lang w:eastAsia="ro-RO"/>
              </w:rPr>
            </w:pPr>
          </w:p>
        </w:tc>
      </w:tr>
      <w:tr w14:paraId="6B280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44FA597">
            <w:pPr>
              <w:spacing w:after="160" w:line="259" w:lineRule="auto"/>
              <w:ind w:right="-1"/>
              <w:jc w:val="both"/>
              <w:rPr>
                <w:lang w:eastAsia="ro-RO"/>
              </w:rPr>
            </w:pPr>
            <w:r>
              <w:rPr>
                <w:lang w:eastAsia="ro-RO"/>
              </w:rPr>
              <w:t xml:space="preserve">Justificarea alegerii procedurii de atribuire </w:t>
            </w:r>
          </w:p>
          <w:p w14:paraId="5B79D4A8">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EDE041B">
            <w:pPr>
              <w:spacing w:after="160" w:line="259" w:lineRule="auto"/>
              <w:ind w:right="-1"/>
              <w:jc w:val="both"/>
              <w:rPr>
                <w:i/>
                <w:lang w:eastAsia="ro-RO"/>
              </w:rPr>
            </w:pPr>
          </w:p>
        </w:tc>
      </w:tr>
      <w:tr w14:paraId="159FE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227FD8EE">
            <w:pPr>
              <w:spacing w:after="160" w:line="259" w:lineRule="auto"/>
              <w:ind w:right="-1"/>
              <w:jc w:val="both"/>
              <w:rPr>
                <w:lang w:eastAsia="ro-RO"/>
              </w:rPr>
            </w:pPr>
            <w:r>
              <w:rPr>
                <w:lang w:eastAsia="ro-RO"/>
              </w:rPr>
              <w:t>Tipul obiectului contractului de achiziție/acordului-cadru</w:t>
            </w:r>
          </w:p>
        </w:tc>
        <w:tc>
          <w:tcPr>
            <w:tcW w:w="5570" w:type="dxa"/>
          </w:tcPr>
          <w:p w14:paraId="0492CD58">
            <w:pPr>
              <w:spacing w:after="160" w:line="259" w:lineRule="auto"/>
              <w:ind w:right="-1"/>
              <w:jc w:val="both"/>
              <w:rPr>
                <w:lang w:eastAsia="ro-RO"/>
              </w:rPr>
            </w:pPr>
            <w:r>
              <w:rPr>
                <w:lang w:eastAsia="ro-RO"/>
              </w:rPr>
              <w:t xml:space="preserve">Servicii de proiectare □  </w:t>
            </w:r>
          </w:p>
          <w:p w14:paraId="055FDFC1">
            <w:pPr>
              <w:spacing w:after="160" w:line="259" w:lineRule="auto"/>
              <w:ind w:right="-1"/>
              <w:jc w:val="both"/>
              <w:rPr>
                <w:lang w:eastAsia="ro-RO"/>
              </w:rPr>
            </w:pPr>
            <w:r>
              <w:rPr>
                <w:lang w:eastAsia="ro-RO"/>
              </w:rPr>
              <w:t>Lucrări □</w:t>
            </w:r>
          </w:p>
        </w:tc>
      </w:tr>
      <w:tr w14:paraId="4AD73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BF63E1D">
            <w:pPr>
              <w:spacing w:after="160" w:line="259" w:lineRule="auto"/>
              <w:ind w:right="-1"/>
              <w:jc w:val="both"/>
              <w:rPr>
                <w:lang w:eastAsia="ro-RO"/>
              </w:rPr>
            </w:pPr>
            <w:r>
              <w:rPr>
                <w:lang w:eastAsia="ro-RO"/>
              </w:rPr>
              <w:t>Obiectul de achiziție</w:t>
            </w:r>
          </w:p>
        </w:tc>
        <w:tc>
          <w:tcPr>
            <w:tcW w:w="5570" w:type="dxa"/>
          </w:tcPr>
          <w:p w14:paraId="3AC1EB05">
            <w:pPr>
              <w:spacing w:after="160" w:line="259" w:lineRule="auto"/>
              <w:ind w:right="-1"/>
              <w:jc w:val="both"/>
              <w:rPr>
                <w:lang w:eastAsia="ro-RO"/>
              </w:rPr>
            </w:pPr>
          </w:p>
        </w:tc>
      </w:tr>
      <w:tr w14:paraId="120BA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012F6AD8">
            <w:pPr>
              <w:spacing w:after="160" w:line="259" w:lineRule="auto"/>
              <w:ind w:right="-1"/>
              <w:jc w:val="both"/>
              <w:rPr>
                <w:lang w:eastAsia="ro-RO"/>
              </w:rPr>
            </w:pPr>
            <w:r>
              <w:rPr>
                <w:lang w:eastAsia="ro-RO"/>
              </w:rPr>
              <w:t>Anunțul de participare</w:t>
            </w:r>
          </w:p>
          <w:p w14:paraId="0051E7BA">
            <w:pPr>
              <w:spacing w:after="160" w:line="259" w:lineRule="auto"/>
              <w:ind w:right="-1"/>
              <w:jc w:val="both"/>
              <w:rPr>
                <w:i/>
                <w:lang w:eastAsia="ro-RO"/>
              </w:rPr>
            </w:pPr>
          </w:p>
        </w:tc>
        <w:tc>
          <w:tcPr>
            <w:tcW w:w="5570" w:type="dxa"/>
          </w:tcPr>
          <w:p w14:paraId="050FDF0A">
            <w:pPr>
              <w:spacing w:after="160" w:line="259" w:lineRule="auto"/>
              <w:ind w:right="-1"/>
              <w:jc w:val="both"/>
              <w:rPr>
                <w:rFonts w:eastAsia="Cambria"/>
              </w:rPr>
            </w:pPr>
            <w:r>
              <w:rPr>
                <w:rFonts w:eastAsia="Cambria"/>
              </w:rPr>
              <w:t>Nr.:</w:t>
            </w:r>
          </w:p>
        </w:tc>
      </w:tr>
      <w:tr w14:paraId="38D25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0A1CF81D">
            <w:pPr>
              <w:spacing w:after="160" w:line="259" w:lineRule="auto"/>
              <w:ind w:right="-1"/>
              <w:jc w:val="both"/>
              <w:rPr>
                <w:lang w:eastAsia="ro-RO"/>
              </w:rPr>
            </w:pPr>
          </w:p>
        </w:tc>
        <w:tc>
          <w:tcPr>
            <w:tcW w:w="5570" w:type="dxa"/>
          </w:tcPr>
          <w:p w14:paraId="2A3C1A88">
            <w:pPr>
              <w:spacing w:after="160" w:line="259" w:lineRule="auto"/>
              <w:ind w:right="-1"/>
              <w:jc w:val="both"/>
              <w:rPr>
                <w:rFonts w:eastAsia="Cambria"/>
              </w:rPr>
            </w:pPr>
            <w:r>
              <w:rPr>
                <w:rFonts w:eastAsia="Cambria"/>
              </w:rPr>
              <w:t>Data publicării:</w:t>
            </w:r>
          </w:p>
        </w:tc>
      </w:tr>
      <w:tr w14:paraId="25066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A9856EC">
            <w:pPr>
              <w:spacing w:after="160" w:line="259" w:lineRule="auto"/>
              <w:ind w:right="-1"/>
              <w:jc w:val="both"/>
              <w:rPr>
                <w:lang w:eastAsia="ro-RO"/>
              </w:rPr>
            </w:pPr>
          </w:p>
        </w:tc>
        <w:tc>
          <w:tcPr>
            <w:tcW w:w="5570" w:type="dxa"/>
          </w:tcPr>
          <w:p w14:paraId="400F6625">
            <w:pPr>
              <w:spacing w:after="160" w:line="259" w:lineRule="auto"/>
              <w:ind w:right="-1"/>
              <w:jc w:val="both"/>
              <w:rPr>
                <w:rFonts w:eastAsia="Cambria"/>
              </w:rPr>
            </w:pPr>
            <w:r>
              <w:rPr>
                <w:rFonts w:eastAsia="Cambria"/>
              </w:rPr>
              <w:t>Link:</w:t>
            </w:r>
          </w:p>
        </w:tc>
      </w:tr>
      <w:tr w14:paraId="3CF62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75084394">
            <w:pPr>
              <w:spacing w:after="160" w:line="259" w:lineRule="auto"/>
              <w:ind w:right="-1"/>
              <w:jc w:val="both"/>
              <w:rPr>
                <w:lang w:eastAsia="ro-RO"/>
              </w:rPr>
            </w:pPr>
            <w:r>
              <w:rPr>
                <w:lang w:eastAsia="ro-RO"/>
              </w:rPr>
              <w:t>Criteriul de atribuire utilizat</w:t>
            </w:r>
          </w:p>
        </w:tc>
        <w:tc>
          <w:tcPr>
            <w:tcW w:w="5570" w:type="dxa"/>
          </w:tcPr>
          <w:p w14:paraId="70F83732">
            <w:pPr>
              <w:spacing w:after="160" w:line="259" w:lineRule="auto"/>
              <w:ind w:right="-1"/>
              <w:jc w:val="both"/>
              <w:rPr>
                <w:lang w:eastAsia="ro-RO"/>
              </w:rPr>
            </w:pPr>
            <w:r>
              <w:rPr>
                <w:lang w:eastAsia="ro-RO"/>
              </w:rPr>
              <w:t>Prețul cel mai scăzut □</w:t>
            </w:r>
          </w:p>
          <w:p w14:paraId="6AA18066">
            <w:pPr>
              <w:spacing w:after="160" w:line="259" w:lineRule="auto"/>
              <w:ind w:right="-1"/>
              <w:jc w:val="both"/>
              <w:rPr>
                <w:lang w:eastAsia="ro-RO"/>
              </w:rPr>
            </w:pPr>
            <w:r>
              <w:rPr>
                <w:lang w:eastAsia="ro-RO"/>
              </w:rPr>
              <w:t>Costul cel mai scăzut □</w:t>
            </w:r>
          </w:p>
          <w:p w14:paraId="5782EDBE">
            <w:pPr>
              <w:spacing w:after="160" w:line="259" w:lineRule="auto"/>
              <w:ind w:right="-1"/>
              <w:jc w:val="both"/>
              <w:rPr>
                <w:lang w:eastAsia="ro-RO"/>
              </w:rPr>
            </w:pPr>
            <w:r>
              <w:rPr>
                <w:lang w:eastAsia="ro-RO"/>
              </w:rPr>
              <w:t>Cel mai bun raport calitate-preț □</w:t>
            </w:r>
          </w:p>
          <w:p w14:paraId="2AF0DF6D">
            <w:pPr>
              <w:spacing w:after="160" w:line="259" w:lineRule="auto"/>
              <w:ind w:right="-1"/>
              <w:jc w:val="both"/>
              <w:rPr>
                <w:lang w:eastAsia="ro-RO"/>
              </w:rPr>
            </w:pPr>
            <w:r>
              <w:rPr>
                <w:lang w:eastAsia="ro-RO"/>
              </w:rPr>
              <w:t>Cel mai bun raport calitate-cost □</w:t>
            </w:r>
          </w:p>
        </w:tc>
      </w:tr>
      <w:tr w14:paraId="5CE89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72BB163B">
            <w:pPr>
              <w:spacing w:after="160" w:line="259" w:lineRule="auto"/>
              <w:ind w:right="-1"/>
              <w:jc w:val="both"/>
              <w:rPr>
                <w:lang w:eastAsia="ro-RO"/>
              </w:rPr>
            </w:pPr>
            <w:r>
              <w:t>Tehnici și instrumente specifice de atribuire utilizate</w:t>
            </w:r>
          </w:p>
        </w:tc>
        <w:tc>
          <w:tcPr>
            <w:tcW w:w="5570" w:type="dxa"/>
          </w:tcPr>
          <w:p w14:paraId="4F9E02B4">
            <w:pPr>
              <w:spacing w:after="160" w:line="259" w:lineRule="auto"/>
              <w:ind w:right="-1"/>
              <w:jc w:val="both"/>
              <w:rPr>
                <w:lang w:eastAsia="ro-RO"/>
              </w:rPr>
            </w:pPr>
            <w:r>
              <w:rPr>
                <w:lang w:eastAsia="ro-RO"/>
              </w:rPr>
              <w:t xml:space="preserve">Acord-cadru □ </w:t>
            </w:r>
          </w:p>
          <w:p w14:paraId="10A24920">
            <w:pPr>
              <w:spacing w:after="160" w:line="259" w:lineRule="auto"/>
              <w:ind w:right="-1"/>
              <w:jc w:val="both"/>
              <w:rPr>
                <w:lang w:eastAsia="ro-RO"/>
              </w:rPr>
            </w:pPr>
            <w:r>
              <w:t xml:space="preserve">Sistem dinamic de achiziții </w:t>
            </w:r>
            <w:r>
              <w:rPr>
                <w:lang w:eastAsia="ro-RO"/>
              </w:rPr>
              <w:t xml:space="preserve">□ </w:t>
            </w:r>
          </w:p>
          <w:p w14:paraId="4AB8417A">
            <w:pPr>
              <w:spacing w:after="160" w:line="259" w:lineRule="auto"/>
              <w:ind w:right="-1"/>
              <w:jc w:val="both"/>
              <w:rPr>
                <w:lang w:eastAsia="ro-RO"/>
              </w:rPr>
            </w:pPr>
            <w:r>
              <w:rPr>
                <w:lang w:eastAsia="ro-RO"/>
              </w:rPr>
              <w:t xml:space="preserve">Licitație electronică □ </w:t>
            </w:r>
          </w:p>
        </w:tc>
      </w:tr>
      <w:tr w14:paraId="23F85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4052FA0E">
            <w:pPr>
              <w:tabs>
                <w:tab w:val="left" w:pos="1134"/>
                <w:tab w:val="left" w:pos="2694"/>
              </w:tabs>
              <w:spacing w:after="160" w:line="259" w:lineRule="auto"/>
              <w:jc w:val="both"/>
              <w:rPr>
                <w:rFonts w:eastAsia="Calibri"/>
              </w:rPr>
            </w:pPr>
            <w:r>
              <w:rPr>
                <w:rFonts w:eastAsia="Calibri"/>
              </w:rPr>
              <w:t>Nr. oferte primite</w:t>
            </w:r>
          </w:p>
        </w:tc>
        <w:tc>
          <w:tcPr>
            <w:tcW w:w="5570" w:type="dxa"/>
          </w:tcPr>
          <w:p w14:paraId="42E60594">
            <w:pPr>
              <w:tabs>
                <w:tab w:val="left" w:pos="1134"/>
                <w:tab w:val="left" w:pos="2694"/>
              </w:tabs>
              <w:spacing w:after="160" w:line="259" w:lineRule="auto"/>
              <w:jc w:val="both"/>
              <w:rPr>
                <w:rFonts w:eastAsia="Calibri"/>
              </w:rPr>
            </w:pPr>
            <w:r>
              <w:rPr>
                <w:rFonts w:eastAsia="Calibri"/>
              </w:rPr>
              <w:t>Total:</w:t>
            </w:r>
          </w:p>
        </w:tc>
      </w:tr>
      <w:tr w14:paraId="3CC01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BB9789">
            <w:pPr>
              <w:spacing w:after="160" w:line="259" w:lineRule="auto"/>
              <w:ind w:right="-1"/>
              <w:jc w:val="both"/>
            </w:pPr>
          </w:p>
        </w:tc>
        <w:tc>
          <w:tcPr>
            <w:tcW w:w="5570" w:type="dxa"/>
          </w:tcPr>
          <w:p w14:paraId="4F78777F">
            <w:pPr>
              <w:spacing w:after="160" w:line="259" w:lineRule="auto"/>
              <w:ind w:right="-1"/>
              <w:jc w:val="both"/>
              <w:rPr>
                <w:lang w:eastAsia="ro-RO"/>
              </w:rPr>
            </w:pPr>
            <w:r>
              <w:rPr>
                <w:rFonts w:eastAsia="Calibri"/>
              </w:rPr>
              <w:t>De la operatori economici care sunt întreprinderi mici și mijlocii:</w:t>
            </w:r>
          </w:p>
        </w:tc>
      </w:tr>
      <w:tr w14:paraId="02792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6D57022">
            <w:pPr>
              <w:spacing w:after="160" w:line="259" w:lineRule="auto"/>
              <w:ind w:right="-1"/>
              <w:jc w:val="both"/>
            </w:pPr>
          </w:p>
        </w:tc>
        <w:tc>
          <w:tcPr>
            <w:tcW w:w="5570" w:type="dxa"/>
          </w:tcPr>
          <w:p w14:paraId="700E2652">
            <w:pPr>
              <w:spacing w:after="160" w:line="259" w:lineRule="auto"/>
              <w:ind w:right="-1"/>
              <w:jc w:val="both"/>
              <w:rPr>
                <w:lang w:eastAsia="ro-RO"/>
              </w:rPr>
            </w:pPr>
            <w:r>
              <w:rPr>
                <w:rFonts w:eastAsia="Calibri"/>
              </w:rPr>
              <w:t>De la operatori economici dintr-un alt stat:</w:t>
            </w:r>
          </w:p>
        </w:tc>
      </w:tr>
      <w:tr w14:paraId="29F35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0BF4101">
            <w:pPr>
              <w:spacing w:after="160" w:line="259" w:lineRule="auto"/>
              <w:ind w:right="-1"/>
              <w:jc w:val="both"/>
            </w:pPr>
          </w:p>
        </w:tc>
        <w:tc>
          <w:tcPr>
            <w:tcW w:w="5570" w:type="dxa"/>
          </w:tcPr>
          <w:p w14:paraId="60BD5114">
            <w:pPr>
              <w:spacing w:after="160" w:line="259" w:lineRule="auto"/>
              <w:ind w:right="-1"/>
              <w:jc w:val="both"/>
              <w:rPr>
                <w:lang w:eastAsia="ro-RO"/>
              </w:rPr>
            </w:pPr>
            <w:r>
              <w:rPr>
                <w:rFonts w:eastAsia="Calibri"/>
              </w:rPr>
              <w:t>Pe cale electronică:</w:t>
            </w:r>
          </w:p>
        </w:tc>
      </w:tr>
    </w:tbl>
    <w:p w14:paraId="2D5311DF">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38468C4E">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5AE1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4948BEC">
            <w:pPr>
              <w:tabs>
                <w:tab w:val="left" w:pos="1134"/>
                <w:tab w:val="left" w:pos="2694"/>
              </w:tabs>
              <w:jc w:val="both"/>
              <w:rPr>
                <w:rFonts w:eastAsia="Calibri"/>
              </w:rPr>
            </w:pPr>
            <w:r>
              <w:rPr>
                <w:rFonts w:eastAsia="Calibri"/>
              </w:rPr>
              <w:t>Denumire</w:t>
            </w:r>
          </w:p>
        </w:tc>
        <w:tc>
          <w:tcPr>
            <w:tcW w:w="5528" w:type="dxa"/>
          </w:tcPr>
          <w:p w14:paraId="6289D10E">
            <w:pPr>
              <w:tabs>
                <w:tab w:val="left" w:pos="1134"/>
                <w:tab w:val="left" w:pos="2694"/>
              </w:tabs>
              <w:jc w:val="both"/>
              <w:rPr>
                <w:rFonts w:eastAsia="Calibri"/>
              </w:rPr>
            </w:pPr>
          </w:p>
        </w:tc>
      </w:tr>
      <w:tr w14:paraId="7779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239581E">
            <w:pPr>
              <w:tabs>
                <w:tab w:val="left" w:pos="1134"/>
                <w:tab w:val="left" w:pos="2694"/>
              </w:tabs>
              <w:jc w:val="both"/>
              <w:rPr>
                <w:rFonts w:eastAsia="Calibri"/>
              </w:rPr>
            </w:pPr>
            <w:r>
              <w:rPr>
                <w:rFonts w:eastAsia="Calibri"/>
              </w:rPr>
              <w:t>IDNO</w:t>
            </w:r>
          </w:p>
        </w:tc>
        <w:tc>
          <w:tcPr>
            <w:tcW w:w="5528" w:type="dxa"/>
          </w:tcPr>
          <w:p w14:paraId="7D50BB56">
            <w:pPr>
              <w:tabs>
                <w:tab w:val="left" w:pos="1134"/>
                <w:tab w:val="left" w:pos="2694"/>
              </w:tabs>
              <w:jc w:val="both"/>
              <w:rPr>
                <w:rFonts w:eastAsia="Calibri"/>
              </w:rPr>
            </w:pPr>
          </w:p>
        </w:tc>
      </w:tr>
      <w:tr w14:paraId="66C3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6C8BC3C">
            <w:pPr>
              <w:tabs>
                <w:tab w:val="left" w:pos="1134"/>
                <w:tab w:val="left" w:pos="2694"/>
              </w:tabs>
              <w:jc w:val="both"/>
              <w:rPr>
                <w:rFonts w:eastAsia="Calibri"/>
              </w:rPr>
            </w:pPr>
            <w:r>
              <w:rPr>
                <w:rFonts w:eastAsia="Calibri"/>
              </w:rPr>
              <w:t xml:space="preserve">Date de contact </w:t>
            </w:r>
          </w:p>
          <w:p w14:paraId="79272FD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2246E7C3">
            <w:pPr>
              <w:tabs>
                <w:tab w:val="left" w:pos="1134"/>
                <w:tab w:val="left" w:pos="2694"/>
              </w:tabs>
              <w:jc w:val="both"/>
              <w:rPr>
                <w:rFonts w:eastAsia="Calibri"/>
              </w:rPr>
            </w:pPr>
          </w:p>
        </w:tc>
      </w:tr>
      <w:tr w14:paraId="20686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332EED8">
            <w:pPr>
              <w:ind w:right="-1"/>
              <w:jc w:val="both"/>
              <w:rPr>
                <w:rFonts w:eastAsia="Calibri"/>
              </w:rPr>
            </w:pPr>
            <w:r>
              <w:rPr>
                <w:lang w:eastAsia="ro-RO"/>
              </w:rPr>
              <w:t xml:space="preserve">Întreprindere mică sau mijlocie </w:t>
            </w:r>
          </w:p>
        </w:tc>
        <w:tc>
          <w:tcPr>
            <w:tcW w:w="5528" w:type="dxa"/>
          </w:tcPr>
          <w:p w14:paraId="344B89F2">
            <w:pPr>
              <w:ind w:right="-1"/>
              <w:jc w:val="both"/>
              <w:rPr>
                <w:lang w:eastAsia="ro-RO"/>
              </w:rPr>
            </w:pPr>
            <w:r>
              <w:rPr>
                <w:lang w:eastAsia="ro-RO"/>
              </w:rPr>
              <w:t xml:space="preserve">Da □       Nu □       </w:t>
            </w:r>
          </w:p>
        </w:tc>
      </w:tr>
      <w:tr w14:paraId="62DA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10682B6">
            <w:pPr>
              <w:tabs>
                <w:tab w:val="left" w:pos="1134"/>
                <w:tab w:val="left" w:pos="2694"/>
              </w:tabs>
              <w:jc w:val="both"/>
              <w:rPr>
                <w:lang w:eastAsia="ro-RO"/>
              </w:rPr>
            </w:pPr>
            <w:r>
              <w:rPr>
                <w:rFonts w:eastAsia="Calibri"/>
              </w:rPr>
              <w:t xml:space="preserve">Asociație de operatori economici </w:t>
            </w:r>
          </w:p>
          <w:p w14:paraId="38BD121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02EFA6">
            <w:pPr>
              <w:tabs>
                <w:tab w:val="left" w:pos="1134"/>
                <w:tab w:val="left" w:pos="2694"/>
              </w:tabs>
              <w:jc w:val="both"/>
              <w:rPr>
                <w:lang w:eastAsia="ro-RO"/>
              </w:rPr>
            </w:pPr>
            <w:r>
              <w:rPr>
                <w:lang w:eastAsia="ro-RO"/>
              </w:rPr>
              <w:t xml:space="preserve">Da □       Nu □       </w:t>
            </w:r>
          </w:p>
          <w:p w14:paraId="2E6982CB">
            <w:pPr>
              <w:tabs>
                <w:tab w:val="left" w:pos="1134"/>
                <w:tab w:val="left" w:pos="2694"/>
              </w:tabs>
              <w:jc w:val="both"/>
              <w:rPr>
                <w:rFonts w:eastAsia="Calibri"/>
              </w:rPr>
            </w:pPr>
          </w:p>
        </w:tc>
      </w:tr>
      <w:tr w14:paraId="3D8E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36A121A7">
            <w:pPr>
              <w:tabs>
                <w:tab w:val="left" w:pos="1134"/>
                <w:tab w:val="left" w:pos="2694"/>
              </w:tabs>
              <w:jc w:val="both"/>
              <w:rPr>
                <w:rFonts w:eastAsia="Calibri"/>
              </w:rPr>
            </w:pPr>
            <w:r>
              <w:rPr>
                <w:rFonts w:eastAsia="Calibri"/>
              </w:rPr>
              <w:t>Subcontractanți</w:t>
            </w:r>
          </w:p>
          <w:p w14:paraId="4AE2C132">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1F4DF921">
            <w:pPr>
              <w:tabs>
                <w:tab w:val="left" w:pos="1134"/>
                <w:tab w:val="left" w:pos="2694"/>
              </w:tabs>
              <w:jc w:val="both"/>
              <w:rPr>
                <w:lang w:eastAsia="ro-RO"/>
              </w:rPr>
            </w:pPr>
            <w:r>
              <w:rPr>
                <w:lang w:eastAsia="ro-RO"/>
              </w:rPr>
              <w:t xml:space="preserve">Da □       Nu □      </w:t>
            </w:r>
          </w:p>
          <w:p w14:paraId="607C5403">
            <w:pPr>
              <w:tabs>
                <w:tab w:val="left" w:pos="1134"/>
                <w:tab w:val="left" w:pos="2694"/>
              </w:tabs>
              <w:jc w:val="both"/>
              <w:rPr>
                <w:lang w:eastAsia="ro-RO"/>
              </w:rPr>
            </w:pPr>
          </w:p>
        </w:tc>
      </w:tr>
    </w:tbl>
    <w:p w14:paraId="48658720">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8"/>
        <w:gridCol w:w="1406"/>
        <w:gridCol w:w="1412"/>
        <w:gridCol w:w="1556"/>
        <w:gridCol w:w="1409"/>
      </w:tblGrid>
      <w:tr w14:paraId="4E85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2C3857B2">
            <w:pPr>
              <w:tabs>
                <w:tab w:val="left" w:pos="1134"/>
                <w:tab w:val="left" w:pos="2694"/>
              </w:tabs>
              <w:jc w:val="center"/>
              <w:rPr>
                <w:rFonts w:eastAsia="Calibri"/>
              </w:rPr>
            </w:pPr>
            <w:r>
              <w:rPr>
                <w:rFonts w:eastAsia="Calibri"/>
              </w:rPr>
              <w:t>Nr. crt.</w:t>
            </w:r>
          </w:p>
        </w:tc>
        <w:tc>
          <w:tcPr>
            <w:tcW w:w="3402" w:type="dxa"/>
            <w:shd w:val="clear" w:color="auto" w:fill="F2F2F2"/>
          </w:tcPr>
          <w:p w14:paraId="509289C1">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54163D77">
            <w:pPr>
              <w:tabs>
                <w:tab w:val="left" w:pos="1134"/>
                <w:tab w:val="left" w:pos="2694"/>
              </w:tabs>
              <w:jc w:val="center"/>
              <w:rPr>
                <w:rFonts w:eastAsia="Calibri"/>
              </w:rPr>
            </w:pPr>
            <w:r>
              <w:rPr>
                <w:rFonts w:eastAsia="Calibri"/>
              </w:rPr>
              <w:t>Cod CPV</w:t>
            </w:r>
          </w:p>
        </w:tc>
        <w:tc>
          <w:tcPr>
            <w:tcW w:w="1417" w:type="dxa"/>
            <w:shd w:val="clear" w:color="auto" w:fill="F2F2F2"/>
          </w:tcPr>
          <w:p w14:paraId="64F739B4">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A6FAE19">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70CF52C1">
            <w:pPr>
              <w:tabs>
                <w:tab w:val="left" w:pos="1134"/>
                <w:tab w:val="left" w:pos="2694"/>
              </w:tabs>
              <w:jc w:val="center"/>
              <w:rPr>
                <w:rFonts w:eastAsia="Calibri"/>
              </w:rPr>
            </w:pPr>
            <w:r>
              <w:rPr>
                <w:rFonts w:eastAsia="Calibri"/>
              </w:rPr>
              <w:t>Suma, inclusiv TVA</w:t>
            </w:r>
          </w:p>
        </w:tc>
      </w:tr>
      <w:tr w14:paraId="040CF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5A7A5118">
            <w:pPr>
              <w:tabs>
                <w:tab w:val="left" w:pos="1134"/>
                <w:tab w:val="left" w:pos="2694"/>
              </w:tabs>
              <w:spacing w:before="240"/>
              <w:jc w:val="center"/>
              <w:rPr>
                <w:rFonts w:eastAsia="Calibri"/>
              </w:rPr>
            </w:pPr>
            <w:r>
              <w:rPr>
                <w:rFonts w:eastAsia="Calibri"/>
              </w:rPr>
              <w:t>1</w:t>
            </w:r>
          </w:p>
        </w:tc>
        <w:tc>
          <w:tcPr>
            <w:tcW w:w="3402" w:type="dxa"/>
          </w:tcPr>
          <w:p w14:paraId="00423427">
            <w:pPr>
              <w:tabs>
                <w:tab w:val="left" w:pos="1134"/>
                <w:tab w:val="left" w:pos="2694"/>
              </w:tabs>
              <w:spacing w:before="240"/>
              <w:jc w:val="both"/>
              <w:rPr>
                <w:rFonts w:eastAsia="Calibri"/>
              </w:rPr>
            </w:pPr>
            <w:r>
              <w:rPr>
                <w:rFonts w:eastAsia="Calibri"/>
              </w:rPr>
              <w:t>Denumire lot nr. 1</w:t>
            </w:r>
          </w:p>
        </w:tc>
        <w:tc>
          <w:tcPr>
            <w:tcW w:w="1418" w:type="dxa"/>
          </w:tcPr>
          <w:p w14:paraId="2BC81AB8">
            <w:pPr>
              <w:tabs>
                <w:tab w:val="left" w:pos="1134"/>
                <w:tab w:val="left" w:pos="2694"/>
              </w:tabs>
              <w:spacing w:before="240"/>
              <w:jc w:val="center"/>
              <w:rPr>
                <w:rFonts w:eastAsia="Calibri"/>
              </w:rPr>
            </w:pPr>
          </w:p>
        </w:tc>
        <w:tc>
          <w:tcPr>
            <w:tcW w:w="1417" w:type="dxa"/>
          </w:tcPr>
          <w:p w14:paraId="368B5103">
            <w:pPr>
              <w:tabs>
                <w:tab w:val="left" w:pos="1134"/>
                <w:tab w:val="left" w:pos="2694"/>
              </w:tabs>
              <w:spacing w:before="240"/>
              <w:jc w:val="center"/>
              <w:rPr>
                <w:rFonts w:eastAsia="Calibri"/>
              </w:rPr>
            </w:pPr>
          </w:p>
        </w:tc>
        <w:tc>
          <w:tcPr>
            <w:tcW w:w="1560" w:type="dxa"/>
          </w:tcPr>
          <w:p w14:paraId="5FB754CC">
            <w:pPr>
              <w:tabs>
                <w:tab w:val="left" w:pos="1134"/>
                <w:tab w:val="left" w:pos="2694"/>
              </w:tabs>
              <w:spacing w:before="240"/>
              <w:jc w:val="center"/>
              <w:rPr>
                <w:rFonts w:eastAsia="Calibri"/>
              </w:rPr>
            </w:pPr>
          </w:p>
        </w:tc>
        <w:tc>
          <w:tcPr>
            <w:tcW w:w="1417" w:type="dxa"/>
          </w:tcPr>
          <w:p w14:paraId="5B6B4EED">
            <w:pPr>
              <w:tabs>
                <w:tab w:val="left" w:pos="1134"/>
                <w:tab w:val="left" w:pos="2694"/>
              </w:tabs>
              <w:spacing w:before="240"/>
              <w:jc w:val="center"/>
              <w:rPr>
                <w:rFonts w:eastAsia="Calibri"/>
              </w:rPr>
            </w:pPr>
          </w:p>
        </w:tc>
      </w:tr>
      <w:tr w14:paraId="0E0A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37C1A708">
            <w:pPr>
              <w:tabs>
                <w:tab w:val="left" w:pos="1134"/>
                <w:tab w:val="left" w:pos="2694"/>
              </w:tabs>
              <w:spacing w:before="240"/>
              <w:jc w:val="center"/>
              <w:rPr>
                <w:rFonts w:eastAsia="Calibri"/>
              </w:rPr>
            </w:pPr>
            <w:r>
              <w:rPr>
                <w:rFonts w:eastAsia="Calibri"/>
              </w:rPr>
              <w:t>n</w:t>
            </w:r>
          </w:p>
        </w:tc>
        <w:tc>
          <w:tcPr>
            <w:tcW w:w="3402" w:type="dxa"/>
          </w:tcPr>
          <w:p w14:paraId="60B1A9FC">
            <w:pPr>
              <w:tabs>
                <w:tab w:val="left" w:pos="1134"/>
                <w:tab w:val="left" w:pos="2694"/>
              </w:tabs>
              <w:spacing w:before="240"/>
              <w:jc w:val="both"/>
              <w:rPr>
                <w:rFonts w:eastAsia="Calibri"/>
              </w:rPr>
            </w:pPr>
            <w:r>
              <w:rPr>
                <w:rFonts w:eastAsia="Calibri"/>
              </w:rPr>
              <w:t>Denumire lot nr. n</w:t>
            </w:r>
          </w:p>
        </w:tc>
        <w:tc>
          <w:tcPr>
            <w:tcW w:w="1418" w:type="dxa"/>
          </w:tcPr>
          <w:p w14:paraId="25FE9D05">
            <w:pPr>
              <w:tabs>
                <w:tab w:val="left" w:pos="1134"/>
                <w:tab w:val="left" w:pos="2694"/>
              </w:tabs>
              <w:spacing w:before="240"/>
              <w:jc w:val="center"/>
              <w:rPr>
                <w:rFonts w:eastAsia="Calibri"/>
              </w:rPr>
            </w:pPr>
          </w:p>
        </w:tc>
        <w:tc>
          <w:tcPr>
            <w:tcW w:w="1417" w:type="dxa"/>
          </w:tcPr>
          <w:p w14:paraId="1980858D">
            <w:pPr>
              <w:tabs>
                <w:tab w:val="left" w:pos="1134"/>
                <w:tab w:val="left" w:pos="2694"/>
              </w:tabs>
              <w:spacing w:before="240"/>
              <w:jc w:val="center"/>
              <w:rPr>
                <w:rFonts w:eastAsia="Calibri"/>
              </w:rPr>
            </w:pPr>
          </w:p>
        </w:tc>
        <w:tc>
          <w:tcPr>
            <w:tcW w:w="1560" w:type="dxa"/>
          </w:tcPr>
          <w:p w14:paraId="7E3F68AA">
            <w:pPr>
              <w:tabs>
                <w:tab w:val="left" w:pos="1134"/>
                <w:tab w:val="left" w:pos="2694"/>
              </w:tabs>
              <w:spacing w:before="240"/>
              <w:jc w:val="center"/>
              <w:rPr>
                <w:rFonts w:eastAsia="Calibri"/>
              </w:rPr>
            </w:pPr>
          </w:p>
        </w:tc>
        <w:tc>
          <w:tcPr>
            <w:tcW w:w="1417" w:type="dxa"/>
          </w:tcPr>
          <w:p w14:paraId="398DFB78">
            <w:pPr>
              <w:tabs>
                <w:tab w:val="left" w:pos="1134"/>
                <w:tab w:val="left" w:pos="2694"/>
              </w:tabs>
              <w:spacing w:before="240"/>
              <w:jc w:val="center"/>
              <w:rPr>
                <w:rFonts w:eastAsia="Calibri"/>
              </w:rPr>
            </w:pPr>
          </w:p>
        </w:tc>
      </w:tr>
    </w:tbl>
    <w:p w14:paraId="5362BB0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80194FE">
      <w:pPr>
        <w:numPr>
          <w:ilvl w:val="0"/>
          <w:numId w:val="13"/>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1201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E6000DE">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4BD1FC98">
            <w:pPr>
              <w:ind w:right="-1"/>
              <w:jc w:val="both"/>
              <w:rPr>
                <w:lang w:eastAsia="ro-RO"/>
              </w:rPr>
            </w:pPr>
            <w:r>
              <w:rPr>
                <w:lang w:eastAsia="ro-RO"/>
              </w:rPr>
              <w:t xml:space="preserve">Nu □        </w:t>
            </w:r>
          </w:p>
          <w:p w14:paraId="3D8A2074">
            <w:pPr>
              <w:ind w:right="-1"/>
              <w:jc w:val="both"/>
              <w:rPr>
                <w:lang w:eastAsia="ro-RO"/>
              </w:rPr>
            </w:pPr>
            <w:r>
              <w:rPr>
                <w:lang w:eastAsia="ro-RO"/>
              </w:rPr>
              <w:t xml:space="preserve">Da □        </w:t>
            </w:r>
          </w:p>
        </w:tc>
      </w:tr>
      <w:tr w14:paraId="1603F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52BAE76">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2389F8B">
            <w:pPr>
              <w:ind w:right="-1"/>
              <w:jc w:val="both"/>
              <w:rPr>
                <w:lang w:eastAsia="ro-RO"/>
              </w:rPr>
            </w:pPr>
            <w:r>
              <w:rPr>
                <w:lang w:eastAsia="ro-RO"/>
              </w:rPr>
              <w:t xml:space="preserve">Nu □        </w:t>
            </w:r>
          </w:p>
        </w:tc>
      </w:tr>
      <w:tr w14:paraId="4004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3BDD1D8A">
            <w:pPr>
              <w:jc w:val="both"/>
              <w:rPr>
                <w:rFonts w:eastAsia="Calibri"/>
              </w:rPr>
            </w:pPr>
          </w:p>
        </w:tc>
        <w:tc>
          <w:tcPr>
            <w:tcW w:w="4394" w:type="dxa"/>
          </w:tcPr>
          <w:p w14:paraId="3A71CAFA">
            <w:pPr>
              <w:jc w:val="both"/>
              <w:rPr>
                <w:rFonts w:eastAsia="Calibri"/>
              </w:rPr>
            </w:pPr>
            <w:r>
              <w:rPr>
                <w:lang w:eastAsia="ro-RO"/>
              </w:rPr>
              <w:t>Data (datele) și referința (referințele) publicărilor:</w:t>
            </w:r>
          </w:p>
        </w:tc>
      </w:tr>
      <w:tr w14:paraId="2CE71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DC536F2">
            <w:pPr>
              <w:jc w:val="both"/>
              <w:rPr>
                <w:rFonts w:eastAsia="Calibri"/>
              </w:rPr>
            </w:pPr>
            <w:r>
              <w:rPr>
                <w:rFonts w:eastAsia="Calibri"/>
              </w:rPr>
              <w:t>Agenția Națională pentru Soluționarea Contestațiilor</w:t>
            </w:r>
          </w:p>
          <w:p w14:paraId="35004F37">
            <w:pPr>
              <w:contextualSpacing/>
              <w:jc w:val="both"/>
              <w:rPr>
                <w:lang w:eastAsia="zh-CN"/>
              </w:rPr>
            </w:pPr>
          </w:p>
        </w:tc>
        <w:tc>
          <w:tcPr>
            <w:tcW w:w="4394" w:type="dxa"/>
          </w:tcPr>
          <w:p w14:paraId="4CCA4F61">
            <w:pPr>
              <w:jc w:val="both"/>
              <w:rPr>
                <w:rFonts w:eastAsia="Calibri"/>
              </w:rPr>
            </w:pPr>
            <w:r>
              <w:rPr>
                <w:rFonts w:eastAsia="Calibri"/>
              </w:rPr>
              <w:t>mun. Chișinău, bd. Ștefan cel Mare și Sfânt, 124, MD-2001;</w:t>
            </w:r>
          </w:p>
          <w:p w14:paraId="7FEFC877">
            <w:pPr>
              <w:jc w:val="both"/>
              <w:rPr>
                <w:rFonts w:eastAsia="Calibri"/>
              </w:rPr>
            </w:pPr>
            <w:r>
              <w:rPr>
                <w:rFonts w:eastAsia="Calibri"/>
              </w:rPr>
              <w:t xml:space="preserve">tel/fax: (022) 820 652, 820-651 </w:t>
            </w:r>
          </w:p>
          <w:p w14:paraId="15C5C534">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0FBB280">
            <w:pPr>
              <w:jc w:val="both"/>
              <w:rPr>
                <w:rFonts w:eastAsia="Calibri"/>
              </w:rPr>
            </w:pPr>
            <w:r>
              <w:rPr>
                <w:rFonts w:eastAsia="Calibri"/>
              </w:rPr>
              <w:t xml:space="preserve">pagina web: </w:t>
            </w:r>
            <w:r>
              <w:rPr>
                <w:rFonts w:eastAsia="Calibri"/>
                <w:color w:val="0563C1"/>
                <w:u w:val="single"/>
              </w:rPr>
              <w:t>www.ansc.md</w:t>
            </w:r>
          </w:p>
        </w:tc>
      </w:tr>
      <w:tr w14:paraId="610A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61F798C">
            <w:pPr>
              <w:jc w:val="both"/>
              <w:rPr>
                <w:rFonts w:eastAsia="Calibri"/>
              </w:rPr>
            </w:pPr>
            <w:r>
              <w:rPr>
                <w:rFonts w:eastAsia="Calibri"/>
              </w:rPr>
              <w:t>Alte informații relevante</w:t>
            </w:r>
          </w:p>
        </w:tc>
        <w:tc>
          <w:tcPr>
            <w:tcW w:w="4394" w:type="dxa"/>
          </w:tcPr>
          <w:p w14:paraId="681A9039">
            <w:pPr>
              <w:jc w:val="both"/>
              <w:rPr>
                <w:rFonts w:eastAsia="Calibri"/>
              </w:rPr>
            </w:pPr>
          </w:p>
        </w:tc>
      </w:tr>
    </w:tbl>
    <w:p w14:paraId="52D3B7F5">
      <w:pPr>
        <w:jc w:val="both"/>
        <w:rPr>
          <w:rFonts w:eastAsia="Calibri"/>
        </w:rPr>
      </w:pPr>
    </w:p>
    <w:p w14:paraId="18DF5AB2">
      <w:pPr>
        <w:spacing w:before="120"/>
        <w:ind w:firstLine="567"/>
        <w:rPr>
          <w:rFonts w:eastAsia="Calibri"/>
          <w:b/>
        </w:rPr>
      </w:pPr>
      <w:r>
        <w:rPr>
          <w:rFonts w:eastAsia="Calibri"/>
          <w:b/>
        </w:rPr>
        <w:t xml:space="preserve">Conducătorul grupului de lucru:  ___________________________                </w:t>
      </w:r>
    </w:p>
    <w:p w14:paraId="3A25AA8D">
      <w:pPr>
        <w:jc w:val="both"/>
        <w:rPr>
          <w:rFonts w:eastAsia="Calibri"/>
        </w:rPr>
      </w:pPr>
    </w:p>
    <w:p w14:paraId="6CB2CCB0">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4B91CC00">
      <w:pPr>
        <w:jc w:val="right"/>
        <w:rPr>
          <w:sz w:val="22"/>
          <w:szCs w:val="22"/>
        </w:rPr>
      </w:pPr>
      <w:r>
        <w:t>Anexa nr. 6</w:t>
      </w:r>
    </w:p>
    <w:p w14:paraId="5A5227F3">
      <w:pPr>
        <w:jc w:val="right"/>
      </w:pPr>
      <w:r>
        <w:t>la Documentația standard nr._____</w:t>
      </w:r>
    </w:p>
    <w:p w14:paraId="09AF56B4">
      <w:pPr>
        <w:jc w:val="right"/>
      </w:pPr>
      <w:r>
        <w:t>din “____” ________ 20___</w:t>
      </w:r>
    </w:p>
    <w:p w14:paraId="6D13494D">
      <w:pPr>
        <w:jc w:val="right"/>
        <w:rPr>
          <w:sz w:val="22"/>
          <w:szCs w:val="22"/>
        </w:rPr>
      </w:pPr>
    </w:p>
    <w:p w14:paraId="288A8B71">
      <w:pPr>
        <w:jc w:val="right"/>
        <w:rPr>
          <w:i/>
          <w:sz w:val="22"/>
          <w:szCs w:val="22"/>
        </w:rPr>
      </w:pPr>
    </w:p>
    <w:p w14:paraId="7850EBDA">
      <w:pPr>
        <w:ind w:right="-1"/>
        <w:jc w:val="center"/>
        <w:rPr>
          <w:b/>
          <w:bCs/>
          <w:color w:val="000000"/>
          <w:sz w:val="22"/>
          <w:szCs w:val="22"/>
        </w:rPr>
      </w:pPr>
    </w:p>
    <w:p w14:paraId="5F4A6E3C">
      <w:pPr>
        <w:ind w:right="-1"/>
        <w:jc w:val="center"/>
        <w:rPr>
          <w:b/>
          <w:bCs/>
          <w:color w:val="000000"/>
          <w:sz w:val="28"/>
          <w:szCs w:val="28"/>
        </w:rPr>
      </w:pPr>
      <w:r>
        <w:rPr>
          <w:b/>
          <w:bCs/>
          <w:color w:val="000000"/>
          <w:sz w:val="28"/>
          <w:szCs w:val="28"/>
        </w:rPr>
        <w:t>ANUNȚ</w:t>
      </w:r>
    </w:p>
    <w:p w14:paraId="1DD1A46F">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48BA558E">
      <w:pPr>
        <w:spacing w:before="240" w:after="240"/>
        <w:ind w:right="-1"/>
        <w:jc w:val="center"/>
        <w:rPr>
          <w:rFonts w:eastAsia="Cambria"/>
          <w:sz w:val="22"/>
          <w:szCs w:val="22"/>
        </w:rPr>
      </w:pPr>
      <w:r>
        <w:rPr>
          <w:rFonts w:eastAsia="Cambria"/>
          <w:sz w:val="22"/>
          <w:szCs w:val="22"/>
        </w:rPr>
        <w:t>Nr. ___________ din _____________</w:t>
      </w:r>
    </w:p>
    <w:p w14:paraId="7B758B2E">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C68A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C305DFC">
            <w:pPr>
              <w:jc w:val="both"/>
              <w:rPr>
                <w:rFonts w:eastAsia="Cambria"/>
                <w:b/>
              </w:rPr>
            </w:pPr>
            <w:r>
              <w:rPr>
                <w:b/>
              </w:rPr>
              <w:t>Denumirea autorității contractante</w:t>
            </w:r>
          </w:p>
        </w:tc>
        <w:tc>
          <w:tcPr>
            <w:tcW w:w="4218" w:type="dxa"/>
          </w:tcPr>
          <w:p w14:paraId="6275EB72">
            <w:pPr>
              <w:jc w:val="both"/>
              <w:rPr>
                <w:rFonts w:eastAsia="Cambria"/>
              </w:rPr>
            </w:pPr>
          </w:p>
        </w:tc>
      </w:tr>
      <w:tr w14:paraId="1AA5D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D727988">
            <w:pPr>
              <w:jc w:val="both"/>
              <w:rPr>
                <w:b/>
              </w:rPr>
            </w:pPr>
            <w:r>
              <w:rPr>
                <w:rFonts w:eastAsia="Cambria"/>
                <w:b/>
              </w:rPr>
              <w:t>Localitate</w:t>
            </w:r>
          </w:p>
        </w:tc>
        <w:tc>
          <w:tcPr>
            <w:tcW w:w="4218" w:type="dxa"/>
          </w:tcPr>
          <w:p w14:paraId="7E789908">
            <w:pPr>
              <w:jc w:val="both"/>
              <w:rPr>
                <w:rFonts w:eastAsia="Cambria"/>
              </w:rPr>
            </w:pPr>
          </w:p>
        </w:tc>
      </w:tr>
      <w:tr w14:paraId="5FAF7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44B6E42">
            <w:pPr>
              <w:jc w:val="both"/>
              <w:rPr>
                <w:rFonts w:eastAsia="Cambria"/>
                <w:b/>
              </w:rPr>
            </w:pPr>
            <w:r>
              <w:rPr>
                <w:b/>
              </w:rPr>
              <w:t>IDNO</w:t>
            </w:r>
          </w:p>
        </w:tc>
        <w:tc>
          <w:tcPr>
            <w:tcW w:w="4218" w:type="dxa"/>
          </w:tcPr>
          <w:p w14:paraId="76840506">
            <w:pPr>
              <w:jc w:val="both"/>
              <w:rPr>
                <w:rFonts w:eastAsia="Cambria"/>
              </w:rPr>
            </w:pPr>
          </w:p>
        </w:tc>
      </w:tr>
      <w:tr w14:paraId="11073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F0D7641">
            <w:pPr>
              <w:jc w:val="both"/>
              <w:rPr>
                <w:b/>
              </w:rPr>
            </w:pPr>
            <w:r>
              <w:rPr>
                <w:b/>
              </w:rPr>
              <w:t>Adresa</w:t>
            </w:r>
          </w:p>
        </w:tc>
        <w:tc>
          <w:tcPr>
            <w:tcW w:w="4218" w:type="dxa"/>
          </w:tcPr>
          <w:p w14:paraId="41AAB21C">
            <w:pPr>
              <w:jc w:val="both"/>
              <w:rPr>
                <w:rFonts w:eastAsia="Cambria"/>
              </w:rPr>
            </w:pPr>
          </w:p>
        </w:tc>
      </w:tr>
      <w:tr w14:paraId="18501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F7493E4">
            <w:pPr>
              <w:jc w:val="both"/>
              <w:rPr>
                <w:b/>
              </w:rPr>
            </w:pPr>
            <w:r>
              <w:rPr>
                <w:b/>
              </w:rPr>
              <w:t>Număr de telefon</w:t>
            </w:r>
          </w:p>
        </w:tc>
        <w:tc>
          <w:tcPr>
            <w:tcW w:w="4218" w:type="dxa"/>
          </w:tcPr>
          <w:p w14:paraId="60E7629D">
            <w:pPr>
              <w:jc w:val="both"/>
              <w:rPr>
                <w:rFonts w:eastAsia="Cambria"/>
              </w:rPr>
            </w:pPr>
          </w:p>
        </w:tc>
      </w:tr>
      <w:tr w14:paraId="06B98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790A6C2">
            <w:pPr>
              <w:jc w:val="both"/>
              <w:rPr>
                <w:b/>
              </w:rPr>
            </w:pPr>
            <w:r>
              <w:rPr>
                <w:b/>
              </w:rPr>
              <w:t>Număr de fax</w:t>
            </w:r>
          </w:p>
        </w:tc>
        <w:tc>
          <w:tcPr>
            <w:tcW w:w="4218" w:type="dxa"/>
          </w:tcPr>
          <w:p w14:paraId="316D70EC">
            <w:pPr>
              <w:jc w:val="both"/>
              <w:rPr>
                <w:rFonts w:eastAsia="Cambria"/>
              </w:rPr>
            </w:pPr>
          </w:p>
        </w:tc>
      </w:tr>
      <w:tr w14:paraId="56ED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596BD45">
            <w:pPr>
              <w:jc w:val="both"/>
              <w:rPr>
                <w:b/>
              </w:rPr>
            </w:pPr>
            <w:r>
              <w:rPr>
                <w:b/>
              </w:rPr>
              <w:t xml:space="preserve">E-mail </w:t>
            </w:r>
          </w:p>
        </w:tc>
        <w:tc>
          <w:tcPr>
            <w:tcW w:w="4218" w:type="dxa"/>
          </w:tcPr>
          <w:p w14:paraId="1BE0D685">
            <w:pPr>
              <w:jc w:val="both"/>
              <w:rPr>
                <w:rFonts w:eastAsia="Cambria"/>
              </w:rPr>
            </w:pPr>
          </w:p>
        </w:tc>
      </w:tr>
      <w:tr w14:paraId="6E6EF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5B3B44B">
            <w:pPr>
              <w:jc w:val="both"/>
              <w:rPr>
                <w:b/>
              </w:rPr>
            </w:pPr>
            <w:r>
              <w:rPr>
                <w:b/>
              </w:rPr>
              <w:t>Pagina web oficială</w:t>
            </w:r>
          </w:p>
        </w:tc>
        <w:tc>
          <w:tcPr>
            <w:tcW w:w="4218" w:type="dxa"/>
          </w:tcPr>
          <w:p w14:paraId="28E78DCE">
            <w:pPr>
              <w:jc w:val="both"/>
              <w:rPr>
                <w:rFonts w:eastAsia="Cambria"/>
              </w:rPr>
            </w:pPr>
          </w:p>
        </w:tc>
      </w:tr>
      <w:tr w14:paraId="20831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1A9A2C">
            <w:pPr>
              <w:jc w:val="both"/>
              <w:rPr>
                <w:b/>
              </w:rPr>
            </w:pPr>
            <w:r>
              <w:rPr>
                <w:b/>
              </w:rPr>
              <w:t xml:space="preserve">Persoana de contact </w:t>
            </w:r>
          </w:p>
          <w:p w14:paraId="6FE6D0DE">
            <w:pPr>
              <w:jc w:val="both"/>
              <w:rPr>
                <w:b/>
              </w:rPr>
            </w:pPr>
            <w:r>
              <w:rPr>
                <w:i/>
              </w:rPr>
              <w:t>(nume, prenume, telefon, e-mail)</w:t>
            </w:r>
          </w:p>
        </w:tc>
        <w:tc>
          <w:tcPr>
            <w:tcW w:w="4218" w:type="dxa"/>
          </w:tcPr>
          <w:p w14:paraId="5B1D714C">
            <w:pPr>
              <w:jc w:val="both"/>
              <w:rPr>
                <w:rFonts w:eastAsia="Cambria"/>
              </w:rPr>
            </w:pPr>
          </w:p>
        </w:tc>
      </w:tr>
    </w:tbl>
    <w:p w14:paraId="7DC9F85C">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7E17E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9599214">
            <w:pPr>
              <w:jc w:val="both"/>
              <w:rPr>
                <w:b/>
                <w:lang w:eastAsia="ro-RO"/>
              </w:rPr>
            </w:pPr>
            <w:r>
              <w:rPr>
                <w:b/>
                <w:lang w:eastAsia="ro-RO"/>
              </w:rPr>
              <w:t>Tipul procedurii de achiziție</w:t>
            </w:r>
          </w:p>
        </w:tc>
        <w:tc>
          <w:tcPr>
            <w:tcW w:w="4218" w:type="dxa"/>
          </w:tcPr>
          <w:p w14:paraId="689261DD">
            <w:pPr>
              <w:jc w:val="both"/>
              <w:rPr>
                <w:lang w:eastAsia="ro-RO"/>
              </w:rPr>
            </w:pPr>
            <w:r>
              <w:rPr>
                <w:lang w:eastAsia="ro-RO"/>
              </w:rPr>
              <w:t xml:space="preserve">Cererea ofertelor de prețuri □  </w:t>
            </w:r>
          </w:p>
          <w:p w14:paraId="31D613DA">
            <w:pPr>
              <w:jc w:val="both"/>
              <w:rPr>
                <w:i/>
                <w:lang w:eastAsia="ro-RO"/>
              </w:rPr>
            </w:pPr>
            <w:r>
              <w:rPr>
                <w:lang w:eastAsia="ro-RO"/>
              </w:rPr>
              <w:t xml:space="preserve">Licitație deschisă □  Altele: </w:t>
            </w:r>
            <w:r>
              <w:rPr>
                <w:i/>
                <w:lang w:eastAsia="ro-RO"/>
              </w:rPr>
              <w:t>[Indicați]</w:t>
            </w:r>
          </w:p>
        </w:tc>
      </w:tr>
      <w:tr w14:paraId="330EA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E8F0193">
            <w:pPr>
              <w:jc w:val="both"/>
              <w:rPr>
                <w:b/>
                <w:lang w:eastAsia="ro-RO"/>
              </w:rPr>
            </w:pPr>
            <w:r>
              <w:rPr>
                <w:b/>
                <w:lang w:eastAsia="ro-RO"/>
              </w:rPr>
              <w:t>Obiectul achiziției</w:t>
            </w:r>
          </w:p>
        </w:tc>
        <w:tc>
          <w:tcPr>
            <w:tcW w:w="4218" w:type="dxa"/>
          </w:tcPr>
          <w:p w14:paraId="23063AB1">
            <w:pPr>
              <w:jc w:val="both"/>
              <w:rPr>
                <w:lang w:eastAsia="ro-RO"/>
              </w:rPr>
            </w:pPr>
          </w:p>
        </w:tc>
      </w:tr>
      <w:tr w14:paraId="7CE68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9FE7E1A">
            <w:pPr>
              <w:jc w:val="both"/>
              <w:rPr>
                <w:b/>
                <w:lang w:eastAsia="ro-RO"/>
              </w:rPr>
            </w:pPr>
            <w:r>
              <w:rPr>
                <w:b/>
                <w:lang w:eastAsia="ro-RO"/>
              </w:rPr>
              <w:t>Cod CPV</w:t>
            </w:r>
          </w:p>
        </w:tc>
        <w:tc>
          <w:tcPr>
            <w:tcW w:w="4218" w:type="dxa"/>
          </w:tcPr>
          <w:p w14:paraId="3F1311DF">
            <w:pPr>
              <w:jc w:val="both"/>
              <w:rPr>
                <w:lang w:eastAsia="ro-RO"/>
              </w:rPr>
            </w:pPr>
          </w:p>
        </w:tc>
      </w:tr>
      <w:tr w14:paraId="23C13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7F5267B">
            <w:pPr>
              <w:jc w:val="both"/>
              <w:rPr>
                <w:b/>
                <w:lang w:eastAsia="ro-RO"/>
              </w:rPr>
            </w:pPr>
            <w:r>
              <w:rPr>
                <w:b/>
                <w:lang w:eastAsia="ro-RO"/>
              </w:rPr>
              <w:t xml:space="preserve">Valoarea estimată a achiziției </w:t>
            </w:r>
          </w:p>
        </w:tc>
        <w:tc>
          <w:tcPr>
            <w:tcW w:w="4218" w:type="dxa"/>
          </w:tcPr>
          <w:p w14:paraId="074A25D9">
            <w:pPr>
              <w:jc w:val="both"/>
              <w:rPr>
                <w:rFonts w:eastAsia="Cambria"/>
              </w:rPr>
            </w:pPr>
          </w:p>
        </w:tc>
      </w:tr>
      <w:tr w14:paraId="668B7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4157E73C">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227021BE">
            <w:pPr>
              <w:jc w:val="both"/>
              <w:rPr>
                <w:rFonts w:eastAsia="Cambria"/>
              </w:rPr>
            </w:pPr>
            <w:r>
              <w:rPr>
                <w:rFonts w:eastAsia="Cambria"/>
              </w:rPr>
              <w:t>Nr:</w:t>
            </w:r>
          </w:p>
        </w:tc>
      </w:tr>
      <w:tr w14:paraId="7210E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4D4A415">
            <w:pPr>
              <w:jc w:val="both"/>
              <w:rPr>
                <w:b/>
                <w:lang w:eastAsia="ro-RO"/>
              </w:rPr>
            </w:pPr>
          </w:p>
        </w:tc>
        <w:tc>
          <w:tcPr>
            <w:tcW w:w="4218" w:type="dxa"/>
          </w:tcPr>
          <w:p w14:paraId="37BBF7D1">
            <w:pPr>
              <w:jc w:val="both"/>
              <w:rPr>
                <w:rFonts w:eastAsia="Cambria"/>
              </w:rPr>
            </w:pPr>
            <w:r>
              <w:rPr>
                <w:rFonts w:eastAsia="Cambria"/>
              </w:rPr>
              <w:t>Link:</w:t>
            </w:r>
          </w:p>
        </w:tc>
      </w:tr>
      <w:tr w14:paraId="1FB50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FD2234E">
            <w:pPr>
              <w:jc w:val="both"/>
              <w:rPr>
                <w:b/>
              </w:rPr>
            </w:pPr>
            <w:r>
              <w:rPr>
                <w:b/>
                <w:lang w:eastAsia="ro-RO"/>
              </w:rPr>
              <w:t>Data publicării anunțului de participare</w:t>
            </w:r>
          </w:p>
        </w:tc>
        <w:tc>
          <w:tcPr>
            <w:tcW w:w="4218" w:type="dxa"/>
          </w:tcPr>
          <w:p w14:paraId="3925850E">
            <w:pPr>
              <w:jc w:val="both"/>
              <w:rPr>
                <w:rFonts w:eastAsia="Cambria"/>
              </w:rPr>
            </w:pPr>
          </w:p>
        </w:tc>
      </w:tr>
      <w:tr w14:paraId="040BC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4E49E75E">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EBA96E2">
            <w:pPr>
              <w:jc w:val="both"/>
              <w:rPr>
                <w:rFonts w:eastAsia="Cambria"/>
              </w:rPr>
            </w:pPr>
          </w:p>
        </w:tc>
      </w:tr>
    </w:tbl>
    <w:p w14:paraId="1375AFD7">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36C1E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7B87801D">
            <w:pPr>
              <w:jc w:val="both"/>
              <w:rPr>
                <w:b/>
                <w:lang w:eastAsia="ro-RO"/>
              </w:rPr>
            </w:pPr>
            <w:r>
              <w:rPr>
                <w:b/>
                <w:lang w:eastAsia="ro-RO"/>
              </w:rPr>
              <w:t>Tipul contractului de achiziție/acordului-cadru</w:t>
            </w:r>
          </w:p>
        </w:tc>
        <w:tc>
          <w:tcPr>
            <w:tcW w:w="4218" w:type="dxa"/>
          </w:tcPr>
          <w:p w14:paraId="167227F9">
            <w:pPr>
              <w:jc w:val="both"/>
              <w:rPr>
                <w:lang w:eastAsia="ro-RO"/>
              </w:rPr>
            </w:pPr>
            <w:r>
              <w:rPr>
                <w:lang w:eastAsia="ro-RO"/>
              </w:rPr>
              <w:t xml:space="preserve"> Servicii de proiectare □      Lucrări □</w:t>
            </w:r>
          </w:p>
        </w:tc>
      </w:tr>
      <w:tr w14:paraId="10FA4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C35B4B4">
            <w:pPr>
              <w:jc w:val="both"/>
              <w:rPr>
                <w:b/>
                <w:lang w:eastAsia="ro-RO"/>
              </w:rPr>
            </w:pPr>
            <w:r>
              <w:rPr>
                <w:b/>
                <w:color w:val="000000"/>
              </w:rPr>
              <w:t>Contractul de achiziție/acordul-cadru se referă la un proiect și/sau program finanțat din fonduri ale Uniunii Europene</w:t>
            </w:r>
          </w:p>
        </w:tc>
        <w:tc>
          <w:tcPr>
            <w:tcW w:w="4218" w:type="dxa"/>
          </w:tcPr>
          <w:p w14:paraId="657F5B57">
            <w:pPr>
              <w:jc w:val="both"/>
              <w:rPr>
                <w:lang w:eastAsia="ro-RO"/>
              </w:rPr>
            </w:pPr>
            <w:r>
              <w:rPr>
                <w:lang w:eastAsia="ro-RO"/>
              </w:rPr>
              <w:t>Nu □    Da □</w:t>
            </w:r>
          </w:p>
        </w:tc>
      </w:tr>
      <w:tr w14:paraId="6C6F0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09F1539">
            <w:pPr>
              <w:jc w:val="both"/>
              <w:rPr>
                <w:b/>
                <w:lang w:eastAsia="ro-RO"/>
              </w:rPr>
            </w:pPr>
            <w:r>
              <w:rPr>
                <w:b/>
                <w:lang w:eastAsia="ro-RO"/>
              </w:rPr>
              <w:t>Sursa de finanțare</w:t>
            </w:r>
          </w:p>
        </w:tc>
        <w:tc>
          <w:tcPr>
            <w:tcW w:w="4218" w:type="dxa"/>
          </w:tcPr>
          <w:p w14:paraId="7165EDFD">
            <w:pPr>
              <w:jc w:val="both"/>
              <w:rPr>
                <w:lang w:eastAsia="ro-RO"/>
              </w:rPr>
            </w:pPr>
            <w:r>
              <w:rPr>
                <w:lang w:eastAsia="ro-RO"/>
              </w:rPr>
              <w:t xml:space="preserve">Bugetul de stat □     FAOAM □ </w:t>
            </w:r>
          </w:p>
          <w:p w14:paraId="77553A7C">
            <w:pPr>
              <w:jc w:val="both"/>
              <w:rPr>
                <w:lang w:eastAsia="ro-RO"/>
              </w:rPr>
            </w:pPr>
            <w:r>
              <w:rPr>
                <w:lang w:eastAsia="ro-RO"/>
              </w:rPr>
              <w:t xml:space="preserve">BASS □     Surse externe □ </w:t>
            </w:r>
          </w:p>
          <w:p w14:paraId="3D776198">
            <w:pPr>
              <w:jc w:val="both"/>
              <w:rPr>
                <w:lang w:eastAsia="ro-RO"/>
              </w:rPr>
            </w:pPr>
            <w:r>
              <w:rPr>
                <w:lang w:eastAsia="ro-RO"/>
              </w:rPr>
              <w:t xml:space="preserve">Alte surse: </w:t>
            </w:r>
            <w:r>
              <w:rPr>
                <w:i/>
                <w:lang w:eastAsia="ro-RO"/>
              </w:rPr>
              <w:t>[Indicați]</w:t>
            </w:r>
          </w:p>
        </w:tc>
      </w:tr>
      <w:tr w14:paraId="09632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5E5D4B0D">
            <w:pPr>
              <w:jc w:val="both"/>
              <w:rPr>
                <w:b/>
                <w:lang w:eastAsia="ro-RO"/>
              </w:rPr>
            </w:pPr>
            <w:r>
              <w:rPr>
                <w:b/>
                <w:lang w:eastAsia="ro-RO"/>
              </w:rPr>
              <w:t>Data deciziei de atribuire a contractului de achiziție/ acordului-cadru</w:t>
            </w:r>
          </w:p>
        </w:tc>
        <w:tc>
          <w:tcPr>
            <w:tcW w:w="4218" w:type="dxa"/>
          </w:tcPr>
          <w:p w14:paraId="58A685A8">
            <w:pPr>
              <w:jc w:val="both"/>
              <w:rPr>
                <w:lang w:eastAsia="ro-RO"/>
              </w:rPr>
            </w:pPr>
          </w:p>
        </w:tc>
      </w:tr>
      <w:tr w14:paraId="0FE1D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4465174B">
            <w:pPr>
              <w:jc w:val="both"/>
              <w:rPr>
                <w:b/>
                <w:lang w:eastAsia="ro-RO"/>
              </w:rPr>
            </w:pPr>
            <w:r>
              <w:rPr>
                <w:b/>
                <w:lang w:eastAsia="ro-RO"/>
              </w:rPr>
              <w:t>Denumirea operatorului economic</w:t>
            </w:r>
          </w:p>
        </w:tc>
        <w:tc>
          <w:tcPr>
            <w:tcW w:w="4218" w:type="dxa"/>
          </w:tcPr>
          <w:p w14:paraId="3CE6813B">
            <w:pPr>
              <w:jc w:val="both"/>
              <w:rPr>
                <w:i/>
                <w:lang w:eastAsia="ro-RO"/>
              </w:rPr>
            </w:pPr>
          </w:p>
        </w:tc>
      </w:tr>
      <w:tr w14:paraId="5EB74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70F0827">
            <w:pPr>
              <w:jc w:val="both"/>
              <w:rPr>
                <w:b/>
                <w:lang w:eastAsia="ro-RO"/>
              </w:rPr>
            </w:pPr>
            <w:r>
              <w:rPr>
                <w:b/>
                <w:lang w:eastAsia="ro-RO"/>
              </w:rPr>
              <w:t>Nr. și data contractului de achiziție/acordului-cadru</w:t>
            </w:r>
          </w:p>
        </w:tc>
        <w:tc>
          <w:tcPr>
            <w:tcW w:w="4218" w:type="dxa"/>
          </w:tcPr>
          <w:p w14:paraId="76712CD0">
            <w:pPr>
              <w:jc w:val="both"/>
              <w:rPr>
                <w:lang w:eastAsia="ro-RO"/>
              </w:rPr>
            </w:pPr>
            <w:r>
              <w:rPr>
                <w:lang w:eastAsia="ro-RO"/>
              </w:rPr>
              <w:t>Nr:</w:t>
            </w:r>
          </w:p>
        </w:tc>
      </w:tr>
      <w:tr w14:paraId="651C8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6893920D">
            <w:pPr>
              <w:jc w:val="both"/>
              <w:rPr>
                <w:b/>
                <w:lang w:eastAsia="ro-RO"/>
              </w:rPr>
            </w:pPr>
          </w:p>
        </w:tc>
        <w:tc>
          <w:tcPr>
            <w:tcW w:w="4218" w:type="dxa"/>
          </w:tcPr>
          <w:p w14:paraId="0E962F3F">
            <w:pPr>
              <w:jc w:val="both"/>
              <w:rPr>
                <w:lang w:eastAsia="ro-RO"/>
              </w:rPr>
            </w:pPr>
            <w:r>
              <w:rPr>
                <w:lang w:eastAsia="ro-RO"/>
              </w:rPr>
              <w:t>Data:</w:t>
            </w:r>
          </w:p>
        </w:tc>
      </w:tr>
      <w:tr w14:paraId="53440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3802C5E5">
            <w:pPr>
              <w:jc w:val="both"/>
              <w:rPr>
                <w:b/>
                <w:lang w:eastAsia="ro-RO"/>
              </w:rPr>
            </w:pPr>
            <w:r>
              <w:rPr>
                <w:b/>
                <w:lang w:eastAsia="ro-RO"/>
              </w:rPr>
              <w:t>Valoarea contractului de achiziție/acordului-cadru</w:t>
            </w:r>
          </w:p>
        </w:tc>
        <w:tc>
          <w:tcPr>
            <w:tcW w:w="4218" w:type="dxa"/>
          </w:tcPr>
          <w:p w14:paraId="64B59E78">
            <w:pPr>
              <w:jc w:val="both"/>
              <w:rPr>
                <w:lang w:eastAsia="ro-RO"/>
              </w:rPr>
            </w:pPr>
            <w:r>
              <w:rPr>
                <w:lang w:eastAsia="ro-RO"/>
              </w:rPr>
              <w:t>Fără TVA:</w:t>
            </w:r>
          </w:p>
        </w:tc>
      </w:tr>
      <w:tr w14:paraId="30F99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4157D758">
            <w:pPr>
              <w:jc w:val="both"/>
              <w:rPr>
                <w:b/>
                <w:lang w:eastAsia="ro-RO"/>
              </w:rPr>
            </w:pPr>
          </w:p>
        </w:tc>
        <w:tc>
          <w:tcPr>
            <w:tcW w:w="4218" w:type="dxa"/>
          </w:tcPr>
          <w:p w14:paraId="3BCD37A0">
            <w:pPr>
              <w:jc w:val="both"/>
              <w:rPr>
                <w:lang w:eastAsia="ro-RO"/>
              </w:rPr>
            </w:pPr>
            <w:r>
              <w:rPr>
                <w:lang w:eastAsia="ro-RO"/>
              </w:rPr>
              <w:t>Inclusiv TVA:</w:t>
            </w:r>
          </w:p>
        </w:tc>
      </w:tr>
      <w:tr w14:paraId="6394B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FC74EC3">
            <w:pPr>
              <w:jc w:val="both"/>
              <w:rPr>
                <w:b/>
                <w:lang w:eastAsia="ro-RO"/>
              </w:rPr>
            </w:pPr>
            <w:r>
              <w:rPr>
                <w:b/>
                <w:lang w:eastAsia="ro-RO"/>
              </w:rPr>
              <w:t>Termen de valabilitate</w:t>
            </w:r>
          </w:p>
        </w:tc>
        <w:tc>
          <w:tcPr>
            <w:tcW w:w="4218" w:type="dxa"/>
          </w:tcPr>
          <w:p w14:paraId="0DB3FECA">
            <w:pPr>
              <w:jc w:val="both"/>
              <w:rPr>
                <w:lang w:eastAsia="ro-RO"/>
              </w:rPr>
            </w:pPr>
          </w:p>
        </w:tc>
      </w:tr>
      <w:tr w14:paraId="63474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3061CA4F">
            <w:pPr>
              <w:jc w:val="both"/>
              <w:rPr>
                <w:b/>
                <w:lang w:eastAsia="ro-RO"/>
              </w:rPr>
            </w:pPr>
            <w:r>
              <w:rPr>
                <w:b/>
                <w:lang w:eastAsia="ro-RO"/>
              </w:rPr>
              <w:t>Termen de execuție</w:t>
            </w:r>
          </w:p>
        </w:tc>
        <w:tc>
          <w:tcPr>
            <w:tcW w:w="4218" w:type="dxa"/>
          </w:tcPr>
          <w:p w14:paraId="4F5AA5F4">
            <w:pPr>
              <w:jc w:val="both"/>
              <w:rPr>
                <w:lang w:eastAsia="ro-RO"/>
              </w:rPr>
            </w:pPr>
          </w:p>
        </w:tc>
      </w:tr>
    </w:tbl>
    <w:p w14:paraId="38A8E39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33547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AD6D06E">
            <w:pPr>
              <w:ind w:right="-1"/>
              <w:jc w:val="both"/>
              <w:rPr>
                <w:b/>
                <w:lang w:eastAsia="ro-RO"/>
              </w:rPr>
            </w:pPr>
            <w:r>
              <w:rPr>
                <w:b/>
                <w:lang w:eastAsia="ro-RO"/>
              </w:rPr>
              <w:t xml:space="preserve">Tipul modificărilor </w:t>
            </w:r>
          </w:p>
        </w:tc>
        <w:tc>
          <w:tcPr>
            <w:tcW w:w="4786" w:type="dxa"/>
          </w:tcPr>
          <w:p w14:paraId="4D74C941">
            <w:pPr>
              <w:ind w:right="-1"/>
              <w:jc w:val="both"/>
            </w:pPr>
            <w:r>
              <w:t xml:space="preserve">Micşorarea valorii contractului </w:t>
            </w:r>
            <w:r>
              <w:rPr>
                <w:lang w:eastAsia="ro-RO"/>
              </w:rPr>
              <w:t xml:space="preserve"> □</w:t>
            </w:r>
          </w:p>
          <w:p w14:paraId="612DDBC0">
            <w:pPr>
              <w:ind w:right="-1"/>
              <w:jc w:val="both"/>
            </w:pPr>
            <w:r>
              <w:t xml:space="preserve">Majorarea valorii contractului </w:t>
            </w:r>
            <w:r>
              <w:rPr>
                <w:lang w:eastAsia="ro-RO"/>
              </w:rPr>
              <w:t xml:space="preserve"> □</w:t>
            </w:r>
          </w:p>
          <w:p w14:paraId="3DD76F28">
            <w:pPr>
              <w:ind w:right="-1"/>
            </w:pPr>
            <w:r>
              <w:t xml:space="preserve">Modificarea termenului de executare/ prestare </w:t>
            </w:r>
            <w:r>
              <w:rPr>
                <w:lang w:eastAsia="ro-RO"/>
              </w:rPr>
              <w:t xml:space="preserve"> □</w:t>
            </w:r>
          </w:p>
          <w:p w14:paraId="2F6698C2">
            <w:pPr>
              <w:ind w:right="-1"/>
              <w:jc w:val="both"/>
            </w:pPr>
            <w:r>
              <w:t xml:space="preserve">Modificarea termenului de valabilitate </w:t>
            </w:r>
            <w:r>
              <w:rPr>
                <w:lang w:eastAsia="ro-RO"/>
              </w:rPr>
              <w:t xml:space="preserve"> □</w:t>
            </w:r>
          </w:p>
          <w:p w14:paraId="103185A5">
            <w:pPr>
              <w:ind w:right="-1"/>
              <w:jc w:val="both"/>
              <w:rPr>
                <w:lang w:eastAsia="ro-RO"/>
              </w:rPr>
            </w:pPr>
            <w:r>
              <w:t xml:space="preserve">Rezoluțiunea contractului </w:t>
            </w:r>
            <w:r>
              <w:rPr>
                <w:lang w:eastAsia="ro-RO"/>
              </w:rPr>
              <w:t xml:space="preserve"> □</w:t>
            </w:r>
          </w:p>
          <w:p w14:paraId="30EE032D">
            <w:pPr>
              <w:ind w:right="-1"/>
              <w:jc w:val="both"/>
              <w:rPr>
                <w:lang w:eastAsia="ro-RO"/>
              </w:rPr>
            </w:pPr>
            <w:r>
              <w:rPr>
                <w:lang w:eastAsia="ro-RO"/>
              </w:rPr>
              <w:t xml:space="preserve">Altele:  </w:t>
            </w:r>
            <w:r>
              <w:rPr>
                <w:i/>
                <w:lang w:eastAsia="ro-RO"/>
              </w:rPr>
              <w:t>[Indicați]</w:t>
            </w:r>
          </w:p>
        </w:tc>
      </w:tr>
      <w:tr w14:paraId="1369B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B842084">
            <w:pPr>
              <w:ind w:right="-1"/>
              <w:jc w:val="both"/>
              <w:rPr>
                <w:b/>
                <w:lang w:eastAsia="ro-RO"/>
              </w:rPr>
            </w:pPr>
            <w:r>
              <w:rPr>
                <w:b/>
                <w:lang w:eastAsia="ro-RO"/>
              </w:rPr>
              <w:t>Temeiul juridic</w:t>
            </w:r>
          </w:p>
        </w:tc>
        <w:tc>
          <w:tcPr>
            <w:tcW w:w="4786" w:type="dxa"/>
          </w:tcPr>
          <w:p w14:paraId="672FA996">
            <w:pPr>
              <w:ind w:right="-1"/>
              <w:jc w:val="both"/>
            </w:pPr>
            <w:r>
              <w:rPr>
                <w:i/>
                <w:lang w:eastAsia="ro-RO"/>
              </w:rPr>
              <w:t>[Indicați actul normativ, articol, alineat]</w:t>
            </w:r>
          </w:p>
        </w:tc>
      </w:tr>
      <w:tr w14:paraId="7E717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2DF7498">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4F869C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193A2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72D5924">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538A09C4">
            <w:pPr>
              <w:ind w:right="-1"/>
              <w:jc w:val="both"/>
              <w:rPr>
                <w:i/>
                <w:lang w:eastAsia="ro-RO"/>
              </w:rPr>
            </w:pPr>
            <w:r>
              <w:rPr>
                <w:i/>
                <w:lang w:eastAsia="ro-RO"/>
              </w:rPr>
              <w:t>[Se vor indica toate modificările operate anterior și valoarea acestora]</w:t>
            </w:r>
          </w:p>
        </w:tc>
      </w:tr>
      <w:tr w14:paraId="3C364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B7393B5">
            <w:pPr>
              <w:ind w:right="-1"/>
              <w:jc w:val="both"/>
              <w:rPr>
                <w:b/>
                <w:lang w:eastAsia="ro-RO"/>
              </w:rPr>
            </w:pPr>
            <w:r>
              <w:rPr>
                <w:b/>
                <w:lang w:eastAsia="ro-RO"/>
              </w:rPr>
              <w:t>Alte informații relevante</w:t>
            </w:r>
          </w:p>
        </w:tc>
        <w:tc>
          <w:tcPr>
            <w:tcW w:w="4786" w:type="dxa"/>
          </w:tcPr>
          <w:p w14:paraId="6638D9C0">
            <w:pPr>
              <w:ind w:right="-1"/>
              <w:jc w:val="both"/>
              <w:rPr>
                <w:lang w:eastAsia="ro-RO"/>
              </w:rPr>
            </w:pPr>
          </w:p>
        </w:tc>
      </w:tr>
    </w:tbl>
    <w:p w14:paraId="3FD8FF2C">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C13C86E">
      <w:pPr>
        <w:ind w:right="-1"/>
        <w:jc w:val="both"/>
        <w:rPr>
          <w:i/>
          <w:color w:val="000000"/>
          <w:sz w:val="22"/>
          <w:szCs w:val="22"/>
        </w:rPr>
      </w:pPr>
      <w:r>
        <w:rPr>
          <w:i/>
          <w:color w:val="000000"/>
          <w:sz w:val="22"/>
          <w:szCs w:val="22"/>
        </w:rPr>
        <w:t>(Se vor indica natura și amploarea lucrărilor, natura și amploarea serviciilor de proiectare)</w:t>
      </w:r>
    </w:p>
    <w:p w14:paraId="4F2D9FE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F1195B">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54510E73">
      <w:pPr>
        <w:ind w:right="-1"/>
        <w:jc w:val="both"/>
        <w:rPr>
          <w:color w:val="000000"/>
          <w:sz w:val="22"/>
          <w:szCs w:val="22"/>
        </w:rPr>
      </w:pPr>
      <w:r>
        <w:rPr>
          <w:i/>
          <w:color w:val="000000"/>
          <w:sz w:val="22"/>
          <w:szCs w:val="22"/>
        </w:rPr>
        <w:t>(Se vor indica motivele/argumentele modificării contractului de achiziție/acordului-cadru)</w:t>
      </w:r>
    </w:p>
    <w:p w14:paraId="70B9430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F405AA">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DCE5362">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72689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0BF39C0A">
            <w:pPr>
              <w:ind w:right="-1"/>
              <w:jc w:val="center"/>
              <w:rPr>
                <w:b/>
              </w:rPr>
            </w:pPr>
            <w:r>
              <w:rPr>
                <w:b/>
              </w:rPr>
              <w:t>Denumire operator economic</w:t>
            </w:r>
          </w:p>
        </w:tc>
        <w:tc>
          <w:tcPr>
            <w:tcW w:w="3402" w:type="dxa"/>
            <w:gridSpan w:val="2"/>
            <w:vMerge w:val="restart"/>
            <w:shd w:val="clear" w:color="auto" w:fill="FFFFFF" w:themeFill="background1"/>
            <w:vAlign w:val="center"/>
          </w:tcPr>
          <w:p w14:paraId="03FC3FCA">
            <w:pPr>
              <w:ind w:right="-1"/>
              <w:jc w:val="center"/>
              <w:rPr>
                <w:b/>
              </w:rPr>
            </w:pPr>
            <w:r>
              <w:rPr>
                <w:b/>
              </w:rPr>
              <w:t>Nr. și data acordului adițional</w:t>
            </w:r>
          </w:p>
        </w:tc>
        <w:tc>
          <w:tcPr>
            <w:tcW w:w="4076" w:type="dxa"/>
            <w:gridSpan w:val="2"/>
            <w:shd w:val="clear" w:color="auto" w:fill="FFFFFF" w:themeFill="background1"/>
            <w:vAlign w:val="center"/>
          </w:tcPr>
          <w:p w14:paraId="7E89FE60">
            <w:pPr>
              <w:ind w:right="-1"/>
              <w:jc w:val="center"/>
              <w:rPr>
                <w:b/>
              </w:rPr>
            </w:pPr>
            <w:r>
              <w:rPr>
                <w:b/>
              </w:rPr>
              <w:t xml:space="preserve">Valoarea modificărilor </w:t>
            </w:r>
            <w:r>
              <w:t>(după caz)</w:t>
            </w:r>
          </w:p>
        </w:tc>
      </w:tr>
      <w:tr w14:paraId="51C5E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00945491">
            <w:pPr>
              <w:ind w:right="-1"/>
              <w:jc w:val="center"/>
              <w:rPr>
                <w:b/>
              </w:rPr>
            </w:pPr>
          </w:p>
        </w:tc>
        <w:tc>
          <w:tcPr>
            <w:tcW w:w="3402" w:type="dxa"/>
            <w:gridSpan w:val="2"/>
            <w:vMerge w:val="continue"/>
            <w:shd w:val="clear" w:color="auto" w:fill="FFFFFF" w:themeFill="background1"/>
            <w:vAlign w:val="center"/>
          </w:tcPr>
          <w:p w14:paraId="459AF9E1">
            <w:pPr>
              <w:ind w:right="-1"/>
              <w:jc w:val="center"/>
              <w:rPr>
                <w:b/>
              </w:rPr>
            </w:pPr>
          </w:p>
        </w:tc>
        <w:tc>
          <w:tcPr>
            <w:tcW w:w="2161" w:type="dxa"/>
            <w:shd w:val="clear" w:color="auto" w:fill="FFFFFF" w:themeFill="background1"/>
            <w:vAlign w:val="center"/>
          </w:tcPr>
          <w:p w14:paraId="0FA93319">
            <w:pPr>
              <w:ind w:right="-1"/>
              <w:jc w:val="center"/>
              <w:rPr>
                <w:b/>
              </w:rPr>
            </w:pPr>
            <w:r>
              <w:rPr>
                <w:b/>
              </w:rPr>
              <w:t>Fără TVA</w:t>
            </w:r>
          </w:p>
        </w:tc>
        <w:tc>
          <w:tcPr>
            <w:tcW w:w="1915" w:type="dxa"/>
            <w:shd w:val="clear" w:color="auto" w:fill="FFFFFF" w:themeFill="background1"/>
            <w:vAlign w:val="center"/>
          </w:tcPr>
          <w:p w14:paraId="23849F20">
            <w:pPr>
              <w:ind w:right="-1"/>
              <w:jc w:val="center"/>
              <w:rPr>
                <w:b/>
              </w:rPr>
            </w:pPr>
            <w:r>
              <w:rPr>
                <w:b/>
              </w:rPr>
              <w:t>Inclusiv TVA</w:t>
            </w:r>
          </w:p>
        </w:tc>
      </w:tr>
      <w:tr w14:paraId="1D8FA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9448EA">
            <w:pPr>
              <w:jc w:val="both"/>
            </w:pPr>
          </w:p>
        </w:tc>
        <w:tc>
          <w:tcPr>
            <w:tcW w:w="1735" w:type="dxa"/>
          </w:tcPr>
          <w:p w14:paraId="7EC7A29D">
            <w:pPr>
              <w:jc w:val="both"/>
            </w:pPr>
          </w:p>
        </w:tc>
        <w:tc>
          <w:tcPr>
            <w:tcW w:w="1667" w:type="dxa"/>
          </w:tcPr>
          <w:p w14:paraId="313FB961">
            <w:pPr>
              <w:jc w:val="both"/>
            </w:pPr>
          </w:p>
        </w:tc>
        <w:tc>
          <w:tcPr>
            <w:tcW w:w="2161" w:type="dxa"/>
          </w:tcPr>
          <w:p w14:paraId="796F468B">
            <w:pPr>
              <w:jc w:val="both"/>
            </w:pPr>
          </w:p>
        </w:tc>
        <w:tc>
          <w:tcPr>
            <w:tcW w:w="1915" w:type="dxa"/>
          </w:tcPr>
          <w:p w14:paraId="3C96ECE4">
            <w:pPr>
              <w:jc w:val="both"/>
            </w:pPr>
          </w:p>
        </w:tc>
      </w:tr>
    </w:tbl>
    <w:p w14:paraId="46A2E407">
      <w:pPr>
        <w:spacing w:before="240"/>
        <w:ind w:right="-1"/>
        <w:jc w:val="both"/>
        <w:rPr>
          <w:b/>
          <w:sz w:val="22"/>
          <w:szCs w:val="22"/>
        </w:rPr>
      </w:pPr>
      <w:r>
        <w:rPr>
          <w:b/>
          <w:sz w:val="22"/>
          <w:szCs w:val="22"/>
        </w:rPr>
        <w:t>Conducătorul grupului de lucru:</w:t>
      </w:r>
    </w:p>
    <w:p w14:paraId="3881395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14C07FE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8AC1D2A">
      <w:pPr>
        <w:keepNext/>
        <w:tabs>
          <w:tab w:val="left" w:pos="1134"/>
        </w:tabs>
        <w:suppressAutoHyphens/>
        <w:ind w:right="-1"/>
        <w:jc w:val="both"/>
        <w:outlineLvl w:val="1"/>
        <w:rPr>
          <w:b/>
          <w:iCs/>
          <w:color w:val="000000"/>
          <w:sz w:val="22"/>
          <w:szCs w:val="22"/>
          <w:lang w:eastAsia="zh-CN"/>
        </w:rPr>
      </w:pPr>
    </w:p>
    <w:p w14:paraId="74CB2005">
      <w:pPr>
        <w:keepNext/>
        <w:tabs>
          <w:tab w:val="left" w:pos="1134"/>
        </w:tabs>
        <w:suppressAutoHyphens/>
        <w:ind w:right="-1"/>
        <w:jc w:val="center"/>
        <w:outlineLvl w:val="1"/>
        <w:rPr>
          <w:b/>
          <w:iCs/>
          <w:color w:val="000000"/>
          <w:sz w:val="22"/>
          <w:szCs w:val="22"/>
          <w:lang w:eastAsia="zh-CN"/>
        </w:rPr>
      </w:pPr>
    </w:p>
    <w:p w14:paraId="7CEB0E9D">
      <w:pPr>
        <w:rPr>
          <w:lang w:eastAsia="zh-CN"/>
        </w:rPr>
      </w:pPr>
    </w:p>
    <w:p w14:paraId="24F40B2B">
      <w:pPr>
        <w:tabs>
          <w:tab w:val="decimal" w:pos="8364"/>
        </w:tabs>
        <w:spacing w:line="276" w:lineRule="auto"/>
        <w:ind w:right="-144"/>
        <w:jc w:val="center"/>
        <w:rPr>
          <w:b/>
          <w:bCs/>
          <w:color w:val="000000"/>
        </w:rPr>
      </w:pPr>
    </w:p>
    <w:p w14:paraId="1970A9F7">
      <w:pPr>
        <w:tabs>
          <w:tab w:val="decimal" w:pos="8364"/>
        </w:tabs>
        <w:spacing w:line="276" w:lineRule="auto"/>
        <w:ind w:right="-144"/>
        <w:jc w:val="center"/>
        <w:rPr>
          <w:b/>
          <w:bCs/>
          <w:color w:val="000000"/>
        </w:rPr>
      </w:pPr>
    </w:p>
    <w:p w14:paraId="2E806C33">
      <w:pPr>
        <w:jc w:val="right"/>
        <w:rPr>
          <w:sz w:val="22"/>
          <w:szCs w:val="22"/>
        </w:rPr>
      </w:pPr>
      <w:bookmarkStart w:id="46" w:name="_Toc449692095"/>
      <w:r>
        <w:t>Anexa nr. 7</w:t>
      </w:r>
    </w:p>
    <w:p w14:paraId="1B7B76F0">
      <w:pPr>
        <w:jc w:val="right"/>
      </w:pPr>
      <w:r>
        <w:t>la Documentația standard nr._____</w:t>
      </w:r>
    </w:p>
    <w:p w14:paraId="704D85F7">
      <w:pPr>
        <w:jc w:val="right"/>
      </w:pPr>
      <w:r>
        <w:t>din “____” ________ 20___</w:t>
      </w:r>
    </w:p>
    <w:p w14:paraId="3459C783">
      <w:pPr>
        <w:pStyle w:val="74"/>
        <w:tabs>
          <w:tab w:val="left" w:pos="567"/>
        </w:tabs>
        <w:spacing w:before="0" w:beforeAutospacing="0" w:after="0"/>
        <w:ind w:left="0" w:firstLine="0"/>
        <w:rPr>
          <w:rFonts w:eastAsia="PMingLiU"/>
          <w:lang w:eastAsia="zh-CN"/>
        </w:rPr>
      </w:pPr>
    </w:p>
    <w:p w14:paraId="5BFE734F">
      <w:pPr>
        <w:pStyle w:val="74"/>
        <w:tabs>
          <w:tab w:val="left" w:pos="567"/>
        </w:tabs>
        <w:spacing w:before="0" w:beforeAutospacing="0" w:after="0"/>
        <w:ind w:left="0" w:firstLine="0"/>
        <w:jc w:val="center"/>
        <w:rPr>
          <w:rFonts w:eastAsia="PMingLiU"/>
          <w:lang w:eastAsia="zh-CN"/>
        </w:rPr>
      </w:pPr>
    </w:p>
    <w:bookmarkEnd w:id="46"/>
    <w:p w14:paraId="10F0B9CD">
      <w:pPr>
        <w:pStyle w:val="13"/>
        <w:tabs>
          <w:tab w:val="left" w:pos="567"/>
        </w:tabs>
        <w:rPr>
          <w:rFonts w:asciiTheme="majorHAnsi" w:hAnsiTheme="majorHAnsi" w:cstheme="majorHAnsi"/>
          <w:b/>
          <w:szCs w:val="24"/>
        </w:rPr>
      </w:pPr>
      <w:bookmarkStart w:id="47" w:name="_Toc449692096"/>
    </w:p>
    <w:p w14:paraId="6E450AF4">
      <w:pPr>
        <w:pStyle w:val="13"/>
        <w:tabs>
          <w:tab w:val="left" w:pos="567"/>
        </w:tabs>
        <w:jc w:val="center"/>
        <w:rPr>
          <w:rFonts w:ascii="Times New Roman" w:hAnsi="Times New Roman"/>
          <w:sz w:val="28"/>
          <w:szCs w:val="28"/>
        </w:rPr>
      </w:pPr>
      <w:r>
        <w:rPr>
          <w:rFonts w:ascii="Times New Roman" w:hAnsi="Times New Roman"/>
          <w:b/>
          <w:sz w:val="28"/>
          <w:szCs w:val="28"/>
        </w:rPr>
        <w:t>CERERE DE PARTICIPARE</w:t>
      </w:r>
    </w:p>
    <w:p w14:paraId="3ADD9464">
      <w:pPr>
        <w:pStyle w:val="13"/>
        <w:tabs>
          <w:tab w:val="left" w:pos="-142"/>
        </w:tabs>
        <w:spacing w:before="240"/>
        <w:jc w:val="center"/>
        <w:rPr>
          <w:rFonts w:asciiTheme="majorHAnsi" w:hAnsiTheme="majorHAnsi" w:cstheme="majorHAnsi"/>
          <w:szCs w:val="24"/>
        </w:rPr>
      </w:pPr>
    </w:p>
    <w:p w14:paraId="58E248B2">
      <w:pPr>
        <w:pStyle w:val="13"/>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(denumirea autorităţii contractante şi adresa completă)</w:t>
      </w:r>
    </w:p>
    <w:p w14:paraId="484B930E">
      <w:pPr>
        <w:pStyle w:val="13"/>
        <w:tabs>
          <w:tab w:val="left" w:pos="567"/>
        </w:tabs>
        <w:spacing w:line="360" w:lineRule="auto"/>
        <w:jc w:val="both"/>
        <w:rPr>
          <w:rFonts w:ascii="Times New Roman" w:hAnsi="Times New Roman"/>
          <w:szCs w:val="24"/>
        </w:rPr>
      </w:pPr>
    </w:p>
    <w:p w14:paraId="36A77AED">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C3C6E24">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69778E5">
      <w:pPr>
        <w:pStyle w:val="13"/>
        <w:tabs>
          <w:tab w:val="left" w:pos="567"/>
        </w:tabs>
        <w:spacing w:line="360" w:lineRule="auto"/>
        <w:rPr>
          <w:rFonts w:ascii="Times New Roman" w:hAnsi="Times New Roman"/>
          <w:szCs w:val="24"/>
        </w:rPr>
      </w:pPr>
    </w:p>
    <w:p w14:paraId="5632AA39">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813090D">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007113D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E910740">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4016312">
      <w:pPr>
        <w:pStyle w:val="13"/>
        <w:tabs>
          <w:tab w:val="left" w:pos="567"/>
        </w:tabs>
        <w:spacing w:line="360" w:lineRule="auto"/>
        <w:rPr>
          <w:rFonts w:ascii="Times New Roman" w:hAnsi="Times New Roman"/>
          <w:szCs w:val="24"/>
        </w:rPr>
      </w:pPr>
    </w:p>
    <w:p w14:paraId="6704BF0D">
      <w:pPr>
        <w:pStyle w:val="13"/>
        <w:tabs>
          <w:tab w:val="left" w:pos="567"/>
        </w:tabs>
        <w:spacing w:line="360" w:lineRule="auto"/>
        <w:rPr>
          <w:rFonts w:ascii="Times New Roman" w:hAnsi="Times New Roman"/>
          <w:szCs w:val="24"/>
        </w:rPr>
      </w:pPr>
    </w:p>
    <w:p w14:paraId="65B0AF1C">
      <w:pPr>
        <w:pStyle w:val="13"/>
        <w:tabs>
          <w:tab w:val="left" w:pos="567"/>
        </w:tabs>
        <w:spacing w:line="360" w:lineRule="auto"/>
        <w:rPr>
          <w:rFonts w:ascii="Times New Roman" w:hAnsi="Times New Roman"/>
          <w:szCs w:val="24"/>
        </w:rPr>
      </w:pPr>
    </w:p>
    <w:p w14:paraId="10409F95">
      <w:pPr>
        <w:pStyle w:val="13"/>
        <w:tabs>
          <w:tab w:val="left" w:pos="567"/>
        </w:tabs>
        <w:spacing w:line="360" w:lineRule="auto"/>
        <w:rPr>
          <w:rFonts w:ascii="Times New Roman" w:hAnsi="Times New Roman"/>
          <w:szCs w:val="24"/>
        </w:rPr>
      </w:pPr>
    </w:p>
    <w:p w14:paraId="0415883D">
      <w:pPr>
        <w:pStyle w:val="13"/>
        <w:tabs>
          <w:tab w:val="left" w:pos="567"/>
        </w:tabs>
        <w:spacing w:line="360" w:lineRule="auto"/>
        <w:rPr>
          <w:rFonts w:ascii="Times New Roman" w:hAnsi="Times New Roman"/>
          <w:szCs w:val="24"/>
        </w:rPr>
      </w:pPr>
    </w:p>
    <w:p w14:paraId="1A7E2950">
      <w:pPr>
        <w:pStyle w:val="13"/>
        <w:tabs>
          <w:tab w:val="left" w:pos="567"/>
        </w:tabs>
        <w:spacing w:line="360" w:lineRule="auto"/>
        <w:rPr>
          <w:rFonts w:ascii="Times New Roman" w:hAnsi="Times New Roman"/>
          <w:szCs w:val="24"/>
        </w:rPr>
      </w:pPr>
    </w:p>
    <w:p w14:paraId="42BA219F">
      <w:pPr>
        <w:jc w:val="right"/>
        <w:rPr>
          <w:sz w:val="22"/>
          <w:szCs w:val="22"/>
        </w:rPr>
      </w:pPr>
      <w:r>
        <w:t>Anexa nr. 8</w:t>
      </w:r>
    </w:p>
    <w:p w14:paraId="24A1A2B9">
      <w:pPr>
        <w:jc w:val="right"/>
      </w:pPr>
      <w:r>
        <w:t>la Documentația standard nr._____</w:t>
      </w:r>
    </w:p>
    <w:p w14:paraId="657C62FE">
      <w:pPr>
        <w:jc w:val="right"/>
      </w:pPr>
      <w:r>
        <w:t>din “____” ________ 20___</w:t>
      </w:r>
    </w:p>
    <w:p w14:paraId="32315CD9">
      <w:pPr>
        <w:pStyle w:val="13"/>
        <w:tabs>
          <w:tab w:val="left" w:pos="567"/>
        </w:tabs>
        <w:spacing w:line="360" w:lineRule="auto"/>
        <w:rPr>
          <w:rFonts w:ascii="Times New Roman" w:hAnsi="Times New Roman"/>
          <w:szCs w:val="24"/>
        </w:rPr>
      </w:pPr>
    </w:p>
    <w:p w14:paraId="5D2BEE0E">
      <w:pPr>
        <w:pStyle w:val="13"/>
        <w:tabs>
          <w:tab w:val="left" w:pos="567"/>
        </w:tabs>
        <w:spacing w:line="360" w:lineRule="auto"/>
        <w:rPr>
          <w:rFonts w:ascii="Times New Roman" w:hAnsi="Times New Roman"/>
          <w:szCs w:val="24"/>
        </w:rPr>
      </w:pPr>
    </w:p>
    <w:p w14:paraId="763D2F59">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6BAF104A">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5294910A">
      <w:pPr>
        <w:pStyle w:val="13"/>
        <w:tabs>
          <w:tab w:val="left" w:pos="567"/>
        </w:tabs>
        <w:spacing w:line="360" w:lineRule="auto"/>
        <w:rPr>
          <w:rFonts w:ascii="Times New Roman" w:hAnsi="Times New Roman"/>
          <w:szCs w:val="24"/>
        </w:rPr>
      </w:pPr>
    </w:p>
    <w:p w14:paraId="78F4A402">
      <w:pPr>
        <w:pStyle w:val="13"/>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F992BE2">
      <w:pPr>
        <w:pStyle w:val="13"/>
        <w:tabs>
          <w:tab w:val="left" w:pos="567"/>
        </w:tabs>
        <w:spacing w:line="360" w:lineRule="auto"/>
        <w:jc w:val="both"/>
        <w:rPr>
          <w:rFonts w:ascii="Times New Roman" w:hAnsi="Times New Roman"/>
          <w:szCs w:val="24"/>
        </w:rPr>
      </w:pPr>
    </w:p>
    <w:p w14:paraId="611954D8">
      <w:pPr>
        <w:pStyle w:val="13"/>
        <w:tabs>
          <w:tab w:val="left" w:pos="567"/>
        </w:tabs>
        <w:spacing w:line="360" w:lineRule="auto"/>
        <w:jc w:val="both"/>
        <w:rPr>
          <w:rFonts w:ascii="Times New Roman" w:hAnsi="Times New Roman"/>
          <w:szCs w:val="24"/>
        </w:rPr>
      </w:pPr>
    </w:p>
    <w:p w14:paraId="404BEE92">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2AD191F">
      <w:pPr>
        <w:pStyle w:val="13"/>
        <w:tabs>
          <w:tab w:val="left" w:pos="567"/>
        </w:tabs>
        <w:spacing w:line="360" w:lineRule="auto"/>
        <w:rPr>
          <w:rFonts w:ascii="Times New Roman" w:hAnsi="Times New Roman"/>
          <w:szCs w:val="24"/>
        </w:rPr>
      </w:pPr>
    </w:p>
    <w:p w14:paraId="6E1532A8">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5D6C63C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418406">
      <w:pPr>
        <w:pStyle w:val="13"/>
        <w:tabs>
          <w:tab w:val="left" w:pos="567"/>
        </w:tabs>
        <w:spacing w:line="360" w:lineRule="auto"/>
        <w:rPr>
          <w:rFonts w:ascii="Times New Roman" w:hAnsi="Times New Roman"/>
          <w:szCs w:val="24"/>
        </w:rPr>
      </w:pPr>
    </w:p>
    <w:p w14:paraId="46102E5F">
      <w:pPr>
        <w:pStyle w:val="13"/>
        <w:tabs>
          <w:tab w:val="left" w:pos="567"/>
        </w:tabs>
        <w:spacing w:line="360" w:lineRule="auto"/>
        <w:rPr>
          <w:rFonts w:ascii="Times New Roman" w:hAnsi="Times New Roman"/>
          <w:szCs w:val="24"/>
        </w:rPr>
      </w:pPr>
    </w:p>
    <w:p w14:paraId="71C50804">
      <w:pPr>
        <w:pStyle w:val="13"/>
        <w:tabs>
          <w:tab w:val="left" w:pos="567"/>
        </w:tabs>
        <w:spacing w:line="360" w:lineRule="auto"/>
        <w:rPr>
          <w:rFonts w:ascii="Times New Roman" w:hAnsi="Times New Roman"/>
          <w:szCs w:val="24"/>
        </w:rPr>
      </w:pPr>
    </w:p>
    <w:p w14:paraId="568909A9">
      <w:pPr>
        <w:pStyle w:val="13"/>
        <w:tabs>
          <w:tab w:val="left" w:pos="567"/>
        </w:tabs>
        <w:spacing w:line="360" w:lineRule="auto"/>
        <w:rPr>
          <w:rFonts w:ascii="Times New Roman" w:hAnsi="Times New Roman"/>
          <w:szCs w:val="24"/>
        </w:rPr>
      </w:pPr>
    </w:p>
    <w:p w14:paraId="07F2DB96">
      <w:pPr>
        <w:pStyle w:val="13"/>
        <w:tabs>
          <w:tab w:val="left" w:pos="567"/>
        </w:tabs>
        <w:spacing w:line="360" w:lineRule="auto"/>
        <w:rPr>
          <w:rFonts w:ascii="Times New Roman" w:hAnsi="Times New Roman"/>
          <w:szCs w:val="24"/>
        </w:rPr>
      </w:pPr>
    </w:p>
    <w:p w14:paraId="4E286E60">
      <w:pPr>
        <w:pStyle w:val="13"/>
        <w:tabs>
          <w:tab w:val="left" w:pos="567"/>
        </w:tabs>
        <w:spacing w:line="360" w:lineRule="auto"/>
        <w:rPr>
          <w:rFonts w:ascii="Times New Roman" w:hAnsi="Times New Roman"/>
          <w:szCs w:val="24"/>
        </w:rPr>
      </w:pPr>
    </w:p>
    <w:p w14:paraId="66072AF3">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AAFFA7F">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0FD96C4E">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36C5ACF">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88C553A">
      <w:pPr>
        <w:pStyle w:val="13"/>
        <w:tabs>
          <w:tab w:val="left" w:pos="567"/>
        </w:tabs>
        <w:spacing w:line="360" w:lineRule="auto"/>
        <w:rPr>
          <w:rFonts w:ascii="Times New Roman" w:hAnsi="Times New Roman"/>
          <w:szCs w:val="24"/>
        </w:rPr>
      </w:pPr>
    </w:p>
    <w:p w14:paraId="0464E599">
      <w:pPr>
        <w:pStyle w:val="13"/>
        <w:tabs>
          <w:tab w:val="left" w:pos="567"/>
        </w:tabs>
        <w:spacing w:line="360" w:lineRule="auto"/>
        <w:rPr>
          <w:rFonts w:ascii="Times New Roman" w:hAnsi="Times New Roman"/>
          <w:szCs w:val="24"/>
        </w:rPr>
      </w:pPr>
    </w:p>
    <w:p w14:paraId="671BFA1A">
      <w:pPr>
        <w:pStyle w:val="13"/>
        <w:tabs>
          <w:tab w:val="left" w:pos="567"/>
        </w:tabs>
        <w:spacing w:line="360" w:lineRule="auto"/>
        <w:rPr>
          <w:rFonts w:ascii="Times New Roman" w:hAnsi="Times New Roman"/>
          <w:szCs w:val="24"/>
        </w:rPr>
      </w:pPr>
    </w:p>
    <w:p w14:paraId="14745EED">
      <w:pPr>
        <w:pStyle w:val="13"/>
        <w:tabs>
          <w:tab w:val="left" w:pos="567"/>
        </w:tabs>
        <w:spacing w:line="360" w:lineRule="auto"/>
        <w:rPr>
          <w:rFonts w:ascii="Times New Roman" w:hAnsi="Times New Roman"/>
          <w:szCs w:val="24"/>
        </w:rPr>
      </w:pPr>
    </w:p>
    <w:p w14:paraId="0912DA5B">
      <w:pPr>
        <w:pStyle w:val="13"/>
        <w:tabs>
          <w:tab w:val="left" w:pos="567"/>
        </w:tabs>
        <w:spacing w:line="360" w:lineRule="auto"/>
        <w:rPr>
          <w:rFonts w:ascii="Times New Roman" w:hAnsi="Times New Roman"/>
          <w:szCs w:val="24"/>
        </w:rPr>
      </w:pPr>
    </w:p>
    <w:p w14:paraId="70715F18">
      <w:pPr>
        <w:pStyle w:val="13"/>
        <w:tabs>
          <w:tab w:val="left" w:pos="567"/>
        </w:tabs>
        <w:spacing w:line="360" w:lineRule="auto"/>
        <w:rPr>
          <w:rFonts w:ascii="Times New Roman" w:hAnsi="Times New Roman"/>
          <w:szCs w:val="24"/>
        </w:rPr>
      </w:pPr>
    </w:p>
    <w:p w14:paraId="4DEE3457">
      <w:pPr>
        <w:pStyle w:val="13"/>
        <w:tabs>
          <w:tab w:val="left" w:pos="567"/>
        </w:tabs>
        <w:spacing w:line="360" w:lineRule="auto"/>
        <w:rPr>
          <w:rFonts w:ascii="Times New Roman" w:hAnsi="Times New Roman"/>
          <w:szCs w:val="24"/>
        </w:rPr>
      </w:pPr>
    </w:p>
    <w:p w14:paraId="505C8282">
      <w:pPr>
        <w:pStyle w:val="13"/>
        <w:tabs>
          <w:tab w:val="left" w:pos="567"/>
        </w:tabs>
        <w:spacing w:line="360" w:lineRule="auto"/>
        <w:rPr>
          <w:rFonts w:ascii="Times New Roman" w:hAnsi="Times New Roman"/>
          <w:szCs w:val="24"/>
        </w:rPr>
      </w:pPr>
    </w:p>
    <w:p w14:paraId="454D6141">
      <w:pPr>
        <w:pStyle w:val="13"/>
        <w:tabs>
          <w:tab w:val="left" w:pos="567"/>
        </w:tabs>
        <w:spacing w:line="360" w:lineRule="auto"/>
        <w:rPr>
          <w:rFonts w:ascii="Times New Roman" w:hAnsi="Times New Roman"/>
          <w:szCs w:val="24"/>
        </w:rPr>
      </w:pPr>
    </w:p>
    <w:p w14:paraId="21EEC80B">
      <w:pPr>
        <w:pStyle w:val="13"/>
        <w:tabs>
          <w:tab w:val="left" w:pos="567"/>
        </w:tabs>
        <w:spacing w:line="360" w:lineRule="auto"/>
        <w:rPr>
          <w:rFonts w:ascii="Times New Roman" w:hAnsi="Times New Roman"/>
          <w:szCs w:val="24"/>
        </w:rPr>
      </w:pPr>
    </w:p>
    <w:p w14:paraId="1F4465C6">
      <w:pPr>
        <w:jc w:val="right"/>
        <w:rPr>
          <w:sz w:val="22"/>
          <w:szCs w:val="22"/>
        </w:rPr>
      </w:pPr>
      <w:r>
        <w:t>Anexa nr. 9</w:t>
      </w:r>
    </w:p>
    <w:p w14:paraId="0608D315">
      <w:pPr>
        <w:jc w:val="right"/>
      </w:pPr>
      <w:r>
        <w:t>la Documentația standard nr._____</w:t>
      </w:r>
    </w:p>
    <w:p w14:paraId="2E37F5D6">
      <w:pPr>
        <w:jc w:val="right"/>
      </w:pPr>
      <w:r>
        <w:t>din “____” ________ 20___</w:t>
      </w:r>
    </w:p>
    <w:p w14:paraId="30D397FE">
      <w:pPr>
        <w:pStyle w:val="13"/>
        <w:tabs>
          <w:tab w:val="left" w:pos="567"/>
        </w:tabs>
        <w:spacing w:line="360" w:lineRule="auto"/>
        <w:rPr>
          <w:rFonts w:ascii="Times New Roman" w:hAnsi="Times New Roman"/>
          <w:szCs w:val="24"/>
        </w:rPr>
      </w:pPr>
    </w:p>
    <w:bookmarkEnd w:id="47"/>
    <w:p w14:paraId="61E933B1">
      <w:pPr>
        <w:pStyle w:val="13"/>
        <w:tabs>
          <w:tab w:val="left" w:pos="567"/>
        </w:tabs>
        <w:rPr>
          <w:rFonts w:ascii="Times New Roman" w:hAnsi="Times New Roman"/>
          <w:b/>
          <w:szCs w:val="24"/>
        </w:rPr>
      </w:pPr>
    </w:p>
    <w:p w14:paraId="6AADD69F">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F563EE6">
      <w:pPr>
        <w:pStyle w:val="13"/>
        <w:tabs>
          <w:tab w:val="left" w:pos="567"/>
        </w:tabs>
        <w:rPr>
          <w:rFonts w:ascii="Times New Roman" w:hAnsi="Times New Roman"/>
          <w:szCs w:val="24"/>
        </w:rPr>
      </w:pPr>
      <w:r>
        <w:rPr>
          <w:rFonts w:ascii="Times New Roman" w:hAnsi="Times New Roman"/>
          <w:szCs w:val="24"/>
        </w:rPr>
        <w:t>____________________________________</w:t>
      </w:r>
    </w:p>
    <w:p w14:paraId="20999D49">
      <w:pPr>
        <w:pStyle w:val="13"/>
        <w:tabs>
          <w:tab w:val="left" w:pos="567"/>
        </w:tabs>
        <w:rPr>
          <w:rFonts w:ascii="Times New Roman" w:hAnsi="Times New Roman"/>
          <w:szCs w:val="24"/>
        </w:rPr>
      </w:pPr>
      <w:r>
        <w:rPr>
          <w:rFonts w:ascii="Times New Roman" w:hAnsi="Times New Roman"/>
          <w:szCs w:val="24"/>
        </w:rPr>
        <w:t xml:space="preserve">                        (denumirea)</w:t>
      </w:r>
    </w:p>
    <w:p w14:paraId="798EBE43">
      <w:pPr>
        <w:pStyle w:val="13"/>
        <w:tabs>
          <w:tab w:val="left" w:pos="567"/>
        </w:tabs>
        <w:rPr>
          <w:rFonts w:ascii="Times New Roman" w:hAnsi="Times New Roman"/>
          <w:b/>
          <w:szCs w:val="24"/>
        </w:rPr>
      </w:pPr>
    </w:p>
    <w:p w14:paraId="2414971D">
      <w:pPr>
        <w:pStyle w:val="13"/>
        <w:tabs>
          <w:tab w:val="left" w:pos="567"/>
        </w:tabs>
        <w:jc w:val="center"/>
        <w:rPr>
          <w:rFonts w:ascii="Times New Roman" w:hAnsi="Times New Roman"/>
          <w:szCs w:val="24"/>
        </w:rPr>
      </w:pPr>
      <w:r>
        <w:rPr>
          <w:rFonts w:ascii="Times New Roman" w:hAnsi="Times New Roman"/>
          <w:b/>
          <w:szCs w:val="24"/>
        </w:rPr>
        <w:t>SCRISOARE  DE  GARANŢIE  BANCARĂ</w:t>
      </w:r>
    </w:p>
    <w:p w14:paraId="0458DB07">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E9AB21B">
      <w:pPr>
        <w:pStyle w:val="13"/>
        <w:tabs>
          <w:tab w:val="left" w:pos="567"/>
        </w:tabs>
        <w:rPr>
          <w:rFonts w:ascii="Times New Roman" w:hAnsi="Times New Roman"/>
          <w:szCs w:val="24"/>
        </w:rPr>
      </w:pPr>
    </w:p>
    <w:p w14:paraId="38893D05">
      <w:pPr>
        <w:pStyle w:val="13"/>
        <w:tabs>
          <w:tab w:val="left" w:pos="567"/>
        </w:tabs>
        <w:rPr>
          <w:rFonts w:ascii="Times New Roman" w:hAnsi="Times New Roman"/>
          <w:szCs w:val="24"/>
        </w:rPr>
      </w:pPr>
    </w:p>
    <w:p w14:paraId="20E0898F">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506A399D">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2C839DB4">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4FF151A5">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2C674496">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3090D365">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050DF671">
      <w:pPr>
        <w:pStyle w:val="13"/>
        <w:tabs>
          <w:tab w:val="left" w:pos="567"/>
        </w:tabs>
        <w:jc w:val="center"/>
        <w:rPr>
          <w:rFonts w:ascii="Times New Roman" w:hAnsi="Times New Roman"/>
          <w:szCs w:val="24"/>
        </w:rPr>
      </w:pPr>
      <w:r>
        <w:rPr>
          <w:rFonts w:ascii="Times New Roman" w:hAnsi="Times New Roman"/>
          <w:szCs w:val="24"/>
        </w:rPr>
        <w:t xml:space="preserve"> (denumirea băncii)</w:t>
      </w:r>
    </w:p>
    <w:p w14:paraId="0BDBF802">
      <w:pPr>
        <w:pStyle w:val="13"/>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ACFA5A7">
      <w:pPr>
        <w:pStyle w:val="13"/>
        <w:tabs>
          <w:tab w:val="left" w:pos="567"/>
        </w:tabs>
        <w:jc w:val="center"/>
        <w:rPr>
          <w:rFonts w:ascii="Times New Roman" w:hAnsi="Times New Roman"/>
          <w:szCs w:val="24"/>
        </w:rPr>
      </w:pPr>
      <w:r>
        <w:rPr>
          <w:rFonts w:ascii="Times New Roman" w:hAnsi="Times New Roman"/>
          <w:szCs w:val="24"/>
        </w:rPr>
        <w:t>(adresa băncii)</w:t>
      </w:r>
    </w:p>
    <w:p w14:paraId="095CCA3F">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3E88138E">
      <w:pPr>
        <w:pStyle w:val="13"/>
        <w:tabs>
          <w:tab w:val="left" w:pos="567"/>
        </w:tabs>
        <w:rPr>
          <w:rFonts w:ascii="Times New Roman" w:hAnsi="Times New Roman"/>
          <w:szCs w:val="24"/>
        </w:rPr>
      </w:pPr>
      <w:r>
        <w:rPr>
          <w:rFonts w:ascii="Times New Roman" w:hAnsi="Times New Roman"/>
          <w:szCs w:val="24"/>
        </w:rPr>
        <w:t xml:space="preserve">                                             (denumirea autorităţii contractante)</w:t>
      </w:r>
    </w:p>
    <w:p w14:paraId="06F2B3B3">
      <w:pPr>
        <w:pStyle w:val="13"/>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C9EEB47">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AFA1407">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24A3260">
      <w:pPr>
        <w:pStyle w:val="13"/>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52595A72">
      <w:pPr>
        <w:pStyle w:val="13"/>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2F1F42A3">
      <w:pPr>
        <w:pStyle w:val="13"/>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14AB603B">
      <w:pPr>
        <w:pStyle w:val="13"/>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AFB9A39">
      <w:pPr>
        <w:pStyle w:val="13"/>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01E0A425">
      <w:pPr>
        <w:pStyle w:val="13"/>
        <w:tabs>
          <w:tab w:val="left" w:pos="567"/>
        </w:tabs>
        <w:rPr>
          <w:rFonts w:ascii="Times New Roman" w:hAnsi="Times New Roman"/>
          <w:szCs w:val="24"/>
        </w:rPr>
      </w:pPr>
      <w:r>
        <w:rPr>
          <w:rFonts w:ascii="Times New Roman" w:hAnsi="Times New Roman"/>
          <w:szCs w:val="24"/>
        </w:rPr>
        <w:t xml:space="preserve">                                                                                         (denumirea ofertantului)</w:t>
      </w:r>
    </w:p>
    <w:p w14:paraId="0582A32C">
      <w:pPr>
        <w:pStyle w:val="13"/>
        <w:tabs>
          <w:tab w:val="left" w:pos="567"/>
        </w:tabs>
        <w:ind w:hanging="349"/>
        <w:rPr>
          <w:rFonts w:ascii="Times New Roman" w:hAnsi="Times New Roman"/>
          <w:szCs w:val="24"/>
        </w:rPr>
      </w:pPr>
      <w:r>
        <w:rPr>
          <w:rFonts w:ascii="Times New Roman" w:hAnsi="Times New Roman"/>
          <w:szCs w:val="24"/>
        </w:rPr>
        <w:t>nu a constituit garanţia de bună execuție;</w:t>
      </w:r>
    </w:p>
    <w:p w14:paraId="7C07504F">
      <w:pPr>
        <w:pStyle w:val="13"/>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62DEE035">
      <w:pPr>
        <w:pStyle w:val="13"/>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433B6A9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0025A9C">
      <w:pPr>
        <w:pStyle w:val="13"/>
        <w:tabs>
          <w:tab w:val="left" w:pos="567"/>
        </w:tabs>
        <w:ind w:hanging="502"/>
        <w:rPr>
          <w:rFonts w:ascii="Times New Roman" w:hAnsi="Times New Roman"/>
          <w:szCs w:val="24"/>
        </w:rPr>
      </w:pPr>
    </w:p>
    <w:p w14:paraId="62053828">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0AAF6B15">
      <w:pPr>
        <w:pStyle w:val="13"/>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3ED5A2B6">
      <w:pPr>
        <w:pStyle w:val="13"/>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30AA6BAD">
      <w:pPr>
        <w:pStyle w:val="13"/>
        <w:tabs>
          <w:tab w:val="left" w:pos="567"/>
        </w:tabs>
        <w:rPr>
          <w:rFonts w:ascii="Times New Roman" w:hAnsi="Times New Roman"/>
          <w:szCs w:val="24"/>
        </w:rPr>
      </w:pPr>
      <w:r>
        <w:rPr>
          <w:rFonts w:ascii="Times New Roman" w:hAnsi="Times New Roman"/>
          <w:szCs w:val="24"/>
        </w:rPr>
        <w:t xml:space="preserve">                                          (semnătura autorizată)</w:t>
      </w:r>
      <w:bookmarkStart w:id="48" w:name="_Toc449692097"/>
    </w:p>
    <w:p w14:paraId="6A598CCF">
      <w:pPr>
        <w:spacing w:after="200" w:line="276" w:lineRule="auto"/>
        <w:jc w:val="center"/>
        <w:rPr>
          <w:lang w:eastAsia="zh-CN"/>
        </w:rPr>
      </w:pPr>
    </w:p>
    <w:p w14:paraId="32901624">
      <w:pPr>
        <w:jc w:val="right"/>
        <w:rPr>
          <w:sz w:val="22"/>
          <w:szCs w:val="22"/>
        </w:rPr>
      </w:pPr>
      <w:r>
        <w:t>Anexa nr. 10</w:t>
      </w:r>
    </w:p>
    <w:p w14:paraId="191E9044">
      <w:pPr>
        <w:jc w:val="right"/>
      </w:pPr>
      <w:r>
        <w:t>la Documentația standard nr._____</w:t>
      </w:r>
    </w:p>
    <w:p w14:paraId="44E352B5">
      <w:pPr>
        <w:jc w:val="right"/>
      </w:pPr>
      <w:r>
        <w:t>din “____” ________ 20___</w:t>
      </w:r>
    </w:p>
    <w:p w14:paraId="48E87A6B">
      <w:pPr>
        <w:spacing w:after="200" w:line="276" w:lineRule="auto"/>
        <w:jc w:val="center"/>
        <w:rPr>
          <w:lang w:eastAsia="zh-CN"/>
        </w:rPr>
      </w:pPr>
    </w:p>
    <w:p w14:paraId="73DD8576">
      <w:pPr>
        <w:rPr>
          <w:lang w:eastAsia="zh-CN"/>
        </w:rPr>
      </w:pPr>
    </w:p>
    <w:bookmarkEnd w:id="48"/>
    <w:p w14:paraId="1E301028">
      <w:pPr>
        <w:jc w:val="center"/>
        <w:rPr>
          <w:b/>
        </w:rPr>
      </w:pPr>
    </w:p>
    <w:p w14:paraId="15796719">
      <w:pPr>
        <w:pStyle w:val="13"/>
        <w:tabs>
          <w:tab w:val="left" w:pos="567"/>
        </w:tabs>
        <w:jc w:val="center"/>
        <w:rPr>
          <w:rFonts w:ascii="Times New Roman" w:hAnsi="Times New Roman"/>
          <w:b/>
          <w:szCs w:val="24"/>
        </w:rPr>
      </w:pPr>
      <w:r>
        <w:rPr>
          <w:rFonts w:ascii="Times New Roman" w:hAnsi="Times New Roman"/>
          <w:b/>
          <w:szCs w:val="24"/>
        </w:rPr>
        <w:t>GRAFIC DE  EXECUTARE A LUCRĂRILOR</w:t>
      </w:r>
    </w:p>
    <w:p w14:paraId="213AD076">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0930E196">
      <w:pPr>
        <w:pStyle w:val="13"/>
        <w:tabs>
          <w:tab w:val="left" w:pos="567"/>
        </w:tabs>
        <w:jc w:val="center"/>
        <w:rPr>
          <w:rFonts w:ascii="Times New Roman" w:hAnsi="Times New Roman"/>
          <w:szCs w:val="24"/>
        </w:rPr>
      </w:pPr>
      <w:r>
        <w:rPr>
          <w:rFonts w:ascii="Times New Roman" w:hAnsi="Times New Roman"/>
          <w:szCs w:val="24"/>
        </w:rPr>
        <w:t>(denumirea lucrărilor)</w:t>
      </w:r>
    </w:p>
    <w:p w14:paraId="3A3609C1">
      <w:pPr>
        <w:pStyle w:val="13"/>
        <w:tabs>
          <w:tab w:val="left" w:pos="567"/>
        </w:tabs>
        <w:rPr>
          <w:rFonts w:ascii="Times New Roman" w:hAnsi="Times New Roman"/>
          <w:szCs w:val="24"/>
        </w:rPr>
      </w:pPr>
    </w:p>
    <w:tbl>
      <w:tblPr>
        <w:tblStyle w:val="11"/>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860"/>
      </w:tblGrid>
      <w:tr w14:paraId="66D8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53742C76">
            <w:pPr>
              <w:pStyle w:val="13"/>
              <w:tabs>
                <w:tab w:val="left" w:pos="567"/>
              </w:tabs>
              <w:rPr>
                <w:rFonts w:ascii="Times New Roman" w:hAnsi="Times New Roman"/>
                <w:b/>
                <w:szCs w:val="24"/>
              </w:rPr>
            </w:pPr>
            <w:r>
              <w:rPr>
                <w:rFonts w:ascii="Times New Roman" w:hAnsi="Times New Roman"/>
                <w:b/>
                <w:szCs w:val="24"/>
              </w:rPr>
              <w:t>Nr.</w:t>
            </w:r>
          </w:p>
          <w:p w14:paraId="26D1BA43">
            <w:pPr>
              <w:pStyle w:val="13"/>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5153BCC0">
            <w:pPr>
              <w:pStyle w:val="13"/>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573449A3">
            <w:pPr>
              <w:pStyle w:val="13"/>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52FCD556">
            <w:pPr>
              <w:pStyle w:val="13"/>
              <w:tabs>
                <w:tab w:val="left" w:pos="567"/>
              </w:tabs>
              <w:rPr>
                <w:rFonts w:ascii="Times New Roman" w:hAnsi="Times New Roman"/>
                <w:b/>
                <w:szCs w:val="24"/>
              </w:rPr>
            </w:pPr>
            <w:r>
              <w:rPr>
                <w:rFonts w:ascii="Times New Roman" w:hAnsi="Times New Roman"/>
                <w:b/>
                <w:szCs w:val="24"/>
              </w:rPr>
              <w:t>…</w:t>
            </w:r>
          </w:p>
        </w:tc>
        <w:tc>
          <w:tcPr>
            <w:tcW w:w="1935" w:type="dxa"/>
            <w:gridSpan w:val="2"/>
          </w:tcPr>
          <w:p w14:paraId="0A281E3D">
            <w:pPr>
              <w:pStyle w:val="13"/>
              <w:tabs>
                <w:tab w:val="left" w:pos="567"/>
              </w:tabs>
              <w:rPr>
                <w:rFonts w:ascii="Times New Roman" w:hAnsi="Times New Roman"/>
                <w:b/>
                <w:szCs w:val="24"/>
              </w:rPr>
            </w:pPr>
            <w:r>
              <w:rPr>
                <w:rFonts w:ascii="Times New Roman" w:hAnsi="Times New Roman"/>
                <w:b/>
                <w:szCs w:val="24"/>
              </w:rPr>
              <w:t>Anul (n)</w:t>
            </w:r>
          </w:p>
        </w:tc>
      </w:tr>
      <w:tr w14:paraId="51C9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70150614">
            <w:pPr>
              <w:pStyle w:val="13"/>
              <w:tabs>
                <w:tab w:val="left" w:pos="567"/>
              </w:tabs>
              <w:rPr>
                <w:rFonts w:ascii="Times New Roman" w:hAnsi="Times New Roman"/>
                <w:b/>
                <w:szCs w:val="24"/>
              </w:rPr>
            </w:pPr>
          </w:p>
        </w:tc>
        <w:tc>
          <w:tcPr>
            <w:tcW w:w="2825" w:type="dxa"/>
            <w:vMerge w:val="continue"/>
          </w:tcPr>
          <w:p w14:paraId="60F8F532">
            <w:pPr>
              <w:pStyle w:val="13"/>
              <w:tabs>
                <w:tab w:val="left" w:pos="567"/>
              </w:tabs>
              <w:rPr>
                <w:rFonts w:ascii="Times New Roman" w:hAnsi="Times New Roman"/>
                <w:b/>
                <w:szCs w:val="24"/>
              </w:rPr>
            </w:pPr>
          </w:p>
        </w:tc>
        <w:tc>
          <w:tcPr>
            <w:tcW w:w="6105" w:type="dxa"/>
            <w:gridSpan w:val="7"/>
          </w:tcPr>
          <w:p w14:paraId="338BBD37">
            <w:pPr>
              <w:pStyle w:val="13"/>
              <w:tabs>
                <w:tab w:val="left" w:pos="567"/>
              </w:tabs>
              <w:rPr>
                <w:rFonts w:ascii="Times New Roman" w:hAnsi="Times New Roman"/>
                <w:b/>
                <w:szCs w:val="24"/>
              </w:rPr>
            </w:pPr>
            <w:r>
              <w:rPr>
                <w:rFonts w:ascii="Times New Roman" w:hAnsi="Times New Roman"/>
                <w:b/>
                <w:szCs w:val="24"/>
              </w:rPr>
              <w:t>Luna</w:t>
            </w:r>
          </w:p>
        </w:tc>
      </w:tr>
      <w:tr w14:paraId="3497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239151D">
            <w:pPr>
              <w:pStyle w:val="13"/>
              <w:tabs>
                <w:tab w:val="left" w:pos="567"/>
              </w:tabs>
              <w:rPr>
                <w:rFonts w:ascii="Times New Roman" w:hAnsi="Times New Roman"/>
                <w:b/>
                <w:szCs w:val="24"/>
              </w:rPr>
            </w:pPr>
          </w:p>
        </w:tc>
        <w:tc>
          <w:tcPr>
            <w:tcW w:w="2825" w:type="dxa"/>
            <w:vMerge w:val="continue"/>
          </w:tcPr>
          <w:p w14:paraId="056074B5">
            <w:pPr>
              <w:pStyle w:val="13"/>
              <w:tabs>
                <w:tab w:val="left" w:pos="567"/>
              </w:tabs>
              <w:rPr>
                <w:rFonts w:ascii="Times New Roman" w:hAnsi="Times New Roman"/>
                <w:b/>
                <w:szCs w:val="24"/>
              </w:rPr>
            </w:pPr>
          </w:p>
        </w:tc>
        <w:tc>
          <w:tcPr>
            <w:tcW w:w="1035" w:type="dxa"/>
          </w:tcPr>
          <w:p w14:paraId="7DA7DEC2">
            <w:pPr>
              <w:pStyle w:val="13"/>
              <w:tabs>
                <w:tab w:val="left" w:pos="567"/>
              </w:tabs>
              <w:rPr>
                <w:rFonts w:ascii="Times New Roman" w:hAnsi="Times New Roman"/>
                <w:b/>
                <w:szCs w:val="24"/>
              </w:rPr>
            </w:pPr>
            <w:r>
              <w:rPr>
                <w:rFonts w:ascii="Times New Roman" w:hAnsi="Times New Roman"/>
                <w:b/>
                <w:szCs w:val="24"/>
              </w:rPr>
              <w:t>1</w:t>
            </w:r>
          </w:p>
        </w:tc>
        <w:tc>
          <w:tcPr>
            <w:tcW w:w="1215" w:type="dxa"/>
          </w:tcPr>
          <w:p w14:paraId="372004D1">
            <w:pPr>
              <w:pStyle w:val="13"/>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1F863E1">
            <w:pPr>
              <w:pStyle w:val="13"/>
              <w:tabs>
                <w:tab w:val="left" w:pos="567"/>
              </w:tabs>
              <w:rPr>
                <w:rFonts w:ascii="Times New Roman" w:hAnsi="Times New Roman"/>
                <w:b/>
                <w:szCs w:val="24"/>
              </w:rPr>
            </w:pPr>
            <w:r>
              <w:rPr>
                <w:rFonts w:ascii="Times New Roman" w:hAnsi="Times New Roman"/>
                <w:b/>
                <w:szCs w:val="24"/>
              </w:rPr>
              <w:t>3</w:t>
            </w:r>
          </w:p>
        </w:tc>
        <w:tc>
          <w:tcPr>
            <w:tcW w:w="990" w:type="dxa"/>
            <w:gridSpan w:val="2"/>
          </w:tcPr>
          <w:p w14:paraId="7353E5B2">
            <w:pPr>
              <w:pStyle w:val="13"/>
              <w:tabs>
                <w:tab w:val="left" w:pos="567"/>
              </w:tabs>
              <w:rPr>
                <w:rFonts w:ascii="Times New Roman" w:hAnsi="Times New Roman"/>
                <w:b/>
                <w:szCs w:val="24"/>
              </w:rPr>
            </w:pPr>
            <w:r>
              <w:rPr>
                <w:rFonts w:ascii="Times New Roman" w:hAnsi="Times New Roman"/>
                <w:b/>
                <w:szCs w:val="24"/>
              </w:rPr>
              <w:t>…</w:t>
            </w:r>
          </w:p>
        </w:tc>
        <w:tc>
          <w:tcPr>
            <w:tcW w:w="1860" w:type="dxa"/>
          </w:tcPr>
          <w:p w14:paraId="148184F4">
            <w:pPr>
              <w:pStyle w:val="13"/>
              <w:tabs>
                <w:tab w:val="left" w:pos="567"/>
              </w:tabs>
              <w:rPr>
                <w:rFonts w:ascii="Times New Roman" w:hAnsi="Times New Roman"/>
                <w:b/>
                <w:szCs w:val="24"/>
              </w:rPr>
            </w:pPr>
            <w:r>
              <w:rPr>
                <w:rFonts w:ascii="Times New Roman" w:hAnsi="Times New Roman"/>
                <w:b/>
                <w:szCs w:val="24"/>
              </w:rPr>
              <w:t>n</w:t>
            </w:r>
          </w:p>
        </w:tc>
      </w:tr>
      <w:tr w14:paraId="07B2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6581718D">
            <w:pPr>
              <w:pStyle w:val="13"/>
              <w:tabs>
                <w:tab w:val="left" w:pos="567"/>
              </w:tabs>
              <w:rPr>
                <w:rFonts w:ascii="Times New Roman" w:hAnsi="Times New Roman"/>
                <w:szCs w:val="24"/>
              </w:rPr>
            </w:pPr>
            <w:r>
              <w:rPr>
                <w:rFonts w:ascii="Times New Roman" w:hAnsi="Times New Roman"/>
                <w:szCs w:val="24"/>
              </w:rPr>
              <w:t>1.</w:t>
            </w:r>
          </w:p>
        </w:tc>
        <w:tc>
          <w:tcPr>
            <w:tcW w:w="2825" w:type="dxa"/>
          </w:tcPr>
          <w:p w14:paraId="78CB8DC0">
            <w:pPr>
              <w:pStyle w:val="13"/>
              <w:tabs>
                <w:tab w:val="left" w:pos="567"/>
              </w:tabs>
              <w:rPr>
                <w:rFonts w:ascii="Times New Roman" w:hAnsi="Times New Roman"/>
                <w:szCs w:val="24"/>
              </w:rPr>
            </w:pPr>
            <w:r>
              <w:rPr>
                <w:rFonts w:ascii="Times New Roman" w:hAnsi="Times New Roman"/>
                <w:szCs w:val="24"/>
              </w:rPr>
              <w:t>Organizare de şantier</w:t>
            </w:r>
          </w:p>
        </w:tc>
        <w:tc>
          <w:tcPr>
            <w:tcW w:w="1035" w:type="dxa"/>
          </w:tcPr>
          <w:p w14:paraId="14B82270">
            <w:pPr>
              <w:pStyle w:val="13"/>
              <w:tabs>
                <w:tab w:val="left" w:pos="567"/>
              </w:tabs>
              <w:rPr>
                <w:rFonts w:ascii="Times New Roman" w:hAnsi="Times New Roman"/>
                <w:szCs w:val="24"/>
              </w:rPr>
            </w:pPr>
          </w:p>
        </w:tc>
        <w:tc>
          <w:tcPr>
            <w:tcW w:w="1215" w:type="dxa"/>
          </w:tcPr>
          <w:p w14:paraId="1FD98809">
            <w:pPr>
              <w:pStyle w:val="13"/>
              <w:tabs>
                <w:tab w:val="left" w:pos="567"/>
              </w:tabs>
              <w:rPr>
                <w:rFonts w:ascii="Times New Roman" w:hAnsi="Times New Roman"/>
                <w:szCs w:val="24"/>
              </w:rPr>
            </w:pPr>
          </w:p>
        </w:tc>
        <w:tc>
          <w:tcPr>
            <w:tcW w:w="1005" w:type="dxa"/>
            <w:gridSpan w:val="2"/>
          </w:tcPr>
          <w:p w14:paraId="2E5CF74B">
            <w:pPr>
              <w:pStyle w:val="13"/>
              <w:tabs>
                <w:tab w:val="left" w:pos="567"/>
              </w:tabs>
              <w:rPr>
                <w:rFonts w:ascii="Times New Roman" w:hAnsi="Times New Roman"/>
                <w:szCs w:val="24"/>
              </w:rPr>
            </w:pPr>
          </w:p>
        </w:tc>
        <w:tc>
          <w:tcPr>
            <w:tcW w:w="990" w:type="dxa"/>
            <w:gridSpan w:val="2"/>
          </w:tcPr>
          <w:p w14:paraId="13BDC626">
            <w:pPr>
              <w:pStyle w:val="13"/>
              <w:tabs>
                <w:tab w:val="left" w:pos="567"/>
              </w:tabs>
              <w:rPr>
                <w:rFonts w:ascii="Times New Roman" w:hAnsi="Times New Roman"/>
                <w:szCs w:val="24"/>
              </w:rPr>
            </w:pPr>
          </w:p>
        </w:tc>
        <w:tc>
          <w:tcPr>
            <w:tcW w:w="1860" w:type="dxa"/>
          </w:tcPr>
          <w:p w14:paraId="2DFF25FF">
            <w:pPr>
              <w:pStyle w:val="13"/>
              <w:tabs>
                <w:tab w:val="left" w:pos="567"/>
              </w:tabs>
              <w:rPr>
                <w:rFonts w:ascii="Times New Roman" w:hAnsi="Times New Roman"/>
                <w:szCs w:val="24"/>
              </w:rPr>
            </w:pPr>
          </w:p>
        </w:tc>
      </w:tr>
      <w:tr w14:paraId="68BC7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D2BFD31">
            <w:pPr>
              <w:pStyle w:val="13"/>
              <w:tabs>
                <w:tab w:val="left" w:pos="567"/>
              </w:tabs>
              <w:rPr>
                <w:rFonts w:ascii="Times New Roman" w:hAnsi="Times New Roman"/>
                <w:szCs w:val="24"/>
              </w:rPr>
            </w:pPr>
            <w:r>
              <w:rPr>
                <w:rFonts w:ascii="Times New Roman" w:hAnsi="Times New Roman"/>
                <w:szCs w:val="24"/>
              </w:rPr>
              <w:t xml:space="preserve">2. </w:t>
            </w:r>
          </w:p>
          <w:p w14:paraId="5433E067">
            <w:pPr>
              <w:pStyle w:val="13"/>
              <w:tabs>
                <w:tab w:val="left" w:pos="567"/>
              </w:tabs>
              <w:rPr>
                <w:rFonts w:ascii="Times New Roman" w:hAnsi="Times New Roman"/>
                <w:szCs w:val="24"/>
              </w:rPr>
            </w:pPr>
          </w:p>
          <w:p w14:paraId="23178079">
            <w:pPr>
              <w:pStyle w:val="13"/>
              <w:tabs>
                <w:tab w:val="left" w:pos="567"/>
              </w:tabs>
              <w:rPr>
                <w:rFonts w:ascii="Times New Roman" w:hAnsi="Times New Roman"/>
                <w:szCs w:val="24"/>
              </w:rPr>
            </w:pPr>
          </w:p>
          <w:p w14:paraId="42E3D2B7">
            <w:pPr>
              <w:pStyle w:val="13"/>
              <w:tabs>
                <w:tab w:val="left" w:pos="567"/>
              </w:tabs>
              <w:rPr>
                <w:rFonts w:ascii="Times New Roman" w:hAnsi="Times New Roman"/>
                <w:szCs w:val="24"/>
              </w:rPr>
            </w:pPr>
          </w:p>
          <w:p w14:paraId="742D464E">
            <w:pPr>
              <w:pStyle w:val="13"/>
              <w:tabs>
                <w:tab w:val="left" w:pos="567"/>
              </w:tabs>
              <w:rPr>
                <w:rFonts w:ascii="Times New Roman" w:hAnsi="Times New Roman"/>
                <w:szCs w:val="24"/>
              </w:rPr>
            </w:pPr>
          </w:p>
        </w:tc>
        <w:tc>
          <w:tcPr>
            <w:tcW w:w="2825" w:type="dxa"/>
          </w:tcPr>
          <w:p w14:paraId="1DB927B1">
            <w:pPr>
              <w:pStyle w:val="13"/>
              <w:tabs>
                <w:tab w:val="left" w:pos="567"/>
              </w:tabs>
              <w:rPr>
                <w:rFonts w:ascii="Times New Roman" w:hAnsi="Times New Roman"/>
                <w:szCs w:val="24"/>
              </w:rPr>
            </w:pPr>
            <w:r>
              <w:rPr>
                <w:rFonts w:ascii="Times New Roman" w:hAnsi="Times New Roman"/>
                <w:szCs w:val="24"/>
              </w:rPr>
              <w:t>Obiect 01</w:t>
            </w:r>
          </w:p>
          <w:p w14:paraId="06F62FE4">
            <w:pPr>
              <w:pStyle w:val="13"/>
              <w:tabs>
                <w:tab w:val="left" w:pos="567"/>
              </w:tabs>
              <w:rPr>
                <w:rFonts w:ascii="Times New Roman" w:hAnsi="Times New Roman"/>
                <w:szCs w:val="24"/>
              </w:rPr>
            </w:pPr>
            <w:r>
              <w:rPr>
                <w:rFonts w:ascii="Times New Roman" w:hAnsi="Times New Roman"/>
                <w:szCs w:val="24"/>
              </w:rPr>
              <w:t>Categoria de lucrări:</w:t>
            </w:r>
          </w:p>
          <w:p w14:paraId="25F3C939">
            <w:pPr>
              <w:pStyle w:val="13"/>
              <w:tabs>
                <w:tab w:val="left" w:pos="567"/>
              </w:tabs>
              <w:rPr>
                <w:rFonts w:ascii="Times New Roman" w:hAnsi="Times New Roman"/>
                <w:szCs w:val="24"/>
              </w:rPr>
            </w:pPr>
            <w:r>
              <w:rPr>
                <w:rFonts w:ascii="Times New Roman" w:hAnsi="Times New Roman"/>
                <w:szCs w:val="24"/>
              </w:rPr>
              <w:t>__________________</w:t>
            </w:r>
          </w:p>
          <w:p w14:paraId="6B386B57">
            <w:pPr>
              <w:pStyle w:val="13"/>
              <w:tabs>
                <w:tab w:val="left" w:pos="567"/>
              </w:tabs>
              <w:rPr>
                <w:rFonts w:ascii="Times New Roman" w:hAnsi="Times New Roman"/>
                <w:szCs w:val="24"/>
              </w:rPr>
            </w:pPr>
            <w:r>
              <w:rPr>
                <w:rFonts w:ascii="Times New Roman" w:hAnsi="Times New Roman"/>
                <w:szCs w:val="24"/>
              </w:rPr>
              <w:t>__________________</w:t>
            </w:r>
          </w:p>
          <w:p w14:paraId="1082560A">
            <w:pPr>
              <w:pStyle w:val="13"/>
              <w:tabs>
                <w:tab w:val="left" w:pos="567"/>
              </w:tabs>
              <w:rPr>
                <w:rFonts w:ascii="Times New Roman" w:hAnsi="Times New Roman"/>
                <w:szCs w:val="24"/>
              </w:rPr>
            </w:pPr>
          </w:p>
        </w:tc>
        <w:tc>
          <w:tcPr>
            <w:tcW w:w="1035" w:type="dxa"/>
          </w:tcPr>
          <w:p w14:paraId="2364F328">
            <w:pPr>
              <w:pStyle w:val="13"/>
              <w:tabs>
                <w:tab w:val="left" w:pos="567"/>
              </w:tabs>
              <w:rPr>
                <w:rFonts w:ascii="Times New Roman" w:hAnsi="Times New Roman"/>
                <w:szCs w:val="24"/>
              </w:rPr>
            </w:pPr>
          </w:p>
        </w:tc>
        <w:tc>
          <w:tcPr>
            <w:tcW w:w="1215" w:type="dxa"/>
          </w:tcPr>
          <w:p w14:paraId="78CC5E6C">
            <w:pPr>
              <w:pStyle w:val="13"/>
              <w:tabs>
                <w:tab w:val="left" w:pos="567"/>
              </w:tabs>
              <w:rPr>
                <w:rFonts w:ascii="Times New Roman" w:hAnsi="Times New Roman"/>
                <w:szCs w:val="24"/>
              </w:rPr>
            </w:pPr>
          </w:p>
        </w:tc>
        <w:tc>
          <w:tcPr>
            <w:tcW w:w="1005" w:type="dxa"/>
            <w:gridSpan w:val="2"/>
          </w:tcPr>
          <w:p w14:paraId="098DF98F">
            <w:pPr>
              <w:pStyle w:val="13"/>
              <w:tabs>
                <w:tab w:val="left" w:pos="567"/>
              </w:tabs>
              <w:rPr>
                <w:rFonts w:ascii="Times New Roman" w:hAnsi="Times New Roman"/>
                <w:szCs w:val="24"/>
              </w:rPr>
            </w:pPr>
          </w:p>
        </w:tc>
        <w:tc>
          <w:tcPr>
            <w:tcW w:w="990" w:type="dxa"/>
            <w:gridSpan w:val="2"/>
          </w:tcPr>
          <w:p w14:paraId="0C8DA42C">
            <w:pPr>
              <w:pStyle w:val="13"/>
              <w:tabs>
                <w:tab w:val="left" w:pos="567"/>
              </w:tabs>
              <w:rPr>
                <w:rFonts w:ascii="Times New Roman" w:hAnsi="Times New Roman"/>
                <w:szCs w:val="24"/>
              </w:rPr>
            </w:pPr>
          </w:p>
        </w:tc>
        <w:tc>
          <w:tcPr>
            <w:tcW w:w="1860" w:type="dxa"/>
          </w:tcPr>
          <w:p w14:paraId="6AB8364F">
            <w:pPr>
              <w:pStyle w:val="13"/>
              <w:tabs>
                <w:tab w:val="left" w:pos="567"/>
              </w:tabs>
              <w:rPr>
                <w:rFonts w:ascii="Times New Roman" w:hAnsi="Times New Roman"/>
                <w:szCs w:val="24"/>
              </w:rPr>
            </w:pPr>
          </w:p>
        </w:tc>
      </w:tr>
      <w:tr w14:paraId="6F544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5FFCFD5A">
            <w:pPr>
              <w:pStyle w:val="13"/>
              <w:tabs>
                <w:tab w:val="left" w:pos="567"/>
              </w:tabs>
              <w:rPr>
                <w:rFonts w:ascii="Times New Roman" w:hAnsi="Times New Roman"/>
                <w:szCs w:val="24"/>
              </w:rPr>
            </w:pPr>
            <w:r>
              <w:rPr>
                <w:rFonts w:ascii="Times New Roman" w:hAnsi="Times New Roman"/>
                <w:szCs w:val="24"/>
              </w:rPr>
              <w:t>3.</w:t>
            </w:r>
          </w:p>
          <w:p w14:paraId="31124603">
            <w:pPr>
              <w:pStyle w:val="13"/>
              <w:tabs>
                <w:tab w:val="left" w:pos="567"/>
              </w:tabs>
              <w:rPr>
                <w:rFonts w:ascii="Times New Roman" w:hAnsi="Times New Roman"/>
                <w:szCs w:val="24"/>
              </w:rPr>
            </w:pPr>
          </w:p>
          <w:p w14:paraId="50661A98">
            <w:pPr>
              <w:pStyle w:val="13"/>
              <w:tabs>
                <w:tab w:val="left" w:pos="567"/>
              </w:tabs>
              <w:rPr>
                <w:rFonts w:ascii="Times New Roman" w:hAnsi="Times New Roman"/>
                <w:szCs w:val="24"/>
              </w:rPr>
            </w:pPr>
          </w:p>
          <w:p w14:paraId="3FD3E444">
            <w:pPr>
              <w:pStyle w:val="13"/>
              <w:tabs>
                <w:tab w:val="left" w:pos="567"/>
              </w:tabs>
              <w:rPr>
                <w:rFonts w:ascii="Times New Roman" w:hAnsi="Times New Roman"/>
                <w:szCs w:val="24"/>
              </w:rPr>
            </w:pPr>
          </w:p>
          <w:p w14:paraId="70EB47B5">
            <w:pPr>
              <w:pStyle w:val="13"/>
              <w:tabs>
                <w:tab w:val="left" w:pos="567"/>
              </w:tabs>
              <w:rPr>
                <w:rFonts w:ascii="Times New Roman" w:hAnsi="Times New Roman"/>
                <w:szCs w:val="24"/>
              </w:rPr>
            </w:pPr>
          </w:p>
        </w:tc>
        <w:tc>
          <w:tcPr>
            <w:tcW w:w="2825" w:type="dxa"/>
          </w:tcPr>
          <w:p w14:paraId="3BC730AF">
            <w:pPr>
              <w:pStyle w:val="13"/>
              <w:tabs>
                <w:tab w:val="left" w:pos="567"/>
              </w:tabs>
              <w:rPr>
                <w:rFonts w:ascii="Times New Roman" w:hAnsi="Times New Roman"/>
                <w:szCs w:val="24"/>
              </w:rPr>
            </w:pPr>
            <w:r>
              <w:rPr>
                <w:rFonts w:ascii="Times New Roman" w:hAnsi="Times New Roman"/>
                <w:szCs w:val="24"/>
              </w:rPr>
              <w:t>Obiect 02</w:t>
            </w:r>
          </w:p>
          <w:p w14:paraId="3387B19A">
            <w:pPr>
              <w:pStyle w:val="13"/>
              <w:tabs>
                <w:tab w:val="left" w:pos="567"/>
              </w:tabs>
              <w:rPr>
                <w:rFonts w:ascii="Times New Roman" w:hAnsi="Times New Roman"/>
                <w:szCs w:val="24"/>
              </w:rPr>
            </w:pPr>
            <w:r>
              <w:rPr>
                <w:rFonts w:ascii="Times New Roman" w:hAnsi="Times New Roman"/>
                <w:szCs w:val="24"/>
              </w:rPr>
              <w:t>Categoria de lucrări:</w:t>
            </w:r>
          </w:p>
          <w:p w14:paraId="53EEB661">
            <w:pPr>
              <w:pStyle w:val="13"/>
              <w:tabs>
                <w:tab w:val="left" w:pos="567"/>
              </w:tabs>
              <w:rPr>
                <w:rFonts w:ascii="Times New Roman" w:hAnsi="Times New Roman"/>
                <w:szCs w:val="24"/>
              </w:rPr>
            </w:pPr>
            <w:r>
              <w:rPr>
                <w:rFonts w:ascii="Times New Roman" w:hAnsi="Times New Roman"/>
                <w:szCs w:val="24"/>
              </w:rPr>
              <w:t>__________________</w:t>
            </w:r>
          </w:p>
          <w:p w14:paraId="7886BEDF">
            <w:pPr>
              <w:pStyle w:val="13"/>
              <w:tabs>
                <w:tab w:val="left" w:pos="567"/>
              </w:tabs>
              <w:rPr>
                <w:rFonts w:ascii="Times New Roman" w:hAnsi="Times New Roman"/>
                <w:szCs w:val="24"/>
              </w:rPr>
            </w:pPr>
            <w:r>
              <w:rPr>
                <w:rFonts w:ascii="Times New Roman" w:hAnsi="Times New Roman"/>
                <w:szCs w:val="24"/>
              </w:rPr>
              <w:t>__________________</w:t>
            </w:r>
          </w:p>
          <w:p w14:paraId="3E13EE9D">
            <w:pPr>
              <w:pStyle w:val="13"/>
              <w:tabs>
                <w:tab w:val="left" w:pos="567"/>
              </w:tabs>
              <w:rPr>
                <w:rFonts w:ascii="Times New Roman" w:hAnsi="Times New Roman"/>
                <w:szCs w:val="24"/>
              </w:rPr>
            </w:pPr>
          </w:p>
        </w:tc>
        <w:tc>
          <w:tcPr>
            <w:tcW w:w="1035" w:type="dxa"/>
          </w:tcPr>
          <w:p w14:paraId="70F5A19F">
            <w:pPr>
              <w:pStyle w:val="13"/>
              <w:tabs>
                <w:tab w:val="left" w:pos="567"/>
              </w:tabs>
              <w:rPr>
                <w:rFonts w:ascii="Times New Roman" w:hAnsi="Times New Roman"/>
                <w:szCs w:val="24"/>
              </w:rPr>
            </w:pPr>
          </w:p>
        </w:tc>
        <w:tc>
          <w:tcPr>
            <w:tcW w:w="1215" w:type="dxa"/>
          </w:tcPr>
          <w:p w14:paraId="0C88B708">
            <w:pPr>
              <w:pStyle w:val="13"/>
              <w:tabs>
                <w:tab w:val="left" w:pos="567"/>
              </w:tabs>
              <w:rPr>
                <w:rFonts w:ascii="Times New Roman" w:hAnsi="Times New Roman"/>
                <w:szCs w:val="24"/>
              </w:rPr>
            </w:pPr>
          </w:p>
        </w:tc>
        <w:tc>
          <w:tcPr>
            <w:tcW w:w="1005" w:type="dxa"/>
            <w:gridSpan w:val="2"/>
          </w:tcPr>
          <w:p w14:paraId="0AD7599E">
            <w:pPr>
              <w:pStyle w:val="13"/>
              <w:tabs>
                <w:tab w:val="left" w:pos="567"/>
              </w:tabs>
              <w:rPr>
                <w:rFonts w:ascii="Times New Roman" w:hAnsi="Times New Roman"/>
                <w:szCs w:val="24"/>
              </w:rPr>
            </w:pPr>
          </w:p>
        </w:tc>
        <w:tc>
          <w:tcPr>
            <w:tcW w:w="990" w:type="dxa"/>
            <w:gridSpan w:val="2"/>
          </w:tcPr>
          <w:p w14:paraId="7156A9A6">
            <w:pPr>
              <w:pStyle w:val="13"/>
              <w:tabs>
                <w:tab w:val="left" w:pos="567"/>
              </w:tabs>
              <w:rPr>
                <w:rFonts w:ascii="Times New Roman" w:hAnsi="Times New Roman"/>
                <w:szCs w:val="24"/>
              </w:rPr>
            </w:pPr>
          </w:p>
        </w:tc>
        <w:tc>
          <w:tcPr>
            <w:tcW w:w="1860" w:type="dxa"/>
          </w:tcPr>
          <w:p w14:paraId="1B15B6CB">
            <w:pPr>
              <w:pStyle w:val="13"/>
              <w:tabs>
                <w:tab w:val="left" w:pos="567"/>
              </w:tabs>
              <w:rPr>
                <w:rFonts w:ascii="Times New Roman" w:hAnsi="Times New Roman"/>
                <w:szCs w:val="24"/>
              </w:rPr>
            </w:pPr>
          </w:p>
        </w:tc>
      </w:tr>
      <w:tr w14:paraId="2552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0AB20A35">
            <w:pPr>
              <w:pStyle w:val="13"/>
              <w:tabs>
                <w:tab w:val="left" w:pos="567"/>
              </w:tabs>
              <w:rPr>
                <w:rFonts w:ascii="Times New Roman" w:hAnsi="Times New Roman"/>
                <w:szCs w:val="24"/>
              </w:rPr>
            </w:pPr>
            <w:r>
              <w:rPr>
                <w:rFonts w:ascii="Times New Roman" w:hAnsi="Times New Roman"/>
                <w:szCs w:val="24"/>
              </w:rPr>
              <w:t>…</w:t>
            </w:r>
          </w:p>
        </w:tc>
        <w:tc>
          <w:tcPr>
            <w:tcW w:w="2825" w:type="dxa"/>
          </w:tcPr>
          <w:p w14:paraId="113C5C14">
            <w:pPr>
              <w:pStyle w:val="13"/>
              <w:tabs>
                <w:tab w:val="left" w:pos="567"/>
              </w:tabs>
              <w:rPr>
                <w:rFonts w:ascii="Times New Roman" w:hAnsi="Times New Roman"/>
                <w:szCs w:val="24"/>
              </w:rPr>
            </w:pPr>
            <w:r>
              <w:rPr>
                <w:rFonts w:ascii="Times New Roman" w:hAnsi="Times New Roman"/>
                <w:szCs w:val="24"/>
              </w:rPr>
              <w:t>Obiect n …</w:t>
            </w:r>
          </w:p>
          <w:p w14:paraId="31FEEAEE">
            <w:pPr>
              <w:pStyle w:val="13"/>
              <w:tabs>
                <w:tab w:val="left" w:pos="567"/>
              </w:tabs>
              <w:rPr>
                <w:rFonts w:ascii="Times New Roman" w:hAnsi="Times New Roman"/>
                <w:szCs w:val="24"/>
              </w:rPr>
            </w:pPr>
            <w:r>
              <w:rPr>
                <w:rFonts w:ascii="Times New Roman" w:hAnsi="Times New Roman"/>
                <w:szCs w:val="24"/>
              </w:rPr>
              <w:t>Categoria de lucrări:</w:t>
            </w:r>
          </w:p>
          <w:p w14:paraId="06755F6E">
            <w:pPr>
              <w:pStyle w:val="13"/>
              <w:tabs>
                <w:tab w:val="left" w:pos="567"/>
              </w:tabs>
              <w:rPr>
                <w:rFonts w:ascii="Times New Roman" w:hAnsi="Times New Roman"/>
                <w:szCs w:val="24"/>
              </w:rPr>
            </w:pPr>
            <w:r>
              <w:rPr>
                <w:rFonts w:ascii="Times New Roman" w:hAnsi="Times New Roman"/>
                <w:szCs w:val="24"/>
              </w:rPr>
              <w:t>__________________</w:t>
            </w:r>
          </w:p>
          <w:p w14:paraId="4F71D9A6">
            <w:pPr>
              <w:pStyle w:val="13"/>
              <w:tabs>
                <w:tab w:val="left" w:pos="567"/>
              </w:tabs>
              <w:rPr>
                <w:rFonts w:ascii="Times New Roman" w:hAnsi="Times New Roman"/>
                <w:szCs w:val="24"/>
              </w:rPr>
            </w:pPr>
            <w:r>
              <w:rPr>
                <w:rFonts w:ascii="Times New Roman" w:hAnsi="Times New Roman"/>
                <w:szCs w:val="24"/>
              </w:rPr>
              <w:t>__________________</w:t>
            </w:r>
          </w:p>
          <w:p w14:paraId="22CC077C">
            <w:pPr>
              <w:pStyle w:val="13"/>
              <w:tabs>
                <w:tab w:val="left" w:pos="567"/>
              </w:tabs>
              <w:rPr>
                <w:rFonts w:ascii="Times New Roman" w:hAnsi="Times New Roman"/>
                <w:szCs w:val="24"/>
              </w:rPr>
            </w:pPr>
          </w:p>
        </w:tc>
        <w:tc>
          <w:tcPr>
            <w:tcW w:w="1035" w:type="dxa"/>
          </w:tcPr>
          <w:p w14:paraId="1E044990">
            <w:pPr>
              <w:pStyle w:val="13"/>
              <w:tabs>
                <w:tab w:val="left" w:pos="567"/>
              </w:tabs>
              <w:rPr>
                <w:rFonts w:ascii="Times New Roman" w:hAnsi="Times New Roman"/>
                <w:szCs w:val="24"/>
              </w:rPr>
            </w:pPr>
          </w:p>
        </w:tc>
        <w:tc>
          <w:tcPr>
            <w:tcW w:w="1215" w:type="dxa"/>
          </w:tcPr>
          <w:p w14:paraId="0B32C7CC">
            <w:pPr>
              <w:pStyle w:val="13"/>
              <w:tabs>
                <w:tab w:val="left" w:pos="567"/>
              </w:tabs>
              <w:rPr>
                <w:rFonts w:ascii="Times New Roman" w:hAnsi="Times New Roman"/>
                <w:szCs w:val="24"/>
              </w:rPr>
            </w:pPr>
          </w:p>
        </w:tc>
        <w:tc>
          <w:tcPr>
            <w:tcW w:w="1005" w:type="dxa"/>
            <w:gridSpan w:val="2"/>
          </w:tcPr>
          <w:p w14:paraId="2B1263A0">
            <w:pPr>
              <w:pStyle w:val="13"/>
              <w:tabs>
                <w:tab w:val="left" w:pos="567"/>
              </w:tabs>
              <w:rPr>
                <w:rFonts w:ascii="Times New Roman" w:hAnsi="Times New Roman"/>
                <w:szCs w:val="24"/>
              </w:rPr>
            </w:pPr>
          </w:p>
        </w:tc>
        <w:tc>
          <w:tcPr>
            <w:tcW w:w="990" w:type="dxa"/>
            <w:gridSpan w:val="2"/>
          </w:tcPr>
          <w:p w14:paraId="01B75E36">
            <w:pPr>
              <w:pStyle w:val="13"/>
              <w:tabs>
                <w:tab w:val="left" w:pos="567"/>
              </w:tabs>
              <w:rPr>
                <w:rFonts w:ascii="Times New Roman" w:hAnsi="Times New Roman"/>
                <w:szCs w:val="24"/>
              </w:rPr>
            </w:pPr>
          </w:p>
        </w:tc>
        <w:tc>
          <w:tcPr>
            <w:tcW w:w="1860" w:type="dxa"/>
          </w:tcPr>
          <w:p w14:paraId="2B65EF59">
            <w:pPr>
              <w:pStyle w:val="13"/>
              <w:tabs>
                <w:tab w:val="left" w:pos="567"/>
              </w:tabs>
              <w:rPr>
                <w:rFonts w:ascii="Times New Roman" w:hAnsi="Times New Roman"/>
                <w:szCs w:val="24"/>
              </w:rPr>
            </w:pPr>
          </w:p>
        </w:tc>
      </w:tr>
    </w:tbl>
    <w:p w14:paraId="17E3F725">
      <w:pPr>
        <w:jc w:val="both"/>
      </w:pPr>
    </w:p>
    <w:p w14:paraId="2948D1E5">
      <w:pPr>
        <w:jc w:val="both"/>
      </w:pPr>
    </w:p>
    <w:p w14:paraId="021B233C">
      <w:pPr>
        <w:jc w:val="both"/>
        <w:rPr>
          <w:rFonts w:eastAsia="PMingLiU"/>
          <w:lang w:eastAsia="zh-CN"/>
        </w:rPr>
      </w:pPr>
      <w:r>
        <w:rPr>
          <w:rFonts w:eastAsia="PMingLiU"/>
          <w:lang w:eastAsia="zh-CN"/>
        </w:rPr>
        <w:t>Semnat: _________________________________________</w:t>
      </w:r>
    </w:p>
    <w:p w14:paraId="0D0890E8">
      <w:pPr>
        <w:jc w:val="both"/>
        <w:rPr>
          <w:rFonts w:eastAsia="PMingLiU"/>
          <w:lang w:eastAsia="zh-CN"/>
        </w:rPr>
      </w:pPr>
      <w:r>
        <w:rPr>
          <w:rFonts w:eastAsia="PMingLiU"/>
          <w:lang w:eastAsia="zh-CN"/>
        </w:rPr>
        <w:t>Nume: __________________________________________</w:t>
      </w:r>
    </w:p>
    <w:p w14:paraId="39B0D761">
      <w:pPr>
        <w:jc w:val="both"/>
        <w:rPr>
          <w:rFonts w:eastAsia="PMingLiU"/>
          <w:lang w:eastAsia="zh-CN"/>
        </w:rPr>
      </w:pPr>
      <w:r>
        <w:rPr>
          <w:rFonts w:eastAsia="PMingLiU"/>
          <w:lang w:eastAsia="zh-CN"/>
        </w:rPr>
        <w:t>Funcţia în cadrul întreprinderii: ____________________________</w:t>
      </w:r>
    </w:p>
    <w:p w14:paraId="146612C9">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6779616C">
      <w:pPr>
        <w:jc w:val="both"/>
        <w:rPr>
          <w:rFonts w:eastAsia="PMingLiU"/>
          <w:lang w:eastAsia="zh-CN"/>
        </w:rPr>
      </w:pPr>
    </w:p>
    <w:p w14:paraId="6FF834EA">
      <w:pPr>
        <w:jc w:val="both"/>
        <w:rPr>
          <w:rFonts w:eastAsia="PMingLiU"/>
          <w:lang w:eastAsia="zh-CN"/>
        </w:rPr>
      </w:pPr>
    </w:p>
    <w:p w14:paraId="3C8B52D6">
      <w:pPr>
        <w:jc w:val="both"/>
        <w:rPr>
          <w:rFonts w:eastAsia="PMingLiU"/>
          <w:lang w:eastAsia="zh-CN"/>
        </w:rPr>
      </w:pPr>
    </w:p>
    <w:p w14:paraId="5C39FE63">
      <w:pPr>
        <w:jc w:val="both"/>
        <w:rPr>
          <w:rFonts w:eastAsia="PMingLiU"/>
          <w:lang w:eastAsia="zh-CN"/>
        </w:rPr>
      </w:pPr>
    </w:p>
    <w:p w14:paraId="0749E74C">
      <w:pPr>
        <w:jc w:val="both"/>
        <w:rPr>
          <w:rFonts w:eastAsia="PMingLiU"/>
          <w:lang w:eastAsia="zh-CN"/>
        </w:rPr>
      </w:pPr>
    </w:p>
    <w:p w14:paraId="2E73B4DB">
      <w:pPr>
        <w:jc w:val="both"/>
        <w:rPr>
          <w:rFonts w:eastAsia="PMingLiU"/>
          <w:lang w:eastAsia="zh-CN"/>
        </w:rPr>
      </w:pPr>
    </w:p>
    <w:p w14:paraId="7A6F2FDC">
      <w:pPr>
        <w:jc w:val="both"/>
        <w:rPr>
          <w:rFonts w:eastAsia="PMingLiU"/>
          <w:lang w:eastAsia="zh-CN"/>
        </w:rPr>
      </w:pPr>
    </w:p>
    <w:p w14:paraId="397436A8">
      <w:pPr>
        <w:jc w:val="both"/>
        <w:rPr>
          <w:rFonts w:eastAsia="PMingLiU"/>
          <w:lang w:eastAsia="zh-CN"/>
        </w:rPr>
      </w:pPr>
    </w:p>
    <w:p w14:paraId="03592163">
      <w:pPr>
        <w:jc w:val="both"/>
        <w:rPr>
          <w:rFonts w:eastAsia="PMingLiU"/>
          <w:lang w:eastAsia="zh-CN"/>
        </w:rPr>
      </w:pPr>
    </w:p>
    <w:p w14:paraId="3272CA49">
      <w:pPr>
        <w:jc w:val="both"/>
        <w:rPr>
          <w:rFonts w:eastAsia="PMingLiU"/>
          <w:lang w:eastAsia="zh-CN"/>
        </w:rPr>
      </w:pPr>
    </w:p>
    <w:p w14:paraId="3B7F6320">
      <w:pPr>
        <w:jc w:val="both"/>
        <w:rPr>
          <w:rFonts w:eastAsia="PMingLiU"/>
          <w:lang w:eastAsia="zh-CN"/>
        </w:rPr>
      </w:pPr>
    </w:p>
    <w:p w14:paraId="5213BE10">
      <w:pPr>
        <w:jc w:val="both"/>
        <w:rPr>
          <w:rFonts w:eastAsia="PMingLiU"/>
          <w:lang w:eastAsia="zh-CN"/>
        </w:rPr>
      </w:pPr>
    </w:p>
    <w:p w14:paraId="54DAE20E">
      <w:pPr>
        <w:jc w:val="both"/>
        <w:rPr>
          <w:rFonts w:eastAsia="PMingLiU"/>
          <w:lang w:eastAsia="zh-CN"/>
        </w:rPr>
      </w:pPr>
    </w:p>
    <w:p w14:paraId="467F97F9">
      <w:pPr>
        <w:jc w:val="both"/>
        <w:rPr>
          <w:rFonts w:eastAsia="PMingLiU"/>
          <w:lang w:eastAsia="zh-CN"/>
        </w:rPr>
      </w:pPr>
    </w:p>
    <w:p w14:paraId="196EE061">
      <w:pPr>
        <w:jc w:val="both"/>
        <w:rPr>
          <w:rFonts w:eastAsia="PMingLiU"/>
          <w:lang w:eastAsia="zh-CN"/>
        </w:rPr>
      </w:pPr>
    </w:p>
    <w:p w14:paraId="7FBBA904">
      <w:pPr>
        <w:jc w:val="both"/>
        <w:rPr>
          <w:rFonts w:eastAsia="PMingLiU"/>
          <w:lang w:eastAsia="zh-CN"/>
        </w:rPr>
      </w:pPr>
    </w:p>
    <w:p w14:paraId="68CFF221">
      <w:pPr>
        <w:jc w:val="both"/>
        <w:rPr>
          <w:rFonts w:eastAsia="PMingLiU"/>
          <w:lang w:eastAsia="zh-CN"/>
        </w:rPr>
      </w:pPr>
    </w:p>
    <w:p w14:paraId="05FB4CA4">
      <w:pPr>
        <w:jc w:val="both"/>
        <w:rPr>
          <w:rFonts w:eastAsia="PMingLiU"/>
          <w:lang w:eastAsia="zh-CN"/>
        </w:rPr>
      </w:pPr>
    </w:p>
    <w:p w14:paraId="6A0AECFC">
      <w:pPr>
        <w:jc w:val="both"/>
        <w:rPr>
          <w:rFonts w:eastAsia="PMingLiU"/>
          <w:lang w:eastAsia="zh-CN"/>
        </w:rPr>
      </w:pPr>
    </w:p>
    <w:p w14:paraId="5F8C87AC">
      <w:pPr>
        <w:jc w:val="right"/>
        <w:rPr>
          <w:sz w:val="22"/>
          <w:szCs w:val="22"/>
        </w:rPr>
      </w:pPr>
      <w:r>
        <w:t>Anexa nr. 11</w:t>
      </w:r>
    </w:p>
    <w:p w14:paraId="092F4182">
      <w:pPr>
        <w:jc w:val="right"/>
      </w:pPr>
      <w:r>
        <w:t>la Documentația standard nr._____</w:t>
      </w:r>
    </w:p>
    <w:p w14:paraId="052084BE">
      <w:pPr>
        <w:jc w:val="right"/>
      </w:pPr>
      <w:r>
        <w:t>din “____” ________ 20___</w:t>
      </w:r>
    </w:p>
    <w:p w14:paraId="1112DEE6">
      <w:pPr>
        <w:jc w:val="both"/>
        <w:rPr>
          <w:rFonts w:eastAsia="PMingLiU"/>
          <w:lang w:eastAsia="zh-CN"/>
        </w:rPr>
      </w:pPr>
    </w:p>
    <w:p w14:paraId="642B0E4A">
      <w:pPr>
        <w:jc w:val="both"/>
        <w:rPr>
          <w:rFonts w:eastAsia="PMingLiU"/>
          <w:lang w:eastAsia="zh-CN"/>
        </w:rPr>
      </w:pPr>
    </w:p>
    <w:p w14:paraId="7CC3561D">
      <w:pPr>
        <w:jc w:val="both"/>
        <w:rPr>
          <w:rFonts w:eastAsia="PMingLiU"/>
          <w:lang w:eastAsia="zh-CN"/>
        </w:rPr>
      </w:pPr>
    </w:p>
    <w:p w14:paraId="14204799">
      <w:pPr>
        <w:jc w:val="center"/>
        <w:rPr>
          <w:rFonts w:eastAsia="PMingLiU"/>
          <w:lang w:eastAsia="zh-CN"/>
        </w:rPr>
      </w:pPr>
    </w:p>
    <w:p w14:paraId="1363FABB">
      <w:pPr>
        <w:pStyle w:val="13"/>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78CDCD2D">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0C2A499C">
      <w:pPr>
        <w:pStyle w:val="13"/>
        <w:tabs>
          <w:tab w:val="left" w:pos="567"/>
        </w:tabs>
        <w:jc w:val="center"/>
        <w:rPr>
          <w:rFonts w:ascii="Times New Roman" w:hAnsi="Times New Roman"/>
          <w:szCs w:val="24"/>
        </w:rPr>
      </w:pPr>
      <w:r>
        <w:rPr>
          <w:rFonts w:ascii="Times New Roman" w:hAnsi="Times New Roman"/>
          <w:szCs w:val="24"/>
        </w:rPr>
        <w:t>(denumirea serviciilor)</w:t>
      </w:r>
    </w:p>
    <w:p w14:paraId="7BCDB06F">
      <w:pPr>
        <w:pStyle w:val="13"/>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719"/>
      </w:tblGrid>
      <w:tr w14:paraId="2B5C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334AD722">
            <w:pPr>
              <w:pStyle w:val="13"/>
              <w:tabs>
                <w:tab w:val="left" w:pos="567"/>
              </w:tabs>
              <w:rPr>
                <w:rFonts w:ascii="Times New Roman" w:hAnsi="Times New Roman"/>
                <w:b/>
                <w:szCs w:val="24"/>
              </w:rPr>
            </w:pPr>
            <w:r>
              <w:rPr>
                <w:rFonts w:ascii="Times New Roman" w:hAnsi="Times New Roman"/>
                <w:b/>
                <w:szCs w:val="24"/>
              </w:rPr>
              <w:t>Nr.</w:t>
            </w:r>
          </w:p>
          <w:p w14:paraId="4B2EE9BB">
            <w:pPr>
              <w:pStyle w:val="13"/>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68C6FE4F">
            <w:pPr>
              <w:pStyle w:val="13"/>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5ED21B0F">
            <w:pPr>
              <w:pStyle w:val="13"/>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3281DD93">
            <w:pPr>
              <w:pStyle w:val="13"/>
              <w:tabs>
                <w:tab w:val="left" w:pos="567"/>
              </w:tabs>
              <w:rPr>
                <w:rFonts w:ascii="Times New Roman" w:hAnsi="Times New Roman"/>
                <w:b/>
                <w:szCs w:val="24"/>
              </w:rPr>
            </w:pPr>
            <w:r>
              <w:rPr>
                <w:rFonts w:ascii="Times New Roman" w:hAnsi="Times New Roman"/>
                <w:b/>
                <w:szCs w:val="24"/>
              </w:rPr>
              <w:t>…</w:t>
            </w:r>
          </w:p>
        </w:tc>
        <w:tc>
          <w:tcPr>
            <w:tcW w:w="1794" w:type="dxa"/>
            <w:gridSpan w:val="2"/>
          </w:tcPr>
          <w:p w14:paraId="23CCCC40">
            <w:pPr>
              <w:pStyle w:val="13"/>
              <w:tabs>
                <w:tab w:val="left" w:pos="567"/>
              </w:tabs>
              <w:rPr>
                <w:rFonts w:ascii="Times New Roman" w:hAnsi="Times New Roman"/>
                <w:b/>
                <w:szCs w:val="24"/>
              </w:rPr>
            </w:pPr>
            <w:r>
              <w:rPr>
                <w:rFonts w:ascii="Times New Roman" w:hAnsi="Times New Roman"/>
                <w:b/>
                <w:szCs w:val="24"/>
              </w:rPr>
              <w:t>Anul (n)</w:t>
            </w:r>
          </w:p>
        </w:tc>
      </w:tr>
      <w:tr w14:paraId="0BF7D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1A53D840">
            <w:pPr>
              <w:pStyle w:val="13"/>
              <w:tabs>
                <w:tab w:val="left" w:pos="567"/>
              </w:tabs>
              <w:rPr>
                <w:rFonts w:ascii="Times New Roman" w:hAnsi="Times New Roman"/>
                <w:b/>
                <w:szCs w:val="24"/>
              </w:rPr>
            </w:pPr>
          </w:p>
        </w:tc>
        <w:tc>
          <w:tcPr>
            <w:tcW w:w="2825" w:type="dxa"/>
            <w:vMerge w:val="continue"/>
          </w:tcPr>
          <w:p w14:paraId="6DAAC1AD">
            <w:pPr>
              <w:pStyle w:val="13"/>
              <w:tabs>
                <w:tab w:val="left" w:pos="567"/>
              </w:tabs>
              <w:rPr>
                <w:rFonts w:ascii="Times New Roman" w:hAnsi="Times New Roman"/>
                <w:b/>
                <w:szCs w:val="24"/>
              </w:rPr>
            </w:pPr>
          </w:p>
        </w:tc>
        <w:tc>
          <w:tcPr>
            <w:tcW w:w="5964" w:type="dxa"/>
            <w:gridSpan w:val="7"/>
          </w:tcPr>
          <w:p w14:paraId="56EE7D05">
            <w:pPr>
              <w:pStyle w:val="13"/>
              <w:tabs>
                <w:tab w:val="left" w:pos="567"/>
              </w:tabs>
              <w:rPr>
                <w:rFonts w:ascii="Times New Roman" w:hAnsi="Times New Roman"/>
                <w:b/>
                <w:szCs w:val="24"/>
              </w:rPr>
            </w:pPr>
            <w:r>
              <w:rPr>
                <w:rFonts w:ascii="Times New Roman" w:hAnsi="Times New Roman"/>
                <w:b/>
                <w:szCs w:val="24"/>
              </w:rPr>
              <w:t>Luna</w:t>
            </w:r>
          </w:p>
        </w:tc>
      </w:tr>
      <w:tr w14:paraId="4E64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02DD5881">
            <w:pPr>
              <w:pStyle w:val="13"/>
              <w:tabs>
                <w:tab w:val="left" w:pos="567"/>
              </w:tabs>
              <w:rPr>
                <w:rFonts w:ascii="Times New Roman" w:hAnsi="Times New Roman"/>
                <w:b/>
                <w:szCs w:val="24"/>
              </w:rPr>
            </w:pPr>
          </w:p>
        </w:tc>
        <w:tc>
          <w:tcPr>
            <w:tcW w:w="2825" w:type="dxa"/>
            <w:vMerge w:val="continue"/>
          </w:tcPr>
          <w:p w14:paraId="20CFA843">
            <w:pPr>
              <w:pStyle w:val="13"/>
              <w:tabs>
                <w:tab w:val="left" w:pos="567"/>
              </w:tabs>
              <w:rPr>
                <w:rFonts w:ascii="Times New Roman" w:hAnsi="Times New Roman"/>
                <w:b/>
                <w:szCs w:val="24"/>
              </w:rPr>
            </w:pPr>
          </w:p>
        </w:tc>
        <w:tc>
          <w:tcPr>
            <w:tcW w:w="1035" w:type="dxa"/>
          </w:tcPr>
          <w:p w14:paraId="280BC68D">
            <w:pPr>
              <w:pStyle w:val="13"/>
              <w:tabs>
                <w:tab w:val="left" w:pos="567"/>
              </w:tabs>
              <w:rPr>
                <w:rFonts w:ascii="Times New Roman" w:hAnsi="Times New Roman"/>
                <w:b/>
                <w:szCs w:val="24"/>
              </w:rPr>
            </w:pPr>
            <w:r>
              <w:rPr>
                <w:rFonts w:ascii="Times New Roman" w:hAnsi="Times New Roman"/>
                <w:b/>
                <w:szCs w:val="24"/>
              </w:rPr>
              <w:t>1</w:t>
            </w:r>
          </w:p>
        </w:tc>
        <w:tc>
          <w:tcPr>
            <w:tcW w:w="1215" w:type="dxa"/>
          </w:tcPr>
          <w:p w14:paraId="54C6D7A2">
            <w:pPr>
              <w:pStyle w:val="13"/>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6957CA17">
            <w:pPr>
              <w:pStyle w:val="13"/>
              <w:tabs>
                <w:tab w:val="left" w:pos="567"/>
              </w:tabs>
              <w:rPr>
                <w:rFonts w:ascii="Times New Roman" w:hAnsi="Times New Roman"/>
                <w:b/>
                <w:szCs w:val="24"/>
              </w:rPr>
            </w:pPr>
            <w:r>
              <w:rPr>
                <w:rFonts w:ascii="Times New Roman" w:hAnsi="Times New Roman"/>
                <w:b/>
                <w:szCs w:val="24"/>
              </w:rPr>
              <w:t>3</w:t>
            </w:r>
          </w:p>
        </w:tc>
        <w:tc>
          <w:tcPr>
            <w:tcW w:w="990" w:type="dxa"/>
            <w:gridSpan w:val="2"/>
          </w:tcPr>
          <w:p w14:paraId="6A6B42FE">
            <w:pPr>
              <w:pStyle w:val="13"/>
              <w:tabs>
                <w:tab w:val="left" w:pos="567"/>
              </w:tabs>
              <w:rPr>
                <w:rFonts w:ascii="Times New Roman" w:hAnsi="Times New Roman"/>
                <w:b/>
                <w:szCs w:val="24"/>
              </w:rPr>
            </w:pPr>
            <w:r>
              <w:rPr>
                <w:rFonts w:ascii="Times New Roman" w:hAnsi="Times New Roman"/>
                <w:b/>
                <w:szCs w:val="24"/>
              </w:rPr>
              <w:t>…</w:t>
            </w:r>
          </w:p>
        </w:tc>
        <w:tc>
          <w:tcPr>
            <w:tcW w:w="1719" w:type="dxa"/>
          </w:tcPr>
          <w:p w14:paraId="7E452EFE">
            <w:pPr>
              <w:pStyle w:val="13"/>
              <w:tabs>
                <w:tab w:val="left" w:pos="567"/>
              </w:tabs>
              <w:rPr>
                <w:rFonts w:ascii="Times New Roman" w:hAnsi="Times New Roman"/>
                <w:b/>
                <w:szCs w:val="24"/>
              </w:rPr>
            </w:pPr>
            <w:r>
              <w:rPr>
                <w:rFonts w:ascii="Times New Roman" w:hAnsi="Times New Roman"/>
                <w:b/>
                <w:szCs w:val="24"/>
              </w:rPr>
              <w:t>n</w:t>
            </w:r>
          </w:p>
        </w:tc>
      </w:tr>
      <w:tr w14:paraId="4347B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5C192B70">
            <w:pPr>
              <w:pStyle w:val="13"/>
              <w:tabs>
                <w:tab w:val="left" w:pos="567"/>
              </w:tabs>
              <w:rPr>
                <w:rFonts w:ascii="Times New Roman" w:hAnsi="Times New Roman"/>
                <w:szCs w:val="24"/>
              </w:rPr>
            </w:pPr>
            <w:r>
              <w:rPr>
                <w:rFonts w:ascii="Times New Roman" w:hAnsi="Times New Roman"/>
                <w:szCs w:val="24"/>
              </w:rPr>
              <w:t>1.</w:t>
            </w:r>
          </w:p>
        </w:tc>
        <w:tc>
          <w:tcPr>
            <w:tcW w:w="2825" w:type="dxa"/>
          </w:tcPr>
          <w:p w14:paraId="5C290FDB">
            <w:pPr>
              <w:pStyle w:val="13"/>
              <w:tabs>
                <w:tab w:val="left" w:pos="567"/>
              </w:tabs>
              <w:rPr>
                <w:rFonts w:ascii="Times New Roman" w:hAnsi="Times New Roman"/>
                <w:szCs w:val="24"/>
              </w:rPr>
            </w:pPr>
            <w:r>
              <w:rPr>
                <w:rFonts w:ascii="Times New Roman" w:hAnsi="Times New Roman"/>
                <w:szCs w:val="24"/>
              </w:rPr>
              <w:t>Faza 1</w:t>
            </w:r>
          </w:p>
          <w:p w14:paraId="28441BB2">
            <w:pPr>
              <w:pStyle w:val="13"/>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542BAB3E">
            <w:pPr>
              <w:pStyle w:val="13"/>
              <w:tabs>
                <w:tab w:val="left" w:pos="567"/>
              </w:tabs>
              <w:rPr>
                <w:rFonts w:ascii="Times New Roman" w:hAnsi="Times New Roman"/>
                <w:szCs w:val="24"/>
              </w:rPr>
            </w:pPr>
          </w:p>
        </w:tc>
        <w:tc>
          <w:tcPr>
            <w:tcW w:w="1215" w:type="dxa"/>
          </w:tcPr>
          <w:p w14:paraId="7324474B">
            <w:pPr>
              <w:pStyle w:val="13"/>
              <w:tabs>
                <w:tab w:val="left" w:pos="567"/>
              </w:tabs>
              <w:rPr>
                <w:rFonts w:ascii="Times New Roman" w:hAnsi="Times New Roman"/>
                <w:szCs w:val="24"/>
              </w:rPr>
            </w:pPr>
          </w:p>
        </w:tc>
        <w:tc>
          <w:tcPr>
            <w:tcW w:w="1005" w:type="dxa"/>
            <w:gridSpan w:val="2"/>
          </w:tcPr>
          <w:p w14:paraId="2268EF42">
            <w:pPr>
              <w:pStyle w:val="13"/>
              <w:tabs>
                <w:tab w:val="left" w:pos="567"/>
              </w:tabs>
              <w:rPr>
                <w:rFonts w:ascii="Times New Roman" w:hAnsi="Times New Roman"/>
                <w:szCs w:val="24"/>
              </w:rPr>
            </w:pPr>
          </w:p>
        </w:tc>
        <w:tc>
          <w:tcPr>
            <w:tcW w:w="990" w:type="dxa"/>
            <w:gridSpan w:val="2"/>
          </w:tcPr>
          <w:p w14:paraId="0B3D0A3C">
            <w:pPr>
              <w:pStyle w:val="13"/>
              <w:tabs>
                <w:tab w:val="left" w:pos="567"/>
              </w:tabs>
              <w:rPr>
                <w:rFonts w:ascii="Times New Roman" w:hAnsi="Times New Roman"/>
                <w:szCs w:val="24"/>
              </w:rPr>
            </w:pPr>
          </w:p>
        </w:tc>
        <w:tc>
          <w:tcPr>
            <w:tcW w:w="1719" w:type="dxa"/>
          </w:tcPr>
          <w:p w14:paraId="269FC6FD">
            <w:pPr>
              <w:pStyle w:val="13"/>
              <w:tabs>
                <w:tab w:val="left" w:pos="567"/>
              </w:tabs>
              <w:rPr>
                <w:rFonts w:ascii="Times New Roman" w:hAnsi="Times New Roman"/>
                <w:szCs w:val="24"/>
              </w:rPr>
            </w:pPr>
          </w:p>
        </w:tc>
      </w:tr>
      <w:tr w14:paraId="00F4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0D5B07AE">
            <w:pPr>
              <w:pStyle w:val="13"/>
              <w:tabs>
                <w:tab w:val="left" w:pos="567"/>
              </w:tabs>
              <w:rPr>
                <w:rFonts w:ascii="Times New Roman" w:hAnsi="Times New Roman"/>
                <w:szCs w:val="24"/>
              </w:rPr>
            </w:pPr>
            <w:r>
              <w:rPr>
                <w:rFonts w:ascii="Times New Roman" w:hAnsi="Times New Roman"/>
                <w:szCs w:val="24"/>
              </w:rPr>
              <w:t xml:space="preserve">2. </w:t>
            </w:r>
          </w:p>
          <w:p w14:paraId="777EF2B7">
            <w:pPr>
              <w:pStyle w:val="13"/>
              <w:tabs>
                <w:tab w:val="left" w:pos="567"/>
              </w:tabs>
              <w:rPr>
                <w:rFonts w:ascii="Times New Roman" w:hAnsi="Times New Roman"/>
                <w:szCs w:val="24"/>
              </w:rPr>
            </w:pPr>
          </w:p>
          <w:p w14:paraId="3842E8C3">
            <w:pPr>
              <w:pStyle w:val="13"/>
              <w:tabs>
                <w:tab w:val="left" w:pos="567"/>
              </w:tabs>
              <w:rPr>
                <w:rFonts w:ascii="Times New Roman" w:hAnsi="Times New Roman"/>
                <w:szCs w:val="24"/>
              </w:rPr>
            </w:pPr>
          </w:p>
          <w:p w14:paraId="2C9C20E8">
            <w:pPr>
              <w:pStyle w:val="13"/>
              <w:tabs>
                <w:tab w:val="left" w:pos="567"/>
              </w:tabs>
              <w:rPr>
                <w:rFonts w:ascii="Times New Roman" w:hAnsi="Times New Roman"/>
                <w:szCs w:val="24"/>
              </w:rPr>
            </w:pPr>
          </w:p>
          <w:p w14:paraId="4A584EE3">
            <w:pPr>
              <w:pStyle w:val="13"/>
              <w:tabs>
                <w:tab w:val="left" w:pos="567"/>
              </w:tabs>
              <w:rPr>
                <w:rFonts w:ascii="Times New Roman" w:hAnsi="Times New Roman"/>
                <w:szCs w:val="24"/>
              </w:rPr>
            </w:pPr>
          </w:p>
        </w:tc>
        <w:tc>
          <w:tcPr>
            <w:tcW w:w="2825" w:type="dxa"/>
          </w:tcPr>
          <w:p w14:paraId="2877476B">
            <w:pPr>
              <w:pStyle w:val="13"/>
              <w:tabs>
                <w:tab w:val="left" w:pos="567"/>
              </w:tabs>
              <w:rPr>
                <w:rFonts w:ascii="Times New Roman" w:hAnsi="Times New Roman"/>
                <w:szCs w:val="24"/>
              </w:rPr>
            </w:pPr>
            <w:r>
              <w:rPr>
                <w:rFonts w:ascii="Times New Roman" w:hAnsi="Times New Roman"/>
                <w:szCs w:val="24"/>
              </w:rPr>
              <w:t>Faza 2</w:t>
            </w:r>
          </w:p>
          <w:p w14:paraId="185C3676">
            <w:pPr>
              <w:pStyle w:val="13"/>
              <w:tabs>
                <w:tab w:val="left" w:pos="567"/>
              </w:tabs>
              <w:rPr>
                <w:rFonts w:ascii="Times New Roman" w:hAnsi="Times New Roman"/>
                <w:szCs w:val="24"/>
              </w:rPr>
            </w:pPr>
            <w:r>
              <w:rPr>
                <w:rFonts w:ascii="Times New Roman" w:hAnsi="Times New Roman"/>
                <w:szCs w:val="24"/>
              </w:rPr>
              <w:t>Schiță de proiect __________________</w:t>
            </w:r>
          </w:p>
          <w:p w14:paraId="12F3AF4F">
            <w:pPr>
              <w:pStyle w:val="13"/>
              <w:tabs>
                <w:tab w:val="left" w:pos="567"/>
              </w:tabs>
              <w:rPr>
                <w:rFonts w:ascii="Times New Roman" w:hAnsi="Times New Roman"/>
                <w:szCs w:val="24"/>
              </w:rPr>
            </w:pPr>
          </w:p>
        </w:tc>
        <w:tc>
          <w:tcPr>
            <w:tcW w:w="1035" w:type="dxa"/>
          </w:tcPr>
          <w:p w14:paraId="49FC0558">
            <w:pPr>
              <w:pStyle w:val="13"/>
              <w:tabs>
                <w:tab w:val="left" w:pos="567"/>
              </w:tabs>
              <w:rPr>
                <w:rFonts w:ascii="Times New Roman" w:hAnsi="Times New Roman"/>
                <w:szCs w:val="24"/>
              </w:rPr>
            </w:pPr>
          </w:p>
        </w:tc>
        <w:tc>
          <w:tcPr>
            <w:tcW w:w="1215" w:type="dxa"/>
          </w:tcPr>
          <w:p w14:paraId="01A66E18">
            <w:pPr>
              <w:pStyle w:val="13"/>
              <w:tabs>
                <w:tab w:val="left" w:pos="567"/>
              </w:tabs>
              <w:rPr>
                <w:rFonts w:ascii="Times New Roman" w:hAnsi="Times New Roman"/>
                <w:szCs w:val="24"/>
              </w:rPr>
            </w:pPr>
          </w:p>
        </w:tc>
        <w:tc>
          <w:tcPr>
            <w:tcW w:w="1005" w:type="dxa"/>
            <w:gridSpan w:val="2"/>
          </w:tcPr>
          <w:p w14:paraId="3C60F774">
            <w:pPr>
              <w:pStyle w:val="13"/>
              <w:tabs>
                <w:tab w:val="left" w:pos="567"/>
              </w:tabs>
              <w:rPr>
                <w:rFonts w:ascii="Times New Roman" w:hAnsi="Times New Roman"/>
                <w:szCs w:val="24"/>
              </w:rPr>
            </w:pPr>
          </w:p>
        </w:tc>
        <w:tc>
          <w:tcPr>
            <w:tcW w:w="990" w:type="dxa"/>
            <w:gridSpan w:val="2"/>
          </w:tcPr>
          <w:p w14:paraId="39D974F9">
            <w:pPr>
              <w:pStyle w:val="13"/>
              <w:tabs>
                <w:tab w:val="left" w:pos="567"/>
              </w:tabs>
              <w:rPr>
                <w:rFonts w:ascii="Times New Roman" w:hAnsi="Times New Roman"/>
                <w:szCs w:val="24"/>
              </w:rPr>
            </w:pPr>
          </w:p>
        </w:tc>
        <w:tc>
          <w:tcPr>
            <w:tcW w:w="1719" w:type="dxa"/>
          </w:tcPr>
          <w:p w14:paraId="55AB29C0">
            <w:pPr>
              <w:pStyle w:val="13"/>
              <w:tabs>
                <w:tab w:val="left" w:pos="567"/>
              </w:tabs>
              <w:rPr>
                <w:rFonts w:ascii="Times New Roman" w:hAnsi="Times New Roman"/>
                <w:szCs w:val="24"/>
              </w:rPr>
            </w:pPr>
          </w:p>
        </w:tc>
      </w:tr>
      <w:tr w14:paraId="6AC6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2ACC1BB0">
            <w:pPr>
              <w:pStyle w:val="13"/>
              <w:tabs>
                <w:tab w:val="left" w:pos="567"/>
              </w:tabs>
              <w:rPr>
                <w:rFonts w:ascii="Times New Roman" w:hAnsi="Times New Roman"/>
                <w:szCs w:val="24"/>
              </w:rPr>
            </w:pPr>
            <w:r>
              <w:rPr>
                <w:rFonts w:ascii="Times New Roman" w:hAnsi="Times New Roman"/>
                <w:szCs w:val="24"/>
              </w:rPr>
              <w:t>3.</w:t>
            </w:r>
          </w:p>
          <w:p w14:paraId="49B14F51">
            <w:pPr>
              <w:pStyle w:val="13"/>
              <w:tabs>
                <w:tab w:val="left" w:pos="567"/>
              </w:tabs>
              <w:rPr>
                <w:rFonts w:ascii="Times New Roman" w:hAnsi="Times New Roman"/>
                <w:szCs w:val="24"/>
              </w:rPr>
            </w:pPr>
          </w:p>
          <w:p w14:paraId="38D808D7">
            <w:pPr>
              <w:pStyle w:val="13"/>
              <w:tabs>
                <w:tab w:val="left" w:pos="567"/>
              </w:tabs>
              <w:rPr>
                <w:rFonts w:ascii="Times New Roman" w:hAnsi="Times New Roman"/>
                <w:szCs w:val="24"/>
              </w:rPr>
            </w:pPr>
          </w:p>
          <w:p w14:paraId="726B77B0">
            <w:pPr>
              <w:pStyle w:val="13"/>
              <w:tabs>
                <w:tab w:val="left" w:pos="567"/>
              </w:tabs>
              <w:rPr>
                <w:rFonts w:ascii="Times New Roman" w:hAnsi="Times New Roman"/>
                <w:szCs w:val="24"/>
              </w:rPr>
            </w:pPr>
          </w:p>
          <w:p w14:paraId="224C9280">
            <w:pPr>
              <w:pStyle w:val="13"/>
              <w:tabs>
                <w:tab w:val="left" w:pos="567"/>
              </w:tabs>
              <w:rPr>
                <w:rFonts w:ascii="Times New Roman" w:hAnsi="Times New Roman"/>
                <w:szCs w:val="24"/>
              </w:rPr>
            </w:pPr>
          </w:p>
        </w:tc>
        <w:tc>
          <w:tcPr>
            <w:tcW w:w="2825" w:type="dxa"/>
          </w:tcPr>
          <w:p w14:paraId="52EC1D32">
            <w:pPr>
              <w:pStyle w:val="13"/>
              <w:tabs>
                <w:tab w:val="left" w:pos="567"/>
              </w:tabs>
              <w:rPr>
                <w:rFonts w:ascii="Times New Roman" w:hAnsi="Times New Roman"/>
                <w:szCs w:val="24"/>
              </w:rPr>
            </w:pPr>
            <w:r>
              <w:rPr>
                <w:rFonts w:ascii="Times New Roman" w:hAnsi="Times New Roman"/>
                <w:szCs w:val="24"/>
              </w:rPr>
              <w:t>Faza 3</w:t>
            </w:r>
          </w:p>
          <w:p w14:paraId="6AB0D88A">
            <w:pPr>
              <w:pStyle w:val="13"/>
              <w:tabs>
                <w:tab w:val="left" w:pos="567"/>
              </w:tabs>
              <w:rPr>
                <w:rFonts w:ascii="Times New Roman" w:hAnsi="Times New Roman"/>
                <w:szCs w:val="24"/>
              </w:rPr>
            </w:pPr>
            <w:r>
              <w:rPr>
                <w:rFonts w:ascii="Times New Roman" w:hAnsi="Times New Roman"/>
                <w:szCs w:val="24"/>
              </w:rPr>
              <w:t>Proiect de execuție (desene și deviz):</w:t>
            </w:r>
          </w:p>
          <w:p w14:paraId="1784FAD8">
            <w:pPr>
              <w:pStyle w:val="13"/>
              <w:tabs>
                <w:tab w:val="left" w:pos="567"/>
              </w:tabs>
              <w:rPr>
                <w:rFonts w:ascii="Times New Roman" w:hAnsi="Times New Roman"/>
                <w:szCs w:val="24"/>
              </w:rPr>
            </w:pPr>
            <w:r>
              <w:rPr>
                <w:rFonts w:ascii="Times New Roman" w:hAnsi="Times New Roman"/>
                <w:szCs w:val="24"/>
              </w:rPr>
              <w:t>__________________</w:t>
            </w:r>
          </w:p>
          <w:p w14:paraId="04282B45">
            <w:pPr>
              <w:pStyle w:val="13"/>
              <w:tabs>
                <w:tab w:val="left" w:pos="567"/>
              </w:tabs>
              <w:rPr>
                <w:rFonts w:ascii="Times New Roman" w:hAnsi="Times New Roman"/>
                <w:szCs w:val="24"/>
              </w:rPr>
            </w:pPr>
            <w:r>
              <w:rPr>
                <w:rFonts w:ascii="Times New Roman" w:hAnsi="Times New Roman"/>
                <w:szCs w:val="24"/>
              </w:rPr>
              <w:t>__________________</w:t>
            </w:r>
          </w:p>
          <w:p w14:paraId="545BD84B">
            <w:pPr>
              <w:pStyle w:val="13"/>
              <w:tabs>
                <w:tab w:val="left" w:pos="567"/>
              </w:tabs>
              <w:rPr>
                <w:rFonts w:ascii="Times New Roman" w:hAnsi="Times New Roman"/>
                <w:szCs w:val="24"/>
              </w:rPr>
            </w:pPr>
            <w:r>
              <w:rPr>
                <w:rFonts w:ascii="Times New Roman" w:hAnsi="Times New Roman"/>
                <w:szCs w:val="24"/>
              </w:rPr>
              <w:t>__________________</w:t>
            </w:r>
          </w:p>
          <w:p w14:paraId="7FE5236B">
            <w:pPr>
              <w:pStyle w:val="13"/>
              <w:tabs>
                <w:tab w:val="left" w:pos="567"/>
              </w:tabs>
              <w:rPr>
                <w:rFonts w:ascii="Times New Roman" w:hAnsi="Times New Roman"/>
                <w:szCs w:val="24"/>
              </w:rPr>
            </w:pPr>
          </w:p>
        </w:tc>
        <w:tc>
          <w:tcPr>
            <w:tcW w:w="1035" w:type="dxa"/>
          </w:tcPr>
          <w:p w14:paraId="6C14F717">
            <w:pPr>
              <w:pStyle w:val="13"/>
              <w:tabs>
                <w:tab w:val="left" w:pos="567"/>
              </w:tabs>
              <w:rPr>
                <w:rFonts w:ascii="Times New Roman" w:hAnsi="Times New Roman"/>
                <w:szCs w:val="24"/>
              </w:rPr>
            </w:pPr>
          </w:p>
        </w:tc>
        <w:tc>
          <w:tcPr>
            <w:tcW w:w="1215" w:type="dxa"/>
          </w:tcPr>
          <w:p w14:paraId="12734464">
            <w:pPr>
              <w:pStyle w:val="13"/>
              <w:tabs>
                <w:tab w:val="left" w:pos="567"/>
              </w:tabs>
              <w:rPr>
                <w:rFonts w:ascii="Times New Roman" w:hAnsi="Times New Roman"/>
                <w:szCs w:val="24"/>
              </w:rPr>
            </w:pPr>
          </w:p>
        </w:tc>
        <w:tc>
          <w:tcPr>
            <w:tcW w:w="1005" w:type="dxa"/>
            <w:gridSpan w:val="2"/>
          </w:tcPr>
          <w:p w14:paraId="78BA7CCD">
            <w:pPr>
              <w:pStyle w:val="13"/>
              <w:tabs>
                <w:tab w:val="left" w:pos="567"/>
              </w:tabs>
              <w:rPr>
                <w:rFonts w:ascii="Times New Roman" w:hAnsi="Times New Roman"/>
                <w:szCs w:val="24"/>
              </w:rPr>
            </w:pPr>
          </w:p>
        </w:tc>
        <w:tc>
          <w:tcPr>
            <w:tcW w:w="990" w:type="dxa"/>
            <w:gridSpan w:val="2"/>
          </w:tcPr>
          <w:p w14:paraId="2F4729BD">
            <w:pPr>
              <w:pStyle w:val="13"/>
              <w:tabs>
                <w:tab w:val="left" w:pos="567"/>
              </w:tabs>
              <w:rPr>
                <w:rFonts w:ascii="Times New Roman" w:hAnsi="Times New Roman"/>
                <w:szCs w:val="24"/>
              </w:rPr>
            </w:pPr>
          </w:p>
        </w:tc>
        <w:tc>
          <w:tcPr>
            <w:tcW w:w="1719" w:type="dxa"/>
          </w:tcPr>
          <w:p w14:paraId="739B2DDC">
            <w:pPr>
              <w:pStyle w:val="13"/>
              <w:tabs>
                <w:tab w:val="left" w:pos="567"/>
              </w:tabs>
              <w:rPr>
                <w:rFonts w:ascii="Times New Roman" w:hAnsi="Times New Roman"/>
                <w:szCs w:val="24"/>
              </w:rPr>
            </w:pPr>
          </w:p>
        </w:tc>
      </w:tr>
      <w:tr w14:paraId="6EE4E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54001557">
            <w:pPr>
              <w:pStyle w:val="13"/>
              <w:tabs>
                <w:tab w:val="left" w:pos="567"/>
              </w:tabs>
              <w:rPr>
                <w:rFonts w:ascii="Times New Roman" w:hAnsi="Times New Roman"/>
                <w:szCs w:val="24"/>
              </w:rPr>
            </w:pPr>
            <w:r>
              <w:rPr>
                <w:rFonts w:ascii="Times New Roman" w:hAnsi="Times New Roman"/>
                <w:szCs w:val="24"/>
              </w:rPr>
              <w:t>…</w:t>
            </w:r>
          </w:p>
        </w:tc>
        <w:tc>
          <w:tcPr>
            <w:tcW w:w="2825" w:type="dxa"/>
          </w:tcPr>
          <w:p w14:paraId="41620D59">
            <w:pPr>
              <w:pStyle w:val="13"/>
              <w:tabs>
                <w:tab w:val="left" w:pos="567"/>
              </w:tabs>
              <w:rPr>
                <w:rFonts w:ascii="Times New Roman" w:hAnsi="Times New Roman"/>
                <w:szCs w:val="24"/>
              </w:rPr>
            </w:pPr>
            <w:r>
              <w:rPr>
                <w:rFonts w:ascii="Times New Roman" w:hAnsi="Times New Roman"/>
                <w:szCs w:val="24"/>
              </w:rPr>
              <w:t>Faza n</w:t>
            </w:r>
          </w:p>
          <w:p w14:paraId="78DE7CE2">
            <w:pPr>
              <w:pStyle w:val="13"/>
              <w:tabs>
                <w:tab w:val="left" w:pos="567"/>
              </w:tabs>
              <w:rPr>
                <w:rFonts w:ascii="Times New Roman" w:hAnsi="Times New Roman"/>
                <w:szCs w:val="24"/>
              </w:rPr>
            </w:pPr>
            <w:r>
              <w:rPr>
                <w:rFonts w:ascii="Times New Roman" w:hAnsi="Times New Roman"/>
                <w:szCs w:val="24"/>
              </w:rPr>
              <w:t>:</w:t>
            </w:r>
          </w:p>
          <w:p w14:paraId="15A4796A">
            <w:pPr>
              <w:pStyle w:val="13"/>
              <w:tabs>
                <w:tab w:val="left" w:pos="567"/>
              </w:tabs>
              <w:rPr>
                <w:rFonts w:ascii="Times New Roman" w:hAnsi="Times New Roman"/>
                <w:szCs w:val="24"/>
              </w:rPr>
            </w:pPr>
            <w:r>
              <w:rPr>
                <w:rFonts w:ascii="Times New Roman" w:hAnsi="Times New Roman"/>
                <w:szCs w:val="24"/>
              </w:rPr>
              <w:t>__________________</w:t>
            </w:r>
          </w:p>
          <w:p w14:paraId="0E76CD3F">
            <w:pPr>
              <w:pStyle w:val="13"/>
              <w:tabs>
                <w:tab w:val="left" w:pos="567"/>
              </w:tabs>
              <w:rPr>
                <w:rFonts w:ascii="Times New Roman" w:hAnsi="Times New Roman"/>
                <w:szCs w:val="24"/>
              </w:rPr>
            </w:pPr>
            <w:r>
              <w:rPr>
                <w:rFonts w:ascii="Times New Roman" w:hAnsi="Times New Roman"/>
                <w:szCs w:val="24"/>
              </w:rPr>
              <w:t>__________________</w:t>
            </w:r>
          </w:p>
          <w:p w14:paraId="5E3283A1">
            <w:pPr>
              <w:pStyle w:val="13"/>
              <w:tabs>
                <w:tab w:val="left" w:pos="567"/>
              </w:tabs>
              <w:rPr>
                <w:rFonts w:ascii="Times New Roman" w:hAnsi="Times New Roman"/>
                <w:szCs w:val="24"/>
              </w:rPr>
            </w:pPr>
          </w:p>
        </w:tc>
        <w:tc>
          <w:tcPr>
            <w:tcW w:w="1035" w:type="dxa"/>
          </w:tcPr>
          <w:p w14:paraId="5B53763F">
            <w:pPr>
              <w:pStyle w:val="13"/>
              <w:tabs>
                <w:tab w:val="left" w:pos="567"/>
              </w:tabs>
              <w:rPr>
                <w:rFonts w:ascii="Times New Roman" w:hAnsi="Times New Roman"/>
                <w:szCs w:val="24"/>
              </w:rPr>
            </w:pPr>
          </w:p>
        </w:tc>
        <w:tc>
          <w:tcPr>
            <w:tcW w:w="1215" w:type="dxa"/>
          </w:tcPr>
          <w:p w14:paraId="4F768B2F">
            <w:pPr>
              <w:pStyle w:val="13"/>
              <w:tabs>
                <w:tab w:val="left" w:pos="567"/>
              </w:tabs>
              <w:rPr>
                <w:rFonts w:ascii="Times New Roman" w:hAnsi="Times New Roman"/>
                <w:szCs w:val="24"/>
              </w:rPr>
            </w:pPr>
          </w:p>
        </w:tc>
        <w:tc>
          <w:tcPr>
            <w:tcW w:w="1005" w:type="dxa"/>
            <w:gridSpan w:val="2"/>
          </w:tcPr>
          <w:p w14:paraId="411B5B9C">
            <w:pPr>
              <w:pStyle w:val="13"/>
              <w:tabs>
                <w:tab w:val="left" w:pos="567"/>
              </w:tabs>
              <w:rPr>
                <w:rFonts w:ascii="Times New Roman" w:hAnsi="Times New Roman"/>
                <w:szCs w:val="24"/>
              </w:rPr>
            </w:pPr>
          </w:p>
        </w:tc>
        <w:tc>
          <w:tcPr>
            <w:tcW w:w="990" w:type="dxa"/>
            <w:gridSpan w:val="2"/>
          </w:tcPr>
          <w:p w14:paraId="5ED4BC4E">
            <w:pPr>
              <w:pStyle w:val="13"/>
              <w:tabs>
                <w:tab w:val="left" w:pos="567"/>
              </w:tabs>
              <w:rPr>
                <w:rFonts w:ascii="Times New Roman" w:hAnsi="Times New Roman"/>
                <w:szCs w:val="24"/>
              </w:rPr>
            </w:pPr>
          </w:p>
        </w:tc>
        <w:tc>
          <w:tcPr>
            <w:tcW w:w="1719" w:type="dxa"/>
          </w:tcPr>
          <w:p w14:paraId="6887B87F">
            <w:pPr>
              <w:pStyle w:val="13"/>
              <w:tabs>
                <w:tab w:val="left" w:pos="567"/>
              </w:tabs>
              <w:rPr>
                <w:rFonts w:ascii="Times New Roman" w:hAnsi="Times New Roman"/>
                <w:szCs w:val="24"/>
              </w:rPr>
            </w:pPr>
          </w:p>
        </w:tc>
      </w:tr>
    </w:tbl>
    <w:p w14:paraId="5CCE2D8F">
      <w:pPr>
        <w:jc w:val="both"/>
        <w:rPr>
          <w:rFonts w:eastAsia="PMingLiU"/>
          <w:lang w:eastAsia="zh-CN"/>
        </w:rPr>
      </w:pPr>
    </w:p>
    <w:p w14:paraId="176A307C">
      <w:pPr>
        <w:jc w:val="both"/>
        <w:rPr>
          <w:rFonts w:eastAsia="PMingLiU"/>
          <w:lang w:eastAsia="zh-CN"/>
        </w:rPr>
      </w:pPr>
      <w:r>
        <w:rPr>
          <w:rFonts w:eastAsia="PMingLiU"/>
          <w:lang w:eastAsia="zh-CN"/>
        </w:rPr>
        <w:t>Semnat: _________________________________________</w:t>
      </w:r>
    </w:p>
    <w:p w14:paraId="29BC2F1C">
      <w:pPr>
        <w:jc w:val="both"/>
        <w:rPr>
          <w:rFonts w:eastAsia="PMingLiU"/>
          <w:lang w:eastAsia="zh-CN"/>
        </w:rPr>
      </w:pPr>
      <w:r>
        <w:rPr>
          <w:rFonts w:eastAsia="PMingLiU"/>
          <w:lang w:eastAsia="zh-CN"/>
        </w:rPr>
        <w:t>Nume: __________________________________________</w:t>
      </w:r>
    </w:p>
    <w:p w14:paraId="1D9D1578">
      <w:pPr>
        <w:jc w:val="both"/>
        <w:rPr>
          <w:rFonts w:eastAsia="PMingLiU"/>
          <w:lang w:eastAsia="zh-CN"/>
        </w:rPr>
      </w:pPr>
      <w:r>
        <w:rPr>
          <w:rFonts w:eastAsia="PMingLiU"/>
          <w:lang w:eastAsia="zh-CN"/>
        </w:rPr>
        <w:t>Funcţia în cadrul întreprinderii: ____________________________</w:t>
      </w:r>
    </w:p>
    <w:p w14:paraId="738F753F">
      <w:pPr>
        <w:jc w:val="both"/>
        <w:rPr>
          <w:rFonts w:eastAsia="PMingLiU"/>
          <w:lang w:eastAsia="zh-CN"/>
        </w:rPr>
      </w:pPr>
      <w:r>
        <w:rPr>
          <w:rFonts w:eastAsia="PMingLiU"/>
          <w:lang w:eastAsia="zh-CN"/>
        </w:rPr>
        <w:t>Denumirea întreprinderii:  ________________________________</w:t>
      </w:r>
    </w:p>
    <w:p w14:paraId="33A2365E">
      <w:pPr>
        <w:pStyle w:val="74"/>
        <w:tabs>
          <w:tab w:val="left" w:pos="567"/>
        </w:tabs>
        <w:spacing w:before="0" w:beforeAutospacing="0" w:after="0"/>
        <w:ind w:left="0" w:firstLine="0"/>
        <w:jc w:val="center"/>
        <w:rPr>
          <w:rFonts w:eastAsia="PMingLiU"/>
          <w:lang w:eastAsia="zh-CN"/>
        </w:rPr>
      </w:pPr>
    </w:p>
    <w:p w14:paraId="52FE61F0">
      <w:pPr>
        <w:pStyle w:val="74"/>
        <w:tabs>
          <w:tab w:val="left" w:pos="567"/>
        </w:tabs>
        <w:ind w:left="0" w:firstLine="0"/>
        <w:rPr>
          <w:rFonts w:eastAsia="PMingLiU"/>
          <w:lang w:eastAsia="zh-CN"/>
        </w:rPr>
      </w:pPr>
    </w:p>
    <w:p w14:paraId="70C05151">
      <w:pPr>
        <w:pStyle w:val="74"/>
        <w:tabs>
          <w:tab w:val="left" w:pos="567"/>
        </w:tabs>
        <w:ind w:left="0" w:firstLine="0"/>
        <w:rPr>
          <w:rFonts w:eastAsia="PMingLiU"/>
          <w:lang w:eastAsia="zh-CN"/>
        </w:rPr>
      </w:pPr>
    </w:p>
    <w:p w14:paraId="3E07D16B">
      <w:pPr>
        <w:pStyle w:val="74"/>
        <w:tabs>
          <w:tab w:val="left" w:pos="567"/>
        </w:tabs>
        <w:ind w:left="0" w:firstLine="0"/>
        <w:rPr>
          <w:rFonts w:eastAsia="PMingLiU"/>
          <w:lang w:eastAsia="zh-CN"/>
        </w:rPr>
      </w:pPr>
    </w:p>
    <w:p w14:paraId="09776B33">
      <w:pPr>
        <w:pStyle w:val="74"/>
        <w:tabs>
          <w:tab w:val="left" w:pos="567"/>
        </w:tabs>
        <w:ind w:left="0" w:firstLine="0"/>
        <w:rPr>
          <w:rFonts w:eastAsia="PMingLiU"/>
          <w:lang w:eastAsia="zh-CN"/>
        </w:rPr>
      </w:pPr>
    </w:p>
    <w:p w14:paraId="3729F9AA">
      <w:pPr>
        <w:pStyle w:val="74"/>
        <w:tabs>
          <w:tab w:val="left" w:pos="567"/>
        </w:tabs>
        <w:ind w:left="0" w:firstLine="0"/>
        <w:rPr>
          <w:rFonts w:eastAsia="PMingLiU"/>
          <w:lang w:eastAsia="zh-CN"/>
        </w:rPr>
      </w:pPr>
    </w:p>
    <w:p w14:paraId="1221DBA4">
      <w:pPr>
        <w:jc w:val="right"/>
        <w:rPr>
          <w:sz w:val="22"/>
          <w:szCs w:val="22"/>
        </w:rPr>
      </w:pPr>
      <w:r>
        <w:t>Anexa nr. 12</w:t>
      </w:r>
    </w:p>
    <w:p w14:paraId="76DC6D9C">
      <w:pPr>
        <w:jc w:val="right"/>
      </w:pPr>
      <w:r>
        <w:t>la Documentația standard nr._____</w:t>
      </w:r>
    </w:p>
    <w:p w14:paraId="6A4FD687">
      <w:pPr>
        <w:jc w:val="right"/>
      </w:pPr>
      <w:r>
        <w:t>din “____” ________ 20___</w:t>
      </w:r>
    </w:p>
    <w:bookmarkEnd w:id="49"/>
    <w:p w14:paraId="19B37A5D">
      <w:pPr>
        <w:rPr>
          <w:rFonts w:eastAsia="PMingLiU"/>
          <w:b/>
          <w:lang w:eastAsia="zh-CN"/>
        </w:rPr>
      </w:pPr>
    </w:p>
    <w:p w14:paraId="17E46A50">
      <w:pPr>
        <w:jc w:val="center"/>
        <w:rPr>
          <w:rFonts w:eastAsia="PMingLiU"/>
          <w:b/>
          <w:lang w:eastAsia="zh-CN"/>
        </w:rPr>
      </w:pPr>
      <w:r>
        <w:rPr>
          <w:rFonts w:eastAsia="PMingLiU"/>
          <w:b/>
          <w:lang w:eastAsia="zh-CN"/>
        </w:rPr>
        <w:t>DECLARAȚIE</w:t>
      </w:r>
    </w:p>
    <w:p w14:paraId="70E65844">
      <w:pPr>
        <w:pStyle w:val="13"/>
        <w:tabs>
          <w:tab w:val="left" w:pos="567"/>
        </w:tabs>
        <w:jc w:val="center"/>
        <w:rPr>
          <w:b/>
        </w:rPr>
      </w:pPr>
      <w:r>
        <w:rPr>
          <w:b/>
        </w:rPr>
        <w:t>privind experien</w:t>
      </w:r>
      <w:r>
        <w:rPr>
          <w:rFonts w:hint="eastAsia"/>
          <w:b/>
        </w:rPr>
        <w:t>ţ</w:t>
      </w:r>
      <w:r>
        <w:rPr>
          <w:b/>
        </w:rPr>
        <w:t>a similar</w:t>
      </w:r>
      <w:r>
        <w:rPr>
          <w:rFonts w:hint="eastAsia"/>
          <w:b/>
        </w:rPr>
        <w:t>ă</w:t>
      </w:r>
    </w:p>
    <w:p w14:paraId="4C660234">
      <w:pPr>
        <w:pStyle w:val="13"/>
        <w:tabs>
          <w:tab w:val="left" w:pos="567"/>
        </w:tabs>
        <w:jc w:val="center"/>
        <w:rPr>
          <w:rFonts w:ascii="Times New Roman" w:hAnsi="Times New Roman"/>
          <w:b/>
          <w:szCs w:val="24"/>
        </w:rPr>
      </w:pPr>
    </w:p>
    <w:p w14:paraId="48AD4505">
      <w:pPr>
        <w:pStyle w:val="13"/>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36F3EFF3">
      <w:pPr>
        <w:pStyle w:val="13"/>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41B8CA7">
      <w:pPr>
        <w:pStyle w:val="13"/>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32D1E5F0">
      <w:pPr>
        <w:pStyle w:val="13"/>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40403809">
      <w:pPr>
        <w:pStyle w:val="13"/>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75C551E3">
      <w:pPr>
        <w:pStyle w:val="13"/>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3077FE63">
      <w:pPr>
        <w:pStyle w:val="13"/>
        <w:tabs>
          <w:tab w:val="left" w:pos="567"/>
        </w:tabs>
        <w:jc w:val="right"/>
        <w:rPr>
          <w:rFonts w:ascii="Times New Roman" w:hAnsi="Times New Roman"/>
          <w:szCs w:val="24"/>
        </w:rPr>
      </w:pPr>
      <w:r>
        <w:rPr>
          <w:rFonts w:ascii="Times New Roman" w:hAnsi="Times New Roman"/>
          <w:szCs w:val="24"/>
        </w:rPr>
        <w:t>(se notează opţiunea corespunzătoare)</w:t>
      </w:r>
    </w:p>
    <w:p w14:paraId="2FABA4C2">
      <w:pPr>
        <w:pStyle w:val="13"/>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0EBD4E7D">
      <w:pPr>
        <w:pStyle w:val="13"/>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14:paraId="7B84BA0D">
      <w:pPr>
        <w:pStyle w:val="13"/>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14:paraId="3FB4DBDF">
      <w:pPr>
        <w:pStyle w:val="13"/>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6EB85D2F">
      <w:pPr>
        <w:pStyle w:val="13"/>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4F4BC898">
      <w:pPr>
        <w:pStyle w:val="13"/>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F9EB673">
      <w:pPr>
        <w:pStyle w:val="13"/>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84322E4">
      <w:pPr>
        <w:pStyle w:val="13"/>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r>
      <w:r>
        <w:t xml:space="preserve">    ____________________</w:t>
      </w:r>
    </w:p>
    <w:p w14:paraId="5735D55E">
      <w:pPr>
        <w:pStyle w:val="13"/>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6B69639B">
      <w:pPr>
        <w:pStyle w:val="13"/>
        <w:tabs>
          <w:tab w:val="left" w:pos="567"/>
        </w:tabs>
        <w:rPr>
          <w:rFonts w:ascii="Times New Roman" w:hAnsi="Times New Roman"/>
          <w:szCs w:val="24"/>
        </w:rPr>
      </w:pPr>
      <w:r>
        <w:rPr>
          <w:rFonts w:ascii="Times New Roman" w:hAnsi="Times New Roman"/>
          <w:szCs w:val="24"/>
        </w:rPr>
        <w:t>9. Perioada de executare a lucrării (luni)</w:t>
      </w:r>
    </w:p>
    <w:p w14:paraId="377B38AB">
      <w:pPr>
        <w:pStyle w:val="13"/>
        <w:numPr>
          <w:ilvl w:val="0"/>
          <w:numId w:val="17"/>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6D3D1DEF">
      <w:pPr>
        <w:pStyle w:val="13"/>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58ED6316">
      <w:pPr>
        <w:pStyle w:val="13"/>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9C935BC">
      <w:pPr>
        <w:pStyle w:val="13"/>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7EA15443">
      <w:pPr>
        <w:pStyle w:val="13"/>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72931B96">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24665585">
      <w:pPr>
        <w:pStyle w:val="13"/>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5FE9AE42">
      <w:pPr>
        <w:rPr>
          <w:rFonts w:eastAsia="MS Mincho"/>
          <w:lang w:eastAsia="zh-CN"/>
        </w:rPr>
      </w:pPr>
    </w:p>
    <w:p w14:paraId="3AD286DF">
      <w:pPr>
        <w:rPr>
          <w:rFonts w:eastAsia="MS Mincho"/>
          <w:lang w:eastAsia="zh-CN"/>
        </w:rPr>
      </w:pPr>
      <w:r>
        <w:rPr>
          <w:rFonts w:eastAsia="MS Mincho"/>
          <w:lang w:eastAsia="zh-CN"/>
        </w:rPr>
        <w:t>Data completării:______________________</w:t>
      </w:r>
    </w:p>
    <w:p w14:paraId="17BB798B">
      <w:pPr>
        <w:jc w:val="both"/>
        <w:rPr>
          <w:rFonts w:eastAsia="PMingLiU"/>
          <w:lang w:eastAsia="zh-CN"/>
        </w:rPr>
      </w:pPr>
      <w:r>
        <w:rPr>
          <w:rFonts w:eastAsia="PMingLiU"/>
          <w:lang w:eastAsia="zh-CN"/>
        </w:rPr>
        <w:t>Semnat: _____________________________</w:t>
      </w:r>
    </w:p>
    <w:p w14:paraId="59ABEBBE">
      <w:pPr>
        <w:jc w:val="both"/>
        <w:rPr>
          <w:rFonts w:eastAsia="PMingLiU"/>
          <w:lang w:eastAsia="zh-CN"/>
        </w:rPr>
      </w:pPr>
      <w:r>
        <w:rPr>
          <w:rFonts w:eastAsia="PMingLiU"/>
          <w:lang w:eastAsia="zh-CN"/>
        </w:rPr>
        <w:t>Nume: ______________________________</w:t>
      </w:r>
    </w:p>
    <w:p w14:paraId="7D845824">
      <w:pPr>
        <w:jc w:val="both"/>
        <w:rPr>
          <w:rFonts w:eastAsia="PMingLiU"/>
          <w:lang w:eastAsia="zh-CN"/>
        </w:rPr>
      </w:pPr>
      <w:r>
        <w:rPr>
          <w:rFonts w:eastAsia="PMingLiU"/>
          <w:lang w:eastAsia="zh-CN"/>
        </w:rPr>
        <w:t>Funcţia în cadrul întreprinderii: ____________________________</w:t>
      </w:r>
    </w:p>
    <w:p w14:paraId="42D3940F">
      <w:pPr>
        <w:jc w:val="both"/>
        <w:rPr>
          <w:rFonts w:eastAsia="PMingLiU"/>
          <w:b/>
          <w:lang w:eastAsia="zh-CN"/>
        </w:rPr>
      </w:pPr>
      <w:r>
        <w:rPr>
          <w:rFonts w:eastAsia="PMingLiU"/>
          <w:lang w:eastAsia="zh-CN"/>
        </w:rPr>
        <w:t>Denumirea întreprinderii: __________________________</w:t>
      </w:r>
    </w:p>
    <w:p w14:paraId="44DAAFF5">
      <w:pPr>
        <w:spacing w:after="200" w:line="276" w:lineRule="auto"/>
        <w:rPr>
          <w:rFonts w:eastAsia="PMingLiU"/>
          <w:lang w:eastAsia="zh-CN"/>
        </w:rPr>
      </w:pPr>
      <w:bookmarkStart w:id="50" w:name="_Toc449692109"/>
    </w:p>
    <w:p w14:paraId="7890E868">
      <w:pPr>
        <w:jc w:val="center"/>
        <w:rPr>
          <w:rFonts w:eastAsia="PMingLiU"/>
          <w:b/>
          <w:lang w:eastAsia="zh-CN"/>
        </w:rPr>
      </w:pPr>
    </w:p>
    <w:p w14:paraId="75586A7F">
      <w:pPr>
        <w:jc w:val="center"/>
        <w:rPr>
          <w:rFonts w:eastAsia="PMingLiU"/>
          <w:b/>
          <w:lang w:eastAsia="zh-CN"/>
        </w:rPr>
      </w:pPr>
    </w:p>
    <w:p w14:paraId="134E65ED">
      <w:pPr>
        <w:jc w:val="center"/>
        <w:rPr>
          <w:rFonts w:eastAsia="PMingLiU"/>
          <w:b/>
          <w:lang w:eastAsia="zh-CN"/>
        </w:rPr>
      </w:pPr>
    </w:p>
    <w:p w14:paraId="2A426E9F">
      <w:pPr>
        <w:jc w:val="center"/>
        <w:rPr>
          <w:rFonts w:eastAsia="PMingLiU"/>
          <w:b/>
          <w:lang w:eastAsia="zh-CN"/>
        </w:rPr>
      </w:pPr>
    </w:p>
    <w:p w14:paraId="2A1096A3">
      <w:pPr>
        <w:jc w:val="center"/>
        <w:rPr>
          <w:rFonts w:eastAsia="PMingLiU"/>
          <w:b/>
          <w:lang w:eastAsia="zh-CN"/>
        </w:rPr>
      </w:pPr>
    </w:p>
    <w:p w14:paraId="703C3B62">
      <w:pPr>
        <w:jc w:val="center"/>
        <w:rPr>
          <w:rFonts w:eastAsia="PMingLiU"/>
          <w:b/>
          <w:lang w:eastAsia="zh-CN"/>
        </w:rPr>
      </w:pPr>
    </w:p>
    <w:p w14:paraId="5A0D9496">
      <w:pPr>
        <w:jc w:val="center"/>
        <w:rPr>
          <w:rFonts w:eastAsia="PMingLiU"/>
          <w:b/>
          <w:lang w:eastAsia="zh-CN"/>
        </w:rPr>
      </w:pPr>
    </w:p>
    <w:p w14:paraId="50C7ABAA">
      <w:pPr>
        <w:jc w:val="center"/>
        <w:rPr>
          <w:rFonts w:eastAsia="PMingLiU"/>
          <w:b/>
          <w:lang w:eastAsia="zh-CN"/>
        </w:rPr>
      </w:pPr>
    </w:p>
    <w:p w14:paraId="07954FDC">
      <w:pPr>
        <w:jc w:val="center"/>
        <w:rPr>
          <w:rFonts w:eastAsia="PMingLiU"/>
          <w:b/>
          <w:lang w:eastAsia="zh-CN"/>
        </w:rPr>
      </w:pPr>
    </w:p>
    <w:p w14:paraId="3F411EF3">
      <w:pPr>
        <w:rPr>
          <w:rFonts w:eastAsia="PMingLiU"/>
          <w:b/>
          <w:lang w:eastAsia="zh-CN"/>
        </w:rPr>
      </w:pPr>
    </w:p>
    <w:p w14:paraId="3C9791F5">
      <w:pPr>
        <w:jc w:val="right"/>
        <w:rPr>
          <w:sz w:val="22"/>
          <w:szCs w:val="22"/>
        </w:rPr>
      </w:pPr>
      <w:r>
        <w:t>Anexa nr. 13</w:t>
      </w:r>
    </w:p>
    <w:p w14:paraId="0EA97BB4">
      <w:pPr>
        <w:jc w:val="right"/>
      </w:pPr>
      <w:r>
        <w:t>la Documentația standard nr._____</w:t>
      </w:r>
    </w:p>
    <w:p w14:paraId="1F2EAC8A">
      <w:pPr>
        <w:jc w:val="right"/>
      </w:pPr>
      <w:r>
        <w:t>din “____” ________ 20___</w:t>
      </w:r>
    </w:p>
    <w:p w14:paraId="2D4F0914">
      <w:pPr>
        <w:jc w:val="center"/>
        <w:rPr>
          <w:rFonts w:eastAsia="PMingLiU"/>
          <w:b/>
          <w:lang w:eastAsia="zh-CN"/>
        </w:rPr>
      </w:pPr>
    </w:p>
    <w:p w14:paraId="7A37A061">
      <w:pPr>
        <w:jc w:val="center"/>
        <w:rPr>
          <w:rFonts w:eastAsia="PMingLiU"/>
          <w:b/>
          <w:lang w:eastAsia="zh-CN"/>
        </w:rPr>
      </w:pPr>
    </w:p>
    <w:bookmarkEnd w:id="50"/>
    <w:p w14:paraId="6F446A7A">
      <w:pPr>
        <w:jc w:val="center"/>
        <w:rPr>
          <w:b/>
        </w:rPr>
      </w:pPr>
    </w:p>
    <w:p w14:paraId="0B6DDBEA">
      <w:pPr>
        <w:pStyle w:val="13"/>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7335890">
      <w:pPr>
        <w:pStyle w:val="13"/>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23BA386F">
      <w:pPr>
        <w:pStyle w:val="13"/>
        <w:tabs>
          <w:tab w:val="left" w:pos="567"/>
        </w:tabs>
        <w:rPr>
          <w:rFonts w:ascii="Times New Roman" w:hAnsi="Times New Roman"/>
          <w:b/>
          <w:szCs w:val="24"/>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3765FD1A">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70CC203B">
            <w:pPr>
              <w:jc w:val="center"/>
              <w:rPr>
                <w:b/>
                <w:bCs/>
              </w:rPr>
            </w:pPr>
            <w:r>
              <w:rPr>
                <w:b/>
                <w:bCs/>
              </w:rPr>
              <w:t>Nr</w:t>
            </w:r>
          </w:p>
          <w:p w14:paraId="108059AB">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173FE0D6">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6DB854CB">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7DD88EDA">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45329B15">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028F8E7A">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2A40707F">
            <w:pPr>
              <w:jc w:val="center"/>
              <w:rPr>
                <w:b/>
                <w:bCs/>
              </w:rPr>
            </w:pPr>
            <w:r>
              <w:rPr>
                <w:b/>
                <w:bCs/>
              </w:rPr>
              <w:t>Numărul şi data procesului-verbal de recepţie la terminarea lucrărilor</w:t>
            </w:r>
          </w:p>
        </w:tc>
      </w:tr>
      <w:tr w14:paraId="515C7FB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015FEE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48F3D01B">
            <w:pPr>
              <w:jc w:val="center"/>
            </w:pPr>
            <w:r>
              <w:t> </w:t>
            </w:r>
          </w:p>
        </w:tc>
        <w:tc>
          <w:tcPr>
            <w:tcW w:w="1440" w:type="dxa"/>
            <w:tcBorders>
              <w:top w:val="nil"/>
              <w:left w:val="nil"/>
              <w:bottom w:val="single" w:color="auto" w:sz="4" w:space="0"/>
              <w:right w:val="single" w:color="auto" w:sz="4" w:space="0"/>
            </w:tcBorders>
            <w:vAlign w:val="center"/>
          </w:tcPr>
          <w:p w14:paraId="7221C953">
            <w:pPr>
              <w:jc w:val="center"/>
            </w:pPr>
            <w:r>
              <w:t> </w:t>
            </w:r>
          </w:p>
        </w:tc>
        <w:tc>
          <w:tcPr>
            <w:tcW w:w="2118" w:type="dxa"/>
            <w:tcBorders>
              <w:top w:val="nil"/>
              <w:left w:val="nil"/>
              <w:bottom w:val="single" w:color="auto" w:sz="4" w:space="0"/>
              <w:right w:val="single" w:color="auto" w:sz="4" w:space="0"/>
            </w:tcBorders>
            <w:vAlign w:val="center"/>
          </w:tcPr>
          <w:p w14:paraId="59B67F9A">
            <w:pPr>
              <w:jc w:val="center"/>
            </w:pPr>
            <w:r>
              <w:t> </w:t>
            </w:r>
          </w:p>
        </w:tc>
        <w:tc>
          <w:tcPr>
            <w:tcW w:w="1276" w:type="dxa"/>
            <w:tcBorders>
              <w:top w:val="nil"/>
              <w:left w:val="nil"/>
              <w:bottom w:val="single" w:color="auto" w:sz="4" w:space="0"/>
              <w:right w:val="single" w:color="auto" w:sz="4" w:space="0"/>
            </w:tcBorders>
            <w:vAlign w:val="center"/>
          </w:tcPr>
          <w:p w14:paraId="45E1D2A7">
            <w:pPr>
              <w:jc w:val="center"/>
            </w:pPr>
            <w:r>
              <w:t> </w:t>
            </w:r>
          </w:p>
        </w:tc>
        <w:tc>
          <w:tcPr>
            <w:tcW w:w="1276" w:type="dxa"/>
            <w:tcBorders>
              <w:top w:val="nil"/>
              <w:left w:val="nil"/>
              <w:bottom w:val="single" w:color="auto" w:sz="4" w:space="0"/>
              <w:right w:val="single" w:color="auto" w:sz="4" w:space="0"/>
            </w:tcBorders>
            <w:vAlign w:val="center"/>
          </w:tcPr>
          <w:p w14:paraId="308D2093">
            <w:pPr>
              <w:jc w:val="center"/>
            </w:pPr>
            <w:r>
              <w:t> </w:t>
            </w:r>
          </w:p>
        </w:tc>
        <w:tc>
          <w:tcPr>
            <w:tcW w:w="1417" w:type="dxa"/>
            <w:tcBorders>
              <w:top w:val="nil"/>
              <w:left w:val="nil"/>
              <w:bottom w:val="single" w:color="auto" w:sz="4" w:space="0"/>
              <w:right w:val="single" w:color="auto" w:sz="4" w:space="0"/>
            </w:tcBorders>
            <w:vAlign w:val="center"/>
          </w:tcPr>
          <w:p w14:paraId="62F2B6B9">
            <w:pPr>
              <w:jc w:val="center"/>
            </w:pPr>
            <w:r>
              <w:t> </w:t>
            </w:r>
          </w:p>
        </w:tc>
      </w:tr>
      <w:tr w14:paraId="157DCBC1">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C349033">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05C86FCE">
            <w:pPr>
              <w:jc w:val="center"/>
            </w:pPr>
            <w:r>
              <w:t> </w:t>
            </w:r>
          </w:p>
        </w:tc>
        <w:tc>
          <w:tcPr>
            <w:tcW w:w="1440" w:type="dxa"/>
            <w:tcBorders>
              <w:top w:val="nil"/>
              <w:left w:val="nil"/>
              <w:bottom w:val="single" w:color="auto" w:sz="4" w:space="0"/>
              <w:right w:val="single" w:color="auto" w:sz="4" w:space="0"/>
            </w:tcBorders>
            <w:vAlign w:val="center"/>
          </w:tcPr>
          <w:p w14:paraId="3702B57A">
            <w:pPr>
              <w:jc w:val="center"/>
            </w:pPr>
            <w:r>
              <w:t> </w:t>
            </w:r>
          </w:p>
        </w:tc>
        <w:tc>
          <w:tcPr>
            <w:tcW w:w="2118" w:type="dxa"/>
            <w:tcBorders>
              <w:top w:val="nil"/>
              <w:left w:val="nil"/>
              <w:bottom w:val="single" w:color="auto" w:sz="4" w:space="0"/>
              <w:right w:val="single" w:color="auto" w:sz="4" w:space="0"/>
            </w:tcBorders>
            <w:vAlign w:val="center"/>
          </w:tcPr>
          <w:p w14:paraId="3F1D94ED">
            <w:pPr>
              <w:jc w:val="center"/>
            </w:pPr>
            <w:r>
              <w:t> </w:t>
            </w:r>
          </w:p>
        </w:tc>
        <w:tc>
          <w:tcPr>
            <w:tcW w:w="1276" w:type="dxa"/>
            <w:tcBorders>
              <w:top w:val="nil"/>
              <w:left w:val="nil"/>
              <w:bottom w:val="single" w:color="auto" w:sz="4" w:space="0"/>
              <w:right w:val="single" w:color="auto" w:sz="4" w:space="0"/>
            </w:tcBorders>
            <w:vAlign w:val="center"/>
          </w:tcPr>
          <w:p w14:paraId="6175DAA9">
            <w:pPr>
              <w:jc w:val="center"/>
            </w:pPr>
            <w:r>
              <w:t> </w:t>
            </w:r>
          </w:p>
        </w:tc>
        <w:tc>
          <w:tcPr>
            <w:tcW w:w="1276" w:type="dxa"/>
            <w:tcBorders>
              <w:top w:val="nil"/>
              <w:left w:val="nil"/>
              <w:bottom w:val="single" w:color="auto" w:sz="4" w:space="0"/>
              <w:right w:val="single" w:color="auto" w:sz="4" w:space="0"/>
            </w:tcBorders>
            <w:vAlign w:val="center"/>
          </w:tcPr>
          <w:p w14:paraId="4FDE2EAC">
            <w:pPr>
              <w:jc w:val="center"/>
            </w:pPr>
            <w:r>
              <w:t> </w:t>
            </w:r>
          </w:p>
        </w:tc>
        <w:tc>
          <w:tcPr>
            <w:tcW w:w="1417" w:type="dxa"/>
            <w:tcBorders>
              <w:top w:val="nil"/>
              <w:left w:val="nil"/>
              <w:bottom w:val="single" w:color="auto" w:sz="4" w:space="0"/>
              <w:right w:val="single" w:color="auto" w:sz="4" w:space="0"/>
            </w:tcBorders>
            <w:vAlign w:val="center"/>
          </w:tcPr>
          <w:p w14:paraId="28FEDA51">
            <w:pPr>
              <w:jc w:val="center"/>
            </w:pPr>
            <w:r>
              <w:t> </w:t>
            </w:r>
          </w:p>
        </w:tc>
      </w:tr>
      <w:tr w14:paraId="0611D4F5">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02C9F8A">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2E7368AC">
            <w:pPr>
              <w:jc w:val="center"/>
            </w:pPr>
            <w:r>
              <w:t> </w:t>
            </w:r>
          </w:p>
        </w:tc>
        <w:tc>
          <w:tcPr>
            <w:tcW w:w="1440" w:type="dxa"/>
            <w:tcBorders>
              <w:top w:val="nil"/>
              <w:left w:val="nil"/>
              <w:bottom w:val="single" w:color="auto" w:sz="4" w:space="0"/>
              <w:right w:val="single" w:color="auto" w:sz="4" w:space="0"/>
            </w:tcBorders>
            <w:vAlign w:val="center"/>
          </w:tcPr>
          <w:p w14:paraId="4C34A93F">
            <w:pPr>
              <w:jc w:val="center"/>
            </w:pPr>
            <w:r>
              <w:t> </w:t>
            </w:r>
          </w:p>
        </w:tc>
        <w:tc>
          <w:tcPr>
            <w:tcW w:w="2118" w:type="dxa"/>
            <w:tcBorders>
              <w:top w:val="nil"/>
              <w:left w:val="nil"/>
              <w:bottom w:val="single" w:color="auto" w:sz="4" w:space="0"/>
              <w:right w:val="single" w:color="auto" w:sz="4" w:space="0"/>
            </w:tcBorders>
            <w:vAlign w:val="center"/>
          </w:tcPr>
          <w:p w14:paraId="399559F9">
            <w:pPr>
              <w:jc w:val="center"/>
            </w:pPr>
            <w:r>
              <w:t> </w:t>
            </w:r>
          </w:p>
        </w:tc>
        <w:tc>
          <w:tcPr>
            <w:tcW w:w="1276" w:type="dxa"/>
            <w:tcBorders>
              <w:top w:val="nil"/>
              <w:left w:val="nil"/>
              <w:bottom w:val="single" w:color="auto" w:sz="4" w:space="0"/>
              <w:right w:val="single" w:color="auto" w:sz="4" w:space="0"/>
            </w:tcBorders>
            <w:vAlign w:val="center"/>
          </w:tcPr>
          <w:p w14:paraId="56FC1D64">
            <w:pPr>
              <w:jc w:val="center"/>
            </w:pPr>
            <w:r>
              <w:t> </w:t>
            </w:r>
          </w:p>
        </w:tc>
        <w:tc>
          <w:tcPr>
            <w:tcW w:w="1276" w:type="dxa"/>
            <w:tcBorders>
              <w:top w:val="nil"/>
              <w:left w:val="nil"/>
              <w:bottom w:val="single" w:color="auto" w:sz="4" w:space="0"/>
              <w:right w:val="single" w:color="auto" w:sz="4" w:space="0"/>
            </w:tcBorders>
            <w:vAlign w:val="center"/>
          </w:tcPr>
          <w:p w14:paraId="67C16F0F">
            <w:pPr>
              <w:jc w:val="center"/>
            </w:pPr>
            <w:r>
              <w:t> </w:t>
            </w:r>
          </w:p>
        </w:tc>
        <w:tc>
          <w:tcPr>
            <w:tcW w:w="1417" w:type="dxa"/>
            <w:tcBorders>
              <w:top w:val="nil"/>
              <w:left w:val="nil"/>
              <w:bottom w:val="single" w:color="auto" w:sz="4" w:space="0"/>
              <w:right w:val="single" w:color="auto" w:sz="4" w:space="0"/>
            </w:tcBorders>
            <w:vAlign w:val="center"/>
          </w:tcPr>
          <w:p w14:paraId="0A35C905">
            <w:pPr>
              <w:jc w:val="center"/>
            </w:pPr>
            <w:r>
              <w:t> </w:t>
            </w:r>
          </w:p>
        </w:tc>
      </w:tr>
    </w:tbl>
    <w:p w14:paraId="0718A157">
      <w:pPr>
        <w:jc w:val="both"/>
      </w:pPr>
    </w:p>
    <w:p w14:paraId="7F99BF9F">
      <w:pPr>
        <w:jc w:val="both"/>
      </w:pPr>
      <w:r>
        <w:rPr>
          <w:rStyle w:val="23"/>
        </w:rPr>
        <w:t>*</w:t>
      </w:r>
      <w:r>
        <w:t xml:space="preserve"> Se precizează calitatea în care a participat la îndeplinirea contractului, care poate fi de: contractant unic sau lider de asociaţie; contractant asociat; subcontractant.</w:t>
      </w:r>
    </w:p>
    <w:p w14:paraId="592603AF">
      <w:pPr>
        <w:jc w:val="both"/>
        <w:rPr>
          <w:rFonts w:eastAsia="PMingLiU"/>
          <w:lang w:eastAsia="zh-CN"/>
        </w:rPr>
      </w:pPr>
    </w:p>
    <w:p w14:paraId="516CBA13">
      <w:pPr>
        <w:jc w:val="both"/>
        <w:rPr>
          <w:rFonts w:eastAsia="PMingLiU"/>
          <w:lang w:eastAsia="zh-CN"/>
        </w:rPr>
      </w:pPr>
      <w:r>
        <w:rPr>
          <w:rFonts w:eastAsia="PMingLiU"/>
          <w:lang w:eastAsia="zh-CN"/>
        </w:rPr>
        <w:t>Semnat: ________________________________________</w:t>
      </w:r>
    </w:p>
    <w:p w14:paraId="4521C88D">
      <w:pPr>
        <w:jc w:val="both"/>
        <w:rPr>
          <w:rFonts w:eastAsia="PMingLiU"/>
          <w:lang w:eastAsia="zh-CN"/>
        </w:rPr>
      </w:pPr>
      <w:r>
        <w:rPr>
          <w:rFonts w:eastAsia="PMingLiU"/>
          <w:lang w:eastAsia="zh-CN"/>
        </w:rPr>
        <w:t>Nume: _________________________________________</w:t>
      </w:r>
    </w:p>
    <w:p w14:paraId="392F13E0">
      <w:pPr>
        <w:jc w:val="both"/>
        <w:rPr>
          <w:rFonts w:eastAsia="PMingLiU"/>
          <w:lang w:eastAsia="zh-CN"/>
        </w:rPr>
      </w:pPr>
      <w:r>
        <w:rPr>
          <w:rFonts w:eastAsia="PMingLiU"/>
          <w:lang w:eastAsia="zh-CN"/>
        </w:rPr>
        <w:t>Funcţia în cadrul întreprinderii: ___________________________</w:t>
      </w:r>
    </w:p>
    <w:p w14:paraId="0B27D7CB">
      <w:pPr>
        <w:jc w:val="both"/>
        <w:rPr>
          <w:rFonts w:eastAsia="PMingLiU"/>
          <w:lang w:eastAsia="zh-CN"/>
        </w:rPr>
      </w:pPr>
      <w:r>
        <w:rPr>
          <w:rFonts w:eastAsia="PMingLiU"/>
          <w:lang w:eastAsia="zh-CN"/>
        </w:rPr>
        <w:t>Denumirea întreprinderii: ________________________________</w:t>
      </w:r>
    </w:p>
    <w:p w14:paraId="54D34075">
      <w:pPr>
        <w:spacing w:after="200" w:line="276" w:lineRule="auto"/>
        <w:rPr>
          <w:rFonts w:eastAsia="PMingLiU"/>
          <w:lang w:eastAsia="zh-CN"/>
        </w:rPr>
      </w:pPr>
      <w:bookmarkStart w:id="51" w:name="_Toc449692110"/>
    </w:p>
    <w:p w14:paraId="3E57DE43">
      <w:pPr>
        <w:spacing w:line="276" w:lineRule="auto"/>
        <w:jc w:val="center"/>
        <w:rPr>
          <w:rFonts w:eastAsia="PMingLiU"/>
          <w:b/>
          <w:lang w:eastAsia="zh-CN"/>
        </w:rPr>
      </w:pPr>
    </w:p>
    <w:p w14:paraId="136A9E29">
      <w:pPr>
        <w:spacing w:line="276" w:lineRule="auto"/>
        <w:jc w:val="center"/>
        <w:rPr>
          <w:rFonts w:eastAsia="PMingLiU"/>
          <w:b/>
          <w:lang w:eastAsia="zh-CN"/>
        </w:rPr>
      </w:pPr>
    </w:p>
    <w:p w14:paraId="62AAC53C">
      <w:pPr>
        <w:spacing w:line="276" w:lineRule="auto"/>
        <w:jc w:val="center"/>
        <w:rPr>
          <w:rFonts w:eastAsia="PMingLiU"/>
          <w:b/>
          <w:lang w:eastAsia="zh-CN"/>
        </w:rPr>
      </w:pPr>
    </w:p>
    <w:p w14:paraId="1B6EBA7A">
      <w:pPr>
        <w:spacing w:line="276" w:lineRule="auto"/>
        <w:jc w:val="center"/>
        <w:rPr>
          <w:rFonts w:eastAsia="PMingLiU"/>
          <w:b/>
          <w:lang w:eastAsia="zh-CN"/>
        </w:rPr>
      </w:pPr>
    </w:p>
    <w:p w14:paraId="63AD748D">
      <w:pPr>
        <w:spacing w:line="276" w:lineRule="auto"/>
        <w:jc w:val="center"/>
        <w:rPr>
          <w:rFonts w:eastAsia="PMingLiU"/>
          <w:b/>
          <w:lang w:eastAsia="zh-CN"/>
        </w:rPr>
      </w:pPr>
    </w:p>
    <w:p w14:paraId="688ECD48">
      <w:pPr>
        <w:spacing w:line="276" w:lineRule="auto"/>
        <w:jc w:val="center"/>
        <w:rPr>
          <w:rFonts w:eastAsia="PMingLiU"/>
          <w:b/>
          <w:lang w:eastAsia="zh-CN"/>
        </w:rPr>
      </w:pPr>
    </w:p>
    <w:p w14:paraId="1C8268F4">
      <w:pPr>
        <w:spacing w:line="276" w:lineRule="auto"/>
        <w:jc w:val="center"/>
        <w:rPr>
          <w:rFonts w:eastAsia="PMingLiU"/>
          <w:b/>
          <w:lang w:eastAsia="zh-CN"/>
        </w:rPr>
      </w:pPr>
    </w:p>
    <w:p w14:paraId="4ECDCB5F">
      <w:pPr>
        <w:spacing w:line="276" w:lineRule="auto"/>
        <w:jc w:val="center"/>
        <w:rPr>
          <w:rFonts w:eastAsia="PMingLiU"/>
          <w:b/>
          <w:lang w:eastAsia="zh-CN"/>
        </w:rPr>
      </w:pPr>
    </w:p>
    <w:p w14:paraId="24189205">
      <w:pPr>
        <w:spacing w:line="276" w:lineRule="auto"/>
        <w:jc w:val="center"/>
        <w:rPr>
          <w:rFonts w:eastAsia="PMingLiU"/>
          <w:b/>
          <w:lang w:eastAsia="zh-CN"/>
        </w:rPr>
      </w:pPr>
    </w:p>
    <w:p w14:paraId="148246D1">
      <w:pPr>
        <w:spacing w:line="276" w:lineRule="auto"/>
        <w:jc w:val="center"/>
        <w:rPr>
          <w:rFonts w:eastAsia="PMingLiU"/>
          <w:b/>
          <w:lang w:eastAsia="zh-CN"/>
        </w:rPr>
      </w:pPr>
    </w:p>
    <w:p w14:paraId="1153ADB5">
      <w:pPr>
        <w:spacing w:line="276" w:lineRule="auto"/>
        <w:jc w:val="center"/>
        <w:rPr>
          <w:rFonts w:eastAsia="PMingLiU"/>
          <w:b/>
          <w:lang w:eastAsia="zh-CN"/>
        </w:rPr>
      </w:pPr>
    </w:p>
    <w:p w14:paraId="2E499384">
      <w:pPr>
        <w:spacing w:line="276" w:lineRule="auto"/>
        <w:jc w:val="center"/>
        <w:rPr>
          <w:rFonts w:eastAsia="PMingLiU"/>
          <w:b/>
          <w:lang w:eastAsia="zh-CN"/>
        </w:rPr>
      </w:pPr>
    </w:p>
    <w:p w14:paraId="246AF973">
      <w:pPr>
        <w:spacing w:line="276" w:lineRule="auto"/>
        <w:jc w:val="center"/>
        <w:rPr>
          <w:rFonts w:eastAsia="PMingLiU"/>
          <w:b/>
          <w:lang w:eastAsia="zh-CN"/>
        </w:rPr>
      </w:pPr>
    </w:p>
    <w:p w14:paraId="19DC37DE">
      <w:pPr>
        <w:spacing w:line="276" w:lineRule="auto"/>
        <w:jc w:val="center"/>
        <w:rPr>
          <w:rFonts w:eastAsia="PMingLiU"/>
          <w:b/>
          <w:lang w:eastAsia="zh-CN"/>
        </w:rPr>
      </w:pPr>
    </w:p>
    <w:p w14:paraId="7D032EAC">
      <w:pPr>
        <w:spacing w:line="276" w:lineRule="auto"/>
        <w:jc w:val="center"/>
        <w:rPr>
          <w:rFonts w:eastAsia="PMingLiU"/>
          <w:b/>
          <w:lang w:eastAsia="zh-CN"/>
        </w:rPr>
      </w:pPr>
    </w:p>
    <w:p w14:paraId="7937C73B">
      <w:pPr>
        <w:spacing w:line="276" w:lineRule="auto"/>
        <w:jc w:val="center"/>
        <w:rPr>
          <w:rFonts w:eastAsia="PMingLiU"/>
          <w:b/>
          <w:lang w:eastAsia="zh-CN"/>
        </w:rPr>
      </w:pPr>
    </w:p>
    <w:p w14:paraId="32C7241E">
      <w:pPr>
        <w:spacing w:line="276" w:lineRule="auto"/>
        <w:jc w:val="center"/>
        <w:rPr>
          <w:rFonts w:eastAsia="PMingLiU"/>
          <w:b/>
          <w:lang w:eastAsia="zh-CN"/>
        </w:rPr>
      </w:pPr>
    </w:p>
    <w:p w14:paraId="6272A7FB">
      <w:pPr>
        <w:spacing w:line="276" w:lineRule="auto"/>
        <w:jc w:val="center"/>
        <w:rPr>
          <w:rFonts w:eastAsia="PMingLiU"/>
          <w:b/>
          <w:lang w:eastAsia="zh-CN"/>
        </w:rPr>
      </w:pPr>
    </w:p>
    <w:p w14:paraId="0FE86BBB">
      <w:pPr>
        <w:spacing w:line="276" w:lineRule="auto"/>
        <w:jc w:val="center"/>
        <w:rPr>
          <w:rFonts w:eastAsia="PMingLiU"/>
          <w:b/>
          <w:lang w:eastAsia="zh-CN"/>
        </w:rPr>
      </w:pPr>
    </w:p>
    <w:p w14:paraId="3998738E">
      <w:pPr>
        <w:spacing w:line="276" w:lineRule="auto"/>
        <w:jc w:val="center"/>
        <w:rPr>
          <w:rFonts w:eastAsia="PMingLiU"/>
          <w:b/>
          <w:lang w:eastAsia="zh-CN"/>
        </w:rPr>
      </w:pPr>
    </w:p>
    <w:p w14:paraId="3C565989">
      <w:pPr>
        <w:spacing w:line="276" w:lineRule="auto"/>
        <w:jc w:val="center"/>
        <w:rPr>
          <w:rFonts w:eastAsia="PMingLiU"/>
          <w:b/>
          <w:lang w:eastAsia="zh-CN"/>
        </w:rPr>
      </w:pPr>
    </w:p>
    <w:p w14:paraId="18FB63D9">
      <w:pPr>
        <w:spacing w:line="276" w:lineRule="auto"/>
        <w:jc w:val="center"/>
        <w:rPr>
          <w:rFonts w:eastAsia="PMingLiU"/>
          <w:b/>
          <w:lang w:eastAsia="zh-CN"/>
        </w:rPr>
      </w:pPr>
    </w:p>
    <w:p w14:paraId="3DC8B2A1">
      <w:pPr>
        <w:spacing w:line="276" w:lineRule="auto"/>
        <w:jc w:val="center"/>
        <w:rPr>
          <w:rFonts w:eastAsia="PMingLiU"/>
          <w:b/>
          <w:lang w:eastAsia="zh-CN"/>
        </w:rPr>
      </w:pPr>
    </w:p>
    <w:p w14:paraId="4B72E57A">
      <w:pPr>
        <w:jc w:val="right"/>
        <w:rPr>
          <w:sz w:val="22"/>
          <w:szCs w:val="22"/>
        </w:rPr>
      </w:pPr>
      <w:r>
        <w:t>Anexa nr. 14</w:t>
      </w:r>
    </w:p>
    <w:p w14:paraId="1B0583F6">
      <w:pPr>
        <w:jc w:val="right"/>
      </w:pPr>
      <w:r>
        <w:t>la Documentația standard nr._____</w:t>
      </w:r>
    </w:p>
    <w:p w14:paraId="5F3D63D0">
      <w:pPr>
        <w:jc w:val="right"/>
      </w:pPr>
      <w:r>
        <w:t>din “____” ________ 20___</w:t>
      </w:r>
    </w:p>
    <w:p w14:paraId="59282B34">
      <w:pPr>
        <w:spacing w:line="276" w:lineRule="auto"/>
        <w:jc w:val="center"/>
        <w:rPr>
          <w:rFonts w:eastAsia="PMingLiU"/>
          <w:b/>
          <w:lang w:eastAsia="zh-CN"/>
        </w:rPr>
      </w:pPr>
    </w:p>
    <w:p w14:paraId="61AB4121">
      <w:pPr>
        <w:spacing w:line="276" w:lineRule="auto"/>
        <w:jc w:val="center"/>
        <w:rPr>
          <w:rFonts w:eastAsia="PMingLiU"/>
          <w:b/>
          <w:lang w:eastAsia="zh-CN"/>
        </w:rPr>
      </w:pPr>
    </w:p>
    <w:bookmarkEnd w:id="51"/>
    <w:p w14:paraId="7C11A97D">
      <w:pPr>
        <w:spacing w:line="276" w:lineRule="auto"/>
        <w:jc w:val="center"/>
        <w:rPr>
          <w:rFonts w:eastAsia="PMingLiU"/>
          <w:b/>
          <w:lang w:eastAsia="zh-CN"/>
        </w:rPr>
      </w:pPr>
    </w:p>
    <w:p w14:paraId="12E19307">
      <w:pPr>
        <w:keepNext/>
        <w:ind w:firstLine="1"/>
        <w:jc w:val="center"/>
        <w:outlineLvl w:val="1"/>
        <w:rPr>
          <w:rFonts w:eastAsia="PMingLiU"/>
          <w:b/>
          <w:bCs/>
          <w:iCs/>
          <w:lang w:eastAsia="zh-CN"/>
        </w:rPr>
      </w:pPr>
      <w:bookmarkStart w:id="52" w:name="_Toc449633156"/>
      <w:bookmarkStart w:id="53" w:name="_Toc449632664"/>
      <w:bookmarkStart w:id="54" w:name="_Toc449692111"/>
      <w:r>
        <w:rPr>
          <w:rFonts w:eastAsia="PMingLiU"/>
          <w:b/>
          <w:bCs/>
          <w:iCs/>
          <w:lang w:eastAsia="zh-CN"/>
        </w:rPr>
        <w:t>DECLARAŢIE</w:t>
      </w:r>
      <w:bookmarkEnd w:id="52"/>
      <w:bookmarkEnd w:id="53"/>
      <w:bookmarkEnd w:id="54"/>
    </w:p>
    <w:p w14:paraId="3ED43E96">
      <w:pPr>
        <w:tabs>
          <w:tab w:val="left" w:pos="720"/>
        </w:tabs>
        <w:jc w:val="center"/>
        <w:outlineLvl w:val="1"/>
        <w:rPr>
          <w:rFonts w:eastAsia="PMingLiU"/>
          <w:b/>
          <w:lang w:eastAsia="zh-CN"/>
        </w:rPr>
      </w:pPr>
      <w:bookmarkStart w:id="55" w:name="_Toc449633157"/>
      <w:bookmarkStart w:id="56" w:name="_Toc449692112"/>
      <w:bookmarkStart w:id="57"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11891852">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D8D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7E080C72">
            <w:pPr>
              <w:tabs>
                <w:tab w:val="left" w:pos="567"/>
                <w:tab w:val="left" w:pos="1134"/>
              </w:tabs>
              <w:ind w:left="360"/>
              <w:jc w:val="both"/>
              <w:outlineLvl w:val="0"/>
              <w:rPr>
                <w:b/>
              </w:rPr>
            </w:pPr>
          </w:p>
          <w:p w14:paraId="30799821">
            <w:pPr>
              <w:tabs>
                <w:tab w:val="left" w:pos="567"/>
              </w:tabs>
              <w:jc w:val="both"/>
              <w:rPr>
                <w:b/>
              </w:rPr>
            </w:pPr>
            <w:r>
              <w:rPr>
                <w:b/>
              </w:rPr>
              <w:t>Nr.</w:t>
            </w:r>
          </w:p>
          <w:p w14:paraId="11632621">
            <w:pPr>
              <w:tabs>
                <w:tab w:val="left" w:pos="567"/>
              </w:tabs>
              <w:jc w:val="both"/>
              <w:rPr>
                <w:b/>
              </w:rPr>
            </w:pPr>
            <w:r>
              <w:rPr>
                <w:b/>
              </w:rPr>
              <w:t>d/o</w:t>
            </w:r>
          </w:p>
        </w:tc>
        <w:tc>
          <w:tcPr>
            <w:tcW w:w="4680" w:type="dxa"/>
            <w:vAlign w:val="center"/>
          </w:tcPr>
          <w:p w14:paraId="2A41D95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3DC773F">
            <w:pPr>
              <w:tabs>
                <w:tab w:val="left" w:pos="567"/>
                <w:tab w:val="left" w:pos="1134"/>
              </w:tabs>
              <w:ind w:left="360"/>
              <w:jc w:val="center"/>
              <w:outlineLvl w:val="0"/>
              <w:rPr>
                <w:b/>
              </w:rPr>
            </w:pPr>
          </w:p>
          <w:p w14:paraId="6A2914D5">
            <w:pPr>
              <w:tabs>
                <w:tab w:val="left" w:pos="567"/>
              </w:tabs>
              <w:jc w:val="center"/>
              <w:rPr>
                <w:b/>
              </w:rPr>
            </w:pPr>
            <w:r>
              <w:rPr>
                <w:b/>
              </w:rPr>
              <w:t>Unitatea de măsură</w:t>
            </w:r>
          </w:p>
          <w:p w14:paraId="1F332E09">
            <w:pPr>
              <w:tabs>
                <w:tab w:val="left" w:pos="567"/>
              </w:tabs>
              <w:jc w:val="center"/>
              <w:rPr>
                <w:b/>
              </w:rPr>
            </w:pPr>
            <w:r>
              <w:rPr>
                <w:b/>
              </w:rPr>
              <w:t>(bucăţi şi seturi)</w:t>
            </w:r>
          </w:p>
        </w:tc>
        <w:tc>
          <w:tcPr>
            <w:tcW w:w="1289" w:type="dxa"/>
            <w:vAlign w:val="center"/>
          </w:tcPr>
          <w:p w14:paraId="4F173112">
            <w:pPr>
              <w:tabs>
                <w:tab w:val="left" w:pos="567"/>
                <w:tab w:val="left" w:pos="1134"/>
              </w:tabs>
              <w:ind w:left="360"/>
              <w:jc w:val="center"/>
              <w:outlineLvl w:val="0"/>
              <w:rPr>
                <w:b/>
              </w:rPr>
            </w:pPr>
          </w:p>
          <w:p w14:paraId="7904846D">
            <w:pPr>
              <w:tabs>
                <w:tab w:val="left" w:pos="567"/>
              </w:tabs>
              <w:jc w:val="center"/>
              <w:rPr>
                <w:b/>
              </w:rPr>
            </w:pPr>
            <w:r>
              <w:rPr>
                <w:b/>
              </w:rPr>
              <w:t>Asigurate din dotare</w:t>
            </w:r>
          </w:p>
        </w:tc>
        <w:tc>
          <w:tcPr>
            <w:tcW w:w="1544" w:type="dxa"/>
            <w:vAlign w:val="center"/>
          </w:tcPr>
          <w:p w14:paraId="593C0AD8">
            <w:pPr>
              <w:tabs>
                <w:tab w:val="left" w:pos="567"/>
                <w:tab w:val="left" w:pos="1134"/>
              </w:tabs>
              <w:ind w:left="360"/>
              <w:jc w:val="center"/>
              <w:outlineLvl w:val="0"/>
              <w:rPr>
                <w:b/>
              </w:rPr>
            </w:pPr>
          </w:p>
          <w:p w14:paraId="011F2AB6">
            <w:pPr>
              <w:tabs>
                <w:tab w:val="left" w:pos="567"/>
              </w:tabs>
              <w:jc w:val="center"/>
              <w:rPr>
                <w:b/>
              </w:rPr>
            </w:pPr>
            <w:r>
              <w:rPr>
                <w:b/>
              </w:rPr>
              <w:t>Asigurate de la terţi sau din alte surse</w:t>
            </w:r>
          </w:p>
        </w:tc>
      </w:tr>
      <w:tr w14:paraId="0EAC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BBD4CE7">
            <w:pPr>
              <w:tabs>
                <w:tab w:val="left" w:pos="567"/>
              </w:tabs>
              <w:jc w:val="both"/>
              <w:rPr>
                <w:b/>
              </w:rPr>
            </w:pPr>
            <w:r>
              <w:rPr>
                <w:b/>
              </w:rPr>
              <w:t>0</w:t>
            </w:r>
          </w:p>
        </w:tc>
        <w:tc>
          <w:tcPr>
            <w:tcW w:w="4680" w:type="dxa"/>
          </w:tcPr>
          <w:p w14:paraId="2786C78E">
            <w:pPr>
              <w:tabs>
                <w:tab w:val="left" w:pos="567"/>
              </w:tabs>
              <w:jc w:val="both"/>
              <w:rPr>
                <w:b/>
              </w:rPr>
            </w:pPr>
            <w:r>
              <w:rPr>
                <w:b/>
              </w:rPr>
              <w:t xml:space="preserve">                             1</w:t>
            </w:r>
          </w:p>
        </w:tc>
        <w:tc>
          <w:tcPr>
            <w:tcW w:w="1260" w:type="dxa"/>
          </w:tcPr>
          <w:p w14:paraId="3EBB3BB8">
            <w:pPr>
              <w:tabs>
                <w:tab w:val="left" w:pos="567"/>
              </w:tabs>
              <w:jc w:val="both"/>
              <w:rPr>
                <w:b/>
              </w:rPr>
            </w:pPr>
            <w:r>
              <w:rPr>
                <w:b/>
              </w:rPr>
              <w:t>2</w:t>
            </w:r>
          </w:p>
        </w:tc>
        <w:tc>
          <w:tcPr>
            <w:tcW w:w="1289" w:type="dxa"/>
          </w:tcPr>
          <w:p w14:paraId="0F34F8D4">
            <w:pPr>
              <w:tabs>
                <w:tab w:val="left" w:pos="567"/>
              </w:tabs>
              <w:jc w:val="both"/>
              <w:rPr>
                <w:b/>
              </w:rPr>
            </w:pPr>
            <w:r>
              <w:rPr>
                <w:b/>
              </w:rPr>
              <w:t>3</w:t>
            </w:r>
          </w:p>
        </w:tc>
        <w:tc>
          <w:tcPr>
            <w:tcW w:w="1544" w:type="dxa"/>
          </w:tcPr>
          <w:p w14:paraId="7FA7F98E">
            <w:pPr>
              <w:tabs>
                <w:tab w:val="left" w:pos="567"/>
              </w:tabs>
              <w:jc w:val="both"/>
              <w:rPr>
                <w:b/>
              </w:rPr>
            </w:pPr>
            <w:r>
              <w:rPr>
                <w:b/>
              </w:rPr>
              <w:t>4</w:t>
            </w:r>
          </w:p>
        </w:tc>
      </w:tr>
      <w:tr w14:paraId="3BEB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AD5F6C7">
            <w:pPr>
              <w:tabs>
                <w:tab w:val="left" w:pos="567"/>
              </w:tabs>
              <w:jc w:val="both"/>
            </w:pPr>
            <w:r>
              <w:t>1.</w:t>
            </w:r>
          </w:p>
        </w:tc>
        <w:tc>
          <w:tcPr>
            <w:tcW w:w="4680" w:type="dxa"/>
          </w:tcPr>
          <w:p w14:paraId="0F646AC8">
            <w:pPr>
              <w:keepNext/>
              <w:keepLines/>
              <w:tabs>
                <w:tab w:val="left" w:pos="567"/>
              </w:tabs>
              <w:spacing w:before="200"/>
              <w:jc w:val="both"/>
              <w:outlineLvl w:val="2"/>
            </w:pPr>
          </w:p>
        </w:tc>
        <w:tc>
          <w:tcPr>
            <w:tcW w:w="1260" w:type="dxa"/>
          </w:tcPr>
          <w:p w14:paraId="5A6CF137">
            <w:pPr>
              <w:keepNext/>
              <w:keepLines/>
              <w:tabs>
                <w:tab w:val="left" w:pos="567"/>
              </w:tabs>
              <w:spacing w:before="200"/>
              <w:jc w:val="both"/>
              <w:outlineLvl w:val="2"/>
            </w:pPr>
          </w:p>
        </w:tc>
        <w:tc>
          <w:tcPr>
            <w:tcW w:w="1289" w:type="dxa"/>
          </w:tcPr>
          <w:p w14:paraId="79BBEDEA">
            <w:pPr>
              <w:keepNext/>
              <w:keepLines/>
              <w:tabs>
                <w:tab w:val="left" w:pos="567"/>
              </w:tabs>
              <w:spacing w:before="200"/>
              <w:jc w:val="both"/>
              <w:outlineLvl w:val="2"/>
            </w:pPr>
          </w:p>
        </w:tc>
        <w:tc>
          <w:tcPr>
            <w:tcW w:w="1544" w:type="dxa"/>
          </w:tcPr>
          <w:p w14:paraId="1CD21E57">
            <w:pPr>
              <w:keepNext/>
              <w:keepLines/>
              <w:tabs>
                <w:tab w:val="left" w:pos="567"/>
              </w:tabs>
              <w:spacing w:before="200"/>
              <w:jc w:val="both"/>
              <w:outlineLvl w:val="2"/>
            </w:pPr>
          </w:p>
        </w:tc>
      </w:tr>
      <w:tr w14:paraId="1FE5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E82DD1E">
            <w:pPr>
              <w:tabs>
                <w:tab w:val="left" w:pos="567"/>
              </w:tabs>
              <w:jc w:val="both"/>
            </w:pPr>
            <w:r>
              <w:t>2.</w:t>
            </w:r>
          </w:p>
        </w:tc>
        <w:tc>
          <w:tcPr>
            <w:tcW w:w="4680" w:type="dxa"/>
          </w:tcPr>
          <w:p w14:paraId="55D9507A">
            <w:pPr>
              <w:keepNext/>
              <w:keepLines/>
              <w:tabs>
                <w:tab w:val="left" w:pos="567"/>
              </w:tabs>
              <w:spacing w:before="200"/>
              <w:jc w:val="both"/>
              <w:outlineLvl w:val="2"/>
            </w:pPr>
          </w:p>
        </w:tc>
        <w:tc>
          <w:tcPr>
            <w:tcW w:w="1260" w:type="dxa"/>
          </w:tcPr>
          <w:p w14:paraId="321B911A">
            <w:pPr>
              <w:keepNext/>
              <w:keepLines/>
              <w:tabs>
                <w:tab w:val="left" w:pos="567"/>
              </w:tabs>
              <w:spacing w:before="200"/>
              <w:jc w:val="both"/>
              <w:outlineLvl w:val="2"/>
            </w:pPr>
          </w:p>
        </w:tc>
        <w:tc>
          <w:tcPr>
            <w:tcW w:w="1289" w:type="dxa"/>
          </w:tcPr>
          <w:p w14:paraId="222BF63B">
            <w:pPr>
              <w:keepNext/>
              <w:keepLines/>
              <w:tabs>
                <w:tab w:val="left" w:pos="567"/>
              </w:tabs>
              <w:spacing w:before="200"/>
              <w:jc w:val="both"/>
              <w:outlineLvl w:val="2"/>
            </w:pPr>
          </w:p>
        </w:tc>
        <w:tc>
          <w:tcPr>
            <w:tcW w:w="1544" w:type="dxa"/>
          </w:tcPr>
          <w:p w14:paraId="0B3902D1">
            <w:pPr>
              <w:keepNext/>
              <w:keepLines/>
              <w:tabs>
                <w:tab w:val="left" w:pos="567"/>
              </w:tabs>
              <w:spacing w:before="200"/>
              <w:jc w:val="both"/>
              <w:outlineLvl w:val="2"/>
            </w:pPr>
          </w:p>
        </w:tc>
      </w:tr>
      <w:tr w14:paraId="2F9B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A31478A">
            <w:pPr>
              <w:tabs>
                <w:tab w:val="left" w:pos="567"/>
              </w:tabs>
              <w:jc w:val="both"/>
            </w:pPr>
            <w:r>
              <w:t>3.</w:t>
            </w:r>
          </w:p>
        </w:tc>
        <w:tc>
          <w:tcPr>
            <w:tcW w:w="4680" w:type="dxa"/>
          </w:tcPr>
          <w:p w14:paraId="0E91F80E">
            <w:pPr>
              <w:keepNext/>
              <w:keepLines/>
              <w:tabs>
                <w:tab w:val="left" w:pos="567"/>
              </w:tabs>
              <w:spacing w:before="200"/>
              <w:jc w:val="both"/>
              <w:outlineLvl w:val="2"/>
            </w:pPr>
          </w:p>
        </w:tc>
        <w:tc>
          <w:tcPr>
            <w:tcW w:w="1260" w:type="dxa"/>
          </w:tcPr>
          <w:p w14:paraId="289D0161">
            <w:pPr>
              <w:keepNext/>
              <w:keepLines/>
              <w:tabs>
                <w:tab w:val="left" w:pos="567"/>
              </w:tabs>
              <w:spacing w:before="200"/>
              <w:jc w:val="both"/>
              <w:outlineLvl w:val="2"/>
            </w:pPr>
          </w:p>
        </w:tc>
        <w:tc>
          <w:tcPr>
            <w:tcW w:w="1289" w:type="dxa"/>
          </w:tcPr>
          <w:p w14:paraId="23576437">
            <w:pPr>
              <w:keepNext/>
              <w:keepLines/>
              <w:tabs>
                <w:tab w:val="left" w:pos="567"/>
              </w:tabs>
              <w:spacing w:before="200"/>
              <w:jc w:val="both"/>
              <w:outlineLvl w:val="2"/>
            </w:pPr>
          </w:p>
        </w:tc>
        <w:tc>
          <w:tcPr>
            <w:tcW w:w="1544" w:type="dxa"/>
          </w:tcPr>
          <w:p w14:paraId="22C31929">
            <w:pPr>
              <w:keepNext/>
              <w:keepLines/>
              <w:tabs>
                <w:tab w:val="left" w:pos="567"/>
              </w:tabs>
              <w:spacing w:before="200"/>
              <w:jc w:val="both"/>
              <w:outlineLvl w:val="2"/>
            </w:pPr>
          </w:p>
        </w:tc>
      </w:tr>
      <w:tr w14:paraId="6E4AD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62F2D4">
            <w:pPr>
              <w:tabs>
                <w:tab w:val="left" w:pos="567"/>
              </w:tabs>
              <w:jc w:val="both"/>
            </w:pPr>
            <w:r>
              <w:t>.</w:t>
            </w:r>
          </w:p>
        </w:tc>
        <w:tc>
          <w:tcPr>
            <w:tcW w:w="4680" w:type="dxa"/>
          </w:tcPr>
          <w:p w14:paraId="7714F35A">
            <w:pPr>
              <w:keepNext/>
              <w:keepLines/>
              <w:tabs>
                <w:tab w:val="left" w:pos="567"/>
              </w:tabs>
              <w:spacing w:before="200"/>
              <w:jc w:val="both"/>
              <w:outlineLvl w:val="2"/>
            </w:pPr>
          </w:p>
        </w:tc>
        <w:tc>
          <w:tcPr>
            <w:tcW w:w="1260" w:type="dxa"/>
          </w:tcPr>
          <w:p w14:paraId="100ECEA2">
            <w:pPr>
              <w:keepNext/>
              <w:keepLines/>
              <w:tabs>
                <w:tab w:val="left" w:pos="567"/>
              </w:tabs>
              <w:spacing w:before="200"/>
              <w:jc w:val="both"/>
              <w:outlineLvl w:val="2"/>
            </w:pPr>
          </w:p>
        </w:tc>
        <w:tc>
          <w:tcPr>
            <w:tcW w:w="1289" w:type="dxa"/>
          </w:tcPr>
          <w:p w14:paraId="58E29B91">
            <w:pPr>
              <w:keepNext/>
              <w:keepLines/>
              <w:tabs>
                <w:tab w:val="left" w:pos="567"/>
              </w:tabs>
              <w:spacing w:before="200"/>
              <w:jc w:val="both"/>
              <w:outlineLvl w:val="2"/>
            </w:pPr>
          </w:p>
        </w:tc>
        <w:tc>
          <w:tcPr>
            <w:tcW w:w="1544" w:type="dxa"/>
          </w:tcPr>
          <w:p w14:paraId="0903115E">
            <w:pPr>
              <w:keepNext/>
              <w:keepLines/>
              <w:tabs>
                <w:tab w:val="left" w:pos="567"/>
              </w:tabs>
              <w:spacing w:before="200"/>
              <w:jc w:val="both"/>
              <w:outlineLvl w:val="2"/>
            </w:pPr>
          </w:p>
        </w:tc>
      </w:tr>
      <w:tr w14:paraId="130B9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3C73D9A">
            <w:pPr>
              <w:keepNext/>
              <w:keepLines/>
              <w:tabs>
                <w:tab w:val="left" w:pos="567"/>
              </w:tabs>
              <w:spacing w:before="200"/>
              <w:jc w:val="both"/>
              <w:outlineLvl w:val="2"/>
            </w:pPr>
          </w:p>
        </w:tc>
        <w:tc>
          <w:tcPr>
            <w:tcW w:w="4680" w:type="dxa"/>
          </w:tcPr>
          <w:p w14:paraId="683A829E">
            <w:pPr>
              <w:keepNext/>
              <w:keepLines/>
              <w:tabs>
                <w:tab w:val="left" w:pos="567"/>
              </w:tabs>
              <w:spacing w:before="200"/>
              <w:jc w:val="both"/>
              <w:outlineLvl w:val="2"/>
            </w:pPr>
          </w:p>
        </w:tc>
        <w:tc>
          <w:tcPr>
            <w:tcW w:w="1260" w:type="dxa"/>
          </w:tcPr>
          <w:p w14:paraId="469A7D4E">
            <w:pPr>
              <w:keepNext/>
              <w:keepLines/>
              <w:tabs>
                <w:tab w:val="left" w:pos="567"/>
              </w:tabs>
              <w:spacing w:before="200"/>
              <w:jc w:val="both"/>
              <w:outlineLvl w:val="2"/>
            </w:pPr>
          </w:p>
        </w:tc>
        <w:tc>
          <w:tcPr>
            <w:tcW w:w="1289" w:type="dxa"/>
          </w:tcPr>
          <w:p w14:paraId="06B81F84">
            <w:pPr>
              <w:keepNext/>
              <w:keepLines/>
              <w:tabs>
                <w:tab w:val="left" w:pos="567"/>
              </w:tabs>
              <w:spacing w:before="200"/>
              <w:jc w:val="both"/>
              <w:outlineLvl w:val="2"/>
            </w:pPr>
          </w:p>
        </w:tc>
        <w:tc>
          <w:tcPr>
            <w:tcW w:w="1544" w:type="dxa"/>
          </w:tcPr>
          <w:p w14:paraId="65E12B4D">
            <w:pPr>
              <w:keepNext/>
              <w:keepLines/>
              <w:tabs>
                <w:tab w:val="left" w:pos="567"/>
              </w:tabs>
              <w:spacing w:before="200"/>
              <w:jc w:val="both"/>
              <w:outlineLvl w:val="2"/>
            </w:pPr>
          </w:p>
        </w:tc>
      </w:tr>
      <w:tr w14:paraId="43F3C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B170A8">
            <w:pPr>
              <w:tabs>
                <w:tab w:val="left" w:pos="567"/>
              </w:tabs>
              <w:jc w:val="both"/>
            </w:pPr>
            <w:r>
              <w:t>n</w:t>
            </w:r>
          </w:p>
        </w:tc>
        <w:tc>
          <w:tcPr>
            <w:tcW w:w="4680" w:type="dxa"/>
          </w:tcPr>
          <w:p w14:paraId="6A2EE7C0">
            <w:pPr>
              <w:keepNext/>
              <w:keepLines/>
              <w:tabs>
                <w:tab w:val="left" w:pos="567"/>
              </w:tabs>
              <w:spacing w:before="200"/>
              <w:jc w:val="both"/>
              <w:outlineLvl w:val="2"/>
            </w:pPr>
          </w:p>
        </w:tc>
        <w:tc>
          <w:tcPr>
            <w:tcW w:w="1260" w:type="dxa"/>
          </w:tcPr>
          <w:p w14:paraId="6D2AAF73">
            <w:pPr>
              <w:keepNext/>
              <w:keepLines/>
              <w:tabs>
                <w:tab w:val="left" w:pos="567"/>
              </w:tabs>
              <w:spacing w:before="200"/>
              <w:jc w:val="both"/>
              <w:outlineLvl w:val="2"/>
            </w:pPr>
          </w:p>
        </w:tc>
        <w:tc>
          <w:tcPr>
            <w:tcW w:w="1289" w:type="dxa"/>
          </w:tcPr>
          <w:p w14:paraId="517710A4">
            <w:pPr>
              <w:keepNext/>
              <w:keepLines/>
              <w:tabs>
                <w:tab w:val="left" w:pos="567"/>
              </w:tabs>
              <w:spacing w:before="200"/>
              <w:jc w:val="both"/>
              <w:outlineLvl w:val="2"/>
            </w:pPr>
          </w:p>
        </w:tc>
        <w:tc>
          <w:tcPr>
            <w:tcW w:w="1544" w:type="dxa"/>
          </w:tcPr>
          <w:p w14:paraId="279F07F0">
            <w:pPr>
              <w:keepNext/>
              <w:keepLines/>
              <w:tabs>
                <w:tab w:val="left" w:pos="567"/>
              </w:tabs>
              <w:spacing w:before="200"/>
              <w:jc w:val="both"/>
              <w:outlineLvl w:val="2"/>
            </w:pPr>
          </w:p>
        </w:tc>
      </w:tr>
    </w:tbl>
    <w:p w14:paraId="2586A8C9">
      <w:pPr>
        <w:jc w:val="both"/>
        <w:rPr>
          <w:rFonts w:eastAsia="PMingLiU"/>
          <w:lang w:eastAsia="zh-CN"/>
        </w:rPr>
      </w:pPr>
    </w:p>
    <w:p w14:paraId="7D3E244F">
      <w:pPr>
        <w:jc w:val="both"/>
        <w:rPr>
          <w:rFonts w:eastAsia="PMingLiU"/>
          <w:lang w:eastAsia="zh-CN"/>
        </w:rPr>
      </w:pPr>
    </w:p>
    <w:p w14:paraId="23E005DD">
      <w:pPr>
        <w:jc w:val="both"/>
        <w:rPr>
          <w:rFonts w:eastAsia="PMingLiU"/>
          <w:lang w:eastAsia="zh-CN"/>
        </w:rPr>
      </w:pPr>
      <w:r>
        <w:rPr>
          <w:rFonts w:eastAsia="PMingLiU"/>
          <w:lang w:eastAsia="zh-CN"/>
        </w:rPr>
        <w:t>Semnat: _________________________________________</w:t>
      </w:r>
    </w:p>
    <w:p w14:paraId="6B2587B5">
      <w:pPr>
        <w:jc w:val="both"/>
        <w:rPr>
          <w:rFonts w:eastAsia="PMingLiU"/>
          <w:lang w:eastAsia="zh-CN"/>
        </w:rPr>
      </w:pPr>
      <w:r>
        <w:rPr>
          <w:rFonts w:eastAsia="PMingLiU"/>
          <w:lang w:eastAsia="zh-CN"/>
        </w:rPr>
        <w:t>Nume: __________________________________________</w:t>
      </w:r>
    </w:p>
    <w:p w14:paraId="685BDA18">
      <w:pPr>
        <w:jc w:val="both"/>
        <w:rPr>
          <w:rFonts w:eastAsia="PMingLiU"/>
          <w:lang w:eastAsia="zh-CN"/>
        </w:rPr>
      </w:pPr>
      <w:r>
        <w:rPr>
          <w:rFonts w:eastAsia="PMingLiU"/>
          <w:lang w:eastAsia="zh-CN"/>
        </w:rPr>
        <w:t>Funcţia în cadrul întreprinderii: ____________________________</w:t>
      </w:r>
    </w:p>
    <w:p w14:paraId="750D7C42">
      <w:pPr>
        <w:jc w:val="both"/>
        <w:rPr>
          <w:rFonts w:eastAsia="PMingLiU"/>
          <w:lang w:eastAsia="zh-CN"/>
        </w:rPr>
      </w:pPr>
      <w:r>
        <w:rPr>
          <w:rFonts w:eastAsia="PMingLiU"/>
          <w:lang w:eastAsia="zh-CN"/>
        </w:rPr>
        <w:t>Denumirea întreprinderii: _________________________________</w:t>
      </w:r>
    </w:p>
    <w:p w14:paraId="127630D8">
      <w:pPr>
        <w:spacing w:after="200" w:line="276" w:lineRule="auto"/>
        <w:jc w:val="center"/>
        <w:rPr>
          <w:rFonts w:eastAsia="PMingLiU"/>
          <w:lang w:eastAsia="zh-CN"/>
        </w:rPr>
      </w:pPr>
      <w:bookmarkStart w:id="58" w:name="_Toc449692113"/>
    </w:p>
    <w:p w14:paraId="7DD44416">
      <w:pPr>
        <w:spacing w:line="276" w:lineRule="auto"/>
        <w:jc w:val="center"/>
        <w:rPr>
          <w:rFonts w:eastAsia="PMingLiU"/>
          <w:b/>
          <w:lang w:eastAsia="zh-CN"/>
        </w:rPr>
      </w:pPr>
    </w:p>
    <w:p w14:paraId="3B94B395">
      <w:pPr>
        <w:spacing w:line="276" w:lineRule="auto"/>
        <w:jc w:val="center"/>
        <w:rPr>
          <w:rFonts w:eastAsia="PMingLiU"/>
          <w:b/>
          <w:lang w:eastAsia="zh-CN"/>
        </w:rPr>
      </w:pPr>
    </w:p>
    <w:p w14:paraId="52582A6E">
      <w:pPr>
        <w:spacing w:line="276" w:lineRule="auto"/>
        <w:jc w:val="center"/>
        <w:rPr>
          <w:rFonts w:eastAsia="PMingLiU"/>
          <w:b/>
          <w:lang w:eastAsia="zh-CN"/>
        </w:rPr>
      </w:pPr>
    </w:p>
    <w:p w14:paraId="3B4D718A">
      <w:pPr>
        <w:spacing w:line="276" w:lineRule="auto"/>
        <w:jc w:val="center"/>
        <w:rPr>
          <w:rFonts w:eastAsia="PMingLiU"/>
          <w:b/>
          <w:lang w:eastAsia="zh-CN"/>
        </w:rPr>
      </w:pPr>
    </w:p>
    <w:p w14:paraId="6432319E">
      <w:pPr>
        <w:spacing w:line="276" w:lineRule="auto"/>
        <w:jc w:val="center"/>
        <w:rPr>
          <w:rFonts w:eastAsia="PMingLiU"/>
          <w:b/>
          <w:lang w:eastAsia="zh-CN"/>
        </w:rPr>
      </w:pPr>
    </w:p>
    <w:p w14:paraId="62B1099E">
      <w:pPr>
        <w:spacing w:line="276" w:lineRule="auto"/>
        <w:jc w:val="center"/>
        <w:rPr>
          <w:rFonts w:eastAsia="PMingLiU"/>
          <w:b/>
          <w:lang w:eastAsia="zh-CN"/>
        </w:rPr>
      </w:pPr>
    </w:p>
    <w:p w14:paraId="001D3228">
      <w:pPr>
        <w:spacing w:line="276" w:lineRule="auto"/>
        <w:jc w:val="center"/>
        <w:rPr>
          <w:rFonts w:eastAsia="PMingLiU"/>
          <w:b/>
          <w:lang w:eastAsia="zh-CN"/>
        </w:rPr>
      </w:pPr>
    </w:p>
    <w:p w14:paraId="39A92178">
      <w:pPr>
        <w:spacing w:line="276" w:lineRule="auto"/>
        <w:jc w:val="center"/>
        <w:rPr>
          <w:rFonts w:eastAsia="PMingLiU"/>
          <w:b/>
          <w:lang w:eastAsia="zh-CN"/>
        </w:rPr>
      </w:pPr>
    </w:p>
    <w:p w14:paraId="3E7FA79C">
      <w:pPr>
        <w:spacing w:line="276" w:lineRule="auto"/>
        <w:jc w:val="center"/>
        <w:rPr>
          <w:rFonts w:eastAsia="PMingLiU"/>
          <w:b/>
          <w:lang w:eastAsia="zh-CN"/>
        </w:rPr>
      </w:pPr>
    </w:p>
    <w:p w14:paraId="4B96AC27">
      <w:pPr>
        <w:spacing w:line="276" w:lineRule="auto"/>
        <w:jc w:val="center"/>
        <w:rPr>
          <w:rFonts w:eastAsia="PMingLiU"/>
          <w:b/>
          <w:lang w:eastAsia="zh-CN"/>
        </w:rPr>
      </w:pPr>
    </w:p>
    <w:p w14:paraId="4B1E6E92">
      <w:pPr>
        <w:spacing w:line="276" w:lineRule="auto"/>
        <w:jc w:val="center"/>
        <w:rPr>
          <w:rFonts w:eastAsia="PMingLiU"/>
          <w:b/>
          <w:lang w:eastAsia="zh-CN"/>
        </w:rPr>
      </w:pPr>
    </w:p>
    <w:p w14:paraId="483A2DD8">
      <w:pPr>
        <w:spacing w:line="276" w:lineRule="auto"/>
        <w:jc w:val="center"/>
        <w:rPr>
          <w:rFonts w:eastAsia="PMingLiU"/>
          <w:b/>
          <w:lang w:eastAsia="zh-CN"/>
        </w:rPr>
      </w:pPr>
    </w:p>
    <w:p w14:paraId="0D3E2693">
      <w:pPr>
        <w:spacing w:line="276" w:lineRule="auto"/>
        <w:jc w:val="center"/>
        <w:rPr>
          <w:rFonts w:eastAsia="PMingLiU"/>
          <w:b/>
          <w:lang w:eastAsia="zh-CN"/>
        </w:rPr>
      </w:pPr>
    </w:p>
    <w:p w14:paraId="439BB99C">
      <w:pPr>
        <w:spacing w:line="276" w:lineRule="auto"/>
        <w:rPr>
          <w:rFonts w:eastAsia="PMingLiU"/>
          <w:b/>
          <w:lang w:eastAsia="zh-CN"/>
        </w:rPr>
      </w:pPr>
    </w:p>
    <w:p w14:paraId="002C34F4">
      <w:pPr>
        <w:jc w:val="right"/>
        <w:rPr>
          <w:sz w:val="22"/>
          <w:szCs w:val="22"/>
        </w:rPr>
      </w:pPr>
      <w:r>
        <w:t>Anexa nr. 15</w:t>
      </w:r>
    </w:p>
    <w:p w14:paraId="02C8C112">
      <w:pPr>
        <w:jc w:val="right"/>
      </w:pPr>
      <w:r>
        <w:t>la Documentația standard nr._____</w:t>
      </w:r>
    </w:p>
    <w:p w14:paraId="1FA12CFC">
      <w:pPr>
        <w:jc w:val="right"/>
      </w:pPr>
      <w:r>
        <w:t>din “____” ________ 20___</w:t>
      </w:r>
    </w:p>
    <w:p w14:paraId="056572F4">
      <w:pPr>
        <w:spacing w:line="276" w:lineRule="auto"/>
        <w:jc w:val="center"/>
        <w:rPr>
          <w:rFonts w:eastAsia="PMingLiU"/>
          <w:b/>
          <w:lang w:eastAsia="zh-CN"/>
        </w:rPr>
      </w:pPr>
    </w:p>
    <w:p w14:paraId="32835693">
      <w:pPr>
        <w:spacing w:line="276" w:lineRule="auto"/>
        <w:jc w:val="center"/>
        <w:rPr>
          <w:rFonts w:eastAsia="PMingLiU"/>
          <w:b/>
          <w:lang w:eastAsia="zh-CN"/>
        </w:rPr>
      </w:pPr>
    </w:p>
    <w:bookmarkEnd w:id="58"/>
    <w:p w14:paraId="4CE6DECC">
      <w:pPr>
        <w:spacing w:line="276" w:lineRule="auto"/>
        <w:jc w:val="center"/>
        <w:rPr>
          <w:rFonts w:eastAsia="PMingLiU"/>
          <w:b/>
          <w:lang w:eastAsia="zh-CN"/>
        </w:rPr>
      </w:pPr>
    </w:p>
    <w:p w14:paraId="4A1EE235">
      <w:pPr>
        <w:ind w:firstLine="709"/>
        <w:jc w:val="center"/>
        <w:rPr>
          <w:rFonts w:eastAsia="PMingLiU"/>
          <w:b/>
          <w:lang w:eastAsia="zh-CN"/>
        </w:rPr>
      </w:pPr>
      <w:r>
        <w:rPr>
          <w:rFonts w:eastAsia="PMingLiU"/>
          <w:b/>
          <w:lang w:eastAsia="zh-CN"/>
        </w:rPr>
        <w:t>DECLARAŢIE</w:t>
      </w:r>
    </w:p>
    <w:p w14:paraId="006984FA">
      <w:pPr>
        <w:ind w:firstLine="709"/>
        <w:jc w:val="center"/>
        <w:rPr>
          <w:rFonts w:eastAsia="PMingLiU"/>
          <w:b/>
          <w:lang w:eastAsia="zh-CN"/>
        </w:rPr>
      </w:pPr>
      <w:r>
        <w:rPr>
          <w:rFonts w:eastAsia="PMingLiU"/>
          <w:b/>
          <w:lang w:eastAsia="zh-CN"/>
        </w:rPr>
        <w:t>privind personalul de specialitate propus pentru implementarea contractului</w:t>
      </w:r>
    </w:p>
    <w:p w14:paraId="14DD9A4F">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14CF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96FC5D0">
            <w:pPr>
              <w:tabs>
                <w:tab w:val="left" w:pos="567"/>
              </w:tabs>
              <w:jc w:val="center"/>
              <w:rPr>
                <w:b/>
                <w:bCs/>
              </w:rPr>
            </w:pPr>
          </w:p>
          <w:p w14:paraId="7AEE5467">
            <w:pPr>
              <w:tabs>
                <w:tab w:val="left" w:pos="567"/>
              </w:tabs>
              <w:jc w:val="center"/>
              <w:rPr>
                <w:b/>
                <w:bCs/>
              </w:rPr>
            </w:pPr>
            <w:r>
              <w:rPr>
                <w:b/>
                <w:bCs/>
              </w:rPr>
              <w:t>Nr.</w:t>
            </w:r>
          </w:p>
          <w:p w14:paraId="1E20FA57">
            <w:pPr>
              <w:tabs>
                <w:tab w:val="left" w:pos="567"/>
              </w:tabs>
              <w:jc w:val="center"/>
              <w:rPr>
                <w:b/>
                <w:bCs/>
              </w:rPr>
            </w:pPr>
            <w:r>
              <w:rPr>
                <w:b/>
                <w:bCs/>
              </w:rPr>
              <w:t>d/o</w:t>
            </w:r>
          </w:p>
        </w:tc>
        <w:tc>
          <w:tcPr>
            <w:tcW w:w="727" w:type="pct"/>
            <w:vAlign w:val="center"/>
          </w:tcPr>
          <w:p w14:paraId="3671B07A">
            <w:pPr>
              <w:tabs>
                <w:tab w:val="left" w:pos="567"/>
                <w:tab w:val="left" w:pos="1134"/>
              </w:tabs>
              <w:ind w:left="360"/>
              <w:jc w:val="center"/>
              <w:outlineLvl w:val="0"/>
              <w:rPr>
                <w:b/>
                <w:bCs/>
              </w:rPr>
            </w:pPr>
          </w:p>
          <w:p w14:paraId="53C0F0FC">
            <w:pPr>
              <w:tabs>
                <w:tab w:val="left" w:pos="567"/>
              </w:tabs>
              <w:jc w:val="center"/>
              <w:rPr>
                <w:b/>
                <w:bCs/>
              </w:rPr>
            </w:pPr>
            <w:r>
              <w:rPr>
                <w:b/>
                <w:bCs/>
              </w:rPr>
              <w:t>Funcţia</w:t>
            </w:r>
          </w:p>
        </w:tc>
        <w:tc>
          <w:tcPr>
            <w:tcW w:w="1000" w:type="pct"/>
            <w:vAlign w:val="center"/>
          </w:tcPr>
          <w:p w14:paraId="2871E8FF">
            <w:pPr>
              <w:tabs>
                <w:tab w:val="left" w:pos="567"/>
                <w:tab w:val="left" w:pos="1134"/>
              </w:tabs>
              <w:ind w:left="360"/>
              <w:jc w:val="center"/>
              <w:outlineLvl w:val="0"/>
              <w:rPr>
                <w:b/>
                <w:bCs/>
              </w:rPr>
            </w:pPr>
          </w:p>
          <w:p w14:paraId="494E8776">
            <w:pPr>
              <w:tabs>
                <w:tab w:val="left" w:pos="567"/>
              </w:tabs>
              <w:jc w:val="center"/>
              <w:rPr>
                <w:b/>
                <w:bCs/>
              </w:rPr>
            </w:pPr>
            <w:r>
              <w:rPr>
                <w:b/>
                <w:bCs/>
              </w:rPr>
              <w:t>Studii de specialitate</w:t>
            </w:r>
          </w:p>
        </w:tc>
        <w:tc>
          <w:tcPr>
            <w:tcW w:w="1036" w:type="pct"/>
            <w:vAlign w:val="center"/>
          </w:tcPr>
          <w:p w14:paraId="73C98033">
            <w:pPr>
              <w:tabs>
                <w:tab w:val="left" w:pos="567"/>
              </w:tabs>
              <w:jc w:val="center"/>
              <w:rPr>
                <w:b/>
                <w:bCs/>
              </w:rPr>
            </w:pPr>
            <w:r>
              <w:rPr>
                <w:b/>
                <w:bCs/>
              </w:rPr>
              <w:t>Vechimea în  munca de specialitate (ani)</w:t>
            </w:r>
          </w:p>
        </w:tc>
        <w:tc>
          <w:tcPr>
            <w:tcW w:w="1056" w:type="pct"/>
            <w:vAlign w:val="center"/>
          </w:tcPr>
          <w:p w14:paraId="7C1DD53B">
            <w:pPr>
              <w:tabs>
                <w:tab w:val="left" w:pos="567"/>
              </w:tabs>
              <w:jc w:val="center"/>
              <w:rPr>
                <w:b/>
                <w:bCs/>
              </w:rPr>
            </w:pPr>
            <w:r>
              <w:rPr>
                <w:b/>
                <w:bCs/>
              </w:rPr>
              <w:t>Numărul şi denumirea lucrărilor similare executate în calitate de conducător</w:t>
            </w:r>
          </w:p>
        </w:tc>
        <w:tc>
          <w:tcPr>
            <w:tcW w:w="908" w:type="pct"/>
            <w:vAlign w:val="center"/>
          </w:tcPr>
          <w:p w14:paraId="30875411">
            <w:pPr>
              <w:tabs>
                <w:tab w:val="left" w:pos="567"/>
              </w:tabs>
              <w:jc w:val="center"/>
              <w:rPr>
                <w:b/>
                <w:bCs/>
              </w:rPr>
            </w:pPr>
            <w:r>
              <w:rPr>
                <w:b/>
                <w:bCs/>
              </w:rPr>
              <w:t>Numărul certificatului de atestare</w:t>
            </w:r>
          </w:p>
          <w:p w14:paraId="6DE1A4AB">
            <w:pPr>
              <w:tabs>
                <w:tab w:val="left" w:pos="567"/>
              </w:tabs>
              <w:jc w:val="center"/>
              <w:rPr>
                <w:b/>
                <w:bCs/>
              </w:rPr>
            </w:pPr>
            <w:r>
              <w:rPr>
                <w:b/>
                <w:bCs/>
              </w:rPr>
              <w:t>și data eliberării</w:t>
            </w:r>
          </w:p>
          <w:p w14:paraId="46D7B483">
            <w:pPr>
              <w:tabs>
                <w:tab w:val="left" w:pos="567"/>
                <w:tab w:val="left" w:pos="1134"/>
              </w:tabs>
              <w:ind w:left="360"/>
              <w:jc w:val="center"/>
              <w:outlineLvl w:val="0"/>
              <w:rPr>
                <w:b/>
                <w:bCs/>
              </w:rPr>
            </w:pPr>
          </w:p>
          <w:p w14:paraId="41FCD7BF">
            <w:pPr>
              <w:tabs>
                <w:tab w:val="left" w:pos="567"/>
                <w:tab w:val="left" w:pos="1134"/>
              </w:tabs>
              <w:ind w:left="360"/>
              <w:jc w:val="center"/>
              <w:outlineLvl w:val="0"/>
              <w:rPr>
                <w:b/>
                <w:bCs/>
              </w:rPr>
            </w:pPr>
          </w:p>
        </w:tc>
      </w:tr>
      <w:tr w14:paraId="5E1A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2C7D35A2">
            <w:pPr>
              <w:tabs>
                <w:tab w:val="left" w:pos="567"/>
                <w:tab w:val="left" w:pos="1134"/>
              </w:tabs>
              <w:ind w:left="360"/>
              <w:jc w:val="both"/>
              <w:outlineLvl w:val="0"/>
              <w:rPr>
                <w:b/>
                <w:bCs/>
              </w:rPr>
            </w:pPr>
          </w:p>
        </w:tc>
        <w:tc>
          <w:tcPr>
            <w:tcW w:w="727" w:type="pct"/>
          </w:tcPr>
          <w:p w14:paraId="08A07559">
            <w:pPr>
              <w:tabs>
                <w:tab w:val="left" w:pos="567"/>
              </w:tabs>
              <w:jc w:val="both"/>
              <w:rPr>
                <w:b/>
                <w:bCs/>
              </w:rPr>
            </w:pPr>
            <w:r>
              <w:rPr>
                <w:b/>
                <w:bCs/>
              </w:rPr>
              <w:t>1</w:t>
            </w:r>
          </w:p>
        </w:tc>
        <w:tc>
          <w:tcPr>
            <w:tcW w:w="1000" w:type="pct"/>
          </w:tcPr>
          <w:p w14:paraId="30D318A5">
            <w:pPr>
              <w:tabs>
                <w:tab w:val="left" w:pos="567"/>
              </w:tabs>
              <w:jc w:val="both"/>
              <w:rPr>
                <w:b/>
                <w:bCs/>
              </w:rPr>
            </w:pPr>
            <w:r>
              <w:rPr>
                <w:b/>
                <w:bCs/>
              </w:rPr>
              <w:t>2</w:t>
            </w:r>
          </w:p>
        </w:tc>
        <w:tc>
          <w:tcPr>
            <w:tcW w:w="1036" w:type="pct"/>
          </w:tcPr>
          <w:p w14:paraId="22B343B5">
            <w:pPr>
              <w:tabs>
                <w:tab w:val="left" w:pos="567"/>
              </w:tabs>
              <w:jc w:val="both"/>
              <w:rPr>
                <w:b/>
                <w:bCs/>
              </w:rPr>
            </w:pPr>
            <w:r>
              <w:rPr>
                <w:b/>
                <w:bCs/>
              </w:rPr>
              <w:t>3</w:t>
            </w:r>
          </w:p>
        </w:tc>
        <w:tc>
          <w:tcPr>
            <w:tcW w:w="1056" w:type="pct"/>
          </w:tcPr>
          <w:p w14:paraId="120E061A">
            <w:pPr>
              <w:tabs>
                <w:tab w:val="left" w:pos="567"/>
              </w:tabs>
              <w:jc w:val="both"/>
              <w:rPr>
                <w:b/>
                <w:bCs/>
              </w:rPr>
            </w:pPr>
            <w:r>
              <w:rPr>
                <w:b/>
                <w:bCs/>
              </w:rPr>
              <w:t>4</w:t>
            </w:r>
          </w:p>
        </w:tc>
        <w:tc>
          <w:tcPr>
            <w:tcW w:w="908" w:type="pct"/>
          </w:tcPr>
          <w:p w14:paraId="1DF2DF9A">
            <w:pPr>
              <w:tabs>
                <w:tab w:val="left" w:pos="567"/>
              </w:tabs>
              <w:jc w:val="both"/>
              <w:rPr>
                <w:b/>
                <w:bCs/>
              </w:rPr>
            </w:pPr>
            <w:r>
              <w:rPr>
                <w:b/>
                <w:bCs/>
              </w:rPr>
              <w:t>5</w:t>
            </w:r>
          </w:p>
        </w:tc>
      </w:tr>
      <w:tr w14:paraId="11554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8B8A4A0">
            <w:pPr>
              <w:keepNext/>
              <w:keepLines/>
              <w:tabs>
                <w:tab w:val="left" w:pos="567"/>
              </w:tabs>
              <w:spacing w:before="200"/>
              <w:jc w:val="both"/>
              <w:outlineLvl w:val="2"/>
              <w:rPr>
                <w:bCs/>
              </w:rPr>
            </w:pPr>
          </w:p>
        </w:tc>
        <w:tc>
          <w:tcPr>
            <w:tcW w:w="727" w:type="pct"/>
          </w:tcPr>
          <w:p w14:paraId="2FF61ED0">
            <w:pPr>
              <w:tabs>
                <w:tab w:val="left" w:pos="567"/>
              </w:tabs>
              <w:jc w:val="both"/>
              <w:rPr>
                <w:bCs/>
              </w:rPr>
            </w:pPr>
            <w:r>
              <w:rPr>
                <w:bCs/>
              </w:rPr>
              <w:t>Arhitect-șef</w:t>
            </w:r>
          </w:p>
        </w:tc>
        <w:tc>
          <w:tcPr>
            <w:tcW w:w="1000" w:type="pct"/>
          </w:tcPr>
          <w:p w14:paraId="7E58F9B5">
            <w:pPr>
              <w:keepNext/>
              <w:keepLines/>
              <w:tabs>
                <w:tab w:val="left" w:pos="567"/>
              </w:tabs>
              <w:spacing w:before="200"/>
              <w:jc w:val="both"/>
              <w:outlineLvl w:val="2"/>
              <w:rPr>
                <w:bCs/>
              </w:rPr>
            </w:pPr>
          </w:p>
        </w:tc>
        <w:tc>
          <w:tcPr>
            <w:tcW w:w="1036" w:type="pct"/>
          </w:tcPr>
          <w:p w14:paraId="7422087C">
            <w:pPr>
              <w:keepNext/>
              <w:keepLines/>
              <w:tabs>
                <w:tab w:val="left" w:pos="567"/>
              </w:tabs>
              <w:spacing w:before="200"/>
              <w:jc w:val="both"/>
              <w:outlineLvl w:val="2"/>
              <w:rPr>
                <w:bCs/>
              </w:rPr>
            </w:pPr>
          </w:p>
        </w:tc>
        <w:tc>
          <w:tcPr>
            <w:tcW w:w="1056" w:type="pct"/>
          </w:tcPr>
          <w:p w14:paraId="111FA9A5">
            <w:pPr>
              <w:keepNext/>
              <w:keepLines/>
              <w:tabs>
                <w:tab w:val="left" w:pos="567"/>
              </w:tabs>
              <w:spacing w:before="200"/>
              <w:jc w:val="both"/>
              <w:outlineLvl w:val="2"/>
              <w:rPr>
                <w:bCs/>
              </w:rPr>
            </w:pPr>
          </w:p>
        </w:tc>
        <w:tc>
          <w:tcPr>
            <w:tcW w:w="908" w:type="pct"/>
          </w:tcPr>
          <w:p w14:paraId="3E3C1FC4">
            <w:pPr>
              <w:keepNext/>
              <w:keepLines/>
              <w:tabs>
                <w:tab w:val="left" w:pos="567"/>
              </w:tabs>
              <w:spacing w:before="200"/>
              <w:jc w:val="both"/>
              <w:outlineLvl w:val="2"/>
              <w:rPr>
                <w:bCs/>
              </w:rPr>
            </w:pPr>
          </w:p>
        </w:tc>
      </w:tr>
      <w:tr w14:paraId="5CB86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4057F66B">
            <w:pPr>
              <w:keepNext/>
              <w:keepLines/>
              <w:tabs>
                <w:tab w:val="left" w:pos="567"/>
              </w:tabs>
              <w:spacing w:before="200"/>
              <w:jc w:val="both"/>
              <w:outlineLvl w:val="2"/>
              <w:rPr>
                <w:bCs/>
              </w:rPr>
            </w:pPr>
          </w:p>
        </w:tc>
        <w:tc>
          <w:tcPr>
            <w:tcW w:w="727" w:type="pct"/>
          </w:tcPr>
          <w:p w14:paraId="70E5F3CF">
            <w:pPr>
              <w:tabs>
                <w:tab w:val="left" w:pos="567"/>
              </w:tabs>
              <w:jc w:val="both"/>
              <w:rPr>
                <w:bCs/>
              </w:rPr>
            </w:pPr>
            <w:r>
              <w:rPr>
                <w:bCs/>
              </w:rPr>
              <w:t>Inginer-șef</w:t>
            </w:r>
          </w:p>
        </w:tc>
        <w:tc>
          <w:tcPr>
            <w:tcW w:w="1000" w:type="pct"/>
          </w:tcPr>
          <w:p w14:paraId="03C55F58">
            <w:pPr>
              <w:keepNext/>
              <w:keepLines/>
              <w:tabs>
                <w:tab w:val="left" w:pos="567"/>
              </w:tabs>
              <w:spacing w:before="200"/>
              <w:jc w:val="both"/>
              <w:outlineLvl w:val="2"/>
              <w:rPr>
                <w:bCs/>
              </w:rPr>
            </w:pPr>
          </w:p>
        </w:tc>
        <w:tc>
          <w:tcPr>
            <w:tcW w:w="1036" w:type="pct"/>
          </w:tcPr>
          <w:p w14:paraId="591A3F93">
            <w:pPr>
              <w:keepNext/>
              <w:keepLines/>
              <w:tabs>
                <w:tab w:val="left" w:pos="567"/>
              </w:tabs>
              <w:spacing w:before="200"/>
              <w:jc w:val="both"/>
              <w:outlineLvl w:val="2"/>
              <w:rPr>
                <w:bCs/>
              </w:rPr>
            </w:pPr>
          </w:p>
        </w:tc>
        <w:tc>
          <w:tcPr>
            <w:tcW w:w="1056" w:type="pct"/>
          </w:tcPr>
          <w:p w14:paraId="3DDF8E00">
            <w:pPr>
              <w:keepNext/>
              <w:keepLines/>
              <w:tabs>
                <w:tab w:val="left" w:pos="567"/>
              </w:tabs>
              <w:spacing w:before="200"/>
              <w:jc w:val="both"/>
              <w:outlineLvl w:val="2"/>
              <w:rPr>
                <w:bCs/>
              </w:rPr>
            </w:pPr>
          </w:p>
        </w:tc>
        <w:tc>
          <w:tcPr>
            <w:tcW w:w="908" w:type="pct"/>
          </w:tcPr>
          <w:p w14:paraId="535A1C54">
            <w:pPr>
              <w:keepNext/>
              <w:keepLines/>
              <w:tabs>
                <w:tab w:val="left" w:pos="567"/>
              </w:tabs>
              <w:spacing w:before="200"/>
              <w:jc w:val="both"/>
              <w:outlineLvl w:val="2"/>
              <w:rPr>
                <w:bCs/>
              </w:rPr>
            </w:pPr>
          </w:p>
        </w:tc>
      </w:tr>
      <w:tr w14:paraId="7155D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E447B2B">
            <w:pPr>
              <w:keepNext/>
              <w:keepLines/>
              <w:tabs>
                <w:tab w:val="left" w:pos="567"/>
              </w:tabs>
              <w:spacing w:before="200"/>
              <w:jc w:val="both"/>
              <w:outlineLvl w:val="2"/>
              <w:rPr>
                <w:bCs/>
              </w:rPr>
            </w:pPr>
          </w:p>
        </w:tc>
        <w:tc>
          <w:tcPr>
            <w:tcW w:w="727" w:type="pct"/>
          </w:tcPr>
          <w:p w14:paraId="1ECE17D5">
            <w:pPr>
              <w:tabs>
                <w:tab w:val="left" w:pos="567"/>
              </w:tabs>
              <w:jc w:val="both"/>
              <w:rPr>
                <w:bCs/>
              </w:rPr>
            </w:pPr>
            <w:r>
              <w:rPr>
                <w:bCs/>
              </w:rPr>
              <w:t>Diriginţi de şantier</w:t>
            </w:r>
          </w:p>
        </w:tc>
        <w:tc>
          <w:tcPr>
            <w:tcW w:w="1000" w:type="pct"/>
          </w:tcPr>
          <w:p w14:paraId="300FC063">
            <w:pPr>
              <w:keepNext/>
              <w:keepLines/>
              <w:tabs>
                <w:tab w:val="left" w:pos="567"/>
              </w:tabs>
              <w:spacing w:before="200"/>
              <w:jc w:val="both"/>
              <w:outlineLvl w:val="2"/>
              <w:rPr>
                <w:bCs/>
              </w:rPr>
            </w:pPr>
          </w:p>
        </w:tc>
        <w:tc>
          <w:tcPr>
            <w:tcW w:w="1036" w:type="pct"/>
          </w:tcPr>
          <w:p w14:paraId="3D01EFC6">
            <w:pPr>
              <w:keepNext/>
              <w:keepLines/>
              <w:tabs>
                <w:tab w:val="left" w:pos="567"/>
              </w:tabs>
              <w:spacing w:before="200"/>
              <w:jc w:val="both"/>
              <w:outlineLvl w:val="2"/>
              <w:rPr>
                <w:bCs/>
              </w:rPr>
            </w:pPr>
          </w:p>
        </w:tc>
        <w:tc>
          <w:tcPr>
            <w:tcW w:w="1056" w:type="pct"/>
          </w:tcPr>
          <w:p w14:paraId="44240DB4">
            <w:pPr>
              <w:keepNext/>
              <w:keepLines/>
              <w:tabs>
                <w:tab w:val="left" w:pos="567"/>
              </w:tabs>
              <w:spacing w:before="200"/>
              <w:jc w:val="both"/>
              <w:outlineLvl w:val="2"/>
              <w:rPr>
                <w:bCs/>
              </w:rPr>
            </w:pPr>
          </w:p>
        </w:tc>
        <w:tc>
          <w:tcPr>
            <w:tcW w:w="908" w:type="pct"/>
          </w:tcPr>
          <w:p w14:paraId="7EBA1CB3">
            <w:pPr>
              <w:keepNext/>
              <w:keepLines/>
              <w:tabs>
                <w:tab w:val="left" w:pos="567"/>
              </w:tabs>
              <w:spacing w:before="200"/>
              <w:jc w:val="both"/>
              <w:outlineLvl w:val="2"/>
              <w:rPr>
                <w:bCs/>
              </w:rPr>
            </w:pPr>
          </w:p>
        </w:tc>
      </w:tr>
      <w:tr w14:paraId="0414E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E95D1E3">
            <w:pPr>
              <w:keepNext/>
              <w:keepLines/>
              <w:tabs>
                <w:tab w:val="left" w:pos="567"/>
              </w:tabs>
              <w:spacing w:before="200"/>
              <w:jc w:val="both"/>
              <w:outlineLvl w:val="2"/>
              <w:rPr>
                <w:bCs/>
              </w:rPr>
            </w:pPr>
          </w:p>
        </w:tc>
        <w:tc>
          <w:tcPr>
            <w:tcW w:w="727" w:type="pct"/>
          </w:tcPr>
          <w:p w14:paraId="70592F64">
            <w:pPr>
              <w:tabs>
                <w:tab w:val="left" w:pos="567"/>
              </w:tabs>
              <w:jc w:val="both"/>
              <w:rPr>
                <w:bCs/>
              </w:rPr>
            </w:pPr>
            <w:r>
              <w:rPr>
                <w:bCs/>
              </w:rPr>
              <w:t>Maiştri</w:t>
            </w:r>
          </w:p>
        </w:tc>
        <w:tc>
          <w:tcPr>
            <w:tcW w:w="1000" w:type="pct"/>
          </w:tcPr>
          <w:p w14:paraId="1F9C81F9">
            <w:pPr>
              <w:keepNext/>
              <w:keepLines/>
              <w:tabs>
                <w:tab w:val="left" w:pos="567"/>
              </w:tabs>
              <w:spacing w:before="200"/>
              <w:jc w:val="both"/>
              <w:outlineLvl w:val="2"/>
              <w:rPr>
                <w:bCs/>
              </w:rPr>
            </w:pPr>
          </w:p>
        </w:tc>
        <w:tc>
          <w:tcPr>
            <w:tcW w:w="1036" w:type="pct"/>
          </w:tcPr>
          <w:p w14:paraId="3FBA4D19">
            <w:pPr>
              <w:keepNext/>
              <w:keepLines/>
              <w:tabs>
                <w:tab w:val="left" w:pos="567"/>
              </w:tabs>
              <w:spacing w:before="200"/>
              <w:jc w:val="both"/>
              <w:outlineLvl w:val="2"/>
              <w:rPr>
                <w:bCs/>
              </w:rPr>
            </w:pPr>
          </w:p>
        </w:tc>
        <w:tc>
          <w:tcPr>
            <w:tcW w:w="1056" w:type="pct"/>
          </w:tcPr>
          <w:p w14:paraId="311F51DE">
            <w:pPr>
              <w:keepNext/>
              <w:keepLines/>
              <w:tabs>
                <w:tab w:val="left" w:pos="567"/>
              </w:tabs>
              <w:spacing w:before="200"/>
              <w:jc w:val="both"/>
              <w:outlineLvl w:val="2"/>
              <w:rPr>
                <w:bCs/>
              </w:rPr>
            </w:pPr>
          </w:p>
        </w:tc>
        <w:tc>
          <w:tcPr>
            <w:tcW w:w="908" w:type="pct"/>
          </w:tcPr>
          <w:p w14:paraId="0DEAAD28">
            <w:pPr>
              <w:keepNext/>
              <w:keepLines/>
              <w:tabs>
                <w:tab w:val="left" w:pos="567"/>
              </w:tabs>
              <w:spacing w:before="200"/>
              <w:jc w:val="both"/>
              <w:outlineLvl w:val="2"/>
              <w:rPr>
                <w:bCs/>
              </w:rPr>
            </w:pPr>
          </w:p>
        </w:tc>
      </w:tr>
      <w:tr w14:paraId="2D1C6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52D974D2">
            <w:pPr>
              <w:keepNext/>
              <w:keepLines/>
              <w:tabs>
                <w:tab w:val="left" w:pos="567"/>
              </w:tabs>
              <w:spacing w:before="200"/>
              <w:jc w:val="both"/>
              <w:outlineLvl w:val="2"/>
              <w:rPr>
                <w:bCs/>
              </w:rPr>
            </w:pPr>
          </w:p>
        </w:tc>
        <w:tc>
          <w:tcPr>
            <w:tcW w:w="727" w:type="pct"/>
          </w:tcPr>
          <w:p w14:paraId="5E9EA1AD">
            <w:pPr>
              <w:tabs>
                <w:tab w:val="left" w:pos="567"/>
              </w:tabs>
              <w:jc w:val="both"/>
              <w:rPr>
                <w:bCs/>
              </w:rPr>
            </w:pPr>
            <w:r>
              <w:rPr>
                <w:bCs/>
              </w:rPr>
              <w:t>Specialişti</w:t>
            </w:r>
          </w:p>
          <w:p w14:paraId="6E37C2E8">
            <w:pPr>
              <w:tabs>
                <w:tab w:val="left" w:pos="567"/>
              </w:tabs>
              <w:jc w:val="both"/>
              <w:rPr>
                <w:bCs/>
              </w:rPr>
            </w:pPr>
            <w:r>
              <w:rPr>
                <w:bCs/>
              </w:rPr>
              <w:t>……………</w:t>
            </w:r>
          </w:p>
          <w:p w14:paraId="76E96690">
            <w:pPr>
              <w:tabs>
                <w:tab w:val="left" w:pos="567"/>
              </w:tabs>
              <w:jc w:val="both"/>
              <w:rPr>
                <w:bCs/>
              </w:rPr>
            </w:pPr>
            <w:r>
              <w:rPr>
                <w:bCs/>
              </w:rPr>
              <w:t>……………</w:t>
            </w:r>
          </w:p>
          <w:p w14:paraId="310D24C3">
            <w:pPr>
              <w:tabs>
                <w:tab w:val="left" w:pos="567"/>
              </w:tabs>
              <w:jc w:val="both"/>
              <w:rPr>
                <w:bCs/>
              </w:rPr>
            </w:pPr>
            <w:r>
              <w:rPr>
                <w:bCs/>
              </w:rPr>
              <w:t>…………….</w:t>
            </w:r>
          </w:p>
        </w:tc>
        <w:tc>
          <w:tcPr>
            <w:tcW w:w="1000" w:type="pct"/>
          </w:tcPr>
          <w:p w14:paraId="4674357B">
            <w:pPr>
              <w:keepNext/>
              <w:keepLines/>
              <w:tabs>
                <w:tab w:val="left" w:pos="567"/>
              </w:tabs>
              <w:spacing w:before="200"/>
              <w:jc w:val="both"/>
              <w:outlineLvl w:val="2"/>
              <w:rPr>
                <w:bCs/>
              </w:rPr>
            </w:pPr>
          </w:p>
        </w:tc>
        <w:tc>
          <w:tcPr>
            <w:tcW w:w="1036" w:type="pct"/>
          </w:tcPr>
          <w:p w14:paraId="63C9AC29">
            <w:pPr>
              <w:keepNext/>
              <w:keepLines/>
              <w:tabs>
                <w:tab w:val="left" w:pos="567"/>
              </w:tabs>
              <w:spacing w:before="200"/>
              <w:jc w:val="both"/>
              <w:outlineLvl w:val="2"/>
              <w:rPr>
                <w:bCs/>
              </w:rPr>
            </w:pPr>
          </w:p>
        </w:tc>
        <w:tc>
          <w:tcPr>
            <w:tcW w:w="1056" w:type="pct"/>
          </w:tcPr>
          <w:p w14:paraId="0D8652C0">
            <w:pPr>
              <w:keepNext/>
              <w:keepLines/>
              <w:tabs>
                <w:tab w:val="left" w:pos="567"/>
              </w:tabs>
              <w:spacing w:before="200"/>
              <w:jc w:val="both"/>
              <w:outlineLvl w:val="2"/>
              <w:rPr>
                <w:bCs/>
              </w:rPr>
            </w:pPr>
          </w:p>
        </w:tc>
        <w:tc>
          <w:tcPr>
            <w:tcW w:w="908" w:type="pct"/>
          </w:tcPr>
          <w:p w14:paraId="5390D4AE">
            <w:pPr>
              <w:keepNext/>
              <w:keepLines/>
              <w:tabs>
                <w:tab w:val="left" w:pos="567"/>
              </w:tabs>
              <w:spacing w:before="200"/>
              <w:jc w:val="both"/>
              <w:outlineLvl w:val="2"/>
              <w:rPr>
                <w:bCs/>
              </w:rPr>
            </w:pPr>
          </w:p>
        </w:tc>
      </w:tr>
    </w:tbl>
    <w:p w14:paraId="751FF76A">
      <w:pPr>
        <w:jc w:val="both"/>
        <w:rPr>
          <w:rFonts w:eastAsia="PMingLiU"/>
          <w:lang w:eastAsia="zh-CN"/>
        </w:rPr>
      </w:pPr>
    </w:p>
    <w:p w14:paraId="63FF4A70">
      <w:pPr>
        <w:jc w:val="both"/>
        <w:rPr>
          <w:rFonts w:eastAsia="PMingLiU"/>
          <w:lang w:eastAsia="zh-CN"/>
        </w:rPr>
      </w:pPr>
      <w:r>
        <w:rPr>
          <w:rFonts w:eastAsia="PMingLiU"/>
          <w:lang w:eastAsia="zh-CN"/>
        </w:rPr>
        <w:t>Semnat: _________________________________________</w:t>
      </w:r>
    </w:p>
    <w:p w14:paraId="3C7991B5">
      <w:pPr>
        <w:jc w:val="both"/>
        <w:rPr>
          <w:rFonts w:eastAsia="PMingLiU"/>
          <w:lang w:eastAsia="zh-CN"/>
        </w:rPr>
      </w:pPr>
      <w:r>
        <w:rPr>
          <w:rFonts w:eastAsia="PMingLiU"/>
          <w:lang w:eastAsia="zh-CN"/>
        </w:rPr>
        <w:t>Nume: __________________________________________</w:t>
      </w:r>
    </w:p>
    <w:p w14:paraId="39EB3E88">
      <w:pPr>
        <w:jc w:val="both"/>
        <w:rPr>
          <w:rFonts w:eastAsia="PMingLiU"/>
          <w:lang w:eastAsia="zh-CN"/>
        </w:rPr>
      </w:pPr>
      <w:r>
        <w:rPr>
          <w:rFonts w:eastAsia="PMingLiU"/>
          <w:lang w:eastAsia="zh-CN"/>
        </w:rPr>
        <w:t>Funcţia în cadrul întreprinderii: ____________________________</w:t>
      </w:r>
    </w:p>
    <w:p w14:paraId="0D014527">
      <w:pPr>
        <w:jc w:val="both"/>
        <w:rPr>
          <w:rFonts w:eastAsia="PMingLiU"/>
          <w:lang w:eastAsia="zh-CN"/>
        </w:rPr>
      </w:pPr>
      <w:r>
        <w:rPr>
          <w:rFonts w:eastAsia="PMingLiU"/>
          <w:lang w:eastAsia="zh-CN"/>
        </w:rPr>
        <w:t>Denumirea întreprinderii: _________________________________</w:t>
      </w:r>
    </w:p>
    <w:p w14:paraId="2BA70326">
      <w:pPr>
        <w:spacing w:after="200" w:line="276" w:lineRule="auto"/>
        <w:rPr>
          <w:rFonts w:eastAsia="PMingLiU"/>
          <w:lang w:eastAsia="zh-CN"/>
        </w:rPr>
      </w:pPr>
      <w:bookmarkStart w:id="59" w:name="_Toc449692114"/>
    </w:p>
    <w:p w14:paraId="249FB88C">
      <w:pPr>
        <w:spacing w:line="276" w:lineRule="auto"/>
        <w:jc w:val="center"/>
        <w:rPr>
          <w:rFonts w:eastAsia="PMingLiU"/>
          <w:b/>
          <w:lang w:eastAsia="zh-CN"/>
        </w:rPr>
      </w:pPr>
    </w:p>
    <w:p w14:paraId="1AEA0641">
      <w:pPr>
        <w:spacing w:line="276" w:lineRule="auto"/>
        <w:jc w:val="center"/>
        <w:rPr>
          <w:rFonts w:eastAsia="PMingLiU"/>
          <w:b/>
          <w:lang w:eastAsia="zh-CN"/>
        </w:rPr>
      </w:pPr>
    </w:p>
    <w:p w14:paraId="009DD5E6">
      <w:pPr>
        <w:spacing w:line="276" w:lineRule="auto"/>
        <w:jc w:val="center"/>
        <w:rPr>
          <w:rFonts w:eastAsia="PMingLiU"/>
          <w:b/>
          <w:lang w:eastAsia="zh-CN"/>
        </w:rPr>
      </w:pPr>
    </w:p>
    <w:p w14:paraId="57BD9B05">
      <w:pPr>
        <w:spacing w:line="276" w:lineRule="auto"/>
        <w:jc w:val="center"/>
        <w:rPr>
          <w:rFonts w:eastAsia="PMingLiU"/>
          <w:b/>
          <w:lang w:eastAsia="zh-CN"/>
        </w:rPr>
      </w:pPr>
    </w:p>
    <w:p w14:paraId="0780C62B">
      <w:pPr>
        <w:spacing w:line="276" w:lineRule="auto"/>
        <w:jc w:val="center"/>
        <w:rPr>
          <w:rFonts w:eastAsia="PMingLiU"/>
          <w:b/>
          <w:lang w:eastAsia="zh-CN"/>
        </w:rPr>
      </w:pPr>
    </w:p>
    <w:p w14:paraId="4F143C1E">
      <w:pPr>
        <w:spacing w:line="276" w:lineRule="auto"/>
        <w:jc w:val="center"/>
        <w:rPr>
          <w:rFonts w:eastAsia="PMingLiU"/>
          <w:b/>
          <w:lang w:eastAsia="zh-CN"/>
        </w:rPr>
      </w:pPr>
    </w:p>
    <w:p w14:paraId="70A36E53">
      <w:pPr>
        <w:spacing w:line="276" w:lineRule="auto"/>
        <w:jc w:val="center"/>
        <w:rPr>
          <w:rFonts w:eastAsia="PMingLiU"/>
          <w:b/>
          <w:lang w:eastAsia="zh-CN"/>
        </w:rPr>
      </w:pPr>
    </w:p>
    <w:p w14:paraId="65C865DB">
      <w:pPr>
        <w:spacing w:line="276" w:lineRule="auto"/>
        <w:jc w:val="center"/>
        <w:rPr>
          <w:rFonts w:eastAsia="PMingLiU"/>
          <w:b/>
          <w:lang w:eastAsia="zh-CN"/>
        </w:rPr>
      </w:pPr>
    </w:p>
    <w:p w14:paraId="3A5D6B2E">
      <w:pPr>
        <w:spacing w:line="276" w:lineRule="auto"/>
        <w:jc w:val="center"/>
        <w:rPr>
          <w:rFonts w:eastAsia="PMingLiU"/>
          <w:b/>
          <w:lang w:eastAsia="zh-CN"/>
        </w:rPr>
      </w:pPr>
    </w:p>
    <w:p w14:paraId="646B17F1">
      <w:pPr>
        <w:spacing w:line="276" w:lineRule="auto"/>
        <w:jc w:val="center"/>
        <w:rPr>
          <w:rFonts w:eastAsia="PMingLiU"/>
          <w:b/>
          <w:lang w:eastAsia="zh-CN"/>
        </w:rPr>
      </w:pPr>
    </w:p>
    <w:p w14:paraId="58309FAF">
      <w:pPr>
        <w:spacing w:line="276" w:lineRule="auto"/>
        <w:jc w:val="center"/>
        <w:rPr>
          <w:rFonts w:eastAsia="PMingLiU"/>
          <w:b/>
          <w:lang w:eastAsia="zh-CN"/>
        </w:rPr>
      </w:pPr>
    </w:p>
    <w:p w14:paraId="39956FBC">
      <w:pPr>
        <w:spacing w:line="276" w:lineRule="auto"/>
        <w:jc w:val="center"/>
        <w:rPr>
          <w:rFonts w:eastAsia="PMingLiU"/>
          <w:b/>
          <w:lang w:eastAsia="zh-CN"/>
        </w:rPr>
      </w:pPr>
    </w:p>
    <w:p w14:paraId="050BB3EB">
      <w:pPr>
        <w:spacing w:line="276" w:lineRule="auto"/>
        <w:jc w:val="center"/>
        <w:rPr>
          <w:rFonts w:eastAsia="PMingLiU"/>
          <w:b/>
          <w:lang w:eastAsia="zh-CN"/>
        </w:rPr>
      </w:pPr>
    </w:p>
    <w:p w14:paraId="0D7686C4">
      <w:pPr>
        <w:spacing w:line="276" w:lineRule="auto"/>
        <w:jc w:val="center"/>
        <w:rPr>
          <w:rFonts w:eastAsia="PMingLiU"/>
          <w:b/>
          <w:lang w:eastAsia="zh-CN"/>
        </w:rPr>
      </w:pPr>
    </w:p>
    <w:p w14:paraId="34657B79">
      <w:pPr>
        <w:spacing w:line="276" w:lineRule="auto"/>
        <w:jc w:val="center"/>
        <w:rPr>
          <w:rFonts w:eastAsia="PMingLiU"/>
          <w:b/>
          <w:lang w:eastAsia="zh-CN"/>
        </w:rPr>
      </w:pPr>
    </w:p>
    <w:p w14:paraId="506BB753">
      <w:pPr>
        <w:spacing w:line="276" w:lineRule="auto"/>
        <w:jc w:val="center"/>
        <w:rPr>
          <w:rFonts w:eastAsia="PMingLiU"/>
          <w:b/>
          <w:lang w:eastAsia="zh-CN"/>
        </w:rPr>
      </w:pPr>
    </w:p>
    <w:p w14:paraId="15AC2247"/>
    <w:p w14:paraId="4617FB07">
      <w:pPr>
        <w:jc w:val="right"/>
        <w:rPr>
          <w:sz w:val="22"/>
          <w:szCs w:val="22"/>
        </w:rPr>
      </w:pPr>
      <w:r>
        <w:t>Anexa nr. 16</w:t>
      </w:r>
    </w:p>
    <w:p w14:paraId="1882DD66">
      <w:pPr>
        <w:jc w:val="right"/>
      </w:pPr>
      <w:r>
        <w:t>la Documentația standard nr._____</w:t>
      </w:r>
    </w:p>
    <w:p w14:paraId="281F909F">
      <w:pPr>
        <w:jc w:val="right"/>
      </w:pPr>
      <w:r>
        <w:t>din “____” ________ 20___</w:t>
      </w:r>
    </w:p>
    <w:p w14:paraId="7BC64CC4">
      <w:pPr>
        <w:spacing w:line="276" w:lineRule="auto"/>
        <w:jc w:val="center"/>
        <w:rPr>
          <w:rFonts w:eastAsia="PMingLiU"/>
          <w:b/>
          <w:lang w:eastAsia="zh-CN"/>
        </w:rPr>
      </w:pPr>
    </w:p>
    <w:p w14:paraId="4B750287">
      <w:pPr>
        <w:spacing w:line="276" w:lineRule="auto"/>
        <w:jc w:val="center"/>
        <w:rPr>
          <w:rFonts w:eastAsia="PMingLiU"/>
          <w:b/>
          <w:lang w:eastAsia="zh-CN"/>
        </w:rPr>
      </w:pPr>
    </w:p>
    <w:p w14:paraId="7EC0DD65">
      <w:pPr>
        <w:spacing w:line="276" w:lineRule="auto"/>
        <w:jc w:val="center"/>
        <w:rPr>
          <w:rFonts w:eastAsia="PMingLiU"/>
          <w:b/>
          <w:lang w:eastAsia="zh-CN"/>
        </w:rPr>
      </w:pPr>
    </w:p>
    <w:bookmarkEnd w:id="59"/>
    <w:p w14:paraId="7D3B5EFB">
      <w:pPr>
        <w:spacing w:line="276" w:lineRule="auto"/>
        <w:jc w:val="center"/>
        <w:rPr>
          <w:rFonts w:eastAsia="PMingLiU"/>
          <w:b/>
          <w:lang w:eastAsia="zh-CN"/>
        </w:rPr>
      </w:pPr>
    </w:p>
    <w:p w14:paraId="0F1A4AF7">
      <w:pPr>
        <w:jc w:val="center"/>
        <w:rPr>
          <w:rFonts w:eastAsia="SimSun"/>
          <w:b/>
          <w:bCs/>
          <w:iCs/>
          <w:lang w:eastAsia="zh-CN"/>
        </w:rPr>
      </w:pPr>
      <w:r>
        <w:rPr>
          <w:rFonts w:eastAsia="SimSun"/>
          <w:b/>
          <w:bCs/>
          <w:iCs/>
          <w:lang w:eastAsia="zh-CN"/>
        </w:rPr>
        <w:t>LISTA SUBCONTRACTANȚILOR</w:t>
      </w:r>
    </w:p>
    <w:p w14:paraId="0A0380AB">
      <w:pPr>
        <w:jc w:val="center"/>
        <w:rPr>
          <w:rFonts w:eastAsia="SimSun"/>
          <w:b/>
          <w:bCs/>
          <w:iCs/>
          <w:lang w:eastAsia="zh-CN"/>
        </w:rPr>
      </w:pPr>
      <w:r>
        <w:rPr>
          <w:rFonts w:eastAsia="SimSun"/>
          <w:b/>
          <w:bCs/>
          <w:iCs/>
          <w:lang w:eastAsia="zh-CN"/>
        </w:rPr>
        <w:t>ŞI PARTEA/PĂRŢILE DIN CONTRACT CARE SUNT</w:t>
      </w:r>
    </w:p>
    <w:p w14:paraId="3BCEC78E">
      <w:pPr>
        <w:jc w:val="center"/>
        <w:rPr>
          <w:rFonts w:eastAsia="SimSun"/>
          <w:b/>
          <w:bCs/>
          <w:iCs/>
          <w:lang w:eastAsia="zh-CN"/>
        </w:rPr>
      </w:pPr>
      <w:r>
        <w:rPr>
          <w:rFonts w:eastAsia="SimSun"/>
          <w:b/>
          <w:bCs/>
          <w:iCs/>
          <w:lang w:eastAsia="zh-CN"/>
        </w:rPr>
        <w:t>ÎNDEPLINITE DE ACEŞTIA</w:t>
      </w:r>
    </w:p>
    <w:p w14:paraId="3727FD8A">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1E6E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01D6E477">
            <w:pPr>
              <w:tabs>
                <w:tab w:val="left" w:pos="567"/>
              </w:tabs>
              <w:jc w:val="both"/>
              <w:rPr>
                <w:b/>
              </w:rPr>
            </w:pPr>
            <w:r>
              <w:rPr>
                <w:b/>
              </w:rPr>
              <w:t>Nr. d/o</w:t>
            </w:r>
          </w:p>
        </w:tc>
        <w:tc>
          <w:tcPr>
            <w:tcW w:w="3126" w:type="dxa"/>
            <w:vAlign w:val="center"/>
          </w:tcPr>
          <w:p w14:paraId="39B57852">
            <w:pPr>
              <w:jc w:val="center"/>
              <w:rPr>
                <w:b/>
              </w:rPr>
            </w:pPr>
            <w:r>
              <w:rPr>
                <w:b/>
              </w:rPr>
              <w:t>Numele şi adresa subantreprenorilor</w:t>
            </w:r>
          </w:p>
        </w:tc>
        <w:tc>
          <w:tcPr>
            <w:tcW w:w="1984" w:type="dxa"/>
            <w:vAlign w:val="center"/>
          </w:tcPr>
          <w:p w14:paraId="510DAB8C">
            <w:pPr>
              <w:rPr>
                <w:rFonts w:eastAsia="MS Mincho"/>
                <w:b/>
                <w:lang w:eastAsia="zh-CN"/>
              </w:rPr>
            </w:pPr>
            <w:r>
              <w:rPr>
                <w:rFonts w:eastAsia="MS Mincho"/>
                <w:b/>
                <w:lang w:eastAsia="zh-CN"/>
              </w:rPr>
              <w:t>Activităţi din contract</w:t>
            </w:r>
          </w:p>
        </w:tc>
        <w:tc>
          <w:tcPr>
            <w:tcW w:w="1443" w:type="dxa"/>
            <w:vAlign w:val="center"/>
          </w:tcPr>
          <w:p w14:paraId="18E5EC52">
            <w:pPr>
              <w:rPr>
                <w:rFonts w:eastAsia="MS Mincho"/>
                <w:b/>
                <w:lang w:eastAsia="zh-CN"/>
              </w:rPr>
            </w:pPr>
            <w:r>
              <w:rPr>
                <w:rFonts w:eastAsia="MS Mincho"/>
                <w:b/>
                <w:lang w:eastAsia="zh-CN"/>
              </w:rPr>
              <w:t>Valoarea aproximativă</w:t>
            </w:r>
          </w:p>
        </w:tc>
        <w:tc>
          <w:tcPr>
            <w:tcW w:w="0" w:type="auto"/>
            <w:vAlign w:val="center"/>
          </w:tcPr>
          <w:p w14:paraId="2B0510D8">
            <w:pPr>
              <w:rPr>
                <w:rFonts w:eastAsia="MS Mincho"/>
                <w:b/>
                <w:lang w:eastAsia="zh-CN"/>
              </w:rPr>
            </w:pPr>
            <w:r>
              <w:rPr>
                <w:rFonts w:eastAsia="MS Mincho"/>
                <w:b/>
                <w:lang w:eastAsia="zh-CN"/>
              </w:rPr>
              <w:t>% din valoarea contractului</w:t>
            </w:r>
          </w:p>
        </w:tc>
      </w:tr>
      <w:tr w14:paraId="7F50D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5EEA6292">
            <w:pPr>
              <w:tabs>
                <w:tab w:val="left" w:pos="567"/>
              </w:tabs>
              <w:jc w:val="both"/>
            </w:pPr>
            <w:r>
              <w:t>1.</w:t>
            </w:r>
          </w:p>
        </w:tc>
        <w:tc>
          <w:tcPr>
            <w:tcW w:w="3126" w:type="dxa"/>
          </w:tcPr>
          <w:p w14:paraId="24B33245">
            <w:pPr>
              <w:keepNext/>
              <w:keepLines/>
              <w:tabs>
                <w:tab w:val="left" w:pos="567"/>
              </w:tabs>
              <w:spacing w:before="200"/>
              <w:jc w:val="both"/>
              <w:outlineLvl w:val="2"/>
            </w:pPr>
          </w:p>
        </w:tc>
        <w:tc>
          <w:tcPr>
            <w:tcW w:w="1984" w:type="dxa"/>
          </w:tcPr>
          <w:p w14:paraId="306B89C7">
            <w:pPr>
              <w:keepNext/>
              <w:keepLines/>
              <w:tabs>
                <w:tab w:val="left" w:pos="567"/>
              </w:tabs>
              <w:spacing w:before="200"/>
              <w:jc w:val="both"/>
              <w:outlineLvl w:val="2"/>
            </w:pPr>
          </w:p>
        </w:tc>
        <w:tc>
          <w:tcPr>
            <w:tcW w:w="1443" w:type="dxa"/>
          </w:tcPr>
          <w:p w14:paraId="7B05EC19">
            <w:pPr>
              <w:keepNext/>
              <w:keepLines/>
              <w:tabs>
                <w:tab w:val="left" w:pos="567"/>
              </w:tabs>
              <w:spacing w:before="200"/>
              <w:jc w:val="both"/>
              <w:outlineLvl w:val="2"/>
            </w:pPr>
          </w:p>
        </w:tc>
        <w:tc>
          <w:tcPr>
            <w:tcW w:w="0" w:type="auto"/>
          </w:tcPr>
          <w:p w14:paraId="5C7B748C">
            <w:pPr>
              <w:keepNext/>
              <w:keepLines/>
              <w:tabs>
                <w:tab w:val="left" w:pos="567"/>
              </w:tabs>
              <w:spacing w:before="200"/>
              <w:jc w:val="both"/>
              <w:outlineLvl w:val="2"/>
            </w:pPr>
          </w:p>
        </w:tc>
      </w:tr>
      <w:tr w14:paraId="7EE74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62590EB7">
            <w:pPr>
              <w:tabs>
                <w:tab w:val="left" w:pos="567"/>
              </w:tabs>
              <w:jc w:val="both"/>
            </w:pPr>
            <w:r>
              <w:t>2.</w:t>
            </w:r>
          </w:p>
        </w:tc>
        <w:tc>
          <w:tcPr>
            <w:tcW w:w="3126" w:type="dxa"/>
          </w:tcPr>
          <w:p w14:paraId="01422CDF">
            <w:pPr>
              <w:keepNext/>
              <w:keepLines/>
              <w:tabs>
                <w:tab w:val="left" w:pos="567"/>
              </w:tabs>
              <w:spacing w:before="200"/>
              <w:jc w:val="both"/>
              <w:outlineLvl w:val="2"/>
            </w:pPr>
          </w:p>
        </w:tc>
        <w:tc>
          <w:tcPr>
            <w:tcW w:w="1984" w:type="dxa"/>
          </w:tcPr>
          <w:p w14:paraId="645A10C7">
            <w:pPr>
              <w:keepNext/>
              <w:keepLines/>
              <w:tabs>
                <w:tab w:val="left" w:pos="567"/>
              </w:tabs>
              <w:spacing w:before="200"/>
              <w:jc w:val="both"/>
              <w:outlineLvl w:val="2"/>
            </w:pPr>
          </w:p>
        </w:tc>
        <w:tc>
          <w:tcPr>
            <w:tcW w:w="1443" w:type="dxa"/>
          </w:tcPr>
          <w:p w14:paraId="1914E5AD">
            <w:pPr>
              <w:keepNext/>
              <w:keepLines/>
              <w:tabs>
                <w:tab w:val="left" w:pos="567"/>
              </w:tabs>
              <w:spacing w:before="200"/>
              <w:jc w:val="both"/>
              <w:outlineLvl w:val="2"/>
            </w:pPr>
          </w:p>
        </w:tc>
        <w:tc>
          <w:tcPr>
            <w:tcW w:w="0" w:type="auto"/>
          </w:tcPr>
          <w:p w14:paraId="5EBFCE28">
            <w:pPr>
              <w:keepNext/>
              <w:keepLines/>
              <w:tabs>
                <w:tab w:val="left" w:pos="567"/>
              </w:tabs>
              <w:spacing w:before="200"/>
              <w:jc w:val="both"/>
              <w:outlineLvl w:val="2"/>
            </w:pPr>
          </w:p>
        </w:tc>
      </w:tr>
      <w:tr w14:paraId="4FF7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7FF0901">
            <w:pPr>
              <w:tabs>
                <w:tab w:val="left" w:pos="567"/>
              </w:tabs>
              <w:jc w:val="both"/>
            </w:pPr>
            <w:r>
              <w:t>3.</w:t>
            </w:r>
          </w:p>
        </w:tc>
        <w:tc>
          <w:tcPr>
            <w:tcW w:w="3126" w:type="dxa"/>
          </w:tcPr>
          <w:p w14:paraId="11FC50A2">
            <w:pPr>
              <w:keepNext/>
              <w:keepLines/>
              <w:tabs>
                <w:tab w:val="left" w:pos="567"/>
              </w:tabs>
              <w:spacing w:before="200"/>
              <w:jc w:val="both"/>
              <w:outlineLvl w:val="2"/>
            </w:pPr>
          </w:p>
        </w:tc>
        <w:tc>
          <w:tcPr>
            <w:tcW w:w="1984" w:type="dxa"/>
          </w:tcPr>
          <w:p w14:paraId="4C0ABC1E">
            <w:pPr>
              <w:keepNext/>
              <w:keepLines/>
              <w:tabs>
                <w:tab w:val="left" w:pos="567"/>
              </w:tabs>
              <w:spacing w:before="200"/>
              <w:jc w:val="both"/>
              <w:outlineLvl w:val="2"/>
            </w:pPr>
          </w:p>
        </w:tc>
        <w:tc>
          <w:tcPr>
            <w:tcW w:w="1443" w:type="dxa"/>
          </w:tcPr>
          <w:p w14:paraId="639D585D">
            <w:pPr>
              <w:keepNext/>
              <w:keepLines/>
              <w:tabs>
                <w:tab w:val="left" w:pos="567"/>
              </w:tabs>
              <w:spacing w:before="200"/>
              <w:jc w:val="both"/>
              <w:outlineLvl w:val="2"/>
            </w:pPr>
          </w:p>
        </w:tc>
        <w:tc>
          <w:tcPr>
            <w:tcW w:w="0" w:type="auto"/>
          </w:tcPr>
          <w:p w14:paraId="1952BFA0">
            <w:pPr>
              <w:keepNext/>
              <w:keepLines/>
              <w:tabs>
                <w:tab w:val="left" w:pos="567"/>
              </w:tabs>
              <w:spacing w:before="200"/>
              <w:jc w:val="both"/>
              <w:outlineLvl w:val="2"/>
            </w:pPr>
          </w:p>
        </w:tc>
      </w:tr>
      <w:tr w14:paraId="306E1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994B69A">
            <w:pPr>
              <w:tabs>
                <w:tab w:val="left" w:pos="567"/>
              </w:tabs>
              <w:jc w:val="both"/>
            </w:pPr>
            <w:r>
              <w:t>4.</w:t>
            </w:r>
          </w:p>
        </w:tc>
        <w:tc>
          <w:tcPr>
            <w:tcW w:w="3126" w:type="dxa"/>
          </w:tcPr>
          <w:p w14:paraId="4386523D">
            <w:pPr>
              <w:keepNext/>
              <w:keepLines/>
              <w:tabs>
                <w:tab w:val="left" w:pos="567"/>
              </w:tabs>
              <w:spacing w:before="200"/>
              <w:jc w:val="both"/>
              <w:outlineLvl w:val="2"/>
            </w:pPr>
          </w:p>
        </w:tc>
        <w:tc>
          <w:tcPr>
            <w:tcW w:w="1984" w:type="dxa"/>
          </w:tcPr>
          <w:p w14:paraId="5B532646">
            <w:pPr>
              <w:keepNext/>
              <w:keepLines/>
              <w:tabs>
                <w:tab w:val="left" w:pos="567"/>
              </w:tabs>
              <w:spacing w:before="200"/>
              <w:jc w:val="both"/>
              <w:outlineLvl w:val="2"/>
            </w:pPr>
          </w:p>
        </w:tc>
        <w:tc>
          <w:tcPr>
            <w:tcW w:w="1443" w:type="dxa"/>
          </w:tcPr>
          <w:p w14:paraId="5ED1EA1A">
            <w:pPr>
              <w:keepNext/>
              <w:keepLines/>
              <w:tabs>
                <w:tab w:val="left" w:pos="567"/>
              </w:tabs>
              <w:spacing w:before="200"/>
              <w:jc w:val="both"/>
              <w:outlineLvl w:val="2"/>
            </w:pPr>
          </w:p>
        </w:tc>
        <w:tc>
          <w:tcPr>
            <w:tcW w:w="0" w:type="auto"/>
          </w:tcPr>
          <w:p w14:paraId="46B7518F">
            <w:pPr>
              <w:keepNext/>
              <w:keepLines/>
              <w:tabs>
                <w:tab w:val="left" w:pos="567"/>
              </w:tabs>
              <w:spacing w:before="200"/>
              <w:jc w:val="both"/>
              <w:outlineLvl w:val="2"/>
            </w:pPr>
          </w:p>
        </w:tc>
      </w:tr>
      <w:tr w14:paraId="354DD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FFE0456">
            <w:pPr>
              <w:keepNext/>
              <w:keepLines/>
              <w:tabs>
                <w:tab w:val="left" w:pos="567"/>
              </w:tabs>
              <w:spacing w:before="200"/>
              <w:jc w:val="both"/>
              <w:outlineLvl w:val="2"/>
            </w:pPr>
          </w:p>
        </w:tc>
        <w:tc>
          <w:tcPr>
            <w:tcW w:w="3126" w:type="dxa"/>
          </w:tcPr>
          <w:p w14:paraId="61825817">
            <w:pPr>
              <w:keepNext/>
              <w:keepLines/>
              <w:tabs>
                <w:tab w:val="left" w:pos="567"/>
              </w:tabs>
              <w:spacing w:before="200"/>
              <w:jc w:val="both"/>
              <w:outlineLvl w:val="2"/>
            </w:pPr>
          </w:p>
        </w:tc>
        <w:tc>
          <w:tcPr>
            <w:tcW w:w="1984" w:type="dxa"/>
          </w:tcPr>
          <w:p w14:paraId="1EF18064">
            <w:pPr>
              <w:keepNext/>
              <w:keepLines/>
              <w:tabs>
                <w:tab w:val="left" w:pos="567"/>
              </w:tabs>
              <w:spacing w:before="200"/>
              <w:jc w:val="both"/>
              <w:outlineLvl w:val="2"/>
            </w:pPr>
          </w:p>
        </w:tc>
        <w:tc>
          <w:tcPr>
            <w:tcW w:w="1443" w:type="dxa"/>
          </w:tcPr>
          <w:p w14:paraId="592267C3">
            <w:pPr>
              <w:keepNext/>
              <w:keepLines/>
              <w:tabs>
                <w:tab w:val="left" w:pos="567"/>
              </w:tabs>
              <w:spacing w:before="200"/>
              <w:jc w:val="both"/>
              <w:outlineLvl w:val="2"/>
            </w:pPr>
          </w:p>
        </w:tc>
        <w:tc>
          <w:tcPr>
            <w:tcW w:w="0" w:type="auto"/>
          </w:tcPr>
          <w:p w14:paraId="1CC5D5C6">
            <w:pPr>
              <w:keepNext/>
              <w:keepLines/>
              <w:tabs>
                <w:tab w:val="left" w:pos="567"/>
              </w:tabs>
              <w:spacing w:before="200"/>
              <w:jc w:val="both"/>
              <w:outlineLvl w:val="2"/>
            </w:pPr>
          </w:p>
        </w:tc>
      </w:tr>
    </w:tbl>
    <w:p w14:paraId="4FA974F9">
      <w:pPr>
        <w:jc w:val="both"/>
        <w:rPr>
          <w:rFonts w:eastAsia="PMingLiU"/>
          <w:lang w:eastAsia="zh-CN"/>
        </w:rPr>
      </w:pPr>
    </w:p>
    <w:p w14:paraId="28CCCBCE">
      <w:pPr>
        <w:jc w:val="both"/>
        <w:rPr>
          <w:rFonts w:eastAsia="PMingLiU"/>
          <w:lang w:eastAsia="zh-CN"/>
        </w:rPr>
      </w:pPr>
      <w:r>
        <w:rPr>
          <w:rFonts w:eastAsia="PMingLiU"/>
          <w:lang w:eastAsia="zh-CN"/>
        </w:rPr>
        <w:t>Semnat: ______________________________________</w:t>
      </w:r>
    </w:p>
    <w:p w14:paraId="607C12C9">
      <w:pPr>
        <w:jc w:val="both"/>
        <w:rPr>
          <w:rFonts w:eastAsia="PMingLiU"/>
          <w:lang w:eastAsia="zh-CN"/>
        </w:rPr>
      </w:pPr>
      <w:r>
        <w:rPr>
          <w:rFonts w:eastAsia="PMingLiU"/>
          <w:lang w:eastAsia="zh-CN"/>
        </w:rPr>
        <w:t>Nume: _______________________________________</w:t>
      </w:r>
    </w:p>
    <w:p w14:paraId="2DC1E72A">
      <w:pPr>
        <w:jc w:val="both"/>
        <w:rPr>
          <w:rFonts w:eastAsia="PMingLiU"/>
          <w:lang w:eastAsia="zh-CN"/>
        </w:rPr>
      </w:pPr>
      <w:r>
        <w:rPr>
          <w:rFonts w:eastAsia="PMingLiU"/>
          <w:lang w:eastAsia="zh-CN"/>
        </w:rPr>
        <w:t>Funcţia în cadrul întreprinderii: _________________________</w:t>
      </w:r>
    </w:p>
    <w:p w14:paraId="15E0F8E8">
      <w:pPr>
        <w:jc w:val="both"/>
        <w:rPr>
          <w:rFonts w:eastAsia="PMingLiU"/>
          <w:lang w:eastAsia="zh-CN"/>
        </w:rPr>
      </w:pPr>
      <w:r>
        <w:rPr>
          <w:rFonts w:eastAsia="PMingLiU"/>
          <w:lang w:eastAsia="zh-CN"/>
        </w:rPr>
        <w:t>Denumirea întreprinderii: ______________________________</w:t>
      </w:r>
    </w:p>
    <w:p w14:paraId="59BC851D">
      <w:pPr>
        <w:rPr>
          <w:rFonts w:eastAsia="PMingLiU"/>
          <w:lang w:eastAsia="zh-CN"/>
        </w:rPr>
      </w:pPr>
    </w:p>
    <w:p w14:paraId="267A466D">
      <w:pPr>
        <w:spacing w:after="200" w:line="276" w:lineRule="auto"/>
        <w:jc w:val="center"/>
        <w:rPr>
          <w:rFonts w:eastAsia="PMingLiU"/>
          <w:lang w:eastAsia="zh-CN"/>
        </w:rPr>
      </w:pPr>
      <w:bookmarkStart w:id="60" w:name="_Toc449692115"/>
    </w:p>
    <w:p w14:paraId="287629E1">
      <w:pPr>
        <w:spacing w:after="200" w:line="276" w:lineRule="auto"/>
        <w:jc w:val="center"/>
        <w:rPr>
          <w:rFonts w:eastAsia="PMingLiU"/>
          <w:b/>
          <w:lang w:eastAsia="zh-CN"/>
        </w:rPr>
      </w:pPr>
    </w:p>
    <w:p w14:paraId="439FA68B">
      <w:pPr>
        <w:spacing w:after="200" w:line="276" w:lineRule="auto"/>
        <w:jc w:val="center"/>
        <w:rPr>
          <w:rFonts w:eastAsia="PMingLiU"/>
          <w:b/>
          <w:lang w:eastAsia="zh-CN"/>
        </w:rPr>
      </w:pPr>
    </w:p>
    <w:p w14:paraId="59087AB7">
      <w:pPr>
        <w:spacing w:after="200" w:line="276" w:lineRule="auto"/>
        <w:jc w:val="center"/>
        <w:rPr>
          <w:rFonts w:eastAsia="PMingLiU"/>
          <w:b/>
          <w:lang w:eastAsia="zh-CN"/>
        </w:rPr>
      </w:pPr>
    </w:p>
    <w:p w14:paraId="2733050B">
      <w:pPr>
        <w:spacing w:after="200" w:line="276" w:lineRule="auto"/>
        <w:jc w:val="center"/>
        <w:rPr>
          <w:rFonts w:eastAsia="PMingLiU"/>
          <w:b/>
          <w:lang w:eastAsia="zh-CN"/>
        </w:rPr>
      </w:pPr>
    </w:p>
    <w:p w14:paraId="377A261C">
      <w:pPr>
        <w:spacing w:after="200" w:line="276" w:lineRule="auto"/>
        <w:jc w:val="center"/>
        <w:rPr>
          <w:rFonts w:eastAsia="PMingLiU"/>
          <w:b/>
          <w:lang w:eastAsia="zh-CN"/>
        </w:rPr>
      </w:pPr>
    </w:p>
    <w:p w14:paraId="7BA212C7">
      <w:pPr>
        <w:spacing w:after="200" w:line="276" w:lineRule="auto"/>
        <w:jc w:val="center"/>
        <w:rPr>
          <w:rFonts w:eastAsia="PMingLiU"/>
          <w:b/>
          <w:lang w:eastAsia="zh-CN"/>
        </w:rPr>
      </w:pPr>
    </w:p>
    <w:p w14:paraId="6789A878">
      <w:pPr>
        <w:spacing w:after="200" w:line="276" w:lineRule="auto"/>
        <w:jc w:val="center"/>
        <w:rPr>
          <w:rFonts w:eastAsia="PMingLiU"/>
          <w:b/>
          <w:lang w:eastAsia="zh-CN"/>
        </w:rPr>
      </w:pPr>
    </w:p>
    <w:p w14:paraId="55692A08">
      <w:pPr>
        <w:spacing w:after="200" w:line="276" w:lineRule="auto"/>
        <w:jc w:val="center"/>
        <w:rPr>
          <w:rFonts w:eastAsia="PMingLiU"/>
          <w:b/>
          <w:lang w:eastAsia="zh-CN"/>
        </w:rPr>
      </w:pPr>
    </w:p>
    <w:p w14:paraId="0E99D7B6">
      <w:pPr>
        <w:spacing w:after="200" w:line="276" w:lineRule="auto"/>
        <w:jc w:val="center"/>
        <w:rPr>
          <w:rFonts w:eastAsia="PMingLiU"/>
          <w:b/>
          <w:lang w:eastAsia="zh-CN"/>
        </w:rPr>
      </w:pPr>
    </w:p>
    <w:p w14:paraId="4D5DA84F">
      <w:pPr>
        <w:spacing w:after="200" w:line="276" w:lineRule="auto"/>
        <w:jc w:val="center"/>
        <w:rPr>
          <w:rFonts w:eastAsia="PMingLiU"/>
          <w:b/>
          <w:lang w:eastAsia="zh-CN"/>
        </w:rPr>
      </w:pPr>
    </w:p>
    <w:p w14:paraId="1DC0089C">
      <w:pPr>
        <w:spacing w:after="200" w:line="276" w:lineRule="auto"/>
        <w:jc w:val="center"/>
        <w:rPr>
          <w:rFonts w:eastAsia="PMingLiU"/>
          <w:b/>
          <w:lang w:eastAsia="zh-CN"/>
        </w:rPr>
      </w:pPr>
    </w:p>
    <w:p w14:paraId="72277B0B">
      <w:pPr>
        <w:spacing w:after="200" w:line="276" w:lineRule="auto"/>
        <w:rPr>
          <w:rFonts w:eastAsia="PMingLiU"/>
          <w:b/>
          <w:lang w:eastAsia="zh-CN"/>
        </w:rPr>
      </w:pPr>
    </w:p>
    <w:p w14:paraId="02654F66">
      <w:pPr>
        <w:jc w:val="right"/>
        <w:rPr>
          <w:sz w:val="22"/>
          <w:szCs w:val="22"/>
        </w:rPr>
      </w:pPr>
      <w:r>
        <w:t>Anexa nr. 17</w:t>
      </w:r>
    </w:p>
    <w:p w14:paraId="304D6098">
      <w:pPr>
        <w:jc w:val="right"/>
      </w:pPr>
      <w:r>
        <w:t>la Documentația standard nr._____</w:t>
      </w:r>
    </w:p>
    <w:p w14:paraId="7A8F2498">
      <w:pPr>
        <w:jc w:val="right"/>
      </w:pPr>
      <w:r>
        <w:t>din “____” ________ 20___</w:t>
      </w:r>
    </w:p>
    <w:p w14:paraId="6C10C6E1">
      <w:pPr>
        <w:spacing w:after="200" w:line="276" w:lineRule="auto"/>
        <w:jc w:val="center"/>
        <w:rPr>
          <w:rFonts w:eastAsia="PMingLiU"/>
          <w:b/>
          <w:lang w:eastAsia="zh-CN"/>
        </w:rPr>
      </w:pPr>
    </w:p>
    <w:p w14:paraId="65D845CA">
      <w:pPr>
        <w:spacing w:after="200" w:line="276" w:lineRule="auto"/>
        <w:jc w:val="center"/>
        <w:rPr>
          <w:rFonts w:eastAsia="PMingLiU"/>
          <w:b/>
          <w:lang w:eastAsia="zh-CN"/>
        </w:rPr>
      </w:pPr>
    </w:p>
    <w:bookmarkEnd w:id="60"/>
    <w:p w14:paraId="3F1632A6">
      <w:pPr>
        <w:pStyle w:val="13"/>
        <w:tabs>
          <w:tab w:val="left" w:pos="567"/>
        </w:tabs>
        <w:jc w:val="center"/>
        <w:rPr>
          <w:rFonts w:ascii="Times New Roman" w:hAnsi="Times New Roman"/>
          <w:b/>
          <w:szCs w:val="24"/>
        </w:rPr>
      </w:pPr>
      <w:r>
        <w:rPr>
          <w:rFonts w:ascii="Times New Roman" w:hAnsi="Times New Roman"/>
          <w:b/>
          <w:szCs w:val="24"/>
        </w:rPr>
        <w:t>INFORMAŢII PRIVIND ASOCIEREA</w:t>
      </w:r>
    </w:p>
    <w:p w14:paraId="443999B2">
      <w:pPr>
        <w:pStyle w:val="13"/>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48F4674E">
      <w:pPr>
        <w:tabs>
          <w:tab w:val="left" w:pos="567"/>
        </w:tabs>
        <w:jc w:val="both"/>
      </w:pPr>
      <w:r>
        <w:t>____________________________________________________________________________</w:t>
      </w:r>
    </w:p>
    <w:p w14:paraId="7B112787">
      <w:pPr>
        <w:tabs>
          <w:tab w:val="left" w:pos="567"/>
        </w:tabs>
        <w:jc w:val="center"/>
        <w:rPr>
          <w:b/>
        </w:rPr>
      </w:pPr>
      <w:r>
        <w:rPr>
          <w:b/>
        </w:rPr>
        <w:t>(denumirea)</w:t>
      </w:r>
    </w:p>
    <w:p w14:paraId="6B6099A5">
      <w:pPr>
        <w:tabs>
          <w:tab w:val="left" w:pos="567"/>
        </w:tabs>
        <w:jc w:val="both"/>
        <w:rPr>
          <w:u w:val="single"/>
        </w:rPr>
      </w:pPr>
      <w:r>
        <w:rPr>
          <w:b/>
        </w:rPr>
        <w:t>1.Părţi contractante</w:t>
      </w:r>
      <w:r>
        <w:t xml:space="preserve"> ( agenţi economici)</w:t>
      </w:r>
    </w:p>
    <w:p w14:paraId="53705EA6">
      <w:pPr>
        <w:numPr>
          <w:ilvl w:val="0"/>
          <w:numId w:val="18"/>
        </w:numPr>
        <w:tabs>
          <w:tab w:val="left" w:pos="567"/>
          <w:tab w:val="left" w:pos="1080"/>
          <w:tab w:val="clear" w:pos="1069"/>
        </w:tabs>
        <w:ind w:left="0" w:firstLine="0"/>
        <w:jc w:val="both"/>
      </w:pPr>
      <w:r>
        <w:t>________________________________________________________________________</w:t>
      </w:r>
    </w:p>
    <w:p w14:paraId="3A45AE85">
      <w:pPr>
        <w:numPr>
          <w:ilvl w:val="0"/>
          <w:numId w:val="18"/>
        </w:numPr>
        <w:tabs>
          <w:tab w:val="left" w:pos="567"/>
          <w:tab w:val="left" w:pos="1080"/>
          <w:tab w:val="clear" w:pos="1069"/>
        </w:tabs>
        <w:ind w:left="0" w:firstLine="0"/>
        <w:jc w:val="both"/>
      </w:pPr>
      <w:r>
        <w:t>________________________________________________________________________</w:t>
      </w:r>
    </w:p>
    <w:p w14:paraId="590ACAE9">
      <w:pPr>
        <w:numPr>
          <w:ilvl w:val="0"/>
          <w:numId w:val="18"/>
        </w:numPr>
        <w:tabs>
          <w:tab w:val="left" w:pos="567"/>
          <w:tab w:val="left" w:pos="1080"/>
          <w:tab w:val="clear" w:pos="1069"/>
        </w:tabs>
        <w:ind w:left="0" w:firstLine="0"/>
        <w:jc w:val="both"/>
      </w:pPr>
      <w:r>
        <w:t>________________________________________________________________________</w:t>
      </w:r>
    </w:p>
    <w:p w14:paraId="71599743">
      <w:pPr>
        <w:tabs>
          <w:tab w:val="left" w:pos="567"/>
        </w:tabs>
        <w:jc w:val="both"/>
      </w:pPr>
      <w:r>
        <w:rPr>
          <w:b/>
        </w:rPr>
        <w:t xml:space="preserve">2. Adrese, telefon, fax </w:t>
      </w:r>
      <w:r>
        <w:t xml:space="preserve"> ale partenerilor (părţi contractante):</w:t>
      </w:r>
    </w:p>
    <w:p w14:paraId="1EDA9929">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4ECFD649">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20CE8B6E">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70C544EB">
      <w:pPr>
        <w:tabs>
          <w:tab w:val="left" w:pos="567"/>
        </w:tabs>
        <w:jc w:val="both"/>
      </w:pPr>
      <w:r>
        <w:rPr>
          <w:b/>
        </w:rPr>
        <w:t>3. Informaţii privind modul de asociere:</w:t>
      </w:r>
    </w:p>
    <w:p w14:paraId="69FD037F">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4F58EE08">
      <w:pPr>
        <w:tabs>
          <w:tab w:val="left" w:pos="567"/>
        </w:tabs>
        <w:jc w:val="both"/>
      </w:pPr>
      <w:r>
        <w:t>b) Locul şi data înregistrării asociaţiei______________________________________________</w:t>
      </w:r>
    </w:p>
    <w:p w14:paraId="6DAD80B3">
      <w:pPr>
        <w:pStyle w:val="22"/>
        <w:tabs>
          <w:tab w:val="left" w:pos="567"/>
        </w:tabs>
        <w:jc w:val="both"/>
      </w:pPr>
      <w:r>
        <w:t>c) Activităţi economice ce se vor realiza în comun ____________________________________</w:t>
      </w:r>
    </w:p>
    <w:p w14:paraId="7AAAAAF2">
      <w:pPr>
        <w:tabs>
          <w:tab w:val="left" w:pos="567"/>
        </w:tabs>
        <w:jc w:val="both"/>
      </w:pPr>
      <w:r>
        <w:t>_____________________________________________________________________________</w:t>
      </w:r>
    </w:p>
    <w:p w14:paraId="118D0C7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28396B2">
      <w:pPr>
        <w:tabs>
          <w:tab w:val="left" w:pos="567"/>
        </w:tabs>
        <w:jc w:val="both"/>
      </w:pPr>
      <w:r>
        <w:t>e) Valoarea  și cota procentuală a lucrărilor executate de fiecare asociat ___________________</w:t>
      </w:r>
    </w:p>
    <w:p w14:paraId="0C54E750">
      <w:pPr>
        <w:tabs>
          <w:tab w:val="left" w:pos="567"/>
        </w:tabs>
        <w:jc w:val="both"/>
      </w:pPr>
      <w:r>
        <w:t>_____________________________________________________________________________</w:t>
      </w:r>
    </w:p>
    <w:p w14:paraId="39829C5F">
      <w:pPr>
        <w:tabs>
          <w:tab w:val="left" w:pos="567"/>
        </w:tabs>
        <w:jc w:val="both"/>
      </w:pPr>
      <w:r>
        <w:t>f) Condiţii de administrare a asociaţiei______________________________________________</w:t>
      </w:r>
    </w:p>
    <w:p w14:paraId="4DB8F965">
      <w:pPr>
        <w:tabs>
          <w:tab w:val="left" w:pos="567"/>
        </w:tabs>
        <w:jc w:val="both"/>
      </w:pPr>
      <w:r>
        <w:t>g) Modalitatea de împărţire a rezultatelor activităţii economice comune desfăşurate ____________________________________________________________________________</w:t>
      </w:r>
    </w:p>
    <w:p w14:paraId="36A89592">
      <w:pPr>
        <w:tabs>
          <w:tab w:val="left" w:pos="567"/>
        </w:tabs>
        <w:jc w:val="both"/>
      </w:pPr>
      <w:r>
        <w:t>h) Cauze de încetare a asociaţiei şi modul de împărţire a rezultatelor   lichidării_____________________________________________________________________</w:t>
      </w:r>
    </w:p>
    <w:p w14:paraId="68C50810">
      <w:pPr>
        <w:tabs>
          <w:tab w:val="left" w:pos="567"/>
        </w:tabs>
        <w:jc w:val="both"/>
      </w:pPr>
      <w:r>
        <w:t>i) Repartizarea fizică, valorică şi procentuală între fiecare asociat pentru executarea obiectivului supus licitaţiei________________________________________________________________</w:t>
      </w:r>
    </w:p>
    <w:p w14:paraId="1AAB1483">
      <w:pPr>
        <w:tabs>
          <w:tab w:val="left" w:pos="567"/>
        </w:tabs>
        <w:jc w:val="both"/>
      </w:pPr>
      <w:r>
        <w:t>j) Alte cauze__________________________________________________________________</w:t>
      </w:r>
    </w:p>
    <w:p w14:paraId="3F068E07">
      <w:pPr>
        <w:jc w:val="both"/>
        <w:rPr>
          <w:rFonts w:eastAsia="PMingLiU"/>
          <w:lang w:eastAsia="zh-CN"/>
        </w:rPr>
      </w:pPr>
    </w:p>
    <w:p w14:paraId="7A1AA099">
      <w:pPr>
        <w:jc w:val="both"/>
        <w:rPr>
          <w:rFonts w:eastAsia="PMingLiU"/>
          <w:lang w:eastAsia="zh-CN"/>
        </w:rPr>
      </w:pPr>
    </w:p>
    <w:p w14:paraId="12ABF749">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08EC5660">
      <w:pPr>
        <w:jc w:val="both"/>
        <w:rPr>
          <w:rFonts w:eastAsia="PMingLiU"/>
          <w:lang w:eastAsia="zh-CN"/>
        </w:rPr>
      </w:pPr>
      <w:r>
        <w:rPr>
          <w:rFonts w:eastAsia="PMingLiU"/>
          <w:lang w:eastAsia="zh-CN"/>
        </w:rPr>
        <w:t>Semnat Liderul Asociației: __________________________</w:t>
      </w:r>
    </w:p>
    <w:p w14:paraId="36AF4A92">
      <w:pPr>
        <w:jc w:val="both"/>
        <w:rPr>
          <w:rFonts w:eastAsia="PMingLiU"/>
          <w:lang w:eastAsia="zh-CN"/>
        </w:rPr>
      </w:pPr>
      <w:r>
        <w:rPr>
          <w:rFonts w:eastAsia="PMingLiU"/>
          <w:lang w:eastAsia="zh-CN"/>
        </w:rPr>
        <w:t>Nume: __________________________________________</w:t>
      </w:r>
    </w:p>
    <w:p w14:paraId="73D9ADA9">
      <w:pPr>
        <w:jc w:val="both"/>
        <w:rPr>
          <w:rFonts w:eastAsia="PMingLiU"/>
          <w:lang w:eastAsia="zh-CN"/>
        </w:rPr>
      </w:pPr>
      <w:r>
        <w:rPr>
          <w:rFonts w:eastAsia="PMingLiU"/>
          <w:lang w:eastAsia="zh-CN"/>
        </w:rPr>
        <w:t>Funcţia în cadrul întreprinderii: ____________________________</w:t>
      </w:r>
    </w:p>
    <w:p w14:paraId="2C37D8CC">
      <w:pPr>
        <w:jc w:val="both"/>
        <w:rPr>
          <w:rFonts w:eastAsia="PMingLiU"/>
          <w:lang w:eastAsia="zh-CN"/>
        </w:rPr>
      </w:pPr>
      <w:r>
        <w:rPr>
          <w:rFonts w:eastAsia="PMingLiU"/>
          <w:lang w:eastAsia="zh-CN"/>
        </w:rPr>
        <w:t>Denumirea întreprinderii: _________________________________</w:t>
      </w:r>
    </w:p>
    <w:p w14:paraId="36EB121E">
      <w:pPr>
        <w:jc w:val="both"/>
        <w:rPr>
          <w:rFonts w:eastAsia="PMingLiU"/>
          <w:lang w:eastAsia="zh-CN"/>
        </w:rPr>
      </w:pPr>
    </w:p>
    <w:p w14:paraId="5B88F4C2">
      <w:pPr>
        <w:jc w:val="both"/>
        <w:rPr>
          <w:rFonts w:eastAsia="PMingLiU"/>
          <w:lang w:eastAsia="zh-CN"/>
        </w:rPr>
      </w:pPr>
      <w:r>
        <w:rPr>
          <w:rFonts w:eastAsia="PMingLiU"/>
          <w:lang w:eastAsia="zh-CN"/>
        </w:rPr>
        <w:t>Semnat Asociatul secund: __________________________</w:t>
      </w:r>
    </w:p>
    <w:p w14:paraId="34848DCC">
      <w:pPr>
        <w:jc w:val="both"/>
        <w:rPr>
          <w:rFonts w:eastAsia="PMingLiU"/>
          <w:lang w:eastAsia="zh-CN"/>
        </w:rPr>
      </w:pPr>
      <w:r>
        <w:rPr>
          <w:rFonts w:eastAsia="PMingLiU"/>
          <w:lang w:eastAsia="zh-CN"/>
        </w:rPr>
        <w:t>Nume: __________________________________________</w:t>
      </w:r>
    </w:p>
    <w:p w14:paraId="5A907A3F">
      <w:pPr>
        <w:jc w:val="both"/>
        <w:rPr>
          <w:rFonts w:eastAsia="PMingLiU"/>
          <w:lang w:eastAsia="zh-CN"/>
        </w:rPr>
      </w:pPr>
      <w:r>
        <w:rPr>
          <w:rFonts w:eastAsia="PMingLiU"/>
          <w:lang w:eastAsia="zh-CN"/>
        </w:rPr>
        <w:t>Funcţia în cadrul întreprinderii: ____________________________</w:t>
      </w:r>
    </w:p>
    <w:p w14:paraId="1CB7358F">
      <w:pPr>
        <w:tabs>
          <w:tab w:val="left" w:pos="567"/>
        </w:tabs>
        <w:jc w:val="both"/>
        <w:rPr>
          <w:rFonts w:eastAsia="PMingLiU"/>
          <w:lang w:eastAsia="zh-CN"/>
        </w:rPr>
      </w:pPr>
      <w:r>
        <w:rPr>
          <w:rFonts w:eastAsia="PMingLiU"/>
          <w:lang w:eastAsia="zh-CN"/>
        </w:rPr>
        <w:t xml:space="preserve">Denumirea întreprinderii: _________________________________  </w:t>
      </w:r>
    </w:p>
    <w:p w14:paraId="05618A2C">
      <w:pPr>
        <w:tabs>
          <w:tab w:val="left" w:pos="567"/>
        </w:tabs>
        <w:jc w:val="both"/>
        <w:rPr>
          <w:rFonts w:eastAsia="PMingLiU"/>
          <w:lang w:eastAsia="zh-CN"/>
        </w:rPr>
      </w:pPr>
    </w:p>
    <w:p w14:paraId="0D3E163C">
      <w:pPr>
        <w:tabs>
          <w:tab w:val="left" w:pos="567"/>
        </w:tabs>
        <w:jc w:val="center"/>
        <w:rPr>
          <w:b/>
          <w:color w:val="000000"/>
          <w:w w:val="90"/>
          <w:sz w:val="28"/>
          <w:szCs w:val="28"/>
        </w:rPr>
      </w:pPr>
    </w:p>
    <w:p w14:paraId="2DF4BD45">
      <w:pPr>
        <w:tabs>
          <w:tab w:val="left" w:pos="567"/>
        </w:tabs>
        <w:jc w:val="center"/>
        <w:rPr>
          <w:b/>
          <w:color w:val="000000"/>
          <w:w w:val="90"/>
        </w:rPr>
      </w:pPr>
    </w:p>
    <w:p w14:paraId="5E4F2304">
      <w:pPr>
        <w:tabs>
          <w:tab w:val="left" w:pos="567"/>
        </w:tabs>
        <w:jc w:val="center"/>
        <w:rPr>
          <w:b/>
          <w:color w:val="000000"/>
          <w:w w:val="90"/>
        </w:rPr>
      </w:pPr>
    </w:p>
    <w:p w14:paraId="52705DFF">
      <w:pPr>
        <w:tabs>
          <w:tab w:val="left" w:pos="567"/>
        </w:tabs>
        <w:rPr>
          <w:b/>
          <w:color w:val="000000"/>
          <w:w w:val="90"/>
        </w:rPr>
      </w:pPr>
    </w:p>
    <w:p w14:paraId="37F9B4BB">
      <w:pPr>
        <w:tabs>
          <w:tab w:val="left" w:pos="567"/>
        </w:tabs>
        <w:jc w:val="center"/>
        <w:rPr>
          <w:b/>
          <w:color w:val="000000"/>
          <w:w w:val="90"/>
        </w:rPr>
      </w:pPr>
    </w:p>
    <w:p w14:paraId="02982249">
      <w:pPr>
        <w:jc w:val="right"/>
        <w:rPr>
          <w:sz w:val="22"/>
          <w:szCs w:val="22"/>
        </w:rPr>
      </w:pPr>
      <w:r>
        <w:t>Anexa nr. 18</w:t>
      </w:r>
    </w:p>
    <w:p w14:paraId="7491FCDD">
      <w:pPr>
        <w:jc w:val="right"/>
      </w:pPr>
      <w:r>
        <w:t>la Documentația standard nr._____</w:t>
      </w:r>
    </w:p>
    <w:p w14:paraId="22DC06ED">
      <w:pPr>
        <w:jc w:val="right"/>
      </w:pPr>
      <w:r>
        <w:t>din “____” ________ 20___</w:t>
      </w:r>
    </w:p>
    <w:p w14:paraId="07B83D0D">
      <w:pPr>
        <w:tabs>
          <w:tab w:val="left" w:pos="567"/>
        </w:tabs>
        <w:jc w:val="center"/>
        <w:rPr>
          <w:b/>
          <w:color w:val="000000"/>
          <w:w w:val="90"/>
        </w:rPr>
      </w:pPr>
    </w:p>
    <w:p w14:paraId="62AFFA88">
      <w:pPr>
        <w:tabs>
          <w:tab w:val="left" w:pos="567"/>
        </w:tabs>
        <w:jc w:val="center"/>
        <w:rPr>
          <w:b/>
          <w:color w:val="000000"/>
          <w:w w:val="90"/>
        </w:rPr>
      </w:pPr>
    </w:p>
    <w:p w14:paraId="2C3C3986">
      <w:pPr>
        <w:tabs>
          <w:tab w:val="left" w:pos="567"/>
        </w:tabs>
        <w:jc w:val="center"/>
        <w:rPr>
          <w:b/>
          <w:color w:val="000000"/>
          <w:w w:val="90"/>
        </w:rPr>
      </w:pPr>
    </w:p>
    <w:p w14:paraId="703288C7">
      <w:pPr>
        <w:pStyle w:val="2"/>
        <w:numPr>
          <w:ilvl w:val="0"/>
          <w:numId w:val="0"/>
        </w:numPr>
        <w:ind w:left="720"/>
      </w:pPr>
      <w:r>
        <w:t>ANGAJAMENT TERŢ SUSŢINĂTOR FINANCIAR</w:t>
      </w:r>
    </w:p>
    <w:p w14:paraId="705EB95A">
      <w:pPr>
        <w:tabs>
          <w:tab w:val="left" w:pos="567"/>
        </w:tabs>
        <w:jc w:val="center"/>
        <w:rPr>
          <w:b/>
          <w:color w:val="000000"/>
          <w:w w:val="90"/>
        </w:rPr>
      </w:pPr>
    </w:p>
    <w:p w14:paraId="470F9B62">
      <w:pPr>
        <w:shd w:val="clear" w:color="auto" w:fill="FFFFFF"/>
        <w:jc w:val="both"/>
        <w:rPr>
          <w:b/>
          <w:spacing w:val="-2"/>
        </w:rPr>
      </w:pPr>
      <w:r>
        <w:rPr>
          <w:b/>
          <w:spacing w:val="-2"/>
        </w:rPr>
        <w:t>Terţ susţinător financiar</w:t>
      </w:r>
    </w:p>
    <w:p w14:paraId="391F5108">
      <w:pPr>
        <w:shd w:val="clear" w:color="auto" w:fill="FFFFFF"/>
        <w:jc w:val="both"/>
      </w:pPr>
      <w:r>
        <w:rPr>
          <w:b/>
          <w:spacing w:val="-2"/>
        </w:rPr>
        <w:t>..........................</w:t>
      </w:r>
      <w:r>
        <w:t xml:space="preserve">(denumirea)  </w:t>
      </w:r>
    </w:p>
    <w:p w14:paraId="6DBBB6A8">
      <w:pPr>
        <w:shd w:val="clear" w:color="auto" w:fill="FFFFFF"/>
        <w:jc w:val="center"/>
        <w:rPr>
          <w:b/>
        </w:rPr>
      </w:pPr>
      <w:r>
        <w:rPr>
          <w:b/>
        </w:rPr>
        <w:t>ANGAJAMENT</w:t>
      </w:r>
    </w:p>
    <w:p w14:paraId="50380BA6">
      <w:pPr>
        <w:shd w:val="clear" w:color="auto" w:fill="FFFFFF"/>
        <w:jc w:val="center"/>
      </w:pPr>
      <w:r>
        <w:t xml:space="preserve">privind susţinerea financiară </w:t>
      </w:r>
      <w:r>
        <w:rPr>
          <w:spacing w:val="-1"/>
        </w:rPr>
        <w:t>a ofertantului/candidatului\</w:t>
      </w:r>
    </w:p>
    <w:p w14:paraId="2422E746">
      <w:pPr>
        <w:shd w:val="clear" w:color="auto" w:fill="FFFFFF"/>
        <w:spacing w:before="504"/>
        <w:jc w:val="both"/>
        <w:rPr>
          <w:spacing w:val="-3"/>
        </w:rPr>
      </w:pPr>
      <w:r>
        <w:rPr>
          <w:spacing w:val="-3"/>
        </w:rPr>
        <w:t>Către, ................................................................................................................................................</w:t>
      </w:r>
    </w:p>
    <w:p w14:paraId="2F11B8ED">
      <w:pPr>
        <w:shd w:val="clear" w:color="auto" w:fill="FFFFFF"/>
        <w:jc w:val="both"/>
        <w:rPr>
          <w:i/>
        </w:rPr>
      </w:pPr>
      <w:r>
        <w:rPr>
          <w:i/>
        </w:rPr>
        <w:t xml:space="preserve">                            (denumirea autorităţii contractante şi adresa completă)</w:t>
      </w:r>
    </w:p>
    <w:p w14:paraId="7B6E6E08">
      <w:pPr>
        <w:shd w:val="clear" w:color="auto" w:fill="FFFFFF"/>
        <w:tabs>
          <w:tab w:val="left" w:leader="dot" w:pos="7166"/>
        </w:tabs>
        <w:jc w:val="both"/>
      </w:pPr>
      <w:r>
        <w:t>Cu privire la procedura pentru atribuirea contractului ......................................................................</w:t>
      </w:r>
    </w:p>
    <w:p w14:paraId="2E0138BC">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3F677DC">
      <w:pPr>
        <w:shd w:val="clear" w:color="auto" w:fill="FFFFFF"/>
        <w:jc w:val="both"/>
      </w:pPr>
      <w:r>
        <w:t>Acordarea susţinerii financiare nu implică alte costuri pentru achizitor, cu excepţia celor care au fost incluse în propunerea financiară.</w:t>
      </w:r>
    </w:p>
    <w:p w14:paraId="079DDD65">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77E9AD21">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EF47D4C">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DE0DF0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B385A1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F635605">
      <w:pPr>
        <w:shd w:val="clear" w:color="auto" w:fill="FFFFFF"/>
        <w:jc w:val="both"/>
        <w:rPr>
          <w:spacing w:val="-1"/>
        </w:rPr>
      </w:pPr>
    </w:p>
    <w:p w14:paraId="318A4C13">
      <w:pPr>
        <w:shd w:val="clear" w:color="auto" w:fill="FFFFFF"/>
        <w:jc w:val="both"/>
        <w:rPr>
          <w:spacing w:val="-1"/>
        </w:rPr>
      </w:pPr>
    </w:p>
    <w:p w14:paraId="250484A7">
      <w:pPr>
        <w:shd w:val="clear" w:color="auto" w:fill="FFFFFF"/>
        <w:jc w:val="both"/>
        <w:rPr>
          <w:spacing w:val="-1"/>
        </w:rPr>
      </w:pPr>
    </w:p>
    <w:p w14:paraId="58BDDD9F">
      <w:pPr>
        <w:shd w:val="clear" w:color="auto" w:fill="FFFFFF"/>
        <w:jc w:val="both"/>
        <w:rPr>
          <w:spacing w:val="-1"/>
        </w:rPr>
      </w:pPr>
    </w:p>
    <w:p w14:paraId="426C35B7">
      <w:pPr>
        <w:shd w:val="clear" w:color="auto" w:fill="FFFFFF"/>
        <w:jc w:val="both"/>
        <w:rPr>
          <w:spacing w:val="-1"/>
        </w:rPr>
      </w:pPr>
    </w:p>
    <w:p w14:paraId="32DE9F3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73CB264A"/>
    <w:p w14:paraId="09CCF06F">
      <w:pPr>
        <w:jc w:val="right"/>
      </w:pPr>
    </w:p>
    <w:p w14:paraId="382009D1">
      <w:pPr>
        <w:jc w:val="right"/>
        <w:rPr>
          <w:sz w:val="22"/>
          <w:szCs w:val="22"/>
        </w:rPr>
      </w:pPr>
      <w:r>
        <w:t>Anexa nr. 19</w:t>
      </w:r>
    </w:p>
    <w:p w14:paraId="326EF334">
      <w:pPr>
        <w:jc w:val="right"/>
      </w:pPr>
      <w:r>
        <w:t>la Documentația standard nr._____</w:t>
      </w:r>
    </w:p>
    <w:p w14:paraId="7C99F7AD">
      <w:pPr>
        <w:jc w:val="right"/>
      </w:pPr>
      <w:r>
        <w:t>din “____” ________ 20___</w:t>
      </w:r>
    </w:p>
    <w:p w14:paraId="28D92883">
      <w:pPr>
        <w:tabs>
          <w:tab w:val="left" w:pos="567"/>
        </w:tabs>
        <w:jc w:val="center"/>
        <w:rPr>
          <w:b/>
          <w:color w:val="000000"/>
          <w:w w:val="90"/>
        </w:rPr>
      </w:pPr>
    </w:p>
    <w:p w14:paraId="2C740E11">
      <w:pPr>
        <w:pStyle w:val="2"/>
        <w:numPr>
          <w:ilvl w:val="0"/>
          <w:numId w:val="0"/>
        </w:numPr>
        <w:ind w:left="720"/>
        <w:rPr>
          <w:sz w:val="22"/>
          <w:szCs w:val="22"/>
        </w:rPr>
      </w:pPr>
    </w:p>
    <w:p w14:paraId="363820A9">
      <w:pPr>
        <w:pStyle w:val="2"/>
        <w:numPr>
          <w:ilvl w:val="0"/>
          <w:numId w:val="0"/>
        </w:numPr>
        <w:ind w:left="720"/>
      </w:pPr>
      <w:r>
        <w:t>ANGAJAMENT PRIVIND SUSŢINEREA TEHNICĂ ȘI PROFESIONALĂ A OFERTANTULUI/GRUPULUI DE OPERATORI ECONOMICI</w:t>
      </w:r>
    </w:p>
    <w:p w14:paraId="2B73CB2C">
      <w:pPr>
        <w:ind w:left="5040" w:firstLine="720"/>
        <w:jc w:val="both"/>
        <w:rPr>
          <w:rStyle w:val="95"/>
          <w:rFonts w:eastAsiaTheme="majorEastAsia"/>
          <w:sz w:val="24"/>
          <w:szCs w:val="24"/>
        </w:rPr>
      </w:pPr>
    </w:p>
    <w:p w14:paraId="17723F46">
      <w:pPr>
        <w:pStyle w:val="96"/>
        <w:rPr>
          <w:szCs w:val="24"/>
        </w:rPr>
      </w:pPr>
    </w:p>
    <w:p w14:paraId="348DE453">
      <w:pPr>
        <w:shd w:val="clear" w:color="auto" w:fill="FFFFFF"/>
        <w:rPr>
          <w:b/>
        </w:rPr>
      </w:pPr>
      <w:r>
        <w:rPr>
          <w:b/>
          <w:spacing w:val="-2"/>
        </w:rPr>
        <w:t>..........................</w:t>
      </w:r>
    </w:p>
    <w:p w14:paraId="6593A54F">
      <w:pPr>
        <w:shd w:val="clear" w:color="auto" w:fill="FFFFFF"/>
      </w:pPr>
      <w:r>
        <w:t>(denumirea)</w:t>
      </w:r>
    </w:p>
    <w:p w14:paraId="66AFC7C3">
      <w:pPr>
        <w:shd w:val="clear" w:color="auto" w:fill="FFFFFF"/>
        <w:jc w:val="center"/>
        <w:rPr>
          <w:b/>
        </w:rPr>
      </w:pPr>
      <w:r>
        <w:rPr>
          <w:b/>
        </w:rPr>
        <w:t>ANGAJAMENT</w:t>
      </w:r>
    </w:p>
    <w:p w14:paraId="060DF7FE">
      <w:pPr>
        <w:shd w:val="clear" w:color="auto" w:fill="FFFFFF"/>
        <w:jc w:val="center"/>
        <w:rPr>
          <w:b/>
        </w:rPr>
      </w:pPr>
      <w:r>
        <w:rPr>
          <w:b/>
        </w:rPr>
        <w:t>privind susţinerea tehnică și profesională</w:t>
      </w:r>
    </w:p>
    <w:p w14:paraId="7FE435A7">
      <w:pPr>
        <w:shd w:val="clear" w:color="auto" w:fill="FFFFFF"/>
        <w:jc w:val="center"/>
        <w:rPr>
          <w:b/>
        </w:rPr>
      </w:pPr>
      <w:r>
        <w:rPr>
          <w:b/>
        </w:rPr>
        <w:t>a ofertantului/candidatului</w:t>
      </w:r>
    </w:p>
    <w:p w14:paraId="7BE3736C">
      <w:pPr>
        <w:shd w:val="clear" w:color="auto" w:fill="FFFFFF"/>
        <w:jc w:val="center"/>
      </w:pPr>
    </w:p>
    <w:p w14:paraId="6820AFFC">
      <w:pPr>
        <w:shd w:val="clear" w:color="auto" w:fill="FFFFFF"/>
      </w:pPr>
      <w:r>
        <w:rPr>
          <w:spacing w:val="-2"/>
        </w:rPr>
        <w:t>Către</w:t>
      </w:r>
      <w:r>
        <w:t>, .................................................................................................................................................</w:t>
      </w:r>
    </w:p>
    <w:p w14:paraId="5D4C3BF4">
      <w:pPr>
        <w:shd w:val="clear" w:color="auto" w:fill="FFFFFF"/>
        <w:spacing w:before="5"/>
        <w:rPr>
          <w:i/>
        </w:rPr>
      </w:pPr>
      <w:r>
        <w:rPr>
          <w:i/>
        </w:rPr>
        <w:t xml:space="preserve">                                   (denumirea autorităţii contractante şi adresa completă)</w:t>
      </w:r>
    </w:p>
    <w:p w14:paraId="1920CF7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C848D91">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3C21B0F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47D06D14">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41986C71">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EAF4114">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99B3E9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68F42767">
      <w:pPr>
        <w:shd w:val="clear" w:color="auto" w:fill="FFFFFF"/>
        <w:rPr>
          <w:spacing w:val="-1"/>
        </w:rPr>
      </w:pPr>
    </w:p>
    <w:p w14:paraId="75241A72">
      <w:pPr>
        <w:shd w:val="clear" w:color="auto" w:fill="FFFFFF"/>
        <w:rPr>
          <w:spacing w:val="-1"/>
        </w:rPr>
      </w:pPr>
    </w:p>
    <w:p w14:paraId="20A08E14">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185C0F1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515D177C">
      <w:pPr>
        <w:jc w:val="right"/>
      </w:pPr>
    </w:p>
    <w:p w14:paraId="7237E9AD">
      <w:pPr>
        <w:jc w:val="right"/>
        <w:rPr>
          <w:sz w:val="22"/>
          <w:szCs w:val="22"/>
        </w:rPr>
      </w:pPr>
      <w:r>
        <w:t>Anexa nr. 20</w:t>
      </w:r>
    </w:p>
    <w:p w14:paraId="2B16C417">
      <w:pPr>
        <w:jc w:val="right"/>
      </w:pPr>
      <w:r>
        <w:t>la Documentația standard nr._____</w:t>
      </w:r>
    </w:p>
    <w:p w14:paraId="207F928E">
      <w:pPr>
        <w:jc w:val="right"/>
      </w:pPr>
      <w:r>
        <w:t>din “____” ________ 20___</w:t>
      </w:r>
    </w:p>
    <w:p w14:paraId="0D60EBE0">
      <w:pPr>
        <w:tabs>
          <w:tab w:val="left" w:pos="567"/>
        </w:tabs>
        <w:jc w:val="center"/>
        <w:rPr>
          <w:b/>
          <w:color w:val="000000"/>
          <w:w w:val="90"/>
        </w:rPr>
      </w:pPr>
    </w:p>
    <w:p w14:paraId="68AF2251">
      <w:pPr>
        <w:tabs>
          <w:tab w:val="left" w:pos="567"/>
        </w:tabs>
        <w:jc w:val="center"/>
        <w:rPr>
          <w:b/>
          <w:color w:val="000000"/>
          <w:w w:val="90"/>
        </w:rPr>
      </w:pPr>
    </w:p>
    <w:p w14:paraId="01C867DC">
      <w:pPr>
        <w:keepNext/>
        <w:spacing w:before="240" w:after="60"/>
        <w:jc w:val="center"/>
        <w:outlineLvl w:val="0"/>
        <w:rPr>
          <w:b/>
          <w:bCs/>
          <w:kern w:val="32"/>
        </w:rPr>
      </w:pPr>
      <w:r>
        <w:rPr>
          <w:b/>
          <w:bCs/>
          <w:kern w:val="32"/>
        </w:rPr>
        <w:t xml:space="preserve">DECLARAŢIE TERŢ SUSŢINĂTOR TEHNIC </w:t>
      </w:r>
    </w:p>
    <w:p w14:paraId="4BEA1261">
      <w:pPr>
        <w:shd w:val="clear" w:color="auto" w:fill="FFFFFF"/>
        <w:spacing w:after="200"/>
        <w:rPr>
          <w:rFonts w:eastAsia="Calibri"/>
          <w:b/>
          <w:i/>
        </w:rPr>
      </w:pPr>
    </w:p>
    <w:p w14:paraId="22FBC9DB">
      <w:pPr>
        <w:shd w:val="clear" w:color="auto" w:fill="FFFFFF"/>
        <w:rPr>
          <w:rFonts w:eastAsia="Calibri"/>
          <w:b/>
          <w:spacing w:val="-2"/>
        </w:rPr>
      </w:pPr>
      <w:r>
        <w:rPr>
          <w:rFonts w:eastAsia="Calibri"/>
          <w:b/>
          <w:spacing w:val="-2"/>
        </w:rPr>
        <w:t xml:space="preserve">Terţ susţinător tehnic </w:t>
      </w:r>
    </w:p>
    <w:p w14:paraId="4DB2C51B">
      <w:pPr>
        <w:shd w:val="clear" w:color="auto" w:fill="FFFFFF"/>
        <w:rPr>
          <w:rFonts w:eastAsia="Calibri"/>
          <w:b/>
        </w:rPr>
      </w:pPr>
      <w:r>
        <w:rPr>
          <w:rFonts w:eastAsia="Calibri"/>
          <w:b/>
          <w:spacing w:val="-2"/>
        </w:rPr>
        <w:t>..........................</w:t>
      </w:r>
    </w:p>
    <w:p w14:paraId="5E41A660">
      <w:pPr>
        <w:shd w:val="clear" w:color="auto" w:fill="FFFFFF"/>
        <w:rPr>
          <w:rFonts w:eastAsia="Calibri"/>
        </w:rPr>
      </w:pPr>
      <w:r>
        <w:rPr>
          <w:rFonts w:eastAsia="Calibri"/>
        </w:rPr>
        <w:t>(denumirea)</w:t>
      </w:r>
    </w:p>
    <w:p w14:paraId="737DA340">
      <w:pPr>
        <w:shd w:val="clear" w:color="auto" w:fill="FFFFFF"/>
        <w:rPr>
          <w:rFonts w:eastAsia="Calibri"/>
        </w:rPr>
      </w:pPr>
    </w:p>
    <w:p w14:paraId="52C4FDBE">
      <w:pPr>
        <w:spacing w:after="200"/>
        <w:jc w:val="center"/>
        <w:rPr>
          <w:rFonts w:eastAsia="Calibri"/>
          <w:b/>
        </w:rPr>
      </w:pPr>
      <w:r>
        <w:rPr>
          <w:rFonts w:eastAsia="Calibri"/>
          <w:b/>
        </w:rPr>
        <w:t>Declaraţie</w:t>
      </w:r>
    </w:p>
    <w:p w14:paraId="4FA91F6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BF76C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409DD51">
      <w:pPr>
        <w:shd w:val="clear" w:color="auto" w:fill="FFFFFF"/>
        <w:spacing w:after="200"/>
        <w:rPr>
          <w:rFonts w:eastAsia="Calibri"/>
        </w:rPr>
      </w:pPr>
    </w:p>
    <w:p w14:paraId="56E117E7">
      <w:pPr>
        <w:shd w:val="clear" w:color="auto" w:fill="FFFFFF"/>
        <w:spacing w:after="200"/>
        <w:ind w:left="34"/>
        <w:jc w:val="center"/>
        <w:rPr>
          <w:rFonts w:eastAsia="Calibri"/>
          <w:b/>
        </w:rPr>
      </w:pPr>
      <w:r>
        <w:rPr>
          <w:rFonts w:eastAsia="Calibri"/>
          <w:b/>
          <w:spacing w:val="-3"/>
        </w:rPr>
        <w:t>LISTA</w:t>
      </w:r>
    </w:p>
    <w:p w14:paraId="08EBB24E">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68142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9" w:type="dxa"/>
            <w:shd w:val="clear" w:color="auto" w:fill="auto"/>
          </w:tcPr>
          <w:p w14:paraId="2EF9604C">
            <w:pPr>
              <w:jc w:val="center"/>
              <w:rPr>
                <w:rFonts w:eastAsia="Calibri"/>
                <w:lang w:eastAsia="ro-RO"/>
              </w:rPr>
            </w:pPr>
            <w:r>
              <w:rPr>
                <w:rFonts w:eastAsia="Calibri"/>
                <w:lang w:eastAsia="ro-RO"/>
              </w:rPr>
              <w:t xml:space="preserve">Nr. </w:t>
            </w:r>
          </w:p>
          <w:p w14:paraId="3366CC83">
            <w:pPr>
              <w:jc w:val="center"/>
              <w:rPr>
                <w:rFonts w:eastAsia="Calibri"/>
                <w:lang w:eastAsia="ro-RO"/>
              </w:rPr>
            </w:pPr>
            <w:r>
              <w:rPr>
                <w:rFonts w:eastAsia="Calibri"/>
                <w:lang w:eastAsia="ro-RO"/>
              </w:rPr>
              <w:t>crt</w:t>
            </w:r>
          </w:p>
        </w:tc>
        <w:tc>
          <w:tcPr>
            <w:tcW w:w="3477" w:type="dxa"/>
            <w:shd w:val="clear" w:color="auto" w:fill="auto"/>
          </w:tcPr>
          <w:p w14:paraId="1151CFD7">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29AA5329">
            <w:pPr>
              <w:jc w:val="center"/>
              <w:rPr>
                <w:rFonts w:eastAsia="Calibri"/>
                <w:lang w:eastAsia="ro-RO"/>
              </w:rPr>
            </w:pPr>
            <w:r>
              <w:rPr>
                <w:rFonts w:eastAsia="Calibri"/>
                <w:lang w:eastAsia="ro-RO"/>
              </w:rPr>
              <w:t>Cantitate U.M.</w:t>
            </w:r>
          </w:p>
        </w:tc>
        <w:tc>
          <w:tcPr>
            <w:tcW w:w="2931" w:type="dxa"/>
            <w:gridSpan w:val="2"/>
            <w:shd w:val="clear" w:color="auto" w:fill="auto"/>
          </w:tcPr>
          <w:p w14:paraId="76FDD591">
            <w:pPr>
              <w:jc w:val="center"/>
              <w:rPr>
                <w:rFonts w:eastAsia="Calibri"/>
                <w:lang w:eastAsia="ro-RO"/>
              </w:rPr>
            </w:pPr>
            <w:r>
              <w:rPr>
                <w:rFonts w:eastAsia="Calibri"/>
                <w:lang w:eastAsia="ro-RO"/>
              </w:rPr>
              <w:t>Forma de deţinere</w:t>
            </w:r>
          </w:p>
        </w:tc>
      </w:tr>
      <w:tr w14:paraId="2BD76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732DD07">
            <w:pPr>
              <w:jc w:val="center"/>
              <w:rPr>
                <w:rFonts w:eastAsia="Calibri"/>
                <w:lang w:eastAsia="ro-RO"/>
              </w:rPr>
            </w:pPr>
          </w:p>
        </w:tc>
        <w:tc>
          <w:tcPr>
            <w:tcW w:w="3477" w:type="dxa"/>
            <w:shd w:val="clear" w:color="auto" w:fill="auto"/>
          </w:tcPr>
          <w:p w14:paraId="0ACBEF65">
            <w:pPr>
              <w:jc w:val="center"/>
              <w:rPr>
                <w:rFonts w:eastAsia="Calibri"/>
                <w:lang w:eastAsia="ro-RO"/>
              </w:rPr>
            </w:pPr>
          </w:p>
        </w:tc>
        <w:tc>
          <w:tcPr>
            <w:tcW w:w="1293" w:type="dxa"/>
            <w:shd w:val="clear" w:color="auto" w:fill="auto"/>
          </w:tcPr>
          <w:p w14:paraId="6BF8A101">
            <w:pPr>
              <w:jc w:val="center"/>
              <w:rPr>
                <w:rFonts w:eastAsia="Calibri"/>
                <w:lang w:eastAsia="ro-RO"/>
              </w:rPr>
            </w:pPr>
          </w:p>
        </w:tc>
        <w:tc>
          <w:tcPr>
            <w:tcW w:w="1608" w:type="dxa"/>
            <w:shd w:val="clear" w:color="auto" w:fill="auto"/>
          </w:tcPr>
          <w:p w14:paraId="455B048B">
            <w:pPr>
              <w:jc w:val="center"/>
              <w:rPr>
                <w:rFonts w:eastAsia="Calibri"/>
                <w:lang w:eastAsia="ro-RO"/>
              </w:rPr>
            </w:pPr>
            <w:r>
              <w:rPr>
                <w:rFonts w:eastAsia="Calibri"/>
                <w:lang w:eastAsia="ro-RO"/>
              </w:rPr>
              <w:t xml:space="preserve">Proprietate </w:t>
            </w:r>
          </w:p>
        </w:tc>
        <w:tc>
          <w:tcPr>
            <w:tcW w:w="1323" w:type="dxa"/>
            <w:shd w:val="clear" w:color="auto" w:fill="auto"/>
          </w:tcPr>
          <w:p w14:paraId="05FEBE28">
            <w:pPr>
              <w:jc w:val="center"/>
              <w:rPr>
                <w:rFonts w:eastAsia="Calibri"/>
                <w:lang w:eastAsia="ro-RO"/>
              </w:rPr>
            </w:pPr>
            <w:r>
              <w:rPr>
                <w:rFonts w:eastAsia="Calibri"/>
                <w:lang w:eastAsia="ro-RO"/>
              </w:rPr>
              <w:t>În chirie</w:t>
            </w:r>
          </w:p>
        </w:tc>
      </w:tr>
      <w:tr w14:paraId="7CD7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C5EB9DD">
            <w:pPr>
              <w:jc w:val="center"/>
              <w:rPr>
                <w:rFonts w:eastAsia="Calibri"/>
                <w:lang w:eastAsia="ro-RO"/>
              </w:rPr>
            </w:pPr>
          </w:p>
        </w:tc>
        <w:tc>
          <w:tcPr>
            <w:tcW w:w="3477" w:type="dxa"/>
            <w:shd w:val="clear" w:color="auto" w:fill="auto"/>
          </w:tcPr>
          <w:p w14:paraId="329022CB">
            <w:pPr>
              <w:jc w:val="center"/>
              <w:rPr>
                <w:rFonts w:eastAsia="Calibri"/>
                <w:lang w:eastAsia="ro-RO"/>
              </w:rPr>
            </w:pPr>
          </w:p>
        </w:tc>
        <w:tc>
          <w:tcPr>
            <w:tcW w:w="1293" w:type="dxa"/>
            <w:shd w:val="clear" w:color="auto" w:fill="auto"/>
          </w:tcPr>
          <w:p w14:paraId="5907C9CD">
            <w:pPr>
              <w:jc w:val="center"/>
              <w:rPr>
                <w:rFonts w:eastAsia="Calibri"/>
                <w:lang w:eastAsia="ro-RO"/>
              </w:rPr>
            </w:pPr>
          </w:p>
        </w:tc>
        <w:tc>
          <w:tcPr>
            <w:tcW w:w="1608" w:type="dxa"/>
            <w:shd w:val="clear" w:color="auto" w:fill="auto"/>
          </w:tcPr>
          <w:p w14:paraId="0ED8B2C4">
            <w:pPr>
              <w:jc w:val="center"/>
              <w:rPr>
                <w:rFonts w:eastAsia="Calibri"/>
                <w:lang w:eastAsia="ro-RO"/>
              </w:rPr>
            </w:pPr>
          </w:p>
        </w:tc>
        <w:tc>
          <w:tcPr>
            <w:tcW w:w="1323" w:type="dxa"/>
            <w:shd w:val="clear" w:color="auto" w:fill="auto"/>
          </w:tcPr>
          <w:p w14:paraId="0EFB19EA">
            <w:pPr>
              <w:jc w:val="center"/>
              <w:rPr>
                <w:rFonts w:eastAsia="Calibri"/>
                <w:lang w:eastAsia="ro-RO"/>
              </w:rPr>
            </w:pPr>
          </w:p>
        </w:tc>
      </w:tr>
      <w:tr w14:paraId="2BBD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2583DEB">
            <w:pPr>
              <w:jc w:val="center"/>
              <w:rPr>
                <w:rFonts w:eastAsia="Calibri"/>
                <w:lang w:eastAsia="ro-RO"/>
              </w:rPr>
            </w:pPr>
          </w:p>
        </w:tc>
        <w:tc>
          <w:tcPr>
            <w:tcW w:w="3477" w:type="dxa"/>
            <w:shd w:val="clear" w:color="auto" w:fill="auto"/>
          </w:tcPr>
          <w:p w14:paraId="1F06B347">
            <w:pPr>
              <w:jc w:val="center"/>
              <w:rPr>
                <w:rFonts w:eastAsia="Calibri"/>
                <w:lang w:eastAsia="ro-RO"/>
              </w:rPr>
            </w:pPr>
          </w:p>
        </w:tc>
        <w:tc>
          <w:tcPr>
            <w:tcW w:w="1293" w:type="dxa"/>
            <w:shd w:val="clear" w:color="auto" w:fill="auto"/>
          </w:tcPr>
          <w:p w14:paraId="63C51669">
            <w:pPr>
              <w:jc w:val="center"/>
              <w:rPr>
                <w:rFonts w:eastAsia="Calibri"/>
                <w:lang w:eastAsia="ro-RO"/>
              </w:rPr>
            </w:pPr>
          </w:p>
        </w:tc>
        <w:tc>
          <w:tcPr>
            <w:tcW w:w="1608" w:type="dxa"/>
            <w:shd w:val="clear" w:color="auto" w:fill="auto"/>
          </w:tcPr>
          <w:p w14:paraId="7BCC788D">
            <w:pPr>
              <w:jc w:val="center"/>
              <w:rPr>
                <w:rFonts w:eastAsia="Calibri"/>
                <w:lang w:eastAsia="ro-RO"/>
              </w:rPr>
            </w:pPr>
          </w:p>
        </w:tc>
        <w:tc>
          <w:tcPr>
            <w:tcW w:w="1323" w:type="dxa"/>
            <w:shd w:val="clear" w:color="auto" w:fill="auto"/>
          </w:tcPr>
          <w:p w14:paraId="0649A487">
            <w:pPr>
              <w:jc w:val="center"/>
              <w:rPr>
                <w:rFonts w:eastAsia="Calibri"/>
                <w:lang w:eastAsia="ro-RO"/>
              </w:rPr>
            </w:pPr>
          </w:p>
        </w:tc>
      </w:tr>
      <w:tr w14:paraId="729C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849DA96">
            <w:pPr>
              <w:jc w:val="center"/>
              <w:rPr>
                <w:rFonts w:eastAsia="Calibri"/>
                <w:lang w:eastAsia="ro-RO"/>
              </w:rPr>
            </w:pPr>
          </w:p>
        </w:tc>
        <w:tc>
          <w:tcPr>
            <w:tcW w:w="3477" w:type="dxa"/>
            <w:shd w:val="clear" w:color="auto" w:fill="auto"/>
          </w:tcPr>
          <w:p w14:paraId="2B292E38">
            <w:pPr>
              <w:jc w:val="center"/>
              <w:rPr>
                <w:rFonts w:eastAsia="Calibri"/>
                <w:lang w:eastAsia="ro-RO"/>
              </w:rPr>
            </w:pPr>
          </w:p>
        </w:tc>
        <w:tc>
          <w:tcPr>
            <w:tcW w:w="1293" w:type="dxa"/>
            <w:shd w:val="clear" w:color="auto" w:fill="auto"/>
          </w:tcPr>
          <w:p w14:paraId="608B3C1B">
            <w:pPr>
              <w:jc w:val="center"/>
              <w:rPr>
                <w:rFonts w:eastAsia="Calibri"/>
                <w:lang w:eastAsia="ro-RO"/>
              </w:rPr>
            </w:pPr>
          </w:p>
        </w:tc>
        <w:tc>
          <w:tcPr>
            <w:tcW w:w="1608" w:type="dxa"/>
            <w:shd w:val="clear" w:color="auto" w:fill="auto"/>
          </w:tcPr>
          <w:p w14:paraId="4CBB2B2A">
            <w:pPr>
              <w:jc w:val="center"/>
              <w:rPr>
                <w:rFonts w:eastAsia="Calibri"/>
                <w:lang w:eastAsia="ro-RO"/>
              </w:rPr>
            </w:pPr>
          </w:p>
        </w:tc>
        <w:tc>
          <w:tcPr>
            <w:tcW w:w="1323" w:type="dxa"/>
            <w:shd w:val="clear" w:color="auto" w:fill="auto"/>
          </w:tcPr>
          <w:p w14:paraId="290314B1">
            <w:pPr>
              <w:jc w:val="center"/>
              <w:rPr>
                <w:rFonts w:eastAsia="Calibri"/>
                <w:lang w:eastAsia="ro-RO"/>
              </w:rPr>
            </w:pPr>
          </w:p>
        </w:tc>
      </w:tr>
    </w:tbl>
    <w:p w14:paraId="2570EF66">
      <w:pPr>
        <w:spacing w:after="200"/>
        <w:ind w:left="28"/>
        <w:rPr>
          <w:rFonts w:eastAsia="Calibri"/>
        </w:rPr>
      </w:pPr>
    </w:p>
    <w:p w14:paraId="0BADCC9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D4131EB">
      <w:pPr>
        <w:spacing w:after="200"/>
        <w:ind w:left="28"/>
        <w:rPr>
          <w:rFonts w:eastAsia="Calibri"/>
        </w:rPr>
      </w:pPr>
      <w:r>
        <w:rPr>
          <w:rFonts w:eastAsia="Calibri"/>
        </w:rPr>
        <w:t>(</w:t>
      </w:r>
      <w:r>
        <w:rPr>
          <w:rFonts w:eastAsia="Calibri"/>
          <w:i/>
        </w:rPr>
        <w:t>denumirea ofertantului/candidatului).</w:t>
      </w:r>
    </w:p>
    <w:p w14:paraId="07647D89">
      <w:pPr>
        <w:shd w:val="clear" w:color="auto" w:fill="FFFFFF"/>
        <w:spacing w:after="200"/>
        <w:ind w:firstLine="993"/>
        <w:rPr>
          <w:rFonts w:eastAsia="Calibri"/>
          <w:spacing w:val="-1"/>
        </w:rPr>
      </w:pPr>
    </w:p>
    <w:p w14:paraId="07985E68">
      <w:pPr>
        <w:shd w:val="clear" w:color="auto" w:fill="FFFFFF"/>
        <w:spacing w:after="200"/>
        <w:ind w:firstLine="993"/>
        <w:rPr>
          <w:rFonts w:eastAsia="Calibri"/>
          <w:spacing w:val="-1"/>
        </w:rPr>
      </w:pPr>
    </w:p>
    <w:p w14:paraId="50DC0223">
      <w:pPr>
        <w:shd w:val="clear" w:color="auto" w:fill="FFFFFF"/>
        <w:spacing w:after="200"/>
        <w:ind w:firstLine="993"/>
        <w:rPr>
          <w:rFonts w:eastAsia="Calibri"/>
          <w:spacing w:val="-1"/>
        </w:rPr>
      </w:pPr>
    </w:p>
    <w:p w14:paraId="4B3BDE68">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149EA8FC">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806374B">
      <w:pPr>
        <w:tabs>
          <w:tab w:val="left" w:pos="567"/>
        </w:tabs>
        <w:jc w:val="center"/>
        <w:rPr>
          <w:b/>
          <w:color w:val="000000"/>
          <w:w w:val="90"/>
        </w:rPr>
      </w:pPr>
    </w:p>
    <w:p w14:paraId="1A461978">
      <w:pPr>
        <w:tabs>
          <w:tab w:val="left" w:pos="567"/>
        </w:tabs>
        <w:jc w:val="center"/>
        <w:rPr>
          <w:b/>
          <w:color w:val="000000"/>
          <w:w w:val="90"/>
        </w:rPr>
      </w:pPr>
    </w:p>
    <w:p w14:paraId="6DC51192">
      <w:pPr>
        <w:jc w:val="right"/>
        <w:rPr>
          <w:sz w:val="22"/>
          <w:szCs w:val="22"/>
        </w:rPr>
      </w:pPr>
      <w:r>
        <w:t>Anexa nr. 21</w:t>
      </w:r>
    </w:p>
    <w:p w14:paraId="77BD2F8B">
      <w:pPr>
        <w:jc w:val="right"/>
      </w:pPr>
      <w:r>
        <w:t>la Documentația standard nr._____</w:t>
      </w:r>
    </w:p>
    <w:p w14:paraId="7B6218C2">
      <w:pPr>
        <w:jc w:val="right"/>
      </w:pPr>
      <w:r>
        <w:t>din “____” ________ 20___</w:t>
      </w:r>
    </w:p>
    <w:p w14:paraId="045A336C">
      <w:pPr>
        <w:tabs>
          <w:tab w:val="left" w:pos="567"/>
        </w:tabs>
        <w:jc w:val="center"/>
        <w:rPr>
          <w:b/>
          <w:color w:val="000000"/>
          <w:w w:val="90"/>
        </w:rPr>
      </w:pPr>
    </w:p>
    <w:p w14:paraId="32D510A8">
      <w:pPr>
        <w:tabs>
          <w:tab w:val="left" w:pos="567"/>
        </w:tabs>
        <w:jc w:val="center"/>
        <w:rPr>
          <w:b/>
          <w:color w:val="000000"/>
          <w:w w:val="90"/>
        </w:rPr>
      </w:pPr>
    </w:p>
    <w:p w14:paraId="5D5704CD">
      <w:pPr>
        <w:tabs>
          <w:tab w:val="left" w:pos="567"/>
        </w:tabs>
        <w:jc w:val="center"/>
        <w:rPr>
          <w:b/>
          <w:color w:val="000000"/>
          <w:w w:val="90"/>
        </w:rPr>
      </w:pPr>
    </w:p>
    <w:p w14:paraId="2F795DBA">
      <w:pPr>
        <w:keepNext/>
        <w:spacing w:before="240" w:after="60"/>
        <w:ind w:left="432" w:hanging="432"/>
        <w:jc w:val="center"/>
        <w:outlineLvl w:val="0"/>
        <w:rPr>
          <w:b/>
          <w:bCs/>
          <w:kern w:val="32"/>
        </w:rPr>
      </w:pPr>
      <w:r>
        <w:rPr>
          <w:b/>
          <w:bCs/>
          <w:kern w:val="32"/>
        </w:rPr>
        <w:t>DECLARAŢIE TERŢ SUSŢINĂTOR PROFESIONAL</w:t>
      </w:r>
    </w:p>
    <w:p w14:paraId="676357A2">
      <w:pPr>
        <w:spacing w:line="276" w:lineRule="auto"/>
        <w:rPr>
          <w:rFonts w:eastAsia="Calibri"/>
        </w:rPr>
      </w:pPr>
    </w:p>
    <w:p w14:paraId="728C6162">
      <w:pPr>
        <w:shd w:val="clear" w:color="auto" w:fill="FFFFFF"/>
        <w:spacing w:line="276" w:lineRule="auto"/>
        <w:rPr>
          <w:rFonts w:eastAsia="Calibri"/>
          <w:b/>
          <w:spacing w:val="-2"/>
        </w:rPr>
      </w:pPr>
      <w:r>
        <w:rPr>
          <w:rFonts w:eastAsia="Calibri"/>
          <w:b/>
          <w:spacing w:val="-2"/>
        </w:rPr>
        <w:t>Terţ susţinător profesional</w:t>
      </w:r>
    </w:p>
    <w:p w14:paraId="4E0518BB">
      <w:pPr>
        <w:shd w:val="clear" w:color="auto" w:fill="FFFFFF"/>
        <w:spacing w:line="276" w:lineRule="auto"/>
        <w:rPr>
          <w:rFonts w:eastAsia="Calibri"/>
          <w:b/>
        </w:rPr>
      </w:pPr>
      <w:r>
        <w:rPr>
          <w:rFonts w:eastAsia="Calibri"/>
          <w:b/>
          <w:spacing w:val="-2"/>
        </w:rPr>
        <w:t>..........................</w:t>
      </w:r>
    </w:p>
    <w:p w14:paraId="28DD2D2F">
      <w:pPr>
        <w:shd w:val="clear" w:color="auto" w:fill="FFFFFF"/>
        <w:spacing w:line="276" w:lineRule="auto"/>
        <w:rPr>
          <w:rFonts w:eastAsia="Calibri"/>
        </w:rPr>
      </w:pPr>
      <w:r>
        <w:rPr>
          <w:rFonts w:eastAsia="Calibri"/>
        </w:rPr>
        <w:t>(denumirea)</w:t>
      </w:r>
    </w:p>
    <w:p w14:paraId="34D4A0C1">
      <w:pPr>
        <w:shd w:val="clear" w:color="auto" w:fill="FFFFFF"/>
        <w:spacing w:line="276" w:lineRule="auto"/>
        <w:rPr>
          <w:rFonts w:eastAsia="Calibri"/>
        </w:rPr>
      </w:pPr>
    </w:p>
    <w:p w14:paraId="5E66CD16">
      <w:pPr>
        <w:spacing w:after="200" w:line="276" w:lineRule="auto"/>
        <w:jc w:val="center"/>
        <w:rPr>
          <w:rFonts w:eastAsia="Calibri"/>
          <w:b/>
        </w:rPr>
      </w:pPr>
      <w:r>
        <w:rPr>
          <w:rFonts w:eastAsia="Calibri"/>
          <w:b/>
        </w:rPr>
        <w:t>Declaraţie</w:t>
      </w:r>
    </w:p>
    <w:p w14:paraId="696219FA">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54F4A5D">
      <w:pPr>
        <w:shd w:val="clear" w:color="auto" w:fill="FFFFFF"/>
        <w:spacing w:after="200" w:line="276" w:lineRule="auto"/>
        <w:ind w:right="6"/>
        <w:jc w:val="center"/>
        <w:rPr>
          <w:rFonts w:eastAsia="Calibri"/>
          <w:b/>
        </w:rPr>
      </w:pPr>
      <w:r>
        <w:rPr>
          <w:rFonts w:eastAsia="Calibri"/>
          <w:b/>
          <w:spacing w:val="-3"/>
        </w:rPr>
        <w:t>LISTA</w:t>
      </w:r>
    </w:p>
    <w:p w14:paraId="1D7D4A7F">
      <w:pPr>
        <w:shd w:val="clear" w:color="auto" w:fill="FFFFFF"/>
        <w:ind w:right="14"/>
        <w:jc w:val="center"/>
        <w:rPr>
          <w:rFonts w:eastAsia="Calibri"/>
        </w:rPr>
      </w:pPr>
      <w:r>
        <w:rPr>
          <w:rFonts w:eastAsia="Calibri"/>
        </w:rPr>
        <w:t>privind personalului de specialitate angajat care urmează a fi efectiv</w:t>
      </w:r>
    </w:p>
    <w:p w14:paraId="770D980E">
      <w:pPr>
        <w:shd w:val="clear" w:color="auto" w:fill="FFFFFF"/>
        <w:ind w:right="10"/>
        <w:jc w:val="center"/>
        <w:rPr>
          <w:rFonts w:eastAsia="Calibri"/>
        </w:rPr>
      </w:pPr>
      <w:r>
        <w:rPr>
          <w:rFonts w:eastAsia="Calibri"/>
        </w:rPr>
        <w:t>alocat pentru îndeplinirea contractului de achiziţie publică</w:t>
      </w:r>
    </w:p>
    <w:p w14:paraId="36B4CD9B">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8E7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7CE3A15">
            <w:pPr>
              <w:rPr>
                <w:rFonts w:eastAsia="Calibri"/>
                <w:lang w:eastAsia="ro-RO"/>
              </w:rPr>
            </w:pPr>
          </w:p>
        </w:tc>
        <w:tc>
          <w:tcPr>
            <w:tcW w:w="1757" w:type="dxa"/>
            <w:shd w:val="clear" w:color="auto" w:fill="auto"/>
          </w:tcPr>
          <w:p w14:paraId="42F0CACE">
            <w:pPr>
              <w:jc w:val="center"/>
              <w:rPr>
                <w:rFonts w:eastAsia="Calibri"/>
                <w:lang w:eastAsia="ro-RO"/>
              </w:rPr>
            </w:pPr>
            <w:r>
              <w:rPr>
                <w:rFonts w:eastAsia="Calibri"/>
                <w:lang w:eastAsia="ro-RO"/>
              </w:rPr>
              <w:t>Anul 1</w:t>
            </w:r>
          </w:p>
        </w:tc>
        <w:tc>
          <w:tcPr>
            <w:tcW w:w="1845" w:type="dxa"/>
            <w:shd w:val="clear" w:color="auto" w:fill="auto"/>
          </w:tcPr>
          <w:p w14:paraId="14A1F2FC">
            <w:pPr>
              <w:jc w:val="center"/>
              <w:rPr>
                <w:rFonts w:eastAsia="Calibri"/>
                <w:lang w:eastAsia="ro-RO"/>
              </w:rPr>
            </w:pPr>
            <w:r>
              <w:rPr>
                <w:rFonts w:eastAsia="Calibri"/>
                <w:lang w:eastAsia="ro-RO"/>
              </w:rPr>
              <w:t>Anul 2</w:t>
            </w:r>
          </w:p>
        </w:tc>
        <w:tc>
          <w:tcPr>
            <w:tcW w:w="1757" w:type="dxa"/>
            <w:shd w:val="clear" w:color="auto" w:fill="auto"/>
          </w:tcPr>
          <w:p w14:paraId="3B2E184C">
            <w:pPr>
              <w:jc w:val="center"/>
              <w:rPr>
                <w:rFonts w:eastAsia="Calibri"/>
                <w:lang w:eastAsia="ro-RO"/>
              </w:rPr>
            </w:pPr>
            <w:r>
              <w:rPr>
                <w:rFonts w:eastAsia="Calibri"/>
                <w:lang w:eastAsia="ro-RO"/>
              </w:rPr>
              <w:t>Anul 3</w:t>
            </w:r>
          </w:p>
        </w:tc>
      </w:tr>
      <w:tr w14:paraId="77099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F081CE2">
            <w:pPr>
              <w:rPr>
                <w:rFonts w:eastAsia="Calibri"/>
                <w:lang w:eastAsia="ro-RO"/>
              </w:rPr>
            </w:pPr>
            <w:r>
              <w:rPr>
                <w:rFonts w:eastAsia="Calibri"/>
              </w:rPr>
              <w:t>Personalul de specialitate</w:t>
            </w:r>
          </w:p>
        </w:tc>
        <w:tc>
          <w:tcPr>
            <w:tcW w:w="1757" w:type="dxa"/>
            <w:shd w:val="clear" w:color="auto" w:fill="auto"/>
          </w:tcPr>
          <w:p w14:paraId="14733FA3">
            <w:pPr>
              <w:rPr>
                <w:rFonts w:eastAsia="Calibri"/>
                <w:lang w:eastAsia="ro-RO"/>
              </w:rPr>
            </w:pPr>
          </w:p>
        </w:tc>
        <w:tc>
          <w:tcPr>
            <w:tcW w:w="1845" w:type="dxa"/>
            <w:shd w:val="clear" w:color="auto" w:fill="auto"/>
          </w:tcPr>
          <w:p w14:paraId="20D1A901">
            <w:pPr>
              <w:rPr>
                <w:rFonts w:eastAsia="Calibri"/>
                <w:lang w:eastAsia="ro-RO"/>
              </w:rPr>
            </w:pPr>
          </w:p>
        </w:tc>
        <w:tc>
          <w:tcPr>
            <w:tcW w:w="1757" w:type="dxa"/>
            <w:shd w:val="clear" w:color="auto" w:fill="auto"/>
          </w:tcPr>
          <w:p w14:paraId="1363942C">
            <w:pPr>
              <w:rPr>
                <w:rFonts w:eastAsia="Calibri"/>
                <w:lang w:eastAsia="ro-RO"/>
              </w:rPr>
            </w:pPr>
          </w:p>
        </w:tc>
      </w:tr>
      <w:tr w14:paraId="79044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D48189F">
            <w:pPr>
              <w:jc w:val="center"/>
              <w:rPr>
                <w:rFonts w:eastAsia="Calibri"/>
                <w:lang w:eastAsia="ro-RO"/>
              </w:rPr>
            </w:pPr>
            <w:r>
              <w:rPr>
                <w:rFonts w:eastAsia="Calibri"/>
                <w:lang w:eastAsia="ro-RO"/>
              </w:rPr>
              <w:t>…………</w:t>
            </w:r>
          </w:p>
        </w:tc>
        <w:tc>
          <w:tcPr>
            <w:tcW w:w="1757" w:type="dxa"/>
            <w:shd w:val="clear" w:color="auto" w:fill="auto"/>
          </w:tcPr>
          <w:p w14:paraId="13E2DF73">
            <w:pPr>
              <w:rPr>
                <w:rFonts w:eastAsia="Calibri"/>
                <w:lang w:eastAsia="ro-RO"/>
              </w:rPr>
            </w:pPr>
          </w:p>
        </w:tc>
        <w:tc>
          <w:tcPr>
            <w:tcW w:w="1845" w:type="dxa"/>
            <w:shd w:val="clear" w:color="auto" w:fill="auto"/>
          </w:tcPr>
          <w:p w14:paraId="4724EF79">
            <w:pPr>
              <w:rPr>
                <w:rFonts w:eastAsia="Calibri"/>
                <w:lang w:eastAsia="ro-RO"/>
              </w:rPr>
            </w:pPr>
          </w:p>
        </w:tc>
        <w:tc>
          <w:tcPr>
            <w:tcW w:w="1757" w:type="dxa"/>
            <w:shd w:val="clear" w:color="auto" w:fill="auto"/>
          </w:tcPr>
          <w:p w14:paraId="1CF2529D">
            <w:pPr>
              <w:rPr>
                <w:rFonts w:eastAsia="Calibri"/>
                <w:lang w:eastAsia="ro-RO"/>
              </w:rPr>
            </w:pPr>
          </w:p>
        </w:tc>
      </w:tr>
      <w:tr w14:paraId="527A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7390103">
            <w:pPr>
              <w:jc w:val="center"/>
              <w:rPr>
                <w:rFonts w:eastAsia="Calibri"/>
                <w:lang w:eastAsia="ro-RO"/>
              </w:rPr>
            </w:pPr>
            <w:r>
              <w:rPr>
                <w:rFonts w:eastAsia="Calibri"/>
                <w:lang w:eastAsia="ro-RO"/>
              </w:rPr>
              <w:t>…………</w:t>
            </w:r>
          </w:p>
        </w:tc>
        <w:tc>
          <w:tcPr>
            <w:tcW w:w="1757" w:type="dxa"/>
            <w:shd w:val="clear" w:color="auto" w:fill="auto"/>
          </w:tcPr>
          <w:p w14:paraId="57B65FC5">
            <w:pPr>
              <w:rPr>
                <w:rFonts w:eastAsia="Calibri"/>
                <w:lang w:eastAsia="ro-RO"/>
              </w:rPr>
            </w:pPr>
          </w:p>
        </w:tc>
        <w:tc>
          <w:tcPr>
            <w:tcW w:w="1845" w:type="dxa"/>
            <w:shd w:val="clear" w:color="auto" w:fill="auto"/>
          </w:tcPr>
          <w:p w14:paraId="2FFD58B2">
            <w:pPr>
              <w:rPr>
                <w:rFonts w:eastAsia="Calibri"/>
                <w:lang w:eastAsia="ro-RO"/>
              </w:rPr>
            </w:pPr>
          </w:p>
        </w:tc>
        <w:tc>
          <w:tcPr>
            <w:tcW w:w="1757" w:type="dxa"/>
            <w:shd w:val="clear" w:color="auto" w:fill="auto"/>
          </w:tcPr>
          <w:p w14:paraId="6B34A271">
            <w:pPr>
              <w:rPr>
                <w:rFonts w:eastAsia="Calibri"/>
                <w:lang w:eastAsia="ro-RO"/>
              </w:rPr>
            </w:pPr>
          </w:p>
        </w:tc>
      </w:tr>
      <w:tr w14:paraId="1CB0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2440EAB">
            <w:pPr>
              <w:jc w:val="center"/>
              <w:rPr>
                <w:rFonts w:eastAsia="Calibri"/>
                <w:lang w:eastAsia="ro-RO"/>
              </w:rPr>
            </w:pPr>
            <w:r>
              <w:rPr>
                <w:rFonts w:eastAsia="Calibri"/>
                <w:lang w:eastAsia="ro-RO"/>
              </w:rPr>
              <w:t>………….</w:t>
            </w:r>
          </w:p>
        </w:tc>
        <w:tc>
          <w:tcPr>
            <w:tcW w:w="1757" w:type="dxa"/>
            <w:shd w:val="clear" w:color="auto" w:fill="auto"/>
          </w:tcPr>
          <w:p w14:paraId="2F242287">
            <w:pPr>
              <w:rPr>
                <w:rFonts w:eastAsia="Calibri"/>
                <w:lang w:eastAsia="ro-RO"/>
              </w:rPr>
            </w:pPr>
          </w:p>
        </w:tc>
        <w:tc>
          <w:tcPr>
            <w:tcW w:w="1845" w:type="dxa"/>
            <w:shd w:val="clear" w:color="auto" w:fill="auto"/>
          </w:tcPr>
          <w:p w14:paraId="02D6D8A0">
            <w:pPr>
              <w:rPr>
                <w:rFonts w:eastAsia="Calibri"/>
                <w:lang w:eastAsia="ro-RO"/>
              </w:rPr>
            </w:pPr>
          </w:p>
        </w:tc>
        <w:tc>
          <w:tcPr>
            <w:tcW w:w="1757" w:type="dxa"/>
            <w:shd w:val="clear" w:color="auto" w:fill="auto"/>
          </w:tcPr>
          <w:p w14:paraId="23151988">
            <w:pPr>
              <w:rPr>
                <w:rFonts w:eastAsia="Calibri"/>
                <w:lang w:eastAsia="ro-RO"/>
              </w:rPr>
            </w:pPr>
          </w:p>
        </w:tc>
      </w:tr>
    </w:tbl>
    <w:p w14:paraId="3C839E65">
      <w:pPr>
        <w:shd w:val="clear" w:color="auto" w:fill="FFFFFF"/>
        <w:spacing w:line="276" w:lineRule="auto"/>
        <w:ind w:firstLine="1080"/>
        <w:jc w:val="both"/>
        <w:rPr>
          <w:rFonts w:eastAsia="Calibri"/>
        </w:rPr>
      </w:pPr>
    </w:p>
    <w:p w14:paraId="3B9C4639">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108C916B">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0DF881">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A51AFA3">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C0C21A6">
      <w:pPr>
        <w:shd w:val="clear" w:color="auto" w:fill="FFFFFF"/>
        <w:spacing w:line="276" w:lineRule="auto"/>
        <w:jc w:val="both"/>
        <w:rPr>
          <w:rFonts w:eastAsia="Calibri"/>
        </w:rPr>
      </w:pPr>
      <w:r>
        <w:rPr>
          <w:rFonts w:eastAsia="Calibri"/>
        </w:rPr>
        <w:t>(</w:t>
      </w:r>
      <w:r>
        <w:rPr>
          <w:rFonts w:eastAsia="Calibri"/>
          <w:i/>
        </w:rPr>
        <w:t>denumirea ofertantului/candidatului).</w:t>
      </w:r>
    </w:p>
    <w:p w14:paraId="5EA889DC">
      <w:pPr>
        <w:shd w:val="clear" w:color="auto" w:fill="FFFFFF"/>
        <w:spacing w:after="200" w:line="276" w:lineRule="auto"/>
        <w:rPr>
          <w:rFonts w:eastAsia="Calibri"/>
          <w:spacing w:val="-1"/>
        </w:rPr>
      </w:pPr>
    </w:p>
    <w:p w14:paraId="565F455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28BAF7BD">
      <w:pPr>
        <w:spacing w:after="200" w:line="276" w:lineRule="auto"/>
        <w:ind w:left="5040" w:firstLine="720"/>
        <w:jc w:val="both"/>
        <w:rPr>
          <w:rFonts w:eastAsia="Calibri"/>
          <w:i/>
          <w:spacing w:val="-1"/>
        </w:rPr>
      </w:pPr>
      <w:r>
        <w:rPr>
          <w:rFonts w:eastAsia="Calibri"/>
          <w:i/>
          <w:spacing w:val="-1"/>
        </w:rPr>
        <w:t>(semnătură autorizată)</w:t>
      </w:r>
    </w:p>
    <w:p w14:paraId="3FE357B2">
      <w:pPr>
        <w:jc w:val="right"/>
        <w:rPr>
          <w:sz w:val="22"/>
          <w:szCs w:val="22"/>
        </w:rPr>
      </w:pPr>
      <w:r>
        <w:t>Anexa nr. 22</w:t>
      </w:r>
    </w:p>
    <w:p w14:paraId="1C2544E1">
      <w:pPr>
        <w:jc w:val="right"/>
      </w:pPr>
      <w:r>
        <w:t>la Documentația standard nr._____</w:t>
      </w:r>
    </w:p>
    <w:p w14:paraId="69C3CFD2">
      <w:pPr>
        <w:jc w:val="right"/>
      </w:pPr>
      <w:r>
        <w:t>din “____” ________ 20___</w:t>
      </w:r>
    </w:p>
    <w:p w14:paraId="58551B2C">
      <w:pPr>
        <w:tabs>
          <w:tab w:val="left" w:pos="567"/>
        </w:tabs>
        <w:jc w:val="center"/>
        <w:rPr>
          <w:b/>
          <w:color w:val="000000"/>
          <w:w w:val="90"/>
        </w:rPr>
      </w:pPr>
    </w:p>
    <w:p w14:paraId="2AF07C09">
      <w:pPr>
        <w:spacing w:before="72" w:line="292" w:lineRule="auto"/>
        <w:jc w:val="center"/>
        <w:rPr>
          <w:b/>
          <w:color w:val="000000"/>
          <w:w w:val="90"/>
        </w:rPr>
      </w:pPr>
      <w:r>
        <w:rPr>
          <w:b/>
          <w:color w:val="000000"/>
          <w:w w:val="90"/>
        </w:rPr>
        <w:t>(Antetul instituției)</w:t>
      </w:r>
    </w:p>
    <w:p w14:paraId="2B137C86">
      <w:pPr>
        <w:spacing w:before="72" w:line="292" w:lineRule="auto"/>
        <w:jc w:val="center"/>
        <w:rPr>
          <w:b/>
          <w:color w:val="000000"/>
          <w:w w:val="90"/>
          <w:sz w:val="28"/>
          <w:szCs w:val="28"/>
        </w:rPr>
      </w:pPr>
      <w:r>
        <w:rPr>
          <w:b/>
          <w:color w:val="000000"/>
          <w:w w:val="90"/>
        </w:rPr>
        <w:t>~~~~~~~~~~~~~~~~~~~~~~~~~~~~~~~~~~~~~~~~~~~~~~~~~~~~~~~~~~~~~~~~~~~~~~~</w:t>
      </w:r>
    </w:p>
    <w:p w14:paraId="7CF93488">
      <w:pPr>
        <w:spacing w:before="72" w:line="292" w:lineRule="auto"/>
        <w:rPr>
          <w:b/>
          <w:color w:val="000000"/>
          <w:w w:val="90"/>
          <w:sz w:val="28"/>
          <w:szCs w:val="28"/>
        </w:rPr>
      </w:pPr>
      <w:r>
        <w:rPr>
          <w:b/>
          <w:color w:val="000000"/>
          <w:w w:val="90"/>
          <w:sz w:val="28"/>
          <w:szCs w:val="28"/>
        </w:rPr>
        <w:t>„__” ________ _____</w:t>
      </w:r>
      <w:r>
        <w:t>nr. __________</w:t>
      </w:r>
    </w:p>
    <w:p w14:paraId="448AB4D3">
      <w:pPr>
        <w:spacing w:before="72" w:line="292" w:lineRule="auto"/>
        <w:jc w:val="center"/>
        <w:rPr>
          <w:b/>
          <w:color w:val="000000"/>
          <w:w w:val="90"/>
          <w:sz w:val="25"/>
        </w:rPr>
      </w:pPr>
      <w:r>
        <w:rPr>
          <w:b/>
          <w:color w:val="000000"/>
          <w:w w:val="90"/>
          <w:sz w:val="28"/>
          <w:szCs w:val="28"/>
        </w:rPr>
        <w:t xml:space="preserve">AVIZ </w:t>
      </w:r>
    </w:p>
    <w:p w14:paraId="768E00DB">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164ADE67">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439A6CA7">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5CBEFA2A">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27A16290">
      <w:pPr>
        <w:tabs>
          <w:tab w:val="left" w:leader="underscore" w:pos="6465"/>
          <w:tab w:val="right" w:leader="underscore" w:pos="9777"/>
        </w:tabs>
        <w:spacing w:line="302" w:lineRule="auto"/>
        <w:rPr>
          <w:rFonts w:eastAsia="PMingLiU"/>
          <w:lang w:eastAsia="zh-CN"/>
        </w:rPr>
      </w:pPr>
    </w:p>
    <w:p w14:paraId="47B57056">
      <w:pPr>
        <w:tabs>
          <w:tab w:val="left" w:leader="underscore" w:pos="6465"/>
          <w:tab w:val="right" w:leader="underscore" w:pos="9777"/>
        </w:tabs>
        <w:spacing w:line="302" w:lineRule="auto"/>
        <w:rPr>
          <w:rFonts w:eastAsia="PMingLiU"/>
          <w:lang w:eastAsia="zh-CN"/>
        </w:rPr>
      </w:pPr>
    </w:p>
    <w:p w14:paraId="0AB092DA">
      <w:pPr>
        <w:tabs>
          <w:tab w:val="left" w:leader="underscore" w:pos="6465"/>
          <w:tab w:val="right" w:leader="underscore" w:pos="9777"/>
        </w:tabs>
        <w:spacing w:line="302" w:lineRule="auto"/>
        <w:rPr>
          <w:rFonts w:eastAsia="PMingLiU"/>
          <w:lang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7600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188A9BAF">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4EB5C75C">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338F5EBC">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1D2B6CC">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68E47FA1">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1C69C5F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6751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7B30986A">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09A59A10">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E6073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3356D42B">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51B11A3A">
            <w:pPr>
              <w:tabs>
                <w:tab w:val="left" w:leader="underscore" w:pos="6465"/>
                <w:tab w:val="right" w:leader="underscore" w:pos="9777"/>
              </w:tabs>
              <w:spacing w:line="302" w:lineRule="auto"/>
              <w:rPr>
                <w:rFonts w:eastAsia="PMingLiU"/>
                <w:lang w:eastAsia="zh-CN"/>
              </w:rPr>
            </w:pPr>
          </w:p>
        </w:tc>
        <w:tc>
          <w:tcPr>
            <w:tcW w:w="563" w:type="dxa"/>
          </w:tcPr>
          <w:p w14:paraId="47DB2CBC">
            <w:pPr>
              <w:tabs>
                <w:tab w:val="left" w:leader="underscore" w:pos="6465"/>
                <w:tab w:val="right" w:leader="underscore" w:pos="9777"/>
              </w:tabs>
              <w:spacing w:line="302" w:lineRule="auto"/>
              <w:rPr>
                <w:rFonts w:eastAsia="PMingLiU"/>
                <w:lang w:eastAsia="zh-CN"/>
              </w:rPr>
            </w:pPr>
          </w:p>
        </w:tc>
        <w:tc>
          <w:tcPr>
            <w:tcW w:w="846" w:type="dxa"/>
          </w:tcPr>
          <w:p w14:paraId="1C8BFE6C">
            <w:pPr>
              <w:tabs>
                <w:tab w:val="left" w:leader="underscore" w:pos="6465"/>
                <w:tab w:val="right" w:leader="underscore" w:pos="9777"/>
              </w:tabs>
              <w:spacing w:line="302" w:lineRule="auto"/>
              <w:rPr>
                <w:rFonts w:eastAsia="PMingLiU"/>
                <w:lang w:eastAsia="zh-CN"/>
              </w:rPr>
            </w:pPr>
          </w:p>
        </w:tc>
      </w:tr>
      <w:tr w14:paraId="654C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45DFE07B">
            <w:pPr>
              <w:tabs>
                <w:tab w:val="left" w:leader="underscore" w:pos="6465"/>
                <w:tab w:val="right" w:leader="underscore" w:pos="9777"/>
              </w:tabs>
              <w:spacing w:line="302" w:lineRule="auto"/>
              <w:rPr>
                <w:rFonts w:eastAsia="PMingLiU"/>
                <w:lang w:eastAsia="zh-CN"/>
              </w:rPr>
            </w:pPr>
          </w:p>
        </w:tc>
        <w:tc>
          <w:tcPr>
            <w:tcW w:w="3751" w:type="dxa"/>
            <w:vMerge w:val="continue"/>
          </w:tcPr>
          <w:p w14:paraId="4BB0677B">
            <w:pPr>
              <w:tabs>
                <w:tab w:val="left" w:leader="underscore" w:pos="6465"/>
                <w:tab w:val="right" w:leader="underscore" w:pos="9777"/>
              </w:tabs>
              <w:jc w:val="both"/>
              <w:rPr>
                <w:rFonts w:eastAsia="PMingLiU"/>
                <w:lang w:eastAsia="zh-CN"/>
              </w:rPr>
            </w:pPr>
          </w:p>
        </w:tc>
        <w:tc>
          <w:tcPr>
            <w:tcW w:w="4001" w:type="dxa"/>
          </w:tcPr>
          <w:p w14:paraId="7CFB0367">
            <w:pPr>
              <w:tabs>
                <w:tab w:val="left" w:leader="underscore" w:pos="6465"/>
                <w:tab w:val="right" w:leader="underscore" w:pos="9777"/>
              </w:tabs>
              <w:jc w:val="both"/>
              <w:rPr>
                <w:rFonts w:eastAsia="PMingLiU"/>
                <w:lang w:eastAsia="zh-CN"/>
              </w:rPr>
            </w:pPr>
            <w:r>
              <w:rPr>
                <w:rFonts w:eastAsia="PMingLiU"/>
                <w:lang w:eastAsia="zh-CN"/>
              </w:rPr>
              <w:t>Sancțiuni economice</w:t>
            </w:r>
          </w:p>
          <w:p w14:paraId="1106FC69">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3F56209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794F21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D5E20E3">
            <w:pPr>
              <w:keepNext/>
              <w:keepLines/>
              <w:tabs>
                <w:tab w:val="left" w:leader="underscore" w:pos="6465"/>
                <w:tab w:val="right" w:leader="underscore" w:pos="9777"/>
              </w:tabs>
              <w:spacing w:before="200" w:line="302" w:lineRule="auto"/>
              <w:outlineLvl w:val="2"/>
              <w:rPr>
                <w:rFonts w:eastAsia="PMingLiU"/>
                <w:lang w:eastAsia="zh-CN"/>
              </w:rPr>
            </w:pPr>
          </w:p>
        </w:tc>
      </w:tr>
      <w:tr w14:paraId="035F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583251C8">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7CD728ED">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C42F717">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586B669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DEACB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275D9FD">
            <w:pPr>
              <w:keepNext/>
              <w:keepLines/>
              <w:tabs>
                <w:tab w:val="left" w:leader="underscore" w:pos="6465"/>
                <w:tab w:val="right" w:leader="underscore" w:pos="9777"/>
              </w:tabs>
              <w:spacing w:before="200" w:line="302" w:lineRule="auto"/>
              <w:outlineLvl w:val="2"/>
              <w:rPr>
                <w:rFonts w:eastAsia="PMingLiU"/>
                <w:lang w:eastAsia="zh-CN"/>
              </w:rPr>
            </w:pPr>
          </w:p>
        </w:tc>
      </w:tr>
      <w:tr w14:paraId="2C7C9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450D533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58A6279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BF896F0">
            <w:pPr>
              <w:tabs>
                <w:tab w:val="left" w:leader="underscore" w:pos="6465"/>
                <w:tab w:val="right" w:leader="underscore" w:pos="9777"/>
              </w:tabs>
              <w:jc w:val="both"/>
              <w:rPr>
                <w:rFonts w:eastAsia="PMingLiU"/>
                <w:lang w:eastAsia="zh-CN"/>
              </w:rPr>
            </w:pPr>
          </w:p>
        </w:tc>
        <w:tc>
          <w:tcPr>
            <w:tcW w:w="575" w:type="dxa"/>
          </w:tcPr>
          <w:p w14:paraId="79EA2BE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65C12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A419B1D">
            <w:pPr>
              <w:keepNext/>
              <w:keepLines/>
              <w:tabs>
                <w:tab w:val="left" w:leader="underscore" w:pos="6465"/>
                <w:tab w:val="right" w:leader="underscore" w:pos="9777"/>
              </w:tabs>
              <w:spacing w:before="200" w:line="302" w:lineRule="auto"/>
              <w:outlineLvl w:val="2"/>
              <w:rPr>
                <w:rFonts w:eastAsia="PMingLiU"/>
                <w:lang w:eastAsia="zh-CN"/>
              </w:rPr>
            </w:pPr>
          </w:p>
        </w:tc>
      </w:tr>
      <w:tr w14:paraId="402D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62D7D138">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6D191108">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2BD7A1A6">
            <w:pPr>
              <w:keepNext/>
              <w:keepLines/>
              <w:tabs>
                <w:tab w:val="left" w:leader="underscore" w:pos="6465"/>
                <w:tab w:val="right" w:leader="underscore" w:pos="9777"/>
              </w:tabs>
              <w:spacing w:before="200"/>
              <w:jc w:val="both"/>
              <w:outlineLvl w:val="2"/>
              <w:rPr>
                <w:rFonts w:eastAsia="PMingLiU"/>
                <w:lang w:eastAsia="zh-CN"/>
              </w:rPr>
            </w:pPr>
          </w:p>
          <w:p w14:paraId="08FCA7A2">
            <w:pPr>
              <w:keepNext/>
              <w:keepLines/>
              <w:tabs>
                <w:tab w:val="left" w:leader="underscore" w:pos="6465"/>
                <w:tab w:val="right" w:leader="underscore" w:pos="9777"/>
              </w:tabs>
              <w:spacing w:before="200"/>
              <w:jc w:val="both"/>
              <w:outlineLvl w:val="2"/>
              <w:rPr>
                <w:rFonts w:eastAsia="PMingLiU"/>
                <w:lang w:eastAsia="zh-CN"/>
              </w:rPr>
            </w:pPr>
          </w:p>
          <w:p w14:paraId="0EF5B525">
            <w:pPr>
              <w:keepNext/>
              <w:keepLines/>
              <w:tabs>
                <w:tab w:val="left" w:leader="underscore" w:pos="6465"/>
                <w:tab w:val="right" w:leader="underscore" w:pos="9777"/>
              </w:tabs>
              <w:spacing w:before="200"/>
              <w:jc w:val="both"/>
              <w:outlineLvl w:val="2"/>
              <w:rPr>
                <w:rFonts w:eastAsia="PMingLiU"/>
                <w:lang w:eastAsia="zh-CN"/>
              </w:rPr>
            </w:pPr>
          </w:p>
          <w:p w14:paraId="6E9874FB">
            <w:pPr>
              <w:keepNext/>
              <w:keepLines/>
              <w:tabs>
                <w:tab w:val="left" w:leader="underscore" w:pos="6465"/>
                <w:tab w:val="right" w:leader="underscore" w:pos="9777"/>
              </w:tabs>
              <w:spacing w:before="200"/>
              <w:jc w:val="both"/>
              <w:outlineLvl w:val="2"/>
              <w:rPr>
                <w:rFonts w:eastAsia="PMingLiU"/>
                <w:lang w:eastAsia="zh-CN"/>
              </w:rPr>
            </w:pPr>
          </w:p>
          <w:p w14:paraId="6690AB26">
            <w:pPr>
              <w:keepNext/>
              <w:keepLines/>
              <w:tabs>
                <w:tab w:val="left" w:leader="underscore" w:pos="6465"/>
                <w:tab w:val="right" w:leader="underscore" w:pos="9777"/>
              </w:tabs>
              <w:spacing w:before="200"/>
              <w:jc w:val="both"/>
              <w:outlineLvl w:val="2"/>
              <w:rPr>
                <w:rFonts w:eastAsia="PMingLiU"/>
                <w:lang w:eastAsia="zh-CN"/>
              </w:rPr>
            </w:pPr>
          </w:p>
          <w:p w14:paraId="11D34E54">
            <w:pPr>
              <w:keepNext/>
              <w:keepLines/>
              <w:tabs>
                <w:tab w:val="left" w:leader="underscore" w:pos="6465"/>
                <w:tab w:val="right" w:leader="underscore" w:pos="9777"/>
              </w:tabs>
              <w:spacing w:before="200"/>
              <w:jc w:val="both"/>
              <w:outlineLvl w:val="2"/>
              <w:rPr>
                <w:rFonts w:eastAsia="PMingLiU"/>
                <w:lang w:eastAsia="zh-CN"/>
              </w:rPr>
            </w:pPr>
          </w:p>
          <w:p w14:paraId="761882A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500B028">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56410C4E">
            <w:pPr>
              <w:tabs>
                <w:tab w:val="left" w:pos="567"/>
              </w:tabs>
            </w:pPr>
            <w:r>
              <w:t>A.Terasamente, lucrări la structura clădirilor;</w:t>
            </w:r>
          </w:p>
          <w:p w14:paraId="3ABE677F">
            <w:pPr>
              <w:tabs>
                <w:tab w:val="decimal" w:pos="216"/>
                <w:tab w:val="left" w:leader="underscore" w:pos="6465"/>
                <w:tab w:val="right" w:leader="underscore" w:pos="9777"/>
              </w:tabs>
              <w:ind w:left="360" w:hanging="360"/>
            </w:pPr>
            <w:r>
              <w:t xml:space="preserve">B. structuri metalice; </w:t>
            </w:r>
          </w:p>
          <w:p w14:paraId="6324C5E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1F8F086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1FD67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2AE761E">
            <w:pPr>
              <w:keepNext/>
              <w:keepLines/>
              <w:tabs>
                <w:tab w:val="left" w:leader="underscore" w:pos="6465"/>
                <w:tab w:val="right" w:leader="underscore" w:pos="9777"/>
              </w:tabs>
              <w:spacing w:before="200" w:line="302" w:lineRule="auto"/>
              <w:outlineLvl w:val="2"/>
              <w:rPr>
                <w:rFonts w:eastAsia="PMingLiU"/>
                <w:lang w:eastAsia="zh-CN"/>
              </w:rPr>
            </w:pPr>
          </w:p>
        </w:tc>
      </w:tr>
      <w:tr w14:paraId="5391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55A57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5E97F0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CFB7739">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2C9AA381">
            <w:pPr>
              <w:tabs>
                <w:tab w:val="left" w:leader="underscore" w:pos="6465"/>
                <w:tab w:val="right" w:leader="underscore" w:pos="9777"/>
              </w:tabs>
              <w:jc w:val="both"/>
            </w:pPr>
            <w:r>
              <w:t xml:space="preserve">A.drumuri și piste de aviație; </w:t>
            </w:r>
          </w:p>
          <w:p w14:paraId="2B3D7EA1">
            <w:pPr>
              <w:tabs>
                <w:tab w:val="left" w:leader="underscore" w:pos="6465"/>
                <w:tab w:val="right" w:leader="underscore" w:pos="9777"/>
              </w:tabs>
              <w:jc w:val="both"/>
            </w:pPr>
            <w:r>
              <w:t xml:space="preserve">B.poduri; </w:t>
            </w:r>
          </w:p>
          <w:p w14:paraId="34ECC611">
            <w:pPr>
              <w:tabs>
                <w:tab w:val="left" w:leader="underscore" w:pos="6465"/>
                <w:tab w:val="right" w:leader="underscore" w:pos="9777"/>
              </w:tabs>
              <w:jc w:val="both"/>
              <w:rPr>
                <w:rFonts w:eastAsia="PMingLiU"/>
                <w:lang w:eastAsia="zh-CN"/>
              </w:rPr>
            </w:pPr>
            <w:r>
              <w:t>C.căi ferate.</w:t>
            </w:r>
          </w:p>
        </w:tc>
        <w:tc>
          <w:tcPr>
            <w:tcW w:w="575" w:type="dxa"/>
          </w:tcPr>
          <w:p w14:paraId="4A20621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A5666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8ED36B">
            <w:pPr>
              <w:keepNext/>
              <w:keepLines/>
              <w:tabs>
                <w:tab w:val="left" w:leader="underscore" w:pos="6465"/>
                <w:tab w:val="right" w:leader="underscore" w:pos="9777"/>
              </w:tabs>
              <w:spacing w:before="200" w:line="302" w:lineRule="auto"/>
              <w:outlineLvl w:val="2"/>
              <w:rPr>
                <w:rFonts w:eastAsia="PMingLiU"/>
                <w:lang w:eastAsia="zh-CN"/>
              </w:rPr>
            </w:pPr>
          </w:p>
        </w:tc>
      </w:tr>
      <w:tr w14:paraId="29D5B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64F542B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2776A9A1">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151DAF7">
            <w:pPr>
              <w:tabs>
                <w:tab w:val="left" w:pos="567"/>
              </w:tabs>
              <w:spacing w:line="276" w:lineRule="auto"/>
            </w:pPr>
            <w:r>
              <w:t>Construcții speciale:</w:t>
            </w:r>
          </w:p>
          <w:p w14:paraId="1FEB0C71">
            <w:pPr>
              <w:tabs>
                <w:tab w:val="left" w:pos="567"/>
              </w:tabs>
              <w:spacing w:line="276" w:lineRule="auto"/>
            </w:pPr>
            <w:r>
              <w:t>A. hidrotehnice și pentru îmbunătățiri funciare;</w:t>
            </w:r>
          </w:p>
          <w:p w14:paraId="16847848">
            <w:pPr>
              <w:tabs>
                <w:tab w:val="left" w:pos="567"/>
              </w:tabs>
              <w:spacing w:line="276" w:lineRule="auto"/>
            </w:pPr>
            <w:r>
              <w:t xml:space="preserve">B. fântâni arteziene; </w:t>
            </w:r>
          </w:p>
          <w:p w14:paraId="64B6EECF">
            <w:pPr>
              <w:tabs>
                <w:tab w:val="left" w:pos="567"/>
              </w:tabs>
              <w:spacing w:line="276" w:lineRule="auto"/>
            </w:pPr>
            <w:r>
              <w:t>C. porturi și debarcadere;</w:t>
            </w:r>
          </w:p>
          <w:p w14:paraId="50F6F09E">
            <w:pPr>
              <w:tabs>
                <w:tab w:val="left" w:leader="underscore" w:pos="6465"/>
                <w:tab w:val="right" w:leader="underscore" w:pos="9777"/>
              </w:tabs>
              <w:jc w:val="both"/>
              <w:rPr>
                <w:rFonts w:eastAsia="PMingLiU"/>
                <w:lang w:eastAsia="zh-CN"/>
              </w:rPr>
            </w:pPr>
            <w:r>
              <w:t>D. mine, cariere;     E. tuneluri.</w:t>
            </w:r>
          </w:p>
        </w:tc>
        <w:tc>
          <w:tcPr>
            <w:tcW w:w="575" w:type="dxa"/>
          </w:tcPr>
          <w:p w14:paraId="759F23C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2EEF20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F28996">
            <w:pPr>
              <w:keepNext/>
              <w:keepLines/>
              <w:tabs>
                <w:tab w:val="left" w:leader="underscore" w:pos="6465"/>
                <w:tab w:val="right" w:leader="underscore" w:pos="9777"/>
              </w:tabs>
              <w:spacing w:before="200" w:line="302" w:lineRule="auto"/>
              <w:outlineLvl w:val="2"/>
              <w:rPr>
                <w:rFonts w:eastAsia="PMingLiU"/>
                <w:lang w:eastAsia="zh-CN"/>
              </w:rPr>
            </w:pPr>
          </w:p>
        </w:tc>
      </w:tr>
      <w:tr w14:paraId="790B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55C8FD5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2B2E8F9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B782B00">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74D05B5F">
            <w:pPr>
              <w:tabs>
                <w:tab w:val="left" w:pos="567"/>
              </w:tabs>
              <w:spacing w:line="276" w:lineRule="auto"/>
            </w:pPr>
            <w:r>
              <w:t>A.de alimentare cu apă și canalizare;</w:t>
            </w:r>
          </w:p>
          <w:p w14:paraId="68DE2EC6">
            <w:pPr>
              <w:tabs>
                <w:tab w:val="left" w:pos="567"/>
              </w:tabs>
              <w:spacing w:line="276" w:lineRule="auto"/>
            </w:pPr>
            <w:r>
              <w:t xml:space="preserve">B.de încălzire; </w:t>
            </w:r>
          </w:p>
          <w:p w14:paraId="7665B3C0">
            <w:pPr>
              <w:tabs>
                <w:tab w:val="left" w:pos="567"/>
              </w:tabs>
              <w:spacing w:line="276" w:lineRule="auto"/>
            </w:pPr>
            <w:r>
              <w:t>C. ventilație, climatizare; D. electrice;</w:t>
            </w:r>
          </w:p>
          <w:p w14:paraId="1AE10A19">
            <w:pPr>
              <w:tabs>
                <w:tab w:val="left" w:pos="567"/>
              </w:tabs>
              <w:spacing w:line="276" w:lineRule="auto"/>
            </w:pPr>
            <w:r>
              <w:t>E.de automatizare; F.telecomunicație; G.semnalizare;</w:t>
            </w:r>
          </w:p>
          <w:p w14:paraId="76D86A60">
            <w:pPr>
              <w:tabs>
                <w:tab w:val="left" w:leader="underscore" w:pos="6465"/>
                <w:tab w:val="right" w:leader="underscore" w:pos="9777"/>
              </w:tabs>
              <w:jc w:val="both"/>
            </w:pPr>
            <w:r>
              <w:t>H.frigorifice,compresoare;</w:t>
            </w:r>
          </w:p>
          <w:p w14:paraId="1A887CBB">
            <w:pPr>
              <w:tabs>
                <w:tab w:val="left" w:leader="underscore" w:pos="6465"/>
                <w:tab w:val="right" w:leader="underscore" w:pos="9777"/>
              </w:tabs>
              <w:jc w:val="both"/>
              <w:rPr>
                <w:rFonts w:eastAsia="PMingLiU"/>
                <w:i/>
                <w:lang w:eastAsia="zh-CN"/>
              </w:rPr>
            </w:pPr>
            <w:r>
              <w:t>I. tehnologice.</w:t>
            </w:r>
          </w:p>
        </w:tc>
        <w:tc>
          <w:tcPr>
            <w:tcW w:w="575" w:type="dxa"/>
          </w:tcPr>
          <w:p w14:paraId="1924546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AFD248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D124E3F">
            <w:pPr>
              <w:keepNext/>
              <w:keepLines/>
              <w:tabs>
                <w:tab w:val="left" w:leader="underscore" w:pos="6465"/>
                <w:tab w:val="right" w:leader="underscore" w:pos="9777"/>
              </w:tabs>
              <w:spacing w:before="200" w:line="302" w:lineRule="auto"/>
              <w:outlineLvl w:val="2"/>
              <w:rPr>
                <w:rFonts w:eastAsia="PMingLiU"/>
                <w:lang w:eastAsia="zh-CN"/>
              </w:rPr>
            </w:pPr>
          </w:p>
        </w:tc>
      </w:tr>
      <w:tr w14:paraId="174C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1C16C78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1D6481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95EF342">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1F8FFADF">
            <w:pPr>
              <w:tabs>
                <w:tab w:val="left" w:pos="567"/>
              </w:tabs>
              <w:spacing w:line="276" w:lineRule="auto"/>
            </w:pPr>
            <w:r>
              <w:t>A. sub presiune, mecanisme de ridicat, cazane;</w:t>
            </w:r>
          </w:p>
          <w:p w14:paraId="295AC6BB">
            <w:pPr>
              <w:tabs>
                <w:tab w:val="left" w:pos="567"/>
              </w:tabs>
              <w:spacing w:line="276" w:lineRule="auto"/>
            </w:pPr>
            <w:r>
              <w:t>B. chimico-tehnologice; C. gazoducte magistrale;</w:t>
            </w:r>
          </w:p>
          <w:p w14:paraId="6CA99971">
            <w:pPr>
              <w:pStyle w:val="3"/>
              <w:numPr>
                <w:ilvl w:val="0"/>
                <w:numId w:val="20"/>
              </w:numPr>
              <w:tabs>
                <w:tab w:val="decimal" w:pos="317"/>
              </w:tabs>
              <w:ind w:left="0" w:hanging="650"/>
              <w:rPr>
                <w:rFonts w:eastAsia="PMingLiU"/>
                <w:i/>
                <w:lang w:eastAsia="zh-CN"/>
              </w:rPr>
            </w:pPr>
            <w:r>
              <w:t>D. sisteme de alimentare cu gaze.</w:t>
            </w:r>
          </w:p>
        </w:tc>
        <w:tc>
          <w:tcPr>
            <w:tcW w:w="575" w:type="dxa"/>
          </w:tcPr>
          <w:p w14:paraId="26AE01A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28F9A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005698">
            <w:pPr>
              <w:keepNext/>
              <w:keepLines/>
              <w:tabs>
                <w:tab w:val="left" w:leader="underscore" w:pos="6465"/>
                <w:tab w:val="right" w:leader="underscore" w:pos="9777"/>
              </w:tabs>
              <w:spacing w:before="200" w:line="302" w:lineRule="auto"/>
              <w:outlineLvl w:val="2"/>
              <w:rPr>
                <w:rFonts w:eastAsia="PMingLiU"/>
                <w:lang w:eastAsia="zh-CN"/>
              </w:rPr>
            </w:pPr>
          </w:p>
        </w:tc>
      </w:tr>
    </w:tbl>
    <w:p w14:paraId="37614DB7">
      <w:pPr>
        <w:tabs>
          <w:tab w:val="left" w:leader="underscore" w:pos="6465"/>
          <w:tab w:val="right" w:leader="underscore" w:pos="9777"/>
        </w:tabs>
        <w:spacing w:line="302" w:lineRule="auto"/>
        <w:rPr>
          <w:rFonts w:eastAsia="PMingLiU"/>
          <w:lang w:eastAsia="zh-CN"/>
        </w:rPr>
      </w:pPr>
    </w:p>
    <w:p w14:paraId="2E26E121">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29E96661">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3ED4CE6D">
      <w:pPr>
        <w:tabs>
          <w:tab w:val="left" w:leader="underscore" w:pos="6465"/>
          <w:tab w:val="right" w:leader="underscore" w:pos="9777"/>
        </w:tabs>
        <w:spacing w:line="302" w:lineRule="auto"/>
        <w:rPr>
          <w:rFonts w:eastAsia="PMingLiU"/>
          <w:lang w:eastAsia="zh-CN"/>
        </w:rPr>
      </w:pPr>
    </w:p>
    <w:p w14:paraId="0DB7E7B9">
      <w:pPr>
        <w:tabs>
          <w:tab w:val="left" w:leader="underscore" w:pos="6465"/>
          <w:tab w:val="right" w:leader="underscore" w:pos="9777"/>
        </w:tabs>
        <w:spacing w:line="302" w:lineRule="auto"/>
        <w:rPr>
          <w:rFonts w:eastAsia="PMingLiU"/>
          <w:lang w:eastAsia="zh-CN"/>
        </w:rPr>
      </w:pPr>
    </w:p>
    <w:p w14:paraId="1174B3F5">
      <w:pPr>
        <w:tabs>
          <w:tab w:val="left" w:leader="underscore" w:pos="6465"/>
          <w:tab w:val="right" w:leader="underscore" w:pos="9777"/>
        </w:tabs>
        <w:spacing w:line="302" w:lineRule="auto"/>
        <w:rPr>
          <w:rFonts w:eastAsia="PMingLiU"/>
          <w:lang w:eastAsia="zh-CN"/>
        </w:rPr>
      </w:pPr>
    </w:p>
    <w:p w14:paraId="37C90C58">
      <w:pPr>
        <w:tabs>
          <w:tab w:val="left" w:leader="underscore" w:pos="6465"/>
          <w:tab w:val="right" w:leader="underscore" w:pos="9777"/>
        </w:tabs>
        <w:spacing w:line="302" w:lineRule="auto"/>
        <w:rPr>
          <w:rFonts w:eastAsia="PMingLiU"/>
          <w:lang w:eastAsia="zh-CN"/>
        </w:rPr>
      </w:pPr>
    </w:p>
    <w:p w14:paraId="3B238455">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44E94DBF">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0FA51A77">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0F05F80A">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0109996">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55CF12E3">
      <w:pPr>
        <w:tabs>
          <w:tab w:val="left" w:leader="underscore" w:pos="6465"/>
          <w:tab w:val="right" w:leader="underscore" w:pos="9777"/>
        </w:tabs>
        <w:spacing w:line="302" w:lineRule="auto"/>
        <w:rPr>
          <w:rFonts w:eastAsia="PMingLiU"/>
          <w:lang w:eastAsia="zh-CN"/>
        </w:rPr>
      </w:pPr>
    </w:p>
    <w:p w14:paraId="21A4C559">
      <w:pPr>
        <w:tabs>
          <w:tab w:val="left" w:leader="underscore" w:pos="6465"/>
          <w:tab w:val="right" w:leader="underscore" w:pos="9777"/>
        </w:tabs>
        <w:spacing w:line="302" w:lineRule="auto"/>
        <w:rPr>
          <w:rFonts w:eastAsia="PMingLiU"/>
          <w:lang w:eastAsia="zh-CN"/>
        </w:rPr>
      </w:pPr>
    </w:p>
    <w:p w14:paraId="70871017">
      <w:pPr>
        <w:tabs>
          <w:tab w:val="left" w:leader="underscore" w:pos="6465"/>
          <w:tab w:val="right" w:leader="underscore" w:pos="9777"/>
        </w:tabs>
        <w:spacing w:line="302" w:lineRule="auto"/>
        <w:rPr>
          <w:rFonts w:eastAsia="PMingLiU"/>
          <w:lang w:eastAsia="zh-CN"/>
        </w:rPr>
      </w:pPr>
    </w:p>
    <w:p w14:paraId="6E7B4A4F">
      <w:pPr>
        <w:tabs>
          <w:tab w:val="left" w:leader="underscore" w:pos="6465"/>
          <w:tab w:val="right" w:leader="underscore" w:pos="9777"/>
        </w:tabs>
        <w:spacing w:line="302" w:lineRule="auto"/>
        <w:rPr>
          <w:rFonts w:eastAsia="PMingLiU"/>
          <w:lang w:eastAsia="zh-CN"/>
        </w:rPr>
      </w:pPr>
    </w:p>
    <w:p w14:paraId="0DB397C1">
      <w:pPr>
        <w:tabs>
          <w:tab w:val="left" w:leader="underscore" w:pos="6465"/>
          <w:tab w:val="right" w:leader="underscore" w:pos="9777"/>
        </w:tabs>
        <w:spacing w:line="302" w:lineRule="auto"/>
        <w:rPr>
          <w:rFonts w:eastAsia="PMingLiU"/>
          <w:lang w:eastAsia="zh-CN"/>
        </w:rPr>
      </w:pPr>
    </w:p>
    <w:p w14:paraId="47EC4187">
      <w:pPr>
        <w:tabs>
          <w:tab w:val="left" w:leader="underscore" w:pos="6465"/>
          <w:tab w:val="right" w:leader="underscore" w:pos="9777"/>
        </w:tabs>
        <w:spacing w:line="302" w:lineRule="auto"/>
        <w:rPr>
          <w:rFonts w:eastAsia="PMingLiU"/>
          <w:lang w:eastAsia="zh-CN"/>
        </w:rPr>
      </w:pPr>
    </w:p>
    <w:p w14:paraId="42BC0611">
      <w:pPr>
        <w:tabs>
          <w:tab w:val="left" w:leader="underscore" w:pos="6465"/>
          <w:tab w:val="right" w:leader="underscore" w:pos="9777"/>
        </w:tabs>
        <w:spacing w:line="302" w:lineRule="auto"/>
        <w:rPr>
          <w:rFonts w:eastAsia="PMingLiU"/>
          <w:lang w:eastAsia="zh-CN"/>
        </w:rPr>
      </w:pPr>
    </w:p>
    <w:p w14:paraId="4BAD8661">
      <w:pPr>
        <w:tabs>
          <w:tab w:val="left" w:leader="underscore" w:pos="6465"/>
          <w:tab w:val="right" w:leader="underscore" w:pos="9777"/>
        </w:tabs>
        <w:spacing w:line="302" w:lineRule="auto"/>
        <w:rPr>
          <w:rFonts w:eastAsia="PMingLiU"/>
          <w:lang w:eastAsia="zh-CN"/>
        </w:rPr>
      </w:pPr>
    </w:p>
    <w:p w14:paraId="02539282">
      <w:pPr>
        <w:tabs>
          <w:tab w:val="left" w:leader="underscore" w:pos="6465"/>
          <w:tab w:val="right" w:leader="underscore" w:pos="9777"/>
        </w:tabs>
        <w:spacing w:line="302" w:lineRule="auto"/>
        <w:jc w:val="center"/>
        <w:rPr>
          <w:rFonts w:eastAsia="PMingLiU"/>
          <w:b/>
          <w:lang w:eastAsia="zh-CN"/>
        </w:rPr>
      </w:pPr>
      <w:r>
        <w:rPr>
          <w:b/>
        </w:rPr>
        <w:t>~~~~~~~~~~~~~~~~~~~~~~~~~~~~~~~~~~~~~~~~~~~~~~~~~~~~~~~~~~~~~~~~~~~~~~~~~~ (Antetul instituției)</w:t>
      </w:r>
    </w:p>
    <w:p w14:paraId="5DB0533E">
      <w:pPr>
        <w:jc w:val="right"/>
        <w:rPr>
          <w:sz w:val="22"/>
          <w:szCs w:val="22"/>
        </w:rPr>
      </w:pPr>
      <w:r>
        <w:t>Anexa nr. 23</w:t>
      </w:r>
    </w:p>
    <w:p w14:paraId="24EF3B9C">
      <w:pPr>
        <w:jc w:val="right"/>
      </w:pPr>
      <w:r>
        <w:t>la Documentația standard nr._____</w:t>
      </w:r>
    </w:p>
    <w:p w14:paraId="3D1D9E9D">
      <w:pPr>
        <w:jc w:val="right"/>
      </w:pPr>
      <w:r>
        <w:t>din “____” ________ 20___</w:t>
      </w:r>
    </w:p>
    <w:p w14:paraId="0C2D6E08">
      <w:pPr>
        <w:tabs>
          <w:tab w:val="left" w:leader="underscore" w:pos="6465"/>
          <w:tab w:val="right" w:leader="underscore" w:pos="9777"/>
        </w:tabs>
        <w:spacing w:line="302" w:lineRule="auto"/>
        <w:rPr>
          <w:rFonts w:eastAsia="PMingLiU"/>
          <w:lang w:eastAsia="zh-CN"/>
        </w:rPr>
      </w:pPr>
    </w:p>
    <w:p w14:paraId="30B16B4D">
      <w:pPr>
        <w:tabs>
          <w:tab w:val="left" w:leader="underscore" w:pos="6465"/>
          <w:tab w:val="right" w:leader="underscore" w:pos="9777"/>
        </w:tabs>
        <w:spacing w:line="302" w:lineRule="auto"/>
        <w:rPr>
          <w:rFonts w:eastAsia="PMingLiU"/>
          <w:lang w:eastAsia="zh-CN"/>
        </w:rPr>
      </w:pPr>
    </w:p>
    <w:p w14:paraId="11ACC314">
      <w:pPr>
        <w:pStyle w:val="4"/>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67970CCF">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4AFB4674">
      <w:pPr>
        <w:pStyle w:val="4"/>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28769582">
      <w:pPr>
        <w:pStyle w:val="4"/>
        <w:spacing w:before="0"/>
        <w:jc w:val="center"/>
        <w:rPr>
          <w:rFonts w:ascii="Times New Roman" w:hAnsi="Times New Roman" w:cs="Times New Roman"/>
          <w:bCs w:val="0"/>
          <w:i/>
          <w:color w:val="auto"/>
        </w:rPr>
      </w:pPr>
    </w:p>
    <w:p w14:paraId="1DA85DA4">
      <w:pPr>
        <w:pStyle w:val="4"/>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36BA2153">
      <w:pPr>
        <w:jc w:val="both"/>
      </w:pPr>
    </w:p>
    <w:p w14:paraId="7227BA1E">
      <w:pPr>
        <w:pStyle w:val="3"/>
        <w:numPr>
          <w:ilvl w:val="0"/>
          <w:numId w:val="0"/>
        </w:numPr>
      </w:pPr>
    </w:p>
    <w:p w14:paraId="218E35C3">
      <w:pPr>
        <w:ind w:firstLine="709"/>
        <w:jc w:val="both"/>
      </w:pPr>
      <w:r>
        <w:t>Obiectul_______________________________________________________________</w:t>
      </w:r>
    </w:p>
    <w:p w14:paraId="2657ECD5">
      <w:pPr>
        <w:ind w:firstLine="709"/>
        <w:jc w:val="center"/>
      </w:pPr>
      <w:r>
        <w:rPr>
          <w:i/>
        </w:rPr>
        <w:t>(denumirea, adresa)</w:t>
      </w:r>
    </w:p>
    <w:p w14:paraId="75EAF127">
      <w:pPr>
        <w:ind w:firstLine="709"/>
        <w:jc w:val="both"/>
      </w:pPr>
      <w:r>
        <w:t>Autoritatea contractantă__________________________________________________</w:t>
      </w:r>
    </w:p>
    <w:p w14:paraId="32F6D1C9">
      <w:pPr>
        <w:ind w:firstLine="709"/>
        <w:jc w:val="center"/>
        <w:rPr>
          <w:i/>
        </w:rPr>
      </w:pPr>
      <w:r>
        <w:rPr>
          <w:i/>
        </w:rPr>
        <w:t>(denumirea, adresa)</w:t>
      </w:r>
    </w:p>
    <w:p w14:paraId="5C51109F">
      <w:pPr>
        <w:pStyle w:val="60"/>
        <w:ind w:firstLine="709"/>
        <w:jc w:val="both"/>
      </w:pPr>
      <w:r>
        <w:t>1 . Descriere generală</w:t>
      </w:r>
    </w:p>
    <w:p w14:paraId="6C2C3925">
      <w:pPr>
        <w:ind w:firstLine="709"/>
        <w:jc w:val="both"/>
      </w:pPr>
      <w:r>
        <w:t>Se precizează adresa (şantierul) lucrărilor, descrierea generală a obiectelor lucrării, detalii specifice de amplasare etc.</w:t>
      </w:r>
    </w:p>
    <w:p w14:paraId="58140F99">
      <w:pPr>
        <w:ind w:firstLine="709"/>
        <w:jc w:val="both"/>
        <w:rPr>
          <w:b/>
        </w:rPr>
      </w:pPr>
      <w:r>
        <w:rPr>
          <w:b/>
        </w:rPr>
        <w:t>2. Informaţii şi proiectare</w:t>
      </w:r>
    </w:p>
    <w:p w14:paraId="5703B6BC">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656388FC">
      <w:pPr>
        <w:ind w:firstLine="709"/>
        <w:jc w:val="both"/>
        <w:rPr>
          <w:b/>
        </w:rPr>
      </w:pPr>
      <w:r>
        <w:rPr>
          <w:b/>
        </w:rPr>
        <w:t>3. Materiale, compatibilităţi, reglementări tehnice şi standarde utilizate</w:t>
      </w:r>
    </w:p>
    <w:p w14:paraId="69B3D15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3F97EDB">
      <w:pPr>
        <w:ind w:firstLine="709"/>
        <w:jc w:val="both"/>
        <w:rPr>
          <w:b/>
        </w:rPr>
      </w:pPr>
      <w:r>
        <w:rPr>
          <w:b/>
        </w:rPr>
        <w:t>4. Mostre</w:t>
      </w:r>
    </w:p>
    <w:p w14:paraId="73F4A092">
      <w:pPr>
        <w:ind w:firstLine="709"/>
        <w:jc w:val="both"/>
      </w:pPr>
      <w:r>
        <w:t>Se precizează modul de prezentare a mostrelor la toate produsele utilizate.</w:t>
      </w:r>
    </w:p>
    <w:p w14:paraId="68B475A0">
      <w:pPr>
        <w:ind w:firstLine="709"/>
        <w:jc w:val="both"/>
        <w:rPr>
          <w:b/>
        </w:rPr>
      </w:pPr>
      <w:r>
        <w:rPr>
          <w:b/>
        </w:rPr>
        <w:t>5. Furnizarea, păstrarea, protecţia materialelor şi a lucrărilor. Securitatea construcţiilor şi a terenurilor aferente</w:t>
      </w:r>
    </w:p>
    <w:p w14:paraId="59DD8537">
      <w:pPr>
        <w:ind w:firstLine="709"/>
        <w:jc w:val="both"/>
      </w:pPr>
      <w:r>
        <w:t>Se precizează transportarea, manipularea şi depozitarea produselor şi materialelor utilizate; protecţia lucrărilor în funcţie de condiţiile atmosferice; protecţia construcţiilor şi teritoriilor aferente.</w:t>
      </w:r>
    </w:p>
    <w:p w14:paraId="796CBAA8">
      <w:pPr>
        <w:ind w:firstLine="709"/>
        <w:jc w:val="both"/>
        <w:rPr>
          <w:b/>
        </w:rPr>
      </w:pPr>
      <w:r>
        <w:rPr>
          <w:b/>
        </w:rPr>
        <w:t>6. Încercări, instrucţiuni, garanţii ale furnizorilor, desene şi scheme de execuţie</w:t>
      </w:r>
    </w:p>
    <w:p w14:paraId="07035786">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6279D3C">
      <w:pPr>
        <w:ind w:firstLine="709"/>
        <w:jc w:val="both"/>
        <w:rPr>
          <w:b/>
        </w:rPr>
      </w:pPr>
      <w:r>
        <w:rPr>
          <w:b/>
        </w:rPr>
        <w:t>7. Remedierea viciilor ascunse şi a defectelor</w:t>
      </w:r>
    </w:p>
    <w:p w14:paraId="719B1BFF">
      <w:pPr>
        <w:ind w:firstLine="709"/>
        <w:jc w:val="both"/>
      </w:pPr>
      <w:r>
        <w:t>Se precizează modalitatea de constatare şi remediere a viciilor ascunse şi a defectelor, responsabilii de remediere.</w:t>
      </w:r>
    </w:p>
    <w:p w14:paraId="76438FF0">
      <w:pPr>
        <w:ind w:firstLine="709"/>
        <w:jc w:val="both"/>
        <w:rPr>
          <w:b/>
        </w:rPr>
      </w:pPr>
      <w:r>
        <w:rPr>
          <w:b/>
        </w:rPr>
        <w:t>8. Trasarea geodezică a lucrărilor, toleranţe de execuţie</w:t>
      </w:r>
    </w:p>
    <w:p w14:paraId="49228449">
      <w:pPr>
        <w:ind w:firstLine="709"/>
        <w:jc w:val="both"/>
      </w:pPr>
      <w:r>
        <w:t>Se precizează modalităţile de trasare geodezică, bornele, reperele, picheţii, jaloanele, aliniamentele; toleranţele admise la executarea lucrărilor.</w:t>
      </w:r>
    </w:p>
    <w:p w14:paraId="79BA6A8F">
      <w:pPr>
        <w:ind w:firstLine="709"/>
        <w:jc w:val="both"/>
        <w:rPr>
          <w:b/>
        </w:rPr>
      </w:pPr>
      <w:r>
        <w:rPr>
          <w:b/>
        </w:rPr>
        <w:t>9. Parametrii de calcul ai elementelor constructive</w:t>
      </w:r>
    </w:p>
    <w:p w14:paraId="3328A737">
      <w:pPr>
        <w:ind w:firstLine="709"/>
        <w:jc w:val="both"/>
      </w:pPr>
      <w:r>
        <w:t>Se precizează sarcinile luate în calcul: seismicitatea, acţiunile, alţi parametri.</w:t>
      </w:r>
    </w:p>
    <w:p w14:paraId="7FF77EFE">
      <w:pPr>
        <w:ind w:firstLine="709"/>
        <w:jc w:val="both"/>
        <w:rPr>
          <w:b/>
        </w:rPr>
      </w:pPr>
      <w:r>
        <w:rPr>
          <w:b/>
        </w:rPr>
        <w:t>10. Criterii privind calculul sistemelor de încălzire, ventilare şi condiţionare a aerului</w:t>
      </w:r>
    </w:p>
    <w:p w14:paraId="06ACDC03">
      <w:pPr>
        <w:ind w:firstLine="709"/>
        <w:jc w:val="both"/>
      </w:pPr>
      <w:r>
        <w:t>Se precizează parametrii exteriori şi interiori ai aerului, temperaturile interioare. Pentru fiecare încăpere – rezistenţele la transfer termic a construcţiilor învelişului clădirii.</w:t>
      </w:r>
    </w:p>
    <w:p w14:paraId="09997E9F">
      <w:pPr>
        <w:ind w:firstLine="709"/>
        <w:jc w:val="both"/>
        <w:rPr>
          <w:b/>
        </w:rPr>
      </w:pPr>
      <w:r>
        <w:rPr>
          <w:b/>
        </w:rPr>
        <w:t>11. Nivelul admis al zgomotului şi al vibraţiilor</w:t>
      </w:r>
    </w:p>
    <w:p w14:paraId="62C1E5C6">
      <w:pPr>
        <w:ind w:firstLine="709"/>
        <w:jc w:val="both"/>
      </w:pPr>
      <w:r>
        <w:t>Se precizează mărimea acestor niveluri pentru diferite spaţii; măsurile de reducere a zgomotului şi a vibraţiilor.</w:t>
      </w:r>
    </w:p>
    <w:p w14:paraId="331C0195">
      <w:pPr>
        <w:ind w:firstLine="709"/>
        <w:jc w:val="both"/>
        <w:rPr>
          <w:b/>
        </w:rPr>
      </w:pPr>
      <w:r>
        <w:rPr>
          <w:b/>
        </w:rPr>
        <w:t>12. Cerinţe privind montarea utilajelor şi a instalaţiilor</w:t>
      </w:r>
    </w:p>
    <w:p w14:paraId="04195FFD">
      <w:pPr>
        <w:ind w:firstLine="709"/>
        <w:jc w:val="both"/>
      </w:pPr>
      <w:r>
        <w:t>Se precizează amplasarea tuturor instalaţiilor interioare; modul şi locul de fixare; protecţia anticorozivă; materialele şi produsele utilizate.</w:t>
      </w:r>
    </w:p>
    <w:p w14:paraId="38239826">
      <w:pPr>
        <w:ind w:firstLine="709"/>
        <w:jc w:val="both"/>
        <w:rPr>
          <w:b/>
        </w:rPr>
      </w:pPr>
      <w:r>
        <w:rPr>
          <w:b/>
        </w:rPr>
        <w:t>13. Lucrări de construcţii aferente montării instalaţiilor</w:t>
      </w:r>
    </w:p>
    <w:p w14:paraId="2A2C2CEB">
      <w:pPr>
        <w:ind w:firstLine="709"/>
        <w:jc w:val="both"/>
      </w:pPr>
      <w:r>
        <w:t>Se precizează modalitatea şi tipurile lucrărilor de construcţii aferente montării instalaţiilor; tipurile de materiale; toleranţele admise; cerinţele privind executarea acestor lucrări.</w:t>
      </w:r>
    </w:p>
    <w:p w14:paraId="2089F543">
      <w:pPr>
        <w:ind w:firstLine="709"/>
        <w:jc w:val="both"/>
        <w:rPr>
          <w:b/>
        </w:rPr>
      </w:pPr>
      <w:r>
        <w:rPr>
          <w:b/>
        </w:rPr>
        <w:t>14. Articole, produse şi piese necesare instalaţiilor</w:t>
      </w:r>
    </w:p>
    <w:p w14:paraId="303D65A1">
      <w:pPr>
        <w:ind w:firstLine="709"/>
        <w:jc w:val="both"/>
      </w:pPr>
      <w:r>
        <w:t>Se precizează furnizorul articolelor, produselor şi pieselor necesare instalaţiilor; tipurile şi cantitatea.</w:t>
      </w:r>
    </w:p>
    <w:p w14:paraId="3E45C602">
      <w:pPr>
        <w:ind w:firstLine="709"/>
        <w:jc w:val="both"/>
        <w:rPr>
          <w:b/>
        </w:rPr>
      </w:pPr>
      <w:r>
        <w:rPr>
          <w:b/>
        </w:rPr>
        <w:t>15. Echipamentele, instalaţiile, utilajele, sculele, instrumentele, dispozitivele şi alte obiecte necesare pentru executarea lucrărilor</w:t>
      </w:r>
    </w:p>
    <w:p w14:paraId="05D6BB62">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AEAE3AF">
      <w:pPr>
        <w:ind w:firstLine="709"/>
        <w:jc w:val="both"/>
        <w:rPr>
          <w:b/>
        </w:rPr>
      </w:pPr>
      <w:r>
        <w:rPr>
          <w:b/>
        </w:rPr>
        <w:t>16. Definiţii</w:t>
      </w:r>
    </w:p>
    <w:p w14:paraId="77F1179E">
      <w:pPr>
        <w:ind w:firstLine="709"/>
        <w:jc w:val="both"/>
      </w:pPr>
      <w:r>
        <w:t>Se precizează termenii şi definiţiile utilizate în caietul de sarcini şi unele caracteristici.</w:t>
      </w:r>
    </w:p>
    <w:p w14:paraId="26F74021">
      <w:pPr>
        <w:ind w:firstLine="709"/>
        <w:jc w:val="both"/>
        <w:rPr>
          <w:b/>
        </w:rPr>
      </w:pPr>
      <w:r>
        <w:rPr>
          <w:b/>
        </w:rPr>
        <w:t>17. Cerinţe privind calculul costului</w:t>
      </w:r>
    </w:p>
    <w:p w14:paraId="4C0E47BB">
      <w:pPr>
        <w:ind w:firstLine="709"/>
        <w:jc w:val="both"/>
      </w:pPr>
      <w:r>
        <w:t xml:space="preserve">Se precizează modalitatea de calculare a costului ofertei, prin trimitere la actele normative în domeniu. </w:t>
      </w:r>
    </w:p>
    <w:p w14:paraId="7DE110F8">
      <w:pPr>
        <w:ind w:firstLine="709"/>
        <w:jc w:val="both"/>
        <w:rPr>
          <w:b/>
        </w:rPr>
      </w:pPr>
      <w:r>
        <w:rPr>
          <w:b/>
        </w:rPr>
        <w:t>18. Documente obligatorii la depunerea ofertei</w:t>
      </w:r>
    </w:p>
    <w:p w14:paraId="142CB838">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592AE64">
      <w:pPr>
        <w:ind w:firstLine="709"/>
        <w:jc w:val="both"/>
        <w:rPr>
          <w:b/>
        </w:rPr>
      </w:pPr>
      <w:r>
        <w:rPr>
          <w:b/>
        </w:rPr>
        <w:t>19. Documente obligatorii la evaluarea ofertelor</w:t>
      </w:r>
    </w:p>
    <w:p w14:paraId="0BBF4275">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CA5FC22">
      <w:pPr>
        <w:ind w:firstLine="709"/>
        <w:jc w:val="both"/>
      </w:pPr>
    </w:p>
    <w:p w14:paraId="26820443">
      <w:pPr>
        <w:ind w:firstLine="709"/>
        <w:jc w:val="both"/>
      </w:pPr>
    </w:p>
    <w:p w14:paraId="3CA6EDB7">
      <w:pPr>
        <w:ind w:firstLine="709"/>
        <w:jc w:val="both"/>
      </w:pPr>
    </w:p>
    <w:p w14:paraId="571F70C1">
      <w:pPr>
        <w:ind w:firstLine="709"/>
        <w:jc w:val="both"/>
      </w:pPr>
    </w:p>
    <w:p w14:paraId="44468B25">
      <w:pPr>
        <w:ind w:firstLine="709"/>
        <w:jc w:val="both"/>
      </w:pPr>
    </w:p>
    <w:p w14:paraId="7C56C997">
      <w:pPr>
        <w:ind w:firstLine="709"/>
        <w:jc w:val="both"/>
      </w:pPr>
      <w:r>
        <w:t>------------------------</w:t>
      </w:r>
    </w:p>
    <w:p w14:paraId="745498F2">
      <w:pPr>
        <w:ind w:firstLine="709"/>
        <w:jc w:val="both"/>
      </w:pPr>
      <w:r>
        <w:rPr>
          <w:i/>
          <w:iCs/>
        </w:rPr>
        <w:t>Notă: Prezentul model al caietului de sarcini este orientativ şi poate fi completat sau modificat, precizat de către autoritatea contractantă, în funcţie de tipul şi specificul lucrărilor.</w:t>
      </w:r>
    </w:p>
    <w:p w14:paraId="03CD55C2">
      <w:pPr>
        <w:ind w:firstLine="709"/>
        <w:jc w:val="both"/>
      </w:pPr>
      <w:r>
        <w:t> </w:t>
      </w:r>
    </w:p>
    <w:p w14:paraId="1A2AEF57">
      <w:pPr>
        <w:ind w:firstLine="709"/>
        <w:jc w:val="both"/>
        <w:rPr>
          <w:bCs/>
        </w:rPr>
      </w:pPr>
      <w:r>
        <w:rPr>
          <w:bCs/>
        </w:rPr>
        <w:t xml:space="preserve"> </w:t>
      </w:r>
    </w:p>
    <w:p w14:paraId="396EDE99">
      <w:pPr>
        <w:ind w:firstLine="709"/>
        <w:jc w:val="both"/>
        <w:rPr>
          <w:bCs/>
        </w:rPr>
      </w:pPr>
    </w:p>
    <w:p w14:paraId="683D37BC">
      <w:pPr>
        <w:ind w:firstLine="709"/>
        <w:jc w:val="both"/>
      </w:pPr>
      <w:r>
        <w:rPr>
          <w:bCs/>
        </w:rPr>
        <w:t xml:space="preserve">Autoritatea contractantă </w:t>
      </w:r>
      <w:r>
        <w:t> ___________              </w:t>
      </w:r>
      <w:r>
        <w:rPr>
          <w:bCs/>
        </w:rPr>
        <w:t>Data</w:t>
      </w:r>
      <w:r>
        <w:t xml:space="preserve"> "____"__________________</w:t>
      </w:r>
    </w:p>
    <w:p w14:paraId="768360F5">
      <w:pPr>
        <w:jc w:val="both"/>
      </w:pPr>
    </w:p>
    <w:p w14:paraId="697951A9">
      <w:pPr>
        <w:jc w:val="both"/>
        <w:rPr>
          <w:b/>
        </w:rPr>
      </w:pPr>
    </w:p>
    <w:p w14:paraId="2F40CEC7">
      <w:pPr>
        <w:jc w:val="both"/>
        <w:rPr>
          <w:b/>
        </w:rPr>
      </w:pPr>
    </w:p>
    <w:p w14:paraId="1F28B0C8">
      <w:pPr>
        <w:jc w:val="both"/>
        <w:rPr>
          <w:b/>
        </w:rPr>
      </w:pPr>
    </w:p>
    <w:p w14:paraId="64F04AF1">
      <w:pPr>
        <w:jc w:val="both"/>
        <w:rPr>
          <w:b/>
        </w:rPr>
      </w:pPr>
    </w:p>
    <w:p w14:paraId="186EBC80">
      <w:pPr>
        <w:jc w:val="both"/>
        <w:rPr>
          <w:b/>
        </w:rPr>
      </w:pPr>
    </w:p>
    <w:p w14:paraId="011BCA53">
      <w:pPr>
        <w:jc w:val="both"/>
        <w:rPr>
          <w:b/>
        </w:rPr>
      </w:pPr>
    </w:p>
    <w:p w14:paraId="4E3B776D">
      <w:pPr>
        <w:jc w:val="both"/>
        <w:rPr>
          <w:b/>
        </w:rPr>
      </w:pPr>
    </w:p>
    <w:p w14:paraId="5B4BBB0E">
      <w:pPr>
        <w:jc w:val="both"/>
        <w:rPr>
          <w:b/>
        </w:rPr>
      </w:pPr>
    </w:p>
    <w:p w14:paraId="496FA12F">
      <w:pPr>
        <w:jc w:val="both"/>
        <w:rPr>
          <w:b/>
        </w:rPr>
      </w:pPr>
    </w:p>
    <w:p w14:paraId="1E556936">
      <w:pPr>
        <w:jc w:val="both"/>
        <w:rPr>
          <w:b/>
        </w:rPr>
      </w:pPr>
    </w:p>
    <w:p w14:paraId="587285D0">
      <w:pPr>
        <w:jc w:val="both"/>
        <w:rPr>
          <w:b/>
        </w:rPr>
      </w:pPr>
    </w:p>
    <w:p w14:paraId="344578E3">
      <w:pPr>
        <w:jc w:val="both"/>
        <w:rPr>
          <w:b/>
        </w:rPr>
      </w:pPr>
    </w:p>
    <w:p w14:paraId="6A1A56CB">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670AB207">
      <w:pPr>
        <w:ind w:firstLine="709"/>
        <w:jc w:val="both"/>
        <w:rPr>
          <w:b/>
        </w:rPr>
      </w:pPr>
    </w:p>
    <w:p w14:paraId="5FBF6D6D">
      <w:pPr>
        <w:tabs>
          <w:tab w:val="left" w:pos="567"/>
        </w:tabs>
        <w:jc w:val="both"/>
      </w:pPr>
      <w:r>
        <w:t>Obiectul____________________________________________________________________</w:t>
      </w:r>
    </w:p>
    <w:p w14:paraId="27711354">
      <w:pPr>
        <w:tabs>
          <w:tab w:val="left" w:pos="567"/>
        </w:tabs>
        <w:jc w:val="both"/>
      </w:pPr>
      <w:r>
        <w:t>Autoritatea contractantă________________________________________________________</w:t>
      </w:r>
    </w:p>
    <w:p w14:paraId="4CDE5D1E">
      <w:pPr>
        <w:tabs>
          <w:tab w:val="left" w:pos="567"/>
        </w:tabs>
        <w:jc w:val="center"/>
        <w:rPr>
          <w:i/>
        </w:rPr>
      </w:pPr>
      <w:r>
        <w:rPr>
          <w:i/>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2A5C26E6">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38494699">
            <w:pPr>
              <w:jc w:val="center"/>
              <w:rPr>
                <w:rFonts w:eastAsia="PMingLiU"/>
                <w:b/>
                <w:lang w:eastAsia="zh-CN"/>
              </w:rPr>
            </w:pPr>
            <w:r>
              <w:rPr>
                <w:rFonts w:eastAsia="PMingLiU"/>
                <w:b/>
                <w:lang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2924740A">
            <w:pPr>
              <w:jc w:val="center"/>
              <w:rPr>
                <w:rFonts w:eastAsia="PMingLiU"/>
                <w:b/>
                <w:lang w:eastAsia="zh-CN"/>
              </w:rPr>
            </w:pPr>
            <w:r>
              <w:rPr>
                <w:rFonts w:eastAsia="PMingLiU"/>
                <w:b/>
                <w:lang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6408509E">
            <w:pPr>
              <w:jc w:val="center"/>
              <w:rPr>
                <w:rFonts w:eastAsia="PMingLiU"/>
                <w:b/>
                <w:lang w:eastAsia="zh-CN"/>
              </w:rPr>
            </w:pPr>
            <w:r>
              <w:rPr>
                <w:rFonts w:eastAsia="PMingLiU"/>
                <w:b/>
                <w:lang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07AAD0AF">
            <w:pPr>
              <w:jc w:val="center"/>
              <w:rPr>
                <w:rFonts w:eastAsia="PMingLiU"/>
                <w:b/>
                <w:lang w:eastAsia="zh-CN"/>
              </w:rPr>
            </w:pPr>
            <w:r>
              <w:rPr>
                <w:rFonts w:eastAsia="PMingLiU"/>
                <w:b/>
                <w:lang w:eastAsia="zh-CN"/>
              </w:rPr>
              <w:t>Unitatea</w:t>
            </w:r>
          </w:p>
          <w:p w14:paraId="5802A1D0">
            <w:pPr>
              <w:jc w:val="center"/>
              <w:rPr>
                <w:rFonts w:eastAsia="PMingLiU"/>
                <w:b/>
                <w:lang w:eastAsia="zh-CN"/>
              </w:rPr>
            </w:pPr>
            <w:r>
              <w:rPr>
                <w:rFonts w:eastAsia="PMingLiU"/>
                <w:b/>
                <w:lang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1B0E1A3E">
            <w:pPr>
              <w:jc w:val="center"/>
              <w:rPr>
                <w:rFonts w:eastAsia="PMingLiU"/>
                <w:b/>
                <w:lang w:eastAsia="zh-CN"/>
              </w:rPr>
            </w:pPr>
            <w:r>
              <w:rPr>
                <w:rFonts w:eastAsia="PMingLiU"/>
                <w:b/>
                <w:lang w:eastAsia="zh-CN"/>
              </w:rPr>
              <w:t>Cantitatea</w:t>
            </w:r>
          </w:p>
        </w:tc>
      </w:tr>
      <w:tr w14:paraId="2BE7CB9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9E33633">
            <w:pPr>
              <w:jc w:val="center"/>
              <w:rPr>
                <w:rFonts w:eastAsia="PMingLiU"/>
                <w:lang w:eastAsia="zh-CN"/>
              </w:rPr>
            </w:pPr>
            <w:r>
              <w:rPr>
                <w:rFonts w:eastAsia="PMingLiU"/>
                <w:lang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01B2BD4C">
            <w:pPr>
              <w:tabs>
                <w:tab w:val="left" w:pos="1134"/>
              </w:tabs>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42E226BE">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791F4CE3">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3ECB5339">
            <w:pPr>
              <w:tabs>
                <w:tab w:val="left" w:pos="1134"/>
              </w:tabs>
              <w:ind w:left="720"/>
              <w:outlineLvl w:val="0"/>
              <w:rPr>
                <w:rFonts w:eastAsia="PMingLiU"/>
                <w:lang w:eastAsia="zh-CN"/>
              </w:rPr>
            </w:pPr>
          </w:p>
        </w:tc>
      </w:tr>
      <w:tr w14:paraId="64CB563D">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01EA4BE9">
            <w:pPr>
              <w:jc w:val="center"/>
              <w:rPr>
                <w:rFonts w:eastAsia="PMingLiU"/>
                <w:lang w:eastAsia="zh-CN"/>
              </w:rPr>
            </w:pPr>
            <w:r>
              <w:rPr>
                <w:rFonts w:eastAsia="PMingLiU"/>
                <w:lang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73F749CD">
            <w:pPr>
              <w:tabs>
                <w:tab w:val="left" w:pos="1134"/>
              </w:tabs>
              <w:ind w:left="360"/>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3A022B0F">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0CE4E592">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34CBE379">
            <w:pPr>
              <w:tabs>
                <w:tab w:val="left" w:pos="1134"/>
              </w:tabs>
              <w:ind w:left="720"/>
              <w:outlineLvl w:val="0"/>
              <w:rPr>
                <w:rFonts w:eastAsia="PMingLiU"/>
                <w:lang w:eastAsia="zh-CN"/>
              </w:rPr>
            </w:pPr>
          </w:p>
        </w:tc>
      </w:tr>
      <w:tr w14:paraId="64CDA92D">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F445F50">
            <w:pPr>
              <w:jc w:val="center"/>
              <w:rPr>
                <w:rFonts w:eastAsia="PMingLiU"/>
                <w:lang w:eastAsia="zh-CN"/>
              </w:rPr>
            </w:pPr>
            <w:r>
              <w:rPr>
                <w:rFonts w:eastAsia="PMingLiU"/>
                <w:lang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5A4B5275">
            <w:pPr>
              <w:tabs>
                <w:tab w:val="left" w:pos="1134"/>
              </w:tabs>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3CE657EA">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9C92E75">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25DF7F39">
            <w:pPr>
              <w:tabs>
                <w:tab w:val="left" w:pos="1134"/>
              </w:tabs>
              <w:ind w:left="720"/>
              <w:outlineLvl w:val="0"/>
              <w:rPr>
                <w:rFonts w:eastAsia="PMingLiU"/>
                <w:lang w:eastAsia="zh-CN"/>
              </w:rPr>
            </w:pPr>
          </w:p>
        </w:tc>
      </w:tr>
      <w:tr w14:paraId="7EBE9627">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32AF6B6">
            <w:pPr>
              <w:tabs>
                <w:tab w:val="left" w:pos="1134"/>
              </w:tabs>
              <w:ind w:left="360"/>
              <w:jc w:val="center"/>
              <w:outlineLvl w:val="0"/>
              <w:rPr>
                <w:rFonts w:eastAsia="PMingLiU"/>
                <w:lang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688128F5">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0831B15">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9BBD46E">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1AE5527C">
            <w:pPr>
              <w:tabs>
                <w:tab w:val="left" w:pos="1134"/>
              </w:tabs>
              <w:ind w:left="720"/>
              <w:outlineLvl w:val="0"/>
              <w:rPr>
                <w:rFonts w:eastAsia="PMingLiU"/>
                <w:lang w:eastAsia="zh-CN"/>
              </w:rPr>
            </w:pPr>
          </w:p>
        </w:tc>
      </w:tr>
      <w:tr w14:paraId="5E02A260">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019A0910">
            <w:pPr>
              <w:jc w:val="center"/>
              <w:rPr>
                <w:rFonts w:eastAsia="PMingLiU"/>
                <w:lang w:eastAsia="zh-CN"/>
              </w:rPr>
            </w:pPr>
            <w:r>
              <w:rPr>
                <w:rFonts w:eastAsia="PMingLiU"/>
                <w:lang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5FB04B70">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07E7DBF7">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B116424">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0BA7DC2">
            <w:pPr>
              <w:tabs>
                <w:tab w:val="left" w:pos="1134"/>
              </w:tabs>
              <w:ind w:left="720"/>
              <w:outlineLvl w:val="0"/>
              <w:rPr>
                <w:rFonts w:eastAsia="PMingLiU"/>
                <w:lang w:eastAsia="zh-CN"/>
              </w:rPr>
            </w:pPr>
          </w:p>
        </w:tc>
      </w:tr>
      <w:tr w14:paraId="2031E4CA">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2517E450">
            <w:pPr>
              <w:rPr>
                <w:rFonts w:eastAsia="PMingLiU"/>
                <w:b/>
                <w:lang w:eastAsia="zh-CN"/>
              </w:rPr>
            </w:pPr>
            <w:r>
              <w:rPr>
                <w:rFonts w:eastAsia="PMingLiU"/>
                <w:b/>
                <w:lang w:eastAsia="zh-CN"/>
              </w:rPr>
              <w:t>Total</w:t>
            </w:r>
          </w:p>
        </w:tc>
      </w:tr>
    </w:tbl>
    <w:p w14:paraId="7994DFE0">
      <w:pPr>
        <w:tabs>
          <w:tab w:val="left" w:pos="567"/>
        </w:tabs>
        <w:jc w:val="both"/>
      </w:pPr>
    </w:p>
    <w:p w14:paraId="3E2EAD11">
      <w:pPr>
        <w:tabs>
          <w:tab w:val="left" w:pos="567"/>
        </w:tabs>
        <w:jc w:val="both"/>
      </w:pPr>
      <w:r>
        <w:t>     </w:t>
      </w:r>
      <w:r>
        <w:rPr>
          <w:bCs/>
        </w:rPr>
        <w:t xml:space="preserve">Data </w:t>
      </w:r>
      <w:r>
        <w:t>„____"__________________</w:t>
      </w:r>
    </w:p>
    <w:p w14:paraId="7C16555B">
      <w:pPr>
        <w:pStyle w:val="13"/>
        <w:tabs>
          <w:tab w:val="left" w:pos="567"/>
        </w:tabs>
        <w:jc w:val="right"/>
        <w:rPr>
          <w:rFonts w:ascii="Times New Roman" w:hAnsi="Times New Roman"/>
          <w:szCs w:val="24"/>
        </w:rPr>
      </w:pPr>
      <w:r>
        <w:rPr>
          <w:rFonts w:ascii="Times New Roman" w:hAnsi="Times New Roman"/>
          <w:szCs w:val="24"/>
        </w:rPr>
        <w:t xml:space="preserve">     ____________________________  </w:t>
      </w:r>
    </w:p>
    <w:p w14:paraId="74C2645D">
      <w:pPr>
        <w:pStyle w:val="13"/>
        <w:tabs>
          <w:tab w:val="left" w:pos="567"/>
        </w:tabs>
        <w:jc w:val="right"/>
        <w:rPr>
          <w:rFonts w:ascii="Times New Roman" w:hAnsi="Times New Roman"/>
          <w:szCs w:val="24"/>
        </w:rPr>
      </w:pPr>
      <w:r>
        <w:rPr>
          <w:rFonts w:ascii="Times New Roman" w:hAnsi="Times New Roman"/>
          <w:szCs w:val="24"/>
        </w:rPr>
        <w:t>(semnătura autorizată)</w:t>
      </w:r>
    </w:p>
    <w:p w14:paraId="61B0103F">
      <w:pPr>
        <w:pStyle w:val="13"/>
        <w:tabs>
          <w:tab w:val="left" w:pos="567"/>
        </w:tabs>
        <w:rPr>
          <w:rFonts w:ascii="Times New Roman" w:hAnsi="Times New Roman"/>
          <w:szCs w:val="24"/>
        </w:rPr>
      </w:pPr>
    </w:p>
    <w:p w14:paraId="3C875EC5">
      <w:pPr>
        <w:pStyle w:val="13"/>
        <w:tabs>
          <w:tab w:val="left" w:pos="567"/>
        </w:tabs>
        <w:rPr>
          <w:rFonts w:ascii="Times New Roman" w:hAnsi="Times New Roman"/>
          <w:szCs w:val="24"/>
        </w:rPr>
      </w:pPr>
    </w:p>
    <w:p w14:paraId="440321B9">
      <w:pPr>
        <w:pStyle w:val="13"/>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57998CB6">
      <w:pPr>
        <w:pStyle w:val="13"/>
        <w:tabs>
          <w:tab w:val="left" w:pos="567"/>
        </w:tabs>
        <w:rPr>
          <w:rFonts w:ascii="Times New Roman" w:hAnsi="Times New Roman"/>
          <w:i/>
          <w:szCs w:val="24"/>
        </w:rPr>
        <w:sectPr>
          <w:footerReference r:id="rId5" w:type="first"/>
          <w:pgSz w:w="11906" w:h="16838"/>
          <w:pgMar w:top="851" w:right="1134" w:bottom="851" w:left="1276" w:header="720" w:footer="510" w:gutter="0"/>
          <w:cols w:space="720" w:num="1"/>
          <w:titlePg/>
          <w:docGrid w:linePitch="326" w:charSpace="0"/>
        </w:sectPr>
      </w:pPr>
    </w:p>
    <w:p w14:paraId="1951FCC0">
      <w:pPr>
        <w:jc w:val="right"/>
        <w:rPr>
          <w:sz w:val="22"/>
          <w:szCs w:val="22"/>
        </w:rPr>
      </w:pPr>
      <w:r>
        <w:t>Anexa nr. 24</w:t>
      </w:r>
    </w:p>
    <w:p w14:paraId="6A534F2F">
      <w:pPr>
        <w:jc w:val="right"/>
      </w:pPr>
      <w:r>
        <w:t>la Documentația standard nr._____</w:t>
      </w:r>
    </w:p>
    <w:p w14:paraId="1B4A229B">
      <w:pPr>
        <w:jc w:val="right"/>
      </w:pPr>
      <w:r>
        <w:t>din “____” ________ 20___</w:t>
      </w:r>
    </w:p>
    <w:p w14:paraId="2F0CF1E2">
      <w:pPr>
        <w:pStyle w:val="4"/>
        <w:spacing w:before="0"/>
        <w:jc w:val="center"/>
        <w:rPr>
          <w:rFonts w:ascii="Times New Roman" w:hAnsi="Times New Roman" w:cs="Times New Roman"/>
          <w:b w:val="0"/>
          <w:bCs w:val="0"/>
          <w:color w:val="auto"/>
        </w:rPr>
      </w:pPr>
    </w:p>
    <w:p w14:paraId="77CE046E">
      <w:pPr>
        <w:jc w:val="center"/>
        <w:rPr>
          <w:b/>
        </w:rPr>
      </w:pPr>
      <w:r>
        <w:rPr>
          <w:b/>
        </w:rPr>
        <w:t>CAIET DE SARCINI</w:t>
      </w:r>
    </w:p>
    <w:p w14:paraId="6CC58C97"/>
    <w:p w14:paraId="3C5F3323">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14:paraId="455BA9F5">
      <w:pPr>
        <w:pStyle w:val="3"/>
        <w:numPr>
          <w:ilvl w:val="0"/>
          <w:numId w:val="0"/>
        </w:numPr>
      </w:pPr>
    </w:p>
    <w:p w14:paraId="57FB9BEF">
      <w:pPr>
        <w:pStyle w:val="3"/>
        <w:numPr>
          <w:ilvl w:val="0"/>
          <w:numId w:val="22"/>
        </w:numPr>
        <w:ind w:left="0"/>
        <w:contextualSpacing/>
      </w:pPr>
      <w:r>
        <w:rPr>
          <w:b/>
        </w:rPr>
        <w:t>Denumirea obiectului</w:t>
      </w:r>
    </w:p>
    <w:p w14:paraId="3BEF32A0">
      <w:pPr>
        <w:pStyle w:val="3"/>
        <w:numPr>
          <w:ilvl w:val="0"/>
          <w:numId w:val="0"/>
        </w:numPr>
      </w:pPr>
      <w:r>
        <w:t>Se precizează descrierea generală a obiectului de proiectare.</w:t>
      </w:r>
    </w:p>
    <w:p w14:paraId="7C40832C">
      <w:pPr>
        <w:pStyle w:val="3"/>
        <w:numPr>
          <w:ilvl w:val="0"/>
          <w:numId w:val="22"/>
        </w:numPr>
        <w:tabs>
          <w:tab w:val="clear" w:pos="1134"/>
        </w:tabs>
        <w:ind w:left="0"/>
        <w:contextualSpacing/>
      </w:pPr>
      <w:r>
        <w:rPr>
          <w:b/>
        </w:rPr>
        <w:t xml:space="preserve">Amplasarea obiectului </w:t>
      </w:r>
    </w:p>
    <w:p w14:paraId="44BC14CD">
      <w:pPr>
        <w:pStyle w:val="3"/>
        <w:numPr>
          <w:ilvl w:val="0"/>
          <w:numId w:val="0"/>
        </w:numPr>
      </w:pPr>
      <w:r>
        <w:t>Se precizează adresa.</w:t>
      </w:r>
    </w:p>
    <w:p w14:paraId="19C2D669">
      <w:pPr>
        <w:pStyle w:val="3"/>
        <w:numPr>
          <w:ilvl w:val="0"/>
          <w:numId w:val="22"/>
        </w:numPr>
        <w:tabs>
          <w:tab w:val="clear" w:pos="1134"/>
        </w:tabs>
        <w:ind w:left="0"/>
        <w:contextualSpacing/>
        <w:rPr>
          <w:rStyle w:val="82"/>
        </w:rPr>
      </w:pPr>
      <w:r>
        <w:rPr>
          <w:b/>
        </w:rPr>
        <w:t>Beneficiar</w:t>
      </w:r>
      <w:r>
        <w:rPr>
          <w:rStyle w:val="82"/>
        </w:rPr>
        <w:t xml:space="preserve">/investitor </w:t>
      </w:r>
    </w:p>
    <w:p w14:paraId="67ED6406">
      <w:pPr>
        <w:pStyle w:val="3"/>
        <w:numPr>
          <w:ilvl w:val="0"/>
          <w:numId w:val="0"/>
        </w:numPr>
      </w:pPr>
      <w:r>
        <w:t xml:space="preserve">Se precizează </w:t>
      </w:r>
      <w:r>
        <w:rPr>
          <w:rStyle w:val="82"/>
        </w:rPr>
        <w:t>Autoritatea contractantă.</w:t>
      </w:r>
    </w:p>
    <w:p w14:paraId="6AD2565C">
      <w:pPr>
        <w:pStyle w:val="3"/>
        <w:numPr>
          <w:ilvl w:val="0"/>
          <w:numId w:val="22"/>
        </w:numPr>
        <w:tabs>
          <w:tab w:val="clear" w:pos="1134"/>
        </w:tabs>
        <w:ind w:left="0"/>
        <w:contextualSpacing/>
      </w:pPr>
      <w:r>
        <w:rPr>
          <w:b/>
        </w:rPr>
        <w:t xml:space="preserve">Statutul de protecție  </w:t>
      </w:r>
    </w:p>
    <w:p w14:paraId="09809C0F">
      <w:pPr>
        <w:pStyle w:val="3"/>
        <w:numPr>
          <w:ilvl w:val="0"/>
          <w:numId w:val="0"/>
        </w:numPr>
      </w:pPr>
      <w:r>
        <w:t>Se precizează după caz.</w:t>
      </w:r>
    </w:p>
    <w:p w14:paraId="08F993D2">
      <w:pPr>
        <w:pStyle w:val="3"/>
        <w:numPr>
          <w:ilvl w:val="0"/>
          <w:numId w:val="22"/>
        </w:numPr>
        <w:tabs>
          <w:tab w:val="clear" w:pos="1134"/>
        </w:tabs>
        <w:ind w:left="0"/>
        <w:contextualSpacing/>
        <w:rPr>
          <w:b/>
        </w:rPr>
      </w:pPr>
      <w:r>
        <w:rPr>
          <w:b/>
        </w:rPr>
        <w:t>Temeiul proiectării</w:t>
      </w:r>
    </w:p>
    <w:p w14:paraId="173DF45D">
      <w:pPr>
        <w:pStyle w:val="3"/>
        <w:numPr>
          <w:ilvl w:val="0"/>
          <w:numId w:val="0"/>
        </w:numPr>
        <w:tabs>
          <w:tab w:val="clear" w:pos="1134"/>
        </w:tabs>
        <w:contextualSpacing/>
      </w:pPr>
      <w:r>
        <w:t xml:space="preserve">Se precizează temeiul elaborării documentației. </w:t>
      </w:r>
    </w:p>
    <w:p w14:paraId="6F68C9B0">
      <w:pPr>
        <w:pStyle w:val="3"/>
        <w:numPr>
          <w:ilvl w:val="0"/>
          <w:numId w:val="22"/>
        </w:numPr>
        <w:tabs>
          <w:tab w:val="clear" w:pos="1134"/>
        </w:tabs>
        <w:ind w:left="0"/>
        <w:contextualSpacing/>
      </w:pPr>
      <w:r>
        <w:rPr>
          <w:b/>
        </w:rPr>
        <w:t xml:space="preserve">Descrierea obiectului </w:t>
      </w:r>
    </w:p>
    <w:p w14:paraId="582FF72B">
      <w:r>
        <w:t>Se precizează caracteristicile tehnice ale obiectului.</w:t>
      </w:r>
    </w:p>
    <w:p w14:paraId="1D911E86">
      <w:pPr>
        <w:pStyle w:val="3"/>
        <w:numPr>
          <w:ilvl w:val="0"/>
          <w:numId w:val="22"/>
        </w:numPr>
        <w:ind w:left="0"/>
        <w:contextualSpacing/>
      </w:pPr>
      <w:r>
        <w:rPr>
          <w:b/>
        </w:rPr>
        <w:t>Justificarea elaborării documentației de proiect</w:t>
      </w:r>
    </w:p>
    <w:p w14:paraId="44E333EA">
      <w:r>
        <w:t>Se precizează necesitatea elaborării documentației.</w:t>
      </w:r>
    </w:p>
    <w:p w14:paraId="0003C7DF">
      <w:pPr>
        <w:pStyle w:val="3"/>
        <w:numPr>
          <w:ilvl w:val="0"/>
          <w:numId w:val="22"/>
        </w:numPr>
        <w:tabs>
          <w:tab w:val="clear" w:pos="1134"/>
        </w:tabs>
        <w:ind w:left="0"/>
        <w:contextualSpacing/>
        <w:rPr>
          <w:b/>
        </w:rPr>
      </w:pPr>
      <w:r>
        <w:rPr>
          <w:b/>
        </w:rPr>
        <w:t>Cerințe referitor la lucrările planificate la obiect</w:t>
      </w:r>
    </w:p>
    <w:p w14:paraId="114235FD">
      <w:pPr>
        <w:pStyle w:val="3"/>
        <w:numPr>
          <w:ilvl w:val="0"/>
          <w:numId w:val="0"/>
        </w:numPr>
        <w:rPr>
          <w:rStyle w:val="82"/>
        </w:rPr>
      </w:pPr>
      <w:r>
        <w:t>Se precizează tipul lucrărilor pentru care este necesară elaborarea documentației de proiect.</w:t>
      </w:r>
    </w:p>
    <w:p w14:paraId="50B2F9DF">
      <w:pPr>
        <w:pStyle w:val="3"/>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14:paraId="012AD17C">
      <w:pPr>
        <w:tabs>
          <w:tab w:val="left" w:pos="990"/>
        </w:tabs>
        <w:jc w:val="both"/>
      </w:pPr>
      <w:r>
        <w:t>Se precizează etapele, cerințele privindexecuția documentației de proiect etc.</w:t>
      </w:r>
    </w:p>
    <w:p w14:paraId="0D4C93E9">
      <w:pPr>
        <w:tabs>
          <w:tab w:val="left" w:pos="990"/>
        </w:tabs>
        <w:ind w:left="-426"/>
        <w:jc w:val="both"/>
      </w:pPr>
      <w:r>
        <w:rPr>
          <w:b/>
        </w:rPr>
        <w:t>10. Documente obligatorii la depunerea ofertei</w:t>
      </w:r>
    </w:p>
    <w:p w14:paraId="3B855D2F">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7A90E9A">
      <w:pPr>
        <w:ind w:hanging="426"/>
        <w:jc w:val="both"/>
        <w:rPr>
          <w:b/>
        </w:rPr>
      </w:pPr>
      <w:r>
        <w:rPr>
          <w:b/>
        </w:rPr>
        <w:t>11. Documente obligatorii la evaluarea ofertelor.</w:t>
      </w:r>
    </w:p>
    <w:p w14:paraId="1763FF8E">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29F8F86">
      <w:pPr>
        <w:pStyle w:val="3"/>
        <w:numPr>
          <w:ilvl w:val="0"/>
          <w:numId w:val="0"/>
        </w:numPr>
        <w:ind w:left="360" w:right="-1"/>
      </w:pPr>
    </w:p>
    <w:p w14:paraId="55BB7CEC">
      <w:pPr>
        <w:ind w:firstLine="142"/>
        <w:jc w:val="both"/>
        <w:rPr>
          <w:b/>
          <w:bCs/>
        </w:rPr>
      </w:pPr>
    </w:p>
    <w:p w14:paraId="4E1DFEA8">
      <w:pPr>
        <w:ind w:firstLine="142"/>
        <w:jc w:val="both"/>
        <w:rPr>
          <w:b/>
        </w:rPr>
      </w:pPr>
      <w:r>
        <w:rPr>
          <w:b/>
          <w:bCs/>
        </w:rPr>
        <w:t xml:space="preserve">Autoritatea contractantă </w:t>
      </w:r>
      <w:r>
        <w:t> ___________              </w:t>
      </w:r>
      <w:r>
        <w:rPr>
          <w:b/>
          <w:bCs/>
        </w:rPr>
        <w:t>Data</w:t>
      </w:r>
      <w:r>
        <w:t>„____"__________________</w:t>
      </w:r>
    </w:p>
    <w:p w14:paraId="7758C1DB">
      <w:pPr>
        <w:pStyle w:val="3"/>
        <w:numPr>
          <w:ilvl w:val="0"/>
          <w:numId w:val="0"/>
        </w:numPr>
        <w:ind w:right="-1"/>
        <w:rPr>
          <w:i/>
        </w:rPr>
      </w:pPr>
    </w:p>
    <w:p w14:paraId="0E65F904">
      <w:pPr>
        <w:pStyle w:val="3"/>
        <w:numPr>
          <w:ilvl w:val="0"/>
          <w:numId w:val="0"/>
        </w:numPr>
        <w:ind w:right="-1"/>
        <w:rPr>
          <w:i/>
        </w:rPr>
      </w:pPr>
    </w:p>
    <w:p w14:paraId="22746E59">
      <w:pPr>
        <w:ind w:firstLine="709"/>
        <w:jc w:val="both"/>
        <w:rPr>
          <w:i/>
          <w:iCs/>
        </w:rPr>
      </w:pPr>
    </w:p>
    <w:p w14:paraId="3220019E">
      <w:pPr>
        <w:ind w:firstLine="709"/>
        <w:jc w:val="both"/>
        <w:rPr>
          <w:i/>
          <w:iCs/>
        </w:rPr>
      </w:pPr>
    </w:p>
    <w:p w14:paraId="7E8D660C">
      <w:pPr>
        <w:ind w:firstLine="709"/>
        <w:jc w:val="both"/>
        <w:rPr>
          <w:i/>
          <w:iCs/>
        </w:rPr>
      </w:pPr>
    </w:p>
    <w:p w14:paraId="7825CAD9">
      <w:pPr>
        <w:ind w:firstLine="709"/>
        <w:jc w:val="both"/>
        <w:rPr>
          <w:i/>
          <w:iCs/>
        </w:rPr>
      </w:pPr>
    </w:p>
    <w:p w14:paraId="17B0462C">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14:paraId="6C4265F8">
      <w:pPr>
        <w:pStyle w:val="3"/>
        <w:numPr>
          <w:ilvl w:val="0"/>
          <w:numId w:val="0"/>
        </w:numPr>
        <w:ind w:right="-1"/>
        <w:rPr>
          <w:i/>
        </w:rPr>
      </w:pPr>
    </w:p>
    <w:p w14:paraId="02935510">
      <w:pPr>
        <w:pStyle w:val="3"/>
        <w:numPr>
          <w:ilvl w:val="0"/>
          <w:numId w:val="0"/>
        </w:numPr>
        <w:ind w:right="-1"/>
        <w:rPr>
          <w:i/>
        </w:rPr>
      </w:pPr>
    </w:p>
    <w:p w14:paraId="3206258E">
      <w:pPr>
        <w:jc w:val="right"/>
      </w:pPr>
    </w:p>
    <w:p w14:paraId="04DF2EBC">
      <w:pPr>
        <w:jc w:val="right"/>
      </w:pPr>
    </w:p>
    <w:p w14:paraId="03CFB39D">
      <w:pPr>
        <w:jc w:val="right"/>
        <w:rPr>
          <w:sz w:val="22"/>
          <w:szCs w:val="22"/>
        </w:rPr>
      </w:pPr>
      <w:r>
        <w:t>Anexa nr. 25</w:t>
      </w:r>
    </w:p>
    <w:p w14:paraId="2513001A">
      <w:pPr>
        <w:jc w:val="right"/>
      </w:pPr>
      <w:r>
        <w:t>la Documentația standard nr._____</w:t>
      </w:r>
    </w:p>
    <w:p w14:paraId="71FDF280">
      <w:pPr>
        <w:jc w:val="right"/>
      </w:pPr>
      <w:r>
        <w:t>din “____” ________ 20___</w:t>
      </w:r>
    </w:p>
    <w:p w14:paraId="5F75D321">
      <w:pPr>
        <w:pStyle w:val="3"/>
        <w:numPr>
          <w:ilvl w:val="0"/>
          <w:numId w:val="0"/>
        </w:numPr>
        <w:ind w:right="-1"/>
        <w:rPr>
          <w:i/>
        </w:rPr>
      </w:pPr>
    </w:p>
    <w:p w14:paraId="586C78EE">
      <w:pPr>
        <w:pStyle w:val="3"/>
        <w:numPr>
          <w:ilvl w:val="0"/>
          <w:numId w:val="0"/>
        </w:numPr>
        <w:ind w:right="-1"/>
        <w:rPr>
          <w:i/>
        </w:rPr>
      </w:pPr>
    </w:p>
    <w:p w14:paraId="0CDBB413">
      <w:pPr>
        <w:pStyle w:val="3"/>
        <w:numPr>
          <w:ilvl w:val="0"/>
          <w:numId w:val="0"/>
        </w:numPr>
        <w:ind w:right="-1"/>
        <w:rPr>
          <w:i/>
        </w:rPr>
      </w:pPr>
    </w:p>
    <w:p w14:paraId="208158A2">
      <w:pPr>
        <w:jc w:val="center"/>
        <w:rPr>
          <w:b/>
        </w:rPr>
      </w:pPr>
    </w:p>
    <w:p w14:paraId="2F4E9F94">
      <w:pPr>
        <w:jc w:val="center"/>
        <w:rPr>
          <w:b/>
        </w:rPr>
      </w:pPr>
      <w:r>
        <w:rPr>
          <w:b/>
        </w:rPr>
        <w:t>CONTRACT – MODEL</w:t>
      </w:r>
    </w:p>
    <w:p w14:paraId="3CCA2657">
      <w:pPr>
        <w:pStyle w:val="3"/>
        <w:numPr>
          <w:ilvl w:val="0"/>
          <w:numId w:val="0"/>
        </w:numPr>
        <w:ind w:right="-1"/>
      </w:pPr>
    </w:p>
    <w:p w14:paraId="4BB6F72F">
      <w:pPr>
        <w:pStyle w:val="3"/>
        <w:numPr>
          <w:ilvl w:val="0"/>
          <w:numId w:val="0"/>
        </w:numPr>
        <w:ind w:right="-1"/>
        <w:rPr>
          <w:i/>
        </w:rPr>
      </w:pPr>
    </w:p>
    <w:tbl>
      <w:tblPr>
        <w:tblStyle w:val="11"/>
        <w:tblW w:w="9890" w:type="dxa"/>
        <w:tblInd w:w="-426" w:type="dxa"/>
        <w:tblLayout w:type="fixed"/>
        <w:tblCellMar>
          <w:top w:w="0" w:type="dxa"/>
          <w:left w:w="108" w:type="dxa"/>
          <w:bottom w:w="0" w:type="dxa"/>
          <w:right w:w="108" w:type="dxa"/>
        </w:tblCellMar>
      </w:tblPr>
      <w:tblGrid>
        <w:gridCol w:w="9890"/>
      </w:tblGrid>
      <w:tr w14:paraId="5EEFA5F1">
        <w:tblPrEx>
          <w:tblCellMar>
            <w:top w:w="0" w:type="dxa"/>
            <w:left w:w="108" w:type="dxa"/>
            <w:bottom w:w="0" w:type="dxa"/>
            <w:right w:w="108" w:type="dxa"/>
          </w:tblCellMar>
        </w:tblPrEx>
        <w:trPr>
          <w:trHeight w:val="697" w:hRule="atLeast"/>
        </w:trPr>
        <w:tc>
          <w:tcPr>
            <w:tcW w:w="9890" w:type="dxa"/>
            <w:vAlign w:val="center"/>
          </w:tcPr>
          <w:p w14:paraId="318D707D">
            <w:pPr>
              <w:jc w:val="both"/>
            </w:pPr>
          </w:p>
          <w:p w14:paraId="44154466">
            <w:pPr>
              <w:jc w:val="both"/>
              <w:rPr>
                <w:b/>
                <w:caps/>
                <w:sz w:val="28"/>
                <w:szCs w:val="28"/>
              </w:rPr>
            </w:pPr>
          </w:p>
          <w:p w14:paraId="2779F9BE">
            <w:pPr>
              <w:jc w:val="center"/>
              <w:rPr>
                <w:b/>
                <w:sz w:val="28"/>
                <w:szCs w:val="28"/>
                <w:u w:val="single"/>
              </w:rPr>
            </w:pPr>
            <w:r>
              <w:rPr>
                <w:b/>
                <w:caps/>
                <w:sz w:val="28"/>
                <w:szCs w:val="28"/>
              </w:rPr>
              <w:t>Contract</w:t>
            </w:r>
            <w:r>
              <w:rPr>
                <w:b/>
                <w:sz w:val="28"/>
                <w:szCs w:val="28"/>
              </w:rPr>
              <w:t xml:space="preserve"> DE ANTREPRIZĂ Nr.</w:t>
            </w:r>
          </w:p>
          <w:p w14:paraId="2F0A55E9">
            <w:pPr>
              <w:jc w:val="center"/>
              <w:rPr>
                <w:b/>
              </w:rPr>
            </w:pPr>
            <w:r>
              <w:rPr>
                <w:b/>
              </w:rPr>
              <w:t>privind achiziţia prin</w:t>
            </w:r>
            <w:r>
              <w:rPr>
                <w:b/>
              </w:rPr>
              <w:softHyphen/>
            </w:r>
            <w:r>
              <w:rPr>
                <w:b/>
              </w:rPr>
              <w:softHyphen/>
            </w:r>
            <w:r>
              <w:rPr>
                <w:b/>
              </w:rPr>
              <w:softHyphen/>
            </w:r>
            <w:r>
              <w:rPr>
                <w:b/>
              </w:rPr>
              <w:t>________________</w:t>
            </w:r>
          </w:p>
          <w:p w14:paraId="79AEC9BE">
            <w:pPr>
              <w:jc w:val="both"/>
              <w:rPr>
                <w:b/>
                <w:i/>
              </w:rPr>
            </w:pPr>
          </w:p>
          <w:p w14:paraId="13AF3A8C">
            <w:pPr>
              <w:jc w:val="both"/>
              <w:rPr>
                <w:b/>
                <w:i/>
              </w:rPr>
            </w:pPr>
          </w:p>
          <w:p w14:paraId="6CA87104">
            <w:pPr>
              <w:tabs>
                <w:tab w:val="center" w:pos="-6663"/>
                <w:tab w:val="left" w:pos="567"/>
                <w:tab w:val="right" w:pos="10206"/>
              </w:tabs>
            </w:pPr>
            <w:r>
              <w:t>„___”_________20__                                                                                  _________________</w:t>
            </w:r>
          </w:p>
          <w:p w14:paraId="6F0D3F89">
            <w:pPr>
              <w:jc w:val="center"/>
            </w:pPr>
            <w:r>
              <w:rPr>
                <w:sz w:val="20"/>
                <w:szCs w:val="20"/>
              </w:rPr>
              <w:t xml:space="preserve">                                                                                                                                    (municipiu, oraş)</w:t>
            </w:r>
          </w:p>
          <w:p w14:paraId="44B90A69">
            <w:pPr>
              <w:jc w:val="both"/>
            </w:pPr>
          </w:p>
          <w:p w14:paraId="14B5F33A">
            <w:pPr>
              <w:jc w:val="both"/>
            </w:pPr>
          </w:p>
          <w:p w14:paraId="1D2027A4">
            <w:pPr>
              <w:pStyle w:val="3"/>
              <w:numPr>
                <w:ilvl w:val="3"/>
                <w:numId w:val="21"/>
              </w:numPr>
              <w:rPr>
                <w:b/>
                <w:kern w:val="28"/>
              </w:rPr>
            </w:pPr>
            <w:r>
              <w:rPr>
                <w:b/>
                <w:kern w:val="28"/>
              </w:rPr>
              <w:t>PARTEA GENERALĂ</w:t>
            </w:r>
          </w:p>
          <w:p w14:paraId="02E17034">
            <w:pPr>
              <w:pStyle w:val="3"/>
              <w:numPr>
                <w:ilvl w:val="0"/>
                <w:numId w:val="0"/>
              </w:numPr>
              <w:ind w:left="3240"/>
              <w:rPr>
                <w:kern w:val="28"/>
                <w:sz w:val="20"/>
                <w:szCs w:val="20"/>
              </w:rPr>
            </w:pPr>
            <w:r>
              <w:rPr>
                <w:kern w:val="28"/>
                <w:sz w:val="20"/>
                <w:szCs w:val="20"/>
              </w:rPr>
              <w:t xml:space="preserve"> (OBLIGATORIU)</w:t>
            </w:r>
          </w:p>
          <w:p w14:paraId="0E0112B5">
            <w:pPr>
              <w:rPr>
                <w:b/>
                <w:kern w:val="28"/>
              </w:rPr>
            </w:pPr>
          </w:p>
          <w:p w14:paraId="09ABECCD">
            <w:pPr>
              <w:rPr>
                <w:b/>
                <w:kern w:val="28"/>
              </w:rPr>
            </w:pPr>
            <w:r>
              <w:rPr>
                <w:b/>
                <w:kern w:val="28"/>
              </w:rPr>
              <w:t>PĂRŢILE CONTRACTANTE</w:t>
            </w:r>
          </w:p>
          <w:p w14:paraId="3E70D43F">
            <w:pPr>
              <w:rPr>
                <w:b/>
                <w:kern w:val="28"/>
              </w:rPr>
            </w:pPr>
          </w:p>
          <w:p w14:paraId="608F4694">
            <w:pPr>
              <w:pStyle w:val="28"/>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14:paraId="0A43CBEC">
            <w:pPr>
              <w:tabs>
                <w:tab w:val="left" w:pos="567"/>
                <w:tab w:val="right" w:pos="10205"/>
              </w:tabs>
              <w:jc w:val="both"/>
            </w:pPr>
            <w:r>
              <w:t>_____________________________________________________________________, cu sediul în</w:t>
            </w:r>
          </w:p>
          <w:p w14:paraId="74684498">
            <w:pPr>
              <w:tabs>
                <w:tab w:val="left" w:pos="567"/>
                <w:tab w:val="right" w:pos="10205"/>
              </w:tabs>
              <w:jc w:val="both"/>
              <w:rPr>
                <w:sz w:val="20"/>
                <w:szCs w:val="20"/>
              </w:rPr>
            </w:pPr>
            <w:r>
              <w:rPr>
                <w:sz w:val="20"/>
                <w:szCs w:val="20"/>
              </w:rPr>
              <w:t xml:space="preserve">                                                          (denumirea autorităţii contractante) </w:t>
            </w:r>
          </w:p>
          <w:p w14:paraId="7CC131D3">
            <w:pPr>
              <w:tabs>
                <w:tab w:val="left" w:pos="567"/>
                <w:tab w:val="right" w:pos="9531"/>
              </w:tabs>
              <w:jc w:val="both"/>
            </w:pPr>
            <w:r>
              <w:t>______________________________________________________________________________</w:t>
            </w:r>
          </w:p>
          <w:p w14:paraId="5A052B07">
            <w:pPr>
              <w:pStyle w:val="57"/>
              <w:tabs>
                <w:tab w:val="left" w:pos="567"/>
              </w:tabs>
              <w:jc w:val="both"/>
              <w:rPr>
                <w:sz w:val="20"/>
                <w:szCs w:val="20"/>
                <w:lang w:val="en-US"/>
              </w:rPr>
            </w:pPr>
            <w:r>
              <w:rPr>
                <w:sz w:val="20"/>
                <w:szCs w:val="20"/>
                <w:lang w:val="en-US"/>
              </w:rPr>
              <w:t xml:space="preserve">                                                                   (localitatea) </w:t>
            </w:r>
          </w:p>
          <w:p w14:paraId="35BE2DF7">
            <w:pPr>
              <w:tabs>
                <w:tab w:val="left" w:pos="567"/>
                <w:tab w:val="right" w:pos="9531"/>
              </w:tabs>
              <w:jc w:val="both"/>
            </w:pPr>
            <w:r>
              <w:t xml:space="preserve">str._____________________________________, </w:t>
            </w:r>
            <w:r>
              <w:tab/>
            </w:r>
            <w:r>
              <w:t>telefon: ______________, fax: _____________,</w:t>
            </w:r>
          </w:p>
          <w:p w14:paraId="12A809C1">
            <w:pPr>
              <w:pStyle w:val="28"/>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14:paraId="37E3FC61">
            <w:pPr>
              <w:pStyle w:val="28"/>
              <w:tabs>
                <w:tab w:val="left" w:pos="567"/>
              </w:tabs>
              <w:ind w:firstLine="0"/>
              <w:rPr>
                <w:sz w:val="20"/>
                <w:szCs w:val="20"/>
                <w:lang w:val="en-US"/>
              </w:rPr>
            </w:pPr>
            <w:r>
              <w:rPr>
                <w:sz w:val="20"/>
                <w:szCs w:val="20"/>
                <w:lang w:val="en-US"/>
              </w:rPr>
              <w:t xml:space="preserve">                                                    (numele, prenumele şi funcţia conducătorului) </w:t>
            </w:r>
          </w:p>
          <w:p w14:paraId="0108DEAD">
            <w:pPr>
              <w:tabs>
                <w:tab w:val="left" w:pos="567"/>
                <w:tab w:val="right" w:pos="9531"/>
              </w:tabs>
              <w:jc w:val="both"/>
            </w:pPr>
            <w:r>
              <w:t xml:space="preserve">în calitate de Beneficiar, pe de o parte, şi______________________________________________, </w:t>
            </w:r>
          </w:p>
          <w:p w14:paraId="181E05C5">
            <w:pPr>
              <w:tabs>
                <w:tab w:val="left" w:pos="567"/>
                <w:tab w:val="right" w:pos="10205"/>
              </w:tabs>
              <w:jc w:val="both"/>
              <w:rPr>
                <w:sz w:val="20"/>
                <w:szCs w:val="20"/>
              </w:rPr>
            </w:pPr>
            <w:r>
              <w:rPr>
                <w:sz w:val="20"/>
                <w:szCs w:val="20"/>
              </w:rPr>
              <w:t xml:space="preserve">                                                                                                (denumirea operatorului economic) </w:t>
            </w:r>
          </w:p>
          <w:p w14:paraId="3D2E1D57">
            <w:pPr>
              <w:tabs>
                <w:tab w:val="left" w:pos="567"/>
                <w:tab w:val="right" w:pos="9531"/>
              </w:tabs>
              <w:jc w:val="both"/>
            </w:pPr>
            <w:r>
              <w:t>cu sediul în _________________________________str._________________________________,</w:t>
            </w:r>
          </w:p>
          <w:p w14:paraId="0FFB29A4">
            <w:pPr>
              <w:tabs>
                <w:tab w:val="left" w:pos="567"/>
                <w:tab w:val="right" w:pos="10205"/>
              </w:tabs>
              <w:jc w:val="both"/>
              <w:rPr>
                <w:sz w:val="20"/>
                <w:szCs w:val="20"/>
              </w:rPr>
            </w:pPr>
            <w:r>
              <w:rPr>
                <w:sz w:val="20"/>
                <w:szCs w:val="20"/>
              </w:rPr>
              <w:t xml:space="preserve">                                                    (localitatea) </w:t>
            </w:r>
          </w:p>
          <w:p w14:paraId="10A2FF93">
            <w:pPr>
              <w:pStyle w:val="28"/>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4779C81">
            <w:pPr>
              <w:pStyle w:val="28"/>
              <w:tabs>
                <w:tab w:val="left" w:pos="567"/>
              </w:tabs>
              <w:ind w:firstLine="0"/>
              <w:rPr>
                <w:sz w:val="20"/>
                <w:szCs w:val="20"/>
                <w:lang w:val="en-US"/>
              </w:rPr>
            </w:pPr>
            <w:r>
              <w:rPr>
                <w:sz w:val="20"/>
                <w:szCs w:val="20"/>
                <w:lang w:val="en-US"/>
              </w:rPr>
              <w:t xml:space="preserve"> (numele şi funcţia conducătorului)</w:t>
            </w:r>
          </w:p>
          <w:p w14:paraId="1EF8A4F4">
            <w:pPr>
              <w:pStyle w:val="3"/>
              <w:numPr>
                <w:ilvl w:val="0"/>
                <w:numId w:val="0"/>
              </w:numPr>
              <w:tabs>
                <w:tab w:val="left" w:pos="3705"/>
                <w:tab w:val="clear" w:pos="1134"/>
              </w:tabs>
              <w:spacing w:after="200" w:line="276" w:lineRule="auto"/>
              <w:contextualSpacing/>
            </w:pPr>
          </w:p>
          <w:p w14:paraId="2A2BD338">
            <w:pPr>
              <w:tabs>
                <w:tab w:val="left" w:pos="3705"/>
              </w:tabs>
              <w:spacing w:after="200" w:line="276" w:lineRule="auto"/>
              <w:contextualSpacing/>
            </w:pPr>
            <w:r>
              <w:rPr>
                <w:b/>
              </w:rPr>
              <w:t>1. OBIECTUL CONTRACTULUI</w:t>
            </w:r>
          </w:p>
          <w:p w14:paraId="6AC2F434">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A1C769F">
            <w:pPr>
              <w:jc w:val="both"/>
            </w:pPr>
          </w:p>
          <w:p w14:paraId="33EA4252">
            <w:pPr>
              <w:tabs>
                <w:tab w:val="left" w:pos="3585"/>
              </w:tabs>
              <w:spacing w:line="276" w:lineRule="auto"/>
              <w:contextualSpacing/>
            </w:pPr>
            <w:r>
              <w:rPr>
                <w:b/>
              </w:rPr>
              <w:t>2. PERIOADA DE EXECUŢIE</w:t>
            </w:r>
          </w:p>
          <w:p w14:paraId="3B6240FF">
            <w:pPr>
              <w:pStyle w:val="28"/>
              <w:tabs>
                <w:tab w:val="left" w:pos="567"/>
              </w:tabs>
              <w:spacing w:line="276" w:lineRule="auto"/>
              <w:ind w:firstLine="0"/>
              <w:rPr>
                <w:lang w:val="en-US"/>
              </w:rPr>
            </w:pPr>
            <w:r>
              <w:rPr>
                <w:lang w:val="en-US"/>
              </w:rPr>
              <w:t>2.1. Durata de execuţie a lucrărilor contractate este de _________ luni și zile___după primirea ordinului de începere a execuţiei şi asigurării lucrului ritmic de către beneficiar-ordonatorul de credite.</w:t>
            </w:r>
          </w:p>
          <w:p w14:paraId="1BD6E9D1">
            <w:pPr>
              <w:pStyle w:val="28"/>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14:paraId="329FAE7E">
            <w:pPr>
              <w:pStyle w:val="28"/>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14:paraId="208BAE16">
            <w:pPr>
              <w:numPr>
                <w:ilvl w:val="0"/>
                <w:numId w:val="23"/>
              </w:numPr>
              <w:tabs>
                <w:tab w:val="left" w:pos="1276"/>
              </w:tabs>
              <w:spacing w:line="276" w:lineRule="auto"/>
              <w:ind w:left="0" w:hanging="425"/>
              <w:jc w:val="both"/>
            </w:pPr>
            <w:r>
              <w:t>generate de Beneficiar;</w:t>
            </w:r>
          </w:p>
          <w:p w14:paraId="1E0D3337">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0D61891B">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282F6AB4">
            <w:pPr>
              <w:numPr>
                <w:ilvl w:val="0"/>
                <w:numId w:val="23"/>
              </w:numPr>
              <w:tabs>
                <w:tab w:val="left" w:pos="1276"/>
              </w:tabs>
              <w:spacing w:line="276" w:lineRule="auto"/>
              <w:ind w:left="0" w:hanging="425"/>
              <w:jc w:val="both"/>
            </w:pPr>
            <w:r>
              <w:t>calamităţilor naturale recunoscute de autoritatea legală.</w:t>
            </w:r>
          </w:p>
          <w:p w14:paraId="441A0730">
            <w:pPr>
              <w:pStyle w:val="28"/>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55FA5A3">
            <w:pPr>
              <w:pStyle w:val="28"/>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44DE6B7">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1E9BDFE">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17C194E5">
            <w:pPr>
              <w:pStyle w:val="3"/>
              <w:numPr>
                <w:ilvl w:val="0"/>
                <w:numId w:val="0"/>
              </w:numPr>
            </w:pPr>
          </w:p>
          <w:p w14:paraId="2CECF8DC">
            <w:pPr>
              <w:tabs>
                <w:tab w:val="left" w:pos="3645"/>
              </w:tabs>
              <w:spacing w:line="276" w:lineRule="auto"/>
              <w:contextualSpacing/>
            </w:pPr>
            <w:r>
              <w:rPr>
                <w:b/>
              </w:rPr>
              <w:t>3. VALOAREA LUCRĂRILOR ŞI MODALITĂŢILE DE PLATĂ</w:t>
            </w:r>
          </w:p>
          <w:p w14:paraId="58AE14FF">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0D3C931B">
            <w:pPr>
              <w:pStyle w:val="28"/>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14:paraId="3ACA7D5B">
            <w:pPr>
              <w:pStyle w:val="28"/>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14:paraId="165F5FBC">
            <w:pPr>
              <w:pStyle w:val="28"/>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15B1820">
            <w:pPr>
              <w:pStyle w:val="28"/>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14:paraId="402AB5F9">
            <w:pPr>
              <w:pStyle w:val="28"/>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91EB41C">
            <w:pPr>
              <w:pStyle w:val="28"/>
              <w:tabs>
                <w:tab w:val="left" w:pos="37"/>
              </w:tabs>
              <w:spacing w:line="276" w:lineRule="auto"/>
              <w:ind w:firstLine="0"/>
              <w:rPr>
                <w:lang w:val="en-US"/>
              </w:rPr>
            </w:pPr>
          </w:p>
          <w:p w14:paraId="71F2EB68">
            <w:pPr>
              <w:tabs>
                <w:tab w:val="left" w:pos="2625"/>
              </w:tabs>
              <w:spacing w:after="200" w:line="276" w:lineRule="auto"/>
              <w:contextualSpacing/>
              <w:rPr>
                <w:b/>
              </w:rPr>
            </w:pPr>
            <w:r>
              <w:rPr>
                <w:b/>
              </w:rPr>
              <w:t>4. DREPTURILE ŞI OBLIGAŢIUNILE ANTREPRENORULUI ŞI ALE BENEFICIARULUI</w:t>
            </w:r>
          </w:p>
          <w:p w14:paraId="561D88DD">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87C2B14">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7DCFEA2">
            <w:pPr>
              <w:pStyle w:val="28"/>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B9BE457">
            <w:pPr>
              <w:pStyle w:val="28"/>
              <w:tabs>
                <w:tab w:val="left" w:pos="567"/>
              </w:tabs>
              <w:spacing w:line="276" w:lineRule="auto"/>
              <w:ind w:firstLine="0"/>
              <w:rPr>
                <w:lang w:val="en-US"/>
              </w:rPr>
            </w:pPr>
            <w:r>
              <w:rPr>
                <w:lang w:val="en-US"/>
              </w:rPr>
              <w:t xml:space="preserve">4.4. Documentaţia pusă la dispoziţia Antreprenorului se repartizează astfel: </w:t>
            </w:r>
          </w:p>
          <w:p w14:paraId="2194547E">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DB4787E">
            <w:pPr>
              <w:pStyle w:val="28"/>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FB390FD">
            <w:pPr>
              <w:pStyle w:val="28"/>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1C23F14">
            <w:pPr>
              <w:pStyle w:val="28"/>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327598E">
            <w:pPr>
              <w:pStyle w:val="28"/>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892975D">
            <w:pPr>
              <w:pStyle w:val="28"/>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A38E35B">
            <w:pPr>
              <w:pStyle w:val="28"/>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14:paraId="4211A54D">
            <w:pPr>
              <w:pStyle w:val="28"/>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B42FF0E">
            <w:pPr>
              <w:pStyle w:val="28"/>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C58E31D">
            <w:pPr>
              <w:pStyle w:val="28"/>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715FBA8">
            <w:pPr>
              <w:pStyle w:val="28"/>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14:paraId="32BADE53">
            <w:pPr>
              <w:pStyle w:val="28"/>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385B119">
            <w:pPr>
              <w:pStyle w:val="28"/>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270D7ED">
            <w:pPr>
              <w:pStyle w:val="28"/>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368B92B">
            <w:pPr>
              <w:pStyle w:val="28"/>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63586B1">
            <w:pPr>
              <w:pStyle w:val="28"/>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14:paraId="02DC7D8B">
            <w:pPr>
              <w:pStyle w:val="28"/>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B587EE2">
            <w:pPr>
              <w:pStyle w:val="28"/>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F4EEDC2">
            <w:pPr>
              <w:pStyle w:val="28"/>
              <w:tabs>
                <w:tab w:val="left" w:pos="567"/>
              </w:tabs>
              <w:spacing w:line="276" w:lineRule="auto"/>
              <w:ind w:firstLine="0"/>
              <w:rPr>
                <w:lang w:val="en-US"/>
              </w:rPr>
            </w:pPr>
            <w:r>
              <w:rPr>
                <w:lang w:val="en-US"/>
              </w:rPr>
              <w:t xml:space="preserve">4.22. Pe parcursul executării lucrărilor, Beneficiarul are dreptul să dispună în scris: </w:t>
            </w:r>
          </w:p>
          <w:p w14:paraId="3CBF24FB">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14:paraId="3F97A7AA">
            <w:pPr>
              <w:numPr>
                <w:ilvl w:val="0"/>
                <w:numId w:val="25"/>
              </w:numPr>
              <w:tabs>
                <w:tab w:val="left" w:pos="314"/>
              </w:tabs>
              <w:spacing w:line="276" w:lineRule="auto"/>
              <w:ind w:left="0" w:firstLine="0"/>
              <w:jc w:val="both"/>
            </w:pPr>
            <w:r>
              <w:t xml:space="preserve">înlocuirea materialelor necorespunzătoare calitativ cu altele corespunzătoare; </w:t>
            </w:r>
          </w:p>
          <w:p w14:paraId="7A502A32">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14:paraId="4FD37F13">
            <w:pPr>
              <w:pStyle w:val="28"/>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99FBB36">
            <w:pPr>
              <w:pStyle w:val="28"/>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271C7CF">
            <w:pPr>
              <w:pStyle w:val="28"/>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6B5BF8C">
            <w:pPr>
              <w:pStyle w:val="28"/>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86C8990">
            <w:pPr>
              <w:pStyle w:val="28"/>
              <w:tabs>
                <w:tab w:val="left" w:pos="426"/>
                <w:tab w:val="left" w:pos="3645"/>
              </w:tabs>
              <w:spacing w:line="276" w:lineRule="auto"/>
              <w:ind w:firstLine="0"/>
              <w:rPr>
                <w:lang w:val="en-US"/>
              </w:rPr>
            </w:pPr>
          </w:p>
          <w:p w14:paraId="092761AE">
            <w:pPr>
              <w:tabs>
                <w:tab w:val="left" w:pos="3225"/>
              </w:tabs>
              <w:spacing w:after="200" w:line="276" w:lineRule="auto"/>
              <w:contextualSpacing/>
            </w:pPr>
            <w:r>
              <w:rPr>
                <w:b/>
              </w:rPr>
              <w:t>5. AJUSTAREA VALORII CONTRACTULUI</w:t>
            </w:r>
          </w:p>
          <w:p w14:paraId="59C98902">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302BA86">
            <w:pPr>
              <w:pStyle w:val="3"/>
              <w:numPr>
                <w:ilvl w:val="0"/>
                <w:numId w:val="0"/>
              </w:numPr>
              <w:tabs>
                <w:tab w:val="left" w:pos="1755"/>
              </w:tabs>
            </w:pPr>
          </w:p>
          <w:p w14:paraId="4DA89FC7">
            <w:pPr>
              <w:tabs>
                <w:tab w:val="left" w:pos="4365"/>
              </w:tabs>
              <w:spacing w:line="276" w:lineRule="auto"/>
              <w:contextualSpacing/>
            </w:pPr>
            <w:r>
              <w:rPr>
                <w:b/>
              </w:rPr>
              <w:t xml:space="preserve">6. ANTREPRENORUL ŞI SUBANTREPRENORII </w:t>
            </w:r>
          </w:p>
          <w:p w14:paraId="6330CBBB">
            <w:pPr>
              <w:pStyle w:val="28"/>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29F822C">
            <w:pPr>
              <w:pStyle w:val="28"/>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7F4F29FF">
            <w:pPr>
              <w:pStyle w:val="28"/>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14:paraId="4D552191">
            <w:pPr>
              <w:pStyle w:val="28"/>
              <w:tabs>
                <w:tab w:val="left" w:pos="142"/>
                <w:tab w:val="left" w:pos="284"/>
              </w:tabs>
              <w:spacing w:line="276" w:lineRule="auto"/>
              <w:ind w:firstLine="0"/>
              <w:rPr>
                <w:lang w:val="en-US"/>
              </w:rPr>
            </w:pPr>
            <w:r>
              <w:rPr>
                <w:lang w:val="en-US"/>
              </w:rPr>
              <w:t>6.4. Angajarea forţei de muncă pe bază de acord nu este considerată obiectul unei subcontractări.</w:t>
            </w:r>
          </w:p>
          <w:p w14:paraId="62C3D739">
            <w:pPr>
              <w:pStyle w:val="28"/>
              <w:tabs>
                <w:tab w:val="left" w:pos="142"/>
                <w:tab w:val="left" w:pos="284"/>
              </w:tabs>
              <w:spacing w:line="276" w:lineRule="auto"/>
              <w:ind w:firstLine="0"/>
              <w:rPr>
                <w:lang w:val="en-US"/>
              </w:rPr>
            </w:pPr>
          </w:p>
          <w:p w14:paraId="7DB183BB">
            <w:pPr>
              <w:tabs>
                <w:tab w:val="left" w:pos="3645"/>
              </w:tabs>
              <w:spacing w:after="200" w:line="276" w:lineRule="auto"/>
              <w:contextualSpacing/>
            </w:pPr>
            <w:r>
              <w:rPr>
                <w:b/>
              </w:rPr>
              <w:t>7. FORŢA DE MUNCĂ</w:t>
            </w:r>
          </w:p>
          <w:p w14:paraId="21FA78C1">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066968FB">
            <w:pPr>
              <w:tabs>
                <w:tab w:val="left" w:pos="2385"/>
              </w:tabs>
              <w:jc w:val="both"/>
            </w:pPr>
          </w:p>
          <w:p w14:paraId="37390FDB">
            <w:pPr>
              <w:tabs>
                <w:tab w:val="left" w:pos="4275"/>
              </w:tabs>
              <w:spacing w:line="276" w:lineRule="auto"/>
              <w:contextualSpacing/>
            </w:pPr>
            <w:r>
              <w:rPr>
                <w:b/>
              </w:rPr>
              <w:t>8. MATERIALELE ŞI EXECUŢIA LUCRĂRILOR PROPRIU-ZISE</w:t>
            </w:r>
          </w:p>
          <w:p w14:paraId="49F7EDE4">
            <w:pPr>
              <w:pStyle w:val="28"/>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5D41BB4">
            <w:pPr>
              <w:pStyle w:val="28"/>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14:paraId="5946CC71">
            <w:pPr>
              <w:pStyle w:val="28"/>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14:paraId="64F19632">
            <w:pPr>
              <w:pStyle w:val="28"/>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14:paraId="738C549C">
            <w:pPr>
              <w:pStyle w:val="28"/>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D29CC3E">
            <w:pPr>
              <w:pStyle w:val="28"/>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7BD6449">
            <w:pPr>
              <w:pStyle w:val="28"/>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63747F9C">
            <w:pPr>
              <w:pStyle w:val="28"/>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F6DE5BF">
            <w:pPr>
              <w:pStyle w:val="28"/>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14:paraId="7C965DBA">
            <w:pPr>
              <w:pStyle w:val="28"/>
              <w:tabs>
                <w:tab w:val="left" w:pos="284"/>
                <w:tab w:val="left" w:pos="426"/>
              </w:tabs>
              <w:spacing w:line="276" w:lineRule="auto"/>
              <w:ind w:firstLine="0"/>
              <w:rPr>
                <w:lang w:val="en-US"/>
              </w:rPr>
            </w:pPr>
          </w:p>
          <w:p w14:paraId="705C3728">
            <w:pPr>
              <w:pStyle w:val="3"/>
              <w:numPr>
                <w:ilvl w:val="0"/>
                <w:numId w:val="26"/>
              </w:numPr>
              <w:tabs>
                <w:tab w:val="left" w:pos="3255"/>
                <w:tab w:val="clear" w:pos="1134"/>
              </w:tabs>
              <w:spacing w:line="276" w:lineRule="auto"/>
              <w:ind w:left="0"/>
              <w:contextualSpacing/>
            </w:pPr>
            <w:r>
              <w:rPr>
                <w:b/>
              </w:rPr>
              <w:t>9. PERIOADA DE GARANŢIE ŞI REMEDIERI ÎN PERIOADA DE GARANŢIE</w:t>
            </w:r>
          </w:p>
          <w:p w14:paraId="1DF033BF">
            <w:pPr>
              <w:pStyle w:val="28"/>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14:paraId="0D175A7F">
            <w:pPr>
              <w:pStyle w:val="28"/>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14:paraId="33981E2A">
            <w:pPr>
              <w:pStyle w:val="28"/>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14:paraId="474ADD53">
            <w:pPr>
              <w:pStyle w:val="28"/>
              <w:tabs>
                <w:tab w:val="left" w:pos="567"/>
              </w:tabs>
              <w:spacing w:line="276" w:lineRule="auto"/>
              <w:ind w:firstLine="0"/>
              <w:rPr>
                <w:lang w:val="en-US"/>
              </w:rPr>
            </w:pPr>
          </w:p>
          <w:p w14:paraId="581DB922">
            <w:pPr>
              <w:pStyle w:val="3"/>
              <w:numPr>
                <w:ilvl w:val="0"/>
                <w:numId w:val="26"/>
              </w:numPr>
              <w:tabs>
                <w:tab w:val="left" w:pos="3480"/>
                <w:tab w:val="clear" w:pos="1134"/>
              </w:tabs>
              <w:spacing w:line="276" w:lineRule="auto"/>
              <w:ind w:left="0"/>
              <w:contextualSpacing/>
            </w:pPr>
            <w:r>
              <w:rPr>
                <w:b/>
              </w:rPr>
              <w:t>10. RĂSPUNDEREA PĂRŢILOR</w:t>
            </w:r>
          </w:p>
          <w:p w14:paraId="0C30240C">
            <w:pPr>
              <w:pStyle w:val="28"/>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14:paraId="6EDFBED3">
            <w:pPr>
              <w:pStyle w:val="28"/>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C95A353">
            <w:pPr>
              <w:pStyle w:val="28"/>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14:paraId="3819EC64">
            <w:pPr>
              <w:pStyle w:val="28"/>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34D2C8E">
            <w:pPr>
              <w:pStyle w:val="28"/>
              <w:numPr>
                <w:ilvl w:val="1"/>
                <w:numId w:val="26"/>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A1962BB">
            <w:pPr>
              <w:pStyle w:val="28"/>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91A5254">
            <w:pPr>
              <w:pStyle w:val="28"/>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0B99766">
            <w:pPr>
              <w:pStyle w:val="28"/>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31C52066">
            <w:pPr>
              <w:pStyle w:val="28"/>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216ED70">
            <w:pPr>
              <w:pStyle w:val="28"/>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8A3F07">
            <w:pPr>
              <w:pStyle w:val="28"/>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14:paraId="7FF5AA6F">
            <w:pPr>
              <w:pStyle w:val="28"/>
              <w:tabs>
                <w:tab w:val="left" w:pos="567"/>
                <w:tab w:val="left" w:pos="1890"/>
              </w:tabs>
              <w:spacing w:line="276" w:lineRule="auto"/>
              <w:ind w:firstLine="0"/>
              <w:rPr>
                <w:lang w:val="en-US"/>
              </w:rPr>
            </w:pPr>
          </w:p>
          <w:p w14:paraId="14B725C6">
            <w:pPr>
              <w:pStyle w:val="3"/>
              <w:numPr>
                <w:ilvl w:val="0"/>
                <w:numId w:val="26"/>
              </w:numPr>
              <w:tabs>
                <w:tab w:val="left" w:pos="3465"/>
                <w:tab w:val="clear" w:pos="1134"/>
              </w:tabs>
              <w:spacing w:line="276" w:lineRule="auto"/>
              <w:ind w:left="0"/>
              <w:contextualSpacing/>
            </w:pPr>
            <w:r>
              <w:rPr>
                <w:b/>
              </w:rPr>
              <w:t>11. SOLUŢIONAREA LITIGIILOR</w:t>
            </w:r>
          </w:p>
          <w:p w14:paraId="55791ECE">
            <w:pPr>
              <w:pStyle w:val="3"/>
              <w:numPr>
                <w:ilvl w:val="1"/>
                <w:numId w:val="26"/>
              </w:numPr>
              <w:tabs>
                <w:tab w:val="left" w:pos="567"/>
                <w:tab w:val="clear" w:pos="1134"/>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C6660FB">
            <w:pPr>
              <w:tabs>
                <w:tab w:val="left" w:pos="567"/>
              </w:tabs>
              <w:jc w:val="both"/>
            </w:pPr>
          </w:p>
          <w:p w14:paraId="32DE9DDD">
            <w:pPr>
              <w:pStyle w:val="3"/>
              <w:numPr>
                <w:ilvl w:val="0"/>
                <w:numId w:val="26"/>
              </w:numPr>
              <w:tabs>
                <w:tab w:val="left" w:pos="3825"/>
                <w:tab w:val="clear" w:pos="1134"/>
              </w:tabs>
              <w:spacing w:line="276" w:lineRule="auto"/>
              <w:ind w:left="0"/>
              <w:contextualSpacing/>
            </w:pPr>
            <w:r>
              <w:rPr>
                <w:b/>
              </w:rPr>
              <w:t>12. REZOLUȚIUNEACONTRACTULUI</w:t>
            </w:r>
          </w:p>
          <w:p w14:paraId="3B1CB2EB">
            <w:pPr>
              <w:pStyle w:val="28"/>
              <w:tabs>
                <w:tab w:val="left" w:pos="567"/>
              </w:tabs>
              <w:spacing w:line="276" w:lineRule="auto"/>
              <w:ind w:firstLine="0"/>
              <w:rPr>
                <w:lang w:val="en-US"/>
              </w:rPr>
            </w:pPr>
            <w:r>
              <w:rPr>
                <w:lang w:val="en-US"/>
              </w:rPr>
              <w:t xml:space="preserve">12.1. Antreprenorul poate cere rezoluțiunea contractului, dacă: </w:t>
            </w:r>
          </w:p>
          <w:p w14:paraId="25E0E686">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E4EA1B7">
            <w:pPr>
              <w:numPr>
                <w:ilvl w:val="0"/>
                <w:numId w:val="27"/>
              </w:numPr>
              <w:tabs>
                <w:tab w:val="left" w:pos="1276"/>
              </w:tabs>
              <w:ind w:left="0" w:hanging="425"/>
              <w:jc w:val="both"/>
            </w:pPr>
            <w:r>
              <w:t xml:space="preserve">b) Beneficiarul nu onorează o plată scadentă mai mult de 3 luni; </w:t>
            </w:r>
          </w:p>
          <w:p w14:paraId="71EA8AB4">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4BE4F017">
            <w:pPr>
              <w:pStyle w:val="28"/>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14:paraId="6A1C04B9">
            <w:pPr>
              <w:pStyle w:val="3"/>
              <w:numPr>
                <w:ilvl w:val="0"/>
                <w:numId w:val="28"/>
              </w:numPr>
              <w:tabs>
                <w:tab w:val="left" w:pos="1276"/>
                <w:tab w:val="clear" w:pos="1134"/>
              </w:tabs>
              <w:ind w:left="0"/>
              <w:contextualSpacing/>
            </w:pPr>
            <w:r>
              <w:t>a) Antreprenorul se află în incapacitate de plată, lichidare sau bunurile acestuia sunt subsechestru;</w:t>
            </w:r>
          </w:p>
          <w:p w14:paraId="59B81BDD">
            <w:pPr>
              <w:pStyle w:val="3"/>
              <w:numPr>
                <w:ilvl w:val="0"/>
                <w:numId w:val="28"/>
              </w:numPr>
              <w:tabs>
                <w:tab w:val="left" w:pos="1276"/>
                <w:tab w:val="clear" w:pos="1134"/>
              </w:tabs>
              <w:ind w:left="0"/>
              <w:contextualSpacing/>
            </w:pPr>
            <w:r>
              <w:t xml:space="preserve">b) Antreprenorul nu începe lucrările fără să aibă un motiv justificat sau nu reia lucrările suspendate, în termen rezonabil de la primirea dispoziţiei scrise de reîncepere a lucrărilor; </w:t>
            </w:r>
          </w:p>
          <w:p w14:paraId="7EA8CF63">
            <w:pPr>
              <w:pStyle w:val="3"/>
              <w:numPr>
                <w:ilvl w:val="0"/>
                <w:numId w:val="28"/>
              </w:numPr>
              <w:tabs>
                <w:tab w:val="left" w:pos="1276"/>
                <w:tab w:val="clear" w:pos="1134"/>
              </w:tabs>
              <w:ind w:left="0"/>
              <w:contextualSpacing/>
            </w:pPr>
            <w:r>
              <w:t>c) Antreprenorul nu a îndepărtat materialele necorespunzătoare de pe şantier sau nu a refăcut o lucrare în termenul stabilit de către beneficiar;</w:t>
            </w:r>
          </w:p>
          <w:p w14:paraId="764049EC">
            <w:pPr>
              <w:pStyle w:val="3"/>
              <w:numPr>
                <w:ilvl w:val="0"/>
                <w:numId w:val="28"/>
              </w:numPr>
              <w:tabs>
                <w:tab w:val="left" w:pos="1276"/>
                <w:tab w:val="clear" w:pos="1134"/>
              </w:tabs>
              <w:ind w:left="0"/>
              <w:contextualSpacing/>
            </w:pPr>
            <w:r>
              <w:t xml:space="preserve">d) Beneficiarul notifică antreprenorul că din motive neprevăzute şi datorită unor conjuncturi economice este în imposibilitate de a continua îndeplinirea obligaţiunilor contractuale. </w:t>
            </w:r>
          </w:p>
          <w:p w14:paraId="12C176BC">
            <w:pPr>
              <w:pStyle w:val="28"/>
              <w:numPr>
                <w:ilvl w:val="1"/>
                <w:numId w:val="26"/>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14:paraId="517FBD90">
            <w:pPr>
              <w:pStyle w:val="28"/>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14:paraId="705A7C5B">
            <w:pPr>
              <w:pStyle w:val="28"/>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EB0A9E4">
            <w:pPr>
              <w:pStyle w:val="28"/>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14:paraId="5C1A3716">
            <w:pPr>
              <w:pStyle w:val="28"/>
              <w:tabs>
                <w:tab w:val="left" w:pos="567"/>
                <w:tab w:val="left" w:pos="2070"/>
              </w:tabs>
              <w:ind w:firstLine="0"/>
              <w:rPr>
                <w:lang w:val="en-US"/>
              </w:rPr>
            </w:pPr>
            <w:r>
              <w:rPr>
                <w:lang w:val="en-US"/>
              </w:rPr>
              <w:t>12.7. Cazuri specifice de încetare a contractului de achiziţii publice:</w:t>
            </w:r>
          </w:p>
          <w:p w14:paraId="5DE4644C">
            <w:pPr>
              <w:pStyle w:val="28"/>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14:paraId="3C9696FD">
            <w:pPr>
              <w:pStyle w:val="28"/>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14:paraId="314015E3">
            <w:pPr>
              <w:pStyle w:val="28"/>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14:paraId="18CB223A">
            <w:pPr>
              <w:pStyle w:val="28"/>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85F2E2F">
            <w:pPr>
              <w:pStyle w:val="28"/>
              <w:tabs>
                <w:tab w:val="left" w:pos="567"/>
                <w:tab w:val="left" w:pos="2070"/>
              </w:tabs>
              <w:ind w:firstLine="0"/>
              <w:rPr>
                <w:lang w:val="en-US"/>
              </w:rPr>
            </w:pPr>
          </w:p>
          <w:p w14:paraId="5311D971">
            <w:pPr>
              <w:pStyle w:val="3"/>
              <w:numPr>
                <w:ilvl w:val="0"/>
                <w:numId w:val="26"/>
              </w:numPr>
              <w:tabs>
                <w:tab w:val="left" w:pos="3705"/>
                <w:tab w:val="clear" w:pos="1134"/>
              </w:tabs>
              <w:ind w:left="0"/>
              <w:contextualSpacing/>
            </w:pPr>
            <w:r>
              <w:rPr>
                <w:b/>
              </w:rPr>
              <w:t>13. DISPOZIŢII FINALE</w:t>
            </w:r>
          </w:p>
          <w:p w14:paraId="62179C67">
            <w:pPr>
              <w:pStyle w:val="28"/>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14:paraId="5FCFD4CD">
            <w:pPr>
              <w:numPr>
                <w:ilvl w:val="0"/>
                <w:numId w:val="29"/>
              </w:numPr>
              <w:tabs>
                <w:tab w:val="left" w:pos="1276"/>
              </w:tabs>
              <w:ind w:left="0" w:hanging="425"/>
              <w:jc w:val="both"/>
            </w:pPr>
            <w:r>
              <w:t>a) Caietul de sarcini;</w:t>
            </w:r>
          </w:p>
          <w:p w14:paraId="3F4D7DEC">
            <w:pPr>
              <w:numPr>
                <w:ilvl w:val="0"/>
                <w:numId w:val="29"/>
              </w:numPr>
              <w:tabs>
                <w:tab w:val="left" w:pos="1276"/>
              </w:tabs>
              <w:ind w:left="0" w:hanging="425"/>
              <w:jc w:val="both"/>
            </w:pPr>
            <w:r>
              <w:t>b) Propunerea tehnică;</w:t>
            </w:r>
          </w:p>
          <w:p w14:paraId="2AEB5DAD">
            <w:pPr>
              <w:numPr>
                <w:ilvl w:val="0"/>
                <w:numId w:val="29"/>
              </w:numPr>
              <w:tabs>
                <w:tab w:val="left" w:pos="1276"/>
              </w:tabs>
              <w:ind w:left="0" w:hanging="425"/>
              <w:jc w:val="both"/>
            </w:pPr>
            <w:r>
              <w:t>c) Propunerea financiară;</w:t>
            </w:r>
          </w:p>
          <w:p w14:paraId="7312BD97">
            <w:pPr>
              <w:numPr>
                <w:ilvl w:val="0"/>
                <w:numId w:val="29"/>
              </w:numPr>
              <w:tabs>
                <w:tab w:val="left" w:pos="1276"/>
              </w:tabs>
              <w:ind w:left="0" w:hanging="425"/>
              <w:jc w:val="both"/>
            </w:pPr>
            <w:r>
              <w:t xml:space="preserve">d) Graficul de executare a lucrărilor ; </w:t>
            </w:r>
          </w:p>
          <w:p w14:paraId="6DCA6465">
            <w:pPr>
              <w:numPr>
                <w:ilvl w:val="0"/>
                <w:numId w:val="29"/>
              </w:numPr>
              <w:tabs>
                <w:tab w:val="left" w:pos="1276"/>
              </w:tabs>
              <w:ind w:left="0" w:hanging="425"/>
              <w:jc w:val="both"/>
            </w:pPr>
            <w:r>
              <w:t>e) Garanția de bună execuție.</w:t>
            </w:r>
          </w:p>
          <w:p w14:paraId="58C6BBDA">
            <w:pPr>
              <w:pStyle w:val="28"/>
              <w:numPr>
                <w:ilvl w:val="1"/>
                <w:numId w:val="26"/>
              </w:numPr>
              <w:tabs>
                <w:tab w:val="left" w:pos="567"/>
              </w:tabs>
              <w:ind w:left="0" w:hanging="567"/>
              <w:rPr>
                <w:lang w:val="en-US"/>
              </w:rPr>
            </w:pPr>
            <w:r>
              <w:rPr>
                <w:lang w:val="en-US"/>
              </w:rPr>
              <w:t>13.2. Documentele contractului vor fi întocmite în limba română.</w:t>
            </w:r>
          </w:p>
          <w:p w14:paraId="60603B16">
            <w:pPr>
              <w:pStyle w:val="28"/>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14:paraId="4D9FF8AA">
            <w:pPr>
              <w:pStyle w:val="28"/>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14:paraId="46B16A59">
            <w:pPr>
              <w:tabs>
                <w:tab w:val="left" w:pos="2295"/>
              </w:tabs>
              <w:jc w:val="both"/>
            </w:pPr>
          </w:p>
          <w:p w14:paraId="1548F3ED">
            <w:pPr>
              <w:tabs>
                <w:tab w:val="left" w:pos="2295"/>
              </w:tabs>
              <w:jc w:val="both"/>
            </w:pPr>
          </w:p>
          <w:p w14:paraId="51E725BC">
            <w:pPr>
              <w:tabs>
                <w:tab w:val="left" w:pos="2295"/>
              </w:tabs>
              <w:jc w:val="both"/>
            </w:pPr>
          </w:p>
          <w:p w14:paraId="5CB303F4">
            <w:pPr>
              <w:tabs>
                <w:tab w:val="left" w:pos="2295"/>
              </w:tabs>
              <w:jc w:val="both"/>
            </w:pPr>
          </w:p>
          <w:p w14:paraId="67C496FF">
            <w:pPr>
              <w:pStyle w:val="3"/>
              <w:numPr>
                <w:ilvl w:val="3"/>
                <w:numId w:val="21"/>
              </w:numPr>
              <w:tabs>
                <w:tab w:val="left" w:pos="2295"/>
              </w:tabs>
            </w:pPr>
            <w:r>
              <w:rPr>
                <w:b/>
              </w:rPr>
              <w:t xml:space="preserve">PARTEA CE ȚINE DE CONDIȚIILE </w:t>
            </w:r>
          </w:p>
          <w:p w14:paraId="1FF28A36">
            <w:pPr>
              <w:pStyle w:val="3"/>
              <w:numPr>
                <w:ilvl w:val="0"/>
                <w:numId w:val="0"/>
              </w:numPr>
              <w:tabs>
                <w:tab w:val="left" w:pos="2295"/>
              </w:tabs>
              <w:ind w:left="3240"/>
            </w:pPr>
            <w:r>
              <w:rPr>
                <w:b/>
              </w:rPr>
              <w:t>SPECIALE A CONTRACTULUI</w:t>
            </w:r>
          </w:p>
          <w:p w14:paraId="3271CD68">
            <w:pPr>
              <w:jc w:val="center"/>
            </w:pPr>
            <w:r>
              <w:t xml:space="preserve">             (</w:t>
            </w:r>
            <w:r>
              <w:rPr>
                <w:sz w:val="20"/>
                <w:szCs w:val="20"/>
              </w:rPr>
              <w:t>LA NECESITATE)</w:t>
            </w:r>
          </w:p>
          <w:p w14:paraId="6F6C6FD7">
            <w:pPr>
              <w:tabs>
                <w:tab w:val="left" w:pos="567"/>
                <w:tab w:val="left" w:pos="4005"/>
              </w:tabs>
              <w:jc w:val="both"/>
            </w:pPr>
          </w:p>
          <w:p w14:paraId="6DD5D478">
            <w:pPr>
              <w:tabs>
                <w:tab w:val="left" w:pos="567"/>
                <w:tab w:val="left" w:pos="4005"/>
              </w:tabs>
              <w:jc w:val="both"/>
            </w:pPr>
          </w:p>
          <w:p w14:paraId="6F644E03">
            <w:pPr>
              <w:tabs>
                <w:tab w:val="left" w:pos="567"/>
                <w:tab w:val="left" w:pos="4005"/>
              </w:tabs>
              <w:jc w:val="both"/>
            </w:pPr>
          </w:p>
          <w:p w14:paraId="0D594D2F">
            <w:pPr>
              <w:pStyle w:val="3"/>
              <w:numPr>
                <w:ilvl w:val="0"/>
                <w:numId w:val="26"/>
              </w:numPr>
              <w:tabs>
                <w:tab w:val="clear" w:pos="1134"/>
              </w:tabs>
              <w:spacing w:line="276" w:lineRule="auto"/>
              <w:ind w:left="0"/>
              <w:contextualSpacing/>
            </w:pPr>
            <w:r>
              <w:rPr>
                <w:b/>
              </w:rPr>
              <w:t xml:space="preserve">                 RECHIZITELE JURIDICE, POŞTALE ŞI DE PLĂŢI ALE PĂRŢILOR</w:t>
            </w:r>
          </w:p>
          <w:p w14:paraId="1E2B65C0">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0F6B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159DB5EC">
                  <w:pPr>
                    <w:tabs>
                      <w:tab w:val="left" w:pos="3295"/>
                    </w:tabs>
                    <w:jc w:val="center"/>
                    <w:rPr>
                      <w:b/>
                    </w:rPr>
                  </w:pPr>
                  <w:r>
                    <w:rPr>
                      <w:b/>
                      <w:iCs/>
                    </w:rPr>
                    <w:t>ANTREPRENORUL</w:t>
                  </w:r>
                </w:p>
              </w:tc>
              <w:tc>
                <w:tcPr>
                  <w:tcW w:w="4927" w:type="dxa"/>
                  <w:tcBorders>
                    <w:top w:val="nil"/>
                    <w:left w:val="nil"/>
                    <w:bottom w:val="nil"/>
                    <w:right w:val="nil"/>
                  </w:tcBorders>
                </w:tcPr>
                <w:p w14:paraId="39475A10">
                  <w:pPr>
                    <w:tabs>
                      <w:tab w:val="left" w:pos="3295"/>
                    </w:tabs>
                    <w:jc w:val="center"/>
                  </w:pPr>
                  <w:r>
                    <w:rPr>
                      <w:b/>
                      <w:iCs/>
                    </w:rPr>
                    <w:t>BENEFICIARUL</w:t>
                  </w:r>
                </w:p>
              </w:tc>
            </w:tr>
            <w:tr w14:paraId="314AA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11BDA4D">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C1D199B">
                  <w:pPr>
                    <w:tabs>
                      <w:tab w:val="left" w:pos="1134"/>
                      <w:tab w:val="left" w:pos="4680"/>
                      <w:tab w:val="left" w:pos="7020"/>
                    </w:tabs>
                    <w:suppressAutoHyphens/>
                    <w:ind w:firstLine="567"/>
                    <w:jc w:val="both"/>
                  </w:pPr>
                  <w:r>
                    <w:t>Adresa poştală:</w:t>
                  </w:r>
                </w:p>
              </w:tc>
            </w:tr>
            <w:tr w14:paraId="49987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7074BC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CF9158C">
                  <w:pPr>
                    <w:tabs>
                      <w:tab w:val="left" w:pos="1134"/>
                      <w:tab w:val="left" w:pos="4680"/>
                      <w:tab w:val="left" w:pos="7020"/>
                    </w:tabs>
                    <w:suppressAutoHyphens/>
                    <w:ind w:firstLine="567"/>
                    <w:jc w:val="both"/>
                  </w:pPr>
                  <w:r>
                    <w:t>Telefon:</w:t>
                  </w:r>
                </w:p>
              </w:tc>
            </w:tr>
            <w:tr w14:paraId="4A6DD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A5AECB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7979781D">
                  <w:pPr>
                    <w:tabs>
                      <w:tab w:val="left" w:pos="1134"/>
                      <w:tab w:val="left" w:pos="4680"/>
                      <w:tab w:val="left" w:pos="7020"/>
                    </w:tabs>
                    <w:suppressAutoHyphens/>
                    <w:ind w:firstLine="567"/>
                    <w:jc w:val="both"/>
                  </w:pPr>
                  <w:r>
                    <w:t>Cod fiscal:</w:t>
                  </w:r>
                </w:p>
              </w:tc>
            </w:tr>
            <w:tr w14:paraId="54C9F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7527E2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5321560E">
                  <w:pPr>
                    <w:tabs>
                      <w:tab w:val="left" w:pos="1134"/>
                      <w:tab w:val="left" w:pos="4680"/>
                      <w:tab w:val="left" w:pos="7020"/>
                    </w:tabs>
                    <w:suppressAutoHyphens/>
                    <w:ind w:firstLine="567"/>
                    <w:jc w:val="both"/>
                  </w:pPr>
                  <w:r>
                    <w:t>Banca:</w:t>
                  </w:r>
                </w:p>
              </w:tc>
            </w:tr>
            <w:tr w14:paraId="22CD1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1D7E88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E8F4170">
                  <w:pPr>
                    <w:tabs>
                      <w:tab w:val="left" w:pos="1134"/>
                      <w:tab w:val="left" w:pos="4680"/>
                      <w:tab w:val="left" w:pos="7020"/>
                    </w:tabs>
                    <w:suppressAutoHyphens/>
                    <w:ind w:firstLine="567"/>
                    <w:jc w:val="both"/>
                  </w:pPr>
                  <w:r>
                    <w:t>Cod:</w:t>
                  </w:r>
                </w:p>
              </w:tc>
            </w:tr>
            <w:tr w14:paraId="43DF5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F394ED">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F6DFB87">
                  <w:pPr>
                    <w:tabs>
                      <w:tab w:val="left" w:pos="1134"/>
                      <w:tab w:val="left" w:pos="4680"/>
                      <w:tab w:val="left" w:pos="7020"/>
                    </w:tabs>
                    <w:suppressAutoHyphens/>
                    <w:ind w:firstLine="567"/>
                    <w:jc w:val="both"/>
                  </w:pPr>
                  <w:r>
                    <w:t>IBAN</w:t>
                  </w:r>
                </w:p>
              </w:tc>
            </w:tr>
            <w:tr w14:paraId="51DFA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07EE6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0F21A7D">
                  <w:pPr>
                    <w:tabs>
                      <w:tab w:val="left" w:pos="1134"/>
                      <w:tab w:val="left" w:pos="4680"/>
                      <w:tab w:val="left" w:pos="7020"/>
                    </w:tabs>
                    <w:suppressAutoHyphens/>
                    <w:ind w:firstLine="567"/>
                    <w:jc w:val="both"/>
                  </w:pPr>
                </w:p>
              </w:tc>
            </w:tr>
          </w:tbl>
          <w:p w14:paraId="624AC53A">
            <w:pPr>
              <w:pStyle w:val="3"/>
              <w:numPr>
                <w:ilvl w:val="0"/>
                <w:numId w:val="0"/>
              </w:numPr>
              <w:tabs>
                <w:tab w:val="left" w:pos="2685"/>
                <w:tab w:val="clear" w:pos="1134"/>
              </w:tabs>
              <w:spacing w:line="276" w:lineRule="auto"/>
              <w:contextualSpacing/>
              <w:jc w:val="center"/>
            </w:pPr>
            <w:r>
              <w:rPr>
                <w:b/>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F5CBCAE">
              <w:tblPrEx>
                <w:tblCellMar>
                  <w:top w:w="0" w:type="dxa"/>
                  <w:left w:w="108" w:type="dxa"/>
                  <w:bottom w:w="0" w:type="dxa"/>
                  <w:right w:w="108" w:type="dxa"/>
                </w:tblCellMar>
              </w:tblPrEx>
              <w:trPr>
                <w:trHeight w:val="357" w:hRule="atLeast"/>
                <w:jc w:val="center"/>
              </w:trPr>
              <w:tc>
                <w:tcPr>
                  <w:tcW w:w="5188" w:type="dxa"/>
                  <w:vAlign w:val="center"/>
                </w:tcPr>
                <w:p w14:paraId="00BCE781">
                  <w:pPr>
                    <w:jc w:val="center"/>
                    <w:rPr>
                      <w:b/>
                    </w:rPr>
                  </w:pPr>
                  <w:r>
                    <w:rPr>
                      <w:b/>
                    </w:rPr>
                    <w:t>ANTREPRENOR</w:t>
                  </w:r>
                </w:p>
              </w:tc>
              <w:tc>
                <w:tcPr>
                  <w:tcW w:w="4559" w:type="dxa"/>
                  <w:vAlign w:val="center"/>
                </w:tcPr>
                <w:p w14:paraId="5224F761">
                  <w:pPr>
                    <w:jc w:val="center"/>
                    <w:rPr>
                      <w:b/>
                    </w:rPr>
                  </w:pPr>
                  <w:r>
                    <w:rPr>
                      <w:b/>
                    </w:rPr>
                    <w:t>BENEFICIAR</w:t>
                  </w:r>
                </w:p>
              </w:tc>
            </w:tr>
            <w:tr w14:paraId="741AAED5">
              <w:tblPrEx>
                <w:tblCellMar>
                  <w:top w:w="0" w:type="dxa"/>
                  <w:left w:w="108" w:type="dxa"/>
                  <w:bottom w:w="0" w:type="dxa"/>
                  <w:right w:w="108" w:type="dxa"/>
                </w:tblCellMar>
              </w:tblPrEx>
              <w:trPr>
                <w:trHeight w:val="357" w:hRule="atLeast"/>
                <w:jc w:val="center"/>
              </w:trPr>
              <w:tc>
                <w:tcPr>
                  <w:tcW w:w="5188" w:type="dxa"/>
                  <w:vAlign w:val="center"/>
                </w:tcPr>
                <w:p w14:paraId="57FAC943">
                  <w:pPr>
                    <w:jc w:val="both"/>
                    <w:rPr>
                      <w:b/>
                    </w:rPr>
                  </w:pPr>
                </w:p>
                <w:p w14:paraId="1140F576">
                  <w:pPr>
                    <w:jc w:val="both"/>
                    <w:rPr>
                      <w:b/>
                    </w:rPr>
                  </w:pPr>
                </w:p>
                <w:p w14:paraId="27574765">
                  <w:pPr>
                    <w:jc w:val="both"/>
                    <w:rPr>
                      <w:b/>
                    </w:rPr>
                  </w:pPr>
                </w:p>
              </w:tc>
              <w:tc>
                <w:tcPr>
                  <w:tcW w:w="4559" w:type="dxa"/>
                  <w:vAlign w:val="center"/>
                </w:tcPr>
                <w:p w14:paraId="7E135C26">
                  <w:pPr>
                    <w:jc w:val="both"/>
                    <w:rPr>
                      <w:b/>
                    </w:rPr>
                  </w:pPr>
                </w:p>
                <w:p w14:paraId="61ACB8BE">
                  <w:pPr>
                    <w:jc w:val="both"/>
                    <w:rPr>
                      <w:b/>
                    </w:rPr>
                  </w:pPr>
                </w:p>
                <w:p w14:paraId="000B5998">
                  <w:pPr>
                    <w:jc w:val="both"/>
                    <w:rPr>
                      <w:b/>
                    </w:rPr>
                  </w:pPr>
                </w:p>
              </w:tc>
            </w:tr>
          </w:tbl>
          <w:p w14:paraId="7F9506AC">
            <w:pPr>
              <w:jc w:val="both"/>
            </w:pPr>
          </w:p>
          <w:p w14:paraId="4CCF49A0">
            <w:pPr>
              <w:jc w:val="both"/>
              <w:rPr>
                <w:sz w:val="28"/>
                <w:szCs w:val="28"/>
              </w:rPr>
            </w:pPr>
          </w:p>
          <w:p w14:paraId="1BED4C9C">
            <w:pPr>
              <w:tabs>
                <w:tab w:val="left" w:pos="2295"/>
              </w:tabs>
              <w:jc w:val="right"/>
            </w:pPr>
            <w:r>
              <w:t>Anexa nr. 1</w:t>
            </w:r>
          </w:p>
          <w:p w14:paraId="42076A59">
            <w:pPr>
              <w:tabs>
                <w:tab w:val="left" w:pos="2295"/>
              </w:tabs>
              <w:jc w:val="right"/>
            </w:pPr>
            <w:r>
              <w:t>la Contractul nr. ___________</w:t>
            </w:r>
          </w:p>
          <w:p w14:paraId="68DF2442">
            <w:pPr>
              <w:tabs>
                <w:tab w:val="left" w:pos="2295"/>
              </w:tabs>
              <w:jc w:val="right"/>
            </w:pPr>
            <w:r>
              <w:t>Din „____”  _____ 20_______</w:t>
            </w:r>
          </w:p>
          <w:p w14:paraId="39087558">
            <w:pPr>
              <w:tabs>
                <w:tab w:val="left" w:pos="2295"/>
              </w:tabs>
              <w:jc w:val="both"/>
            </w:pPr>
          </w:p>
          <w:p w14:paraId="21FBC169">
            <w:pPr>
              <w:tabs>
                <w:tab w:val="left" w:pos="2295"/>
              </w:tabs>
              <w:jc w:val="both"/>
            </w:pPr>
          </w:p>
          <w:p w14:paraId="26E1CD7D">
            <w:pPr>
              <w:tabs>
                <w:tab w:val="left" w:pos="2295"/>
              </w:tabs>
              <w:jc w:val="both"/>
            </w:pPr>
          </w:p>
          <w:p w14:paraId="44D8CFF9">
            <w:pPr>
              <w:tabs>
                <w:tab w:val="left" w:pos="2295"/>
              </w:tabs>
              <w:jc w:val="both"/>
              <w:rPr>
                <w:b/>
              </w:rPr>
            </w:pPr>
            <w:r>
              <w:rPr>
                <w:b/>
              </w:rPr>
              <w:t xml:space="preserve">       SPECIFICAŢII TEHNICE</w:t>
            </w:r>
          </w:p>
          <w:p w14:paraId="7203CF2F">
            <w:pPr>
              <w:tabs>
                <w:tab w:val="left" w:pos="2295"/>
              </w:tabs>
              <w:jc w:val="both"/>
            </w:pPr>
          </w:p>
          <w:tbl>
            <w:tblPr>
              <w:tblStyle w:val="11"/>
              <w:tblW w:w="9916" w:type="dxa"/>
              <w:tblInd w:w="0" w:type="dxa"/>
              <w:tblLayout w:type="fixed"/>
              <w:tblCellMar>
                <w:top w:w="15" w:type="dxa"/>
                <w:left w:w="15" w:type="dxa"/>
                <w:bottom w:w="15" w:type="dxa"/>
                <w:right w:w="15" w:type="dxa"/>
              </w:tblCellMar>
            </w:tblPr>
            <w:tblGrid>
              <w:gridCol w:w="436"/>
              <w:gridCol w:w="1825"/>
              <w:gridCol w:w="709"/>
              <w:gridCol w:w="1793"/>
              <w:gridCol w:w="50"/>
              <w:gridCol w:w="2409"/>
              <w:gridCol w:w="2694"/>
            </w:tblGrid>
            <w:tr w14:paraId="409EA4B4">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4F5C1B7">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C4C4852">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A94FC75">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E45A1E8">
                  <w:pPr>
                    <w:jc w:val="center"/>
                    <w:rPr>
                      <w:b/>
                    </w:rPr>
                  </w:pPr>
                  <w:r>
                    <w:rPr>
                      <w:b/>
                    </w:rPr>
                    <w:t>Specificarea tehnică deplină solicitată de către autoritatea contractantă</w:t>
                  </w:r>
                </w:p>
                <w:p w14:paraId="1D754087">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A25666">
                  <w:pPr>
                    <w:jc w:val="center"/>
                    <w:rPr>
                      <w:b/>
                    </w:rPr>
                  </w:pPr>
                  <w:r>
                    <w:rPr>
                      <w:b/>
                      <w:bCs/>
                    </w:rPr>
                    <w:t xml:space="preserve">Specificarea tehnică </w:t>
                  </w:r>
                  <w:r>
                    <w:rPr>
                      <w:b/>
                    </w:rPr>
                    <w:t>deplină propusă de către ofertant</w:t>
                  </w:r>
                </w:p>
                <w:p w14:paraId="4B675D1F">
                  <w:pPr>
                    <w:jc w:val="both"/>
                    <w:rPr>
                      <w:b/>
                      <w:bCs/>
                    </w:rPr>
                  </w:pPr>
                </w:p>
              </w:tc>
              <w:tc>
                <w:tcPr>
                  <w:tcW w:w="2694"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1D11F1B">
                  <w:pPr>
                    <w:ind w:right="943"/>
                    <w:jc w:val="center"/>
                    <w:rPr>
                      <w:b/>
                      <w:bCs/>
                    </w:rPr>
                  </w:pPr>
                  <w:r>
                    <w:rPr>
                      <w:b/>
                      <w:bCs/>
                    </w:rPr>
                    <w:t>Standarde de</w:t>
                  </w:r>
                </w:p>
                <w:p w14:paraId="45893545">
                  <w:pPr>
                    <w:ind w:right="943"/>
                    <w:jc w:val="center"/>
                    <w:rPr>
                      <w:b/>
                      <w:bCs/>
                    </w:rPr>
                  </w:pPr>
                  <w:r>
                    <w:rPr>
                      <w:b/>
                      <w:bCs/>
                    </w:rPr>
                    <w:t>referinţă</w:t>
                  </w:r>
                </w:p>
              </w:tc>
            </w:tr>
            <w:tr w14:paraId="3D990464">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D5561AD">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538C020">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3AB9C654">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6065461">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C660CDB">
                  <w:pPr>
                    <w:jc w:val="both"/>
                  </w:pPr>
                </w:p>
              </w:tc>
              <w:tc>
                <w:tcPr>
                  <w:tcW w:w="2694"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8FC0F69">
                  <w:pPr>
                    <w:jc w:val="both"/>
                  </w:pPr>
                </w:p>
              </w:tc>
            </w:tr>
            <w:tr w14:paraId="5886832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E637518">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B18BD7">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EA2194">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30805C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744409">
                  <w:pPr>
                    <w:jc w:val="both"/>
                  </w:pPr>
                </w:p>
              </w:tc>
              <w:tc>
                <w:tcPr>
                  <w:tcW w:w="2694"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087793">
                  <w:pPr>
                    <w:jc w:val="both"/>
                  </w:pPr>
                </w:p>
              </w:tc>
            </w:tr>
            <w:tr w14:paraId="245B97AD">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0F866D03">
                  <w:pPr>
                    <w:jc w:val="both"/>
                  </w:pPr>
                </w:p>
                <w:p w14:paraId="1B8FBF31">
                  <w:pPr>
                    <w:jc w:val="both"/>
                  </w:pPr>
                </w:p>
                <w:p w14:paraId="7F36B441">
                  <w:pPr>
                    <w:jc w:val="both"/>
                  </w:pPr>
                </w:p>
                <w:p w14:paraId="0464576A">
                  <w:pPr>
                    <w:jc w:val="both"/>
                  </w:pPr>
                </w:p>
                <w:p w14:paraId="17B16100">
                  <w:pPr>
                    <w:jc w:val="both"/>
                  </w:pPr>
                </w:p>
              </w:tc>
              <w:tc>
                <w:tcPr>
                  <w:tcW w:w="7655"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B2B092E">
                  <w:pPr>
                    <w:jc w:val="both"/>
                  </w:pPr>
                  <w:r>
                    <w:t> </w:t>
                  </w:r>
                </w:p>
                <w:p w14:paraId="632AEED5">
                  <w:pPr>
                    <w:jc w:val="center"/>
                    <w:rPr>
                      <w:b/>
                      <w:bCs/>
                    </w:rPr>
                  </w:pPr>
                </w:p>
                <w:p w14:paraId="45FFE40A">
                  <w:pPr>
                    <w:jc w:val="center"/>
                    <w:rPr>
                      <w:b/>
                      <w:bCs/>
                    </w:rPr>
                  </w:pPr>
                </w:p>
                <w:p w14:paraId="5756CEAA">
                  <w:pPr>
                    <w:jc w:val="center"/>
                    <w:rPr>
                      <w:b/>
                      <w:bCs/>
                    </w:rPr>
                  </w:pPr>
                </w:p>
                <w:p w14:paraId="3C074280">
                  <w:pPr>
                    <w:jc w:val="center"/>
                    <w:rPr>
                      <w:b/>
                      <w:bCs/>
                    </w:rPr>
                  </w:pPr>
                </w:p>
                <w:p w14:paraId="2C507A84">
                  <w:pPr>
                    <w:jc w:val="center"/>
                    <w:rPr>
                      <w:b/>
                      <w:bCs/>
                    </w:rPr>
                  </w:pPr>
                </w:p>
                <w:p w14:paraId="209AC7D3">
                  <w:pPr>
                    <w:jc w:val="center"/>
                    <w:rPr>
                      <w:b/>
                      <w:bCs/>
                    </w:rPr>
                  </w:pPr>
                </w:p>
                <w:p w14:paraId="26FAEB38">
                  <w:pPr>
                    <w:rPr>
                      <w:b/>
                      <w:bCs/>
                    </w:rPr>
                  </w:pPr>
                  <w:r>
                    <w:rPr>
                      <w:b/>
                      <w:bCs/>
                    </w:rPr>
                    <w:t xml:space="preserve">                 SEMNĂTURILE PĂRŢILOR</w:t>
                  </w:r>
                </w:p>
                <w:p w14:paraId="3CE8D678"/>
              </w:tc>
            </w:tr>
            <w:tr w14:paraId="182A31A2">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645F6B1E">
                  <w:pPr>
                    <w:jc w:val="center"/>
                  </w:pPr>
                  <w:r>
                    <w:rPr>
                      <w:b/>
                      <w:bCs/>
                    </w:rPr>
                    <w:t>ANTREPRENORUL</w:t>
                  </w:r>
                </w:p>
                <w:p w14:paraId="285E72E1">
                  <w:pPr>
                    <w:ind w:firstLine="567"/>
                    <w:jc w:val="both"/>
                  </w:pPr>
                  <w:r>
                    <w:t> </w:t>
                  </w:r>
                </w:p>
                <w:p w14:paraId="3FE97E23">
                  <w:pPr>
                    <w:ind w:firstLine="567"/>
                  </w:pPr>
                </w:p>
                <w:p w14:paraId="54D93D63">
                  <w:pPr>
                    <w:ind w:firstLine="567"/>
                  </w:pPr>
                </w:p>
              </w:tc>
              <w:tc>
                <w:tcPr>
                  <w:tcW w:w="50" w:type="dxa"/>
                  <w:tcBorders>
                    <w:top w:val="nil"/>
                    <w:left w:val="nil"/>
                    <w:bottom w:val="nil"/>
                    <w:right w:val="nil"/>
                  </w:tcBorders>
                </w:tcPr>
                <w:p w14:paraId="62B7E865">
                  <w:pPr>
                    <w:jc w:val="both"/>
                    <w:rPr>
                      <w:b/>
                      <w:bCs/>
                    </w:rPr>
                  </w:pPr>
                </w:p>
              </w:tc>
              <w:tc>
                <w:tcPr>
                  <w:tcW w:w="5103" w:type="dxa"/>
                  <w:gridSpan w:val="2"/>
                  <w:tcBorders>
                    <w:top w:val="nil"/>
                    <w:left w:val="nil"/>
                    <w:bottom w:val="nil"/>
                    <w:right w:val="nil"/>
                  </w:tcBorders>
                  <w:tcMar>
                    <w:top w:w="24" w:type="dxa"/>
                    <w:left w:w="48" w:type="dxa"/>
                    <w:bottom w:w="24" w:type="dxa"/>
                    <w:right w:w="48" w:type="dxa"/>
                  </w:tcMar>
                </w:tcPr>
                <w:p w14:paraId="7AA953BA">
                  <w:r>
                    <w:rPr>
                      <w:b/>
                      <w:bCs/>
                    </w:rPr>
                    <w:t xml:space="preserve">                               BENEFICIAR</w:t>
                  </w:r>
                </w:p>
                <w:p w14:paraId="2DDD90FB">
                  <w:pPr>
                    <w:ind w:firstLine="567"/>
                    <w:jc w:val="both"/>
                  </w:pPr>
                  <w:r>
                    <w:t> </w:t>
                  </w:r>
                </w:p>
                <w:p w14:paraId="55E84E9B"/>
                <w:p w14:paraId="0AB3BFAD">
                  <w:pPr>
                    <w:jc w:val="both"/>
                  </w:pPr>
                </w:p>
              </w:tc>
            </w:tr>
          </w:tbl>
          <w:p w14:paraId="7C8501DB">
            <w:pPr>
              <w:tabs>
                <w:tab w:val="left" w:pos="2295"/>
              </w:tabs>
              <w:jc w:val="both"/>
            </w:pPr>
          </w:p>
          <w:p w14:paraId="75C73A7B">
            <w:pPr>
              <w:tabs>
                <w:tab w:val="left" w:pos="2295"/>
              </w:tabs>
              <w:jc w:val="both"/>
            </w:pPr>
          </w:p>
          <w:p w14:paraId="0FA6A91D">
            <w:pPr>
              <w:tabs>
                <w:tab w:val="left" w:pos="2295"/>
              </w:tabs>
              <w:jc w:val="both"/>
            </w:pPr>
          </w:p>
          <w:p w14:paraId="5D0A7D69">
            <w:pPr>
              <w:tabs>
                <w:tab w:val="left" w:pos="2295"/>
              </w:tabs>
              <w:jc w:val="both"/>
            </w:pPr>
          </w:p>
          <w:p w14:paraId="069C8D83">
            <w:pPr>
              <w:tabs>
                <w:tab w:val="left" w:pos="2295"/>
              </w:tabs>
              <w:jc w:val="both"/>
            </w:pPr>
          </w:p>
          <w:p w14:paraId="7494D9D0">
            <w:pPr>
              <w:tabs>
                <w:tab w:val="left" w:pos="2295"/>
              </w:tabs>
              <w:jc w:val="both"/>
            </w:pPr>
          </w:p>
          <w:p w14:paraId="15B04164">
            <w:pPr>
              <w:tabs>
                <w:tab w:val="left" w:pos="2295"/>
              </w:tabs>
              <w:jc w:val="both"/>
            </w:pPr>
          </w:p>
          <w:p w14:paraId="7468638A">
            <w:pPr>
              <w:tabs>
                <w:tab w:val="left" w:pos="2295"/>
              </w:tabs>
              <w:jc w:val="both"/>
            </w:pPr>
          </w:p>
          <w:p w14:paraId="4E7AE056">
            <w:pPr>
              <w:tabs>
                <w:tab w:val="left" w:pos="2295"/>
              </w:tabs>
              <w:jc w:val="both"/>
            </w:pPr>
          </w:p>
          <w:p w14:paraId="232A99A9">
            <w:pPr>
              <w:tabs>
                <w:tab w:val="left" w:pos="2295"/>
              </w:tabs>
              <w:jc w:val="both"/>
            </w:pPr>
          </w:p>
          <w:p w14:paraId="764AC074">
            <w:pPr>
              <w:tabs>
                <w:tab w:val="left" w:pos="2295"/>
              </w:tabs>
              <w:jc w:val="both"/>
            </w:pPr>
          </w:p>
          <w:p w14:paraId="5F20ED78">
            <w:pPr>
              <w:tabs>
                <w:tab w:val="left" w:pos="2295"/>
              </w:tabs>
              <w:jc w:val="both"/>
            </w:pPr>
          </w:p>
          <w:p w14:paraId="087CD195">
            <w:pPr>
              <w:tabs>
                <w:tab w:val="left" w:pos="2295"/>
              </w:tabs>
              <w:jc w:val="both"/>
            </w:pPr>
          </w:p>
          <w:p w14:paraId="096ACACB">
            <w:pPr>
              <w:jc w:val="right"/>
            </w:pPr>
            <w:r>
              <w:t>Anexa nr. 2</w:t>
            </w:r>
          </w:p>
          <w:p w14:paraId="6B14BD6D">
            <w:pPr>
              <w:jc w:val="right"/>
            </w:pPr>
            <w:r>
              <w:t>la Contractul nr.__________</w:t>
            </w:r>
          </w:p>
          <w:p w14:paraId="5A8E92D5">
            <w:pPr>
              <w:jc w:val="right"/>
            </w:pPr>
            <w:r>
              <w:t>din “____” ________ 20___</w:t>
            </w:r>
          </w:p>
          <w:p w14:paraId="039AE91F">
            <w:pPr>
              <w:keepNext/>
              <w:keepLines/>
              <w:spacing w:before="200"/>
              <w:jc w:val="both"/>
              <w:outlineLvl w:val="2"/>
            </w:pPr>
          </w:p>
          <w:p w14:paraId="50D60F9C">
            <w:pPr>
              <w:keepNext/>
              <w:keepLines/>
              <w:spacing w:before="200"/>
              <w:jc w:val="both"/>
              <w:outlineLvl w:val="2"/>
            </w:pPr>
          </w:p>
          <w:p w14:paraId="426B21CE">
            <w:pPr>
              <w:ind w:firstLine="567"/>
              <w:jc w:val="both"/>
              <w:rPr>
                <w:b/>
              </w:rPr>
            </w:pPr>
            <w:r>
              <w:rPr>
                <w:b/>
              </w:rPr>
              <w:t>SPECIFICAŢII DE PREŢ</w:t>
            </w:r>
          </w:p>
          <w:p w14:paraId="708B664A">
            <w:pPr>
              <w:keepNext/>
              <w:keepLines/>
              <w:spacing w:before="200"/>
              <w:ind w:firstLine="567"/>
              <w:jc w:val="both"/>
              <w:outlineLvl w:val="2"/>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5630A71">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77BBDF">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93DD82A">
                  <w:pPr>
                    <w:tabs>
                      <w:tab w:val="left" w:pos="235"/>
                      <w:tab w:val="left" w:pos="378"/>
                    </w:tabs>
                    <w:ind w:left="-923"/>
                    <w:jc w:val="center"/>
                    <w:rPr>
                      <w:b/>
                      <w:bCs/>
                    </w:rPr>
                  </w:pPr>
                  <w:r>
                    <w:rPr>
                      <w:b/>
                      <w:bCs/>
                    </w:rPr>
                    <w:t xml:space="preserve">          Denumirea</w:t>
                  </w:r>
                </w:p>
                <w:p w14:paraId="27938F1F">
                  <w:pPr>
                    <w:tabs>
                      <w:tab w:val="left" w:pos="235"/>
                      <w:tab w:val="left" w:pos="378"/>
                    </w:tabs>
                    <w:ind w:left="-923"/>
                    <w:jc w:val="center"/>
                    <w:rPr>
                      <w:b/>
                      <w:bCs/>
                    </w:rPr>
                  </w:pPr>
                  <w:r>
                    <w:rPr>
                      <w:b/>
                      <w:bCs/>
                    </w:rPr>
                    <w:t xml:space="preserve">          lucrărilor</w:t>
                  </w:r>
                </w:p>
                <w:p w14:paraId="769BC2D8">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77777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D53988">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E1D4FB0">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DDFF656">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F0575F1">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524D926">
                  <w:pPr>
                    <w:jc w:val="center"/>
                    <w:rPr>
                      <w:b/>
                      <w:bCs/>
                    </w:rPr>
                  </w:pPr>
                  <w:r>
                    <w:rPr>
                      <w:b/>
                      <w:bCs/>
                    </w:rPr>
                    <w:t>Termenii de executare</w:t>
                  </w:r>
                </w:p>
                <w:p w14:paraId="3C4B24B9">
                  <w:pPr>
                    <w:tabs>
                      <w:tab w:val="left" w:pos="1134"/>
                    </w:tabs>
                    <w:ind w:left="720"/>
                    <w:outlineLvl w:val="0"/>
                    <w:rPr>
                      <w:b/>
                      <w:bCs/>
                    </w:rPr>
                  </w:pPr>
                </w:p>
              </w:tc>
            </w:tr>
            <w:tr w14:paraId="73C67C82">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C976BAB">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23FE7E5">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A140E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7C4ED947">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3201F3E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FAA6FD">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CF994B">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78B3ED">
                  <w:pPr>
                    <w:keepNext/>
                    <w:keepLines/>
                    <w:spacing w:before="200"/>
                    <w:jc w:val="both"/>
                    <w:outlineLvl w:val="2"/>
                  </w:pPr>
                </w:p>
              </w:tc>
            </w:tr>
            <w:tr w14:paraId="7C07F88E">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7B9C6F3">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20752A8">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DC6830A">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23E264A">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5C1B1B3">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49310E">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A7DCCA4">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932B35">
                  <w:pPr>
                    <w:keepNext/>
                    <w:keepLines/>
                    <w:spacing w:before="200"/>
                    <w:jc w:val="both"/>
                    <w:outlineLvl w:val="2"/>
                  </w:pPr>
                </w:p>
              </w:tc>
            </w:tr>
            <w:tr w14:paraId="5F00367B">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27D2F31A">
                  <w:pPr>
                    <w:jc w:val="both"/>
                  </w:pPr>
                  <w:r>
                    <w:t> </w:t>
                  </w:r>
                </w:p>
                <w:p w14:paraId="09530D79">
                  <w:pPr>
                    <w:keepNext/>
                    <w:keepLines/>
                    <w:spacing w:before="200"/>
                    <w:jc w:val="both"/>
                    <w:outlineLvl w:val="2"/>
                  </w:pPr>
                </w:p>
                <w:p w14:paraId="36627D4E">
                  <w:pPr>
                    <w:keepNext/>
                    <w:keepLines/>
                    <w:spacing w:before="200"/>
                    <w:jc w:val="both"/>
                    <w:outlineLvl w:val="2"/>
                  </w:pPr>
                </w:p>
                <w:p w14:paraId="45C9F49F">
                  <w:pPr>
                    <w:keepNext/>
                    <w:keepLines/>
                    <w:spacing w:before="200"/>
                    <w:jc w:val="both"/>
                    <w:outlineLvl w:val="2"/>
                  </w:pPr>
                </w:p>
                <w:p w14:paraId="0BF31828">
                  <w:pPr>
                    <w:keepNext/>
                    <w:keepLines/>
                    <w:spacing w:before="200"/>
                    <w:jc w:val="both"/>
                    <w:outlineLvl w:val="2"/>
                  </w:pPr>
                </w:p>
                <w:p w14:paraId="5FFEF96E">
                  <w:pPr>
                    <w:keepNext/>
                    <w:keepLines/>
                    <w:spacing w:before="200"/>
                    <w:jc w:val="both"/>
                    <w:outlineLvl w:val="2"/>
                  </w:pPr>
                </w:p>
                <w:p w14:paraId="3D23E7B1">
                  <w:pPr>
                    <w:keepNext/>
                    <w:keepLines/>
                    <w:spacing w:before="200"/>
                    <w:jc w:val="both"/>
                    <w:outlineLvl w:val="2"/>
                  </w:pPr>
                </w:p>
                <w:p w14:paraId="450E88FB">
                  <w:pPr>
                    <w:jc w:val="center"/>
                    <w:rPr>
                      <w:b/>
                      <w:bCs/>
                    </w:rPr>
                  </w:pPr>
                  <w:r>
                    <w:rPr>
                      <w:b/>
                      <w:bCs/>
                    </w:rPr>
                    <w:t>SEMNĂTURILE PĂRŢILOR</w:t>
                  </w:r>
                </w:p>
                <w:p w14:paraId="01E830D2">
                  <w:pPr>
                    <w:jc w:val="center"/>
                  </w:pPr>
                </w:p>
              </w:tc>
            </w:tr>
            <w:tr w14:paraId="30E9F438">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5717263">
                  <w:pPr>
                    <w:jc w:val="center"/>
                  </w:pPr>
                  <w:r>
                    <w:rPr>
                      <w:b/>
                      <w:bCs/>
                    </w:rPr>
                    <w:t>ANTREPRENOR</w:t>
                  </w:r>
                </w:p>
                <w:p w14:paraId="0A193ACC">
                  <w:pPr>
                    <w:tabs>
                      <w:tab w:val="left" w:pos="1134"/>
                    </w:tabs>
                    <w:ind w:left="720"/>
                    <w:outlineLvl w:val="0"/>
                  </w:pPr>
                </w:p>
                <w:p w14:paraId="3EFD7902"/>
              </w:tc>
              <w:tc>
                <w:tcPr>
                  <w:tcW w:w="4207" w:type="dxa"/>
                  <w:gridSpan w:val="3"/>
                  <w:tcBorders>
                    <w:top w:val="nil"/>
                    <w:left w:val="nil"/>
                    <w:bottom w:val="nil"/>
                    <w:right w:val="nil"/>
                  </w:tcBorders>
                  <w:tcMar>
                    <w:top w:w="24" w:type="dxa"/>
                    <w:left w:w="48" w:type="dxa"/>
                    <w:bottom w:w="24" w:type="dxa"/>
                    <w:right w:w="48" w:type="dxa"/>
                  </w:tcMar>
                </w:tcPr>
                <w:p w14:paraId="3C9D254E">
                  <w:pPr>
                    <w:jc w:val="center"/>
                  </w:pPr>
                  <w:r>
                    <w:rPr>
                      <w:b/>
                      <w:bCs/>
                    </w:rPr>
                    <w:t>BENEFICIAR</w:t>
                  </w:r>
                </w:p>
                <w:p w14:paraId="139FC922">
                  <w:pPr>
                    <w:ind w:firstLine="567"/>
                    <w:jc w:val="both"/>
                  </w:pPr>
                  <w:r>
                    <w:t> </w:t>
                  </w:r>
                </w:p>
                <w:p w14:paraId="095A5678">
                  <w:pPr>
                    <w:keepNext/>
                    <w:keepLines/>
                    <w:spacing w:before="200"/>
                    <w:ind w:firstLine="567"/>
                    <w:jc w:val="both"/>
                    <w:outlineLvl w:val="2"/>
                  </w:pPr>
                </w:p>
                <w:p w14:paraId="6ED70DDE">
                  <w:pPr>
                    <w:ind w:firstLine="567"/>
                    <w:jc w:val="both"/>
                  </w:pPr>
                </w:p>
              </w:tc>
            </w:tr>
          </w:tbl>
          <w:p w14:paraId="3FECBC50">
            <w:pPr>
              <w:tabs>
                <w:tab w:val="left" w:pos="2295"/>
              </w:tabs>
              <w:jc w:val="both"/>
            </w:pPr>
          </w:p>
          <w:p w14:paraId="25BB1E21">
            <w:pPr>
              <w:tabs>
                <w:tab w:val="left" w:pos="2295"/>
              </w:tabs>
              <w:jc w:val="both"/>
            </w:pPr>
          </w:p>
          <w:p w14:paraId="749B3BE2">
            <w:pPr>
              <w:tabs>
                <w:tab w:val="left" w:pos="2295"/>
              </w:tabs>
              <w:jc w:val="both"/>
            </w:pPr>
          </w:p>
          <w:p w14:paraId="684B7348">
            <w:pPr>
              <w:tabs>
                <w:tab w:val="left" w:pos="2295"/>
              </w:tabs>
              <w:jc w:val="both"/>
            </w:pPr>
          </w:p>
          <w:p w14:paraId="322E4670">
            <w:pPr>
              <w:tabs>
                <w:tab w:val="left" w:pos="2295"/>
              </w:tabs>
              <w:jc w:val="both"/>
            </w:pPr>
          </w:p>
          <w:p w14:paraId="58A97690">
            <w:pPr>
              <w:tabs>
                <w:tab w:val="left" w:pos="2295"/>
              </w:tabs>
              <w:jc w:val="both"/>
            </w:pPr>
          </w:p>
          <w:p w14:paraId="391344A3">
            <w:pPr>
              <w:tabs>
                <w:tab w:val="left" w:pos="2295"/>
              </w:tabs>
              <w:jc w:val="both"/>
            </w:pPr>
          </w:p>
          <w:p w14:paraId="439464A2">
            <w:pPr>
              <w:tabs>
                <w:tab w:val="left" w:pos="2295"/>
              </w:tabs>
              <w:jc w:val="both"/>
            </w:pPr>
          </w:p>
          <w:p w14:paraId="1951C556">
            <w:pPr>
              <w:tabs>
                <w:tab w:val="left" w:pos="2295"/>
              </w:tabs>
              <w:jc w:val="both"/>
            </w:pPr>
          </w:p>
          <w:p w14:paraId="1278077D">
            <w:pPr>
              <w:tabs>
                <w:tab w:val="left" w:pos="2295"/>
              </w:tabs>
              <w:jc w:val="both"/>
            </w:pPr>
          </w:p>
          <w:p w14:paraId="420BB196">
            <w:pPr>
              <w:tabs>
                <w:tab w:val="left" w:pos="2295"/>
              </w:tabs>
              <w:jc w:val="both"/>
            </w:pPr>
          </w:p>
          <w:p w14:paraId="303467C2">
            <w:pPr>
              <w:tabs>
                <w:tab w:val="left" w:pos="2295"/>
              </w:tabs>
              <w:jc w:val="both"/>
            </w:pPr>
          </w:p>
          <w:p w14:paraId="19564AC8">
            <w:pPr>
              <w:tabs>
                <w:tab w:val="left" w:pos="2295"/>
              </w:tabs>
              <w:jc w:val="both"/>
            </w:pPr>
          </w:p>
          <w:p w14:paraId="2C630BF6">
            <w:pPr>
              <w:tabs>
                <w:tab w:val="left" w:pos="2295"/>
              </w:tabs>
              <w:jc w:val="both"/>
            </w:pPr>
          </w:p>
          <w:p w14:paraId="67348CCA">
            <w:pPr>
              <w:tabs>
                <w:tab w:val="left" w:pos="2295"/>
              </w:tabs>
              <w:jc w:val="both"/>
            </w:pPr>
          </w:p>
          <w:p w14:paraId="230E9EC0">
            <w:pPr>
              <w:jc w:val="right"/>
            </w:pPr>
          </w:p>
          <w:p w14:paraId="32AB39C4">
            <w:pPr>
              <w:jc w:val="right"/>
            </w:pPr>
            <w:r>
              <w:t>Anexa nr. 26</w:t>
            </w:r>
          </w:p>
          <w:p w14:paraId="588F8338">
            <w:pPr>
              <w:jc w:val="right"/>
            </w:pPr>
            <w:r>
              <w:t>la Documentația standard nr._____</w:t>
            </w:r>
          </w:p>
          <w:p w14:paraId="1E7514CA">
            <w:pPr>
              <w:jc w:val="right"/>
            </w:pPr>
            <w:r>
              <w:t>din “____” ________ 20___</w:t>
            </w:r>
          </w:p>
          <w:p w14:paraId="395CE3B0">
            <w:pPr>
              <w:tabs>
                <w:tab w:val="left" w:pos="2295"/>
              </w:tabs>
              <w:jc w:val="both"/>
            </w:pPr>
          </w:p>
          <w:p w14:paraId="24923A3C">
            <w:pPr>
              <w:tabs>
                <w:tab w:val="left" w:pos="2295"/>
              </w:tabs>
              <w:jc w:val="both"/>
            </w:pPr>
          </w:p>
          <w:p w14:paraId="3386CD40">
            <w:pPr>
              <w:tabs>
                <w:tab w:val="left" w:pos="2295"/>
              </w:tabs>
              <w:jc w:val="both"/>
            </w:pPr>
          </w:p>
          <w:p w14:paraId="6D15606C">
            <w:pPr>
              <w:jc w:val="center"/>
              <w:rPr>
                <w:b/>
              </w:rPr>
            </w:pPr>
            <w:r>
              <w:rPr>
                <w:b/>
              </w:rPr>
              <w:t>CONTRACT – MODEL</w:t>
            </w:r>
          </w:p>
          <w:p w14:paraId="348C9ED4">
            <w:pPr>
              <w:jc w:val="center"/>
              <w:rPr>
                <w:b/>
              </w:rPr>
            </w:pPr>
          </w:p>
          <w:p w14:paraId="29BB5E0E">
            <w:pPr>
              <w:tabs>
                <w:tab w:val="left" w:pos="2295"/>
              </w:tabs>
              <w:jc w:val="both"/>
            </w:pPr>
          </w:p>
          <w:p w14:paraId="71429C0E">
            <w:pPr>
              <w:jc w:val="center"/>
              <w:rPr>
                <w:b/>
              </w:rPr>
            </w:pPr>
            <w:r>
              <w:rPr>
                <w:b/>
                <w:caps/>
              </w:rPr>
              <w:t>Contract</w:t>
            </w:r>
            <w:r>
              <w:rPr>
                <w:b/>
              </w:rPr>
              <w:t xml:space="preserve"> nr.  </w:t>
            </w:r>
            <w:r>
              <w:rPr>
                <w:u w:val="single"/>
              </w:rPr>
              <w:t>______________</w:t>
            </w:r>
          </w:p>
          <w:p w14:paraId="3277F1A2">
            <w:pPr>
              <w:jc w:val="center"/>
              <w:rPr>
                <w:b/>
                <w:i/>
              </w:rPr>
            </w:pPr>
            <w:r>
              <w:rPr>
                <w:b/>
              </w:rPr>
              <w:t xml:space="preserve">de achiziţionare aserviciilor de proiectare </w:t>
            </w:r>
          </w:p>
          <w:p w14:paraId="1C4CBCB0">
            <w:pPr>
              <w:tabs>
                <w:tab w:val="left" w:pos="2295"/>
              </w:tabs>
              <w:jc w:val="both"/>
            </w:pPr>
          </w:p>
          <w:p w14:paraId="52ECBCB6">
            <w:pPr>
              <w:rPr>
                <w:i/>
              </w:rPr>
            </w:pPr>
            <w:r>
              <w:rPr>
                <w:b/>
              </w:rPr>
              <w:t xml:space="preserve">”___” _____________  202..                                                                 </w:t>
            </w:r>
            <w:r>
              <w:t>oraș/municipiu</w:t>
            </w:r>
            <w:r>
              <w:rPr>
                <w:b/>
              </w:rPr>
              <w:t>…...………</w:t>
            </w:r>
          </w:p>
          <w:p w14:paraId="4F40139D">
            <w:pPr>
              <w:tabs>
                <w:tab w:val="left" w:pos="2295"/>
              </w:tabs>
              <w:jc w:val="both"/>
            </w:pPr>
          </w:p>
          <w:p w14:paraId="06BEB7B7">
            <w:pPr>
              <w:pStyle w:val="3"/>
              <w:numPr>
                <w:ilvl w:val="0"/>
                <w:numId w:val="30"/>
              </w:numPr>
              <w:jc w:val="center"/>
              <w:rPr>
                <w:b/>
                <w:kern w:val="28"/>
              </w:rPr>
            </w:pPr>
            <w:r>
              <w:rPr>
                <w:b/>
                <w:kern w:val="28"/>
              </w:rPr>
              <w:t>PARTEA GENERALĂ</w:t>
            </w:r>
          </w:p>
          <w:p w14:paraId="3333BF5D">
            <w:pPr>
              <w:pStyle w:val="3"/>
              <w:numPr>
                <w:ilvl w:val="0"/>
                <w:numId w:val="0"/>
              </w:numPr>
              <w:ind w:left="3240"/>
              <w:rPr>
                <w:kern w:val="28"/>
                <w:sz w:val="20"/>
                <w:szCs w:val="20"/>
              </w:rPr>
            </w:pPr>
            <w:r>
              <w:rPr>
                <w:kern w:val="28"/>
                <w:sz w:val="20"/>
                <w:szCs w:val="20"/>
              </w:rPr>
              <w:t xml:space="preserve">                    (OBLIGATORIU)</w:t>
            </w:r>
          </w:p>
          <w:p w14:paraId="4260C54F">
            <w:pPr>
              <w:pStyle w:val="3"/>
              <w:numPr>
                <w:ilvl w:val="0"/>
                <w:numId w:val="0"/>
              </w:numPr>
              <w:ind w:left="3240"/>
              <w:rPr>
                <w:kern w:val="28"/>
                <w:sz w:val="20"/>
                <w:szCs w:val="20"/>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7"/>
              <w:gridCol w:w="4528"/>
            </w:tblGrid>
            <w:tr w14:paraId="4C811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635FEFDF">
                  <w:pPr>
                    <w:jc w:val="both"/>
                    <w:rPr>
                      <w:b/>
                    </w:rPr>
                  </w:pPr>
                  <w:r>
                    <w:rPr>
                      <w:b/>
                    </w:rPr>
                    <w:t>Beneficiar</w:t>
                  </w:r>
                </w:p>
              </w:tc>
              <w:tc>
                <w:tcPr>
                  <w:tcW w:w="2350" w:type="pct"/>
                </w:tcPr>
                <w:p w14:paraId="1B839EED">
                  <w:pPr>
                    <w:jc w:val="both"/>
                    <w:rPr>
                      <w:b/>
                    </w:rPr>
                  </w:pPr>
                  <w:r>
                    <w:rPr>
                      <w:b/>
                    </w:rPr>
                    <w:t>Antreprenor</w:t>
                  </w:r>
                </w:p>
              </w:tc>
            </w:tr>
            <w:tr w14:paraId="2D4F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076CA3B1">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34E083C1">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406D2536">
            <w:pPr>
              <w:jc w:val="both"/>
            </w:pPr>
            <w:r>
              <w:t xml:space="preserve">ambii (denumiţi în continuare </w:t>
            </w:r>
            <w:r>
              <w:rPr>
                <w:i/>
              </w:rPr>
              <w:t>Părţi</w:t>
            </w:r>
            <w:r>
              <w:t>), au încheiat prezentul Contract referitor la următoarele:</w:t>
            </w:r>
          </w:p>
          <w:p w14:paraId="42CB2637">
            <w:pPr>
              <w:pStyle w:val="3"/>
              <w:numPr>
                <w:ilvl w:val="0"/>
                <w:numId w:val="0"/>
              </w:numPr>
              <w:ind w:left="3240"/>
              <w:rPr>
                <w:kern w:val="28"/>
                <w:sz w:val="20"/>
                <w:szCs w:val="20"/>
              </w:rPr>
            </w:pPr>
          </w:p>
          <w:p w14:paraId="1AC5F849">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202F6946">
            <w:pPr>
              <w:pStyle w:val="3"/>
              <w:numPr>
                <w:ilvl w:val="0"/>
                <w:numId w:val="0"/>
              </w:numPr>
              <w:ind w:left="3240"/>
              <w:rPr>
                <w:kern w:val="28"/>
                <w:sz w:val="20"/>
                <w:szCs w:val="20"/>
              </w:rPr>
            </w:pPr>
          </w:p>
          <w:p w14:paraId="6BB7E8B7">
            <w:pPr>
              <w:jc w:val="both"/>
            </w:pPr>
            <w:r>
              <w:t>2. Următoarele documente vor fi considerate părţi componente ale Contractului:</w:t>
            </w:r>
          </w:p>
          <w:p w14:paraId="57AB2129">
            <w:pPr>
              <w:numPr>
                <w:ilvl w:val="0"/>
                <w:numId w:val="31"/>
              </w:numPr>
              <w:suppressAutoHyphens/>
              <w:ind w:left="0" w:firstLine="720"/>
              <w:jc w:val="both"/>
            </w:pPr>
            <w:r>
              <w:t>Formularul Contractului;</w:t>
            </w:r>
          </w:p>
          <w:p w14:paraId="57E7961D">
            <w:pPr>
              <w:numPr>
                <w:ilvl w:val="0"/>
                <w:numId w:val="31"/>
              </w:numPr>
              <w:suppressAutoHyphens/>
              <w:ind w:left="0" w:firstLine="720"/>
              <w:jc w:val="both"/>
              <w:rPr>
                <w:i/>
              </w:rPr>
            </w:pPr>
            <w:r>
              <w:t>Formularul ofertei;</w:t>
            </w:r>
          </w:p>
          <w:p w14:paraId="7E1D154B">
            <w:pPr>
              <w:numPr>
                <w:ilvl w:val="0"/>
                <w:numId w:val="31"/>
              </w:numPr>
              <w:suppressAutoHyphens/>
              <w:ind w:left="0" w:firstLine="720"/>
              <w:jc w:val="both"/>
              <w:rPr>
                <w:i/>
              </w:rPr>
            </w:pPr>
            <w:r>
              <w:t>Caietul de sarcini;</w:t>
            </w:r>
          </w:p>
          <w:p w14:paraId="52DADAF6">
            <w:pPr>
              <w:numPr>
                <w:ilvl w:val="0"/>
                <w:numId w:val="31"/>
              </w:numPr>
              <w:suppressAutoHyphens/>
              <w:ind w:left="0" w:firstLine="720"/>
              <w:jc w:val="both"/>
              <w:rPr>
                <w:i/>
              </w:rPr>
            </w:pPr>
            <w:r>
              <w:t>Garanția de bună execuție.</w:t>
            </w:r>
          </w:p>
          <w:p w14:paraId="4E53BB3C">
            <w:pPr>
              <w:jc w:val="both"/>
            </w:pPr>
            <w:r>
              <w:t>3. În cazul unor discrepanţe sau inconsecvenţe între documentele componente ale Contractului, documentele vor avea ordinea de prioritate enumerată în pct. 2.</w:t>
            </w:r>
          </w:p>
          <w:p w14:paraId="25F69060">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A47D4B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E7D8192">
            <w:pPr>
              <w:pStyle w:val="3"/>
              <w:numPr>
                <w:ilvl w:val="0"/>
                <w:numId w:val="0"/>
              </w:numPr>
              <w:ind w:left="710"/>
              <w:jc w:val="left"/>
              <w:rPr>
                <w:kern w:val="28"/>
                <w:sz w:val="20"/>
                <w:szCs w:val="20"/>
              </w:rPr>
            </w:pPr>
          </w:p>
          <w:p w14:paraId="177C6766">
            <w:pPr>
              <w:rPr>
                <w:b/>
              </w:rPr>
            </w:pPr>
            <w:r>
              <w:rPr>
                <w:b/>
              </w:rPr>
              <w:t>1. OBIECTUL CONTRACTULUI</w:t>
            </w:r>
          </w:p>
          <w:p w14:paraId="696CC5A3">
            <w:pPr>
              <w:jc w:val="both"/>
            </w:pPr>
            <w:r>
              <w:t xml:space="preserve">1.1. Antreprenorul îşi asumă obligaţia de a presta Lucrările conform Specificaţiei, care este parte integrantă a prezentului Contract. </w:t>
            </w:r>
          </w:p>
          <w:p w14:paraId="22C3E988">
            <w:pPr>
              <w:jc w:val="both"/>
            </w:pPr>
            <w:r>
              <w:t xml:space="preserve">1.2. Beneficiarul se obligă, la rândul său, să achite şi să recepţioneze Lucrările livrate de Antreprenor. </w:t>
            </w:r>
          </w:p>
          <w:p w14:paraId="6DD3CD39">
            <w:pPr>
              <w:jc w:val="both"/>
            </w:pPr>
            <w:r>
              <w:t>1.3. Calitatea Lucrărilor se atestă prin respectarea documentelor normative și standardelor de stat ale căror cerințe trebuie respectate la executarea documentației de proiect.</w:t>
            </w:r>
          </w:p>
          <w:p w14:paraId="64E5ADC4">
            <w:pPr>
              <w:pStyle w:val="3"/>
              <w:numPr>
                <w:ilvl w:val="0"/>
                <w:numId w:val="0"/>
              </w:numPr>
              <w:ind w:left="3240"/>
              <w:rPr>
                <w:kern w:val="28"/>
                <w:sz w:val="20"/>
                <w:szCs w:val="20"/>
              </w:rPr>
            </w:pPr>
          </w:p>
          <w:p w14:paraId="52F49EBF">
            <w:pPr>
              <w:rPr>
                <w:b/>
              </w:rPr>
            </w:pPr>
            <w:r>
              <w:rPr>
                <w:b/>
              </w:rPr>
              <w:t>2.TERMENII ŞI CONDIŢIILE DE PRESTARE</w:t>
            </w:r>
          </w:p>
          <w:p w14:paraId="6E609FEB">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0277648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7DFC6987">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31F0CBE">
            <w:pPr>
              <w:jc w:val="both"/>
            </w:pPr>
            <w:r>
              <w:t xml:space="preserve">2.4. Antreprenorul eliberează pentru Beneficiar documentaţia de proiect şi deviz în limba română, în volum de ….. exemplare + varianta electronică. </w:t>
            </w:r>
          </w:p>
          <w:p w14:paraId="3BA887C9">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24920F31">
            <w:pPr>
              <w:ind w:firstLine="720"/>
              <w:jc w:val="both"/>
            </w:pPr>
          </w:p>
          <w:p w14:paraId="17DFA477">
            <w:pPr>
              <w:rPr>
                <w:b/>
              </w:rPr>
            </w:pPr>
            <w:r>
              <w:rPr>
                <w:b/>
              </w:rPr>
              <w:t>3. PREŢUL ŞI CONDIŢIILE DE PLATĂ</w:t>
            </w:r>
          </w:p>
          <w:p w14:paraId="6819842F">
            <w:pPr>
              <w:jc w:val="both"/>
            </w:pPr>
            <w:r>
              <w:t>3.1. Preţul Lucrărilor conform prezentului Contract este stabilit în lei moldoveneşti.</w:t>
            </w:r>
          </w:p>
          <w:p w14:paraId="130A2957">
            <w:pPr>
              <w:jc w:val="both"/>
              <w:rPr>
                <w:sz w:val="28"/>
                <w:szCs w:val="28"/>
              </w:rPr>
            </w:pPr>
            <w:r>
              <w:t>3.2. Suma totală a prezentului Contract, inclusiv TVA, se stabileşte în lei moldoveneşti şi constituie</w:t>
            </w:r>
            <w:r>
              <w:rPr>
                <w:b/>
              </w:rPr>
              <w:t>……..</w:t>
            </w:r>
          </w:p>
          <w:p w14:paraId="4AC44078">
            <w:pPr>
              <w:jc w:val="both"/>
            </w:pPr>
            <w:r>
              <w:t>3.3. Beneficiarul va achita Antreprenorului în două etape suma totală pentru Lucrările executate, după cum urmează:</w:t>
            </w:r>
          </w:p>
          <w:p w14:paraId="10C21D9A">
            <w:pPr>
              <w:ind w:firstLine="720"/>
              <w:jc w:val="both"/>
            </w:pPr>
            <w:r>
              <w:rPr>
                <w:b/>
              </w:rPr>
              <w:t>I etapă</w:t>
            </w:r>
            <w:r>
              <w:t xml:space="preserve"> – predarea raportului topogeodezic, hidrologic și geologic – </w:t>
            </w:r>
            <w:r>
              <w:rPr>
                <w:b/>
              </w:rPr>
              <w:t>…….., inclusiv TVA,</w:t>
            </w:r>
            <w:r>
              <w:t xml:space="preserve"> conform Specificației;</w:t>
            </w:r>
          </w:p>
          <w:p w14:paraId="424E1A60">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4E54196">
            <w:pPr>
              <w:jc w:val="both"/>
            </w:pPr>
            <w:r>
              <w:t xml:space="preserve">3.4. Beneficiarul se obligă să achite Antreprenorului, potrivit pct. 3.3., în decurs de …… zile calindaristice, calculate din data semnării Actului de primire-predare a lucrărilor. </w:t>
            </w:r>
          </w:p>
          <w:p w14:paraId="68961CC7">
            <w:pPr>
              <w:jc w:val="both"/>
            </w:pPr>
            <w:r>
              <w:t>3.5. Plăţile se vor efectua prin ……………, indicat în prezentul Contract.</w:t>
            </w:r>
          </w:p>
          <w:p w14:paraId="16FCDA47">
            <w:pPr>
              <w:pStyle w:val="3"/>
              <w:numPr>
                <w:ilvl w:val="0"/>
                <w:numId w:val="0"/>
              </w:numPr>
              <w:ind w:left="3240"/>
              <w:rPr>
                <w:kern w:val="28"/>
                <w:sz w:val="20"/>
                <w:szCs w:val="20"/>
              </w:rPr>
            </w:pPr>
          </w:p>
          <w:p w14:paraId="0C418BAC">
            <w:pPr>
              <w:rPr>
                <w:b/>
              </w:rPr>
            </w:pPr>
            <w:r>
              <w:rPr>
                <w:b/>
              </w:rPr>
              <w:t>4. CONDIŢIILE DE PREDARE-PRIMIRE</w:t>
            </w:r>
          </w:p>
          <w:p w14:paraId="5C95A36E">
            <w:pPr>
              <w:jc w:val="both"/>
            </w:pPr>
            <w:r>
              <w:t>4.1. Lucrările se consideră predate de către Antreprenor şi recepţionate de către Beneficiar dacă:</w:t>
            </w:r>
          </w:p>
          <w:p w14:paraId="635B09F7">
            <w:pPr>
              <w:numPr>
                <w:ilvl w:val="0"/>
                <w:numId w:val="32"/>
              </w:numPr>
              <w:suppressAutoHyphens/>
              <w:ind w:left="0" w:firstLine="720"/>
              <w:jc w:val="both"/>
            </w:pPr>
            <w:r>
              <w:t xml:space="preserve">cantitatea Lucrărilor corespunde informaţiei indicate în specificația la prezentul Contract; </w:t>
            </w:r>
          </w:p>
          <w:p w14:paraId="1EA57A37">
            <w:pPr>
              <w:numPr>
                <w:ilvl w:val="0"/>
                <w:numId w:val="32"/>
              </w:numPr>
              <w:suppressAutoHyphens/>
              <w:ind w:left="0" w:firstLine="720"/>
              <w:jc w:val="both"/>
            </w:pPr>
            <w:r>
              <w:t>calitatea Lucrărilor corespunde documentelor normative și standardelor de stat.</w:t>
            </w:r>
          </w:p>
          <w:p w14:paraId="20047EE7">
            <w:pPr>
              <w:ind w:firstLine="720"/>
              <w:jc w:val="center"/>
              <w:rPr>
                <w:b/>
              </w:rPr>
            </w:pPr>
          </w:p>
          <w:p w14:paraId="5C42FC5B">
            <w:pPr>
              <w:rPr>
                <w:b/>
              </w:rPr>
            </w:pPr>
            <w:r>
              <w:rPr>
                <w:b/>
              </w:rPr>
              <w:t>5. STANDARDE</w:t>
            </w:r>
          </w:p>
          <w:p w14:paraId="02C9A167">
            <w:pPr>
              <w:jc w:val="both"/>
            </w:pPr>
            <w:r>
              <w:t>5.1 Lucrările prestate în baza contractului vor respecta standardele prezentate de către Beneficiar în cerințele caietului de sarcini.</w:t>
            </w:r>
          </w:p>
          <w:p w14:paraId="107CB4BA">
            <w:pPr>
              <w:jc w:val="both"/>
            </w:pPr>
            <w:r>
              <w:t>5.2 Când nu este menţionat nici un standard sau reglementare aplicabilă, se vor respecta standardele sau alte reglementări autorizate în Republica Moldova.</w:t>
            </w:r>
          </w:p>
          <w:p w14:paraId="455B2849">
            <w:pPr>
              <w:ind w:firstLine="720"/>
              <w:jc w:val="both"/>
            </w:pPr>
          </w:p>
          <w:p w14:paraId="7AB053F3">
            <w:pPr>
              <w:rPr>
                <w:b/>
              </w:rPr>
            </w:pPr>
            <w:r>
              <w:rPr>
                <w:b/>
              </w:rPr>
              <w:t>6. OBLIGAŢIILE PĂRŢILOR</w:t>
            </w:r>
          </w:p>
          <w:p w14:paraId="12B009ED">
            <w:pPr>
              <w:jc w:val="both"/>
            </w:pPr>
            <w:r>
              <w:t>6.1. În baza prezentului Contract, Antreprenorul se obligă:</w:t>
            </w:r>
          </w:p>
          <w:p w14:paraId="698BC2F8">
            <w:pPr>
              <w:numPr>
                <w:ilvl w:val="0"/>
                <w:numId w:val="33"/>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3DE277F9">
            <w:pPr>
              <w:numPr>
                <w:ilvl w:val="0"/>
                <w:numId w:val="33"/>
              </w:numPr>
              <w:tabs>
                <w:tab w:val="left" w:pos="792"/>
                <w:tab w:val="left" w:pos="1080"/>
                <w:tab w:val="clear" w:pos="1065"/>
              </w:tabs>
              <w:suppressAutoHyphens/>
              <w:ind w:left="0" w:firstLine="720"/>
              <w:jc w:val="both"/>
            </w:pPr>
            <w:r>
              <w:t>să presteze Lucrările conform condiţiilor prevăzute de prezentul Contract;</w:t>
            </w:r>
          </w:p>
          <w:p w14:paraId="74DCB124">
            <w:pPr>
              <w:numPr>
                <w:ilvl w:val="0"/>
                <w:numId w:val="33"/>
              </w:numPr>
              <w:tabs>
                <w:tab w:val="left" w:pos="792"/>
                <w:tab w:val="left" w:pos="1080"/>
                <w:tab w:val="clear" w:pos="1065"/>
              </w:tabs>
              <w:suppressAutoHyphens/>
              <w:ind w:left="0" w:firstLine="720"/>
              <w:jc w:val="both"/>
            </w:pPr>
            <w:r>
              <w:t>să indice t</w:t>
            </w:r>
            <w:r>
              <w:rPr>
                <w:lang w:eastAsia="ru-RU"/>
              </w:rPr>
              <w:t>ermenul de garanție a lucrărilor;</w:t>
            </w:r>
          </w:p>
          <w:p w14:paraId="0E739E2E">
            <w:pPr>
              <w:numPr>
                <w:ilvl w:val="0"/>
                <w:numId w:val="33"/>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1D14F4F7">
            <w:pPr>
              <w:numPr>
                <w:ilvl w:val="0"/>
                <w:numId w:val="33"/>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5C3D4F08">
            <w:pPr>
              <w:numPr>
                <w:ilvl w:val="0"/>
                <w:numId w:val="33"/>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155E946D">
            <w:pPr>
              <w:numPr>
                <w:ilvl w:val="0"/>
                <w:numId w:val="33"/>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2D332E0C">
            <w:pPr>
              <w:numPr>
                <w:ilvl w:val="0"/>
                <w:numId w:val="33"/>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36E52A89">
            <w:pPr>
              <w:tabs>
                <w:tab w:val="left" w:pos="792"/>
              </w:tabs>
              <w:suppressAutoHyphens/>
              <w:ind w:left="720"/>
              <w:jc w:val="both"/>
            </w:pPr>
            <w:r>
              <w:t>h) să participe la întocmirea cărții tehnice a construcției și la recepția lucrărilor executate.</w:t>
            </w:r>
          </w:p>
          <w:p w14:paraId="523BC369">
            <w:pPr>
              <w:jc w:val="both"/>
            </w:pPr>
            <w:r>
              <w:t>6.2.  În baza prezentului Contract, Beneficiarul se obligă:</w:t>
            </w:r>
          </w:p>
          <w:p w14:paraId="0F6477DC">
            <w:pPr>
              <w:numPr>
                <w:ilvl w:val="0"/>
                <w:numId w:val="34"/>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4EFA493B">
            <w:pPr>
              <w:numPr>
                <w:ilvl w:val="0"/>
                <w:numId w:val="34"/>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7A1D13B">
            <w:pPr>
              <w:numPr>
                <w:ilvl w:val="0"/>
                <w:numId w:val="34"/>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1166D9D3">
            <w:pPr>
              <w:ind w:firstLine="720"/>
              <w:jc w:val="center"/>
              <w:rPr>
                <w:b/>
              </w:rPr>
            </w:pPr>
          </w:p>
          <w:p w14:paraId="3EEEDDBC">
            <w:pPr>
              <w:rPr>
                <w:b/>
              </w:rPr>
            </w:pPr>
            <w:r>
              <w:rPr>
                <w:b/>
              </w:rPr>
              <w:t>7. JUSTIFICAREA DATORITĂ UNUI IMPEDIMENT</w:t>
            </w:r>
          </w:p>
          <w:p w14:paraId="3F04BB0D">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AF1D56D">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5EF1EAD">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07BB788">
            <w:pPr>
              <w:ind w:firstLine="720"/>
              <w:jc w:val="both"/>
            </w:pPr>
          </w:p>
          <w:p w14:paraId="77D913B6">
            <w:pPr>
              <w:rPr>
                <w:b/>
              </w:rPr>
            </w:pPr>
            <w:r>
              <w:rPr>
                <w:b/>
              </w:rPr>
              <w:t>8. REZOLUȚIUNEA CONTRACTULUI</w:t>
            </w:r>
          </w:p>
          <w:p w14:paraId="36A653C2">
            <w:pPr>
              <w:jc w:val="both"/>
            </w:pPr>
            <w:r>
              <w:t>8.1.Rezoluțiunea Contractului se poate realiza cu acordul comun al Părţilor.</w:t>
            </w:r>
          </w:p>
          <w:p w14:paraId="5B1CD8B1">
            <w:pPr>
              <w:jc w:val="both"/>
            </w:pPr>
            <w:r>
              <w:t>8.2. Contractul poate fi rezolvitîn mod unilateral în caz de:</w:t>
            </w:r>
          </w:p>
          <w:p w14:paraId="7DF218E7">
            <w:pPr>
              <w:numPr>
                <w:ilvl w:val="0"/>
                <w:numId w:val="35"/>
              </w:numPr>
              <w:tabs>
                <w:tab w:val="left" w:pos="1080"/>
              </w:tabs>
              <w:suppressAutoHyphens/>
              <w:ind w:left="0" w:firstLine="720"/>
              <w:jc w:val="both"/>
            </w:pPr>
            <w:r>
              <w:t xml:space="preserve">refuz al Antreprenorului de a presta Lucrările prevăzute în prezentul Contract;         </w:t>
            </w:r>
          </w:p>
          <w:p w14:paraId="49BE407D">
            <w:pPr>
              <w:numPr>
                <w:ilvl w:val="0"/>
                <w:numId w:val="35"/>
              </w:numPr>
              <w:tabs>
                <w:tab w:val="left" w:pos="1080"/>
              </w:tabs>
              <w:suppressAutoHyphens/>
              <w:ind w:left="0" w:firstLine="720"/>
              <w:jc w:val="both"/>
            </w:pPr>
            <w:r>
              <w:t>nerespectare de către Antreprenor a termenelor de executare stabilite;</w:t>
            </w:r>
          </w:p>
          <w:p w14:paraId="369CF13D">
            <w:pPr>
              <w:numPr>
                <w:ilvl w:val="0"/>
                <w:numId w:val="35"/>
              </w:numPr>
              <w:tabs>
                <w:tab w:val="left" w:pos="1080"/>
              </w:tabs>
              <w:suppressAutoHyphens/>
              <w:ind w:left="0" w:firstLine="720"/>
              <w:jc w:val="both"/>
            </w:pPr>
            <w:r>
              <w:t>nerespectare de către Beneficiar a termenelor de plată a Lucrărilor;</w:t>
            </w:r>
          </w:p>
          <w:p w14:paraId="4B6DCDBE">
            <w:pPr>
              <w:numPr>
                <w:ilvl w:val="0"/>
                <w:numId w:val="35"/>
              </w:numPr>
              <w:tabs>
                <w:tab w:val="left" w:pos="1080"/>
              </w:tabs>
              <w:suppressAutoHyphens/>
              <w:ind w:left="0" w:firstLine="720"/>
              <w:jc w:val="both"/>
            </w:pPr>
            <w:r>
              <w:t>nesatisfacere de către una dintre Părţi a pretenţiilor înaintate conform prezentului Contract;</w:t>
            </w:r>
          </w:p>
          <w:p w14:paraId="39FC5DB5">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7C131C5B">
            <w:pPr>
              <w:pStyle w:val="28"/>
              <w:numPr>
                <w:ilvl w:val="0"/>
                <w:numId w:val="35"/>
              </w:numPr>
              <w:tabs>
                <w:tab w:val="left" w:pos="0"/>
                <w:tab w:val="left" w:pos="1135"/>
                <w:tab w:val="left" w:pos="2070"/>
                <w:tab w:val="clear" w:pos="1854"/>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14:paraId="761D8239">
            <w:pPr>
              <w:pStyle w:val="28"/>
              <w:numPr>
                <w:ilvl w:val="0"/>
                <w:numId w:val="35"/>
              </w:numPr>
              <w:tabs>
                <w:tab w:val="left" w:pos="0"/>
                <w:tab w:val="left" w:pos="1135"/>
                <w:tab w:val="left" w:pos="2070"/>
                <w:tab w:val="clear" w:pos="1854"/>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6989583">
            <w:pPr>
              <w:jc w:val="both"/>
            </w:pPr>
            <w:r>
              <w:t>8.3. Partea iniţiatoare a rezoluțiunii Contractului este obligată să comunice în termen de …… zile lucrătoare celeilalte Părţi despre intenţiile ei printr-o scrisoare motivată.</w:t>
            </w:r>
          </w:p>
          <w:p w14:paraId="13962A51">
            <w:pPr>
              <w:jc w:val="both"/>
            </w:pPr>
            <w:r>
              <w:t>8.4. Partea înştiinţată este obligată să răspundă în decurs de …. zile lucrătoare de la primirea notificării, după expirarea acestui termen Contractul se consideră încetat de drept.</w:t>
            </w:r>
          </w:p>
          <w:p w14:paraId="53FB63DB">
            <w:pPr>
              <w:jc w:val="both"/>
            </w:pPr>
          </w:p>
          <w:p w14:paraId="7B882855">
            <w:pPr>
              <w:rPr>
                <w:b/>
              </w:rPr>
            </w:pPr>
            <w:r>
              <w:rPr>
                <w:b/>
              </w:rPr>
              <w:t>9. RECLAMAŢII ŞI SANCŢIUNI</w:t>
            </w:r>
          </w:p>
          <w:p w14:paraId="01DC6B74">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C55518A">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60EDD823">
            <w:pPr>
              <w:jc w:val="both"/>
            </w:pPr>
            <w:r>
              <w:t>9.3. Antreprenorul este obligat să examineze pretenţiile înaintate în termen de ….. zile lucrătoare de la data primirii acestora şi să comunice, în scris, Beneficiarului despre decizia luată.</w:t>
            </w:r>
          </w:p>
          <w:p w14:paraId="0D41C103">
            <w:pPr>
              <w:jc w:val="both"/>
            </w:pPr>
            <w:r>
              <w:t xml:space="preserve">9.4.  În caz de recunoaştere a pretenţiilor, Antreprenorul este obligat, în termen  restrâns, să înlăture potrivit cerinţelor Contractului. </w:t>
            </w:r>
          </w:p>
          <w:p w14:paraId="74D96913">
            <w:pPr>
              <w:jc w:val="both"/>
            </w:pPr>
            <w:r>
              <w:t>9.5. Antreprenorul poartă răspundere pentru calitatea Lucrărilor în limitele stabilite, inclusiv pentru viciile ascunse.</w:t>
            </w:r>
          </w:p>
          <w:p w14:paraId="309D319A">
            <w:pPr>
              <w:jc w:val="both"/>
            </w:pPr>
            <w:r>
              <w:t xml:space="preserve">9.6. Pentru refuzul de a presta Lucrările prevăzute în prezentul Contract, Antreprenorul suportă o penalitate în valoare de  ….% din suma totală a contractului. </w:t>
            </w:r>
          </w:p>
          <w:p w14:paraId="21938F0D">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33E17C11">
            <w:pPr>
              <w:jc w:val="both"/>
            </w:pPr>
            <w:r>
              <w:t>9.8. Pentru achitarea cu întârziere, Beneficiarul suportă plata despăgubirii în valoare de …..% din suma Lucrărilor neachitate pentru fiecare zi de întârziere, dar nu mai mult de  …% din suma totală a prezentului contract.</w:t>
            </w:r>
          </w:p>
          <w:p w14:paraId="60EB23F2">
            <w:pPr>
              <w:rPr>
                <w:b/>
              </w:rPr>
            </w:pPr>
          </w:p>
          <w:p w14:paraId="539C54A7">
            <w:pPr>
              <w:rPr>
                <w:b/>
              </w:rPr>
            </w:pPr>
            <w:r>
              <w:rPr>
                <w:b/>
              </w:rPr>
              <w:t>10. DREPTURI DE PROPRIETATE INTELECTUALĂ</w:t>
            </w:r>
          </w:p>
          <w:p w14:paraId="04C92FF2">
            <w:pPr>
              <w:jc w:val="both"/>
            </w:pPr>
            <w:r>
              <w:t>10.1. Antreprenorul are obligaţia să despăgubească Beneficiarul împotriva oricăror:</w:t>
            </w:r>
          </w:p>
          <w:p w14:paraId="613A088E">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5351B68">
            <w:pPr>
              <w:ind w:firstLine="720"/>
              <w:jc w:val="both"/>
            </w:pPr>
            <w:r>
              <w:t>b) daune-interese, costuri, taxe şi cheltuieli de orice natură, aferente, cu excepţia situaţiei în care o astfel de încălcare rezultă din respectarea Caietului de sarcini.</w:t>
            </w:r>
          </w:p>
          <w:p w14:paraId="0530AD48">
            <w:pPr>
              <w:ind w:firstLine="720"/>
              <w:jc w:val="both"/>
            </w:pPr>
          </w:p>
          <w:p w14:paraId="291EFA79">
            <w:pPr>
              <w:rPr>
                <w:b/>
              </w:rPr>
            </w:pPr>
            <w:r>
              <w:rPr>
                <w:b/>
              </w:rPr>
              <w:t>11. DISPOZIŢII FINALE</w:t>
            </w:r>
          </w:p>
          <w:p w14:paraId="372A8F15">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377985A5">
            <w:pPr>
              <w:jc w:val="both"/>
            </w:pPr>
            <w:r>
              <w:t>11.2. De la data semnării prezentului Contract, toate negocierile purtate şi documentele  perfectate anterior, îşi pierd valabilitatea.</w:t>
            </w:r>
          </w:p>
          <w:p w14:paraId="2D95A107">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BBCCF12">
            <w:pPr>
              <w:jc w:val="both"/>
            </w:pPr>
            <w:r>
              <w:t>11.4. Nici una dintre Părţi nu are dreptul să transmită obligaţiile şi drepturile sale stipulate în prezentul Contract unor terţe persoane, fără acordul în scris al celeilalte părţi.</w:t>
            </w:r>
          </w:p>
          <w:p w14:paraId="5F8B9776">
            <w:pPr>
              <w:jc w:val="both"/>
            </w:pPr>
            <w:r>
              <w:t>11.5. Prezentul Contract este întocmit în două exemplare în limba de română, câte un exemplar pentru Antreprenor și Beneficiar.</w:t>
            </w:r>
          </w:p>
          <w:p w14:paraId="36D54300">
            <w:pPr>
              <w:tabs>
                <w:tab w:val="left" w:pos="2295"/>
              </w:tabs>
              <w:jc w:val="both"/>
            </w:pPr>
            <w:r>
              <w:t>11.6. Prezentul Contract se consideră încheiat şi intră în vigoare la data semnării, fiind valabil până la ……………...</w:t>
            </w:r>
          </w:p>
          <w:p w14:paraId="66650CB5">
            <w:pPr>
              <w:tabs>
                <w:tab w:val="left" w:pos="2295"/>
              </w:tabs>
              <w:jc w:val="both"/>
            </w:pPr>
            <w:r>
              <w:t xml:space="preserve">11.7. Prezentul Contract reprezintă acordul de voinţă al ambelor părţi şi este semnat astăzi,  “____” </w:t>
            </w:r>
          </w:p>
          <w:p w14:paraId="03836411">
            <w:pPr>
              <w:spacing w:line="276" w:lineRule="auto"/>
              <w:contextualSpacing/>
            </w:pPr>
          </w:p>
          <w:p w14:paraId="33102CC5">
            <w:pPr>
              <w:spacing w:line="276" w:lineRule="auto"/>
              <w:contextualSpacing/>
            </w:pPr>
          </w:p>
          <w:p w14:paraId="59494C59">
            <w:pPr>
              <w:pStyle w:val="3"/>
              <w:numPr>
                <w:ilvl w:val="0"/>
                <w:numId w:val="30"/>
              </w:numPr>
              <w:tabs>
                <w:tab w:val="left" w:pos="2295"/>
              </w:tabs>
              <w:jc w:val="center"/>
            </w:pPr>
          </w:p>
          <w:p w14:paraId="7161AE85">
            <w:pPr>
              <w:pStyle w:val="3"/>
              <w:numPr>
                <w:ilvl w:val="0"/>
                <w:numId w:val="30"/>
              </w:numPr>
              <w:tabs>
                <w:tab w:val="left" w:pos="2295"/>
              </w:tabs>
              <w:jc w:val="center"/>
            </w:pPr>
            <w:r>
              <w:rPr>
                <w:b/>
              </w:rPr>
              <w:t>PARTEA CE ȚINE DE CONDIȚIILE</w:t>
            </w:r>
          </w:p>
          <w:p w14:paraId="3C6A0675">
            <w:pPr>
              <w:pStyle w:val="3"/>
              <w:numPr>
                <w:ilvl w:val="0"/>
                <w:numId w:val="0"/>
              </w:numPr>
              <w:tabs>
                <w:tab w:val="left" w:pos="2295"/>
              </w:tabs>
              <w:ind w:left="3240"/>
            </w:pPr>
            <w:r>
              <w:rPr>
                <w:b/>
              </w:rPr>
              <w:t>SPECIALE AL CONTRACTULUI</w:t>
            </w:r>
          </w:p>
          <w:p w14:paraId="782D895C">
            <w:pPr>
              <w:jc w:val="center"/>
            </w:pPr>
            <w:r>
              <w:t>(</w:t>
            </w:r>
            <w:r>
              <w:rPr>
                <w:sz w:val="20"/>
                <w:szCs w:val="20"/>
              </w:rPr>
              <w:t>LA NECESITATE)</w:t>
            </w:r>
          </w:p>
          <w:p w14:paraId="6150B891">
            <w:pPr>
              <w:spacing w:line="276" w:lineRule="auto"/>
              <w:contextualSpacing/>
            </w:pPr>
          </w:p>
          <w:p w14:paraId="456B1B59">
            <w:pPr>
              <w:spacing w:line="276" w:lineRule="auto"/>
              <w:contextualSpacing/>
            </w:pPr>
          </w:p>
          <w:p w14:paraId="23E6A4BD">
            <w:pPr>
              <w:spacing w:line="276" w:lineRule="auto"/>
              <w:contextualSpacing/>
            </w:pPr>
          </w:p>
          <w:p w14:paraId="13EA675C">
            <w:pPr>
              <w:pStyle w:val="3"/>
              <w:numPr>
                <w:ilvl w:val="0"/>
                <w:numId w:val="26"/>
              </w:numPr>
              <w:tabs>
                <w:tab w:val="clear" w:pos="1134"/>
              </w:tabs>
              <w:spacing w:line="276" w:lineRule="auto"/>
              <w:ind w:left="0"/>
              <w:contextualSpacing/>
            </w:pPr>
            <w:r>
              <w:rPr>
                <w:b/>
              </w:rPr>
              <w:t xml:space="preserve">               RECHIZITELE JURIDICE, POŞTALE ŞI DE PLĂŢI ALE PĂRŢILOR</w:t>
            </w:r>
          </w:p>
          <w:p w14:paraId="3F439B08">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873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2039C551">
                  <w:pPr>
                    <w:tabs>
                      <w:tab w:val="left" w:pos="3295"/>
                    </w:tabs>
                    <w:jc w:val="center"/>
                    <w:rPr>
                      <w:b/>
                    </w:rPr>
                  </w:pPr>
                  <w:r>
                    <w:rPr>
                      <w:b/>
                      <w:iCs/>
                    </w:rPr>
                    <w:t>ANTREPRENORUL</w:t>
                  </w:r>
                </w:p>
              </w:tc>
              <w:tc>
                <w:tcPr>
                  <w:tcW w:w="4927" w:type="dxa"/>
                  <w:tcBorders>
                    <w:top w:val="nil"/>
                    <w:left w:val="nil"/>
                    <w:bottom w:val="nil"/>
                    <w:right w:val="nil"/>
                  </w:tcBorders>
                </w:tcPr>
                <w:p w14:paraId="2E68900D">
                  <w:pPr>
                    <w:tabs>
                      <w:tab w:val="left" w:pos="3295"/>
                    </w:tabs>
                    <w:jc w:val="center"/>
                  </w:pPr>
                  <w:r>
                    <w:rPr>
                      <w:b/>
                      <w:iCs/>
                    </w:rPr>
                    <w:t>BENEFICIARUL</w:t>
                  </w:r>
                </w:p>
              </w:tc>
            </w:tr>
            <w:tr w14:paraId="7DED6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53529D">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4CDF074">
                  <w:pPr>
                    <w:tabs>
                      <w:tab w:val="left" w:pos="1134"/>
                      <w:tab w:val="left" w:pos="4680"/>
                      <w:tab w:val="left" w:pos="7020"/>
                    </w:tabs>
                    <w:suppressAutoHyphens/>
                    <w:ind w:firstLine="567"/>
                    <w:jc w:val="both"/>
                  </w:pPr>
                  <w:r>
                    <w:t>Adresa poştală:</w:t>
                  </w:r>
                </w:p>
              </w:tc>
            </w:tr>
            <w:tr w14:paraId="2AB18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8E7C872">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7E15E585">
                  <w:pPr>
                    <w:tabs>
                      <w:tab w:val="left" w:pos="1134"/>
                      <w:tab w:val="left" w:pos="4680"/>
                      <w:tab w:val="left" w:pos="7020"/>
                    </w:tabs>
                    <w:suppressAutoHyphens/>
                    <w:ind w:firstLine="567"/>
                    <w:jc w:val="both"/>
                  </w:pPr>
                  <w:r>
                    <w:t>Telefon:</w:t>
                  </w:r>
                </w:p>
              </w:tc>
            </w:tr>
            <w:tr w14:paraId="6FD27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26B5DD">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2CAC184">
                  <w:pPr>
                    <w:tabs>
                      <w:tab w:val="left" w:pos="1134"/>
                      <w:tab w:val="left" w:pos="4680"/>
                      <w:tab w:val="left" w:pos="7020"/>
                    </w:tabs>
                    <w:suppressAutoHyphens/>
                    <w:ind w:firstLine="567"/>
                    <w:jc w:val="both"/>
                  </w:pPr>
                  <w:r>
                    <w:t>Cod fiscal:</w:t>
                  </w:r>
                </w:p>
              </w:tc>
            </w:tr>
            <w:tr w14:paraId="38A0D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437D58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3B35954">
                  <w:pPr>
                    <w:tabs>
                      <w:tab w:val="left" w:pos="1134"/>
                      <w:tab w:val="left" w:pos="4680"/>
                      <w:tab w:val="left" w:pos="7020"/>
                    </w:tabs>
                    <w:suppressAutoHyphens/>
                    <w:ind w:firstLine="567"/>
                    <w:jc w:val="both"/>
                  </w:pPr>
                  <w:r>
                    <w:t>Banca:</w:t>
                  </w:r>
                </w:p>
              </w:tc>
            </w:tr>
            <w:tr w14:paraId="7C060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5DD4F6">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8C6BE0B">
                  <w:pPr>
                    <w:tabs>
                      <w:tab w:val="left" w:pos="1134"/>
                      <w:tab w:val="left" w:pos="4680"/>
                      <w:tab w:val="left" w:pos="7020"/>
                    </w:tabs>
                    <w:suppressAutoHyphens/>
                    <w:ind w:firstLine="567"/>
                    <w:jc w:val="both"/>
                  </w:pPr>
                  <w:r>
                    <w:t>Cod:</w:t>
                  </w:r>
                </w:p>
              </w:tc>
            </w:tr>
            <w:tr w14:paraId="7A663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E9F44F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541DFAB">
                  <w:pPr>
                    <w:tabs>
                      <w:tab w:val="left" w:pos="1134"/>
                      <w:tab w:val="left" w:pos="4680"/>
                      <w:tab w:val="left" w:pos="7020"/>
                    </w:tabs>
                    <w:suppressAutoHyphens/>
                    <w:ind w:firstLine="567"/>
                    <w:jc w:val="both"/>
                  </w:pPr>
                  <w:r>
                    <w:t>IBAN</w:t>
                  </w:r>
                </w:p>
              </w:tc>
            </w:tr>
            <w:tr w14:paraId="01A6D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792F399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0413BF">
                  <w:pPr>
                    <w:tabs>
                      <w:tab w:val="left" w:pos="1134"/>
                      <w:tab w:val="left" w:pos="4680"/>
                      <w:tab w:val="left" w:pos="7020"/>
                    </w:tabs>
                    <w:suppressAutoHyphens/>
                    <w:ind w:firstLine="567"/>
                    <w:jc w:val="both"/>
                  </w:pPr>
                </w:p>
                <w:p w14:paraId="414695C7">
                  <w:pPr>
                    <w:tabs>
                      <w:tab w:val="left" w:pos="1134"/>
                      <w:tab w:val="left" w:pos="4680"/>
                      <w:tab w:val="left" w:pos="7020"/>
                    </w:tabs>
                    <w:suppressAutoHyphens/>
                    <w:ind w:firstLine="567"/>
                    <w:jc w:val="both"/>
                  </w:pPr>
                </w:p>
                <w:p w14:paraId="1539624B">
                  <w:pPr>
                    <w:tabs>
                      <w:tab w:val="left" w:pos="1134"/>
                      <w:tab w:val="left" w:pos="4680"/>
                      <w:tab w:val="left" w:pos="7020"/>
                    </w:tabs>
                    <w:suppressAutoHyphens/>
                    <w:ind w:firstLine="567"/>
                    <w:jc w:val="both"/>
                  </w:pPr>
                </w:p>
                <w:p w14:paraId="718B9B19">
                  <w:pPr>
                    <w:tabs>
                      <w:tab w:val="left" w:pos="1134"/>
                      <w:tab w:val="left" w:pos="4680"/>
                      <w:tab w:val="left" w:pos="7020"/>
                    </w:tabs>
                    <w:suppressAutoHyphens/>
                    <w:ind w:firstLine="567"/>
                    <w:jc w:val="both"/>
                  </w:pPr>
                </w:p>
                <w:p w14:paraId="1C6A2B4B">
                  <w:pPr>
                    <w:tabs>
                      <w:tab w:val="left" w:pos="1134"/>
                      <w:tab w:val="left" w:pos="4680"/>
                      <w:tab w:val="left" w:pos="7020"/>
                    </w:tabs>
                    <w:suppressAutoHyphens/>
                    <w:ind w:firstLine="567"/>
                    <w:jc w:val="both"/>
                  </w:pPr>
                </w:p>
              </w:tc>
            </w:tr>
          </w:tbl>
          <w:p w14:paraId="67C72586">
            <w:pPr>
              <w:pStyle w:val="3"/>
              <w:numPr>
                <w:ilvl w:val="0"/>
                <w:numId w:val="0"/>
              </w:numPr>
              <w:tabs>
                <w:tab w:val="left" w:pos="2685"/>
                <w:tab w:val="clear" w:pos="1134"/>
              </w:tabs>
              <w:contextualSpacing/>
              <w:jc w:val="center"/>
              <w:rPr>
                <w:b/>
              </w:rPr>
            </w:pPr>
            <w:r>
              <w:rPr>
                <w:b/>
              </w:rPr>
              <w:t>SEMNĂTURILE PĂRŢILOR</w:t>
            </w:r>
          </w:p>
          <w:p w14:paraId="1664A5E5">
            <w:pPr>
              <w:pStyle w:val="3"/>
              <w:numPr>
                <w:ilvl w:val="0"/>
                <w:numId w:val="0"/>
              </w:numPr>
              <w:tabs>
                <w:tab w:val="left" w:pos="2685"/>
                <w:tab w:val="clear" w:pos="1134"/>
              </w:tabs>
              <w:contextualSpacing/>
              <w:jc w:val="center"/>
            </w:pPr>
          </w:p>
          <w:tbl>
            <w:tblPr>
              <w:tblStyle w:val="11"/>
              <w:tblW w:w="0" w:type="auto"/>
              <w:jc w:val="center"/>
              <w:tblLayout w:type="fixed"/>
              <w:tblCellMar>
                <w:top w:w="0" w:type="dxa"/>
                <w:left w:w="108" w:type="dxa"/>
                <w:bottom w:w="0" w:type="dxa"/>
                <w:right w:w="108" w:type="dxa"/>
              </w:tblCellMar>
            </w:tblPr>
            <w:tblGrid>
              <w:gridCol w:w="5188"/>
              <w:gridCol w:w="4559"/>
            </w:tblGrid>
            <w:tr w14:paraId="48FEE1EB">
              <w:tblPrEx>
                <w:tblCellMar>
                  <w:top w:w="0" w:type="dxa"/>
                  <w:left w:w="108" w:type="dxa"/>
                  <w:bottom w:w="0" w:type="dxa"/>
                  <w:right w:w="108" w:type="dxa"/>
                </w:tblCellMar>
              </w:tblPrEx>
              <w:trPr>
                <w:trHeight w:val="357" w:hRule="atLeast"/>
                <w:jc w:val="center"/>
              </w:trPr>
              <w:tc>
                <w:tcPr>
                  <w:tcW w:w="5188" w:type="dxa"/>
                  <w:vAlign w:val="center"/>
                </w:tcPr>
                <w:p w14:paraId="1FC27E85">
                  <w:pPr>
                    <w:jc w:val="center"/>
                    <w:rPr>
                      <w:b/>
                    </w:rPr>
                  </w:pPr>
                  <w:r>
                    <w:rPr>
                      <w:b/>
                    </w:rPr>
                    <w:t>ANTREPRENOR</w:t>
                  </w:r>
                </w:p>
              </w:tc>
              <w:tc>
                <w:tcPr>
                  <w:tcW w:w="4559" w:type="dxa"/>
                  <w:vAlign w:val="center"/>
                </w:tcPr>
                <w:p w14:paraId="0360E885">
                  <w:pPr>
                    <w:jc w:val="center"/>
                    <w:rPr>
                      <w:b/>
                    </w:rPr>
                  </w:pPr>
                  <w:r>
                    <w:rPr>
                      <w:b/>
                    </w:rPr>
                    <w:t>BENEFICIAR</w:t>
                  </w:r>
                </w:p>
              </w:tc>
            </w:tr>
            <w:tr w14:paraId="15394629">
              <w:tblPrEx>
                <w:tblCellMar>
                  <w:top w:w="0" w:type="dxa"/>
                  <w:left w:w="108" w:type="dxa"/>
                  <w:bottom w:w="0" w:type="dxa"/>
                  <w:right w:w="108" w:type="dxa"/>
                </w:tblCellMar>
              </w:tblPrEx>
              <w:trPr>
                <w:trHeight w:val="357" w:hRule="atLeast"/>
                <w:jc w:val="center"/>
              </w:trPr>
              <w:tc>
                <w:tcPr>
                  <w:tcW w:w="5188" w:type="dxa"/>
                  <w:vAlign w:val="center"/>
                </w:tcPr>
                <w:p w14:paraId="393A2721">
                  <w:pPr>
                    <w:jc w:val="both"/>
                    <w:rPr>
                      <w:b/>
                    </w:rPr>
                  </w:pPr>
                </w:p>
              </w:tc>
              <w:tc>
                <w:tcPr>
                  <w:tcW w:w="4559" w:type="dxa"/>
                  <w:vAlign w:val="center"/>
                </w:tcPr>
                <w:p w14:paraId="20ECC9EF">
                  <w:pPr>
                    <w:jc w:val="both"/>
                    <w:rPr>
                      <w:b/>
                    </w:rPr>
                  </w:pPr>
                </w:p>
              </w:tc>
            </w:tr>
          </w:tbl>
          <w:p w14:paraId="411AEFC3">
            <w:pPr>
              <w:tabs>
                <w:tab w:val="left" w:pos="2295"/>
              </w:tabs>
              <w:jc w:val="both"/>
            </w:pPr>
          </w:p>
          <w:p w14:paraId="65C7C4C3">
            <w:pPr>
              <w:tabs>
                <w:tab w:val="left" w:pos="2295"/>
              </w:tabs>
              <w:jc w:val="both"/>
            </w:pPr>
          </w:p>
          <w:p w14:paraId="49DDA9D0">
            <w:pPr>
              <w:tabs>
                <w:tab w:val="left" w:pos="2295"/>
              </w:tabs>
              <w:jc w:val="center"/>
            </w:pPr>
          </w:p>
          <w:p w14:paraId="7E004585">
            <w:pPr>
              <w:tabs>
                <w:tab w:val="left" w:pos="2295"/>
              </w:tabs>
              <w:jc w:val="center"/>
            </w:pPr>
          </w:p>
          <w:p w14:paraId="46A83EA4">
            <w:pPr>
              <w:tabs>
                <w:tab w:val="left" w:pos="2295"/>
              </w:tabs>
              <w:jc w:val="center"/>
            </w:pPr>
          </w:p>
          <w:p w14:paraId="5A14D886">
            <w:pPr>
              <w:tabs>
                <w:tab w:val="left" w:pos="2295"/>
              </w:tabs>
              <w:jc w:val="both"/>
            </w:pPr>
          </w:p>
          <w:p w14:paraId="68C45763">
            <w:pPr>
              <w:tabs>
                <w:tab w:val="left" w:pos="2295"/>
              </w:tabs>
              <w:jc w:val="both"/>
            </w:pPr>
          </w:p>
          <w:p w14:paraId="261A0AFB">
            <w:pPr>
              <w:tabs>
                <w:tab w:val="left" w:pos="2295"/>
              </w:tabs>
              <w:jc w:val="both"/>
            </w:pPr>
          </w:p>
          <w:p w14:paraId="505A35C0">
            <w:pPr>
              <w:jc w:val="both"/>
              <w:rPr>
                <w:sz w:val="28"/>
                <w:szCs w:val="28"/>
              </w:rPr>
            </w:pPr>
          </w:p>
          <w:p w14:paraId="2F10E4F4">
            <w:pPr>
              <w:jc w:val="both"/>
              <w:rPr>
                <w:sz w:val="28"/>
                <w:szCs w:val="28"/>
              </w:rPr>
            </w:pPr>
          </w:p>
          <w:p w14:paraId="016557D7">
            <w:pPr>
              <w:jc w:val="both"/>
              <w:rPr>
                <w:sz w:val="28"/>
                <w:szCs w:val="28"/>
              </w:rPr>
            </w:pPr>
          </w:p>
          <w:p w14:paraId="074535F3">
            <w:pPr>
              <w:jc w:val="both"/>
              <w:rPr>
                <w:sz w:val="28"/>
                <w:szCs w:val="28"/>
              </w:rPr>
            </w:pPr>
          </w:p>
          <w:p w14:paraId="53E2D4E9">
            <w:pPr>
              <w:jc w:val="both"/>
              <w:rPr>
                <w:sz w:val="28"/>
                <w:szCs w:val="28"/>
              </w:rPr>
            </w:pPr>
          </w:p>
          <w:p w14:paraId="27C39526">
            <w:pPr>
              <w:jc w:val="both"/>
              <w:rPr>
                <w:sz w:val="28"/>
                <w:szCs w:val="28"/>
              </w:rPr>
            </w:pPr>
          </w:p>
          <w:p w14:paraId="7F31A266">
            <w:pPr>
              <w:jc w:val="both"/>
              <w:rPr>
                <w:sz w:val="28"/>
                <w:szCs w:val="28"/>
              </w:rPr>
            </w:pPr>
          </w:p>
          <w:p w14:paraId="5D371424">
            <w:pPr>
              <w:jc w:val="both"/>
              <w:rPr>
                <w:sz w:val="28"/>
                <w:szCs w:val="28"/>
              </w:rPr>
            </w:pPr>
          </w:p>
          <w:p w14:paraId="206EAF9E">
            <w:pPr>
              <w:jc w:val="both"/>
              <w:rPr>
                <w:sz w:val="28"/>
                <w:szCs w:val="28"/>
              </w:rPr>
            </w:pPr>
          </w:p>
          <w:p w14:paraId="6D54608C">
            <w:pPr>
              <w:jc w:val="both"/>
              <w:rPr>
                <w:sz w:val="28"/>
                <w:szCs w:val="28"/>
              </w:rPr>
            </w:pPr>
          </w:p>
          <w:p w14:paraId="50B42768">
            <w:pPr>
              <w:jc w:val="both"/>
              <w:rPr>
                <w:sz w:val="28"/>
                <w:szCs w:val="28"/>
              </w:rPr>
            </w:pPr>
          </w:p>
          <w:p w14:paraId="33122E9B">
            <w:pPr>
              <w:tabs>
                <w:tab w:val="left" w:pos="2295"/>
              </w:tabs>
              <w:jc w:val="right"/>
            </w:pPr>
          </w:p>
          <w:p w14:paraId="405E57C6">
            <w:pPr>
              <w:tabs>
                <w:tab w:val="left" w:pos="2295"/>
              </w:tabs>
              <w:jc w:val="right"/>
            </w:pPr>
          </w:p>
          <w:p w14:paraId="563E30B6">
            <w:pPr>
              <w:tabs>
                <w:tab w:val="left" w:pos="2295"/>
              </w:tabs>
              <w:jc w:val="right"/>
            </w:pPr>
          </w:p>
          <w:p w14:paraId="32F5CF58">
            <w:pPr>
              <w:tabs>
                <w:tab w:val="left" w:pos="2295"/>
              </w:tabs>
              <w:jc w:val="right"/>
            </w:pPr>
          </w:p>
          <w:p w14:paraId="526D41C9">
            <w:pPr>
              <w:tabs>
                <w:tab w:val="left" w:pos="2295"/>
              </w:tabs>
              <w:jc w:val="right"/>
            </w:pPr>
          </w:p>
          <w:p w14:paraId="23057645">
            <w:pPr>
              <w:tabs>
                <w:tab w:val="left" w:pos="2295"/>
              </w:tabs>
              <w:jc w:val="right"/>
            </w:pPr>
          </w:p>
          <w:p w14:paraId="5B691758">
            <w:pPr>
              <w:tabs>
                <w:tab w:val="left" w:pos="2295"/>
              </w:tabs>
              <w:jc w:val="right"/>
            </w:pPr>
          </w:p>
          <w:p w14:paraId="36D5B5CF">
            <w:pPr>
              <w:tabs>
                <w:tab w:val="left" w:pos="2295"/>
              </w:tabs>
              <w:jc w:val="right"/>
            </w:pPr>
          </w:p>
          <w:p w14:paraId="783F4703">
            <w:pPr>
              <w:tabs>
                <w:tab w:val="left" w:pos="2295"/>
              </w:tabs>
              <w:jc w:val="right"/>
            </w:pPr>
          </w:p>
          <w:p w14:paraId="15911E2D">
            <w:pPr>
              <w:tabs>
                <w:tab w:val="left" w:pos="2295"/>
              </w:tabs>
              <w:jc w:val="right"/>
            </w:pPr>
          </w:p>
          <w:p w14:paraId="4E29C1EF">
            <w:pPr>
              <w:tabs>
                <w:tab w:val="left" w:pos="2295"/>
              </w:tabs>
              <w:jc w:val="right"/>
            </w:pPr>
          </w:p>
          <w:p w14:paraId="6AC9B3A9">
            <w:pPr>
              <w:tabs>
                <w:tab w:val="left" w:pos="2295"/>
              </w:tabs>
              <w:jc w:val="right"/>
            </w:pPr>
          </w:p>
          <w:p w14:paraId="539BA432">
            <w:pPr>
              <w:tabs>
                <w:tab w:val="left" w:pos="2295"/>
              </w:tabs>
              <w:jc w:val="right"/>
            </w:pPr>
            <w:r>
              <w:t>Anexa nr. 1</w:t>
            </w:r>
          </w:p>
          <w:p w14:paraId="5B584647">
            <w:pPr>
              <w:tabs>
                <w:tab w:val="left" w:pos="2295"/>
              </w:tabs>
              <w:jc w:val="right"/>
            </w:pPr>
            <w:r>
              <w:t>la Contractul nr. ___________</w:t>
            </w:r>
          </w:p>
          <w:p w14:paraId="34EDD964">
            <w:pPr>
              <w:tabs>
                <w:tab w:val="left" w:pos="2295"/>
              </w:tabs>
              <w:jc w:val="right"/>
            </w:pPr>
            <w:r>
              <w:t>din „____”  _____ 20_______</w:t>
            </w:r>
          </w:p>
          <w:p w14:paraId="69E7A018">
            <w:pPr>
              <w:tabs>
                <w:tab w:val="left" w:pos="2295"/>
              </w:tabs>
              <w:jc w:val="both"/>
            </w:pPr>
          </w:p>
          <w:p w14:paraId="25722562">
            <w:pPr>
              <w:tabs>
                <w:tab w:val="left" w:pos="2295"/>
              </w:tabs>
              <w:jc w:val="both"/>
            </w:pPr>
          </w:p>
          <w:p w14:paraId="18688ADD">
            <w:pPr>
              <w:tabs>
                <w:tab w:val="left" w:pos="2295"/>
              </w:tabs>
              <w:jc w:val="both"/>
            </w:pPr>
          </w:p>
          <w:p w14:paraId="250231BC">
            <w:pPr>
              <w:tabs>
                <w:tab w:val="left" w:pos="2295"/>
              </w:tabs>
              <w:jc w:val="both"/>
            </w:pPr>
          </w:p>
          <w:p w14:paraId="52BB4F9F">
            <w:pPr>
              <w:tabs>
                <w:tab w:val="left" w:pos="2295"/>
              </w:tabs>
              <w:jc w:val="both"/>
            </w:pPr>
          </w:p>
          <w:p w14:paraId="35192F6F">
            <w:pPr>
              <w:tabs>
                <w:tab w:val="left" w:pos="2295"/>
              </w:tabs>
              <w:jc w:val="both"/>
            </w:pPr>
          </w:p>
          <w:p w14:paraId="554231E9">
            <w:pPr>
              <w:tabs>
                <w:tab w:val="left" w:pos="2295"/>
              </w:tabs>
              <w:jc w:val="both"/>
              <w:rPr>
                <w:b/>
              </w:rPr>
            </w:pPr>
            <w:r>
              <w:rPr>
                <w:b/>
              </w:rPr>
              <w:t xml:space="preserve">        SPECIFICAŢII TEHNICE</w:t>
            </w:r>
          </w:p>
          <w:p w14:paraId="5A53F5DA">
            <w:pPr>
              <w:tabs>
                <w:tab w:val="left" w:pos="2295"/>
              </w:tabs>
              <w:jc w:val="both"/>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122F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D44BB33">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C6F4A92">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1980E8">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70D5DC">
                  <w:pPr>
                    <w:jc w:val="center"/>
                    <w:rPr>
                      <w:b/>
                    </w:rPr>
                  </w:pPr>
                  <w:r>
                    <w:rPr>
                      <w:b/>
                    </w:rPr>
                    <w:t>Specificarea tehnică deplină solicitată de către autoritatea contractantă</w:t>
                  </w:r>
                </w:p>
                <w:p w14:paraId="2A45FC80">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FE9E890">
                  <w:pPr>
                    <w:jc w:val="center"/>
                    <w:rPr>
                      <w:b/>
                    </w:rPr>
                  </w:pPr>
                  <w:r>
                    <w:rPr>
                      <w:b/>
                      <w:bCs/>
                    </w:rPr>
                    <w:t>Specificarea tehnică</w:t>
                  </w:r>
                  <w:r>
                    <w:rPr>
                      <w:b/>
                    </w:rPr>
                    <w:t>deplină propusă de către ofertant</w:t>
                  </w:r>
                </w:p>
                <w:p w14:paraId="7B4D1B32">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A079930">
                  <w:pPr>
                    <w:ind w:left="378" w:right="377"/>
                    <w:jc w:val="center"/>
                    <w:rPr>
                      <w:b/>
                      <w:bCs/>
                    </w:rPr>
                  </w:pPr>
                  <w:r>
                    <w:rPr>
                      <w:b/>
                      <w:bCs/>
                    </w:rPr>
                    <w:t>Standarde de</w:t>
                  </w:r>
                </w:p>
                <w:p w14:paraId="7039BA68">
                  <w:pPr>
                    <w:tabs>
                      <w:tab w:val="left" w:pos="1370"/>
                    </w:tabs>
                    <w:ind w:left="378" w:right="377"/>
                    <w:jc w:val="center"/>
                    <w:rPr>
                      <w:b/>
                      <w:bCs/>
                    </w:rPr>
                  </w:pPr>
                  <w:r>
                    <w:rPr>
                      <w:b/>
                      <w:bCs/>
                    </w:rPr>
                    <w:t>referinţă</w:t>
                  </w:r>
                </w:p>
              </w:tc>
            </w:tr>
            <w:tr w14:paraId="4D3B995F">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C354892">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E711C51">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7CB8EB9E">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B8DB225">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55C926B">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6C7D4482">
                  <w:pPr>
                    <w:jc w:val="both"/>
                  </w:pPr>
                </w:p>
              </w:tc>
            </w:tr>
            <w:tr w14:paraId="646FF6CD">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95A6DA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66CE27">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3934C55">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39A4425">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DBC5F">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485B2BC0">
                  <w:pPr>
                    <w:jc w:val="both"/>
                  </w:pPr>
                </w:p>
              </w:tc>
            </w:tr>
            <w:tr w14:paraId="13AF96CB">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C23FD53">
                  <w:pPr>
                    <w:jc w:val="both"/>
                  </w:pPr>
                </w:p>
                <w:p w14:paraId="3875273F">
                  <w:pPr>
                    <w:jc w:val="both"/>
                  </w:pPr>
                </w:p>
                <w:p w14:paraId="35537CE5">
                  <w:pPr>
                    <w:jc w:val="both"/>
                  </w:pPr>
                </w:p>
                <w:p w14:paraId="080D74AE">
                  <w:pPr>
                    <w:jc w:val="both"/>
                  </w:pPr>
                </w:p>
                <w:p w14:paraId="3491AD31">
                  <w:pPr>
                    <w:jc w:val="both"/>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4B106AAF">
                  <w:pPr>
                    <w:jc w:val="both"/>
                  </w:pPr>
                  <w:r>
                    <w:t> </w:t>
                  </w:r>
                </w:p>
                <w:p w14:paraId="1A868EC2">
                  <w:pPr>
                    <w:jc w:val="center"/>
                    <w:rPr>
                      <w:b/>
                      <w:bCs/>
                    </w:rPr>
                  </w:pPr>
                </w:p>
                <w:p w14:paraId="3F21F2D2">
                  <w:pPr>
                    <w:jc w:val="center"/>
                    <w:rPr>
                      <w:b/>
                      <w:bCs/>
                    </w:rPr>
                  </w:pPr>
                </w:p>
                <w:p w14:paraId="2B27148E">
                  <w:pPr>
                    <w:jc w:val="center"/>
                    <w:rPr>
                      <w:b/>
                      <w:bCs/>
                    </w:rPr>
                  </w:pPr>
                </w:p>
                <w:p w14:paraId="73617614">
                  <w:pPr>
                    <w:jc w:val="center"/>
                    <w:rPr>
                      <w:b/>
                      <w:bCs/>
                    </w:rPr>
                  </w:pPr>
                </w:p>
                <w:p w14:paraId="071248BE">
                  <w:pPr>
                    <w:jc w:val="center"/>
                    <w:rPr>
                      <w:b/>
                      <w:bCs/>
                    </w:rPr>
                  </w:pPr>
                </w:p>
                <w:p w14:paraId="5FE9880E">
                  <w:pPr>
                    <w:jc w:val="center"/>
                    <w:rPr>
                      <w:b/>
                      <w:bCs/>
                    </w:rPr>
                  </w:pPr>
                </w:p>
                <w:p w14:paraId="2066EBE5">
                  <w:pPr>
                    <w:jc w:val="center"/>
                    <w:rPr>
                      <w:b/>
                      <w:bCs/>
                    </w:rPr>
                  </w:pPr>
                </w:p>
                <w:p w14:paraId="215EDD3D">
                  <w:pPr>
                    <w:rPr>
                      <w:b/>
                      <w:bCs/>
                    </w:rPr>
                  </w:pPr>
                  <w:r>
                    <w:rPr>
                      <w:b/>
                      <w:bCs/>
                    </w:rPr>
                    <w:t xml:space="preserve">                 SEMNĂTURILE PĂRŢILOR</w:t>
                  </w:r>
                </w:p>
                <w:p w14:paraId="41C8F655"/>
              </w:tc>
            </w:tr>
            <w:tr w14:paraId="1F77B36B">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23BA84F">
                  <w:pPr>
                    <w:jc w:val="center"/>
                  </w:pPr>
                  <w:r>
                    <w:rPr>
                      <w:b/>
                      <w:bCs/>
                    </w:rPr>
                    <w:t>Antreprenorul/Prestatorul de lucrări/de servicii de proiectare</w:t>
                  </w:r>
                </w:p>
                <w:p w14:paraId="5F65FB6C">
                  <w:pPr>
                    <w:ind w:firstLine="567"/>
                    <w:jc w:val="both"/>
                  </w:pPr>
                  <w:r>
                    <w:t> </w:t>
                  </w:r>
                </w:p>
                <w:p w14:paraId="312AB6AD">
                  <w:pPr>
                    <w:ind w:firstLine="567"/>
                    <w:jc w:val="both"/>
                  </w:pPr>
                  <w:r>
                    <w:t> </w:t>
                  </w:r>
                </w:p>
              </w:tc>
              <w:tc>
                <w:tcPr>
                  <w:tcW w:w="50" w:type="dxa"/>
                  <w:tcBorders>
                    <w:top w:val="nil"/>
                    <w:left w:val="nil"/>
                    <w:bottom w:val="nil"/>
                    <w:right w:val="nil"/>
                  </w:tcBorders>
                </w:tcPr>
                <w:p w14:paraId="38EE1F5B">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4ABA46C7">
                  <w:r>
                    <w:rPr>
                      <w:b/>
                      <w:bCs/>
                    </w:rPr>
                    <w:t xml:space="preserve">                                  Beneficiar</w:t>
                  </w:r>
                </w:p>
                <w:p w14:paraId="720DA4FD">
                  <w:pPr>
                    <w:ind w:firstLine="567"/>
                    <w:jc w:val="both"/>
                  </w:pPr>
                </w:p>
                <w:p w14:paraId="64E9E99E">
                  <w:pPr>
                    <w:ind w:firstLine="567"/>
                    <w:jc w:val="both"/>
                  </w:pPr>
                  <w:r>
                    <w:t> </w:t>
                  </w:r>
                </w:p>
                <w:p w14:paraId="06ED9BDA">
                  <w:pPr>
                    <w:ind w:firstLine="567"/>
                    <w:jc w:val="both"/>
                  </w:pPr>
                </w:p>
              </w:tc>
            </w:tr>
          </w:tbl>
          <w:p w14:paraId="0312ECBF">
            <w:pPr>
              <w:ind w:firstLine="567"/>
              <w:jc w:val="both"/>
            </w:pPr>
          </w:p>
          <w:p w14:paraId="65C3A9CE">
            <w:pPr>
              <w:ind w:firstLine="567"/>
              <w:jc w:val="both"/>
            </w:pPr>
          </w:p>
          <w:p w14:paraId="033B07E8">
            <w:pPr>
              <w:ind w:firstLine="567"/>
              <w:jc w:val="both"/>
            </w:pPr>
          </w:p>
          <w:p w14:paraId="0D25F70B">
            <w:pPr>
              <w:ind w:firstLine="567"/>
              <w:jc w:val="both"/>
            </w:pPr>
          </w:p>
          <w:p w14:paraId="05483285">
            <w:pPr>
              <w:ind w:firstLine="567"/>
              <w:jc w:val="both"/>
            </w:pPr>
          </w:p>
          <w:p w14:paraId="10C56FD3">
            <w:pPr>
              <w:ind w:firstLine="567"/>
              <w:jc w:val="both"/>
            </w:pPr>
          </w:p>
          <w:p w14:paraId="742910F3">
            <w:pPr>
              <w:ind w:firstLine="567"/>
              <w:jc w:val="both"/>
            </w:pPr>
          </w:p>
          <w:p w14:paraId="0DFD3253">
            <w:pPr>
              <w:ind w:firstLine="567"/>
              <w:jc w:val="both"/>
            </w:pPr>
          </w:p>
          <w:p w14:paraId="0C3AC556">
            <w:pPr>
              <w:ind w:firstLine="567"/>
              <w:jc w:val="both"/>
            </w:pPr>
          </w:p>
          <w:p w14:paraId="7C0FA45A">
            <w:pPr>
              <w:ind w:firstLine="567"/>
              <w:jc w:val="both"/>
            </w:pPr>
          </w:p>
          <w:p w14:paraId="72AFE082">
            <w:pPr>
              <w:ind w:firstLine="567"/>
              <w:jc w:val="both"/>
            </w:pPr>
          </w:p>
          <w:p w14:paraId="03F917E9">
            <w:pPr>
              <w:ind w:firstLine="567"/>
              <w:jc w:val="both"/>
            </w:pPr>
          </w:p>
          <w:p w14:paraId="014AE7B4">
            <w:pPr>
              <w:ind w:firstLine="567"/>
              <w:jc w:val="both"/>
            </w:pPr>
          </w:p>
          <w:p w14:paraId="493ECDA1">
            <w:pPr>
              <w:ind w:firstLine="567"/>
              <w:jc w:val="both"/>
            </w:pPr>
          </w:p>
          <w:p w14:paraId="0019702E">
            <w:pPr>
              <w:ind w:firstLine="567"/>
              <w:jc w:val="both"/>
            </w:pPr>
          </w:p>
          <w:p w14:paraId="2FDDCACF">
            <w:pPr>
              <w:ind w:firstLine="567"/>
              <w:jc w:val="both"/>
            </w:pPr>
          </w:p>
          <w:p w14:paraId="51E5C3E1">
            <w:pPr>
              <w:jc w:val="both"/>
            </w:pPr>
          </w:p>
          <w:p w14:paraId="6E3FFD27">
            <w:pPr>
              <w:jc w:val="both"/>
            </w:pPr>
          </w:p>
          <w:p w14:paraId="53B2FCC5">
            <w:pPr>
              <w:jc w:val="both"/>
            </w:pPr>
          </w:p>
          <w:p w14:paraId="1D7EB737">
            <w:pPr>
              <w:ind w:firstLine="567"/>
              <w:jc w:val="both"/>
            </w:pPr>
          </w:p>
          <w:p w14:paraId="4E4CCEAB">
            <w:pPr>
              <w:jc w:val="right"/>
            </w:pPr>
            <w:r>
              <w:t>Anexa nr. 2</w:t>
            </w:r>
          </w:p>
          <w:p w14:paraId="204D346E">
            <w:pPr>
              <w:jc w:val="right"/>
            </w:pPr>
            <w:r>
              <w:t>la Contractul nr.__________</w:t>
            </w:r>
          </w:p>
          <w:p w14:paraId="667DBD69">
            <w:pPr>
              <w:jc w:val="right"/>
            </w:pPr>
            <w:r>
              <w:t>din “____” ________ 20___</w:t>
            </w:r>
          </w:p>
          <w:p w14:paraId="48FC221E">
            <w:pPr>
              <w:keepNext/>
              <w:keepLines/>
              <w:spacing w:before="200"/>
              <w:ind w:firstLine="567"/>
              <w:jc w:val="both"/>
              <w:outlineLvl w:val="2"/>
            </w:pPr>
          </w:p>
          <w:p w14:paraId="7522FC35">
            <w:pPr>
              <w:keepNext/>
              <w:keepLines/>
              <w:spacing w:before="200"/>
              <w:ind w:firstLine="567"/>
              <w:jc w:val="both"/>
              <w:outlineLvl w:val="2"/>
            </w:pPr>
          </w:p>
          <w:p w14:paraId="62A67897">
            <w:pPr>
              <w:keepNext/>
              <w:keepLines/>
              <w:spacing w:before="200"/>
              <w:ind w:firstLine="567"/>
              <w:jc w:val="both"/>
              <w:outlineLvl w:val="2"/>
            </w:pPr>
          </w:p>
          <w:p w14:paraId="0D27F1C9">
            <w:pPr>
              <w:keepNext/>
              <w:keepLines/>
              <w:spacing w:before="200"/>
              <w:ind w:firstLine="567"/>
              <w:jc w:val="both"/>
              <w:outlineLvl w:val="2"/>
            </w:pPr>
          </w:p>
          <w:p w14:paraId="3AB4B3B0">
            <w:pPr>
              <w:jc w:val="both"/>
              <w:rPr>
                <w:b/>
              </w:rPr>
            </w:pPr>
            <w:r>
              <w:rPr>
                <w:b/>
              </w:rPr>
              <w:t xml:space="preserve">        SPECIFICAŢII DE PREŢ</w:t>
            </w:r>
          </w:p>
          <w:p w14:paraId="7E63147D">
            <w:pPr>
              <w:keepNext/>
              <w:keepLines/>
              <w:spacing w:before="200"/>
              <w:ind w:firstLine="567"/>
              <w:jc w:val="both"/>
              <w:outlineLvl w:val="2"/>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3CAF0AF9">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C7E9707">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FF3ADFA">
                  <w:pPr>
                    <w:tabs>
                      <w:tab w:val="left" w:pos="369"/>
                    </w:tabs>
                    <w:ind w:left="-923"/>
                    <w:jc w:val="center"/>
                    <w:rPr>
                      <w:b/>
                      <w:bCs/>
                    </w:rPr>
                  </w:pPr>
                  <w:r>
                    <w:rPr>
                      <w:b/>
                      <w:bCs/>
                    </w:rPr>
                    <w:t xml:space="preserve">      Denumirea</w:t>
                  </w:r>
                </w:p>
                <w:p w14:paraId="5261590A">
                  <w:pPr>
                    <w:tabs>
                      <w:tab w:val="left" w:pos="369"/>
                    </w:tabs>
                    <w:ind w:left="-923"/>
                    <w:jc w:val="center"/>
                    <w:rPr>
                      <w:b/>
                      <w:bCs/>
                    </w:rPr>
                  </w:pPr>
                  <w:r>
                    <w:rPr>
                      <w:b/>
                      <w:bCs/>
                    </w:rPr>
                    <w:t xml:space="preserve">      lucrărilor/</w:t>
                  </w:r>
                </w:p>
                <w:p w14:paraId="2581CC0A">
                  <w:pPr>
                    <w:tabs>
                      <w:tab w:val="left" w:pos="369"/>
                    </w:tabs>
                    <w:ind w:left="-923"/>
                    <w:jc w:val="center"/>
                    <w:rPr>
                      <w:b/>
                      <w:bCs/>
                    </w:rPr>
                  </w:pPr>
                  <w:r>
                    <w:rPr>
                      <w:b/>
                      <w:bCs/>
                    </w:rPr>
                    <w:t xml:space="preserve">     serviciilor</w:t>
                  </w:r>
                </w:p>
                <w:p w14:paraId="3ACABE39">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609BF84">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42AE48B">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9935B39">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E5E9860">
                  <w:pPr>
                    <w:jc w:val="center"/>
                    <w:rPr>
                      <w:b/>
                      <w:bCs/>
                    </w:rPr>
                  </w:pPr>
                  <w:r>
                    <w:rPr>
                      <w:b/>
                      <w:bCs/>
                    </w:rPr>
                    <w:t>Preţul unitar,</w:t>
                  </w:r>
                </w:p>
                <w:p w14:paraId="72E325A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D70C8CD">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9360BBD">
                  <w:pPr>
                    <w:jc w:val="center"/>
                    <w:rPr>
                      <w:b/>
                      <w:bCs/>
                    </w:rPr>
                  </w:pPr>
                  <w:r>
                    <w:rPr>
                      <w:b/>
                      <w:bCs/>
                    </w:rPr>
                    <w:t>Termenii de executare/</w:t>
                  </w:r>
                </w:p>
                <w:p w14:paraId="5B9C0D8E">
                  <w:pPr>
                    <w:jc w:val="center"/>
                    <w:rPr>
                      <w:b/>
                      <w:bCs/>
                    </w:rPr>
                  </w:pPr>
                  <w:r>
                    <w:rPr>
                      <w:b/>
                      <w:bCs/>
                    </w:rPr>
                    <w:t>prestare</w:t>
                  </w:r>
                </w:p>
              </w:tc>
            </w:tr>
            <w:tr w14:paraId="473280BB">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1530AF8">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7B4551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418DD9B">
                  <w:pPr>
                    <w:jc w:val="both"/>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71E6F8F2">
                  <w:pPr>
                    <w:jc w:val="both"/>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4C2D12C3">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51CEA9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F17067">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4E5ECD7">
                  <w:pPr>
                    <w:jc w:val="both"/>
                  </w:pPr>
                </w:p>
              </w:tc>
            </w:tr>
            <w:tr w14:paraId="54E0CD58">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22665E7">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32C3F70">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8E55FC">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641A17D">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78994A3">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BB34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3380C4A">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0E17B6">
                  <w:pPr>
                    <w:jc w:val="both"/>
                  </w:pPr>
                </w:p>
              </w:tc>
            </w:tr>
            <w:tr w14:paraId="0379FCA8">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3B0BA215">
                  <w:pPr>
                    <w:jc w:val="both"/>
                  </w:pPr>
                  <w:r>
                    <w:t> </w:t>
                  </w:r>
                </w:p>
                <w:p w14:paraId="03523F0B">
                  <w:pPr>
                    <w:jc w:val="both"/>
                  </w:pPr>
                </w:p>
                <w:p w14:paraId="3C229D92">
                  <w:pPr>
                    <w:jc w:val="both"/>
                  </w:pPr>
                </w:p>
                <w:p w14:paraId="7BA5AD15">
                  <w:pPr>
                    <w:jc w:val="both"/>
                  </w:pPr>
                </w:p>
                <w:p w14:paraId="05DB20AE">
                  <w:pPr>
                    <w:jc w:val="both"/>
                  </w:pPr>
                </w:p>
                <w:p w14:paraId="2023C6C4">
                  <w:pPr>
                    <w:jc w:val="both"/>
                  </w:pPr>
                </w:p>
                <w:p w14:paraId="02AC1E09">
                  <w:pPr>
                    <w:jc w:val="both"/>
                  </w:pPr>
                </w:p>
                <w:p w14:paraId="74E5E83A">
                  <w:pPr>
                    <w:jc w:val="both"/>
                  </w:pPr>
                </w:p>
                <w:p w14:paraId="1F48CC60">
                  <w:pPr>
                    <w:jc w:val="both"/>
                  </w:pPr>
                </w:p>
                <w:p w14:paraId="09AD8FDB">
                  <w:pPr>
                    <w:jc w:val="center"/>
                  </w:pPr>
                  <w:r>
                    <w:rPr>
                      <w:b/>
                      <w:bCs/>
                    </w:rPr>
                    <w:t>SEMNĂTURILE PĂRŢILOR</w:t>
                  </w:r>
                </w:p>
              </w:tc>
            </w:tr>
            <w:tr w14:paraId="4BB47689">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4591901">
                  <w:pPr>
                    <w:jc w:val="center"/>
                    <w:rPr>
                      <w:b/>
                      <w:bCs/>
                    </w:rPr>
                  </w:pPr>
                  <w:r>
                    <w:rPr>
                      <w:b/>
                      <w:bCs/>
                    </w:rPr>
                    <w:t>Antreprenorul/Prestatorul de lucrări/</w:t>
                  </w:r>
                </w:p>
                <w:p w14:paraId="0F16C6DE">
                  <w:pPr>
                    <w:jc w:val="center"/>
                  </w:pPr>
                  <w:r>
                    <w:rPr>
                      <w:b/>
                      <w:bCs/>
                    </w:rPr>
                    <w:t>de servicii de proiectare</w:t>
                  </w:r>
                </w:p>
                <w:p w14:paraId="787E375A">
                  <w:pPr>
                    <w:ind w:firstLine="567"/>
                    <w:jc w:val="both"/>
                  </w:pPr>
                  <w:r>
                    <w:t> </w:t>
                  </w:r>
                </w:p>
                <w:p w14:paraId="5D61FFCD">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6CFFE8EC">
                  <w:pPr>
                    <w:jc w:val="center"/>
                  </w:pPr>
                  <w:r>
                    <w:rPr>
                      <w:b/>
                      <w:bCs/>
                    </w:rPr>
                    <w:t>Beneficiar</w:t>
                  </w:r>
                </w:p>
                <w:p w14:paraId="7139A95A">
                  <w:pPr>
                    <w:ind w:firstLine="567"/>
                    <w:jc w:val="both"/>
                  </w:pPr>
                  <w:r>
                    <w:t> </w:t>
                  </w:r>
                </w:p>
                <w:p w14:paraId="64DB6952">
                  <w:pPr>
                    <w:ind w:firstLine="567"/>
                    <w:jc w:val="both"/>
                  </w:pPr>
                </w:p>
                <w:p w14:paraId="48EFEC9E">
                  <w:pPr>
                    <w:ind w:firstLine="567"/>
                    <w:jc w:val="both"/>
                  </w:pPr>
                </w:p>
              </w:tc>
            </w:tr>
          </w:tbl>
          <w:p w14:paraId="6E2EE808">
            <w:pPr>
              <w:keepNext/>
              <w:keepLines/>
              <w:spacing w:before="200"/>
              <w:ind w:firstLine="567"/>
              <w:jc w:val="both"/>
              <w:outlineLvl w:val="2"/>
            </w:pPr>
          </w:p>
          <w:p w14:paraId="79564EBB">
            <w:pPr>
              <w:tabs>
                <w:tab w:val="left" w:pos="2295"/>
              </w:tabs>
              <w:jc w:val="both"/>
            </w:pPr>
          </w:p>
          <w:p w14:paraId="586640AE">
            <w:pPr>
              <w:autoSpaceDE w:val="0"/>
              <w:autoSpaceDN w:val="0"/>
              <w:adjustRightInd w:val="0"/>
              <w:ind w:right="23"/>
              <w:jc w:val="center"/>
              <w:rPr>
                <w:b/>
                <w:bCs/>
              </w:rPr>
            </w:pPr>
          </w:p>
          <w:p w14:paraId="19591E51">
            <w:pPr>
              <w:autoSpaceDE w:val="0"/>
              <w:autoSpaceDN w:val="0"/>
              <w:adjustRightInd w:val="0"/>
              <w:ind w:right="23"/>
              <w:jc w:val="center"/>
              <w:rPr>
                <w:b/>
                <w:bCs/>
              </w:rPr>
            </w:pPr>
          </w:p>
          <w:p w14:paraId="53B4E27A">
            <w:pPr>
              <w:autoSpaceDE w:val="0"/>
              <w:autoSpaceDN w:val="0"/>
              <w:adjustRightInd w:val="0"/>
              <w:ind w:right="23"/>
              <w:jc w:val="center"/>
              <w:rPr>
                <w:b/>
                <w:bCs/>
              </w:rPr>
            </w:pPr>
          </w:p>
          <w:p w14:paraId="70724AFA">
            <w:pPr>
              <w:autoSpaceDE w:val="0"/>
              <w:autoSpaceDN w:val="0"/>
              <w:adjustRightInd w:val="0"/>
              <w:ind w:right="23"/>
              <w:jc w:val="center"/>
              <w:rPr>
                <w:b/>
                <w:bCs/>
              </w:rPr>
            </w:pPr>
          </w:p>
          <w:p w14:paraId="36DBAB27">
            <w:pPr>
              <w:autoSpaceDE w:val="0"/>
              <w:autoSpaceDN w:val="0"/>
              <w:adjustRightInd w:val="0"/>
              <w:ind w:right="23"/>
              <w:jc w:val="center"/>
              <w:rPr>
                <w:b/>
                <w:bCs/>
              </w:rPr>
            </w:pPr>
          </w:p>
          <w:p w14:paraId="6866B59C">
            <w:pPr>
              <w:autoSpaceDE w:val="0"/>
              <w:autoSpaceDN w:val="0"/>
              <w:adjustRightInd w:val="0"/>
              <w:ind w:right="23"/>
              <w:jc w:val="center"/>
              <w:rPr>
                <w:b/>
                <w:bCs/>
              </w:rPr>
            </w:pPr>
          </w:p>
          <w:p w14:paraId="62F5EF12">
            <w:pPr>
              <w:autoSpaceDE w:val="0"/>
              <w:autoSpaceDN w:val="0"/>
              <w:adjustRightInd w:val="0"/>
              <w:ind w:right="23"/>
              <w:jc w:val="center"/>
              <w:rPr>
                <w:b/>
                <w:bCs/>
              </w:rPr>
            </w:pPr>
          </w:p>
          <w:p w14:paraId="5D037113">
            <w:pPr>
              <w:autoSpaceDE w:val="0"/>
              <w:autoSpaceDN w:val="0"/>
              <w:adjustRightInd w:val="0"/>
              <w:ind w:right="23"/>
              <w:jc w:val="center"/>
              <w:rPr>
                <w:b/>
                <w:bCs/>
              </w:rPr>
            </w:pPr>
          </w:p>
          <w:p w14:paraId="0CF65130">
            <w:pPr>
              <w:autoSpaceDE w:val="0"/>
              <w:autoSpaceDN w:val="0"/>
              <w:adjustRightInd w:val="0"/>
              <w:ind w:right="23"/>
              <w:jc w:val="center"/>
              <w:rPr>
                <w:b/>
                <w:bCs/>
              </w:rPr>
            </w:pPr>
          </w:p>
          <w:p w14:paraId="3B8EB043">
            <w:pPr>
              <w:autoSpaceDE w:val="0"/>
              <w:autoSpaceDN w:val="0"/>
              <w:adjustRightInd w:val="0"/>
              <w:ind w:right="23"/>
              <w:jc w:val="center"/>
              <w:rPr>
                <w:b/>
                <w:bCs/>
              </w:rPr>
            </w:pPr>
          </w:p>
          <w:p w14:paraId="6B876DD4">
            <w:pPr>
              <w:autoSpaceDE w:val="0"/>
              <w:autoSpaceDN w:val="0"/>
              <w:adjustRightInd w:val="0"/>
              <w:ind w:right="23"/>
              <w:rPr>
                <w:b/>
                <w:bCs/>
              </w:rPr>
            </w:pPr>
          </w:p>
          <w:p w14:paraId="1CF1941E">
            <w:pPr>
              <w:autoSpaceDE w:val="0"/>
              <w:autoSpaceDN w:val="0"/>
              <w:adjustRightInd w:val="0"/>
              <w:ind w:right="23"/>
              <w:rPr>
                <w:b/>
                <w:bCs/>
              </w:rPr>
            </w:pPr>
          </w:p>
          <w:p w14:paraId="2FA9C122">
            <w:pPr>
              <w:autoSpaceDE w:val="0"/>
              <w:autoSpaceDN w:val="0"/>
              <w:adjustRightInd w:val="0"/>
              <w:ind w:right="23"/>
              <w:jc w:val="center"/>
              <w:rPr>
                <w:b/>
                <w:bCs/>
              </w:rPr>
            </w:pPr>
          </w:p>
          <w:p w14:paraId="2EA86B8C">
            <w:pPr>
              <w:autoSpaceDE w:val="0"/>
              <w:autoSpaceDN w:val="0"/>
              <w:adjustRightInd w:val="0"/>
              <w:ind w:right="23"/>
              <w:jc w:val="center"/>
              <w:rPr>
                <w:b/>
                <w:bCs/>
              </w:rPr>
            </w:pPr>
          </w:p>
          <w:p w14:paraId="7E3C9141">
            <w:pPr>
              <w:jc w:val="right"/>
            </w:pPr>
          </w:p>
          <w:p w14:paraId="589F1BA1">
            <w:pPr>
              <w:jc w:val="right"/>
            </w:pPr>
          </w:p>
          <w:p w14:paraId="42742B1E">
            <w:pPr>
              <w:jc w:val="right"/>
            </w:pPr>
            <w:r>
              <w:t>Anexa nr. 27</w:t>
            </w:r>
          </w:p>
          <w:p w14:paraId="2DC30960">
            <w:pPr>
              <w:jc w:val="right"/>
            </w:pPr>
            <w:r>
              <w:t>la Documentația standard nr._____</w:t>
            </w:r>
          </w:p>
          <w:p w14:paraId="38D6AD4C">
            <w:pPr>
              <w:jc w:val="right"/>
            </w:pPr>
            <w:r>
              <w:t>din “____” ________ 20___</w:t>
            </w:r>
          </w:p>
          <w:p w14:paraId="52CC5756">
            <w:pPr>
              <w:autoSpaceDE w:val="0"/>
              <w:autoSpaceDN w:val="0"/>
              <w:adjustRightInd w:val="0"/>
              <w:ind w:right="23"/>
              <w:jc w:val="right"/>
              <w:rPr>
                <w:b/>
                <w:bCs/>
              </w:rPr>
            </w:pPr>
          </w:p>
          <w:p w14:paraId="6B19AA07">
            <w:pPr>
              <w:autoSpaceDE w:val="0"/>
              <w:autoSpaceDN w:val="0"/>
              <w:adjustRightInd w:val="0"/>
              <w:ind w:right="23"/>
              <w:jc w:val="center"/>
              <w:rPr>
                <w:b/>
                <w:bCs/>
              </w:rPr>
            </w:pPr>
          </w:p>
          <w:p w14:paraId="52F4F8C5">
            <w:pPr>
              <w:autoSpaceDE w:val="0"/>
              <w:autoSpaceDN w:val="0"/>
              <w:adjustRightInd w:val="0"/>
              <w:ind w:right="23"/>
              <w:jc w:val="center"/>
              <w:rPr>
                <w:b/>
                <w:color w:val="000000"/>
                <w:w w:val="90"/>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63CDB6E3">
              <w:tblPrEx>
                <w:tblCellMar>
                  <w:top w:w="0" w:type="dxa"/>
                  <w:left w:w="108" w:type="dxa"/>
                  <w:bottom w:w="0" w:type="dxa"/>
                  <w:right w:w="108" w:type="dxa"/>
                </w:tblCellMar>
              </w:tblPrEx>
              <w:tc>
                <w:tcPr>
                  <w:tcW w:w="9640" w:type="dxa"/>
                  <w:gridSpan w:val="2"/>
                </w:tcPr>
                <w:p w14:paraId="1952DA7B">
                  <w:pPr>
                    <w:jc w:val="center"/>
                    <w:rPr>
                      <w:b/>
                    </w:rPr>
                  </w:pPr>
                  <w:r>
                    <w:rPr>
                      <w:b/>
                      <w:caps/>
                    </w:rPr>
                    <w:t>ACORD ADIȚIONAL</w:t>
                  </w:r>
                  <w:r>
                    <w:rPr>
                      <w:b/>
                    </w:rPr>
                    <w:t xml:space="preserve"> Nr.______</w:t>
                  </w:r>
                </w:p>
                <w:p w14:paraId="51F554F4">
                  <w:pPr>
                    <w:jc w:val="center"/>
                    <w:rPr>
                      <w:b/>
                    </w:rPr>
                  </w:pPr>
                </w:p>
                <w:p w14:paraId="5CEAF8CF">
                  <w:pPr>
                    <w:jc w:val="center"/>
                  </w:pPr>
                  <w:r>
                    <w:t>la contractul nr.</w:t>
                  </w:r>
                  <w:r>
                    <w:rPr>
                      <w:rFonts w:eastAsia="Calibri"/>
                    </w:rPr>
                    <w:t>________</w:t>
                  </w:r>
                  <w:r>
                    <w:t>din ”__„_________ 20___</w:t>
                  </w:r>
                </w:p>
                <w:p w14:paraId="007F89A4"/>
                <w:p w14:paraId="26056C7F"/>
              </w:tc>
            </w:tr>
            <w:tr w14:paraId="24BF1522">
              <w:tblPrEx>
                <w:tblCellMar>
                  <w:top w:w="0" w:type="dxa"/>
                  <w:left w:w="108" w:type="dxa"/>
                  <w:bottom w:w="0" w:type="dxa"/>
                  <w:right w:w="108" w:type="dxa"/>
                </w:tblCellMar>
              </w:tblPrEx>
              <w:tc>
                <w:tcPr>
                  <w:tcW w:w="9640" w:type="dxa"/>
                  <w:gridSpan w:val="2"/>
                </w:tcPr>
                <w:p w14:paraId="215C20C0">
                  <w:pPr>
                    <w:pStyle w:val="15"/>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6D07D4B">
                  <w:pPr>
                    <w:pStyle w:val="15"/>
                    <w:ind w:firstLine="0"/>
                    <w:rPr>
                      <w:sz w:val="24"/>
                      <w:szCs w:val="24"/>
                    </w:rPr>
                  </w:pPr>
                </w:p>
                <w:p w14:paraId="1CFFAD73">
                  <w:pPr>
                    <w:pStyle w:val="15"/>
                    <w:ind w:right="34" w:firstLine="0"/>
                    <w:rPr>
                      <w:color w:val="FF0000"/>
                      <w:sz w:val="24"/>
                      <w:szCs w:val="24"/>
                      <w:u w:val="single"/>
                    </w:rPr>
                  </w:pPr>
                  <w:r>
                    <w:rPr>
                      <w:sz w:val="24"/>
                      <w:szCs w:val="24"/>
                    </w:rPr>
                    <w:t>Prezentul acord se încheie ca urmare a deciziei grupului de lucru pentru achiziții nr._____ din ______________  20____.</w:t>
                  </w:r>
                </w:p>
                <w:p w14:paraId="05C482D0">
                  <w:pPr>
                    <w:pStyle w:val="15"/>
                    <w:ind w:firstLine="0"/>
                    <w:rPr>
                      <w:sz w:val="24"/>
                      <w:szCs w:val="24"/>
                    </w:rPr>
                  </w:pPr>
                </w:p>
                <w:p w14:paraId="5FA05381">
                  <w:pPr>
                    <w:pStyle w:val="15"/>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712024A5">
                  <w:pPr>
                    <w:pStyle w:val="28"/>
                    <w:tabs>
                      <w:tab w:val="right" w:pos="10205"/>
                    </w:tabs>
                    <w:ind w:firstLine="0"/>
                    <w:jc w:val="left"/>
                    <w:rPr>
                      <w:lang w:val="en-US"/>
                    </w:rPr>
                  </w:pPr>
                </w:p>
                <w:p w14:paraId="60E87D99">
                  <w:pPr>
                    <w:pStyle w:val="15"/>
                    <w:ind w:right="-1" w:firstLine="0"/>
                    <w:rPr>
                      <w:sz w:val="24"/>
                      <w:szCs w:val="24"/>
                    </w:rPr>
                  </w:pPr>
                  <w:r>
                    <w:rPr>
                      <w:sz w:val="24"/>
                      <w:szCs w:val="24"/>
                    </w:rPr>
                    <w:t>Prin prezentul acord, în Contract se aplică următoarele modificări:</w:t>
                  </w:r>
                </w:p>
                <w:p w14:paraId="755C04B9">
                  <w:pPr>
                    <w:pStyle w:val="3"/>
                    <w:ind w:left="743"/>
                  </w:pPr>
                  <w:r>
                    <w:t>________________________________________________________________________</w:t>
                  </w:r>
                </w:p>
                <w:p w14:paraId="2C5A5697">
                  <w:pPr>
                    <w:tabs>
                      <w:tab w:val="right" w:pos="10205"/>
                    </w:tabs>
                    <w:ind w:left="1134" w:right="-1"/>
                  </w:pPr>
                </w:p>
                <w:p w14:paraId="7F5C5175">
                  <w:pPr>
                    <w:ind w:right="-1" w:firstLine="567"/>
                    <w:jc w:val="both"/>
                  </w:pPr>
                  <w:r>
                    <w:t>Prezentul acord se consideră încheiat la data semnării lui şi intră în vigoare după înregistrarea la una din trezoreriile regionale ale Ministerului Finanțelor.</w:t>
                  </w:r>
                </w:p>
                <w:p w14:paraId="75D2D44A">
                  <w:pPr>
                    <w:pStyle w:val="4"/>
                    <w:rPr>
                      <w:szCs w:val="24"/>
                    </w:rPr>
                  </w:pPr>
                </w:p>
                <w:p w14:paraId="1052C2F1"/>
                <w:p w14:paraId="576475A0">
                  <w:pPr>
                    <w:jc w:val="center"/>
                  </w:pPr>
                  <w:r>
                    <w:rPr>
                      <w:b/>
                      <w:bCs/>
                    </w:rPr>
                    <w:t>SEMNĂTURILE PĂRŢILOR</w:t>
                  </w:r>
                </w:p>
                <w:p w14:paraId="1339A7F3"/>
              </w:tc>
            </w:tr>
            <w:tr w14:paraId="27E13453">
              <w:tblPrEx>
                <w:tblCellMar>
                  <w:top w:w="0" w:type="dxa"/>
                  <w:left w:w="108" w:type="dxa"/>
                  <w:bottom w:w="0" w:type="dxa"/>
                  <w:right w:w="108" w:type="dxa"/>
                </w:tblCellMar>
              </w:tblPrEx>
              <w:trPr>
                <w:trHeight w:val="357" w:hRule="atLeast"/>
              </w:trPr>
              <w:tc>
                <w:tcPr>
                  <w:tcW w:w="5179" w:type="dxa"/>
                  <w:vAlign w:val="center"/>
                </w:tcPr>
                <w:p w14:paraId="39E614FB">
                  <w:pPr>
                    <w:jc w:val="center"/>
                    <w:rPr>
                      <w:b/>
                    </w:rPr>
                  </w:pPr>
                  <w:r>
                    <w:rPr>
                      <w:b/>
                      <w:bCs/>
                    </w:rPr>
                    <w:t>ANTREPRENORUL/PRESTATORUL</w:t>
                  </w:r>
                </w:p>
              </w:tc>
              <w:tc>
                <w:tcPr>
                  <w:tcW w:w="4461" w:type="dxa"/>
                  <w:vAlign w:val="center"/>
                </w:tcPr>
                <w:p w14:paraId="71FEEB61">
                  <w:pPr>
                    <w:jc w:val="center"/>
                  </w:pPr>
                  <w:r>
                    <w:rPr>
                      <w:b/>
                      <w:bCs/>
                    </w:rPr>
                    <w:t>BENEFICIAR</w:t>
                  </w:r>
                </w:p>
              </w:tc>
            </w:tr>
            <w:tr w14:paraId="234D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FA5BFF1"/>
              </w:tc>
              <w:tc>
                <w:tcPr>
                  <w:tcW w:w="4461" w:type="dxa"/>
                  <w:tcBorders>
                    <w:top w:val="nil"/>
                    <w:left w:val="nil"/>
                    <w:bottom w:val="nil"/>
                    <w:right w:val="nil"/>
                  </w:tcBorders>
                  <w:vAlign w:val="center"/>
                </w:tcPr>
                <w:p w14:paraId="21355136"/>
              </w:tc>
            </w:tr>
          </w:tbl>
          <w:p w14:paraId="6C661E78">
            <w:pPr>
              <w:autoSpaceDE w:val="0"/>
              <w:autoSpaceDN w:val="0"/>
              <w:adjustRightInd w:val="0"/>
              <w:ind w:right="23"/>
              <w:jc w:val="center"/>
              <w:rPr>
                <w:b/>
                <w:color w:val="000000"/>
                <w:w w:val="90"/>
              </w:rPr>
            </w:pPr>
          </w:p>
          <w:p w14:paraId="013B45AC">
            <w:pPr>
              <w:autoSpaceDE w:val="0"/>
              <w:autoSpaceDN w:val="0"/>
              <w:adjustRightInd w:val="0"/>
              <w:ind w:right="23"/>
              <w:jc w:val="center"/>
              <w:rPr>
                <w:b/>
                <w:color w:val="000000"/>
                <w:w w:val="90"/>
              </w:rPr>
            </w:pPr>
          </w:p>
          <w:p w14:paraId="2E55F3ED">
            <w:pPr>
              <w:autoSpaceDE w:val="0"/>
              <w:autoSpaceDN w:val="0"/>
              <w:adjustRightInd w:val="0"/>
              <w:ind w:right="23"/>
              <w:jc w:val="center"/>
              <w:rPr>
                <w:b/>
                <w:color w:val="000000"/>
                <w:w w:val="90"/>
              </w:rPr>
            </w:pPr>
          </w:p>
          <w:p w14:paraId="10F60678">
            <w:pPr>
              <w:autoSpaceDE w:val="0"/>
              <w:autoSpaceDN w:val="0"/>
              <w:adjustRightInd w:val="0"/>
              <w:ind w:right="23"/>
              <w:jc w:val="center"/>
              <w:rPr>
                <w:b/>
                <w:color w:val="000000"/>
                <w:w w:val="90"/>
              </w:rPr>
            </w:pPr>
          </w:p>
          <w:p w14:paraId="4F2BD4C5">
            <w:pPr>
              <w:autoSpaceDE w:val="0"/>
              <w:autoSpaceDN w:val="0"/>
              <w:adjustRightInd w:val="0"/>
              <w:ind w:right="23"/>
              <w:jc w:val="center"/>
              <w:rPr>
                <w:b/>
                <w:color w:val="000000"/>
                <w:w w:val="90"/>
              </w:rPr>
            </w:pPr>
          </w:p>
          <w:p w14:paraId="43A293E6">
            <w:pPr>
              <w:autoSpaceDE w:val="0"/>
              <w:autoSpaceDN w:val="0"/>
              <w:adjustRightInd w:val="0"/>
              <w:ind w:right="23"/>
              <w:jc w:val="center"/>
              <w:rPr>
                <w:b/>
                <w:color w:val="000000"/>
                <w:w w:val="90"/>
              </w:rPr>
            </w:pPr>
          </w:p>
          <w:p w14:paraId="5C166711">
            <w:pPr>
              <w:autoSpaceDE w:val="0"/>
              <w:autoSpaceDN w:val="0"/>
              <w:adjustRightInd w:val="0"/>
              <w:ind w:right="23"/>
              <w:jc w:val="center"/>
              <w:rPr>
                <w:b/>
                <w:color w:val="000000"/>
                <w:w w:val="90"/>
              </w:rPr>
            </w:pPr>
          </w:p>
          <w:p w14:paraId="5E3967E3">
            <w:pPr>
              <w:autoSpaceDE w:val="0"/>
              <w:autoSpaceDN w:val="0"/>
              <w:adjustRightInd w:val="0"/>
              <w:ind w:right="23"/>
              <w:jc w:val="center"/>
              <w:rPr>
                <w:b/>
                <w:color w:val="000000"/>
                <w:w w:val="90"/>
              </w:rPr>
            </w:pPr>
          </w:p>
          <w:p w14:paraId="2CFF2C03">
            <w:pPr>
              <w:autoSpaceDE w:val="0"/>
              <w:autoSpaceDN w:val="0"/>
              <w:adjustRightInd w:val="0"/>
              <w:ind w:right="23"/>
              <w:jc w:val="center"/>
              <w:rPr>
                <w:b/>
                <w:color w:val="000000"/>
                <w:w w:val="90"/>
              </w:rPr>
            </w:pPr>
          </w:p>
          <w:p w14:paraId="4A186326">
            <w:pPr>
              <w:autoSpaceDE w:val="0"/>
              <w:autoSpaceDN w:val="0"/>
              <w:adjustRightInd w:val="0"/>
              <w:ind w:right="23"/>
              <w:rPr>
                <w:b/>
                <w:color w:val="000000"/>
                <w:w w:val="90"/>
              </w:rPr>
            </w:pPr>
          </w:p>
          <w:p w14:paraId="75AFE0A7">
            <w:pPr>
              <w:jc w:val="right"/>
            </w:pPr>
          </w:p>
          <w:p w14:paraId="1D225833">
            <w:pPr>
              <w:jc w:val="right"/>
            </w:pPr>
          </w:p>
          <w:p w14:paraId="4AA719CD">
            <w:pPr>
              <w:jc w:val="right"/>
            </w:pPr>
            <w:r>
              <w:t>Anexa nr. 28</w:t>
            </w:r>
          </w:p>
          <w:p w14:paraId="45FE9874">
            <w:pPr>
              <w:jc w:val="right"/>
            </w:pPr>
            <w:r>
              <w:t>la Documentația standard nr._____</w:t>
            </w:r>
          </w:p>
          <w:p w14:paraId="1BE2B4BF">
            <w:pPr>
              <w:jc w:val="right"/>
            </w:pPr>
            <w:r>
              <w:t>din “____” ________ 20___</w:t>
            </w:r>
          </w:p>
          <w:p w14:paraId="303E17B1">
            <w:pPr>
              <w:autoSpaceDE w:val="0"/>
              <w:autoSpaceDN w:val="0"/>
              <w:adjustRightInd w:val="0"/>
              <w:ind w:right="23"/>
              <w:jc w:val="center"/>
              <w:rPr>
                <w:b/>
                <w:color w:val="000000"/>
                <w:w w:val="90"/>
              </w:rPr>
            </w:pPr>
          </w:p>
          <w:p w14:paraId="1B975DE1">
            <w:pPr>
              <w:autoSpaceDE w:val="0"/>
              <w:autoSpaceDN w:val="0"/>
              <w:adjustRightInd w:val="0"/>
              <w:ind w:right="23"/>
              <w:jc w:val="center"/>
              <w:rPr>
                <w:b/>
                <w:color w:val="000000"/>
                <w:w w:val="90"/>
              </w:rPr>
            </w:pPr>
          </w:p>
          <w:p w14:paraId="34A6B7DC">
            <w:pPr>
              <w:autoSpaceDE w:val="0"/>
              <w:autoSpaceDN w:val="0"/>
              <w:adjustRightInd w:val="0"/>
              <w:ind w:right="23"/>
              <w:jc w:val="center"/>
              <w:rPr>
                <w:b/>
                <w:bCs/>
              </w:rPr>
            </w:pPr>
          </w:p>
          <w:p w14:paraId="3D64D011">
            <w:pPr>
              <w:autoSpaceDE w:val="0"/>
              <w:autoSpaceDN w:val="0"/>
              <w:adjustRightInd w:val="0"/>
              <w:ind w:right="23"/>
              <w:jc w:val="center"/>
              <w:rPr>
                <w:b/>
                <w:bCs/>
              </w:rPr>
            </w:pPr>
            <w:r>
              <w:rPr>
                <w:b/>
                <w:bCs/>
              </w:rPr>
              <w:t xml:space="preserve">ACORD-CADRU </w:t>
            </w:r>
          </w:p>
          <w:p w14:paraId="658CB248">
            <w:pPr>
              <w:autoSpaceDE w:val="0"/>
              <w:autoSpaceDN w:val="0"/>
              <w:adjustRightInd w:val="0"/>
              <w:ind w:right="23"/>
              <w:jc w:val="center"/>
            </w:pPr>
            <w:r>
              <w:t>nr. ________ data ___________</w:t>
            </w:r>
          </w:p>
          <w:p w14:paraId="70F2865D">
            <w:pPr>
              <w:autoSpaceDE w:val="0"/>
              <w:autoSpaceDN w:val="0"/>
              <w:adjustRightInd w:val="0"/>
              <w:ind w:right="23"/>
              <w:jc w:val="center"/>
            </w:pPr>
          </w:p>
          <w:p w14:paraId="4DCB5990">
            <w:pPr>
              <w:autoSpaceDE w:val="0"/>
              <w:autoSpaceDN w:val="0"/>
              <w:adjustRightInd w:val="0"/>
              <w:ind w:left="720" w:right="-540"/>
              <w:jc w:val="both"/>
              <w:rPr>
                <w:b/>
                <w:bCs/>
              </w:rPr>
            </w:pPr>
            <w:r>
              <w:rPr>
                <w:b/>
                <w:bCs/>
              </w:rPr>
              <w:t>1. Părţile acordului-cadru</w:t>
            </w:r>
          </w:p>
          <w:p w14:paraId="336A18D3">
            <w:pPr>
              <w:autoSpaceDE w:val="0"/>
              <w:autoSpaceDN w:val="0"/>
              <w:adjustRightInd w:val="0"/>
              <w:ind w:left="1140" w:right="-540"/>
              <w:jc w:val="both"/>
              <w:rPr>
                <w:b/>
                <w:bCs/>
              </w:rPr>
            </w:pPr>
          </w:p>
          <w:p w14:paraId="20366DCB">
            <w:pPr>
              <w:jc w:val="both"/>
            </w:pPr>
            <w:r>
              <w:tab/>
            </w:r>
            <w:r>
              <w:t>În temeiul Legii nr. 131/2015 privind achizițiile publice, cu modificările ulterioare, s-a încheiat prezentul acord-cadru,</w:t>
            </w:r>
          </w:p>
          <w:p w14:paraId="5DEB84C8">
            <w:pPr>
              <w:autoSpaceDE w:val="0"/>
              <w:autoSpaceDN w:val="0"/>
              <w:adjustRightInd w:val="0"/>
              <w:jc w:val="both"/>
            </w:pPr>
          </w:p>
          <w:p w14:paraId="5C9B46AC">
            <w:pPr>
              <w:autoSpaceDE w:val="0"/>
              <w:autoSpaceDN w:val="0"/>
              <w:adjustRightInd w:val="0"/>
              <w:jc w:val="both"/>
            </w:pPr>
            <w:r>
              <w:t xml:space="preserve">    între</w:t>
            </w:r>
          </w:p>
          <w:p w14:paraId="6E0F2078">
            <w:pPr>
              <w:autoSpaceDE w:val="0"/>
              <w:autoSpaceDN w:val="0"/>
              <w:adjustRightInd w:val="0"/>
              <w:jc w:val="both"/>
            </w:pPr>
          </w:p>
          <w:p w14:paraId="3B378863">
            <w:pPr>
              <w:jc w:val="both"/>
            </w:pPr>
            <w:r>
              <w:rPr>
                <w:rStyle w:val="92"/>
                <w:i/>
              </w:rPr>
              <w:t>(Denumirea autorităţii contractante)…………………………</w:t>
            </w:r>
            <w:r>
              <w:rPr>
                <w:rStyle w:val="92"/>
              </w:rPr>
              <w:t xml:space="preserve">, adresa completă:…………………….., telefon: …………………./fax: ………………….., </w:t>
            </w:r>
            <w:r>
              <w:t xml:space="preserve">cod fiscal …………… cont Trezorerie: …………, reprezentată prin domnul …………………………………….., </w:t>
            </w:r>
            <w:r>
              <w:rPr>
                <w:rStyle w:val="92"/>
              </w:rPr>
              <w:t xml:space="preserve">în calitate de </w:t>
            </w:r>
            <w:r>
              <w:rPr>
                <w:rStyle w:val="92"/>
                <w:b/>
              </w:rPr>
              <w:t>promitent-achizitor</w:t>
            </w:r>
            <w:r>
              <w:rPr>
                <w:rStyle w:val="92"/>
              </w:rPr>
              <w:t xml:space="preserve">, pe de o parte, </w:t>
            </w:r>
            <w:r>
              <w:rPr>
                <w:rStyle w:val="9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31AA2446">
            <w:pPr>
              <w:autoSpaceDE w:val="0"/>
              <w:autoSpaceDN w:val="0"/>
              <w:adjustRightInd w:val="0"/>
              <w:jc w:val="both"/>
            </w:pPr>
          </w:p>
          <w:p w14:paraId="1DEBB1A4">
            <w:pPr>
              <w:autoSpaceDE w:val="0"/>
              <w:autoSpaceDN w:val="0"/>
              <w:adjustRightInd w:val="0"/>
              <w:ind w:left="710"/>
              <w:jc w:val="both"/>
              <w:rPr>
                <w:b/>
                <w:bCs/>
              </w:rPr>
            </w:pPr>
            <w:r>
              <w:rPr>
                <w:b/>
                <w:bCs/>
              </w:rPr>
              <w:t>2. Scopul acordului-cadru</w:t>
            </w:r>
          </w:p>
          <w:p w14:paraId="5E13CF08">
            <w:pPr>
              <w:autoSpaceDE w:val="0"/>
              <w:autoSpaceDN w:val="0"/>
              <w:adjustRightInd w:val="0"/>
              <w:jc w:val="both"/>
              <w:rPr>
                <w:b/>
                <w:bCs/>
              </w:rPr>
            </w:pPr>
          </w:p>
          <w:p w14:paraId="497B106E">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F63459B">
            <w:pPr>
              <w:autoSpaceDE w:val="0"/>
              <w:autoSpaceDN w:val="0"/>
              <w:adjustRightInd w:val="0"/>
              <w:jc w:val="both"/>
            </w:pPr>
          </w:p>
          <w:p w14:paraId="057502D6">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BF95050">
            <w:pPr>
              <w:autoSpaceDE w:val="0"/>
              <w:autoSpaceDN w:val="0"/>
              <w:adjustRightInd w:val="0"/>
              <w:jc w:val="both"/>
            </w:pPr>
          </w:p>
          <w:p w14:paraId="3B6A2F20">
            <w:pPr>
              <w:autoSpaceDE w:val="0"/>
              <w:autoSpaceDN w:val="0"/>
              <w:adjustRightInd w:val="0"/>
              <w:jc w:val="both"/>
              <w:rPr>
                <w:b/>
                <w:bCs/>
              </w:rPr>
            </w:pPr>
            <w:r>
              <w:rPr>
                <w:b/>
                <w:bCs/>
              </w:rPr>
              <w:t xml:space="preserve">           3. Durata acordului-cadru</w:t>
            </w:r>
          </w:p>
          <w:p w14:paraId="31E9079F">
            <w:pPr>
              <w:autoSpaceDE w:val="0"/>
              <w:autoSpaceDN w:val="0"/>
              <w:adjustRightInd w:val="0"/>
              <w:jc w:val="both"/>
              <w:rPr>
                <w:b/>
                <w:bCs/>
              </w:rPr>
            </w:pPr>
          </w:p>
          <w:p w14:paraId="08922C76">
            <w:pPr>
              <w:autoSpaceDE w:val="0"/>
              <w:autoSpaceDN w:val="0"/>
              <w:adjustRightInd w:val="0"/>
              <w:jc w:val="both"/>
            </w:pPr>
            <w:r>
              <w:t>3.1 Durata prezentului acord-cadru este de ....... ani şi ……………. de luni, începând de la data semnării.</w:t>
            </w:r>
          </w:p>
          <w:p w14:paraId="5FB513B9">
            <w:pPr>
              <w:autoSpaceDE w:val="0"/>
              <w:autoSpaceDN w:val="0"/>
              <w:adjustRightInd w:val="0"/>
              <w:jc w:val="both"/>
            </w:pPr>
          </w:p>
          <w:p w14:paraId="6FF2E546">
            <w:pPr>
              <w:tabs>
                <w:tab w:val="left" w:pos="719"/>
              </w:tabs>
              <w:autoSpaceDE w:val="0"/>
              <w:autoSpaceDN w:val="0"/>
              <w:adjustRightInd w:val="0"/>
              <w:ind w:left="568"/>
              <w:jc w:val="both"/>
              <w:rPr>
                <w:b/>
                <w:bCs/>
              </w:rPr>
            </w:pPr>
            <w:r>
              <w:rPr>
                <w:b/>
                <w:bCs/>
              </w:rPr>
              <w:t xml:space="preserve">  4.  Obligaţiile promitentului-executor/prestator</w:t>
            </w:r>
          </w:p>
          <w:p w14:paraId="6E2F05AF">
            <w:pPr>
              <w:autoSpaceDE w:val="0"/>
              <w:autoSpaceDN w:val="0"/>
              <w:adjustRightInd w:val="0"/>
              <w:jc w:val="both"/>
              <w:rPr>
                <w:b/>
                <w:bCs/>
                <w:i/>
                <w:iCs/>
              </w:rPr>
            </w:pPr>
          </w:p>
          <w:p w14:paraId="559644BC">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44FB552">
            <w:pPr>
              <w:jc w:val="both"/>
            </w:pPr>
            <w:r>
              <w:t>4.2 Promitenții executori/prestatori se obligă să nu transfere, nici total și nici parţial, obligaţiile asumate prin prezentul acord-cadru.</w:t>
            </w:r>
          </w:p>
          <w:p w14:paraId="5E58AE99">
            <w:pPr>
              <w:autoSpaceDE w:val="0"/>
              <w:autoSpaceDN w:val="0"/>
              <w:adjustRightInd w:val="0"/>
              <w:jc w:val="both"/>
              <w:rPr>
                <w:i/>
                <w:iCs/>
              </w:rPr>
            </w:pPr>
          </w:p>
          <w:p w14:paraId="73AA1A80">
            <w:pPr>
              <w:tabs>
                <w:tab w:val="left" w:pos="600"/>
              </w:tabs>
              <w:autoSpaceDE w:val="0"/>
              <w:autoSpaceDN w:val="0"/>
              <w:adjustRightInd w:val="0"/>
              <w:jc w:val="both"/>
              <w:rPr>
                <w:b/>
                <w:bCs/>
              </w:rPr>
            </w:pPr>
            <w:r>
              <w:rPr>
                <w:b/>
                <w:bCs/>
              </w:rPr>
              <w:t xml:space="preserve">           5.  Obligaţiile promitentului-achizitor</w:t>
            </w:r>
          </w:p>
          <w:p w14:paraId="5D848020">
            <w:pPr>
              <w:autoSpaceDE w:val="0"/>
              <w:autoSpaceDN w:val="0"/>
              <w:adjustRightInd w:val="0"/>
              <w:jc w:val="both"/>
              <w:rPr>
                <w:b/>
                <w:bCs/>
              </w:rPr>
            </w:pPr>
          </w:p>
          <w:p w14:paraId="2AE65628">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88ECEDC">
            <w:pPr>
              <w:autoSpaceDE w:val="0"/>
              <w:autoSpaceDN w:val="0"/>
              <w:adjustRightInd w:val="0"/>
              <w:jc w:val="both"/>
              <w:rPr>
                <w:b/>
                <w:bCs/>
              </w:rPr>
            </w:pPr>
          </w:p>
          <w:p w14:paraId="4926AF22">
            <w:pPr>
              <w:tabs>
                <w:tab w:val="left" w:pos="600"/>
              </w:tabs>
              <w:ind w:left="300"/>
              <w:jc w:val="both"/>
              <w:rPr>
                <w:b/>
                <w:bCs/>
              </w:rPr>
            </w:pPr>
            <w:r>
              <w:rPr>
                <w:b/>
                <w:bCs/>
              </w:rPr>
              <w:t xml:space="preserve">      6. Rezoluțiune unilaterală</w:t>
            </w:r>
          </w:p>
          <w:p w14:paraId="1F596C4E">
            <w:pPr>
              <w:ind w:left="660"/>
              <w:jc w:val="both"/>
              <w:rPr>
                <w:b/>
                <w:bCs/>
              </w:rPr>
            </w:pPr>
          </w:p>
          <w:p w14:paraId="1374F3E0">
            <w:pPr>
              <w:jc w:val="both"/>
            </w:pPr>
            <w:r>
              <w:t>6.1. Partea promitentă este în drept să rezoluționeze unilateral acordul–cadru ca urmare a neîndeplinirii sau îndeplinirii în mod necorespunzător a obligaţiilor asumate prin prezentul acord- cadru, de către cealaltă parte.</w:t>
            </w:r>
          </w:p>
          <w:p w14:paraId="071E775A">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48999CC9">
            <w:pPr>
              <w:autoSpaceDE w:val="0"/>
              <w:autoSpaceDN w:val="0"/>
              <w:adjustRightInd w:val="0"/>
              <w:ind w:firstLine="720"/>
              <w:jc w:val="both"/>
            </w:pPr>
          </w:p>
          <w:p w14:paraId="6C174426">
            <w:pPr>
              <w:numPr>
                <w:ilvl w:val="0"/>
                <w:numId w:val="36"/>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20661D06">
            <w:pPr>
              <w:autoSpaceDE w:val="0"/>
              <w:autoSpaceDN w:val="0"/>
              <w:adjustRightInd w:val="0"/>
              <w:ind w:left="660"/>
              <w:jc w:val="both"/>
              <w:rPr>
                <w:b/>
                <w:bCs/>
              </w:rPr>
            </w:pPr>
          </w:p>
          <w:p w14:paraId="0CA6CCCB">
            <w:pPr>
              <w:autoSpaceDE w:val="0"/>
              <w:autoSpaceDN w:val="0"/>
              <w:adjustRightInd w:val="0"/>
              <w:jc w:val="both"/>
              <w:rPr>
                <w:iCs/>
              </w:rPr>
            </w:pPr>
            <w:r>
              <w:rPr>
                <w:iCs/>
              </w:rPr>
              <w:t>a) propunerea tehnică;</w:t>
            </w:r>
          </w:p>
          <w:p w14:paraId="399EA7A1">
            <w:pPr>
              <w:jc w:val="both"/>
            </w:pPr>
            <w:r>
              <w:t>b) propunerea financiară;</w:t>
            </w:r>
          </w:p>
          <w:p w14:paraId="3CE152C3">
            <w:pPr>
              <w:jc w:val="both"/>
            </w:pPr>
            <w:r>
              <w:t>c) caietul de sarcini;</w:t>
            </w:r>
          </w:p>
          <w:p w14:paraId="404B8F40">
            <w:pPr>
              <w:autoSpaceDE w:val="0"/>
              <w:autoSpaceDN w:val="0"/>
              <w:adjustRightInd w:val="0"/>
              <w:jc w:val="both"/>
            </w:pPr>
            <w:r>
              <w:t>d) alte anexe, după caz.</w:t>
            </w:r>
          </w:p>
          <w:p w14:paraId="2EA3BC8F">
            <w:pPr>
              <w:autoSpaceDE w:val="0"/>
              <w:autoSpaceDN w:val="0"/>
              <w:adjustRightInd w:val="0"/>
              <w:jc w:val="both"/>
            </w:pPr>
          </w:p>
          <w:p w14:paraId="389E81E7">
            <w:pPr>
              <w:pStyle w:val="3"/>
              <w:numPr>
                <w:ilvl w:val="0"/>
                <w:numId w:val="36"/>
              </w:numPr>
              <w:tabs>
                <w:tab w:val="left" w:pos="568"/>
                <w:tab w:val="clear" w:pos="660"/>
              </w:tabs>
              <w:autoSpaceDE w:val="0"/>
              <w:autoSpaceDN w:val="0"/>
              <w:adjustRightInd w:val="0"/>
              <w:ind w:left="852" w:hanging="284"/>
              <w:rPr>
                <w:b/>
                <w:bCs/>
              </w:rPr>
            </w:pPr>
            <w:r>
              <w:rPr>
                <w:b/>
                <w:bCs/>
              </w:rPr>
              <w:t>Încetarea acordului cadru</w:t>
            </w:r>
          </w:p>
          <w:p w14:paraId="14F1B876">
            <w:pPr>
              <w:pStyle w:val="3"/>
              <w:numPr>
                <w:ilvl w:val="0"/>
                <w:numId w:val="0"/>
              </w:numPr>
              <w:autoSpaceDE w:val="0"/>
              <w:autoSpaceDN w:val="0"/>
              <w:adjustRightInd w:val="0"/>
              <w:ind w:left="660"/>
              <w:rPr>
                <w:b/>
                <w:bCs/>
              </w:rPr>
            </w:pPr>
          </w:p>
          <w:p w14:paraId="6E2EE695">
            <w:pPr>
              <w:jc w:val="both"/>
            </w:pPr>
            <w:r>
              <w:t>8.1    Prezentul acord-cadru încetează de drept- prin ajungerea la termen;</w:t>
            </w:r>
          </w:p>
          <w:p w14:paraId="60558A4E">
            <w:pPr>
              <w:jc w:val="both"/>
            </w:pPr>
            <w:r>
              <w:t>8.2    Acordul-cadru poate înceta şi în următoarele cazuri:</w:t>
            </w:r>
          </w:p>
          <w:p w14:paraId="3AD85CFC">
            <w:pPr>
              <w:pStyle w:val="3"/>
              <w:numPr>
                <w:ilvl w:val="0"/>
                <w:numId w:val="37"/>
              </w:numPr>
            </w:pPr>
            <w:r>
              <w:t>prin acordul de voinţă al părţilor ;</w:t>
            </w:r>
          </w:p>
          <w:p w14:paraId="76BF992D">
            <w:pPr>
              <w:pStyle w:val="3"/>
              <w:numPr>
                <w:ilvl w:val="0"/>
                <w:numId w:val="37"/>
              </w:numPr>
              <w:tabs>
                <w:tab w:val="left" w:pos="710"/>
                <w:tab w:val="clear" w:pos="1134"/>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3591FA6D">
            <w:pPr>
              <w:autoSpaceDE w:val="0"/>
              <w:autoSpaceDN w:val="0"/>
              <w:adjustRightInd w:val="0"/>
              <w:jc w:val="both"/>
            </w:pPr>
          </w:p>
          <w:p w14:paraId="5A758729">
            <w:pPr>
              <w:jc w:val="both"/>
              <w:rPr>
                <w:i/>
              </w:rPr>
            </w:pPr>
            <w:r>
              <w:rPr>
                <w:i/>
              </w:rPr>
              <w:t>CLAUZE APLICABILE CONTRACTELOR SUBSECVENTE</w:t>
            </w:r>
          </w:p>
          <w:p w14:paraId="39768EE2">
            <w:pPr>
              <w:jc w:val="both"/>
            </w:pPr>
          </w:p>
          <w:p w14:paraId="18825C28">
            <w:pPr>
              <w:pStyle w:val="3"/>
              <w:numPr>
                <w:ilvl w:val="0"/>
                <w:numId w:val="36"/>
              </w:numPr>
              <w:tabs>
                <w:tab w:val="left" w:pos="852"/>
                <w:tab w:val="clear" w:pos="660"/>
              </w:tabs>
              <w:ind w:hanging="92"/>
              <w:rPr>
                <w:b/>
              </w:rPr>
            </w:pPr>
            <w:r>
              <w:rPr>
                <w:b/>
              </w:rPr>
              <w:t xml:space="preserve">Executarea contractelor subsecvente </w:t>
            </w:r>
          </w:p>
          <w:p w14:paraId="7F3203DB">
            <w:pPr>
              <w:pStyle w:val="3"/>
              <w:numPr>
                <w:ilvl w:val="0"/>
                <w:numId w:val="0"/>
              </w:numPr>
              <w:ind w:left="660"/>
              <w:rPr>
                <w:b/>
              </w:rPr>
            </w:pPr>
          </w:p>
          <w:p w14:paraId="2FC36567">
            <w:pPr>
              <w:jc w:val="both"/>
            </w:pPr>
            <w:r>
              <w:t>9.1 Executarea contractelor subsecvente va începe din momentul încheierii acestora.</w:t>
            </w:r>
          </w:p>
          <w:p w14:paraId="25A6D8EF">
            <w:pPr>
              <w:jc w:val="both"/>
            </w:pPr>
            <w:r>
              <w:t>9.2 Prestatorul are obligaţia de a începe executarea lucrărilor și/sau prestarea serviciilor de proiectare în timpul cel mai scurt rezonabil posibil de la primirea comenzii.</w:t>
            </w:r>
          </w:p>
          <w:p w14:paraId="2190C473">
            <w:pPr>
              <w:jc w:val="both"/>
            </w:pPr>
          </w:p>
          <w:p w14:paraId="05288481">
            <w:pPr>
              <w:jc w:val="both"/>
              <w:rPr>
                <w:b/>
              </w:rPr>
            </w:pPr>
            <w:r>
              <w:rPr>
                <w:b/>
              </w:rPr>
              <w:t xml:space="preserve">          10. Obligaţiile principale ale prestatorului după încheierea contractului subsecvent </w:t>
            </w:r>
          </w:p>
          <w:p w14:paraId="5930DBBD">
            <w:pPr>
              <w:jc w:val="both"/>
            </w:pPr>
          </w:p>
          <w:p w14:paraId="4E255EF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C2E9226">
            <w:pPr>
              <w:jc w:val="both"/>
              <w:rPr>
                <w:b/>
              </w:rPr>
            </w:pPr>
          </w:p>
          <w:p w14:paraId="6EEE60FD">
            <w:pPr>
              <w:tabs>
                <w:tab w:val="left" w:pos="600"/>
              </w:tabs>
              <w:jc w:val="both"/>
              <w:rPr>
                <w:b/>
              </w:rPr>
            </w:pPr>
            <w:r>
              <w:rPr>
                <w:b/>
              </w:rPr>
              <w:t xml:space="preserve">          11. Litigii</w:t>
            </w:r>
          </w:p>
          <w:p w14:paraId="759537F6">
            <w:pPr>
              <w:jc w:val="both"/>
            </w:pPr>
          </w:p>
          <w:p w14:paraId="57537A0B">
            <w:pPr>
              <w:jc w:val="both"/>
            </w:pPr>
            <w:r>
              <w:t>11.1 Litigiile ce pot apărea ca urmare a aplicării şi interpretării prevederilor prezentului acord- cadru se vor soluţiona pe cale amiabilă.</w:t>
            </w:r>
          </w:p>
          <w:p w14:paraId="2B3C0BB3">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A9E1DB0">
            <w:pPr>
              <w:jc w:val="both"/>
            </w:pPr>
            <w:r>
              <w:t>Părţile au încheiat astăzi, ________20__, prezentul acord-cadru, în ___ exemplare, toate având aceeaşi putere juridică.</w:t>
            </w:r>
          </w:p>
          <w:p w14:paraId="3CAC7346">
            <w:pPr>
              <w:jc w:val="both"/>
            </w:pPr>
            <w:r>
              <w:t>Prezentul acord-cadru  se consideră încheiat şi intră în vigoare la data semnării lui de către Părţi, fiind valabil până la „__” _______________ 20__.</w:t>
            </w:r>
          </w:p>
          <w:p w14:paraId="49660618">
            <w:pPr>
              <w:jc w:val="both"/>
            </w:pPr>
          </w:p>
          <w:p w14:paraId="6C44F341">
            <w:pPr>
              <w:jc w:val="both"/>
            </w:pPr>
          </w:p>
          <w:p w14:paraId="7984A609">
            <w:pPr>
              <w:jc w:val="both"/>
            </w:pPr>
          </w:p>
          <w:p w14:paraId="756FD897">
            <w:pPr>
              <w:jc w:val="both"/>
            </w:pPr>
          </w:p>
          <w:p w14:paraId="367022BF">
            <w:pPr>
              <w:jc w:val="both"/>
            </w:pPr>
          </w:p>
          <w:p w14:paraId="50588A52">
            <w:pPr>
              <w:jc w:val="both"/>
            </w:pPr>
            <w:r>
              <w:t>Promitent-achizitor,                                              Promitent- executor/prestator,</w:t>
            </w:r>
          </w:p>
          <w:p w14:paraId="5BF46A2F">
            <w:pPr>
              <w:jc w:val="both"/>
            </w:pPr>
            <w:r>
              <w:t>...........................                                                     ...................................</w:t>
            </w:r>
          </w:p>
          <w:p w14:paraId="3C3AF0FD">
            <w:pPr>
              <w:jc w:val="both"/>
            </w:pPr>
            <w:r>
              <w:t xml:space="preserve"> (semnătura autorizată)                                              (semnătura autorizată)</w:t>
            </w:r>
          </w:p>
          <w:p w14:paraId="5A87AC0C">
            <w:pPr>
              <w:jc w:val="both"/>
            </w:pPr>
          </w:p>
          <w:p w14:paraId="4B410C0D">
            <w:pPr>
              <w:jc w:val="both"/>
            </w:pPr>
            <w:r>
              <w:t>Promitent-achizitor,                                              Promitent- executor/prestator,</w:t>
            </w:r>
          </w:p>
          <w:p w14:paraId="2D6EAA15">
            <w:pPr>
              <w:jc w:val="both"/>
            </w:pPr>
            <w:r>
              <w:t xml:space="preserve">  ...........................                                                     ..................................</w:t>
            </w:r>
          </w:p>
          <w:p w14:paraId="38848C8F">
            <w:pPr>
              <w:jc w:val="both"/>
            </w:pPr>
            <w:r>
              <w:t xml:space="preserve">  (semnătura autorizată)                                              (semnătura autorizată)</w:t>
            </w:r>
          </w:p>
          <w:p w14:paraId="0C5FDAE2">
            <w:pPr>
              <w:jc w:val="both"/>
            </w:pPr>
          </w:p>
          <w:p w14:paraId="61389389">
            <w:pPr>
              <w:jc w:val="both"/>
            </w:pPr>
          </w:p>
          <w:p w14:paraId="45FEB0A2">
            <w:pPr>
              <w:jc w:val="both"/>
            </w:pPr>
            <w:r>
              <w:t>Promitent-achizitor,                                              Promitent- executor/prestator,</w:t>
            </w:r>
          </w:p>
          <w:p w14:paraId="6C0BED60">
            <w:pPr>
              <w:jc w:val="both"/>
            </w:pPr>
            <w:r>
              <w:t>...........................                                                     ..................................</w:t>
            </w:r>
          </w:p>
          <w:p w14:paraId="2A391011">
            <w:pPr>
              <w:jc w:val="both"/>
            </w:pPr>
            <w:r>
              <w:t xml:space="preserve"> (semnătura autorizată)                                              (semnătura autorizată)</w:t>
            </w:r>
          </w:p>
          <w:p w14:paraId="42C990E9">
            <w:pPr>
              <w:jc w:val="both"/>
            </w:pPr>
          </w:p>
          <w:p w14:paraId="4E370817">
            <w:pPr>
              <w:jc w:val="both"/>
              <w:rPr>
                <w:sz w:val="28"/>
                <w:szCs w:val="28"/>
              </w:rPr>
            </w:pPr>
          </w:p>
          <w:p w14:paraId="2C5E9701">
            <w:pPr>
              <w:jc w:val="both"/>
            </w:pPr>
          </w:p>
          <w:p w14:paraId="1F862D61">
            <w:pPr>
              <w:jc w:val="both"/>
            </w:pPr>
          </w:p>
          <w:p w14:paraId="52842BEC">
            <w:pPr>
              <w:jc w:val="both"/>
            </w:pPr>
          </w:p>
          <w:p w14:paraId="00BA4780">
            <w:pPr>
              <w:jc w:val="both"/>
            </w:pPr>
          </w:p>
        </w:tc>
      </w:tr>
    </w:tbl>
    <w:p w14:paraId="21E38E41">
      <w:pPr>
        <w:jc w:val="both"/>
      </w:pPr>
    </w:p>
    <w:p w14:paraId="0FA83629"/>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Baltica RR">
    <w:altName w:val="Times New Roman"/>
    <w:panose1 w:val="00000000000000000000"/>
    <w:charset w:val="00"/>
    <w:family w:val="auto"/>
    <w:pitch w:val="default"/>
    <w:sig w:usb0="00000000" w:usb1="00000000" w:usb2="00000000" w:usb3="00000000" w:csb0="00000001"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Calibri Light">
    <w:panose1 w:val="020F0302020204030204"/>
    <w:charset w:val="CC"/>
    <w:family w:val="swiss"/>
    <w:pitch w:val="default"/>
    <w:sig w:usb0="E4002EFF" w:usb1="C200247B" w:usb2="00000009" w:usb3="00000000" w:csb0="200001FF"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42A45">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3C563D6C">
        <w:pPr>
          <w:pStyle w:val="22"/>
          <w:jc w:val="right"/>
        </w:pPr>
        <w:r>
          <w:fldChar w:fldCharType="begin"/>
        </w:r>
        <w:r>
          <w:instrText xml:space="preserve"> PAGE   \* MERGEFORMAT </w:instrText>
        </w:r>
        <w:r>
          <w:fldChar w:fldCharType="separate"/>
        </w:r>
        <w:r>
          <w:t>67</w:t>
        </w:r>
        <w:r>
          <w:fldChar w:fldCharType="end"/>
        </w:r>
      </w:p>
    </w:sdtContent>
  </w:sdt>
  <w:p w14:paraId="3637A956">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175"/>
    <w:rsid w:val="000C2E08"/>
    <w:rsid w:val="002D1F3D"/>
    <w:rsid w:val="007F0175"/>
    <w:rsid w:val="00B77C8C"/>
    <w:rsid w:val="00D90759"/>
    <w:rsid w:val="32C6362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4F81BD"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3">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4F81BD"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4F81BD"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uiPriority w:val="99"/>
    <w:rPr>
      <w:rFonts w:ascii="Times New Roman" w:hAnsi="Times New Roman" w:eastAsia="Times New Roman" w:cs="Times New Roman"/>
      <w:sz w:val="20"/>
      <w:szCs w:val="20"/>
      <w:lang w:eastAsia="ru-RU"/>
    </w:rPr>
  </w:style>
  <w:style w:type="character" w:customStyle="1" w:styleId="70">
    <w:name w:val="Тема примечания Знак"/>
    <w:basedOn w:val="69"/>
    <w:link w:val="21"/>
    <w:uiPriority w:val="0"/>
    <w:rPr>
      <w:b/>
      <w:bCs/>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eastAsia="Calibri"/>
      <w:lang w:val="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qFormat/>
    <w:uiPriority w:val="0"/>
  </w:style>
  <w:style w:type="paragraph" w:customStyle="1" w:styleId="94">
    <w:name w:val="nt"/>
    <w:basedOn w:val="1"/>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68</Pages>
  <Words>24593</Words>
  <Characters>140184</Characters>
  <Lines>1168</Lines>
  <Paragraphs>328</Paragraphs>
  <TotalTime>11</TotalTime>
  <ScaleCrop>false</ScaleCrop>
  <LinksUpToDate>false</LinksUpToDate>
  <CharactersWithSpaces>164449</CharactersWithSpaces>
  <Application>WPS Office_12.2.0.23149_F1E327BC-269C-435d-A152-05C5408002CA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2025-09-10T06:34:00Z</dcterms:created>
  <dc:creator>Admin</dc:creator>
  <cp:lastModifiedBy>Tudor Luca</cp:lastModifiedBy>
  <dcterms:modified xsi:type="dcterms:W3CDTF">2025-11-24T13:54:06Z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2057-12.2.0.23149</vt:lpwstr>
  </property>
  <property fmtid="{D5CDD505-2E9C-101B-9397-08002B2CF9AE}" pid="3" name="ICV">
    <vt:lpwstr>92E795517DB14BD7A84A7BA13881B56B_13</vt:lpwstr>
  </property>
</Properties>
</file>