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892414D" w14:textId="44FF75B5" w:rsidR="001634A7" w:rsidRPr="005B66A4" w:rsidRDefault="00102A18" w:rsidP="000F3AD1">
      <w:pPr>
        <w:shd w:val="clear" w:color="auto" w:fill="FFFFFF" w:themeFill="background1"/>
        <w:spacing w:before="120"/>
        <w:ind w:left="2268" w:hanging="2410"/>
        <w:jc w:val="center"/>
        <w:rPr>
          <w:b/>
          <w:bCs/>
          <w:color w:val="0070C0"/>
          <w:sz w:val="28"/>
          <w:szCs w:val="28"/>
          <w:u w:val="single"/>
          <w:lang w:val="ro-MD"/>
        </w:rPr>
      </w:pPr>
      <w:r>
        <w:rPr>
          <w:lang w:val="ro-MD"/>
        </w:rPr>
        <w:t>Obiectul:</w:t>
      </w:r>
      <w:r w:rsidR="000F3AD1" w:rsidRPr="005B66A4">
        <w:rPr>
          <w:b/>
          <w:color w:val="0070C0"/>
          <w:sz w:val="28"/>
          <w:szCs w:val="28"/>
          <w:u w:val="single"/>
          <w:lang w:val="ro-MD"/>
        </w:rPr>
        <w:t>.</w:t>
      </w:r>
      <w:r w:rsidR="00095C0C" w:rsidRPr="00095C0C">
        <w:rPr>
          <w:b/>
          <w:bCs/>
          <w:color w:val="2E74B5" w:themeColor="accent1" w:themeShade="BF"/>
          <w:sz w:val="28"/>
          <w:szCs w:val="28"/>
          <w:u w:val="single"/>
          <w:lang w:val="en-US"/>
        </w:rPr>
        <w:t xml:space="preserve"> </w:t>
      </w:r>
      <w:r w:rsidR="00095C0C">
        <w:rPr>
          <w:b/>
          <w:bCs/>
          <w:color w:val="2E74B5" w:themeColor="accent1" w:themeShade="BF"/>
          <w:sz w:val="28"/>
          <w:szCs w:val="28"/>
          <w:u w:val="single"/>
          <w:lang w:val="en-US"/>
        </w:rPr>
        <w:t>Lucrari de reparatii a acoperiș</w:t>
      </w:r>
      <w:r w:rsidR="00095C0C" w:rsidRPr="003C4C51">
        <w:rPr>
          <w:b/>
          <w:bCs/>
          <w:color w:val="2E74B5" w:themeColor="accent1" w:themeShade="BF"/>
          <w:sz w:val="28"/>
          <w:szCs w:val="28"/>
          <w:u w:val="single"/>
          <w:lang w:val="en-US"/>
        </w:rPr>
        <w:t xml:space="preserve">ului la IET nr.149, IET nr.177, </w:t>
      </w:r>
      <w:r w:rsidR="00095C0C" w:rsidRPr="003C4C51">
        <w:rPr>
          <w:b/>
          <w:color w:val="2E74B5" w:themeColor="accent1" w:themeShade="BF"/>
          <w:sz w:val="28"/>
          <w:szCs w:val="28"/>
          <w:u w:val="single"/>
          <w:lang w:val="en-US"/>
        </w:rPr>
        <w:t xml:space="preserve"> Gimnaziu </w:t>
      </w:r>
      <w:r w:rsidR="00095C0C">
        <w:rPr>
          <w:b/>
          <w:color w:val="0070C0"/>
          <w:sz w:val="28"/>
          <w:szCs w:val="28"/>
          <w:u w:val="single"/>
          <w:lang w:val="en-US"/>
        </w:rPr>
        <w:t>„Steliana Grama” subordo</w:t>
      </w:r>
      <w:r w:rsidR="00095C0C" w:rsidRPr="0080074D">
        <w:rPr>
          <w:b/>
          <w:color w:val="0070C0"/>
          <w:sz w:val="28"/>
          <w:szCs w:val="28"/>
          <w:u w:val="single"/>
          <w:lang w:val="en-US"/>
        </w:rPr>
        <w:t>nate DETS sectorul Ciocana</w:t>
      </w:r>
      <w:r w:rsidR="00095C0C">
        <w:rPr>
          <w:b/>
          <w:color w:val="0070C0"/>
          <w:sz w:val="28"/>
          <w:szCs w:val="28"/>
          <w:u w:val="single"/>
          <w:lang w:val="en-US"/>
        </w:rPr>
        <w:t>.</w:t>
      </w: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40A5B926" w14:textId="48167B33" w:rsidR="000F3AD1" w:rsidRPr="00095C0C" w:rsidRDefault="0003591A" w:rsidP="000F3AD1">
      <w:pPr>
        <w:shd w:val="clear" w:color="auto" w:fill="FFFFFF" w:themeFill="background1"/>
        <w:spacing w:before="120"/>
        <w:ind w:left="2268" w:hanging="2410"/>
        <w:jc w:val="center"/>
        <w:rPr>
          <w:b/>
          <w:bCs/>
          <w:u w:val="single"/>
          <w:lang w:val="en-US"/>
        </w:rPr>
      </w:pPr>
      <w:r w:rsidRPr="00FF430B">
        <w:rPr>
          <w:lang w:val="ro-MD"/>
        </w:rPr>
        <w:t>1 . Descriere generală</w:t>
      </w:r>
      <w:r w:rsidR="001634A7">
        <w:rPr>
          <w:lang w:val="ro-MD"/>
        </w:rPr>
        <w:t xml:space="preserve"> </w:t>
      </w:r>
      <w:r w:rsidR="00095C0C" w:rsidRPr="00095C0C">
        <w:rPr>
          <w:b/>
          <w:bCs/>
          <w:u w:val="single"/>
          <w:lang w:val="en-US"/>
        </w:rPr>
        <w:t xml:space="preserve">Lucrari de reparatii a acoperișului la IET nr.149, IET nr.177, </w:t>
      </w:r>
      <w:r w:rsidR="00095C0C" w:rsidRPr="00095C0C">
        <w:rPr>
          <w:b/>
          <w:u w:val="single"/>
          <w:lang w:val="en-US"/>
        </w:rPr>
        <w:t xml:space="preserve"> Gimnaziu „Steliana Grama” subordonate DETS sectorul Ciocana.</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42B99CC" w:rsidR="00E71F7B" w:rsidRPr="00FE6023"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6E3CF7">
        <w:rPr>
          <w:lang w:val="ro-MD"/>
        </w:rPr>
        <w:t>03</w:t>
      </w:r>
      <w:r w:rsidRPr="00FE6023">
        <w:rPr>
          <w:lang w:val="ro-MD"/>
        </w:rPr>
        <w:t>"</w:t>
      </w:r>
      <w:r w:rsidR="00E92340" w:rsidRPr="00FE6023">
        <w:rPr>
          <w:lang w:val="ro-MD"/>
        </w:rPr>
        <w:t xml:space="preserve"> </w:t>
      </w:r>
      <w:r w:rsidR="006E3CF7">
        <w:rPr>
          <w:lang w:val="ro-MD"/>
        </w:rPr>
        <w:t>octombrie</w:t>
      </w:r>
      <w:r w:rsidR="00D55E73" w:rsidRPr="00FE6023">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0346398C" w:rsidR="00347FE2" w:rsidRDefault="00347FE2" w:rsidP="00196AB4">
      <w:pPr>
        <w:jc w:val="both"/>
        <w:rPr>
          <w:b/>
          <w:lang w:val="ro-MD"/>
        </w:rPr>
      </w:pPr>
    </w:p>
    <w:p w14:paraId="381A6BBA" w14:textId="2A728765" w:rsidR="006E3CF7" w:rsidRDefault="006E3CF7" w:rsidP="00196AB4">
      <w:pPr>
        <w:jc w:val="both"/>
        <w:rPr>
          <w:b/>
          <w:lang w:val="ro-MD"/>
        </w:rPr>
      </w:pPr>
    </w:p>
    <w:p w14:paraId="06C0F33B" w14:textId="1AFA2383" w:rsidR="006E3CF7" w:rsidRDefault="006E3CF7" w:rsidP="00196AB4">
      <w:pPr>
        <w:jc w:val="both"/>
        <w:rPr>
          <w:b/>
          <w:lang w:val="ro-MD"/>
        </w:rPr>
      </w:pPr>
    </w:p>
    <w:p w14:paraId="093115F6" w14:textId="77777777" w:rsidR="006E3CF7" w:rsidRDefault="006E3CF7"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6A798B4F" w:rsidR="001E0A11" w:rsidRDefault="001E0A11" w:rsidP="00196AB4">
      <w:pPr>
        <w:jc w:val="both"/>
        <w:rPr>
          <w:b/>
          <w:lang w:val="ro-MD"/>
        </w:rPr>
      </w:pPr>
    </w:p>
    <w:tbl>
      <w:tblPr>
        <w:tblW w:w="0" w:type="auto"/>
        <w:tblLayout w:type="fixed"/>
        <w:tblLook w:val="04A0" w:firstRow="1" w:lastRow="0" w:firstColumn="1" w:lastColumn="0" w:noHBand="0" w:noVBand="1"/>
      </w:tblPr>
      <w:tblGrid>
        <w:gridCol w:w="4786"/>
        <w:gridCol w:w="5245"/>
      </w:tblGrid>
      <w:tr w:rsidR="006E3CF7" w14:paraId="6DB13454" w14:textId="77777777" w:rsidTr="0070575C">
        <w:tc>
          <w:tcPr>
            <w:tcW w:w="4786" w:type="dxa"/>
            <w:tcBorders>
              <w:top w:val="nil"/>
              <w:left w:val="nil"/>
              <w:bottom w:val="single" w:sz="6" w:space="0" w:color="auto"/>
              <w:right w:val="nil"/>
            </w:tcBorders>
            <w:hideMark/>
          </w:tcPr>
          <w:p w14:paraId="63FDC80E" w14:textId="77777777" w:rsidR="006E3CF7" w:rsidRPr="00D1035A" w:rsidRDefault="006E3CF7" w:rsidP="0070575C">
            <w:pPr>
              <w:spacing w:line="276" w:lineRule="auto"/>
              <w:jc w:val="center"/>
              <w:rPr>
                <w:b/>
                <w:bCs/>
                <w:sz w:val="32"/>
                <w:szCs w:val="32"/>
                <w:lang w:val="en-US"/>
              </w:rPr>
            </w:pPr>
            <w:r>
              <w:rPr>
                <w:b/>
                <w:bCs/>
                <w:sz w:val="32"/>
                <w:szCs w:val="32"/>
                <w:lang w:val="en-US"/>
              </w:rPr>
              <w:lastRenderedPageBreak/>
              <w:t>DETS sec.Ciocana Lucrari de reparatie acoperisului la IET nr.149</w:t>
            </w:r>
          </w:p>
        </w:tc>
        <w:tc>
          <w:tcPr>
            <w:tcW w:w="5245" w:type="dxa"/>
            <w:hideMark/>
          </w:tcPr>
          <w:p w14:paraId="19F0B8D3" w14:textId="77777777" w:rsidR="006E3CF7" w:rsidRDefault="006E3CF7" w:rsidP="0070575C">
            <w:pPr>
              <w:spacing w:line="276" w:lineRule="auto"/>
              <w:jc w:val="right"/>
              <w:rPr>
                <w:sz w:val="22"/>
                <w:szCs w:val="22"/>
                <w:lang w:val="en-US"/>
              </w:rPr>
            </w:pPr>
            <w:r>
              <w:rPr>
                <w:sz w:val="22"/>
                <w:szCs w:val="22"/>
                <w:lang w:val="en-US"/>
              </w:rPr>
              <w:t>Formular Nr.1</w:t>
            </w:r>
          </w:p>
          <w:p w14:paraId="42EF342B" w14:textId="77777777" w:rsidR="006E3CF7" w:rsidRDefault="006E3CF7" w:rsidP="0070575C">
            <w:pPr>
              <w:spacing w:line="276" w:lineRule="auto"/>
              <w:jc w:val="right"/>
              <w:rPr>
                <w:sz w:val="16"/>
                <w:szCs w:val="16"/>
              </w:rPr>
            </w:pPr>
            <w:r>
              <w:rPr>
                <w:sz w:val="16"/>
                <w:szCs w:val="16"/>
                <w:lang w:val="en-US"/>
              </w:rPr>
              <w:t>WinCmeta</w:t>
            </w:r>
          </w:p>
        </w:tc>
      </w:tr>
      <w:tr w:rsidR="006E3CF7" w14:paraId="645C95F4" w14:textId="77777777" w:rsidTr="0070575C">
        <w:tc>
          <w:tcPr>
            <w:tcW w:w="4786" w:type="dxa"/>
            <w:hideMark/>
          </w:tcPr>
          <w:p w14:paraId="42316B22" w14:textId="77777777" w:rsidR="006E3CF7" w:rsidRDefault="006E3CF7" w:rsidP="0070575C">
            <w:pPr>
              <w:spacing w:line="276" w:lineRule="auto"/>
              <w:jc w:val="center"/>
            </w:pPr>
            <w:r>
              <w:t>(</w:t>
            </w:r>
            <w:r>
              <w:rPr>
                <w:lang w:val="en-US"/>
              </w:rPr>
              <w:t>denumirea obiectivului)</w:t>
            </w:r>
          </w:p>
        </w:tc>
        <w:tc>
          <w:tcPr>
            <w:tcW w:w="5245" w:type="dxa"/>
          </w:tcPr>
          <w:p w14:paraId="7CE7D17D" w14:textId="77777777" w:rsidR="006E3CF7" w:rsidRDefault="006E3CF7" w:rsidP="0070575C">
            <w:pPr>
              <w:spacing w:line="276" w:lineRule="auto"/>
              <w:jc w:val="center"/>
            </w:pPr>
          </w:p>
        </w:tc>
      </w:tr>
    </w:tbl>
    <w:p w14:paraId="4EF1A10F" w14:textId="77777777" w:rsidR="006E3CF7" w:rsidRDefault="006E3CF7" w:rsidP="006E3CF7"/>
    <w:p w14:paraId="26BC9A1D" w14:textId="77777777" w:rsidR="006E3CF7" w:rsidRDefault="006E3CF7" w:rsidP="006E3CF7"/>
    <w:p w14:paraId="2C70FFF6" w14:textId="77777777" w:rsidR="006E3CF7" w:rsidRDefault="006E3CF7" w:rsidP="006E3CF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06184767" w14:textId="77777777" w:rsidR="006E3CF7" w:rsidRDefault="006E3CF7" w:rsidP="006E3CF7">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E3CF7" w14:paraId="449C6E51" w14:textId="77777777" w:rsidTr="0070575C">
        <w:trPr>
          <w:cantSplit/>
          <w:trHeight w:val="291"/>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6C77F562" w14:textId="77777777" w:rsidR="006E3CF7" w:rsidRDefault="006E3CF7" w:rsidP="0070575C">
            <w:pPr>
              <w:spacing w:line="276" w:lineRule="auto"/>
              <w:ind w:right="-108"/>
              <w:jc w:val="center"/>
              <w:rPr>
                <w:sz w:val="22"/>
                <w:szCs w:val="22"/>
                <w:lang w:val="en-US"/>
              </w:rPr>
            </w:pPr>
            <w:r>
              <w:rPr>
                <w:sz w:val="22"/>
                <w:szCs w:val="22"/>
              </w:rPr>
              <w:t>№</w:t>
            </w:r>
          </w:p>
          <w:p w14:paraId="510DAEEE" w14:textId="77777777" w:rsidR="006E3CF7" w:rsidRDefault="006E3CF7" w:rsidP="0070575C">
            <w:pPr>
              <w:spacing w:line="27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14FCC3E5" w14:textId="77777777" w:rsidR="006E3CF7" w:rsidRDefault="006E3CF7" w:rsidP="0070575C">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3FF3DD17" w14:textId="77777777" w:rsidR="006E3CF7" w:rsidRDefault="006E3CF7" w:rsidP="0070575C">
            <w:pPr>
              <w:spacing w:line="276" w:lineRule="auto"/>
              <w:jc w:val="center"/>
              <w:rPr>
                <w:sz w:val="22"/>
                <w:szCs w:val="22"/>
              </w:rPr>
            </w:pPr>
          </w:p>
          <w:p w14:paraId="09759E57" w14:textId="77777777" w:rsidR="006E3CF7" w:rsidRDefault="006E3CF7" w:rsidP="0070575C">
            <w:pPr>
              <w:spacing w:line="27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00482110" w14:textId="77777777" w:rsidR="006E3CF7" w:rsidRDefault="006E3CF7" w:rsidP="0070575C">
            <w:pPr>
              <w:spacing w:line="27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A2911CA" w14:textId="77777777" w:rsidR="006E3CF7" w:rsidRDefault="006E3CF7" w:rsidP="0070575C">
            <w:pPr>
              <w:spacing w:line="276" w:lineRule="auto"/>
              <w:ind w:left="-108" w:right="-108"/>
              <w:jc w:val="center"/>
              <w:rPr>
                <w:sz w:val="22"/>
                <w:szCs w:val="22"/>
                <w:lang w:val="en-US"/>
              </w:rPr>
            </w:pPr>
            <w:r>
              <w:rPr>
                <w:sz w:val="22"/>
                <w:szCs w:val="22"/>
              </w:rPr>
              <w:t xml:space="preserve">Volum </w:t>
            </w:r>
          </w:p>
        </w:tc>
      </w:tr>
      <w:tr w:rsidR="006E3CF7" w14:paraId="71357E20" w14:textId="77777777" w:rsidTr="0070575C">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4040EBEC" w14:textId="77777777" w:rsidR="006E3CF7" w:rsidRDefault="006E3CF7" w:rsidP="0070575C">
            <w:pPr>
              <w:spacing w:line="27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15A7960D" w14:textId="77777777" w:rsidR="006E3CF7" w:rsidRDefault="006E3CF7" w:rsidP="0070575C">
            <w:pPr>
              <w:spacing w:line="27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593437FA" w14:textId="77777777" w:rsidR="006E3CF7" w:rsidRDefault="006E3CF7" w:rsidP="0070575C">
            <w:pPr>
              <w:spacing w:line="27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4354680F" w14:textId="77777777" w:rsidR="006E3CF7" w:rsidRDefault="006E3CF7" w:rsidP="0070575C">
            <w:pPr>
              <w:spacing w:line="27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828D30E" w14:textId="77777777" w:rsidR="006E3CF7" w:rsidRDefault="006E3CF7" w:rsidP="0070575C">
            <w:pPr>
              <w:spacing w:line="276" w:lineRule="auto"/>
              <w:rPr>
                <w:sz w:val="22"/>
                <w:szCs w:val="22"/>
                <w:lang w:val="en-US"/>
              </w:rPr>
            </w:pPr>
          </w:p>
        </w:tc>
      </w:tr>
    </w:tbl>
    <w:p w14:paraId="2C347AC0" w14:textId="77777777" w:rsidR="006E3CF7" w:rsidRDefault="006E3CF7" w:rsidP="006E3CF7">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6E3CF7" w14:paraId="209D39C4" w14:textId="77777777" w:rsidTr="0070575C">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455EB98" w14:textId="77777777" w:rsidR="006E3CF7" w:rsidRDefault="006E3CF7" w:rsidP="0070575C">
            <w:pPr>
              <w:spacing w:line="27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1F3C09E0" w14:textId="77777777" w:rsidR="006E3CF7" w:rsidRDefault="006E3CF7" w:rsidP="0070575C">
            <w:pPr>
              <w:spacing w:line="27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5D53A054" w14:textId="77777777" w:rsidR="006E3CF7" w:rsidRDefault="006E3CF7" w:rsidP="0070575C">
            <w:pPr>
              <w:spacing w:line="27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6C3A9B11" w14:textId="77777777" w:rsidR="006E3CF7" w:rsidRDefault="006E3CF7" w:rsidP="0070575C">
            <w:pPr>
              <w:spacing w:line="27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F5BD23D" w14:textId="77777777" w:rsidR="006E3CF7" w:rsidRDefault="006E3CF7" w:rsidP="0070575C">
            <w:pPr>
              <w:spacing w:line="276" w:lineRule="auto"/>
              <w:ind w:left="-108" w:right="-108"/>
              <w:jc w:val="center"/>
              <w:rPr>
                <w:sz w:val="22"/>
                <w:szCs w:val="22"/>
              </w:rPr>
            </w:pPr>
            <w:r>
              <w:rPr>
                <w:sz w:val="22"/>
                <w:szCs w:val="22"/>
              </w:rPr>
              <w:t>5</w:t>
            </w:r>
          </w:p>
        </w:tc>
      </w:tr>
      <w:tr w:rsidR="006E3CF7" w14:paraId="61055E6C" w14:textId="77777777" w:rsidTr="0070575C">
        <w:tc>
          <w:tcPr>
            <w:tcW w:w="709" w:type="dxa"/>
            <w:tcBorders>
              <w:top w:val="nil"/>
              <w:left w:val="single" w:sz="6" w:space="0" w:color="auto"/>
              <w:bottom w:val="nil"/>
              <w:right w:val="nil"/>
            </w:tcBorders>
          </w:tcPr>
          <w:p w14:paraId="4ABDD23E" w14:textId="77777777" w:rsidR="006E3CF7" w:rsidRDefault="006E3CF7" w:rsidP="0070575C">
            <w:pPr>
              <w:spacing w:line="276" w:lineRule="auto"/>
              <w:jc w:val="center"/>
            </w:pPr>
          </w:p>
        </w:tc>
        <w:tc>
          <w:tcPr>
            <w:tcW w:w="1701" w:type="dxa"/>
            <w:tcBorders>
              <w:top w:val="nil"/>
              <w:left w:val="single" w:sz="6" w:space="0" w:color="auto"/>
              <w:bottom w:val="nil"/>
              <w:right w:val="nil"/>
            </w:tcBorders>
          </w:tcPr>
          <w:p w14:paraId="6F377DA5" w14:textId="77777777" w:rsidR="006E3CF7" w:rsidRDefault="006E3CF7" w:rsidP="0070575C">
            <w:pPr>
              <w:spacing w:line="276" w:lineRule="auto"/>
            </w:pPr>
          </w:p>
        </w:tc>
        <w:tc>
          <w:tcPr>
            <w:tcW w:w="4961" w:type="dxa"/>
            <w:tcBorders>
              <w:top w:val="nil"/>
              <w:left w:val="single" w:sz="6" w:space="0" w:color="auto"/>
              <w:bottom w:val="nil"/>
              <w:right w:val="nil"/>
            </w:tcBorders>
          </w:tcPr>
          <w:p w14:paraId="3EDC1D13" w14:textId="77777777" w:rsidR="006E3CF7" w:rsidRDefault="006E3CF7" w:rsidP="0070575C">
            <w:pPr>
              <w:spacing w:line="276" w:lineRule="auto"/>
              <w:rPr>
                <w:b/>
                <w:bCs/>
                <w:sz w:val="22"/>
                <w:szCs w:val="22"/>
                <w:lang w:val="en-US"/>
              </w:rPr>
            </w:pPr>
            <w:r>
              <w:rPr>
                <w:b/>
                <w:bCs/>
                <w:sz w:val="22"/>
                <w:szCs w:val="22"/>
                <w:lang w:val="en-US"/>
              </w:rPr>
              <w:t xml:space="preserve">Capitolul </w:t>
            </w:r>
            <w:r>
              <w:rPr>
                <w:b/>
                <w:bCs/>
                <w:sz w:val="22"/>
                <w:szCs w:val="22"/>
              </w:rPr>
              <w:t>1. Capitolul 1. Reparatia acoperisului</w:t>
            </w:r>
          </w:p>
          <w:p w14:paraId="1D543EBE" w14:textId="77777777" w:rsidR="006E3CF7" w:rsidRDefault="006E3CF7" w:rsidP="0070575C">
            <w:pPr>
              <w:spacing w:line="276" w:lineRule="auto"/>
              <w:rPr>
                <w:b/>
                <w:bCs/>
                <w:sz w:val="22"/>
                <w:szCs w:val="22"/>
              </w:rPr>
            </w:pPr>
          </w:p>
        </w:tc>
        <w:tc>
          <w:tcPr>
            <w:tcW w:w="1560" w:type="dxa"/>
            <w:tcBorders>
              <w:top w:val="nil"/>
              <w:left w:val="single" w:sz="6" w:space="0" w:color="auto"/>
              <w:bottom w:val="nil"/>
              <w:right w:val="nil"/>
            </w:tcBorders>
          </w:tcPr>
          <w:p w14:paraId="43F7B486" w14:textId="77777777" w:rsidR="006E3CF7" w:rsidRDefault="006E3CF7" w:rsidP="0070575C">
            <w:pPr>
              <w:spacing w:line="276" w:lineRule="auto"/>
            </w:pPr>
          </w:p>
        </w:tc>
        <w:tc>
          <w:tcPr>
            <w:tcW w:w="1559" w:type="dxa"/>
            <w:tcBorders>
              <w:top w:val="nil"/>
              <w:left w:val="single" w:sz="6" w:space="0" w:color="auto"/>
              <w:bottom w:val="nil"/>
              <w:right w:val="single" w:sz="4" w:space="0" w:color="auto"/>
            </w:tcBorders>
          </w:tcPr>
          <w:p w14:paraId="10D546AF" w14:textId="77777777" w:rsidR="006E3CF7" w:rsidRDefault="006E3CF7" w:rsidP="0070575C">
            <w:pPr>
              <w:spacing w:line="276" w:lineRule="auto"/>
            </w:pPr>
          </w:p>
        </w:tc>
      </w:tr>
      <w:tr w:rsidR="006E3CF7" w14:paraId="7A156480"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26042D94" w14:textId="77777777" w:rsidR="006E3CF7" w:rsidRDefault="006E3CF7" w:rsidP="0070575C">
            <w:pPr>
              <w:spacing w:line="276" w:lineRule="auto"/>
            </w:pPr>
            <w:r>
              <w:t>1</w:t>
            </w:r>
          </w:p>
        </w:tc>
        <w:tc>
          <w:tcPr>
            <w:tcW w:w="1701" w:type="dxa"/>
            <w:tcBorders>
              <w:top w:val="single" w:sz="4" w:space="0" w:color="auto"/>
              <w:left w:val="single" w:sz="6" w:space="0" w:color="auto"/>
              <w:bottom w:val="single" w:sz="4" w:space="0" w:color="auto"/>
              <w:right w:val="single" w:sz="6" w:space="0" w:color="auto"/>
            </w:tcBorders>
            <w:vAlign w:val="center"/>
          </w:tcPr>
          <w:p w14:paraId="0955402A" w14:textId="77777777" w:rsidR="006E3CF7" w:rsidRDefault="006E3CF7" w:rsidP="0070575C">
            <w:pPr>
              <w:spacing w:line="276" w:lineRule="auto"/>
              <w:rPr>
                <w:lang w:val="en-US"/>
              </w:rPr>
            </w:pPr>
            <w:r>
              <w:rPr>
                <w:lang w:val="en-US"/>
              </w:rPr>
              <w:t>RpCI42F k=0.5</w:t>
            </w:r>
          </w:p>
          <w:p w14:paraId="268B43FB"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7BBBAEA" w14:textId="77777777" w:rsidR="006E3CF7" w:rsidRDefault="006E3CF7" w:rsidP="0070575C">
            <w:pPr>
              <w:adjustRightInd w:val="0"/>
              <w:spacing w:line="276" w:lineRule="auto"/>
              <w:rPr>
                <w:lang w:val="en-US"/>
              </w:rPr>
            </w:pPr>
            <w:r>
              <w:rPr>
                <w:lang w:val="en-US"/>
              </w:rPr>
              <w:t>Demontarea elementelor de acoperis - membrane bituminoase in unul sau doua straturi</w:t>
            </w:r>
          </w:p>
          <w:p w14:paraId="07FE8ED5"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BA4377" w14:textId="77777777" w:rsidR="006E3CF7" w:rsidRDefault="006E3CF7" w:rsidP="0070575C">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BB0E03" w14:textId="77777777" w:rsidR="006E3CF7" w:rsidRDefault="006E3CF7" w:rsidP="0070575C">
            <w:pPr>
              <w:spacing w:line="276" w:lineRule="auto"/>
              <w:jc w:val="center"/>
            </w:pPr>
            <w:r>
              <w:t>712,000</w:t>
            </w:r>
          </w:p>
        </w:tc>
      </w:tr>
      <w:tr w:rsidR="006E3CF7" w14:paraId="7FAA14C0"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21BD736B" w14:textId="77777777" w:rsidR="006E3CF7" w:rsidRDefault="006E3CF7" w:rsidP="0070575C">
            <w:pPr>
              <w:spacing w:line="27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C019F84" w14:textId="77777777" w:rsidR="006E3CF7" w:rsidRDefault="006E3CF7" w:rsidP="0070575C">
            <w:pPr>
              <w:spacing w:line="276" w:lineRule="auto"/>
              <w:rPr>
                <w:lang w:val="en-US"/>
              </w:rPr>
            </w:pPr>
            <w:r>
              <w:rPr>
                <w:lang w:val="en-US"/>
              </w:rPr>
              <w:t>IzF01B</w:t>
            </w:r>
          </w:p>
          <w:p w14:paraId="65518E60"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4CFE9CC" w14:textId="77777777" w:rsidR="006E3CF7" w:rsidRDefault="006E3CF7" w:rsidP="0070575C">
            <w:pPr>
              <w:adjustRightInd w:val="0"/>
              <w:spacing w:line="276" w:lineRule="auto"/>
              <w:rPr>
                <w:lang w:val="en-US"/>
              </w:rPr>
            </w:pPr>
            <w:r>
              <w:rPr>
                <w:lang w:val="en-US"/>
              </w:rPr>
              <w:t>Amorsarea suprafetelor pentru aplicarea stratului de difuzie, a barierei contra vaporilor, a termoizolatiei sau a hidroizolatiei pe suprafete orizontale, inclinte sau verticale, cu suspensie de bitum filerizat (subif) intr-un strat (praimer)</w:t>
            </w:r>
          </w:p>
          <w:p w14:paraId="3748E052"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D27FE3" w14:textId="77777777" w:rsidR="006E3CF7" w:rsidRDefault="006E3CF7" w:rsidP="0070575C">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80CFA1" w14:textId="77777777" w:rsidR="006E3CF7" w:rsidRDefault="006E3CF7" w:rsidP="0070575C">
            <w:pPr>
              <w:spacing w:line="276" w:lineRule="auto"/>
              <w:jc w:val="center"/>
            </w:pPr>
            <w:r>
              <w:t>712,000</w:t>
            </w:r>
          </w:p>
        </w:tc>
      </w:tr>
      <w:tr w:rsidR="006E3CF7" w14:paraId="7961EE37"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3AEB029A" w14:textId="77777777" w:rsidR="006E3CF7" w:rsidRDefault="006E3CF7" w:rsidP="0070575C">
            <w:pPr>
              <w:spacing w:line="27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4CF980C" w14:textId="77777777" w:rsidR="006E3CF7" w:rsidRDefault="006E3CF7" w:rsidP="0070575C">
            <w:pPr>
              <w:spacing w:line="276" w:lineRule="auto"/>
              <w:rPr>
                <w:lang w:val="en-US"/>
              </w:rPr>
            </w:pPr>
            <w:r>
              <w:rPr>
                <w:lang w:val="en-US"/>
              </w:rPr>
              <w:t>CE13A</w:t>
            </w:r>
          </w:p>
          <w:p w14:paraId="0B08F6DA"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1F2D1A6" w14:textId="77777777" w:rsidR="006E3CF7" w:rsidRDefault="006E3CF7" w:rsidP="0070575C">
            <w:pPr>
              <w:adjustRightInd w:val="0"/>
              <w:spacing w:line="276" w:lineRule="auto"/>
              <w:rPr>
                <w:lang w:val="en-US"/>
              </w:rPr>
            </w:pPr>
            <w:r>
              <w:rPr>
                <w:lang w:val="en-US"/>
              </w:rPr>
              <w:t>Invelitori la acoperisuri cu membrane bituminoase modificate lipite cu flacara in sistem monostrat pe suprafata orizontalemontate pe suport continuu (Strat inferior ) Bipoli EPP sau analog</w:t>
            </w:r>
          </w:p>
          <w:p w14:paraId="0B61BFF3"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0D7D75" w14:textId="77777777" w:rsidR="006E3CF7" w:rsidRDefault="006E3CF7" w:rsidP="0070575C">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92C379" w14:textId="77777777" w:rsidR="006E3CF7" w:rsidRDefault="006E3CF7" w:rsidP="0070575C">
            <w:pPr>
              <w:spacing w:line="276" w:lineRule="auto"/>
              <w:jc w:val="center"/>
            </w:pPr>
            <w:r>
              <w:t>712,000</w:t>
            </w:r>
          </w:p>
        </w:tc>
      </w:tr>
      <w:tr w:rsidR="006E3CF7" w14:paraId="202900BB"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3CFCBE73" w14:textId="77777777" w:rsidR="006E3CF7" w:rsidRDefault="006E3CF7" w:rsidP="0070575C">
            <w:pPr>
              <w:spacing w:line="27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7230F07" w14:textId="77777777" w:rsidR="006E3CF7" w:rsidRDefault="006E3CF7" w:rsidP="0070575C">
            <w:pPr>
              <w:spacing w:line="276" w:lineRule="auto"/>
              <w:rPr>
                <w:lang w:val="en-US"/>
              </w:rPr>
            </w:pPr>
            <w:r>
              <w:rPr>
                <w:lang w:val="en-US"/>
              </w:rPr>
              <w:t>CE13A</w:t>
            </w:r>
          </w:p>
          <w:p w14:paraId="270463CD"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E75644B" w14:textId="77777777" w:rsidR="006E3CF7" w:rsidRDefault="006E3CF7" w:rsidP="0070575C">
            <w:pPr>
              <w:adjustRightInd w:val="0"/>
              <w:spacing w:line="276" w:lineRule="auto"/>
              <w:rPr>
                <w:lang w:val="en-US"/>
              </w:rPr>
            </w:pPr>
            <w:r>
              <w:rPr>
                <w:lang w:val="en-US"/>
              </w:rPr>
              <w:t>Invelitori la acoperisuri cu membrane bituminoase modificate lipite cu flacara in sistem monostrat pe suprafata orizontalemontate pe suport continuu ( Strat superior) Bipoli EKP sau analog</w:t>
            </w:r>
          </w:p>
          <w:p w14:paraId="289593A0"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4D16B4" w14:textId="77777777" w:rsidR="006E3CF7" w:rsidRDefault="006E3CF7" w:rsidP="0070575C">
            <w:pPr>
              <w:spacing w:line="27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6CA5FF" w14:textId="77777777" w:rsidR="006E3CF7" w:rsidRDefault="006E3CF7" w:rsidP="0070575C">
            <w:pPr>
              <w:spacing w:line="276" w:lineRule="auto"/>
              <w:jc w:val="center"/>
            </w:pPr>
            <w:r>
              <w:t>712,000</w:t>
            </w:r>
          </w:p>
        </w:tc>
      </w:tr>
      <w:tr w:rsidR="006E3CF7" w14:paraId="16DCA82D"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600DB849" w14:textId="77777777" w:rsidR="006E3CF7" w:rsidRDefault="006E3CF7" w:rsidP="0070575C">
            <w:pPr>
              <w:spacing w:line="27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963A4C3" w14:textId="77777777" w:rsidR="006E3CF7" w:rsidRDefault="006E3CF7" w:rsidP="0070575C">
            <w:pPr>
              <w:spacing w:line="276" w:lineRule="auto"/>
              <w:rPr>
                <w:lang w:val="en-US"/>
              </w:rPr>
            </w:pPr>
            <w:r>
              <w:rPr>
                <w:lang w:val="en-US"/>
              </w:rPr>
              <w:t>CE24B</w:t>
            </w:r>
          </w:p>
          <w:p w14:paraId="4EB470F4"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B5E2F9B" w14:textId="77777777" w:rsidR="006E3CF7" w:rsidRDefault="006E3CF7" w:rsidP="0070575C">
            <w:pPr>
              <w:adjustRightInd w:val="0"/>
              <w:spacing w:line="276" w:lineRule="auto"/>
              <w:rPr>
                <w:lang w:val="en-US"/>
              </w:rPr>
            </w:pPr>
            <w:r>
              <w:rPr>
                <w:lang w:val="en-US"/>
              </w:rPr>
              <w:t xml:space="preserve">Gargui (gura de scurgere), cu sectiunea 10 x 15 cm din tabla zincata de 0,5 mm grosime, confectionate pe santier, montat prin cimentare   </w:t>
            </w:r>
          </w:p>
          <w:p w14:paraId="67554DE2"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99CB9D" w14:textId="77777777" w:rsidR="006E3CF7" w:rsidRDefault="006E3CF7" w:rsidP="0070575C">
            <w:pPr>
              <w:spacing w:line="27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25312E" w14:textId="77777777" w:rsidR="006E3CF7" w:rsidRDefault="006E3CF7" w:rsidP="0070575C">
            <w:pPr>
              <w:spacing w:line="276" w:lineRule="auto"/>
              <w:jc w:val="center"/>
            </w:pPr>
            <w:r>
              <w:t>2,000</w:t>
            </w:r>
          </w:p>
        </w:tc>
      </w:tr>
      <w:tr w:rsidR="006E3CF7" w14:paraId="213113CC"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2A2C8092" w14:textId="77777777" w:rsidR="006E3CF7" w:rsidRDefault="006E3CF7" w:rsidP="0070575C">
            <w:pPr>
              <w:spacing w:line="27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084D19B0" w14:textId="77777777" w:rsidR="006E3CF7" w:rsidRDefault="006E3CF7" w:rsidP="0070575C">
            <w:pPr>
              <w:spacing w:line="276" w:lineRule="auto"/>
              <w:rPr>
                <w:lang w:val="en-US"/>
              </w:rPr>
            </w:pPr>
            <w:r>
              <w:rPr>
                <w:lang w:val="en-US"/>
              </w:rPr>
              <w:t>CE23A</w:t>
            </w:r>
          </w:p>
          <w:p w14:paraId="10DF34B4"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DF5A6F8" w14:textId="77777777" w:rsidR="006E3CF7" w:rsidRDefault="006E3CF7" w:rsidP="0070575C">
            <w:pPr>
              <w:adjustRightInd w:val="0"/>
              <w:spacing w:line="276" w:lineRule="auto"/>
              <w:rPr>
                <w:lang w:val="en-US"/>
              </w:rPr>
            </w:pPr>
            <w:r>
              <w:rPr>
                <w:lang w:val="en-US"/>
              </w:rPr>
              <w:t>Glafuri si copertine din tabla zincata de 0,5 mm grosime pe un strat de carton bitumat montate pe o sapa de egalizare din mortar de ciment-var M 100-T, fixate pe zidarie de caramida, pentru lungimi mai mari de 2 m, cu latimea desfasurata pina la 15 cm (planca)</w:t>
            </w:r>
          </w:p>
          <w:p w14:paraId="3413602C"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5D36EC" w14:textId="77777777" w:rsidR="006E3CF7" w:rsidRDefault="006E3CF7" w:rsidP="0070575C">
            <w:pPr>
              <w:spacing w:line="276" w:lineRule="auto"/>
              <w:jc w:val="center"/>
            </w:pPr>
            <w: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10EBC1" w14:textId="77777777" w:rsidR="006E3CF7" w:rsidRDefault="006E3CF7" w:rsidP="0070575C">
            <w:pPr>
              <w:spacing w:line="276" w:lineRule="auto"/>
              <w:jc w:val="center"/>
            </w:pPr>
            <w:r>
              <w:t>140,000</w:t>
            </w:r>
          </w:p>
        </w:tc>
      </w:tr>
      <w:tr w:rsidR="006E3CF7" w14:paraId="5EDB522C"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72D133ED" w14:textId="77777777" w:rsidR="006E3CF7" w:rsidRDefault="006E3CF7" w:rsidP="0070575C">
            <w:pPr>
              <w:spacing w:line="27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EC1FB7D" w14:textId="77777777" w:rsidR="006E3CF7" w:rsidRDefault="006E3CF7" w:rsidP="0070575C">
            <w:pPr>
              <w:spacing w:line="276" w:lineRule="auto"/>
              <w:rPr>
                <w:lang w:val="en-US"/>
              </w:rPr>
            </w:pPr>
            <w:r>
              <w:rPr>
                <w:lang w:val="en-US"/>
              </w:rPr>
              <w:t>CE23D</w:t>
            </w:r>
          </w:p>
          <w:p w14:paraId="52D9D5EE"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9F0FE68" w14:textId="77777777" w:rsidR="006E3CF7" w:rsidRDefault="006E3CF7" w:rsidP="0070575C">
            <w:pPr>
              <w:adjustRightInd w:val="0"/>
              <w:spacing w:line="276" w:lineRule="auto"/>
              <w:rPr>
                <w:lang w:val="en-US"/>
              </w:rPr>
            </w:pPr>
            <w:r>
              <w:rPr>
                <w:lang w:val="en-US"/>
              </w:rPr>
              <w:t>Glafuri si copertine din tabla zincata de 0,5 mm grosime pe un strat de carton bitumat montate pe o sapa de egalizare din mortar de ciment-var M 100-T, fixate pe zidarie de caramida, pentru lungimi mai mari de 2 m, cu latimea desfasurata intre 51 - 100 cm (copertine)</w:t>
            </w:r>
          </w:p>
          <w:p w14:paraId="7D5C8151"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DA00B4" w14:textId="77777777" w:rsidR="006E3CF7" w:rsidRDefault="006E3CF7" w:rsidP="0070575C">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59D208" w14:textId="77777777" w:rsidR="006E3CF7" w:rsidRDefault="006E3CF7" w:rsidP="0070575C">
            <w:pPr>
              <w:spacing w:line="276" w:lineRule="auto"/>
              <w:jc w:val="center"/>
            </w:pPr>
            <w:r>
              <w:t>10,000</w:t>
            </w:r>
          </w:p>
        </w:tc>
      </w:tr>
      <w:tr w:rsidR="006E3CF7" w14:paraId="2915701F"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1EEC56F3" w14:textId="77777777" w:rsidR="006E3CF7" w:rsidRDefault="006E3CF7" w:rsidP="0070575C">
            <w:pPr>
              <w:spacing w:line="27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BD07082" w14:textId="77777777" w:rsidR="006E3CF7" w:rsidRDefault="006E3CF7" w:rsidP="0070575C">
            <w:pPr>
              <w:spacing w:line="276" w:lineRule="auto"/>
              <w:rPr>
                <w:lang w:val="en-US"/>
              </w:rPr>
            </w:pPr>
            <w:r>
              <w:rPr>
                <w:lang w:val="en-US"/>
              </w:rPr>
              <w:t>RpCI30A</w:t>
            </w:r>
          </w:p>
          <w:p w14:paraId="367908F6"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C59A832" w14:textId="77777777" w:rsidR="006E3CF7" w:rsidRDefault="006E3CF7" w:rsidP="0070575C">
            <w:pPr>
              <w:adjustRightInd w:val="0"/>
              <w:spacing w:line="276" w:lineRule="auto"/>
              <w:rPr>
                <w:lang w:val="en-US"/>
              </w:rPr>
            </w:pPr>
            <w:r>
              <w:rPr>
                <w:lang w:val="en-US"/>
              </w:rPr>
              <w:t>Etansarea suplimentara, pe contur, la rosturi si strapungeri la terase sau fatade, cu chituri sau masticuri polimerice</w:t>
            </w:r>
          </w:p>
          <w:p w14:paraId="76967667"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49515F" w14:textId="77777777" w:rsidR="006E3CF7" w:rsidRDefault="006E3CF7" w:rsidP="0070575C">
            <w:pPr>
              <w:spacing w:line="27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C3580A" w14:textId="77777777" w:rsidR="006E3CF7" w:rsidRDefault="006E3CF7" w:rsidP="0070575C">
            <w:pPr>
              <w:spacing w:line="276" w:lineRule="auto"/>
              <w:jc w:val="center"/>
            </w:pPr>
            <w:r>
              <w:t>223,000</w:t>
            </w:r>
          </w:p>
        </w:tc>
      </w:tr>
      <w:tr w:rsidR="006E3CF7" w14:paraId="27AD3CD6"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367B0BBC" w14:textId="77777777" w:rsidR="006E3CF7" w:rsidRDefault="006E3CF7" w:rsidP="0070575C">
            <w:pPr>
              <w:spacing w:line="27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97E0729" w14:textId="77777777" w:rsidR="006E3CF7" w:rsidRDefault="006E3CF7" w:rsidP="0070575C">
            <w:pPr>
              <w:spacing w:line="276" w:lineRule="auto"/>
              <w:rPr>
                <w:lang w:val="en-US"/>
              </w:rPr>
            </w:pPr>
            <w:r>
              <w:rPr>
                <w:lang w:val="en-US"/>
              </w:rPr>
              <w:t>TrI1AC02A3</w:t>
            </w:r>
          </w:p>
          <w:p w14:paraId="62E57DE5"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91B9768" w14:textId="77777777" w:rsidR="006E3CF7" w:rsidRDefault="006E3CF7" w:rsidP="0070575C">
            <w:pPr>
              <w:adjustRightInd w:val="0"/>
              <w:spacing w:line="276" w:lineRule="auto"/>
              <w:rPr>
                <w:lang w:val="en-US"/>
              </w:rPr>
            </w:pPr>
            <w:r>
              <w:rPr>
                <w:lang w:val="en-US"/>
              </w:rPr>
              <w:t>Incarcarea materialelor din grupa C - ambalate, avind 10-50 kg -, cu purtare de pina la 10 m, materiale normale- prin aruncare - de pe rampa, in vagon categoria 3</w:t>
            </w:r>
          </w:p>
          <w:p w14:paraId="528C22C2"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1E4C3C" w14:textId="77777777" w:rsidR="006E3CF7" w:rsidRDefault="006E3CF7" w:rsidP="0070575C">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5F78E1" w14:textId="77777777" w:rsidR="006E3CF7" w:rsidRDefault="006E3CF7" w:rsidP="0070575C">
            <w:pPr>
              <w:spacing w:line="276" w:lineRule="auto"/>
              <w:jc w:val="center"/>
            </w:pPr>
            <w:r>
              <w:t>10,000</w:t>
            </w:r>
          </w:p>
        </w:tc>
      </w:tr>
      <w:tr w:rsidR="006E3CF7" w14:paraId="595E53EA"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3C03A334" w14:textId="77777777" w:rsidR="006E3CF7" w:rsidRDefault="006E3CF7" w:rsidP="0070575C">
            <w:pPr>
              <w:spacing w:line="27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298C3FA" w14:textId="77777777" w:rsidR="006E3CF7" w:rsidRDefault="006E3CF7" w:rsidP="0070575C">
            <w:pPr>
              <w:spacing w:line="276" w:lineRule="auto"/>
              <w:rPr>
                <w:lang w:val="en-US"/>
              </w:rPr>
            </w:pPr>
            <w:r>
              <w:rPr>
                <w:lang w:val="en-US"/>
              </w:rPr>
              <w:t>TrI1AC13A3</w:t>
            </w:r>
          </w:p>
          <w:p w14:paraId="69A32F99"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466026F" w14:textId="77777777" w:rsidR="006E3CF7" w:rsidRDefault="006E3CF7" w:rsidP="0070575C">
            <w:pPr>
              <w:adjustRightInd w:val="0"/>
              <w:spacing w:line="276" w:lineRule="auto"/>
              <w:rPr>
                <w:lang w:val="en-US"/>
              </w:rPr>
            </w:pPr>
            <w:r>
              <w:rPr>
                <w:lang w:val="en-US"/>
              </w:rPr>
              <w:t>Descarcarea materialelor din grupa C - ambalate, avind 10-50 kg -, cu purtare de pina la 10 m, materiale normale- prin aruncare - din vagon, categoria 3, pe rampa</w:t>
            </w:r>
          </w:p>
          <w:p w14:paraId="48782DD9" w14:textId="77777777" w:rsidR="006E3CF7" w:rsidRDefault="006E3CF7" w:rsidP="0070575C">
            <w:pPr>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83A949" w14:textId="77777777" w:rsidR="006E3CF7" w:rsidRDefault="006E3CF7" w:rsidP="0070575C">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022BFC" w14:textId="77777777" w:rsidR="006E3CF7" w:rsidRDefault="006E3CF7" w:rsidP="0070575C">
            <w:pPr>
              <w:spacing w:line="276" w:lineRule="auto"/>
              <w:jc w:val="center"/>
            </w:pPr>
            <w:r>
              <w:t>10,000</w:t>
            </w:r>
          </w:p>
        </w:tc>
      </w:tr>
      <w:tr w:rsidR="006E3CF7" w14:paraId="029F2335" w14:textId="77777777" w:rsidTr="0070575C">
        <w:tc>
          <w:tcPr>
            <w:tcW w:w="709" w:type="dxa"/>
            <w:tcBorders>
              <w:top w:val="single" w:sz="4" w:space="0" w:color="auto"/>
              <w:left w:val="single" w:sz="6" w:space="0" w:color="auto"/>
              <w:bottom w:val="single" w:sz="4" w:space="0" w:color="auto"/>
              <w:right w:val="single" w:sz="6" w:space="0" w:color="auto"/>
            </w:tcBorders>
            <w:vAlign w:val="center"/>
            <w:hideMark/>
          </w:tcPr>
          <w:p w14:paraId="12C60B08" w14:textId="77777777" w:rsidR="006E3CF7" w:rsidRDefault="006E3CF7" w:rsidP="0070575C">
            <w:pPr>
              <w:spacing w:line="27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52A1EF46" w14:textId="77777777" w:rsidR="006E3CF7" w:rsidRDefault="006E3CF7" w:rsidP="0070575C">
            <w:pPr>
              <w:spacing w:line="276" w:lineRule="auto"/>
              <w:rPr>
                <w:lang w:val="en-US"/>
              </w:rPr>
            </w:pPr>
            <w:r>
              <w:rPr>
                <w:lang w:val="en-US"/>
              </w:rPr>
              <w:t>TsI50G</w:t>
            </w:r>
          </w:p>
          <w:p w14:paraId="29652134" w14:textId="77777777" w:rsidR="006E3CF7" w:rsidRDefault="006E3CF7" w:rsidP="0070575C">
            <w:pPr>
              <w:spacing w:line="27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7B79A63" w14:textId="77777777" w:rsidR="006E3CF7" w:rsidRDefault="006E3CF7" w:rsidP="0070575C">
            <w:pPr>
              <w:adjustRightInd w:val="0"/>
              <w:spacing w:line="276" w:lineRule="auto"/>
              <w:rPr>
                <w:lang w:val="en-US"/>
              </w:rPr>
            </w:pPr>
            <w:r>
              <w:t xml:space="preserve">Transportarea gunoi la distanta 15 km </w:t>
            </w:r>
          </w:p>
          <w:p w14:paraId="49AAA147" w14:textId="77777777" w:rsidR="006E3CF7" w:rsidRDefault="006E3CF7" w:rsidP="0070575C">
            <w:pPr>
              <w:spacing w:line="27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FA0E6A" w14:textId="77777777" w:rsidR="006E3CF7" w:rsidRDefault="006E3CF7" w:rsidP="0070575C">
            <w:pPr>
              <w:spacing w:line="27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07C861" w14:textId="77777777" w:rsidR="006E3CF7" w:rsidRDefault="006E3CF7" w:rsidP="0070575C">
            <w:pPr>
              <w:spacing w:line="276" w:lineRule="auto"/>
              <w:jc w:val="center"/>
            </w:pPr>
            <w:r>
              <w:t>10,000</w:t>
            </w:r>
          </w:p>
        </w:tc>
      </w:tr>
    </w:tbl>
    <w:p w14:paraId="2E16664C" w14:textId="77777777" w:rsidR="006E3CF7" w:rsidRDefault="006E3CF7" w:rsidP="006E3CF7">
      <w:pPr>
        <w:rPr>
          <w:sz w:val="6"/>
          <w:szCs w:val="6"/>
        </w:rPr>
      </w:pPr>
      <w:r>
        <w:t xml:space="preserve"> </w:t>
      </w:r>
    </w:p>
    <w:p w14:paraId="2C5F3460" w14:textId="77777777" w:rsidR="006E3CF7" w:rsidRDefault="006E3CF7" w:rsidP="006E3CF7">
      <w:pPr>
        <w:rPr>
          <w:lang w:val="en-US"/>
        </w:rPr>
      </w:pPr>
      <w:r>
        <w:rPr>
          <w:lang w:val="en-US"/>
        </w:rPr>
        <w:tab/>
      </w:r>
      <w:r>
        <w:rPr>
          <w:lang w:val="en-US"/>
        </w:rPr>
        <w:tab/>
      </w:r>
      <w:r>
        <w:rPr>
          <w:lang w:val="en-US"/>
        </w:rPr>
        <w:tab/>
      </w:r>
      <w:r>
        <w:rPr>
          <w:lang w:val="en-US"/>
        </w:rPr>
        <w:tab/>
      </w:r>
      <w:r>
        <w:rPr>
          <w:lang w:val="en-US"/>
        </w:rPr>
        <w:tab/>
      </w:r>
      <w:r>
        <w:rPr>
          <w:lang w:val="en-US"/>
        </w:rPr>
        <w:tab/>
      </w:r>
    </w:p>
    <w:p w14:paraId="5B690B48" w14:textId="77777777" w:rsidR="006E3CF7" w:rsidRDefault="006E3CF7" w:rsidP="006E3CF7">
      <w:pPr>
        <w:rPr>
          <w:sz w:val="28"/>
          <w:szCs w:val="28"/>
          <w:lang w:val="en-US"/>
        </w:rPr>
      </w:pPr>
      <w:r>
        <w:rPr>
          <w:lang w:val="en-US"/>
        </w:rPr>
        <w:tab/>
      </w:r>
      <w:r>
        <w:rPr>
          <w:sz w:val="28"/>
          <w:szCs w:val="28"/>
          <w:lang w:val="en-US"/>
        </w:rPr>
        <w:t xml:space="preserve">                                                                                                         </w:t>
      </w:r>
    </w:p>
    <w:p w14:paraId="67E2C323" w14:textId="77777777" w:rsidR="006E3CF7" w:rsidRDefault="006E3CF7" w:rsidP="006E3CF7">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6E3CF7" w14:paraId="1C5D3D30" w14:textId="77777777" w:rsidTr="0070575C">
        <w:tc>
          <w:tcPr>
            <w:tcW w:w="9781" w:type="dxa"/>
          </w:tcPr>
          <w:p w14:paraId="01650AD5" w14:textId="77777777" w:rsidR="006E3CF7" w:rsidRDefault="006E3CF7" w:rsidP="0070575C">
            <w:pPr>
              <w:spacing w:line="276" w:lineRule="auto"/>
              <w:rPr>
                <w:lang w:val="en-US"/>
              </w:rPr>
            </w:pPr>
          </w:p>
        </w:tc>
      </w:tr>
      <w:tr w:rsidR="006E3CF7" w14:paraId="02D8EEB0" w14:textId="77777777" w:rsidTr="0070575C">
        <w:tc>
          <w:tcPr>
            <w:tcW w:w="9781" w:type="dxa"/>
            <w:tcBorders>
              <w:top w:val="nil"/>
              <w:left w:val="nil"/>
              <w:bottom w:val="single" w:sz="6" w:space="0" w:color="auto"/>
              <w:right w:val="nil"/>
            </w:tcBorders>
            <w:hideMark/>
          </w:tcPr>
          <w:p w14:paraId="40010992" w14:textId="77777777" w:rsidR="006E3CF7" w:rsidRDefault="006E3CF7" w:rsidP="0070575C">
            <w:pPr>
              <w:spacing w:line="276" w:lineRule="auto"/>
              <w:rPr>
                <w:lang w:val="en-US"/>
              </w:rPr>
            </w:pPr>
            <w:r>
              <w:t xml:space="preserve">Proiectant   </w:t>
            </w:r>
            <w:r>
              <w:rPr>
                <w:lang w:val="en-US"/>
              </w:rPr>
              <w:t xml:space="preserve"> </w:t>
            </w:r>
          </w:p>
        </w:tc>
      </w:tr>
      <w:tr w:rsidR="006E3CF7" w14:paraId="38DC33B2" w14:textId="77777777" w:rsidTr="0070575C">
        <w:trPr>
          <w:trHeight w:val="355"/>
        </w:trPr>
        <w:tc>
          <w:tcPr>
            <w:tcW w:w="9781" w:type="dxa"/>
            <w:hideMark/>
          </w:tcPr>
          <w:p w14:paraId="57497A0D" w14:textId="77777777" w:rsidR="006E3CF7" w:rsidRDefault="006E3CF7" w:rsidP="0070575C">
            <w:pPr>
              <w:spacing w:line="27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2B7FE84" w14:textId="77777777" w:rsidR="006E3CF7" w:rsidRDefault="006E3CF7" w:rsidP="006E3CF7">
      <w:pPr>
        <w:jc w:val="center"/>
        <w:rPr>
          <w:lang w:val="en-US"/>
        </w:rPr>
      </w:pPr>
      <w:r>
        <w:rPr>
          <w:sz w:val="28"/>
          <w:szCs w:val="28"/>
          <w:lang w:val="en-US"/>
        </w:rPr>
        <w:t>L.S.</w:t>
      </w:r>
    </w:p>
    <w:p w14:paraId="3588FB3C" w14:textId="2DCB28F5" w:rsidR="00386872" w:rsidRDefault="00386872" w:rsidP="00386872">
      <w:pPr>
        <w:rPr>
          <w:sz w:val="22"/>
          <w:szCs w:val="22"/>
        </w:rPr>
      </w:pPr>
    </w:p>
    <w:p w14:paraId="65EEFC71" w14:textId="574EBAF8" w:rsidR="006E3CF7" w:rsidRDefault="006E3CF7" w:rsidP="00386872">
      <w:pPr>
        <w:rPr>
          <w:sz w:val="22"/>
          <w:szCs w:val="22"/>
        </w:rPr>
      </w:pPr>
    </w:p>
    <w:p w14:paraId="0267A632" w14:textId="6302F445" w:rsidR="006E3CF7" w:rsidRDefault="006E3CF7" w:rsidP="00386872">
      <w:pPr>
        <w:rPr>
          <w:sz w:val="22"/>
          <w:szCs w:val="22"/>
        </w:rPr>
      </w:pPr>
    </w:p>
    <w:p w14:paraId="0361E731" w14:textId="5560159B" w:rsidR="006E3CF7" w:rsidRDefault="006E3CF7" w:rsidP="00386872">
      <w:pPr>
        <w:rPr>
          <w:sz w:val="22"/>
          <w:szCs w:val="22"/>
        </w:rPr>
      </w:pPr>
    </w:p>
    <w:p w14:paraId="6229BE23" w14:textId="789B0DBF" w:rsidR="006E3CF7" w:rsidRDefault="006E3CF7" w:rsidP="00386872">
      <w:pPr>
        <w:rPr>
          <w:sz w:val="22"/>
          <w:szCs w:val="22"/>
        </w:rPr>
      </w:pPr>
    </w:p>
    <w:p w14:paraId="6F6B50DE" w14:textId="253F898A" w:rsidR="006E3CF7" w:rsidRDefault="006E3CF7" w:rsidP="00386872">
      <w:pPr>
        <w:rPr>
          <w:sz w:val="22"/>
          <w:szCs w:val="22"/>
        </w:rPr>
      </w:pPr>
    </w:p>
    <w:p w14:paraId="118C3CDE" w14:textId="4BD59049" w:rsidR="006E3CF7" w:rsidRDefault="006E3CF7" w:rsidP="00386872">
      <w:pPr>
        <w:rPr>
          <w:sz w:val="22"/>
          <w:szCs w:val="22"/>
        </w:rPr>
      </w:pPr>
    </w:p>
    <w:p w14:paraId="5B0D2512" w14:textId="3B7B6C65" w:rsidR="006E3CF7" w:rsidRDefault="006E3CF7" w:rsidP="00386872">
      <w:pPr>
        <w:rPr>
          <w:sz w:val="22"/>
          <w:szCs w:val="22"/>
        </w:rPr>
      </w:pPr>
    </w:p>
    <w:p w14:paraId="08FA2594" w14:textId="34E752F5" w:rsidR="006E3CF7" w:rsidRDefault="006E3CF7" w:rsidP="00386872">
      <w:pPr>
        <w:rPr>
          <w:sz w:val="22"/>
          <w:szCs w:val="22"/>
        </w:rPr>
      </w:pPr>
    </w:p>
    <w:p w14:paraId="29665573" w14:textId="2EB73339" w:rsidR="006E3CF7" w:rsidRDefault="006E3CF7" w:rsidP="00386872">
      <w:pPr>
        <w:rPr>
          <w:sz w:val="22"/>
          <w:szCs w:val="22"/>
        </w:rPr>
      </w:pPr>
    </w:p>
    <w:p w14:paraId="4534CE79" w14:textId="3CF5A6A9" w:rsidR="006E3CF7" w:rsidRDefault="006E3CF7" w:rsidP="00386872">
      <w:pPr>
        <w:rPr>
          <w:sz w:val="22"/>
          <w:szCs w:val="22"/>
        </w:rPr>
      </w:pPr>
    </w:p>
    <w:p w14:paraId="370784D3" w14:textId="4A359DBA" w:rsidR="006E3CF7" w:rsidRDefault="006E3CF7" w:rsidP="00386872">
      <w:pPr>
        <w:rPr>
          <w:sz w:val="22"/>
          <w:szCs w:val="22"/>
        </w:rPr>
      </w:pPr>
    </w:p>
    <w:p w14:paraId="05F0BDEB" w14:textId="6E6B438F" w:rsidR="006E3CF7" w:rsidRDefault="006E3CF7" w:rsidP="00386872">
      <w:pPr>
        <w:rPr>
          <w:sz w:val="22"/>
          <w:szCs w:val="22"/>
        </w:rPr>
      </w:pPr>
    </w:p>
    <w:p w14:paraId="240BAB28" w14:textId="4BF24229" w:rsidR="006E3CF7" w:rsidRDefault="006E3CF7" w:rsidP="00386872">
      <w:pPr>
        <w:rPr>
          <w:sz w:val="22"/>
          <w:szCs w:val="22"/>
        </w:rPr>
      </w:pPr>
    </w:p>
    <w:p w14:paraId="27E0EE2C" w14:textId="61D0CAAE" w:rsidR="006E3CF7" w:rsidRDefault="006E3CF7" w:rsidP="00386872">
      <w:pPr>
        <w:rPr>
          <w:sz w:val="22"/>
          <w:szCs w:val="22"/>
        </w:rPr>
      </w:pPr>
    </w:p>
    <w:p w14:paraId="21FC6528" w14:textId="2E845AAC" w:rsidR="006E3CF7" w:rsidRDefault="006E3CF7" w:rsidP="00386872">
      <w:pPr>
        <w:rPr>
          <w:sz w:val="22"/>
          <w:szCs w:val="22"/>
        </w:rPr>
      </w:pPr>
    </w:p>
    <w:p w14:paraId="2697412B" w14:textId="56155B3B" w:rsidR="006E3CF7" w:rsidRDefault="006E3CF7" w:rsidP="00386872">
      <w:pPr>
        <w:rPr>
          <w:sz w:val="22"/>
          <w:szCs w:val="22"/>
        </w:rPr>
      </w:pPr>
    </w:p>
    <w:tbl>
      <w:tblPr>
        <w:tblW w:w="0" w:type="auto"/>
        <w:tblLayout w:type="fixed"/>
        <w:tblLook w:val="0000" w:firstRow="0" w:lastRow="0" w:firstColumn="0" w:lastColumn="0" w:noHBand="0" w:noVBand="0"/>
      </w:tblPr>
      <w:tblGrid>
        <w:gridCol w:w="4786"/>
        <w:gridCol w:w="5245"/>
      </w:tblGrid>
      <w:tr w:rsidR="006E3CF7" w14:paraId="38B5F35D" w14:textId="77777777" w:rsidTr="0070575C">
        <w:tc>
          <w:tcPr>
            <w:tcW w:w="4786" w:type="dxa"/>
            <w:tcBorders>
              <w:top w:val="nil"/>
              <w:left w:val="nil"/>
              <w:bottom w:val="single" w:sz="6" w:space="0" w:color="auto"/>
              <w:right w:val="nil"/>
            </w:tcBorders>
          </w:tcPr>
          <w:p w14:paraId="43481CF4" w14:textId="77777777" w:rsidR="006E3CF7" w:rsidRPr="005C0656" w:rsidRDefault="006E3CF7" w:rsidP="0070575C">
            <w:pPr>
              <w:jc w:val="center"/>
              <w:rPr>
                <w:b/>
                <w:bCs/>
                <w:sz w:val="32"/>
                <w:szCs w:val="32"/>
                <w:lang w:val="en-US"/>
              </w:rPr>
            </w:pPr>
            <w:r w:rsidRPr="005C0656">
              <w:rPr>
                <w:b/>
                <w:bCs/>
                <w:sz w:val="32"/>
                <w:szCs w:val="32"/>
                <w:lang w:val="en-US"/>
              </w:rPr>
              <w:t>DETS sec.Ciocana Lucrari de reparatie acoperisulu</w:t>
            </w:r>
            <w:r>
              <w:rPr>
                <w:b/>
                <w:bCs/>
                <w:sz w:val="32"/>
                <w:szCs w:val="32"/>
                <w:lang w:val="en-US"/>
              </w:rPr>
              <w:t>i la IET nr.177</w:t>
            </w:r>
          </w:p>
        </w:tc>
        <w:tc>
          <w:tcPr>
            <w:tcW w:w="5245" w:type="dxa"/>
            <w:tcBorders>
              <w:top w:val="nil"/>
              <w:left w:val="nil"/>
              <w:bottom w:val="nil"/>
              <w:right w:val="nil"/>
            </w:tcBorders>
          </w:tcPr>
          <w:p w14:paraId="408B8984" w14:textId="77777777" w:rsidR="006E3CF7" w:rsidRDefault="006E3CF7" w:rsidP="0070575C">
            <w:pPr>
              <w:jc w:val="right"/>
              <w:rPr>
                <w:sz w:val="22"/>
                <w:szCs w:val="22"/>
                <w:lang w:val="en-US"/>
              </w:rPr>
            </w:pPr>
            <w:r>
              <w:rPr>
                <w:sz w:val="22"/>
                <w:szCs w:val="22"/>
                <w:lang w:val="en-US"/>
              </w:rPr>
              <w:t>Formular Nr.1</w:t>
            </w:r>
          </w:p>
          <w:p w14:paraId="442774BB" w14:textId="77777777" w:rsidR="006E3CF7" w:rsidRDefault="006E3CF7" w:rsidP="0070575C">
            <w:pPr>
              <w:jc w:val="right"/>
              <w:rPr>
                <w:sz w:val="16"/>
                <w:szCs w:val="16"/>
              </w:rPr>
            </w:pPr>
            <w:r>
              <w:rPr>
                <w:sz w:val="16"/>
                <w:szCs w:val="16"/>
                <w:lang w:val="en-US"/>
              </w:rPr>
              <w:t>WinCmeta</w:t>
            </w:r>
          </w:p>
        </w:tc>
      </w:tr>
      <w:tr w:rsidR="006E3CF7" w14:paraId="36976210" w14:textId="77777777" w:rsidTr="0070575C">
        <w:tc>
          <w:tcPr>
            <w:tcW w:w="4786" w:type="dxa"/>
            <w:tcBorders>
              <w:top w:val="nil"/>
              <w:left w:val="nil"/>
              <w:bottom w:val="nil"/>
              <w:right w:val="nil"/>
            </w:tcBorders>
          </w:tcPr>
          <w:p w14:paraId="374610ED" w14:textId="77777777" w:rsidR="006E3CF7" w:rsidRDefault="006E3CF7" w:rsidP="0070575C">
            <w:pPr>
              <w:jc w:val="center"/>
            </w:pPr>
            <w:r>
              <w:t>(</w:t>
            </w:r>
            <w:r>
              <w:rPr>
                <w:lang w:val="en-US"/>
              </w:rPr>
              <w:t>denumirea obiectivului)</w:t>
            </w:r>
          </w:p>
        </w:tc>
        <w:tc>
          <w:tcPr>
            <w:tcW w:w="5245" w:type="dxa"/>
            <w:tcBorders>
              <w:top w:val="nil"/>
              <w:left w:val="nil"/>
              <w:bottom w:val="nil"/>
              <w:right w:val="nil"/>
            </w:tcBorders>
          </w:tcPr>
          <w:p w14:paraId="16041B48" w14:textId="77777777" w:rsidR="006E3CF7" w:rsidRDefault="006E3CF7" w:rsidP="0070575C">
            <w:pPr>
              <w:jc w:val="center"/>
            </w:pPr>
          </w:p>
        </w:tc>
      </w:tr>
    </w:tbl>
    <w:p w14:paraId="6899CF89" w14:textId="77777777" w:rsidR="006E3CF7" w:rsidRDefault="006E3CF7" w:rsidP="006E3CF7"/>
    <w:p w14:paraId="6FBB9ECC" w14:textId="77777777" w:rsidR="006E3CF7" w:rsidRDefault="006E3CF7" w:rsidP="006E3CF7"/>
    <w:p w14:paraId="0BC7E4C2" w14:textId="77777777" w:rsidR="006E3CF7" w:rsidRDefault="006E3CF7" w:rsidP="006E3CF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0E9FA8A4" w14:textId="77777777" w:rsidR="006E3CF7" w:rsidRDefault="006E3CF7" w:rsidP="006E3CF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3CF7" w14:paraId="5FD13B2E" w14:textId="77777777" w:rsidTr="0070575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E155DF8" w14:textId="77777777" w:rsidR="006E3CF7" w:rsidRDefault="006E3CF7" w:rsidP="0070575C">
            <w:pPr>
              <w:ind w:right="-108"/>
              <w:jc w:val="center"/>
              <w:rPr>
                <w:sz w:val="22"/>
                <w:szCs w:val="22"/>
                <w:lang w:val="en-US"/>
              </w:rPr>
            </w:pPr>
            <w:r>
              <w:rPr>
                <w:sz w:val="22"/>
                <w:szCs w:val="22"/>
              </w:rPr>
              <w:t>№</w:t>
            </w:r>
          </w:p>
          <w:p w14:paraId="34C2A406" w14:textId="77777777" w:rsidR="006E3CF7" w:rsidRDefault="006E3CF7" w:rsidP="0070575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A1B451C" w14:textId="77777777" w:rsidR="006E3CF7" w:rsidRDefault="006E3CF7" w:rsidP="0070575C">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3370F39" w14:textId="77777777" w:rsidR="006E3CF7" w:rsidRDefault="006E3CF7" w:rsidP="0070575C">
            <w:pPr>
              <w:jc w:val="center"/>
              <w:rPr>
                <w:sz w:val="22"/>
                <w:szCs w:val="22"/>
              </w:rPr>
            </w:pPr>
          </w:p>
          <w:p w14:paraId="224FE58F" w14:textId="77777777" w:rsidR="006E3CF7" w:rsidRDefault="006E3CF7" w:rsidP="0070575C">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E266F7F" w14:textId="77777777" w:rsidR="006E3CF7" w:rsidRDefault="006E3CF7" w:rsidP="0070575C">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3903F17" w14:textId="77777777" w:rsidR="006E3CF7" w:rsidRDefault="006E3CF7" w:rsidP="0070575C">
            <w:pPr>
              <w:ind w:left="-108" w:right="-108"/>
              <w:jc w:val="center"/>
              <w:rPr>
                <w:sz w:val="22"/>
                <w:szCs w:val="22"/>
                <w:lang w:val="en-US"/>
              </w:rPr>
            </w:pPr>
            <w:r>
              <w:rPr>
                <w:sz w:val="22"/>
                <w:szCs w:val="22"/>
              </w:rPr>
              <w:t xml:space="preserve">Volum </w:t>
            </w:r>
          </w:p>
        </w:tc>
      </w:tr>
      <w:tr w:rsidR="006E3CF7" w14:paraId="4AD7AD0B" w14:textId="77777777" w:rsidTr="0070575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8D84E24" w14:textId="77777777" w:rsidR="006E3CF7" w:rsidRDefault="006E3CF7" w:rsidP="0070575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D3AB3A4" w14:textId="77777777" w:rsidR="006E3CF7" w:rsidRDefault="006E3CF7" w:rsidP="0070575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0A5817" w14:textId="77777777" w:rsidR="006E3CF7" w:rsidRDefault="006E3CF7" w:rsidP="0070575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7E26F6D" w14:textId="77777777" w:rsidR="006E3CF7" w:rsidRDefault="006E3CF7" w:rsidP="0070575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4D99938" w14:textId="77777777" w:rsidR="006E3CF7" w:rsidRDefault="006E3CF7" w:rsidP="0070575C">
            <w:pPr>
              <w:jc w:val="center"/>
              <w:rPr>
                <w:sz w:val="22"/>
                <w:szCs w:val="22"/>
                <w:lang w:val="en-US"/>
              </w:rPr>
            </w:pPr>
          </w:p>
        </w:tc>
      </w:tr>
    </w:tbl>
    <w:p w14:paraId="4F166593" w14:textId="77777777" w:rsidR="006E3CF7" w:rsidRDefault="006E3CF7" w:rsidP="006E3CF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E3CF7" w14:paraId="78252F66" w14:textId="77777777" w:rsidTr="0070575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943856E" w14:textId="77777777" w:rsidR="006E3CF7" w:rsidRDefault="006E3CF7" w:rsidP="0070575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E629C50" w14:textId="77777777" w:rsidR="006E3CF7" w:rsidRDefault="006E3CF7" w:rsidP="0070575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8136A40" w14:textId="77777777" w:rsidR="006E3CF7" w:rsidRDefault="006E3CF7" w:rsidP="0070575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BDFF424" w14:textId="77777777" w:rsidR="006E3CF7" w:rsidRDefault="006E3CF7" w:rsidP="0070575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9A5C937" w14:textId="77777777" w:rsidR="006E3CF7" w:rsidRDefault="006E3CF7" w:rsidP="0070575C">
            <w:pPr>
              <w:ind w:left="-108" w:right="-108"/>
              <w:jc w:val="center"/>
              <w:rPr>
                <w:sz w:val="22"/>
                <w:szCs w:val="22"/>
              </w:rPr>
            </w:pPr>
            <w:r>
              <w:rPr>
                <w:sz w:val="22"/>
                <w:szCs w:val="22"/>
              </w:rPr>
              <w:t>5</w:t>
            </w:r>
          </w:p>
        </w:tc>
      </w:tr>
      <w:tr w:rsidR="006E3CF7" w14:paraId="1EF23846" w14:textId="77777777" w:rsidTr="0070575C">
        <w:tc>
          <w:tcPr>
            <w:tcW w:w="709" w:type="dxa"/>
            <w:tcBorders>
              <w:top w:val="nil"/>
              <w:left w:val="single" w:sz="6" w:space="0" w:color="auto"/>
              <w:bottom w:val="nil"/>
              <w:right w:val="nil"/>
            </w:tcBorders>
          </w:tcPr>
          <w:p w14:paraId="459855E3" w14:textId="77777777" w:rsidR="006E3CF7" w:rsidRDefault="006E3CF7" w:rsidP="0070575C">
            <w:pPr>
              <w:jc w:val="center"/>
            </w:pPr>
          </w:p>
        </w:tc>
        <w:tc>
          <w:tcPr>
            <w:tcW w:w="1701" w:type="dxa"/>
            <w:tcBorders>
              <w:top w:val="nil"/>
              <w:left w:val="single" w:sz="6" w:space="0" w:color="auto"/>
              <w:bottom w:val="nil"/>
              <w:right w:val="nil"/>
            </w:tcBorders>
          </w:tcPr>
          <w:p w14:paraId="0023CCCC" w14:textId="77777777" w:rsidR="006E3CF7" w:rsidRDefault="006E3CF7" w:rsidP="0070575C"/>
        </w:tc>
        <w:tc>
          <w:tcPr>
            <w:tcW w:w="4961" w:type="dxa"/>
            <w:tcBorders>
              <w:top w:val="nil"/>
              <w:left w:val="single" w:sz="6" w:space="0" w:color="auto"/>
              <w:bottom w:val="nil"/>
              <w:right w:val="nil"/>
            </w:tcBorders>
          </w:tcPr>
          <w:p w14:paraId="78744DBA" w14:textId="77777777" w:rsidR="006E3CF7" w:rsidRPr="007F2714" w:rsidRDefault="006E3CF7" w:rsidP="0070575C">
            <w:pPr>
              <w:rPr>
                <w:b/>
                <w:bCs/>
                <w:sz w:val="22"/>
                <w:szCs w:val="22"/>
                <w:lang w:val="en-US"/>
              </w:rPr>
            </w:pPr>
            <w:r>
              <w:rPr>
                <w:b/>
                <w:bCs/>
                <w:sz w:val="22"/>
                <w:szCs w:val="22"/>
                <w:lang w:val="en-US"/>
              </w:rPr>
              <w:t xml:space="preserve">Capitolul </w:t>
            </w:r>
            <w:r w:rsidRPr="00B40365">
              <w:rPr>
                <w:b/>
                <w:bCs/>
                <w:sz w:val="22"/>
                <w:szCs w:val="22"/>
              </w:rPr>
              <w:t>1. Capitolul 1. Reparatia acoperisului</w:t>
            </w:r>
          </w:p>
          <w:p w14:paraId="20D6CB70" w14:textId="77777777" w:rsidR="006E3CF7" w:rsidRDefault="006E3CF7" w:rsidP="0070575C">
            <w:pPr>
              <w:rPr>
                <w:b/>
                <w:bCs/>
                <w:sz w:val="22"/>
                <w:szCs w:val="22"/>
              </w:rPr>
            </w:pPr>
          </w:p>
        </w:tc>
        <w:tc>
          <w:tcPr>
            <w:tcW w:w="1560" w:type="dxa"/>
            <w:tcBorders>
              <w:top w:val="nil"/>
              <w:left w:val="single" w:sz="6" w:space="0" w:color="auto"/>
              <w:bottom w:val="nil"/>
              <w:right w:val="nil"/>
            </w:tcBorders>
          </w:tcPr>
          <w:p w14:paraId="6B475B15" w14:textId="77777777" w:rsidR="006E3CF7" w:rsidRDefault="006E3CF7" w:rsidP="0070575C"/>
        </w:tc>
        <w:tc>
          <w:tcPr>
            <w:tcW w:w="1559" w:type="dxa"/>
            <w:tcBorders>
              <w:top w:val="nil"/>
              <w:left w:val="single" w:sz="6" w:space="0" w:color="auto"/>
              <w:bottom w:val="nil"/>
              <w:right w:val="single" w:sz="4" w:space="0" w:color="auto"/>
            </w:tcBorders>
          </w:tcPr>
          <w:p w14:paraId="2B7E14D7" w14:textId="77777777" w:rsidR="006E3CF7" w:rsidRDefault="006E3CF7" w:rsidP="0070575C"/>
        </w:tc>
      </w:tr>
      <w:tr w:rsidR="006E3CF7" w14:paraId="5C6589AE"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65A9CC" w14:textId="77777777" w:rsidR="006E3CF7" w:rsidRDefault="006E3CF7" w:rsidP="0070575C">
            <w:r>
              <w:t>1</w:t>
            </w:r>
          </w:p>
        </w:tc>
        <w:tc>
          <w:tcPr>
            <w:tcW w:w="1701" w:type="dxa"/>
            <w:tcBorders>
              <w:top w:val="single" w:sz="4" w:space="0" w:color="auto"/>
              <w:bottom w:val="single" w:sz="4" w:space="0" w:color="auto"/>
            </w:tcBorders>
            <w:vAlign w:val="center"/>
          </w:tcPr>
          <w:p w14:paraId="502FE52E" w14:textId="77777777" w:rsidR="006E3CF7" w:rsidRDefault="006E3CF7" w:rsidP="0070575C">
            <w:pPr>
              <w:rPr>
                <w:lang w:val="en-US"/>
              </w:rPr>
            </w:pPr>
            <w:r>
              <w:rPr>
                <w:lang w:val="en-US"/>
              </w:rPr>
              <w:t>RpCI42F k=0.5</w:t>
            </w:r>
          </w:p>
          <w:p w14:paraId="5877E908" w14:textId="77777777" w:rsidR="006E3CF7" w:rsidRDefault="006E3CF7" w:rsidP="0070575C"/>
        </w:tc>
        <w:tc>
          <w:tcPr>
            <w:tcW w:w="4961" w:type="dxa"/>
            <w:tcBorders>
              <w:top w:val="single" w:sz="4" w:space="0" w:color="auto"/>
              <w:bottom w:val="single" w:sz="4" w:space="0" w:color="auto"/>
            </w:tcBorders>
            <w:vAlign w:val="center"/>
          </w:tcPr>
          <w:p w14:paraId="0B33B126" w14:textId="77777777" w:rsidR="006E3CF7" w:rsidRDefault="006E3CF7" w:rsidP="0070575C">
            <w:pPr>
              <w:adjustRightInd w:val="0"/>
              <w:rPr>
                <w:lang w:val="en-US"/>
              </w:rPr>
            </w:pPr>
            <w:r w:rsidRPr="005C0656">
              <w:rPr>
                <w:lang w:val="en-US"/>
              </w:rPr>
              <w:t>Demontarea elementelor de acoperis - membrane bituminoase in unul sau doua straturi</w:t>
            </w:r>
          </w:p>
          <w:p w14:paraId="591FBF18"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31F2CFB7" w14:textId="77777777" w:rsidR="006E3CF7" w:rsidRDefault="006E3CF7" w:rsidP="0070575C">
            <w:pPr>
              <w:jc w:val="center"/>
            </w:pPr>
            <w:r>
              <w:t>m2</w:t>
            </w:r>
          </w:p>
        </w:tc>
        <w:tc>
          <w:tcPr>
            <w:tcW w:w="1559" w:type="dxa"/>
            <w:tcBorders>
              <w:top w:val="single" w:sz="4" w:space="0" w:color="auto"/>
              <w:bottom w:val="single" w:sz="4" w:space="0" w:color="auto"/>
            </w:tcBorders>
            <w:vAlign w:val="center"/>
          </w:tcPr>
          <w:p w14:paraId="4B176AB5" w14:textId="77777777" w:rsidR="006E3CF7" w:rsidRDefault="006E3CF7" w:rsidP="0070575C">
            <w:pPr>
              <w:jc w:val="center"/>
            </w:pPr>
            <w:r>
              <w:t>518,000</w:t>
            </w:r>
          </w:p>
        </w:tc>
      </w:tr>
      <w:tr w:rsidR="006E3CF7" w14:paraId="6E368102"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FAF94" w14:textId="77777777" w:rsidR="006E3CF7" w:rsidRDefault="006E3CF7" w:rsidP="0070575C">
            <w:r>
              <w:t xml:space="preserve"> 2</w:t>
            </w:r>
          </w:p>
        </w:tc>
        <w:tc>
          <w:tcPr>
            <w:tcW w:w="1701" w:type="dxa"/>
            <w:tcBorders>
              <w:top w:val="single" w:sz="4" w:space="0" w:color="auto"/>
              <w:bottom w:val="single" w:sz="4" w:space="0" w:color="auto"/>
            </w:tcBorders>
            <w:vAlign w:val="center"/>
          </w:tcPr>
          <w:p w14:paraId="77DF92A9" w14:textId="77777777" w:rsidR="006E3CF7" w:rsidRDefault="006E3CF7" w:rsidP="0070575C">
            <w:pPr>
              <w:rPr>
                <w:lang w:val="en-US"/>
              </w:rPr>
            </w:pPr>
            <w:r>
              <w:rPr>
                <w:lang w:val="en-US"/>
              </w:rPr>
              <w:t>IzF01B k=2</w:t>
            </w:r>
          </w:p>
          <w:p w14:paraId="570A4BB0" w14:textId="77777777" w:rsidR="006E3CF7" w:rsidRDefault="006E3CF7" w:rsidP="0070575C"/>
        </w:tc>
        <w:tc>
          <w:tcPr>
            <w:tcW w:w="4961" w:type="dxa"/>
            <w:tcBorders>
              <w:top w:val="single" w:sz="4" w:space="0" w:color="auto"/>
              <w:bottom w:val="single" w:sz="4" w:space="0" w:color="auto"/>
            </w:tcBorders>
            <w:vAlign w:val="center"/>
          </w:tcPr>
          <w:p w14:paraId="4106872A" w14:textId="77777777" w:rsidR="006E3CF7" w:rsidRDefault="006E3CF7" w:rsidP="0070575C">
            <w:pPr>
              <w:adjustRightInd w:val="0"/>
              <w:rPr>
                <w:lang w:val="en-US"/>
              </w:rPr>
            </w:pPr>
            <w:r w:rsidRPr="005C0656">
              <w:rPr>
                <w:lang w:val="en-US"/>
              </w:rPr>
              <w:t>Amorsarea suprafetelor pentru aplicarea stratului de difuzie, a barierei contra vaporilor, a termoizolatiei sau a hidroizolatiei pe suprafete orizontale, inclinte sau verticale, cu suspensie de bitum filerizat (subif) intr-un strat (praimer)</w:t>
            </w:r>
          </w:p>
          <w:p w14:paraId="327C2323"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5F5CB720" w14:textId="77777777" w:rsidR="006E3CF7" w:rsidRDefault="006E3CF7" w:rsidP="0070575C">
            <w:pPr>
              <w:jc w:val="center"/>
            </w:pPr>
            <w:r>
              <w:t>m2</w:t>
            </w:r>
          </w:p>
        </w:tc>
        <w:tc>
          <w:tcPr>
            <w:tcW w:w="1559" w:type="dxa"/>
            <w:tcBorders>
              <w:top w:val="single" w:sz="4" w:space="0" w:color="auto"/>
              <w:bottom w:val="single" w:sz="4" w:space="0" w:color="auto"/>
            </w:tcBorders>
            <w:vAlign w:val="center"/>
          </w:tcPr>
          <w:p w14:paraId="02EA366C" w14:textId="77777777" w:rsidR="006E3CF7" w:rsidRDefault="006E3CF7" w:rsidP="0070575C">
            <w:pPr>
              <w:jc w:val="center"/>
            </w:pPr>
            <w:r>
              <w:t>518,000</w:t>
            </w:r>
          </w:p>
        </w:tc>
      </w:tr>
      <w:tr w:rsidR="006E3CF7" w14:paraId="7A9C0DA5"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01746" w14:textId="77777777" w:rsidR="006E3CF7" w:rsidRDefault="006E3CF7" w:rsidP="0070575C">
            <w:r>
              <w:t xml:space="preserve"> 3</w:t>
            </w:r>
          </w:p>
        </w:tc>
        <w:tc>
          <w:tcPr>
            <w:tcW w:w="1701" w:type="dxa"/>
            <w:tcBorders>
              <w:top w:val="single" w:sz="4" w:space="0" w:color="auto"/>
              <w:bottom w:val="single" w:sz="4" w:space="0" w:color="auto"/>
            </w:tcBorders>
            <w:vAlign w:val="center"/>
          </w:tcPr>
          <w:p w14:paraId="6A89B869" w14:textId="77777777" w:rsidR="006E3CF7" w:rsidRDefault="006E3CF7" w:rsidP="0070575C">
            <w:pPr>
              <w:rPr>
                <w:lang w:val="en-US"/>
              </w:rPr>
            </w:pPr>
            <w:r>
              <w:rPr>
                <w:lang w:val="en-US"/>
              </w:rPr>
              <w:t>CE13A</w:t>
            </w:r>
          </w:p>
          <w:p w14:paraId="40748822" w14:textId="77777777" w:rsidR="006E3CF7" w:rsidRDefault="006E3CF7" w:rsidP="0070575C"/>
        </w:tc>
        <w:tc>
          <w:tcPr>
            <w:tcW w:w="4961" w:type="dxa"/>
            <w:tcBorders>
              <w:top w:val="single" w:sz="4" w:space="0" w:color="auto"/>
              <w:bottom w:val="single" w:sz="4" w:space="0" w:color="auto"/>
            </w:tcBorders>
            <w:vAlign w:val="center"/>
          </w:tcPr>
          <w:p w14:paraId="51976115" w14:textId="77777777" w:rsidR="006E3CF7" w:rsidRDefault="006E3CF7" w:rsidP="0070575C">
            <w:pPr>
              <w:adjustRightInd w:val="0"/>
              <w:rPr>
                <w:lang w:val="en-US"/>
              </w:rPr>
            </w:pPr>
            <w:r w:rsidRPr="005C0656">
              <w:rPr>
                <w:lang w:val="en-US"/>
              </w:rPr>
              <w:t>Invelitori la acoperisuri cu membrane bituminoase modificate lipite cu flacara in sistem monostrat pe suprafata orizontalemontate pe suport continuu (Strat  inferior) Bipoli EPP sau analog</w:t>
            </w:r>
          </w:p>
          <w:p w14:paraId="37744F93"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041D984B" w14:textId="77777777" w:rsidR="006E3CF7" w:rsidRDefault="006E3CF7" w:rsidP="0070575C">
            <w:pPr>
              <w:jc w:val="center"/>
            </w:pPr>
            <w:r>
              <w:t>m2</w:t>
            </w:r>
          </w:p>
        </w:tc>
        <w:tc>
          <w:tcPr>
            <w:tcW w:w="1559" w:type="dxa"/>
            <w:tcBorders>
              <w:top w:val="single" w:sz="4" w:space="0" w:color="auto"/>
              <w:bottom w:val="single" w:sz="4" w:space="0" w:color="auto"/>
            </w:tcBorders>
            <w:vAlign w:val="center"/>
          </w:tcPr>
          <w:p w14:paraId="7E681935" w14:textId="77777777" w:rsidR="006E3CF7" w:rsidRDefault="006E3CF7" w:rsidP="0070575C">
            <w:pPr>
              <w:jc w:val="center"/>
            </w:pPr>
            <w:r>
              <w:t>518,000</w:t>
            </w:r>
          </w:p>
        </w:tc>
      </w:tr>
      <w:tr w:rsidR="006E3CF7" w14:paraId="024525D4"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47BD6" w14:textId="77777777" w:rsidR="006E3CF7" w:rsidRDefault="006E3CF7" w:rsidP="0070575C">
            <w:r>
              <w:t xml:space="preserve"> 4</w:t>
            </w:r>
          </w:p>
        </w:tc>
        <w:tc>
          <w:tcPr>
            <w:tcW w:w="1701" w:type="dxa"/>
            <w:tcBorders>
              <w:top w:val="single" w:sz="4" w:space="0" w:color="auto"/>
              <w:bottom w:val="single" w:sz="4" w:space="0" w:color="auto"/>
            </w:tcBorders>
            <w:vAlign w:val="center"/>
          </w:tcPr>
          <w:p w14:paraId="3FCF9530" w14:textId="77777777" w:rsidR="006E3CF7" w:rsidRDefault="006E3CF7" w:rsidP="0070575C">
            <w:pPr>
              <w:rPr>
                <w:lang w:val="en-US"/>
              </w:rPr>
            </w:pPr>
            <w:r>
              <w:rPr>
                <w:lang w:val="en-US"/>
              </w:rPr>
              <w:t>CE13A</w:t>
            </w:r>
          </w:p>
          <w:p w14:paraId="199B211D" w14:textId="77777777" w:rsidR="006E3CF7" w:rsidRDefault="006E3CF7" w:rsidP="0070575C"/>
        </w:tc>
        <w:tc>
          <w:tcPr>
            <w:tcW w:w="4961" w:type="dxa"/>
            <w:tcBorders>
              <w:top w:val="single" w:sz="4" w:space="0" w:color="auto"/>
              <w:bottom w:val="single" w:sz="4" w:space="0" w:color="auto"/>
            </w:tcBorders>
            <w:vAlign w:val="center"/>
          </w:tcPr>
          <w:p w14:paraId="6F5224BB" w14:textId="77777777" w:rsidR="006E3CF7" w:rsidRDefault="006E3CF7" w:rsidP="0070575C">
            <w:pPr>
              <w:adjustRightInd w:val="0"/>
              <w:rPr>
                <w:lang w:val="en-US"/>
              </w:rPr>
            </w:pPr>
            <w:r w:rsidRPr="005C0656">
              <w:rPr>
                <w:lang w:val="en-US"/>
              </w:rPr>
              <w:t>Invelitori la acoperisuri cu membrane bituminoase modificate lipite cu flacara in sistem monostrat pe suprafata orizontalemontate pe suport continuu ( Strat superior) Bipoli EKP sau analog</w:t>
            </w:r>
          </w:p>
          <w:p w14:paraId="3D5819E9"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77E6E2C6" w14:textId="77777777" w:rsidR="006E3CF7" w:rsidRDefault="006E3CF7" w:rsidP="0070575C">
            <w:pPr>
              <w:jc w:val="center"/>
            </w:pPr>
            <w:r>
              <w:t>m2</w:t>
            </w:r>
          </w:p>
        </w:tc>
        <w:tc>
          <w:tcPr>
            <w:tcW w:w="1559" w:type="dxa"/>
            <w:tcBorders>
              <w:top w:val="single" w:sz="4" w:space="0" w:color="auto"/>
              <w:bottom w:val="single" w:sz="4" w:space="0" w:color="auto"/>
            </w:tcBorders>
            <w:vAlign w:val="center"/>
          </w:tcPr>
          <w:p w14:paraId="6F96ABAE" w14:textId="77777777" w:rsidR="006E3CF7" w:rsidRDefault="006E3CF7" w:rsidP="0070575C">
            <w:pPr>
              <w:jc w:val="center"/>
            </w:pPr>
            <w:r>
              <w:t>518,000</w:t>
            </w:r>
          </w:p>
        </w:tc>
      </w:tr>
      <w:tr w:rsidR="006E3CF7" w14:paraId="183AD80A"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8F3FC" w14:textId="77777777" w:rsidR="006E3CF7" w:rsidRDefault="006E3CF7" w:rsidP="0070575C">
            <w:r>
              <w:t xml:space="preserve"> 5</w:t>
            </w:r>
          </w:p>
        </w:tc>
        <w:tc>
          <w:tcPr>
            <w:tcW w:w="1701" w:type="dxa"/>
            <w:tcBorders>
              <w:top w:val="single" w:sz="4" w:space="0" w:color="auto"/>
              <w:bottom w:val="single" w:sz="4" w:space="0" w:color="auto"/>
            </w:tcBorders>
            <w:vAlign w:val="center"/>
          </w:tcPr>
          <w:p w14:paraId="0544C659" w14:textId="77777777" w:rsidR="006E3CF7" w:rsidRDefault="006E3CF7" w:rsidP="0070575C">
            <w:pPr>
              <w:rPr>
                <w:lang w:val="en-US"/>
              </w:rPr>
            </w:pPr>
            <w:r>
              <w:rPr>
                <w:lang w:val="en-US"/>
              </w:rPr>
              <w:t>RpCI42A</w:t>
            </w:r>
          </w:p>
          <w:p w14:paraId="3A79E680" w14:textId="77777777" w:rsidR="006E3CF7" w:rsidRDefault="006E3CF7" w:rsidP="0070575C"/>
        </w:tc>
        <w:tc>
          <w:tcPr>
            <w:tcW w:w="4961" w:type="dxa"/>
            <w:tcBorders>
              <w:top w:val="single" w:sz="4" w:space="0" w:color="auto"/>
              <w:bottom w:val="single" w:sz="4" w:space="0" w:color="auto"/>
            </w:tcBorders>
            <w:vAlign w:val="center"/>
          </w:tcPr>
          <w:p w14:paraId="718C8FBE" w14:textId="77777777" w:rsidR="006E3CF7" w:rsidRDefault="006E3CF7" w:rsidP="0070575C">
            <w:pPr>
              <w:adjustRightInd w:val="0"/>
              <w:rPr>
                <w:lang w:val="en-US"/>
              </w:rPr>
            </w:pPr>
            <w:r w:rsidRPr="005C0656">
              <w:rPr>
                <w:lang w:val="en-US"/>
              </w:rPr>
              <w:t xml:space="preserve">Demontarea elementelor de acoperis - jgheaburi, burlane, glafuri, sorturi, etc. </w:t>
            </w:r>
          </w:p>
          <w:p w14:paraId="387364A9"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3DE96BF4" w14:textId="77777777" w:rsidR="006E3CF7" w:rsidRDefault="006E3CF7" w:rsidP="0070575C">
            <w:pPr>
              <w:jc w:val="center"/>
            </w:pPr>
            <w:r>
              <w:t>m</w:t>
            </w:r>
          </w:p>
        </w:tc>
        <w:tc>
          <w:tcPr>
            <w:tcW w:w="1559" w:type="dxa"/>
            <w:tcBorders>
              <w:top w:val="single" w:sz="4" w:space="0" w:color="auto"/>
              <w:bottom w:val="single" w:sz="4" w:space="0" w:color="auto"/>
            </w:tcBorders>
            <w:vAlign w:val="center"/>
          </w:tcPr>
          <w:p w14:paraId="3EDF5133" w14:textId="77777777" w:rsidR="006E3CF7" w:rsidRDefault="006E3CF7" w:rsidP="0070575C">
            <w:pPr>
              <w:jc w:val="center"/>
            </w:pPr>
            <w:r>
              <w:t>24,000</w:t>
            </w:r>
          </w:p>
        </w:tc>
      </w:tr>
      <w:tr w:rsidR="006E3CF7" w14:paraId="0D0AD2E8"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EA830" w14:textId="77777777" w:rsidR="006E3CF7" w:rsidRDefault="006E3CF7" w:rsidP="0070575C">
            <w:r>
              <w:t xml:space="preserve"> 6</w:t>
            </w:r>
          </w:p>
        </w:tc>
        <w:tc>
          <w:tcPr>
            <w:tcW w:w="1701" w:type="dxa"/>
            <w:tcBorders>
              <w:top w:val="single" w:sz="4" w:space="0" w:color="auto"/>
              <w:bottom w:val="single" w:sz="4" w:space="0" w:color="auto"/>
            </w:tcBorders>
            <w:vAlign w:val="center"/>
          </w:tcPr>
          <w:p w14:paraId="2A0707E4" w14:textId="77777777" w:rsidR="006E3CF7" w:rsidRDefault="006E3CF7" w:rsidP="0070575C">
            <w:pPr>
              <w:rPr>
                <w:lang w:val="en-US"/>
              </w:rPr>
            </w:pPr>
            <w:r>
              <w:rPr>
                <w:lang w:val="en-US"/>
              </w:rPr>
              <w:t>CE23A1</w:t>
            </w:r>
          </w:p>
          <w:p w14:paraId="6AC6701F" w14:textId="77777777" w:rsidR="006E3CF7" w:rsidRDefault="006E3CF7" w:rsidP="0070575C"/>
        </w:tc>
        <w:tc>
          <w:tcPr>
            <w:tcW w:w="4961" w:type="dxa"/>
            <w:tcBorders>
              <w:top w:val="single" w:sz="4" w:space="0" w:color="auto"/>
              <w:bottom w:val="single" w:sz="4" w:space="0" w:color="auto"/>
            </w:tcBorders>
            <w:vAlign w:val="center"/>
          </w:tcPr>
          <w:p w14:paraId="59C83B3D" w14:textId="77777777" w:rsidR="006E3CF7" w:rsidRDefault="006E3CF7" w:rsidP="0070575C">
            <w:pPr>
              <w:adjustRightInd w:val="0"/>
              <w:rPr>
                <w:lang w:val="en-US"/>
              </w:rPr>
            </w:pPr>
            <w:r w:rsidRPr="005C0656">
              <w:rPr>
                <w:lang w:val="en-US"/>
              </w:rPr>
              <w:t>Glafuri si copertine din tabla zincata de 0,4 mm grosime pe un strat de carton bitumat montate pe o sapa de egalizare din mortar de ciment-var M 100-T, fixate pe zidarie de caramida, pentru lungimi mai mari de 2 m, cu latimea desfasurata pina la 15 cm (planca)</w:t>
            </w:r>
          </w:p>
          <w:p w14:paraId="7195753D"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0DBF9C73" w14:textId="77777777" w:rsidR="006E3CF7" w:rsidRDefault="006E3CF7" w:rsidP="0070575C">
            <w:pPr>
              <w:jc w:val="center"/>
            </w:pPr>
            <w:r>
              <w:t>m</w:t>
            </w:r>
          </w:p>
        </w:tc>
        <w:tc>
          <w:tcPr>
            <w:tcW w:w="1559" w:type="dxa"/>
            <w:tcBorders>
              <w:top w:val="single" w:sz="4" w:space="0" w:color="auto"/>
              <w:bottom w:val="single" w:sz="4" w:space="0" w:color="auto"/>
            </w:tcBorders>
            <w:vAlign w:val="center"/>
          </w:tcPr>
          <w:p w14:paraId="0AE1A1DA" w14:textId="77777777" w:rsidR="006E3CF7" w:rsidRDefault="006E3CF7" w:rsidP="0070575C">
            <w:pPr>
              <w:jc w:val="center"/>
            </w:pPr>
            <w:r>
              <w:t>174,000</w:t>
            </w:r>
          </w:p>
        </w:tc>
      </w:tr>
      <w:tr w:rsidR="006E3CF7" w14:paraId="622FDC9E"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9D649" w14:textId="77777777" w:rsidR="006E3CF7" w:rsidRDefault="006E3CF7" w:rsidP="0070575C">
            <w:r>
              <w:t xml:space="preserve"> 7</w:t>
            </w:r>
          </w:p>
        </w:tc>
        <w:tc>
          <w:tcPr>
            <w:tcW w:w="1701" w:type="dxa"/>
            <w:tcBorders>
              <w:top w:val="single" w:sz="4" w:space="0" w:color="auto"/>
              <w:bottom w:val="single" w:sz="4" w:space="0" w:color="auto"/>
            </w:tcBorders>
            <w:vAlign w:val="center"/>
          </w:tcPr>
          <w:p w14:paraId="72AE9DB6" w14:textId="77777777" w:rsidR="006E3CF7" w:rsidRDefault="006E3CF7" w:rsidP="0070575C">
            <w:pPr>
              <w:rPr>
                <w:lang w:val="en-US"/>
              </w:rPr>
            </w:pPr>
            <w:r>
              <w:rPr>
                <w:lang w:val="en-US"/>
              </w:rPr>
              <w:t>CE23B3</w:t>
            </w:r>
          </w:p>
          <w:p w14:paraId="2FE53E3D" w14:textId="77777777" w:rsidR="006E3CF7" w:rsidRDefault="006E3CF7" w:rsidP="0070575C"/>
        </w:tc>
        <w:tc>
          <w:tcPr>
            <w:tcW w:w="4961" w:type="dxa"/>
            <w:tcBorders>
              <w:top w:val="single" w:sz="4" w:space="0" w:color="auto"/>
              <w:bottom w:val="single" w:sz="4" w:space="0" w:color="auto"/>
            </w:tcBorders>
            <w:vAlign w:val="center"/>
          </w:tcPr>
          <w:p w14:paraId="08916C07" w14:textId="77777777" w:rsidR="006E3CF7" w:rsidRDefault="006E3CF7" w:rsidP="0070575C">
            <w:pPr>
              <w:adjustRightInd w:val="0"/>
              <w:rPr>
                <w:lang w:val="en-US"/>
              </w:rPr>
            </w:pPr>
            <w:r w:rsidRPr="005C0656">
              <w:rPr>
                <w:lang w:val="en-US"/>
              </w:rPr>
              <w:t xml:space="preserve">Glafuri si copertine din tabla zincata de 0,5 mm grosime pe un strat de carton bitumat montate pe o sapa de egalizare din mortar de ciment-var M 100-T, fixate pe zidarie de caramida, pentru </w:t>
            </w:r>
            <w:r w:rsidRPr="005C0656">
              <w:rPr>
                <w:lang w:val="en-US"/>
              </w:rPr>
              <w:lastRenderedPageBreak/>
              <w:t>lungimi mai mici sau egale de 2 m, cu latimea desfasurata intre 16 - 30 cm</w:t>
            </w:r>
          </w:p>
          <w:p w14:paraId="4DE9EF0E"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2284D3DD" w14:textId="77777777" w:rsidR="006E3CF7" w:rsidRDefault="006E3CF7" w:rsidP="0070575C">
            <w:pPr>
              <w:jc w:val="center"/>
            </w:pPr>
            <w:r>
              <w:lastRenderedPageBreak/>
              <w:t>m</w:t>
            </w:r>
          </w:p>
        </w:tc>
        <w:tc>
          <w:tcPr>
            <w:tcW w:w="1559" w:type="dxa"/>
            <w:tcBorders>
              <w:top w:val="single" w:sz="4" w:space="0" w:color="auto"/>
              <w:bottom w:val="single" w:sz="4" w:space="0" w:color="auto"/>
            </w:tcBorders>
            <w:vAlign w:val="center"/>
          </w:tcPr>
          <w:p w14:paraId="5CC08EB7" w14:textId="77777777" w:rsidR="006E3CF7" w:rsidRDefault="006E3CF7" w:rsidP="0070575C">
            <w:pPr>
              <w:jc w:val="center"/>
            </w:pPr>
            <w:r>
              <w:t>23,000</w:t>
            </w:r>
          </w:p>
        </w:tc>
      </w:tr>
      <w:tr w:rsidR="006E3CF7" w14:paraId="77FF1B2F"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F86F1" w14:textId="77777777" w:rsidR="006E3CF7" w:rsidRDefault="006E3CF7" w:rsidP="0070575C">
            <w:r>
              <w:t xml:space="preserve"> 8</w:t>
            </w:r>
          </w:p>
        </w:tc>
        <w:tc>
          <w:tcPr>
            <w:tcW w:w="1701" w:type="dxa"/>
            <w:tcBorders>
              <w:top w:val="single" w:sz="4" w:space="0" w:color="auto"/>
              <w:bottom w:val="single" w:sz="4" w:space="0" w:color="auto"/>
            </w:tcBorders>
            <w:vAlign w:val="center"/>
          </w:tcPr>
          <w:p w14:paraId="7758BAD1" w14:textId="77777777" w:rsidR="006E3CF7" w:rsidRDefault="006E3CF7" w:rsidP="0070575C">
            <w:pPr>
              <w:rPr>
                <w:lang w:val="en-US"/>
              </w:rPr>
            </w:pPr>
            <w:r>
              <w:rPr>
                <w:lang w:val="en-US"/>
              </w:rPr>
              <w:t>CE23D</w:t>
            </w:r>
          </w:p>
          <w:p w14:paraId="2203DA04" w14:textId="77777777" w:rsidR="006E3CF7" w:rsidRDefault="006E3CF7" w:rsidP="0070575C"/>
        </w:tc>
        <w:tc>
          <w:tcPr>
            <w:tcW w:w="4961" w:type="dxa"/>
            <w:tcBorders>
              <w:top w:val="single" w:sz="4" w:space="0" w:color="auto"/>
              <w:bottom w:val="single" w:sz="4" w:space="0" w:color="auto"/>
            </w:tcBorders>
            <w:vAlign w:val="center"/>
          </w:tcPr>
          <w:p w14:paraId="08CF891F" w14:textId="77777777" w:rsidR="006E3CF7" w:rsidRDefault="006E3CF7" w:rsidP="0070575C">
            <w:pPr>
              <w:adjustRightInd w:val="0"/>
              <w:rPr>
                <w:lang w:val="en-US"/>
              </w:rPr>
            </w:pPr>
            <w:r w:rsidRPr="005C0656">
              <w:rPr>
                <w:lang w:val="en-US"/>
              </w:rPr>
              <w:t>Glafuri si copertine din tabla zincata de 0,5 mm grosime pe un strat de carton bitumat montate pe o sapa de egalizare din mortar de ciment-var M 100-T, fixate pe zidarie de caramida, pentru lungimi mai mari de 2 m, cu latimea desfasurata intre 51 - 100 cm</w:t>
            </w:r>
          </w:p>
          <w:p w14:paraId="1CCC308C"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606F2CDF" w14:textId="77777777" w:rsidR="006E3CF7" w:rsidRDefault="006E3CF7" w:rsidP="0070575C">
            <w:pPr>
              <w:jc w:val="center"/>
            </w:pPr>
            <w:r>
              <w:t>m</w:t>
            </w:r>
          </w:p>
        </w:tc>
        <w:tc>
          <w:tcPr>
            <w:tcW w:w="1559" w:type="dxa"/>
            <w:tcBorders>
              <w:top w:val="single" w:sz="4" w:space="0" w:color="auto"/>
              <w:bottom w:val="single" w:sz="4" w:space="0" w:color="auto"/>
            </w:tcBorders>
            <w:vAlign w:val="center"/>
          </w:tcPr>
          <w:p w14:paraId="241941D4" w14:textId="77777777" w:rsidR="006E3CF7" w:rsidRDefault="006E3CF7" w:rsidP="0070575C">
            <w:pPr>
              <w:jc w:val="center"/>
            </w:pPr>
            <w:r>
              <w:t>174,000</w:t>
            </w:r>
          </w:p>
        </w:tc>
      </w:tr>
      <w:tr w:rsidR="006E3CF7" w14:paraId="0C25519D"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2CA9F" w14:textId="77777777" w:rsidR="006E3CF7" w:rsidRDefault="006E3CF7" w:rsidP="0070575C">
            <w:r>
              <w:t xml:space="preserve"> 9</w:t>
            </w:r>
          </w:p>
        </w:tc>
        <w:tc>
          <w:tcPr>
            <w:tcW w:w="1701" w:type="dxa"/>
            <w:tcBorders>
              <w:top w:val="single" w:sz="4" w:space="0" w:color="auto"/>
              <w:bottom w:val="single" w:sz="4" w:space="0" w:color="auto"/>
            </w:tcBorders>
            <w:vAlign w:val="center"/>
          </w:tcPr>
          <w:p w14:paraId="1BE3E2A5" w14:textId="77777777" w:rsidR="006E3CF7" w:rsidRDefault="006E3CF7" w:rsidP="0070575C">
            <w:pPr>
              <w:rPr>
                <w:lang w:val="en-US"/>
              </w:rPr>
            </w:pPr>
            <w:r>
              <w:rPr>
                <w:lang w:val="en-US"/>
              </w:rPr>
              <w:t>RpCI30A</w:t>
            </w:r>
          </w:p>
          <w:p w14:paraId="107AA637" w14:textId="77777777" w:rsidR="006E3CF7" w:rsidRDefault="006E3CF7" w:rsidP="0070575C"/>
        </w:tc>
        <w:tc>
          <w:tcPr>
            <w:tcW w:w="4961" w:type="dxa"/>
            <w:tcBorders>
              <w:top w:val="single" w:sz="4" w:space="0" w:color="auto"/>
              <w:bottom w:val="single" w:sz="4" w:space="0" w:color="auto"/>
            </w:tcBorders>
            <w:vAlign w:val="center"/>
          </w:tcPr>
          <w:p w14:paraId="4C475064" w14:textId="77777777" w:rsidR="006E3CF7" w:rsidRDefault="006E3CF7" w:rsidP="0070575C">
            <w:pPr>
              <w:adjustRightInd w:val="0"/>
              <w:rPr>
                <w:lang w:val="en-US"/>
              </w:rPr>
            </w:pPr>
            <w:r w:rsidRPr="005C0656">
              <w:rPr>
                <w:lang w:val="en-US"/>
              </w:rPr>
              <w:t>Etansarea suplimentara, pe contur, la rosturi si strapungeri la terase sau fatade, cu chituri sau masticuri polimerice</w:t>
            </w:r>
          </w:p>
          <w:p w14:paraId="66E3DFF2"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4F133C07" w14:textId="77777777" w:rsidR="006E3CF7" w:rsidRDefault="006E3CF7" w:rsidP="0070575C">
            <w:pPr>
              <w:jc w:val="center"/>
            </w:pPr>
            <w:r>
              <w:t>m</w:t>
            </w:r>
          </w:p>
        </w:tc>
        <w:tc>
          <w:tcPr>
            <w:tcW w:w="1559" w:type="dxa"/>
            <w:tcBorders>
              <w:top w:val="single" w:sz="4" w:space="0" w:color="auto"/>
              <w:bottom w:val="single" w:sz="4" w:space="0" w:color="auto"/>
            </w:tcBorders>
            <w:vAlign w:val="center"/>
          </w:tcPr>
          <w:p w14:paraId="2FF2AEB6" w14:textId="77777777" w:rsidR="006E3CF7" w:rsidRDefault="006E3CF7" w:rsidP="0070575C">
            <w:pPr>
              <w:jc w:val="center"/>
            </w:pPr>
            <w:r>
              <w:t>174,000</w:t>
            </w:r>
          </w:p>
        </w:tc>
      </w:tr>
      <w:tr w:rsidR="006E3CF7" w14:paraId="1A2D7B3C"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8B12E" w14:textId="77777777" w:rsidR="006E3CF7" w:rsidRDefault="006E3CF7" w:rsidP="0070575C">
            <w:r>
              <w:t xml:space="preserve"> 10</w:t>
            </w:r>
          </w:p>
        </w:tc>
        <w:tc>
          <w:tcPr>
            <w:tcW w:w="1701" w:type="dxa"/>
            <w:tcBorders>
              <w:top w:val="single" w:sz="4" w:space="0" w:color="auto"/>
              <w:bottom w:val="single" w:sz="4" w:space="0" w:color="auto"/>
            </w:tcBorders>
            <w:vAlign w:val="center"/>
          </w:tcPr>
          <w:p w14:paraId="5E71ED94" w14:textId="77777777" w:rsidR="006E3CF7" w:rsidRDefault="006E3CF7" w:rsidP="0070575C">
            <w:pPr>
              <w:rPr>
                <w:lang w:val="en-US"/>
              </w:rPr>
            </w:pPr>
            <w:r>
              <w:rPr>
                <w:lang w:val="en-US"/>
              </w:rPr>
              <w:t>TrI1AC02A3</w:t>
            </w:r>
          </w:p>
          <w:p w14:paraId="53B425A0" w14:textId="77777777" w:rsidR="006E3CF7" w:rsidRDefault="006E3CF7" w:rsidP="0070575C"/>
        </w:tc>
        <w:tc>
          <w:tcPr>
            <w:tcW w:w="4961" w:type="dxa"/>
            <w:tcBorders>
              <w:top w:val="single" w:sz="4" w:space="0" w:color="auto"/>
              <w:bottom w:val="single" w:sz="4" w:space="0" w:color="auto"/>
            </w:tcBorders>
            <w:vAlign w:val="center"/>
          </w:tcPr>
          <w:p w14:paraId="41144351" w14:textId="77777777" w:rsidR="006E3CF7" w:rsidRDefault="006E3CF7" w:rsidP="0070575C">
            <w:pPr>
              <w:adjustRightInd w:val="0"/>
              <w:rPr>
                <w:lang w:val="en-US"/>
              </w:rPr>
            </w:pPr>
            <w:r w:rsidRPr="005C0656">
              <w:rPr>
                <w:lang w:val="en-US"/>
              </w:rPr>
              <w:t>Incarcarea materialelor din grupa C - ambalate, avind 10-50 kg -, cu purtare de pina la 10 m, materiale normale- prin aruncare - de pe rampa, in vagon categoria 3</w:t>
            </w:r>
          </w:p>
          <w:p w14:paraId="41674C3F"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32E4F437" w14:textId="77777777" w:rsidR="006E3CF7" w:rsidRDefault="006E3CF7" w:rsidP="0070575C">
            <w:pPr>
              <w:jc w:val="center"/>
            </w:pPr>
            <w:r>
              <w:t>t</w:t>
            </w:r>
          </w:p>
        </w:tc>
        <w:tc>
          <w:tcPr>
            <w:tcW w:w="1559" w:type="dxa"/>
            <w:tcBorders>
              <w:top w:val="single" w:sz="4" w:space="0" w:color="auto"/>
              <w:bottom w:val="single" w:sz="4" w:space="0" w:color="auto"/>
            </w:tcBorders>
            <w:vAlign w:val="center"/>
          </w:tcPr>
          <w:p w14:paraId="1479A7F7" w14:textId="77777777" w:rsidR="006E3CF7" w:rsidRDefault="006E3CF7" w:rsidP="0070575C">
            <w:pPr>
              <w:jc w:val="center"/>
            </w:pPr>
            <w:r>
              <w:t>8,000</w:t>
            </w:r>
          </w:p>
        </w:tc>
      </w:tr>
      <w:tr w:rsidR="006E3CF7" w14:paraId="08131062"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D71BB" w14:textId="77777777" w:rsidR="006E3CF7" w:rsidRDefault="006E3CF7" w:rsidP="0070575C">
            <w:r>
              <w:t xml:space="preserve"> 11</w:t>
            </w:r>
          </w:p>
        </w:tc>
        <w:tc>
          <w:tcPr>
            <w:tcW w:w="1701" w:type="dxa"/>
            <w:tcBorders>
              <w:top w:val="single" w:sz="4" w:space="0" w:color="auto"/>
              <w:bottom w:val="single" w:sz="4" w:space="0" w:color="auto"/>
            </w:tcBorders>
            <w:vAlign w:val="center"/>
          </w:tcPr>
          <w:p w14:paraId="1360F0F9" w14:textId="77777777" w:rsidR="006E3CF7" w:rsidRDefault="006E3CF7" w:rsidP="0070575C">
            <w:pPr>
              <w:rPr>
                <w:lang w:val="en-US"/>
              </w:rPr>
            </w:pPr>
            <w:r>
              <w:rPr>
                <w:lang w:val="en-US"/>
              </w:rPr>
              <w:t>TrI1AC13A3</w:t>
            </w:r>
          </w:p>
          <w:p w14:paraId="0909325D" w14:textId="77777777" w:rsidR="006E3CF7" w:rsidRDefault="006E3CF7" w:rsidP="0070575C"/>
        </w:tc>
        <w:tc>
          <w:tcPr>
            <w:tcW w:w="4961" w:type="dxa"/>
            <w:tcBorders>
              <w:top w:val="single" w:sz="4" w:space="0" w:color="auto"/>
              <w:bottom w:val="single" w:sz="4" w:space="0" w:color="auto"/>
            </w:tcBorders>
            <w:vAlign w:val="center"/>
          </w:tcPr>
          <w:p w14:paraId="40DDCC36" w14:textId="77777777" w:rsidR="006E3CF7" w:rsidRDefault="006E3CF7" w:rsidP="0070575C">
            <w:pPr>
              <w:adjustRightInd w:val="0"/>
              <w:rPr>
                <w:lang w:val="en-US"/>
              </w:rPr>
            </w:pPr>
            <w:r w:rsidRPr="005C0656">
              <w:rPr>
                <w:lang w:val="en-US"/>
              </w:rPr>
              <w:t>Descarcarea materialelor din grupa C - ambalate, avind 10-50 kg -, cu purtare de pina la 10 m, materiale normale- prin aruncare - din vagon, categoria 3, pe rampa</w:t>
            </w:r>
          </w:p>
          <w:p w14:paraId="17F016D3" w14:textId="77777777" w:rsidR="006E3CF7" w:rsidRPr="005C0656" w:rsidRDefault="006E3CF7" w:rsidP="0070575C">
            <w:pPr>
              <w:rPr>
                <w:lang w:val="en-US"/>
              </w:rPr>
            </w:pPr>
          </w:p>
        </w:tc>
        <w:tc>
          <w:tcPr>
            <w:tcW w:w="1560" w:type="dxa"/>
            <w:tcBorders>
              <w:top w:val="single" w:sz="4" w:space="0" w:color="auto"/>
              <w:bottom w:val="single" w:sz="4" w:space="0" w:color="auto"/>
            </w:tcBorders>
            <w:vAlign w:val="center"/>
          </w:tcPr>
          <w:p w14:paraId="70A86302" w14:textId="77777777" w:rsidR="006E3CF7" w:rsidRDefault="006E3CF7" w:rsidP="0070575C">
            <w:pPr>
              <w:jc w:val="center"/>
            </w:pPr>
            <w:r>
              <w:t>t</w:t>
            </w:r>
          </w:p>
        </w:tc>
        <w:tc>
          <w:tcPr>
            <w:tcW w:w="1559" w:type="dxa"/>
            <w:tcBorders>
              <w:top w:val="single" w:sz="4" w:space="0" w:color="auto"/>
              <w:bottom w:val="single" w:sz="4" w:space="0" w:color="auto"/>
            </w:tcBorders>
            <w:vAlign w:val="center"/>
          </w:tcPr>
          <w:p w14:paraId="06EB3313" w14:textId="77777777" w:rsidR="006E3CF7" w:rsidRDefault="006E3CF7" w:rsidP="0070575C">
            <w:pPr>
              <w:jc w:val="center"/>
            </w:pPr>
            <w:r>
              <w:t>8,000</w:t>
            </w:r>
          </w:p>
        </w:tc>
      </w:tr>
      <w:tr w:rsidR="006E3CF7" w14:paraId="4798E484"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84715" w14:textId="77777777" w:rsidR="006E3CF7" w:rsidRDefault="006E3CF7" w:rsidP="0070575C">
            <w:r>
              <w:t xml:space="preserve"> 12</w:t>
            </w:r>
          </w:p>
        </w:tc>
        <w:tc>
          <w:tcPr>
            <w:tcW w:w="1701" w:type="dxa"/>
            <w:tcBorders>
              <w:top w:val="single" w:sz="4" w:space="0" w:color="auto"/>
              <w:bottom w:val="single" w:sz="4" w:space="0" w:color="auto"/>
            </w:tcBorders>
            <w:vAlign w:val="center"/>
          </w:tcPr>
          <w:p w14:paraId="617BD568" w14:textId="77777777" w:rsidR="006E3CF7" w:rsidRDefault="006E3CF7" w:rsidP="0070575C">
            <w:pPr>
              <w:rPr>
                <w:lang w:val="en-US"/>
              </w:rPr>
            </w:pPr>
            <w:r>
              <w:rPr>
                <w:lang w:val="en-US"/>
              </w:rPr>
              <w:t>TsI50G</w:t>
            </w:r>
          </w:p>
          <w:p w14:paraId="66B6DC62" w14:textId="77777777" w:rsidR="006E3CF7" w:rsidRDefault="006E3CF7" w:rsidP="0070575C"/>
        </w:tc>
        <w:tc>
          <w:tcPr>
            <w:tcW w:w="4961" w:type="dxa"/>
            <w:tcBorders>
              <w:top w:val="single" w:sz="4" w:space="0" w:color="auto"/>
              <w:bottom w:val="single" w:sz="4" w:space="0" w:color="auto"/>
            </w:tcBorders>
            <w:vAlign w:val="center"/>
          </w:tcPr>
          <w:p w14:paraId="10318122" w14:textId="77777777" w:rsidR="006E3CF7" w:rsidRDefault="006E3CF7" w:rsidP="0070575C">
            <w:pPr>
              <w:adjustRightInd w:val="0"/>
              <w:rPr>
                <w:lang w:val="en-US"/>
              </w:rPr>
            </w:pPr>
            <w:r>
              <w:t xml:space="preserve">Transportarea gunoi la distanta 15 km </w:t>
            </w:r>
          </w:p>
          <w:p w14:paraId="5633AD8C" w14:textId="77777777" w:rsidR="006E3CF7" w:rsidRDefault="006E3CF7" w:rsidP="0070575C"/>
        </w:tc>
        <w:tc>
          <w:tcPr>
            <w:tcW w:w="1560" w:type="dxa"/>
            <w:tcBorders>
              <w:top w:val="single" w:sz="4" w:space="0" w:color="auto"/>
              <w:bottom w:val="single" w:sz="4" w:space="0" w:color="auto"/>
            </w:tcBorders>
            <w:vAlign w:val="center"/>
          </w:tcPr>
          <w:p w14:paraId="1795B68B" w14:textId="77777777" w:rsidR="006E3CF7" w:rsidRDefault="006E3CF7" w:rsidP="0070575C">
            <w:pPr>
              <w:jc w:val="center"/>
            </w:pPr>
            <w:r>
              <w:t>t</w:t>
            </w:r>
          </w:p>
        </w:tc>
        <w:tc>
          <w:tcPr>
            <w:tcW w:w="1559" w:type="dxa"/>
            <w:tcBorders>
              <w:top w:val="single" w:sz="4" w:space="0" w:color="auto"/>
              <w:bottom w:val="single" w:sz="4" w:space="0" w:color="auto"/>
            </w:tcBorders>
            <w:vAlign w:val="center"/>
          </w:tcPr>
          <w:p w14:paraId="6588AE70" w14:textId="77777777" w:rsidR="006E3CF7" w:rsidRDefault="006E3CF7" w:rsidP="0070575C">
            <w:pPr>
              <w:jc w:val="center"/>
            </w:pPr>
            <w:r>
              <w:t>8,000</w:t>
            </w:r>
          </w:p>
        </w:tc>
      </w:tr>
    </w:tbl>
    <w:p w14:paraId="4F837006" w14:textId="77777777" w:rsidR="006E3CF7" w:rsidRDefault="006E3CF7" w:rsidP="006E3CF7">
      <w:pPr>
        <w:rPr>
          <w:sz w:val="6"/>
          <w:szCs w:val="6"/>
        </w:rPr>
      </w:pPr>
      <w:r>
        <w:t xml:space="preserve"> </w:t>
      </w:r>
    </w:p>
    <w:p w14:paraId="006D6861" w14:textId="77777777" w:rsidR="006E3CF7" w:rsidRDefault="006E3CF7" w:rsidP="006E3CF7">
      <w:pPr>
        <w:rPr>
          <w:lang w:val="en-US"/>
        </w:rPr>
      </w:pPr>
      <w:r>
        <w:rPr>
          <w:lang w:val="en-US"/>
        </w:rPr>
        <w:tab/>
      </w:r>
      <w:r>
        <w:rPr>
          <w:lang w:val="en-US"/>
        </w:rPr>
        <w:tab/>
      </w:r>
      <w:r>
        <w:rPr>
          <w:lang w:val="en-US"/>
        </w:rPr>
        <w:tab/>
      </w:r>
      <w:r>
        <w:rPr>
          <w:lang w:val="en-US"/>
        </w:rPr>
        <w:tab/>
      </w:r>
      <w:r>
        <w:rPr>
          <w:lang w:val="en-US"/>
        </w:rPr>
        <w:tab/>
      </w:r>
      <w:r>
        <w:rPr>
          <w:lang w:val="en-US"/>
        </w:rPr>
        <w:tab/>
      </w:r>
    </w:p>
    <w:p w14:paraId="004A0EAF" w14:textId="77777777" w:rsidR="006E3CF7" w:rsidRDefault="006E3CF7" w:rsidP="006E3CF7">
      <w:pPr>
        <w:rPr>
          <w:sz w:val="28"/>
          <w:szCs w:val="28"/>
          <w:lang w:val="en-US"/>
        </w:rPr>
      </w:pPr>
      <w:r>
        <w:rPr>
          <w:lang w:val="en-US"/>
        </w:rPr>
        <w:tab/>
      </w:r>
      <w:r>
        <w:rPr>
          <w:sz w:val="28"/>
          <w:szCs w:val="28"/>
          <w:lang w:val="en-US"/>
        </w:rPr>
        <w:t xml:space="preserve">                                                                                                         </w:t>
      </w:r>
    </w:p>
    <w:p w14:paraId="342200F4" w14:textId="77777777" w:rsidR="006E3CF7" w:rsidRDefault="006E3CF7" w:rsidP="006E3CF7">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6E3CF7" w14:paraId="5A821E2C" w14:textId="77777777" w:rsidTr="0070575C">
        <w:tc>
          <w:tcPr>
            <w:tcW w:w="9781" w:type="dxa"/>
            <w:tcBorders>
              <w:top w:val="nil"/>
              <w:left w:val="nil"/>
              <w:bottom w:val="nil"/>
              <w:right w:val="nil"/>
            </w:tcBorders>
          </w:tcPr>
          <w:p w14:paraId="178B6A85" w14:textId="77777777" w:rsidR="006E3CF7" w:rsidRDefault="006E3CF7" w:rsidP="0070575C">
            <w:pPr>
              <w:rPr>
                <w:lang w:val="en-US"/>
              </w:rPr>
            </w:pPr>
          </w:p>
        </w:tc>
      </w:tr>
      <w:tr w:rsidR="006E3CF7" w14:paraId="57438076" w14:textId="77777777" w:rsidTr="0070575C">
        <w:tc>
          <w:tcPr>
            <w:tcW w:w="9781" w:type="dxa"/>
            <w:tcBorders>
              <w:top w:val="nil"/>
              <w:left w:val="nil"/>
              <w:bottom w:val="single" w:sz="6" w:space="0" w:color="auto"/>
              <w:right w:val="nil"/>
            </w:tcBorders>
          </w:tcPr>
          <w:p w14:paraId="4CCC5E1E" w14:textId="77777777" w:rsidR="006E3CF7" w:rsidRDefault="006E3CF7" w:rsidP="0070575C">
            <w:pPr>
              <w:rPr>
                <w:lang w:val="en-US"/>
              </w:rPr>
            </w:pPr>
            <w:r>
              <w:t xml:space="preserve">Proiectant   </w:t>
            </w:r>
            <w:r>
              <w:rPr>
                <w:lang w:val="en-US"/>
              </w:rPr>
              <w:t xml:space="preserve"> </w:t>
            </w:r>
          </w:p>
        </w:tc>
      </w:tr>
      <w:tr w:rsidR="006E3CF7" w14:paraId="56BB1BC1" w14:textId="77777777" w:rsidTr="0070575C">
        <w:trPr>
          <w:trHeight w:val="355"/>
        </w:trPr>
        <w:tc>
          <w:tcPr>
            <w:tcW w:w="9781" w:type="dxa"/>
            <w:tcBorders>
              <w:top w:val="nil"/>
              <w:left w:val="nil"/>
              <w:bottom w:val="nil"/>
              <w:right w:val="nil"/>
            </w:tcBorders>
          </w:tcPr>
          <w:p w14:paraId="53A4075B" w14:textId="77777777" w:rsidR="006E3CF7" w:rsidRDefault="006E3CF7" w:rsidP="0070575C">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32491F4" w14:textId="77777777" w:rsidR="006E3CF7" w:rsidRDefault="006E3CF7" w:rsidP="006E3CF7">
      <w:pPr>
        <w:jc w:val="center"/>
        <w:rPr>
          <w:sz w:val="28"/>
          <w:szCs w:val="28"/>
          <w:lang w:val="en-US"/>
        </w:rPr>
      </w:pPr>
      <w:r>
        <w:rPr>
          <w:sz w:val="28"/>
          <w:szCs w:val="28"/>
          <w:lang w:val="en-US"/>
        </w:rPr>
        <w:t>L.S.</w:t>
      </w:r>
    </w:p>
    <w:p w14:paraId="0D002B7D" w14:textId="77777777" w:rsidR="006E3CF7" w:rsidRDefault="006E3CF7" w:rsidP="006E3CF7">
      <w:pPr>
        <w:jc w:val="center"/>
        <w:rPr>
          <w:sz w:val="28"/>
          <w:szCs w:val="28"/>
          <w:lang w:val="en-US"/>
        </w:rPr>
      </w:pPr>
    </w:p>
    <w:p w14:paraId="5A9118D3" w14:textId="77777777" w:rsidR="006E3CF7" w:rsidRDefault="006E3CF7" w:rsidP="006E3CF7">
      <w:pPr>
        <w:jc w:val="center"/>
        <w:rPr>
          <w:sz w:val="28"/>
          <w:szCs w:val="28"/>
          <w:lang w:val="en-US"/>
        </w:rPr>
      </w:pPr>
    </w:p>
    <w:p w14:paraId="0C59C406" w14:textId="0E8ACDA2" w:rsidR="006E3CF7" w:rsidRDefault="006E3CF7" w:rsidP="00386872">
      <w:pPr>
        <w:rPr>
          <w:sz w:val="22"/>
          <w:szCs w:val="22"/>
        </w:rPr>
      </w:pPr>
    </w:p>
    <w:p w14:paraId="7DFF7426" w14:textId="78D804EF" w:rsidR="006E3CF7" w:rsidRDefault="006E3CF7" w:rsidP="00386872">
      <w:pPr>
        <w:rPr>
          <w:sz w:val="22"/>
          <w:szCs w:val="22"/>
        </w:rPr>
      </w:pPr>
    </w:p>
    <w:p w14:paraId="5E9EC51C" w14:textId="510C17EE" w:rsidR="006E3CF7" w:rsidRDefault="006E3CF7" w:rsidP="00386872">
      <w:pPr>
        <w:rPr>
          <w:sz w:val="22"/>
          <w:szCs w:val="22"/>
        </w:rPr>
      </w:pPr>
    </w:p>
    <w:p w14:paraId="57FED436" w14:textId="3CF08D1D" w:rsidR="006E3CF7" w:rsidRDefault="006E3CF7" w:rsidP="00386872">
      <w:pPr>
        <w:rPr>
          <w:sz w:val="22"/>
          <w:szCs w:val="22"/>
        </w:rPr>
      </w:pPr>
    </w:p>
    <w:p w14:paraId="73626511" w14:textId="6C53D173" w:rsidR="006E3CF7" w:rsidRDefault="006E3CF7" w:rsidP="00386872">
      <w:pPr>
        <w:rPr>
          <w:sz w:val="22"/>
          <w:szCs w:val="22"/>
        </w:rPr>
      </w:pPr>
    </w:p>
    <w:p w14:paraId="669707DC" w14:textId="368A10C5" w:rsidR="006E3CF7" w:rsidRDefault="006E3CF7" w:rsidP="00386872">
      <w:pPr>
        <w:rPr>
          <w:sz w:val="22"/>
          <w:szCs w:val="22"/>
        </w:rPr>
      </w:pPr>
    </w:p>
    <w:p w14:paraId="69B237B8" w14:textId="7C802F23" w:rsidR="006E3CF7" w:rsidRDefault="006E3CF7" w:rsidP="00386872">
      <w:pPr>
        <w:rPr>
          <w:sz w:val="22"/>
          <w:szCs w:val="22"/>
        </w:rPr>
      </w:pPr>
    </w:p>
    <w:p w14:paraId="5C9D3C90" w14:textId="4687F72F" w:rsidR="006E3CF7" w:rsidRDefault="006E3CF7" w:rsidP="00386872">
      <w:pPr>
        <w:rPr>
          <w:sz w:val="22"/>
          <w:szCs w:val="22"/>
        </w:rPr>
      </w:pPr>
    </w:p>
    <w:p w14:paraId="692298CB" w14:textId="7D55680E" w:rsidR="006E3CF7" w:rsidRDefault="006E3CF7" w:rsidP="00386872">
      <w:pPr>
        <w:rPr>
          <w:sz w:val="22"/>
          <w:szCs w:val="22"/>
        </w:rPr>
      </w:pPr>
    </w:p>
    <w:p w14:paraId="5085D66C" w14:textId="271DD86D" w:rsidR="006E3CF7" w:rsidRDefault="006E3CF7" w:rsidP="00386872">
      <w:pPr>
        <w:rPr>
          <w:sz w:val="22"/>
          <w:szCs w:val="22"/>
        </w:rPr>
      </w:pPr>
    </w:p>
    <w:p w14:paraId="3F04A617" w14:textId="3A065D23" w:rsidR="006E3CF7" w:rsidRDefault="006E3CF7" w:rsidP="00386872">
      <w:pPr>
        <w:rPr>
          <w:sz w:val="22"/>
          <w:szCs w:val="22"/>
        </w:rPr>
      </w:pPr>
    </w:p>
    <w:p w14:paraId="212FEC7F" w14:textId="55E350FA" w:rsidR="006E3CF7" w:rsidRDefault="006E3CF7" w:rsidP="00386872">
      <w:pPr>
        <w:rPr>
          <w:sz w:val="22"/>
          <w:szCs w:val="22"/>
        </w:rPr>
      </w:pPr>
    </w:p>
    <w:p w14:paraId="0CA66981" w14:textId="2D691ED4" w:rsidR="006E3CF7" w:rsidRDefault="006E3CF7" w:rsidP="00386872">
      <w:pPr>
        <w:rPr>
          <w:sz w:val="22"/>
          <w:szCs w:val="22"/>
        </w:rPr>
      </w:pPr>
    </w:p>
    <w:p w14:paraId="34D07D37" w14:textId="3A23F732" w:rsidR="006E3CF7" w:rsidRDefault="006E3CF7" w:rsidP="00386872">
      <w:pPr>
        <w:rPr>
          <w:sz w:val="22"/>
          <w:szCs w:val="22"/>
        </w:rPr>
      </w:pPr>
    </w:p>
    <w:p w14:paraId="10CF12DB" w14:textId="204BC24B" w:rsidR="006E3CF7" w:rsidRDefault="006E3CF7" w:rsidP="00386872">
      <w:pPr>
        <w:rPr>
          <w:sz w:val="22"/>
          <w:szCs w:val="22"/>
        </w:rPr>
      </w:pPr>
    </w:p>
    <w:p w14:paraId="15696AA6" w14:textId="3BCB8903" w:rsidR="006E3CF7" w:rsidRDefault="006E3CF7" w:rsidP="00386872">
      <w:pPr>
        <w:rPr>
          <w:sz w:val="22"/>
          <w:szCs w:val="22"/>
        </w:rPr>
      </w:pPr>
    </w:p>
    <w:p w14:paraId="0A54075E" w14:textId="57572003" w:rsidR="006E3CF7" w:rsidRDefault="006E3CF7" w:rsidP="00386872">
      <w:pPr>
        <w:rPr>
          <w:sz w:val="22"/>
          <w:szCs w:val="22"/>
        </w:rPr>
      </w:pPr>
    </w:p>
    <w:tbl>
      <w:tblPr>
        <w:tblW w:w="0" w:type="auto"/>
        <w:tblLayout w:type="fixed"/>
        <w:tblLook w:val="0000" w:firstRow="0" w:lastRow="0" w:firstColumn="0" w:lastColumn="0" w:noHBand="0" w:noVBand="0"/>
      </w:tblPr>
      <w:tblGrid>
        <w:gridCol w:w="4786"/>
        <w:gridCol w:w="5245"/>
      </w:tblGrid>
      <w:tr w:rsidR="005272D1" w14:paraId="2AFE30A8" w14:textId="77777777" w:rsidTr="0070575C">
        <w:tc>
          <w:tcPr>
            <w:tcW w:w="4786" w:type="dxa"/>
            <w:tcBorders>
              <w:top w:val="nil"/>
              <w:left w:val="nil"/>
              <w:bottom w:val="single" w:sz="6" w:space="0" w:color="auto"/>
              <w:right w:val="nil"/>
            </w:tcBorders>
          </w:tcPr>
          <w:p w14:paraId="0DE8C463" w14:textId="77777777" w:rsidR="005272D1" w:rsidRPr="000411FD" w:rsidRDefault="005272D1" w:rsidP="0070575C">
            <w:pPr>
              <w:jc w:val="center"/>
              <w:rPr>
                <w:b/>
                <w:bCs/>
                <w:sz w:val="32"/>
                <w:szCs w:val="32"/>
                <w:lang w:val="en-US"/>
              </w:rPr>
            </w:pPr>
            <w:r w:rsidRPr="000411FD">
              <w:rPr>
                <w:b/>
                <w:bCs/>
                <w:sz w:val="32"/>
                <w:szCs w:val="32"/>
                <w:lang w:val="en-US"/>
              </w:rPr>
              <w:t>DETS sec.Ciocana Lucrari de reparatie acoperisului la gimnaziul "S.Grama"</w:t>
            </w:r>
          </w:p>
        </w:tc>
        <w:tc>
          <w:tcPr>
            <w:tcW w:w="5245" w:type="dxa"/>
            <w:tcBorders>
              <w:top w:val="nil"/>
              <w:left w:val="nil"/>
              <w:bottom w:val="nil"/>
              <w:right w:val="nil"/>
            </w:tcBorders>
          </w:tcPr>
          <w:p w14:paraId="35C2B1C1" w14:textId="77777777" w:rsidR="005272D1" w:rsidRDefault="005272D1" w:rsidP="0070575C">
            <w:pPr>
              <w:jc w:val="right"/>
              <w:rPr>
                <w:sz w:val="22"/>
                <w:szCs w:val="22"/>
                <w:lang w:val="en-US"/>
              </w:rPr>
            </w:pPr>
            <w:r>
              <w:rPr>
                <w:sz w:val="22"/>
                <w:szCs w:val="22"/>
                <w:lang w:val="en-US"/>
              </w:rPr>
              <w:t>Formular Nr.1</w:t>
            </w:r>
          </w:p>
          <w:p w14:paraId="0929FDE7" w14:textId="77777777" w:rsidR="005272D1" w:rsidRDefault="005272D1" w:rsidP="0070575C">
            <w:pPr>
              <w:jc w:val="right"/>
              <w:rPr>
                <w:sz w:val="16"/>
                <w:szCs w:val="16"/>
              </w:rPr>
            </w:pPr>
            <w:r>
              <w:rPr>
                <w:sz w:val="16"/>
                <w:szCs w:val="16"/>
                <w:lang w:val="en-US"/>
              </w:rPr>
              <w:t>WinCmeta</w:t>
            </w:r>
          </w:p>
        </w:tc>
      </w:tr>
      <w:tr w:rsidR="005272D1" w14:paraId="7B418D49" w14:textId="77777777" w:rsidTr="0070575C">
        <w:tc>
          <w:tcPr>
            <w:tcW w:w="4786" w:type="dxa"/>
            <w:tcBorders>
              <w:top w:val="nil"/>
              <w:left w:val="nil"/>
              <w:bottom w:val="nil"/>
              <w:right w:val="nil"/>
            </w:tcBorders>
          </w:tcPr>
          <w:p w14:paraId="749D572C" w14:textId="77777777" w:rsidR="005272D1" w:rsidRDefault="005272D1" w:rsidP="0070575C">
            <w:pPr>
              <w:jc w:val="center"/>
            </w:pPr>
            <w:r>
              <w:t>(</w:t>
            </w:r>
            <w:r>
              <w:rPr>
                <w:lang w:val="en-US"/>
              </w:rPr>
              <w:t>denumirea obiectivului)</w:t>
            </w:r>
          </w:p>
        </w:tc>
        <w:tc>
          <w:tcPr>
            <w:tcW w:w="5245" w:type="dxa"/>
            <w:tcBorders>
              <w:top w:val="nil"/>
              <w:left w:val="nil"/>
              <w:bottom w:val="nil"/>
              <w:right w:val="nil"/>
            </w:tcBorders>
          </w:tcPr>
          <w:p w14:paraId="53263163" w14:textId="77777777" w:rsidR="005272D1" w:rsidRDefault="005272D1" w:rsidP="0070575C">
            <w:pPr>
              <w:jc w:val="center"/>
            </w:pPr>
          </w:p>
        </w:tc>
      </w:tr>
    </w:tbl>
    <w:p w14:paraId="1CD6200F" w14:textId="77777777" w:rsidR="005272D1" w:rsidRDefault="005272D1" w:rsidP="005272D1"/>
    <w:p w14:paraId="5D98A0B6" w14:textId="77777777" w:rsidR="005272D1" w:rsidRDefault="005272D1" w:rsidP="005272D1"/>
    <w:p w14:paraId="435A47F9" w14:textId="77777777" w:rsidR="005272D1" w:rsidRDefault="005272D1" w:rsidP="005272D1">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7987FDD6" w14:textId="77777777" w:rsidR="005272D1" w:rsidRDefault="005272D1" w:rsidP="005272D1">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72D1" w14:paraId="1EFB2AF9" w14:textId="77777777" w:rsidTr="0070575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21E789" w14:textId="77777777" w:rsidR="005272D1" w:rsidRDefault="005272D1" w:rsidP="0070575C">
            <w:pPr>
              <w:ind w:right="-108"/>
              <w:jc w:val="center"/>
              <w:rPr>
                <w:sz w:val="22"/>
                <w:szCs w:val="22"/>
                <w:lang w:val="en-US"/>
              </w:rPr>
            </w:pPr>
            <w:r>
              <w:rPr>
                <w:sz w:val="22"/>
                <w:szCs w:val="22"/>
              </w:rPr>
              <w:t>№</w:t>
            </w:r>
          </w:p>
          <w:p w14:paraId="3CBC6915" w14:textId="77777777" w:rsidR="005272D1" w:rsidRDefault="005272D1" w:rsidP="0070575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3181D47" w14:textId="77777777" w:rsidR="005272D1" w:rsidRDefault="005272D1" w:rsidP="0070575C">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27EDAE" w14:textId="77777777" w:rsidR="005272D1" w:rsidRDefault="005272D1" w:rsidP="0070575C">
            <w:pPr>
              <w:jc w:val="center"/>
              <w:rPr>
                <w:sz w:val="22"/>
                <w:szCs w:val="22"/>
              </w:rPr>
            </w:pPr>
          </w:p>
          <w:p w14:paraId="69D61196" w14:textId="77777777" w:rsidR="005272D1" w:rsidRDefault="005272D1" w:rsidP="0070575C">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46D9E8D" w14:textId="77777777" w:rsidR="005272D1" w:rsidRDefault="005272D1" w:rsidP="0070575C">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C68791E" w14:textId="77777777" w:rsidR="005272D1" w:rsidRDefault="005272D1" w:rsidP="0070575C">
            <w:pPr>
              <w:ind w:left="-108" w:right="-108"/>
              <w:jc w:val="center"/>
              <w:rPr>
                <w:sz w:val="22"/>
                <w:szCs w:val="22"/>
                <w:lang w:val="en-US"/>
              </w:rPr>
            </w:pPr>
            <w:r>
              <w:rPr>
                <w:sz w:val="22"/>
                <w:szCs w:val="22"/>
              </w:rPr>
              <w:t xml:space="preserve">Volum </w:t>
            </w:r>
          </w:p>
        </w:tc>
      </w:tr>
      <w:tr w:rsidR="005272D1" w14:paraId="4E8E6055" w14:textId="77777777" w:rsidTr="0070575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4AC5957" w14:textId="77777777" w:rsidR="005272D1" w:rsidRDefault="005272D1" w:rsidP="0070575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2EC3201" w14:textId="77777777" w:rsidR="005272D1" w:rsidRDefault="005272D1" w:rsidP="0070575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A470A35" w14:textId="77777777" w:rsidR="005272D1" w:rsidRDefault="005272D1" w:rsidP="0070575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25F75C9" w14:textId="77777777" w:rsidR="005272D1" w:rsidRDefault="005272D1" w:rsidP="0070575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3368B65" w14:textId="77777777" w:rsidR="005272D1" w:rsidRDefault="005272D1" w:rsidP="0070575C">
            <w:pPr>
              <w:jc w:val="center"/>
              <w:rPr>
                <w:sz w:val="22"/>
                <w:szCs w:val="22"/>
                <w:lang w:val="en-US"/>
              </w:rPr>
            </w:pPr>
          </w:p>
        </w:tc>
      </w:tr>
    </w:tbl>
    <w:p w14:paraId="47127106" w14:textId="77777777" w:rsidR="005272D1" w:rsidRDefault="005272D1" w:rsidP="005272D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72D1" w14:paraId="60851479" w14:textId="77777777" w:rsidTr="0070575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986CC59" w14:textId="77777777" w:rsidR="005272D1" w:rsidRDefault="005272D1" w:rsidP="0070575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35A2BA7" w14:textId="77777777" w:rsidR="005272D1" w:rsidRDefault="005272D1" w:rsidP="0070575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5497DC9" w14:textId="77777777" w:rsidR="005272D1" w:rsidRDefault="005272D1" w:rsidP="0070575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F6B52E0" w14:textId="77777777" w:rsidR="005272D1" w:rsidRDefault="005272D1" w:rsidP="0070575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3572076" w14:textId="77777777" w:rsidR="005272D1" w:rsidRDefault="005272D1" w:rsidP="0070575C">
            <w:pPr>
              <w:ind w:left="-108" w:right="-108"/>
              <w:jc w:val="center"/>
              <w:rPr>
                <w:sz w:val="22"/>
                <w:szCs w:val="22"/>
              </w:rPr>
            </w:pPr>
            <w:r>
              <w:rPr>
                <w:sz w:val="22"/>
                <w:szCs w:val="22"/>
              </w:rPr>
              <w:t>5</w:t>
            </w:r>
          </w:p>
        </w:tc>
      </w:tr>
      <w:tr w:rsidR="005272D1" w14:paraId="1007B542" w14:textId="77777777" w:rsidTr="0070575C">
        <w:tc>
          <w:tcPr>
            <w:tcW w:w="709" w:type="dxa"/>
            <w:tcBorders>
              <w:top w:val="nil"/>
              <w:left w:val="single" w:sz="6" w:space="0" w:color="auto"/>
              <w:bottom w:val="nil"/>
              <w:right w:val="nil"/>
            </w:tcBorders>
          </w:tcPr>
          <w:p w14:paraId="6C6F5C57" w14:textId="77777777" w:rsidR="005272D1" w:rsidRDefault="005272D1" w:rsidP="0070575C">
            <w:pPr>
              <w:jc w:val="center"/>
            </w:pPr>
          </w:p>
        </w:tc>
        <w:tc>
          <w:tcPr>
            <w:tcW w:w="1701" w:type="dxa"/>
            <w:tcBorders>
              <w:top w:val="nil"/>
              <w:left w:val="single" w:sz="6" w:space="0" w:color="auto"/>
              <w:bottom w:val="nil"/>
              <w:right w:val="nil"/>
            </w:tcBorders>
          </w:tcPr>
          <w:p w14:paraId="07367583" w14:textId="77777777" w:rsidR="005272D1" w:rsidRDefault="005272D1" w:rsidP="0070575C"/>
        </w:tc>
        <w:tc>
          <w:tcPr>
            <w:tcW w:w="4961" w:type="dxa"/>
            <w:tcBorders>
              <w:top w:val="nil"/>
              <w:left w:val="single" w:sz="6" w:space="0" w:color="auto"/>
              <w:bottom w:val="nil"/>
              <w:right w:val="nil"/>
            </w:tcBorders>
          </w:tcPr>
          <w:p w14:paraId="4F46D876" w14:textId="77777777" w:rsidR="005272D1" w:rsidRPr="007F2714" w:rsidRDefault="005272D1" w:rsidP="0070575C">
            <w:pPr>
              <w:rPr>
                <w:b/>
                <w:bCs/>
                <w:sz w:val="22"/>
                <w:szCs w:val="22"/>
                <w:lang w:val="en-US"/>
              </w:rPr>
            </w:pPr>
            <w:r>
              <w:rPr>
                <w:b/>
                <w:bCs/>
                <w:sz w:val="22"/>
                <w:szCs w:val="22"/>
                <w:lang w:val="en-US"/>
              </w:rPr>
              <w:t xml:space="preserve">Capitolul </w:t>
            </w:r>
            <w:r w:rsidRPr="00B40365">
              <w:rPr>
                <w:b/>
                <w:bCs/>
                <w:sz w:val="22"/>
                <w:szCs w:val="22"/>
              </w:rPr>
              <w:t>1. Capitolul 1. Reparatia acoperisului</w:t>
            </w:r>
          </w:p>
          <w:p w14:paraId="6BEB17B5" w14:textId="77777777" w:rsidR="005272D1" w:rsidRDefault="005272D1" w:rsidP="0070575C">
            <w:pPr>
              <w:rPr>
                <w:b/>
                <w:bCs/>
                <w:sz w:val="22"/>
                <w:szCs w:val="22"/>
              </w:rPr>
            </w:pPr>
          </w:p>
        </w:tc>
        <w:tc>
          <w:tcPr>
            <w:tcW w:w="1560" w:type="dxa"/>
            <w:tcBorders>
              <w:top w:val="nil"/>
              <w:left w:val="single" w:sz="6" w:space="0" w:color="auto"/>
              <w:bottom w:val="nil"/>
              <w:right w:val="nil"/>
            </w:tcBorders>
          </w:tcPr>
          <w:p w14:paraId="34F969B9" w14:textId="77777777" w:rsidR="005272D1" w:rsidRDefault="005272D1" w:rsidP="0070575C"/>
        </w:tc>
        <w:tc>
          <w:tcPr>
            <w:tcW w:w="1559" w:type="dxa"/>
            <w:tcBorders>
              <w:top w:val="nil"/>
              <w:left w:val="single" w:sz="6" w:space="0" w:color="auto"/>
              <w:bottom w:val="nil"/>
              <w:right w:val="single" w:sz="4" w:space="0" w:color="auto"/>
            </w:tcBorders>
          </w:tcPr>
          <w:p w14:paraId="5F59B87E" w14:textId="77777777" w:rsidR="005272D1" w:rsidRDefault="005272D1" w:rsidP="0070575C"/>
        </w:tc>
      </w:tr>
      <w:tr w:rsidR="005272D1" w14:paraId="76E4DD20"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165A5" w14:textId="77777777" w:rsidR="005272D1" w:rsidRDefault="005272D1" w:rsidP="0070575C">
            <w:r>
              <w:t>1</w:t>
            </w:r>
          </w:p>
        </w:tc>
        <w:tc>
          <w:tcPr>
            <w:tcW w:w="1701" w:type="dxa"/>
            <w:tcBorders>
              <w:top w:val="single" w:sz="4" w:space="0" w:color="auto"/>
              <w:bottom w:val="single" w:sz="4" w:space="0" w:color="auto"/>
            </w:tcBorders>
            <w:vAlign w:val="center"/>
          </w:tcPr>
          <w:p w14:paraId="2065150E" w14:textId="77777777" w:rsidR="005272D1" w:rsidRDefault="005272D1" w:rsidP="0070575C">
            <w:pPr>
              <w:rPr>
                <w:lang w:val="en-US"/>
              </w:rPr>
            </w:pPr>
            <w:r>
              <w:rPr>
                <w:lang w:val="en-US"/>
              </w:rPr>
              <w:t>RpCI42F</w:t>
            </w:r>
          </w:p>
          <w:p w14:paraId="60E570B5" w14:textId="77777777" w:rsidR="005272D1" w:rsidRDefault="005272D1" w:rsidP="0070575C"/>
        </w:tc>
        <w:tc>
          <w:tcPr>
            <w:tcW w:w="4961" w:type="dxa"/>
            <w:tcBorders>
              <w:top w:val="single" w:sz="4" w:space="0" w:color="auto"/>
              <w:bottom w:val="single" w:sz="4" w:space="0" w:color="auto"/>
            </w:tcBorders>
            <w:vAlign w:val="center"/>
          </w:tcPr>
          <w:p w14:paraId="5D21B98D" w14:textId="77777777" w:rsidR="005272D1" w:rsidRDefault="005272D1" w:rsidP="0070575C">
            <w:pPr>
              <w:adjustRightInd w:val="0"/>
              <w:rPr>
                <w:lang w:val="en-US"/>
              </w:rPr>
            </w:pPr>
            <w:r w:rsidRPr="000411FD">
              <w:rPr>
                <w:lang w:val="en-US"/>
              </w:rPr>
              <w:t>Demontarea elementelor de acoperis - membrane bituminoase in unul sau doua straturi</w:t>
            </w:r>
          </w:p>
          <w:p w14:paraId="71D84257"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107607EF" w14:textId="77777777" w:rsidR="005272D1" w:rsidRDefault="005272D1" w:rsidP="0070575C">
            <w:pPr>
              <w:jc w:val="center"/>
            </w:pPr>
            <w:r>
              <w:t>m2</w:t>
            </w:r>
          </w:p>
        </w:tc>
        <w:tc>
          <w:tcPr>
            <w:tcW w:w="1559" w:type="dxa"/>
            <w:tcBorders>
              <w:top w:val="single" w:sz="4" w:space="0" w:color="auto"/>
              <w:bottom w:val="single" w:sz="4" w:space="0" w:color="auto"/>
            </w:tcBorders>
            <w:vAlign w:val="center"/>
          </w:tcPr>
          <w:p w14:paraId="1B1B06E9" w14:textId="77777777" w:rsidR="005272D1" w:rsidRDefault="005272D1" w:rsidP="0070575C">
            <w:pPr>
              <w:jc w:val="center"/>
            </w:pPr>
            <w:r>
              <w:t>694,000</w:t>
            </w:r>
          </w:p>
        </w:tc>
      </w:tr>
      <w:tr w:rsidR="005272D1" w14:paraId="0D64D02F"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41594" w14:textId="77777777" w:rsidR="005272D1" w:rsidRDefault="005272D1" w:rsidP="0070575C">
            <w:r>
              <w:t xml:space="preserve"> 2</w:t>
            </w:r>
          </w:p>
        </w:tc>
        <w:tc>
          <w:tcPr>
            <w:tcW w:w="1701" w:type="dxa"/>
            <w:tcBorders>
              <w:top w:val="single" w:sz="4" w:space="0" w:color="auto"/>
              <w:bottom w:val="single" w:sz="4" w:space="0" w:color="auto"/>
            </w:tcBorders>
            <w:vAlign w:val="center"/>
          </w:tcPr>
          <w:p w14:paraId="48BC9978" w14:textId="77777777" w:rsidR="005272D1" w:rsidRDefault="005272D1" w:rsidP="0070575C">
            <w:pPr>
              <w:rPr>
                <w:lang w:val="en-US"/>
              </w:rPr>
            </w:pPr>
            <w:r>
              <w:rPr>
                <w:lang w:val="en-US"/>
              </w:rPr>
              <w:t>IzF01B</w:t>
            </w:r>
          </w:p>
          <w:p w14:paraId="06586E1C" w14:textId="77777777" w:rsidR="005272D1" w:rsidRDefault="005272D1" w:rsidP="0070575C"/>
        </w:tc>
        <w:tc>
          <w:tcPr>
            <w:tcW w:w="4961" w:type="dxa"/>
            <w:tcBorders>
              <w:top w:val="single" w:sz="4" w:space="0" w:color="auto"/>
              <w:bottom w:val="single" w:sz="4" w:space="0" w:color="auto"/>
            </w:tcBorders>
            <w:vAlign w:val="center"/>
          </w:tcPr>
          <w:p w14:paraId="0984CFAA" w14:textId="77777777" w:rsidR="005272D1" w:rsidRDefault="005272D1" w:rsidP="0070575C">
            <w:pPr>
              <w:adjustRightInd w:val="0"/>
              <w:rPr>
                <w:lang w:val="en-US"/>
              </w:rPr>
            </w:pPr>
            <w:r w:rsidRPr="000411FD">
              <w:rPr>
                <w:lang w:val="en-US"/>
              </w:rPr>
              <w:t>Amorsarea suprafetelor pentru aplicarea stratului de difuzie, a barierei contra vaporilor, a termoizolatiei sau a hidroizolatiei pe suprafete orizontale, inclinte sau verticale, cu suspensie de bitum filerizat (subif) intr-un strat (praimer)</w:t>
            </w:r>
          </w:p>
          <w:p w14:paraId="471F55AB"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182661B5" w14:textId="77777777" w:rsidR="005272D1" w:rsidRDefault="005272D1" w:rsidP="0070575C">
            <w:pPr>
              <w:jc w:val="center"/>
            </w:pPr>
            <w:r>
              <w:t>m2</w:t>
            </w:r>
          </w:p>
        </w:tc>
        <w:tc>
          <w:tcPr>
            <w:tcW w:w="1559" w:type="dxa"/>
            <w:tcBorders>
              <w:top w:val="single" w:sz="4" w:space="0" w:color="auto"/>
              <w:bottom w:val="single" w:sz="4" w:space="0" w:color="auto"/>
            </w:tcBorders>
            <w:vAlign w:val="center"/>
          </w:tcPr>
          <w:p w14:paraId="137F1567" w14:textId="77777777" w:rsidR="005272D1" w:rsidRDefault="005272D1" w:rsidP="0070575C">
            <w:pPr>
              <w:jc w:val="center"/>
            </w:pPr>
            <w:r>
              <w:t>694,000</w:t>
            </w:r>
          </w:p>
        </w:tc>
      </w:tr>
      <w:tr w:rsidR="005272D1" w14:paraId="1939A946"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364A7" w14:textId="77777777" w:rsidR="005272D1" w:rsidRDefault="005272D1" w:rsidP="0070575C">
            <w:r>
              <w:t xml:space="preserve"> 3</w:t>
            </w:r>
          </w:p>
        </w:tc>
        <w:tc>
          <w:tcPr>
            <w:tcW w:w="1701" w:type="dxa"/>
            <w:tcBorders>
              <w:top w:val="single" w:sz="4" w:space="0" w:color="auto"/>
              <w:bottom w:val="single" w:sz="4" w:space="0" w:color="auto"/>
            </w:tcBorders>
            <w:vAlign w:val="center"/>
          </w:tcPr>
          <w:p w14:paraId="048942BF" w14:textId="77777777" w:rsidR="005272D1" w:rsidRDefault="005272D1" w:rsidP="0070575C">
            <w:pPr>
              <w:rPr>
                <w:lang w:val="en-US"/>
              </w:rPr>
            </w:pPr>
            <w:r>
              <w:rPr>
                <w:lang w:val="en-US"/>
              </w:rPr>
              <w:t>CE13A</w:t>
            </w:r>
          </w:p>
          <w:p w14:paraId="20D25867" w14:textId="77777777" w:rsidR="005272D1" w:rsidRDefault="005272D1" w:rsidP="0070575C"/>
        </w:tc>
        <w:tc>
          <w:tcPr>
            <w:tcW w:w="4961" w:type="dxa"/>
            <w:tcBorders>
              <w:top w:val="single" w:sz="4" w:space="0" w:color="auto"/>
              <w:bottom w:val="single" w:sz="4" w:space="0" w:color="auto"/>
            </w:tcBorders>
            <w:vAlign w:val="center"/>
          </w:tcPr>
          <w:p w14:paraId="4096380B" w14:textId="77777777" w:rsidR="005272D1" w:rsidRDefault="005272D1" w:rsidP="0070575C">
            <w:pPr>
              <w:adjustRightInd w:val="0"/>
              <w:rPr>
                <w:lang w:val="en-US"/>
              </w:rPr>
            </w:pPr>
            <w:r w:rsidRPr="000411FD">
              <w:rPr>
                <w:lang w:val="en-US"/>
              </w:rPr>
              <w:t>Invelitori la acoperisuri cu membrane bituminoase modificate lipite cu flacara in sistem monostrat pe suprafata orizontalemontate pe suport continuu (Strat  inferior) Bipoli EPP sau analog</w:t>
            </w:r>
          </w:p>
          <w:p w14:paraId="5DF0C28E"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7864A324" w14:textId="77777777" w:rsidR="005272D1" w:rsidRDefault="005272D1" w:rsidP="0070575C">
            <w:pPr>
              <w:jc w:val="center"/>
            </w:pPr>
            <w:r>
              <w:t>m2</w:t>
            </w:r>
          </w:p>
        </w:tc>
        <w:tc>
          <w:tcPr>
            <w:tcW w:w="1559" w:type="dxa"/>
            <w:tcBorders>
              <w:top w:val="single" w:sz="4" w:space="0" w:color="auto"/>
              <w:bottom w:val="single" w:sz="4" w:space="0" w:color="auto"/>
            </w:tcBorders>
            <w:vAlign w:val="center"/>
          </w:tcPr>
          <w:p w14:paraId="47D388F3" w14:textId="77777777" w:rsidR="005272D1" w:rsidRDefault="005272D1" w:rsidP="0070575C">
            <w:pPr>
              <w:jc w:val="center"/>
            </w:pPr>
            <w:r>
              <w:t>694,000</w:t>
            </w:r>
          </w:p>
        </w:tc>
      </w:tr>
      <w:tr w:rsidR="005272D1" w14:paraId="4F3016D8"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F917C" w14:textId="77777777" w:rsidR="005272D1" w:rsidRDefault="005272D1" w:rsidP="0070575C">
            <w:r>
              <w:t xml:space="preserve"> 4</w:t>
            </w:r>
          </w:p>
        </w:tc>
        <w:tc>
          <w:tcPr>
            <w:tcW w:w="1701" w:type="dxa"/>
            <w:tcBorders>
              <w:top w:val="single" w:sz="4" w:space="0" w:color="auto"/>
              <w:bottom w:val="single" w:sz="4" w:space="0" w:color="auto"/>
            </w:tcBorders>
            <w:vAlign w:val="center"/>
          </w:tcPr>
          <w:p w14:paraId="5A1D1E95" w14:textId="77777777" w:rsidR="005272D1" w:rsidRDefault="005272D1" w:rsidP="0070575C">
            <w:pPr>
              <w:rPr>
                <w:lang w:val="en-US"/>
              </w:rPr>
            </w:pPr>
            <w:r>
              <w:rPr>
                <w:lang w:val="en-US"/>
              </w:rPr>
              <w:t>CE13A</w:t>
            </w:r>
          </w:p>
          <w:p w14:paraId="2A2B207C" w14:textId="77777777" w:rsidR="005272D1" w:rsidRDefault="005272D1" w:rsidP="0070575C"/>
        </w:tc>
        <w:tc>
          <w:tcPr>
            <w:tcW w:w="4961" w:type="dxa"/>
            <w:tcBorders>
              <w:top w:val="single" w:sz="4" w:space="0" w:color="auto"/>
              <w:bottom w:val="single" w:sz="4" w:space="0" w:color="auto"/>
            </w:tcBorders>
            <w:vAlign w:val="center"/>
          </w:tcPr>
          <w:p w14:paraId="5389ED2B" w14:textId="77777777" w:rsidR="005272D1" w:rsidRDefault="005272D1" w:rsidP="0070575C">
            <w:pPr>
              <w:adjustRightInd w:val="0"/>
              <w:rPr>
                <w:lang w:val="en-US"/>
              </w:rPr>
            </w:pPr>
            <w:r w:rsidRPr="000411FD">
              <w:rPr>
                <w:lang w:val="en-US"/>
              </w:rPr>
              <w:t>Invelitori la acoperisuri cu membrane bituminoase modificate lipite cu flacara in sistem monostrat pe suprafata orizontalemontate pe suport continuu ( Strat superior) Bipoli EKP sau analog</w:t>
            </w:r>
          </w:p>
          <w:p w14:paraId="6D5C6655"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0CCEB14F" w14:textId="77777777" w:rsidR="005272D1" w:rsidRDefault="005272D1" w:rsidP="0070575C">
            <w:pPr>
              <w:jc w:val="center"/>
            </w:pPr>
            <w:r>
              <w:t>m2</w:t>
            </w:r>
          </w:p>
        </w:tc>
        <w:tc>
          <w:tcPr>
            <w:tcW w:w="1559" w:type="dxa"/>
            <w:tcBorders>
              <w:top w:val="single" w:sz="4" w:space="0" w:color="auto"/>
              <w:bottom w:val="single" w:sz="4" w:space="0" w:color="auto"/>
            </w:tcBorders>
            <w:vAlign w:val="center"/>
          </w:tcPr>
          <w:p w14:paraId="7074E2DC" w14:textId="77777777" w:rsidR="005272D1" w:rsidRDefault="005272D1" w:rsidP="0070575C">
            <w:pPr>
              <w:jc w:val="center"/>
            </w:pPr>
            <w:r>
              <w:t>694,000</w:t>
            </w:r>
          </w:p>
        </w:tc>
      </w:tr>
      <w:tr w:rsidR="005272D1" w14:paraId="7F8F57F0"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93F4E" w14:textId="77777777" w:rsidR="005272D1" w:rsidRDefault="005272D1" w:rsidP="0070575C">
            <w:r>
              <w:t xml:space="preserve"> 5</w:t>
            </w:r>
          </w:p>
        </w:tc>
        <w:tc>
          <w:tcPr>
            <w:tcW w:w="1701" w:type="dxa"/>
            <w:tcBorders>
              <w:top w:val="single" w:sz="4" w:space="0" w:color="auto"/>
              <w:bottom w:val="single" w:sz="4" w:space="0" w:color="auto"/>
            </w:tcBorders>
            <w:vAlign w:val="center"/>
          </w:tcPr>
          <w:p w14:paraId="492E36DA" w14:textId="77777777" w:rsidR="005272D1" w:rsidRDefault="005272D1" w:rsidP="0070575C">
            <w:pPr>
              <w:rPr>
                <w:lang w:val="en-US"/>
              </w:rPr>
            </w:pPr>
            <w:r>
              <w:rPr>
                <w:lang w:val="en-US"/>
              </w:rPr>
              <w:t>RpCI42A</w:t>
            </w:r>
          </w:p>
          <w:p w14:paraId="0CFB26C9" w14:textId="77777777" w:rsidR="005272D1" w:rsidRDefault="005272D1" w:rsidP="0070575C"/>
        </w:tc>
        <w:tc>
          <w:tcPr>
            <w:tcW w:w="4961" w:type="dxa"/>
            <w:tcBorders>
              <w:top w:val="single" w:sz="4" w:space="0" w:color="auto"/>
              <w:bottom w:val="single" w:sz="4" w:space="0" w:color="auto"/>
            </w:tcBorders>
            <w:vAlign w:val="center"/>
          </w:tcPr>
          <w:p w14:paraId="1A0BB27B" w14:textId="77777777" w:rsidR="005272D1" w:rsidRDefault="005272D1" w:rsidP="0070575C">
            <w:pPr>
              <w:adjustRightInd w:val="0"/>
              <w:rPr>
                <w:lang w:val="en-US"/>
              </w:rPr>
            </w:pPr>
            <w:r w:rsidRPr="000411FD">
              <w:rPr>
                <w:lang w:val="en-US"/>
              </w:rPr>
              <w:t xml:space="preserve">Demontarea elementelor de acoperis - jgheaburi, burlane, glafuri, sorturi, etc. </w:t>
            </w:r>
            <w:r>
              <w:t>(planaca)</w:t>
            </w:r>
          </w:p>
          <w:p w14:paraId="4DCADAC5" w14:textId="77777777" w:rsidR="005272D1" w:rsidRDefault="005272D1" w:rsidP="0070575C"/>
        </w:tc>
        <w:tc>
          <w:tcPr>
            <w:tcW w:w="1560" w:type="dxa"/>
            <w:tcBorders>
              <w:top w:val="single" w:sz="4" w:space="0" w:color="auto"/>
              <w:bottom w:val="single" w:sz="4" w:space="0" w:color="auto"/>
            </w:tcBorders>
            <w:vAlign w:val="center"/>
          </w:tcPr>
          <w:p w14:paraId="7A379958" w14:textId="77777777" w:rsidR="005272D1" w:rsidRDefault="005272D1" w:rsidP="0070575C">
            <w:pPr>
              <w:jc w:val="center"/>
            </w:pPr>
            <w:r>
              <w:t>m</w:t>
            </w:r>
          </w:p>
        </w:tc>
        <w:tc>
          <w:tcPr>
            <w:tcW w:w="1559" w:type="dxa"/>
            <w:tcBorders>
              <w:top w:val="single" w:sz="4" w:space="0" w:color="auto"/>
              <w:bottom w:val="single" w:sz="4" w:space="0" w:color="auto"/>
            </w:tcBorders>
            <w:vAlign w:val="center"/>
          </w:tcPr>
          <w:p w14:paraId="4202C6BF" w14:textId="77777777" w:rsidR="005272D1" w:rsidRDefault="005272D1" w:rsidP="0070575C">
            <w:pPr>
              <w:jc w:val="center"/>
            </w:pPr>
            <w:r>
              <w:t>80,000</w:t>
            </w:r>
          </w:p>
        </w:tc>
      </w:tr>
      <w:tr w:rsidR="005272D1" w14:paraId="1BA2E167"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D8820" w14:textId="77777777" w:rsidR="005272D1" w:rsidRDefault="005272D1" w:rsidP="0070575C">
            <w:r>
              <w:t xml:space="preserve"> 6</w:t>
            </w:r>
          </w:p>
        </w:tc>
        <w:tc>
          <w:tcPr>
            <w:tcW w:w="1701" w:type="dxa"/>
            <w:tcBorders>
              <w:top w:val="single" w:sz="4" w:space="0" w:color="auto"/>
              <w:bottom w:val="single" w:sz="4" w:space="0" w:color="auto"/>
            </w:tcBorders>
            <w:vAlign w:val="center"/>
          </w:tcPr>
          <w:p w14:paraId="22CC09DF" w14:textId="77777777" w:rsidR="005272D1" w:rsidRDefault="005272D1" w:rsidP="0070575C">
            <w:pPr>
              <w:rPr>
                <w:lang w:val="en-US"/>
              </w:rPr>
            </w:pPr>
            <w:r>
              <w:rPr>
                <w:lang w:val="en-US"/>
              </w:rPr>
              <w:t>CE23A</w:t>
            </w:r>
          </w:p>
          <w:p w14:paraId="08A3661D" w14:textId="77777777" w:rsidR="005272D1" w:rsidRDefault="005272D1" w:rsidP="0070575C"/>
        </w:tc>
        <w:tc>
          <w:tcPr>
            <w:tcW w:w="4961" w:type="dxa"/>
            <w:tcBorders>
              <w:top w:val="single" w:sz="4" w:space="0" w:color="auto"/>
              <w:bottom w:val="single" w:sz="4" w:space="0" w:color="auto"/>
            </w:tcBorders>
            <w:vAlign w:val="center"/>
          </w:tcPr>
          <w:p w14:paraId="7F911F8D" w14:textId="77777777" w:rsidR="005272D1" w:rsidRDefault="005272D1" w:rsidP="0070575C">
            <w:pPr>
              <w:adjustRightInd w:val="0"/>
              <w:rPr>
                <w:lang w:val="en-US"/>
              </w:rPr>
            </w:pPr>
            <w:r w:rsidRPr="000411FD">
              <w:rPr>
                <w:lang w:val="en-US"/>
              </w:rPr>
              <w:t>Glafuri si copertine din tabla zincata de 0,5 mm grosime pe un strat de carton bitumat montate pe o sapa de egalizare din mortar de ciment-var M 100-T, fixate pe zidarie de caramida, pentru lungimi mai mari de 2 m, cu latimea desfasurata pina la 15 cm (planca)</w:t>
            </w:r>
          </w:p>
          <w:p w14:paraId="7D746D30"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768DCC23" w14:textId="77777777" w:rsidR="005272D1" w:rsidRDefault="005272D1" w:rsidP="0070575C">
            <w:pPr>
              <w:jc w:val="center"/>
            </w:pPr>
            <w:r>
              <w:t>m</w:t>
            </w:r>
          </w:p>
        </w:tc>
        <w:tc>
          <w:tcPr>
            <w:tcW w:w="1559" w:type="dxa"/>
            <w:tcBorders>
              <w:top w:val="single" w:sz="4" w:space="0" w:color="auto"/>
              <w:bottom w:val="single" w:sz="4" w:space="0" w:color="auto"/>
            </w:tcBorders>
            <w:vAlign w:val="center"/>
          </w:tcPr>
          <w:p w14:paraId="38DD44BD" w14:textId="77777777" w:rsidR="005272D1" w:rsidRDefault="005272D1" w:rsidP="0070575C">
            <w:pPr>
              <w:jc w:val="center"/>
            </w:pPr>
            <w:r>
              <w:t>80,000</w:t>
            </w:r>
          </w:p>
        </w:tc>
      </w:tr>
      <w:tr w:rsidR="005272D1" w14:paraId="6DC0BA7F"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ADDE9E" w14:textId="77777777" w:rsidR="005272D1" w:rsidRDefault="005272D1" w:rsidP="0070575C">
            <w:r>
              <w:t xml:space="preserve"> 7</w:t>
            </w:r>
          </w:p>
        </w:tc>
        <w:tc>
          <w:tcPr>
            <w:tcW w:w="1701" w:type="dxa"/>
            <w:tcBorders>
              <w:top w:val="single" w:sz="4" w:space="0" w:color="auto"/>
              <w:bottom w:val="single" w:sz="4" w:space="0" w:color="auto"/>
            </w:tcBorders>
            <w:vAlign w:val="center"/>
          </w:tcPr>
          <w:p w14:paraId="7342480F" w14:textId="77777777" w:rsidR="005272D1" w:rsidRDefault="005272D1" w:rsidP="0070575C">
            <w:pPr>
              <w:rPr>
                <w:lang w:val="en-US"/>
              </w:rPr>
            </w:pPr>
            <w:r>
              <w:rPr>
                <w:lang w:val="en-US"/>
              </w:rPr>
              <w:t>RpCI30A</w:t>
            </w:r>
          </w:p>
          <w:p w14:paraId="50D36088" w14:textId="77777777" w:rsidR="005272D1" w:rsidRDefault="005272D1" w:rsidP="0070575C"/>
        </w:tc>
        <w:tc>
          <w:tcPr>
            <w:tcW w:w="4961" w:type="dxa"/>
            <w:tcBorders>
              <w:top w:val="single" w:sz="4" w:space="0" w:color="auto"/>
              <w:bottom w:val="single" w:sz="4" w:space="0" w:color="auto"/>
            </w:tcBorders>
            <w:vAlign w:val="center"/>
          </w:tcPr>
          <w:p w14:paraId="582B2FA0" w14:textId="77777777" w:rsidR="005272D1" w:rsidRDefault="005272D1" w:rsidP="0070575C">
            <w:pPr>
              <w:adjustRightInd w:val="0"/>
              <w:rPr>
                <w:lang w:val="en-US"/>
              </w:rPr>
            </w:pPr>
            <w:r w:rsidRPr="000411FD">
              <w:rPr>
                <w:lang w:val="en-US"/>
              </w:rPr>
              <w:t>Etansarea suplimentara, pe contur, la rosturi si strapungeri la terase sau fatade, cu chituri sau masticuri polimerice</w:t>
            </w:r>
          </w:p>
          <w:p w14:paraId="0BCEEE63"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1C9BF69A" w14:textId="77777777" w:rsidR="005272D1" w:rsidRDefault="005272D1" w:rsidP="0070575C">
            <w:pPr>
              <w:jc w:val="center"/>
            </w:pPr>
            <w:r>
              <w:t>m</w:t>
            </w:r>
          </w:p>
        </w:tc>
        <w:tc>
          <w:tcPr>
            <w:tcW w:w="1559" w:type="dxa"/>
            <w:tcBorders>
              <w:top w:val="single" w:sz="4" w:space="0" w:color="auto"/>
              <w:bottom w:val="single" w:sz="4" w:space="0" w:color="auto"/>
            </w:tcBorders>
            <w:vAlign w:val="center"/>
          </w:tcPr>
          <w:p w14:paraId="265032FC" w14:textId="77777777" w:rsidR="005272D1" w:rsidRDefault="005272D1" w:rsidP="0070575C">
            <w:pPr>
              <w:jc w:val="center"/>
            </w:pPr>
            <w:r>
              <w:t>81,000</w:t>
            </w:r>
          </w:p>
        </w:tc>
      </w:tr>
      <w:tr w:rsidR="005272D1" w14:paraId="0FEF7B82"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F88E2" w14:textId="77777777" w:rsidR="005272D1" w:rsidRDefault="005272D1" w:rsidP="0070575C">
            <w:r>
              <w:lastRenderedPageBreak/>
              <w:t xml:space="preserve"> 8</w:t>
            </w:r>
          </w:p>
        </w:tc>
        <w:tc>
          <w:tcPr>
            <w:tcW w:w="1701" w:type="dxa"/>
            <w:tcBorders>
              <w:top w:val="single" w:sz="4" w:space="0" w:color="auto"/>
              <w:bottom w:val="single" w:sz="4" w:space="0" w:color="auto"/>
            </w:tcBorders>
            <w:vAlign w:val="center"/>
          </w:tcPr>
          <w:p w14:paraId="6FF30B8F" w14:textId="77777777" w:rsidR="005272D1" w:rsidRDefault="005272D1" w:rsidP="0070575C">
            <w:pPr>
              <w:rPr>
                <w:lang w:val="en-US"/>
              </w:rPr>
            </w:pPr>
            <w:r>
              <w:rPr>
                <w:lang w:val="en-US"/>
              </w:rPr>
              <w:t>TrI1AC02A3</w:t>
            </w:r>
          </w:p>
          <w:p w14:paraId="5A0F5566" w14:textId="77777777" w:rsidR="005272D1" w:rsidRDefault="005272D1" w:rsidP="0070575C"/>
        </w:tc>
        <w:tc>
          <w:tcPr>
            <w:tcW w:w="4961" w:type="dxa"/>
            <w:tcBorders>
              <w:top w:val="single" w:sz="4" w:space="0" w:color="auto"/>
              <w:bottom w:val="single" w:sz="4" w:space="0" w:color="auto"/>
            </w:tcBorders>
            <w:vAlign w:val="center"/>
          </w:tcPr>
          <w:p w14:paraId="194C0BFD" w14:textId="77777777" w:rsidR="005272D1" w:rsidRDefault="005272D1" w:rsidP="0070575C">
            <w:pPr>
              <w:adjustRightInd w:val="0"/>
              <w:rPr>
                <w:lang w:val="en-US"/>
              </w:rPr>
            </w:pPr>
            <w:r w:rsidRPr="000411FD">
              <w:rPr>
                <w:lang w:val="en-US"/>
              </w:rPr>
              <w:t>Incarcarea materialelor din grupa C - ambalate, avind 10-50 kg -, cu purtare de pina la 10 m, materiale normale- prin aruncare - de pe rampa, in vagon categoria 3</w:t>
            </w:r>
          </w:p>
          <w:p w14:paraId="1574ABE6"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37F358DE" w14:textId="77777777" w:rsidR="005272D1" w:rsidRDefault="005272D1" w:rsidP="0070575C">
            <w:pPr>
              <w:jc w:val="center"/>
            </w:pPr>
            <w:r>
              <w:t>t</w:t>
            </w:r>
          </w:p>
        </w:tc>
        <w:tc>
          <w:tcPr>
            <w:tcW w:w="1559" w:type="dxa"/>
            <w:tcBorders>
              <w:top w:val="single" w:sz="4" w:space="0" w:color="auto"/>
              <w:bottom w:val="single" w:sz="4" w:space="0" w:color="auto"/>
            </w:tcBorders>
            <w:vAlign w:val="center"/>
          </w:tcPr>
          <w:p w14:paraId="0DA50CFA" w14:textId="77777777" w:rsidR="005272D1" w:rsidRDefault="005272D1" w:rsidP="0070575C">
            <w:pPr>
              <w:jc w:val="center"/>
            </w:pPr>
            <w:r>
              <w:t>6,000</w:t>
            </w:r>
          </w:p>
        </w:tc>
      </w:tr>
      <w:tr w:rsidR="005272D1" w14:paraId="058F5A52"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1F5E7" w14:textId="77777777" w:rsidR="005272D1" w:rsidRDefault="005272D1" w:rsidP="0070575C">
            <w:r>
              <w:t xml:space="preserve"> 9</w:t>
            </w:r>
          </w:p>
        </w:tc>
        <w:tc>
          <w:tcPr>
            <w:tcW w:w="1701" w:type="dxa"/>
            <w:tcBorders>
              <w:top w:val="single" w:sz="4" w:space="0" w:color="auto"/>
              <w:bottom w:val="single" w:sz="4" w:space="0" w:color="auto"/>
            </w:tcBorders>
            <w:vAlign w:val="center"/>
          </w:tcPr>
          <w:p w14:paraId="56238A4A" w14:textId="77777777" w:rsidR="005272D1" w:rsidRDefault="005272D1" w:rsidP="0070575C">
            <w:pPr>
              <w:rPr>
                <w:lang w:val="en-US"/>
              </w:rPr>
            </w:pPr>
            <w:r>
              <w:rPr>
                <w:lang w:val="en-US"/>
              </w:rPr>
              <w:t>TrI1AC13A3</w:t>
            </w:r>
          </w:p>
          <w:p w14:paraId="2C7D1DF6" w14:textId="77777777" w:rsidR="005272D1" w:rsidRDefault="005272D1" w:rsidP="0070575C"/>
        </w:tc>
        <w:tc>
          <w:tcPr>
            <w:tcW w:w="4961" w:type="dxa"/>
            <w:tcBorders>
              <w:top w:val="single" w:sz="4" w:space="0" w:color="auto"/>
              <w:bottom w:val="single" w:sz="4" w:space="0" w:color="auto"/>
            </w:tcBorders>
            <w:vAlign w:val="center"/>
          </w:tcPr>
          <w:p w14:paraId="56F3417B" w14:textId="77777777" w:rsidR="005272D1" w:rsidRDefault="005272D1" w:rsidP="0070575C">
            <w:pPr>
              <w:adjustRightInd w:val="0"/>
              <w:rPr>
                <w:lang w:val="en-US"/>
              </w:rPr>
            </w:pPr>
            <w:r w:rsidRPr="000411FD">
              <w:rPr>
                <w:lang w:val="en-US"/>
              </w:rPr>
              <w:t>Descarcarea materialelor din grupa C - ambalate, avind 10-50 kg -, cu purtare de pina la 10 m, materiale normale- prin aruncare - din vagon, categoria 3, pe rampa</w:t>
            </w:r>
          </w:p>
          <w:p w14:paraId="4D23E0BA"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74711FA0" w14:textId="77777777" w:rsidR="005272D1" w:rsidRDefault="005272D1" w:rsidP="0070575C">
            <w:pPr>
              <w:jc w:val="center"/>
            </w:pPr>
            <w:r>
              <w:t>t</w:t>
            </w:r>
          </w:p>
        </w:tc>
        <w:tc>
          <w:tcPr>
            <w:tcW w:w="1559" w:type="dxa"/>
            <w:tcBorders>
              <w:top w:val="single" w:sz="4" w:space="0" w:color="auto"/>
              <w:bottom w:val="single" w:sz="4" w:space="0" w:color="auto"/>
            </w:tcBorders>
            <w:vAlign w:val="center"/>
          </w:tcPr>
          <w:p w14:paraId="32D73815" w14:textId="77777777" w:rsidR="005272D1" w:rsidRDefault="005272D1" w:rsidP="0070575C">
            <w:pPr>
              <w:jc w:val="center"/>
            </w:pPr>
            <w:r>
              <w:t>6,000</w:t>
            </w:r>
          </w:p>
        </w:tc>
      </w:tr>
      <w:tr w:rsidR="005272D1" w14:paraId="7AC4B1D1"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8A359" w14:textId="77777777" w:rsidR="005272D1" w:rsidRDefault="005272D1" w:rsidP="0070575C">
            <w:r>
              <w:t xml:space="preserve"> 10</w:t>
            </w:r>
          </w:p>
        </w:tc>
        <w:tc>
          <w:tcPr>
            <w:tcW w:w="1701" w:type="dxa"/>
            <w:tcBorders>
              <w:top w:val="single" w:sz="4" w:space="0" w:color="auto"/>
              <w:bottom w:val="single" w:sz="4" w:space="0" w:color="auto"/>
            </w:tcBorders>
            <w:vAlign w:val="center"/>
          </w:tcPr>
          <w:p w14:paraId="7FEF89EF" w14:textId="77777777" w:rsidR="005272D1" w:rsidRDefault="005272D1" w:rsidP="0070575C">
            <w:pPr>
              <w:rPr>
                <w:lang w:val="en-US"/>
              </w:rPr>
            </w:pPr>
            <w:r>
              <w:rPr>
                <w:lang w:val="en-US"/>
              </w:rPr>
              <w:t>TrB22C2C</w:t>
            </w:r>
          </w:p>
          <w:p w14:paraId="238B98A7" w14:textId="77777777" w:rsidR="005272D1" w:rsidRDefault="005272D1" w:rsidP="0070575C"/>
        </w:tc>
        <w:tc>
          <w:tcPr>
            <w:tcW w:w="4961" w:type="dxa"/>
            <w:tcBorders>
              <w:top w:val="single" w:sz="4" w:space="0" w:color="auto"/>
              <w:bottom w:val="single" w:sz="4" w:space="0" w:color="auto"/>
            </w:tcBorders>
            <w:vAlign w:val="center"/>
          </w:tcPr>
          <w:p w14:paraId="3D6BF7D7" w14:textId="77777777" w:rsidR="005272D1" w:rsidRDefault="005272D1" w:rsidP="0070575C">
            <w:pPr>
              <w:adjustRightInd w:val="0"/>
              <w:rPr>
                <w:lang w:val="en-US"/>
              </w:rPr>
            </w:pPr>
            <w:r w:rsidRPr="000411FD">
              <w:rPr>
                <w:lang w:val="en-US"/>
              </w:rPr>
              <w:t>Transportul materialelor cu greutatea de pina la 0,5 t, cu macaraua "fereastra",  inaltimea de ridicare fiind de 12-18 m</w:t>
            </w:r>
          </w:p>
          <w:p w14:paraId="720FBD48" w14:textId="77777777" w:rsidR="005272D1" w:rsidRPr="000411FD" w:rsidRDefault="005272D1" w:rsidP="0070575C">
            <w:pPr>
              <w:rPr>
                <w:lang w:val="en-US"/>
              </w:rPr>
            </w:pPr>
          </w:p>
        </w:tc>
        <w:tc>
          <w:tcPr>
            <w:tcW w:w="1560" w:type="dxa"/>
            <w:tcBorders>
              <w:top w:val="single" w:sz="4" w:space="0" w:color="auto"/>
              <w:bottom w:val="single" w:sz="4" w:space="0" w:color="auto"/>
            </w:tcBorders>
            <w:vAlign w:val="center"/>
          </w:tcPr>
          <w:p w14:paraId="60DD6C9D" w14:textId="77777777" w:rsidR="005272D1" w:rsidRDefault="005272D1" w:rsidP="0070575C">
            <w:pPr>
              <w:jc w:val="center"/>
            </w:pPr>
            <w:r>
              <w:t>t</w:t>
            </w:r>
          </w:p>
        </w:tc>
        <w:tc>
          <w:tcPr>
            <w:tcW w:w="1559" w:type="dxa"/>
            <w:tcBorders>
              <w:top w:val="single" w:sz="4" w:space="0" w:color="auto"/>
              <w:bottom w:val="single" w:sz="4" w:space="0" w:color="auto"/>
            </w:tcBorders>
            <w:vAlign w:val="center"/>
          </w:tcPr>
          <w:p w14:paraId="299CADCF" w14:textId="77777777" w:rsidR="005272D1" w:rsidRDefault="005272D1" w:rsidP="0070575C">
            <w:pPr>
              <w:jc w:val="center"/>
            </w:pPr>
            <w:r>
              <w:t>6,000</w:t>
            </w:r>
          </w:p>
        </w:tc>
      </w:tr>
      <w:tr w:rsidR="005272D1" w14:paraId="23EC2E15" w14:textId="77777777" w:rsidTr="007057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69409" w14:textId="77777777" w:rsidR="005272D1" w:rsidRDefault="005272D1" w:rsidP="0070575C">
            <w:r>
              <w:t xml:space="preserve"> 11</w:t>
            </w:r>
          </w:p>
        </w:tc>
        <w:tc>
          <w:tcPr>
            <w:tcW w:w="1701" w:type="dxa"/>
            <w:tcBorders>
              <w:top w:val="single" w:sz="4" w:space="0" w:color="auto"/>
              <w:bottom w:val="single" w:sz="4" w:space="0" w:color="auto"/>
            </w:tcBorders>
            <w:vAlign w:val="center"/>
          </w:tcPr>
          <w:p w14:paraId="36CA19E0" w14:textId="77777777" w:rsidR="005272D1" w:rsidRDefault="005272D1" w:rsidP="0070575C">
            <w:pPr>
              <w:rPr>
                <w:lang w:val="en-US"/>
              </w:rPr>
            </w:pPr>
            <w:r>
              <w:rPr>
                <w:lang w:val="en-US"/>
              </w:rPr>
              <w:t>TsI50G</w:t>
            </w:r>
          </w:p>
          <w:p w14:paraId="024F82D7" w14:textId="77777777" w:rsidR="005272D1" w:rsidRDefault="005272D1" w:rsidP="0070575C"/>
        </w:tc>
        <w:tc>
          <w:tcPr>
            <w:tcW w:w="4961" w:type="dxa"/>
            <w:tcBorders>
              <w:top w:val="single" w:sz="4" w:space="0" w:color="auto"/>
              <w:bottom w:val="single" w:sz="4" w:space="0" w:color="auto"/>
            </w:tcBorders>
            <w:vAlign w:val="center"/>
          </w:tcPr>
          <w:p w14:paraId="3F5B2B20" w14:textId="77777777" w:rsidR="005272D1" w:rsidRDefault="005272D1" w:rsidP="0070575C">
            <w:pPr>
              <w:adjustRightInd w:val="0"/>
              <w:rPr>
                <w:lang w:val="en-US"/>
              </w:rPr>
            </w:pPr>
            <w:r>
              <w:t xml:space="preserve">Transportarea gunoi la distanta 15 km </w:t>
            </w:r>
          </w:p>
          <w:p w14:paraId="27924D3C" w14:textId="77777777" w:rsidR="005272D1" w:rsidRDefault="005272D1" w:rsidP="0070575C"/>
        </w:tc>
        <w:tc>
          <w:tcPr>
            <w:tcW w:w="1560" w:type="dxa"/>
            <w:tcBorders>
              <w:top w:val="single" w:sz="4" w:space="0" w:color="auto"/>
              <w:bottom w:val="single" w:sz="4" w:space="0" w:color="auto"/>
            </w:tcBorders>
            <w:vAlign w:val="center"/>
          </w:tcPr>
          <w:p w14:paraId="32A9C2C6" w14:textId="77777777" w:rsidR="005272D1" w:rsidRDefault="005272D1" w:rsidP="0070575C">
            <w:pPr>
              <w:jc w:val="center"/>
            </w:pPr>
            <w:r>
              <w:t>t</w:t>
            </w:r>
          </w:p>
        </w:tc>
        <w:tc>
          <w:tcPr>
            <w:tcW w:w="1559" w:type="dxa"/>
            <w:tcBorders>
              <w:top w:val="single" w:sz="4" w:space="0" w:color="auto"/>
              <w:bottom w:val="single" w:sz="4" w:space="0" w:color="auto"/>
            </w:tcBorders>
            <w:vAlign w:val="center"/>
          </w:tcPr>
          <w:p w14:paraId="35A206D0" w14:textId="77777777" w:rsidR="005272D1" w:rsidRDefault="005272D1" w:rsidP="0070575C">
            <w:pPr>
              <w:jc w:val="center"/>
            </w:pPr>
            <w:r>
              <w:t>6,000</w:t>
            </w:r>
          </w:p>
        </w:tc>
      </w:tr>
    </w:tbl>
    <w:p w14:paraId="36B0B146" w14:textId="77777777" w:rsidR="005272D1" w:rsidRDefault="005272D1" w:rsidP="005272D1">
      <w:pPr>
        <w:rPr>
          <w:sz w:val="6"/>
          <w:szCs w:val="6"/>
        </w:rPr>
      </w:pPr>
      <w:r>
        <w:t xml:space="preserve"> </w:t>
      </w:r>
    </w:p>
    <w:p w14:paraId="338D9582" w14:textId="77777777" w:rsidR="005272D1" w:rsidRDefault="005272D1" w:rsidP="005272D1">
      <w:pPr>
        <w:rPr>
          <w:lang w:val="en-US"/>
        </w:rPr>
      </w:pPr>
      <w:r>
        <w:rPr>
          <w:lang w:val="en-US"/>
        </w:rPr>
        <w:tab/>
      </w:r>
      <w:r>
        <w:rPr>
          <w:lang w:val="en-US"/>
        </w:rPr>
        <w:tab/>
      </w:r>
      <w:r>
        <w:rPr>
          <w:lang w:val="en-US"/>
        </w:rPr>
        <w:tab/>
      </w:r>
      <w:r>
        <w:rPr>
          <w:lang w:val="en-US"/>
        </w:rPr>
        <w:tab/>
      </w:r>
      <w:r>
        <w:rPr>
          <w:lang w:val="en-US"/>
        </w:rPr>
        <w:tab/>
      </w:r>
      <w:r>
        <w:rPr>
          <w:lang w:val="en-US"/>
        </w:rPr>
        <w:tab/>
      </w:r>
    </w:p>
    <w:p w14:paraId="59AD7637" w14:textId="77777777" w:rsidR="005272D1" w:rsidRDefault="005272D1" w:rsidP="005272D1">
      <w:pPr>
        <w:rPr>
          <w:sz w:val="28"/>
          <w:szCs w:val="28"/>
          <w:lang w:val="en-US"/>
        </w:rPr>
      </w:pPr>
      <w:r>
        <w:rPr>
          <w:lang w:val="en-US"/>
        </w:rPr>
        <w:tab/>
      </w:r>
      <w:r>
        <w:rPr>
          <w:sz w:val="28"/>
          <w:szCs w:val="28"/>
          <w:lang w:val="en-US"/>
        </w:rPr>
        <w:t xml:space="preserve">                                                                                                         </w:t>
      </w:r>
    </w:p>
    <w:p w14:paraId="6E9CFB96" w14:textId="77777777" w:rsidR="005272D1" w:rsidRDefault="005272D1" w:rsidP="005272D1">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5272D1" w14:paraId="3D69726A" w14:textId="77777777" w:rsidTr="0070575C">
        <w:tc>
          <w:tcPr>
            <w:tcW w:w="9781" w:type="dxa"/>
            <w:tcBorders>
              <w:top w:val="nil"/>
              <w:left w:val="nil"/>
              <w:bottom w:val="nil"/>
              <w:right w:val="nil"/>
            </w:tcBorders>
          </w:tcPr>
          <w:p w14:paraId="176CA101" w14:textId="77777777" w:rsidR="005272D1" w:rsidRDefault="005272D1" w:rsidP="0070575C">
            <w:pPr>
              <w:rPr>
                <w:lang w:val="en-US"/>
              </w:rPr>
            </w:pPr>
          </w:p>
        </w:tc>
      </w:tr>
      <w:tr w:rsidR="005272D1" w14:paraId="5547AE72" w14:textId="77777777" w:rsidTr="0070575C">
        <w:tc>
          <w:tcPr>
            <w:tcW w:w="9781" w:type="dxa"/>
            <w:tcBorders>
              <w:top w:val="nil"/>
              <w:left w:val="nil"/>
              <w:bottom w:val="single" w:sz="6" w:space="0" w:color="auto"/>
              <w:right w:val="nil"/>
            </w:tcBorders>
          </w:tcPr>
          <w:p w14:paraId="11571830" w14:textId="77777777" w:rsidR="005272D1" w:rsidRDefault="005272D1" w:rsidP="0070575C">
            <w:pPr>
              <w:rPr>
                <w:lang w:val="en-US"/>
              </w:rPr>
            </w:pPr>
            <w:r>
              <w:t xml:space="preserve">Proiectant   </w:t>
            </w:r>
            <w:r>
              <w:rPr>
                <w:lang w:val="en-US"/>
              </w:rPr>
              <w:t xml:space="preserve"> </w:t>
            </w:r>
          </w:p>
        </w:tc>
      </w:tr>
      <w:tr w:rsidR="005272D1" w14:paraId="1ADA4D05" w14:textId="77777777" w:rsidTr="0070575C">
        <w:trPr>
          <w:trHeight w:val="355"/>
        </w:trPr>
        <w:tc>
          <w:tcPr>
            <w:tcW w:w="9781" w:type="dxa"/>
            <w:tcBorders>
              <w:top w:val="nil"/>
              <w:left w:val="nil"/>
              <w:bottom w:val="nil"/>
              <w:right w:val="nil"/>
            </w:tcBorders>
          </w:tcPr>
          <w:p w14:paraId="39FC306B" w14:textId="77777777" w:rsidR="005272D1" w:rsidRDefault="005272D1" w:rsidP="0070575C">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3C96B9E" w14:textId="77777777" w:rsidR="005272D1" w:rsidRDefault="005272D1" w:rsidP="005272D1">
      <w:pPr>
        <w:jc w:val="center"/>
        <w:rPr>
          <w:lang w:val="en-US"/>
        </w:rPr>
      </w:pPr>
      <w:r>
        <w:rPr>
          <w:sz w:val="28"/>
          <w:szCs w:val="28"/>
          <w:lang w:val="en-US"/>
        </w:rPr>
        <w:t>L.S.</w:t>
      </w:r>
    </w:p>
    <w:p w14:paraId="4473E97B" w14:textId="77777777" w:rsidR="006E3CF7" w:rsidRDefault="006E3CF7" w:rsidP="00386872">
      <w:pPr>
        <w:rPr>
          <w:sz w:val="22"/>
          <w:szCs w:val="22"/>
        </w:rPr>
      </w:pPr>
      <w:bookmarkStart w:id="2" w:name="_GoBack"/>
      <w:bookmarkEnd w:id="2"/>
    </w:p>
    <w:sectPr w:rsidR="006E3CF7"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80C2B" w14:textId="77777777" w:rsidR="000664CE" w:rsidRDefault="000664CE" w:rsidP="00A20ACF">
      <w:r>
        <w:separator/>
      </w:r>
    </w:p>
  </w:endnote>
  <w:endnote w:type="continuationSeparator" w:id="0">
    <w:p w14:paraId="70526DEC" w14:textId="77777777" w:rsidR="000664CE" w:rsidRDefault="000664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647BB210" w:rsidR="008F1D40" w:rsidRDefault="008F1D40">
        <w:pPr>
          <w:pStyle w:val="a4"/>
          <w:jc w:val="right"/>
        </w:pPr>
        <w:r>
          <w:fldChar w:fldCharType="begin"/>
        </w:r>
        <w:r>
          <w:instrText xml:space="preserve"> PAGE   \* MERGEFORMAT </w:instrText>
        </w:r>
        <w:r>
          <w:fldChar w:fldCharType="separate"/>
        </w:r>
        <w:r w:rsidR="005272D1">
          <w:t>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3EA9E" w14:textId="77777777" w:rsidR="000664CE" w:rsidRDefault="000664CE" w:rsidP="00A20ACF">
      <w:r>
        <w:separator/>
      </w:r>
    </w:p>
  </w:footnote>
  <w:footnote w:type="continuationSeparator" w:id="0">
    <w:p w14:paraId="0EF27FCE" w14:textId="77777777" w:rsidR="000664CE" w:rsidRDefault="000664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64CE"/>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21E"/>
    <w:rsid w:val="00090A0D"/>
    <w:rsid w:val="00090D4D"/>
    <w:rsid w:val="000924C3"/>
    <w:rsid w:val="000928D3"/>
    <w:rsid w:val="00092953"/>
    <w:rsid w:val="00092E6C"/>
    <w:rsid w:val="00093056"/>
    <w:rsid w:val="000930AB"/>
    <w:rsid w:val="00093AE5"/>
    <w:rsid w:val="000943CB"/>
    <w:rsid w:val="00095C0C"/>
    <w:rsid w:val="00096009"/>
    <w:rsid w:val="000960C1"/>
    <w:rsid w:val="00097617"/>
    <w:rsid w:val="000A123F"/>
    <w:rsid w:val="000A18F0"/>
    <w:rsid w:val="000A63ED"/>
    <w:rsid w:val="000A7988"/>
    <w:rsid w:val="000A7A90"/>
    <w:rsid w:val="000B2369"/>
    <w:rsid w:val="000B373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69A"/>
    <w:rsid w:val="000F13FE"/>
    <w:rsid w:val="000F36A9"/>
    <w:rsid w:val="000F3AD1"/>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3E65"/>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172"/>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36C10"/>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B3A"/>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872"/>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0B0"/>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2D1"/>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6A4"/>
    <w:rsid w:val="005B7743"/>
    <w:rsid w:val="005B7DB3"/>
    <w:rsid w:val="005C0219"/>
    <w:rsid w:val="005C030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873"/>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CF7"/>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46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A37"/>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A3E"/>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C4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D6F0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99F"/>
    <w:rsid w:val="00E706C1"/>
    <w:rsid w:val="00E7180A"/>
    <w:rsid w:val="00E71F7B"/>
    <w:rsid w:val="00E73079"/>
    <w:rsid w:val="00E730CE"/>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023"/>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9231E-EEAF-4B55-A34A-880D27137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2035</Words>
  <Characters>11606</Characters>
  <Application>Microsoft Office Word</Application>
  <DocSecurity>0</DocSecurity>
  <Lines>96</Lines>
  <Paragraphs>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2022-02-22T11:20:00Z</cp:lastPrinted>
  <dcterms:created xsi:type="dcterms:W3CDTF">2022-10-03T10:58:00Z</dcterms:created>
  <dcterms:modified xsi:type="dcterms:W3CDTF">2022-10-03T11:32:00Z</dcterms:modified>
</cp:coreProperties>
</file>