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38037D">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38037D">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38037D">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38037D">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38037D">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38037D">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38037D">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38037D">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38037D">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38037D">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38037D">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38037D">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38037D">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38037D">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38037D">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38037D">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38037D">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38037D">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38037D">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38037D">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38037D">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38037D">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38037D">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38037D">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38037D">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38037D">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38037D">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38037D">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38037D">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38037D">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38037D">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38037D">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38037D">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037D">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38037D">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4E51FD" w:rsidP="0038037D">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037D">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037D">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037D">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38037D">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037D">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037D">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037D">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037D">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037D">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037D">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037D">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037D">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037D">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037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037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037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037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037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38037D">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38037D">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38037D">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38037D">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38037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38037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38037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38037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38037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38037D">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38037D">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38037D">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38037D">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38037D">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38037D">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38037D">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38037D">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38037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38037D">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38037D">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38037D">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38037D">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38037D">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38037D">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38037D">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38037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38037D">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38037D">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38037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38037D">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38037D">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38037D">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38037D">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38037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38037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38037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38037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38037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38037D">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38037D">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38037D">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38037D">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38037D">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38037D">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38037D">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38037D">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38037D">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38037D">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38037D">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38037D">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38037D">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38037D">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38037D">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38037D">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38037D">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38037D">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38037D">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38037D">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38037D">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38037D">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38037D">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38037D">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38037D">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38037D">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38037D">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38037D">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38037D">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38037D">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38037D">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38037D">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38037D">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38037D">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38037D">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38037D">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38037D">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38037D">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38037D">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38037D">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38037D">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38037D">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38037D">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38037D">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38037D">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38037D">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38037D">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38037D">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38037D">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38037D">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38037D">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38037D">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38037D">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38037D">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38037D">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38037D">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38037D">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38037D">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38037D">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38037D">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38037D">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38037D">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38037D">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38037D">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38037D">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38037D">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38037D">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38037D">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38037D">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38037D">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38037D">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38037D">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38037D">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38037D">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38037D">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38037D">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38037D">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38037D">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38037D">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38037D">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38037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38037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38037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38037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38037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38037D">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38037D">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38037D">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38037D">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38037D">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FF430B" w:rsidRDefault="00325E16" w:rsidP="0038037D">
            <w:pPr>
              <w:pStyle w:val="a"/>
              <w:numPr>
                <w:ilvl w:val="0"/>
                <w:numId w:val="29"/>
              </w:numPr>
            </w:pPr>
            <w:r w:rsidRPr="00FF430B">
              <w:t>prin acordul de voinţă al părţilor ;</w:t>
            </w:r>
          </w:p>
          <w:p w:rsidR="00325E16" w:rsidRPr="00FF430B" w:rsidRDefault="00325E16" w:rsidP="0038037D">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38037D">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Pr>
                <w:b/>
              </w:rPr>
              <w:t xml:space="preserve">          </w:t>
            </w: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37D" w:rsidRDefault="0038037D" w:rsidP="00A20ACF">
      <w:r>
        <w:separator/>
      </w:r>
    </w:p>
  </w:endnote>
  <w:endnote w:type="continuationSeparator" w:id="0">
    <w:p w:rsidR="0038037D" w:rsidRDefault="0038037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Arial Unicode MS"/>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4E51FD">
        <w:pPr>
          <w:pStyle w:val="a4"/>
          <w:jc w:val="right"/>
        </w:pPr>
        <w:r>
          <w:fldChar w:fldCharType="begin"/>
        </w:r>
        <w:r w:rsidR="008F1D40">
          <w:instrText xml:space="preserve"> PAGE   \* MERGEFORMAT </w:instrText>
        </w:r>
        <w:r>
          <w:fldChar w:fldCharType="separate"/>
        </w:r>
        <w:r w:rsidR="00FB3BB9">
          <w:t>71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37D" w:rsidRDefault="0038037D" w:rsidP="00A20ACF">
      <w:r>
        <w:separator/>
      </w:r>
    </w:p>
  </w:footnote>
  <w:footnote w:type="continuationSeparator" w:id="0">
    <w:p w:rsidR="0038037D" w:rsidRDefault="0038037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037D"/>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1FD"/>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BB9"/>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CBE49-15D0-4853-983B-03D8096F2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27668</Words>
  <Characters>160476</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2026-06-09T06:20:00Z</dcterms:created>
  <dcterms:modified xsi:type="dcterms:W3CDTF">2026-06-09T06:20:00Z</dcterms:modified>
</cp:coreProperties>
</file>