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268AA"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7D0D46B" w14:textId="77777777" w:rsidR="000E18C9" w:rsidRPr="003C3057" w:rsidRDefault="000E18C9" w:rsidP="000E18C9">
      <w:pPr>
        <w:spacing w:before="120"/>
        <w:jc w:val="center"/>
        <w:outlineLvl w:val="0"/>
        <w:rPr>
          <w:b/>
          <w:sz w:val="28"/>
          <w:szCs w:val="28"/>
          <w:lang w:eastAsia="ru-RU"/>
        </w:rPr>
      </w:pPr>
      <w:r>
        <w:rPr>
          <w:b/>
          <w:sz w:val="28"/>
          <w:szCs w:val="28"/>
          <w:lang w:eastAsia="ru-RU"/>
        </w:rPr>
        <w:t>ANUNȚ DE PARTICIPARE, INCLUSIV PENTRU PROCEDURILE DE PRESELECȚIE/</w:t>
      </w:r>
      <w:r w:rsidRPr="003C3057">
        <w:rPr>
          <w:b/>
          <w:sz w:val="28"/>
          <w:szCs w:val="28"/>
          <w:lang w:eastAsia="ru-RU"/>
        </w:rPr>
        <w:t>PROCEDURILE NEGOCIATE</w:t>
      </w:r>
    </w:p>
    <w:p w14:paraId="1171C76E" w14:textId="77777777" w:rsidR="000E18C9" w:rsidRDefault="000E18C9" w:rsidP="000E18C9">
      <w:pPr>
        <w:spacing w:before="120"/>
        <w:rPr>
          <w:b/>
          <w:sz w:val="28"/>
          <w:szCs w:val="28"/>
        </w:rPr>
      </w:pPr>
    </w:p>
    <w:p w14:paraId="54FC8BC8" w14:textId="77777777" w:rsidR="000E18C9" w:rsidRDefault="000E18C9" w:rsidP="000E18C9">
      <w:pPr>
        <w:tabs>
          <w:tab w:val="left" w:pos="5460"/>
        </w:tabs>
        <w:ind w:right="567"/>
        <w:rPr>
          <w:b/>
          <w:lang w:eastAsia="ru-RU"/>
        </w:rPr>
      </w:pPr>
      <w:r>
        <w:rPr>
          <w:b/>
        </w:rPr>
        <w:t xml:space="preserve">privind </w:t>
      </w:r>
      <w:r>
        <w:rPr>
          <w:b/>
          <w:noProof w:val="0"/>
          <w:lang w:eastAsia="ru-RU"/>
        </w:rPr>
        <w:t xml:space="preserve">achiziționarea: </w:t>
      </w:r>
      <w:r w:rsidRPr="006C33C0">
        <w:rPr>
          <w:b/>
          <w:sz w:val="28"/>
          <w:szCs w:val="28"/>
          <w:u w:val="single"/>
          <w:lang w:val="en-US"/>
        </w:rPr>
        <w:t xml:space="preserve">Lucrărilor de reparație </w:t>
      </w:r>
      <w:r>
        <w:rPr>
          <w:b/>
          <w:sz w:val="28"/>
          <w:szCs w:val="28"/>
          <w:u w:val="single"/>
          <w:lang w:val="en-US"/>
        </w:rPr>
        <w:t>a blocurilor sanitare (inclusiv pentru persoane cu dizabilități) la IP Gimnaziul Valentin Slobozenco din s. Micauti</w:t>
      </w:r>
    </w:p>
    <w:p w14:paraId="778B5E6B" w14:textId="77777777" w:rsidR="000E18C9" w:rsidRDefault="000E18C9" w:rsidP="000E18C9">
      <w:pPr>
        <w:ind w:right="567"/>
        <w:rPr>
          <w:lang w:eastAsia="ru-RU"/>
        </w:rPr>
      </w:pPr>
      <w:r>
        <w:rPr>
          <w:b/>
          <w:lang w:eastAsia="ru-RU"/>
        </w:rPr>
        <w:t xml:space="preserve">prin procedura de achiziție: </w:t>
      </w:r>
      <w:r>
        <w:rPr>
          <w:lang w:eastAsia="ru-RU"/>
        </w:rPr>
        <w:t>COP</w:t>
      </w:r>
    </w:p>
    <w:p w14:paraId="38B22077" w14:textId="77777777" w:rsidR="000E18C9" w:rsidRDefault="000E18C9" w:rsidP="000E18C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49436CB" w14:textId="77777777" w:rsidR="000E18C9" w:rsidRDefault="000E18C9" w:rsidP="000E18C9">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hyperlink r:id="rId12" w:history="1">
        <w:r w:rsidRPr="002748FC">
          <w:rPr>
            <w:rStyle w:val="af4"/>
            <w:rFonts w:eastAsia="Calibri"/>
            <w:noProof w:val="0"/>
          </w:rPr>
          <w:t>bap@tender.gov.md</w:t>
        </w:r>
      </w:hyperlink>
    </w:p>
    <w:p w14:paraId="6506E11C" w14:textId="77777777" w:rsidR="000E18C9" w:rsidRDefault="000E18C9" w:rsidP="000E18C9">
      <w:pPr>
        <w:shd w:val="clear" w:color="auto" w:fill="FFFFFF" w:themeFill="background1"/>
        <w:tabs>
          <w:tab w:val="left" w:pos="284"/>
          <w:tab w:val="right" w:pos="9531"/>
        </w:tabs>
        <w:spacing w:before="120"/>
        <w:ind w:left="284"/>
        <w:rPr>
          <w:b/>
          <w:noProof w:val="0"/>
          <w:lang w:eastAsia="ru-RU"/>
        </w:rPr>
      </w:pPr>
    </w:p>
    <w:p w14:paraId="53F6E76E" w14:textId="77777777" w:rsidR="000E18C9" w:rsidRPr="006D335D" w:rsidRDefault="000E18C9" w:rsidP="000E18C9">
      <w:pPr>
        <w:pStyle w:val="a"/>
        <w:numPr>
          <w:ilvl w:val="0"/>
          <w:numId w:val="28"/>
        </w:numPr>
        <w:tabs>
          <w:tab w:val="left" w:pos="284"/>
          <w:tab w:val="right" w:pos="9531"/>
        </w:tabs>
        <w:spacing w:before="120" w:line="360" w:lineRule="auto"/>
        <w:ind w:left="284" w:hanging="284"/>
        <w:rPr>
          <w:b/>
          <w:sz w:val="22"/>
          <w:szCs w:val="22"/>
        </w:rPr>
      </w:pPr>
      <w:proofErr w:type="spellStart"/>
      <w:r w:rsidRPr="00044793">
        <w:rPr>
          <w:b/>
        </w:rPr>
        <w:t>Denumirea</w:t>
      </w:r>
      <w:proofErr w:type="spellEnd"/>
      <w:r w:rsidRPr="00044793">
        <w:rPr>
          <w:b/>
        </w:rPr>
        <w:t xml:space="preserve"> </w:t>
      </w:r>
      <w:proofErr w:type="spellStart"/>
      <w:r w:rsidRPr="00044793">
        <w:rPr>
          <w:b/>
        </w:rPr>
        <w:t>autorității</w:t>
      </w:r>
      <w:proofErr w:type="spellEnd"/>
      <w:r w:rsidRPr="00044793">
        <w:rPr>
          <w:b/>
        </w:rPr>
        <w:t xml:space="preserve"> </w:t>
      </w:r>
      <w:proofErr w:type="spellStart"/>
      <w:r w:rsidRPr="00044793">
        <w:rPr>
          <w:b/>
        </w:rPr>
        <w:t>contractante</w:t>
      </w:r>
      <w:proofErr w:type="spellEnd"/>
      <w:r w:rsidRPr="00044793">
        <w:rPr>
          <w:b/>
        </w:rPr>
        <w:t xml:space="preserve">: </w:t>
      </w:r>
      <w:r w:rsidRPr="00044793">
        <w:rPr>
          <w:b/>
          <w:u w:val="single"/>
        </w:rPr>
        <w:t>Prim</w:t>
      </w:r>
      <w:r w:rsidRPr="00044793">
        <w:rPr>
          <w:b/>
          <w:u w:val="single"/>
          <w:lang w:val="ro-RO"/>
        </w:rPr>
        <w:t xml:space="preserve">ăria comunei </w:t>
      </w:r>
      <w:r>
        <w:rPr>
          <w:b/>
          <w:u w:val="single"/>
          <w:lang w:val="ro-RO"/>
        </w:rPr>
        <w:t>Micăuți</w:t>
      </w:r>
      <w:r w:rsidRPr="00044793">
        <w:rPr>
          <w:b/>
          <w:u w:val="single"/>
          <w:lang w:val="ro-RO"/>
        </w:rPr>
        <w:t xml:space="preserve">, raionul </w:t>
      </w:r>
      <w:r>
        <w:rPr>
          <w:b/>
          <w:u w:val="single"/>
          <w:lang w:val="ro-RO"/>
        </w:rPr>
        <w:t>Straseni</w:t>
      </w:r>
    </w:p>
    <w:p w14:paraId="42195541" w14:textId="77777777" w:rsidR="000E18C9" w:rsidRPr="00454782" w:rsidRDefault="000E18C9" w:rsidP="000E18C9">
      <w:pPr>
        <w:pStyle w:val="a"/>
        <w:numPr>
          <w:ilvl w:val="0"/>
          <w:numId w:val="28"/>
        </w:numPr>
        <w:tabs>
          <w:tab w:val="left" w:pos="284"/>
          <w:tab w:val="right" w:pos="9531"/>
        </w:tabs>
        <w:spacing w:before="120" w:line="360" w:lineRule="auto"/>
        <w:ind w:right="567"/>
        <w:rPr>
          <w:b/>
          <w:lang w:eastAsia="ru-RU"/>
        </w:rPr>
      </w:pPr>
      <w:r w:rsidRPr="00454782">
        <w:rPr>
          <w:b/>
        </w:rPr>
        <w:t xml:space="preserve">IDNO: </w:t>
      </w:r>
      <w:r>
        <w:rPr>
          <w:rFonts w:ascii="Arial" w:hAnsi="Arial" w:cs="Arial"/>
          <w:color w:val="2C2D2E"/>
          <w:sz w:val="23"/>
          <w:szCs w:val="23"/>
          <w:shd w:val="clear" w:color="auto" w:fill="FFFFFF"/>
        </w:rPr>
        <w:t>1008601001304</w:t>
      </w:r>
      <w:r w:rsidRPr="00454782">
        <w:rPr>
          <w:b/>
          <w:sz w:val="22"/>
          <w:szCs w:val="22"/>
        </w:rPr>
        <w:t xml:space="preserve"> </w:t>
      </w:r>
    </w:p>
    <w:p w14:paraId="60E886D6" w14:textId="77777777" w:rsidR="000E18C9" w:rsidRDefault="000E18C9" w:rsidP="000E18C9">
      <w:pPr>
        <w:pStyle w:val="a"/>
        <w:numPr>
          <w:ilvl w:val="0"/>
          <w:numId w:val="28"/>
        </w:numPr>
        <w:tabs>
          <w:tab w:val="left" w:pos="284"/>
          <w:tab w:val="right" w:pos="9531"/>
        </w:tabs>
        <w:spacing w:before="120" w:line="360" w:lineRule="auto"/>
        <w:ind w:left="284" w:right="567" w:hanging="284"/>
        <w:rPr>
          <w:b/>
          <w:sz w:val="22"/>
          <w:szCs w:val="22"/>
        </w:rPr>
      </w:pPr>
      <w:proofErr w:type="spellStart"/>
      <w:r w:rsidRPr="00454782">
        <w:rPr>
          <w:b/>
          <w:sz w:val="22"/>
          <w:szCs w:val="22"/>
        </w:rPr>
        <w:t>Adresa</w:t>
      </w:r>
      <w:proofErr w:type="spellEnd"/>
      <w:r w:rsidRPr="00454782">
        <w:rPr>
          <w:b/>
          <w:sz w:val="22"/>
          <w:szCs w:val="22"/>
        </w:rPr>
        <w:t xml:space="preserve">: </w:t>
      </w:r>
      <w:r w:rsidRPr="00044793">
        <w:rPr>
          <w:b/>
          <w:u w:val="single"/>
          <w:lang w:val="ro-RO"/>
        </w:rPr>
        <w:t xml:space="preserve">comunei </w:t>
      </w:r>
      <w:r>
        <w:rPr>
          <w:b/>
          <w:u w:val="single"/>
          <w:lang w:val="ro-RO"/>
        </w:rPr>
        <w:t>Micăuți</w:t>
      </w:r>
      <w:r w:rsidRPr="00044793">
        <w:rPr>
          <w:b/>
          <w:u w:val="single"/>
          <w:lang w:val="ro-RO"/>
        </w:rPr>
        <w:t xml:space="preserve">, raionul </w:t>
      </w:r>
      <w:r>
        <w:rPr>
          <w:b/>
          <w:u w:val="single"/>
          <w:lang w:val="ro-RO"/>
        </w:rPr>
        <w:t>Straseni</w:t>
      </w:r>
      <w:r w:rsidRPr="00454782">
        <w:rPr>
          <w:b/>
          <w:sz w:val="22"/>
          <w:szCs w:val="22"/>
        </w:rPr>
        <w:t xml:space="preserve"> </w:t>
      </w:r>
    </w:p>
    <w:p w14:paraId="5389B2FB" w14:textId="77777777" w:rsidR="000E18C9" w:rsidRPr="00454782" w:rsidRDefault="000E18C9" w:rsidP="000E18C9">
      <w:pPr>
        <w:pStyle w:val="a"/>
        <w:numPr>
          <w:ilvl w:val="0"/>
          <w:numId w:val="28"/>
        </w:numPr>
        <w:shd w:val="clear" w:color="auto" w:fill="FFFFFF"/>
        <w:tabs>
          <w:tab w:val="left" w:pos="284"/>
          <w:tab w:val="right" w:pos="9531"/>
        </w:tabs>
        <w:spacing w:before="120" w:line="360" w:lineRule="auto"/>
        <w:ind w:right="567"/>
      </w:pPr>
      <w:proofErr w:type="spellStart"/>
      <w:r w:rsidRPr="00454782">
        <w:rPr>
          <w:b/>
          <w:sz w:val="22"/>
          <w:szCs w:val="22"/>
        </w:rPr>
        <w:t>Numărul</w:t>
      </w:r>
      <w:proofErr w:type="spellEnd"/>
      <w:r w:rsidRPr="00454782">
        <w:rPr>
          <w:b/>
          <w:sz w:val="22"/>
          <w:szCs w:val="22"/>
        </w:rPr>
        <w:t xml:space="preserve"> de </w:t>
      </w:r>
      <w:proofErr w:type="spellStart"/>
      <w:r w:rsidRPr="00454782">
        <w:rPr>
          <w:b/>
          <w:sz w:val="22"/>
          <w:szCs w:val="22"/>
        </w:rPr>
        <w:t>telefon</w:t>
      </w:r>
      <w:proofErr w:type="spellEnd"/>
      <w:r w:rsidRPr="00454782">
        <w:rPr>
          <w:b/>
          <w:sz w:val="22"/>
          <w:szCs w:val="22"/>
        </w:rPr>
        <w:t xml:space="preserve">/fax: </w:t>
      </w:r>
      <w:r>
        <w:rPr>
          <w:rFonts w:ascii="Arial" w:hAnsi="Arial" w:cs="Arial"/>
          <w:color w:val="2C2D2E"/>
          <w:sz w:val="23"/>
          <w:szCs w:val="23"/>
          <w:shd w:val="clear" w:color="auto" w:fill="FFFFFF"/>
        </w:rPr>
        <w:t>023764246, 023764238, 079621993</w:t>
      </w:r>
      <w:r w:rsidRPr="00454782">
        <w:rPr>
          <w:b/>
        </w:rPr>
        <w:t xml:space="preserve"> </w:t>
      </w:r>
    </w:p>
    <w:p w14:paraId="64A42EF5" w14:textId="77777777" w:rsidR="000E18C9" w:rsidRPr="00454782" w:rsidRDefault="000E18C9" w:rsidP="000E18C9">
      <w:pPr>
        <w:pStyle w:val="a"/>
        <w:numPr>
          <w:ilvl w:val="0"/>
          <w:numId w:val="28"/>
        </w:numPr>
        <w:shd w:val="clear" w:color="auto" w:fill="FFFFFF"/>
        <w:tabs>
          <w:tab w:val="left" w:pos="284"/>
          <w:tab w:val="right" w:pos="9531"/>
        </w:tabs>
        <w:spacing w:before="120" w:line="360" w:lineRule="auto"/>
        <w:ind w:right="567"/>
      </w:pPr>
      <w:proofErr w:type="spellStart"/>
      <w:r w:rsidRPr="00454782">
        <w:rPr>
          <w:b/>
        </w:rPr>
        <w:t>Adresa</w:t>
      </w:r>
      <w:proofErr w:type="spellEnd"/>
      <w:r w:rsidRPr="00454782">
        <w:rPr>
          <w:b/>
        </w:rPr>
        <w:t xml:space="preserve"> de e-mail </w:t>
      </w:r>
      <w:proofErr w:type="spellStart"/>
      <w:r w:rsidRPr="00454782">
        <w:rPr>
          <w:b/>
        </w:rPr>
        <w:t>și</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ale </w:t>
      </w:r>
      <w:proofErr w:type="spellStart"/>
      <w:r w:rsidRPr="00454782">
        <w:rPr>
          <w:b/>
        </w:rPr>
        <w:t>autorității</w:t>
      </w:r>
      <w:proofErr w:type="spellEnd"/>
      <w:r w:rsidRPr="00454782">
        <w:rPr>
          <w:b/>
        </w:rPr>
        <w:t xml:space="preserve"> </w:t>
      </w:r>
      <w:proofErr w:type="spellStart"/>
      <w:r w:rsidRPr="00454782">
        <w:rPr>
          <w:b/>
        </w:rPr>
        <w:t>contractante</w:t>
      </w:r>
      <w:proofErr w:type="spellEnd"/>
      <w:r w:rsidRPr="00454782">
        <w:rPr>
          <w:b/>
        </w:rPr>
        <w:t xml:space="preserve">: </w:t>
      </w:r>
      <w:r>
        <w:rPr>
          <w:rFonts w:ascii="Arial" w:hAnsi="Arial" w:cs="Arial"/>
          <w:color w:val="2C2D2E"/>
          <w:sz w:val="23"/>
          <w:szCs w:val="23"/>
          <w:shd w:val="clear" w:color="auto" w:fill="FFFFFF"/>
        </w:rPr>
        <w:t>primaria.micauti@mail.ru</w:t>
      </w:r>
      <w:r w:rsidRPr="00454782">
        <w:rPr>
          <w:b/>
        </w:rPr>
        <w:t xml:space="preserve"> </w:t>
      </w:r>
    </w:p>
    <w:p w14:paraId="09AA5CCD" w14:textId="77777777" w:rsidR="000E18C9" w:rsidRDefault="000E18C9" w:rsidP="000E18C9">
      <w:pPr>
        <w:pStyle w:val="a"/>
        <w:numPr>
          <w:ilvl w:val="0"/>
          <w:numId w:val="28"/>
        </w:numPr>
        <w:shd w:val="clear" w:color="auto" w:fill="FFFFFF"/>
        <w:tabs>
          <w:tab w:val="left" w:pos="284"/>
          <w:tab w:val="right" w:pos="9531"/>
        </w:tabs>
        <w:spacing w:before="120" w:line="360" w:lineRule="auto"/>
        <w:ind w:right="567"/>
      </w:pPr>
      <w:proofErr w:type="spellStart"/>
      <w:r w:rsidRPr="00454782">
        <w:rPr>
          <w:b/>
        </w:rPr>
        <w:t>Adresa</w:t>
      </w:r>
      <w:proofErr w:type="spellEnd"/>
      <w:r w:rsidRPr="00454782">
        <w:rPr>
          <w:b/>
        </w:rPr>
        <w:t xml:space="preserve"> de e-mail </w:t>
      </w:r>
      <w:proofErr w:type="spellStart"/>
      <w:r w:rsidRPr="00454782">
        <w:rPr>
          <w:b/>
        </w:rPr>
        <w:t>sau</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de la care se </w:t>
      </w:r>
      <w:proofErr w:type="spellStart"/>
      <w:r w:rsidRPr="00454782">
        <w:rPr>
          <w:b/>
        </w:rPr>
        <w:t>va</w:t>
      </w:r>
      <w:proofErr w:type="spellEnd"/>
      <w:r w:rsidRPr="00454782">
        <w:rPr>
          <w:b/>
        </w:rPr>
        <w:t xml:space="preserve"> </w:t>
      </w:r>
      <w:proofErr w:type="spellStart"/>
      <w:r w:rsidRPr="00454782">
        <w:rPr>
          <w:b/>
        </w:rPr>
        <w:t>putea</w:t>
      </w:r>
      <w:proofErr w:type="spellEnd"/>
      <w:r w:rsidRPr="00454782">
        <w:rPr>
          <w:b/>
        </w:rPr>
        <w:t xml:space="preserve"> </w:t>
      </w:r>
      <w:proofErr w:type="spellStart"/>
      <w:r w:rsidRPr="00454782">
        <w:rPr>
          <w:b/>
        </w:rPr>
        <w:t>obține</w:t>
      </w:r>
      <w:proofErr w:type="spellEnd"/>
      <w:r w:rsidRPr="00454782">
        <w:rPr>
          <w:b/>
        </w:rPr>
        <w:t xml:space="preserve"> </w:t>
      </w:r>
      <w:proofErr w:type="spellStart"/>
      <w:r w:rsidRPr="00454782">
        <w:rPr>
          <w:b/>
        </w:rPr>
        <w:t>accesul</w:t>
      </w:r>
      <w:proofErr w:type="spellEnd"/>
      <w:r w:rsidRPr="00454782">
        <w:rPr>
          <w:b/>
        </w:rPr>
        <w:t xml:space="preserve"> la </w:t>
      </w:r>
      <w:proofErr w:type="spellStart"/>
      <w:r w:rsidRPr="00454782">
        <w:rPr>
          <w:b/>
        </w:rPr>
        <w:t>documentația</w:t>
      </w:r>
      <w:proofErr w:type="spellEnd"/>
      <w:r w:rsidRPr="00454782">
        <w:rPr>
          <w:b/>
        </w:rPr>
        <w:t xml:space="preserve"> de </w:t>
      </w:r>
      <w:proofErr w:type="spellStart"/>
      <w:r w:rsidRPr="00454782">
        <w:rPr>
          <w:b/>
        </w:rPr>
        <w:t>atribuire</w:t>
      </w:r>
      <w:proofErr w:type="spellEnd"/>
      <w:r w:rsidRPr="00454782">
        <w:rPr>
          <w:b/>
        </w:rPr>
        <w:t>:</w:t>
      </w:r>
      <w:r w:rsidRPr="00454782">
        <w:rPr>
          <w:b/>
          <w:i/>
        </w:rPr>
        <w:t xml:space="preserve"> mtender.gov.md,  </w:t>
      </w:r>
      <w:proofErr w:type="spellStart"/>
      <w:r w:rsidRPr="00454782">
        <w:rPr>
          <w:b/>
          <w:i/>
        </w:rPr>
        <w:t>documentația</w:t>
      </w:r>
      <w:proofErr w:type="spellEnd"/>
      <w:r w:rsidRPr="00454782">
        <w:rPr>
          <w:b/>
          <w:i/>
        </w:rPr>
        <w:t xml:space="preserve"> de </w:t>
      </w:r>
      <w:proofErr w:type="spellStart"/>
      <w:r w:rsidRPr="00454782">
        <w:rPr>
          <w:b/>
          <w:i/>
        </w:rPr>
        <w:t>atribuire</w:t>
      </w:r>
      <w:proofErr w:type="spellEnd"/>
      <w:r w:rsidRPr="00454782">
        <w:rPr>
          <w:b/>
          <w:i/>
        </w:rPr>
        <w:t xml:space="preserve"> </w:t>
      </w:r>
      <w:proofErr w:type="spellStart"/>
      <w:r w:rsidRPr="00454782">
        <w:rPr>
          <w:b/>
          <w:i/>
        </w:rPr>
        <w:t>este</w:t>
      </w:r>
      <w:proofErr w:type="spellEnd"/>
      <w:r w:rsidRPr="00454782">
        <w:rPr>
          <w:b/>
          <w:i/>
        </w:rPr>
        <w:t xml:space="preserve"> </w:t>
      </w:r>
      <w:proofErr w:type="spellStart"/>
      <w:r w:rsidRPr="00454782">
        <w:rPr>
          <w:b/>
          <w:i/>
        </w:rPr>
        <w:t>anexată</w:t>
      </w:r>
      <w:proofErr w:type="spellEnd"/>
      <w:r w:rsidRPr="00454782">
        <w:rPr>
          <w:b/>
          <w:i/>
        </w:rPr>
        <w:t xml:space="preserve"> </w:t>
      </w:r>
      <w:proofErr w:type="spellStart"/>
      <w:r w:rsidRPr="00454782">
        <w:rPr>
          <w:b/>
          <w:i/>
        </w:rPr>
        <w:t>în</w:t>
      </w:r>
      <w:proofErr w:type="spellEnd"/>
      <w:r w:rsidRPr="00454782">
        <w:rPr>
          <w:b/>
          <w:i/>
        </w:rPr>
        <w:t xml:space="preserve"> </w:t>
      </w:r>
      <w:proofErr w:type="spellStart"/>
      <w:r w:rsidRPr="00454782">
        <w:rPr>
          <w:b/>
          <w:i/>
        </w:rPr>
        <w:t>cadrul</w:t>
      </w:r>
      <w:proofErr w:type="spellEnd"/>
      <w:r w:rsidRPr="00454782">
        <w:rPr>
          <w:b/>
          <w:i/>
        </w:rPr>
        <w:t xml:space="preserve"> </w:t>
      </w:r>
      <w:proofErr w:type="spellStart"/>
      <w:r w:rsidRPr="00454782">
        <w:rPr>
          <w:b/>
          <w:i/>
        </w:rPr>
        <w:t>procedurii</w:t>
      </w:r>
      <w:proofErr w:type="spellEnd"/>
      <w:r w:rsidRPr="00454782">
        <w:rPr>
          <w:b/>
          <w:i/>
        </w:rPr>
        <w:t xml:space="preserve"> </w:t>
      </w:r>
      <w:proofErr w:type="spellStart"/>
      <w:r w:rsidRPr="00454782">
        <w:rPr>
          <w:b/>
          <w:i/>
        </w:rPr>
        <w:t>în</w:t>
      </w:r>
      <w:proofErr w:type="spellEnd"/>
      <w:r w:rsidRPr="00454782">
        <w:rPr>
          <w:b/>
          <w:i/>
        </w:rPr>
        <w:t xml:space="preserve"> SIA RSAP</w:t>
      </w:r>
    </w:p>
    <w:p w14:paraId="67B6D83F" w14:textId="77777777" w:rsidR="000E18C9" w:rsidRDefault="000E18C9" w:rsidP="000E18C9">
      <w:pPr>
        <w:numPr>
          <w:ilvl w:val="0"/>
          <w:numId w:val="28"/>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6C92D66E" w14:textId="77777777" w:rsidR="000E18C9" w:rsidRDefault="000E18C9" w:rsidP="000E18C9">
      <w:pPr>
        <w:pStyle w:val="a"/>
        <w:numPr>
          <w:ilvl w:val="0"/>
          <w:numId w:val="28"/>
        </w:numPr>
        <w:shd w:val="clear" w:color="auto" w:fill="FFFFFF" w:themeFill="background1"/>
        <w:tabs>
          <w:tab w:val="left" w:pos="284"/>
          <w:tab w:val="right" w:pos="9531"/>
        </w:tabs>
        <w:spacing w:before="120"/>
        <w:rPr>
          <w:b/>
          <w:lang w:eastAsia="ru-RU"/>
        </w:rPr>
      </w:pPr>
      <w:proofErr w:type="spellStart"/>
      <w:r w:rsidRPr="002743B8">
        <w:rPr>
          <w:b/>
          <w:lang w:eastAsia="ru-RU"/>
        </w:rPr>
        <w:t>Cumpărătorul</w:t>
      </w:r>
      <w:proofErr w:type="spellEnd"/>
      <w:r w:rsidRPr="002743B8">
        <w:rPr>
          <w:b/>
          <w:lang w:eastAsia="ru-RU"/>
        </w:rPr>
        <w:t xml:space="preserve"> </w:t>
      </w:r>
      <w:proofErr w:type="spellStart"/>
      <w:r w:rsidRPr="002743B8">
        <w:rPr>
          <w:b/>
          <w:lang w:eastAsia="ru-RU"/>
        </w:rPr>
        <w:t>invită</w:t>
      </w:r>
      <w:proofErr w:type="spellEnd"/>
      <w:r w:rsidRPr="002743B8">
        <w:rPr>
          <w:b/>
          <w:lang w:eastAsia="ru-RU"/>
        </w:rPr>
        <w:t xml:space="preserve"> </w:t>
      </w:r>
      <w:proofErr w:type="spellStart"/>
      <w:r w:rsidRPr="002743B8">
        <w:rPr>
          <w:b/>
          <w:lang w:eastAsia="ru-RU"/>
        </w:rPr>
        <w:t>operatorii</w:t>
      </w:r>
      <w:proofErr w:type="spellEnd"/>
      <w:r w:rsidRPr="002743B8">
        <w:rPr>
          <w:b/>
          <w:lang w:eastAsia="ru-RU"/>
        </w:rPr>
        <w:t xml:space="preserve"> </w:t>
      </w:r>
      <w:proofErr w:type="spellStart"/>
      <w:r w:rsidRPr="002743B8">
        <w:rPr>
          <w:b/>
          <w:lang w:eastAsia="ru-RU"/>
        </w:rPr>
        <w:t>economici</w:t>
      </w:r>
      <w:proofErr w:type="spellEnd"/>
      <w:r w:rsidRPr="002743B8">
        <w:rPr>
          <w:b/>
          <w:lang w:eastAsia="ru-RU"/>
        </w:rPr>
        <w:t xml:space="preserve"> </w:t>
      </w:r>
      <w:proofErr w:type="spellStart"/>
      <w:r w:rsidRPr="002743B8">
        <w:rPr>
          <w:b/>
          <w:lang w:eastAsia="ru-RU"/>
        </w:rPr>
        <w:t>interesați</w:t>
      </w:r>
      <w:proofErr w:type="spellEnd"/>
      <w:r w:rsidRPr="002743B8">
        <w:rPr>
          <w:b/>
          <w:lang w:eastAsia="ru-RU"/>
        </w:rPr>
        <w:t xml:space="preserve">, care </w:t>
      </w:r>
      <w:proofErr w:type="spellStart"/>
      <w:r w:rsidRPr="002743B8">
        <w:rPr>
          <w:b/>
          <w:lang w:eastAsia="ru-RU"/>
        </w:rPr>
        <w:t>îi</w:t>
      </w:r>
      <w:proofErr w:type="spellEnd"/>
      <w:r w:rsidRPr="002743B8">
        <w:rPr>
          <w:b/>
          <w:lang w:eastAsia="ru-RU"/>
        </w:rPr>
        <w:t xml:space="preserve"> pot </w:t>
      </w:r>
      <w:proofErr w:type="spellStart"/>
      <w:r w:rsidRPr="002743B8">
        <w:rPr>
          <w:b/>
          <w:lang w:eastAsia="ru-RU"/>
        </w:rPr>
        <w:t>satisface</w:t>
      </w:r>
      <w:proofErr w:type="spellEnd"/>
      <w:r w:rsidRPr="002743B8">
        <w:rPr>
          <w:b/>
          <w:lang w:eastAsia="ru-RU"/>
        </w:rPr>
        <w:t xml:space="preserve"> </w:t>
      </w:r>
      <w:proofErr w:type="spellStart"/>
      <w:r w:rsidRPr="002743B8">
        <w:rPr>
          <w:b/>
          <w:lang w:eastAsia="ru-RU"/>
        </w:rPr>
        <w:t>necesitățile</w:t>
      </w:r>
      <w:proofErr w:type="spellEnd"/>
      <w:r w:rsidRPr="002743B8">
        <w:rPr>
          <w:b/>
          <w:lang w:eastAsia="ru-RU"/>
        </w:rPr>
        <w:t xml:space="preserve">, </w:t>
      </w:r>
      <w:proofErr w:type="spellStart"/>
      <w:r w:rsidRPr="002743B8">
        <w:rPr>
          <w:b/>
          <w:lang w:eastAsia="ru-RU"/>
        </w:rPr>
        <w:t>să</w:t>
      </w:r>
      <w:proofErr w:type="spellEnd"/>
      <w:r w:rsidRPr="002743B8">
        <w:rPr>
          <w:b/>
          <w:lang w:eastAsia="ru-RU"/>
        </w:rPr>
        <w:t xml:space="preserve"> </w:t>
      </w:r>
      <w:proofErr w:type="spellStart"/>
      <w:r w:rsidRPr="002743B8">
        <w:rPr>
          <w:b/>
          <w:lang w:eastAsia="ru-RU"/>
        </w:rPr>
        <w:t>participe</w:t>
      </w:r>
      <w:proofErr w:type="spellEnd"/>
      <w:r w:rsidRPr="002743B8">
        <w:rPr>
          <w:b/>
          <w:lang w:eastAsia="ru-RU"/>
        </w:rPr>
        <w:t xml:space="preserve"> la </w:t>
      </w:r>
      <w:proofErr w:type="spellStart"/>
      <w:r w:rsidRPr="002743B8">
        <w:rPr>
          <w:b/>
          <w:lang w:eastAsia="ru-RU"/>
        </w:rPr>
        <w:t>procedura</w:t>
      </w:r>
      <w:proofErr w:type="spellEnd"/>
      <w:r w:rsidRPr="002743B8">
        <w:rPr>
          <w:b/>
          <w:lang w:eastAsia="ru-RU"/>
        </w:rPr>
        <w:t xml:space="preserve"> de </w:t>
      </w:r>
      <w:proofErr w:type="spellStart"/>
      <w:r w:rsidRPr="002743B8">
        <w:rPr>
          <w:b/>
          <w:lang w:eastAsia="ru-RU"/>
        </w:rPr>
        <w:t>achiziție</w:t>
      </w:r>
      <w:proofErr w:type="spellEnd"/>
      <w:r w:rsidRPr="002743B8">
        <w:rPr>
          <w:b/>
          <w:lang w:eastAsia="ru-RU"/>
        </w:rPr>
        <w:t xml:space="preserve"> </w:t>
      </w:r>
      <w:proofErr w:type="spellStart"/>
      <w:r w:rsidRPr="002743B8">
        <w:rPr>
          <w:b/>
          <w:lang w:eastAsia="ru-RU"/>
        </w:rPr>
        <w:t>privind</w:t>
      </w:r>
      <w:proofErr w:type="spellEnd"/>
      <w:r w:rsidRPr="002743B8">
        <w:rPr>
          <w:b/>
          <w:lang w:eastAsia="ru-RU"/>
        </w:rPr>
        <w:t xml:space="preserve"> </w:t>
      </w:r>
      <w:proofErr w:type="spellStart"/>
      <w:r w:rsidRPr="002743B8">
        <w:rPr>
          <w:b/>
          <w:lang w:eastAsia="ru-RU"/>
        </w:rPr>
        <w:t>prestarea</w:t>
      </w:r>
      <w:proofErr w:type="spellEnd"/>
      <w:r w:rsidRPr="002743B8">
        <w:rPr>
          <w:b/>
          <w:lang w:eastAsia="ru-RU"/>
        </w:rPr>
        <w:t>/</w:t>
      </w:r>
      <w:proofErr w:type="spellStart"/>
      <w:r w:rsidRPr="002743B8">
        <w:rPr>
          <w:b/>
          <w:lang w:eastAsia="ru-RU"/>
        </w:rPr>
        <w:t>executarea</w:t>
      </w:r>
      <w:proofErr w:type="spellEnd"/>
      <w:r w:rsidRPr="002743B8">
        <w:rPr>
          <w:b/>
          <w:lang w:eastAsia="ru-RU"/>
        </w:rPr>
        <w:t xml:space="preserve"> </w:t>
      </w:r>
      <w:proofErr w:type="spellStart"/>
      <w:r w:rsidRPr="002743B8">
        <w:rPr>
          <w:b/>
          <w:lang w:eastAsia="ru-RU"/>
        </w:rPr>
        <w:t>următoarelor</w:t>
      </w:r>
      <w:proofErr w:type="spellEnd"/>
      <w:r w:rsidRPr="002743B8">
        <w:rPr>
          <w:b/>
          <w:lang w:eastAsia="ru-RU"/>
        </w:rPr>
        <w:t xml:space="preserve"> </w:t>
      </w:r>
      <w:proofErr w:type="spellStart"/>
      <w:r w:rsidRPr="002743B8">
        <w:rPr>
          <w:b/>
          <w:lang w:eastAsia="ru-RU"/>
        </w:rPr>
        <w:t>lucrări</w:t>
      </w:r>
      <w:proofErr w:type="spellEnd"/>
      <w:r w:rsidRPr="002743B8">
        <w:rPr>
          <w:b/>
          <w:lang w:eastAsia="ru-RU"/>
        </w:rPr>
        <w:t>:</w:t>
      </w:r>
    </w:p>
    <w:p w14:paraId="5839293A" w14:textId="77777777" w:rsidR="000E18C9" w:rsidRPr="00454782" w:rsidRDefault="000E18C9" w:rsidP="000E18C9">
      <w:pPr>
        <w:tabs>
          <w:tab w:val="left" w:pos="5460"/>
        </w:tabs>
        <w:ind w:left="360" w:right="567"/>
        <w:rPr>
          <w:b/>
          <w:lang w:eastAsia="ru-RU"/>
        </w:rPr>
      </w:pPr>
    </w:p>
    <w:tbl>
      <w:tblPr>
        <w:tblW w:w="10075" w:type="dxa"/>
        <w:tblInd w:w="-455" w:type="dxa"/>
        <w:tblLayout w:type="fixed"/>
        <w:tblLook w:val="04A0" w:firstRow="1" w:lastRow="0" w:firstColumn="1" w:lastColumn="0" w:noHBand="0" w:noVBand="1"/>
      </w:tblPr>
      <w:tblGrid>
        <w:gridCol w:w="1562"/>
        <w:gridCol w:w="2393"/>
        <w:gridCol w:w="990"/>
        <w:gridCol w:w="1170"/>
        <w:gridCol w:w="1980"/>
        <w:gridCol w:w="1980"/>
      </w:tblGrid>
      <w:tr w:rsidR="000E18C9" w:rsidRPr="000A7855" w14:paraId="45D30062" w14:textId="77777777" w:rsidTr="00E75ECA">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3EF8C3C"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E39E6F"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Denumirea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41CA7D"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01DFCD"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F36C66"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927659" w14:textId="77777777" w:rsidR="000E18C9" w:rsidRPr="00354CFA" w:rsidRDefault="000E18C9" w:rsidP="00E75ECA">
            <w:pPr>
              <w:shd w:val="clear" w:color="auto" w:fill="FFFFFF" w:themeFill="background1"/>
              <w:spacing w:before="120"/>
              <w:jc w:val="center"/>
              <w:rPr>
                <w:b/>
                <w:sz w:val="18"/>
                <w:szCs w:val="18"/>
                <w:lang w:eastAsia="ru-RU"/>
              </w:rPr>
            </w:pPr>
            <w:r w:rsidRPr="00354CFA">
              <w:rPr>
                <w:b/>
                <w:sz w:val="18"/>
                <w:szCs w:val="18"/>
                <w:lang w:eastAsia="ru-RU"/>
              </w:rPr>
              <w:t>Valoarea estimată</w:t>
            </w:r>
            <w:r w:rsidRPr="00354CFA">
              <w:rPr>
                <w:b/>
                <w:sz w:val="18"/>
                <w:szCs w:val="18"/>
                <w:lang w:eastAsia="ru-RU"/>
              </w:rPr>
              <w:br/>
              <w:t>(se va indica pentru fiecare lot în parte) (lei)</w:t>
            </w:r>
          </w:p>
        </w:tc>
      </w:tr>
      <w:tr w:rsidR="000E18C9" w14:paraId="26390D8A" w14:textId="77777777" w:rsidTr="00E75ECA">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C29774" w14:textId="77777777" w:rsidR="000E18C9" w:rsidRPr="00FF430B" w:rsidRDefault="000E18C9" w:rsidP="00E75ECA">
            <w:pPr>
              <w:shd w:val="clear" w:color="auto" w:fill="FFFFFF" w:themeFill="background1"/>
              <w:spacing w:before="120"/>
              <w:rPr>
                <w:sz w:val="20"/>
                <w:szCs w:val="20"/>
                <w:lang w:eastAsia="ru-RU"/>
              </w:rPr>
            </w:pPr>
            <w:r w:rsidRPr="00FF430B">
              <w:rPr>
                <w:b/>
                <w:sz w:val="20"/>
                <w:szCs w:val="20"/>
                <w:lang w:eastAsia="ru-RU"/>
              </w:rPr>
              <w:t>Lotul 1</w:t>
            </w:r>
          </w:p>
        </w:tc>
      </w:tr>
      <w:tr w:rsidR="000E18C9" w14:paraId="3E8C928D" w14:textId="77777777" w:rsidTr="00E75ECA">
        <w:trPr>
          <w:trHeight w:val="39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5C93D26" w14:textId="77777777" w:rsidR="000E18C9" w:rsidRPr="00FF430B" w:rsidRDefault="000E18C9" w:rsidP="00E75ECA">
            <w:pPr>
              <w:shd w:val="clear" w:color="auto" w:fill="FFFFFF" w:themeFill="background1"/>
              <w:spacing w:before="120"/>
              <w:jc w:val="center"/>
              <w:rPr>
                <w:sz w:val="20"/>
                <w:szCs w:val="20"/>
                <w:lang w:eastAsia="ru-RU"/>
              </w:rPr>
            </w:pPr>
            <w:r w:rsidRPr="00255291">
              <w:rPr>
                <w:sz w:val="20"/>
                <w:szCs w:val="20"/>
              </w:rPr>
              <w:t>452000</w:t>
            </w:r>
            <w:r>
              <w:rPr>
                <w:sz w:val="20"/>
                <w:szCs w:val="20"/>
              </w:rPr>
              <w:t>0</w:t>
            </w:r>
            <w:r w:rsidRPr="00255291">
              <w:rPr>
                <w:sz w:val="20"/>
                <w:szCs w:val="20"/>
              </w:rPr>
              <w:t>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3BC8B9" w14:textId="77777777" w:rsidR="000E18C9" w:rsidRDefault="000E18C9" w:rsidP="00E75ECA">
            <w:pPr>
              <w:tabs>
                <w:tab w:val="left" w:pos="5460"/>
              </w:tabs>
              <w:ind w:right="567"/>
              <w:rPr>
                <w:b/>
                <w:lang w:eastAsia="ru-RU"/>
              </w:rPr>
            </w:pPr>
            <w:r w:rsidRPr="006C33C0">
              <w:rPr>
                <w:b/>
                <w:sz w:val="28"/>
                <w:szCs w:val="28"/>
                <w:u w:val="single"/>
                <w:lang w:val="en-US"/>
              </w:rPr>
              <w:t xml:space="preserve">Lucrărilor de reparație </w:t>
            </w:r>
            <w:r>
              <w:rPr>
                <w:b/>
                <w:sz w:val="28"/>
                <w:szCs w:val="28"/>
                <w:u w:val="single"/>
                <w:lang w:val="en-US"/>
              </w:rPr>
              <w:lastRenderedPageBreak/>
              <w:t>a blocurilor sanitare (inclusiv pentru persoane cu dizabilități) la IP Gimnaziul Valentin Slobozenco din s. Micauti</w:t>
            </w:r>
          </w:p>
          <w:p w14:paraId="44904D07" w14:textId="77777777" w:rsidR="000E18C9" w:rsidRPr="00CC6ADD" w:rsidRDefault="000E18C9" w:rsidP="00E75ECA">
            <w:pPr>
              <w:tabs>
                <w:tab w:val="left" w:pos="5460"/>
              </w:tabs>
              <w:ind w:right="567"/>
              <w:rPr>
                <w:b/>
                <w:sz w:val="22"/>
                <w:szCs w:val="22"/>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7EDFE" w14:textId="77777777" w:rsidR="000E18C9" w:rsidRPr="00FF430B" w:rsidRDefault="000E18C9" w:rsidP="00E75ECA">
            <w:pPr>
              <w:shd w:val="clear" w:color="auto" w:fill="FFFFFF" w:themeFill="background1"/>
              <w:spacing w:before="120"/>
              <w:rPr>
                <w:sz w:val="20"/>
                <w:szCs w:val="20"/>
                <w:lang w:eastAsia="ru-RU"/>
              </w:rPr>
            </w:pPr>
            <w:r>
              <w:rPr>
                <w:sz w:val="20"/>
                <w:szCs w:val="20"/>
                <w:lang w:eastAsia="ru-RU"/>
              </w:rPr>
              <w:lastRenderedPageBreak/>
              <w:t xml:space="preserve">Conform caietului de sarcini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A20B0E" w14:textId="77777777" w:rsidR="000E18C9" w:rsidRPr="00FF430B" w:rsidRDefault="000E18C9" w:rsidP="00E75ECA">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8EF393" w14:textId="77777777" w:rsidR="000E18C9" w:rsidRPr="00FF430B" w:rsidRDefault="000E18C9" w:rsidP="00E75ECA">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231FEC" w14:textId="77777777" w:rsidR="000E18C9" w:rsidRPr="006A793C" w:rsidRDefault="000E18C9" w:rsidP="00E75ECA">
            <w:pPr>
              <w:shd w:val="clear" w:color="auto" w:fill="FFFFFF" w:themeFill="background1"/>
              <w:spacing w:before="120"/>
              <w:jc w:val="center"/>
              <w:rPr>
                <w:b/>
                <w:sz w:val="20"/>
                <w:szCs w:val="20"/>
                <w:lang w:eastAsia="ru-RU"/>
              </w:rPr>
            </w:pPr>
            <w:r>
              <w:rPr>
                <w:b/>
                <w:sz w:val="20"/>
                <w:szCs w:val="20"/>
                <w:lang w:eastAsia="ru-RU"/>
              </w:rPr>
              <w:t>1 008 200,0</w:t>
            </w:r>
          </w:p>
        </w:tc>
      </w:tr>
      <w:tr w:rsidR="000E18C9" w14:paraId="593BB95B" w14:textId="77777777" w:rsidTr="00E75ECA">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DF01B1" w14:textId="77777777" w:rsidR="000E18C9" w:rsidRPr="00FF430B" w:rsidRDefault="000E18C9" w:rsidP="00E75ECA">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proiect ONDRL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50AE4E" w14:textId="77777777" w:rsidR="000E18C9" w:rsidRPr="006A793C" w:rsidRDefault="000E18C9" w:rsidP="00E75ECA">
            <w:pPr>
              <w:shd w:val="clear" w:color="auto" w:fill="FFFFFF" w:themeFill="background1"/>
              <w:spacing w:before="120"/>
              <w:jc w:val="center"/>
              <w:rPr>
                <w:b/>
                <w:sz w:val="20"/>
                <w:szCs w:val="20"/>
                <w:lang w:eastAsia="ru-RU"/>
              </w:rPr>
            </w:pPr>
            <w:r>
              <w:rPr>
                <w:b/>
                <w:sz w:val="20"/>
                <w:szCs w:val="20"/>
                <w:lang w:eastAsia="ru-RU"/>
              </w:rPr>
              <w:t>1 008 200,0</w:t>
            </w:r>
          </w:p>
        </w:tc>
      </w:tr>
    </w:tbl>
    <w:p w14:paraId="6342BBC9" w14:textId="77777777" w:rsidR="000E18C9" w:rsidRPr="000826D4" w:rsidRDefault="000E18C9" w:rsidP="000E18C9">
      <w:pPr>
        <w:pStyle w:val="aff5"/>
        <w:numPr>
          <w:ilvl w:val="0"/>
          <w:numId w:val="25"/>
        </w:numPr>
        <w:shd w:val="clear" w:color="auto" w:fill="FFFFFF" w:themeFill="background1"/>
        <w:spacing w:before="120"/>
        <w:rPr>
          <w:bCs/>
          <w:sz w:val="24"/>
          <w:szCs w:val="24"/>
          <w:lang w:val="en-US"/>
        </w:rPr>
      </w:pP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procedurilor</w:t>
      </w:r>
      <w:proofErr w:type="spellEnd"/>
      <w:r w:rsidRPr="000826D4">
        <w:rPr>
          <w:bCs/>
          <w:sz w:val="24"/>
          <w:szCs w:val="24"/>
          <w:lang w:val="en-US"/>
        </w:rPr>
        <w:t xml:space="preserve"> de </w:t>
      </w:r>
      <w:proofErr w:type="spellStart"/>
      <w:r w:rsidRPr="000826D4">
        <w:rPr>
          <w:bCs/>
          <w:sz w:val="24"/>
          <w:szCs w:val="24"/>
          <w:lang w:val="en-US"/>
        </w:rPr>
        <w:t>preselecție</w:t>
      </w:r>
      <w:proofErr w:type="spellEnd"/>
      <w:r w:rsidRPr="000826D4">
        <w:rPr>
          <w:bCs/>
          <w:sz w:val="24"/>
          <w:szCs w:val="24"/>
          <w:lang w:val="en-US"/>
        </w:rPr>
        <w:t xml:space="preserve"> se </w:t>
      </w:r>
      <w:proofErr w:type="spellStart"/>
      <w:r w:rsidRPr="000826D4">
        <w:rPr>
          <w:bCs/>
          <w:sz w:val="24"/>
          <w:szCs w:val="24"/>
          <w:lang w:val="en-US"/>
        </w:rPr>
        <w:t>indică</w:t>
      </w:r>
      <w:proofErr w:type="spellEnd"/>
      <w:r w:rsidRPr="000826D4">
        <w:rPr>
          <w:bCs/>
          <w:sz w:val="24"/>
          <w:szCs w:val="24"/>
          <w:lang w:val="en-US"/>
        </w:rPr>
        <w:t xml:space="preserve"> </w:t>
      </w:r>
      <w:proofErr w:type="spellStart"/>
      <w:r w:rsidRPr="000826D4">
        <w:rPr>
          <w:bCs/>
          <w:sz w:val="24"/>
          <w:szCs w:val="24"/>
          <w:lang w:val="en-US"/>
        </w:rPr>
        <w:t>numărul</w:t>
      </w:r>
      <w:proofErr w:type="spellEnd"/>
      <w:r w:rsidRPr="000826D4">
        <w:rPr>
          <w:bCs/>
          <w:sz w:val="24"/>
          <w:szCs w:val="24"/>
          <w:lang w:val="en-US"/>
        </w:rPr>
        <w:t xml:space="preserve"> minim al </w:t>
      </w:r>
      <w:proofErr w:type="spellStart"/>
      <w:r w:rsidRPr="000826D4">
        <w:rPr>
          <w:bCs/>
          <w:sz w:val="24"/>
          <w:szCs w:val="24"/>
          <w:lang w:val="en-US"/>
        </w:rPr>
        <w:t>candidaţilor</w:t>
      </w:r>
      <w:proofErr w:type="spellEnd"/>
      <w:r w:rsidRPr="000826D4">
        <w:rPr>
          <w:bCs/>
          <w:sz w:val="24"/>
          <w:szCs w:val="24"/>
          <w:lang w:val="en-US"/>
        </w:rPr>
        <w:t xml:space="preserve"> </w:t>
      </w:r>
      <w:proofErr w:type="spellStart"/>
      <w:r w:rsidRPr="000826D4">
        <w:rPr>
          <w:bCs/>
          <w:sz w:val="24"/>
          <w:szCs w:val="24"/>
          <w:lang w:val="en-US"/>
        </w:rPr>
        <w:t>şi</w:t>
      </w:r>
      <w:proofErr w:type="spellEnd"/>
      <w:r w:rsidRPr="000826D4">
        <w:rPr>
          <w:bCs/>
          <w:sz w:val="24"/>
          <w:szCs w:val="24"/>
          <w:lang w:val="en-US"/>
        </w:rPr>
        <w:t xml:space="preserve">, </w:t>
      </w:r>
      <w:proofErr w:type="spellStart"/>
      <w:r w:rsidRPr="000826D4">
        <w:rPr>
          <w:bCs/>
          <w:sz w:val="24"/>
          <w:szCs w:val="24"/>
          <w:lang w:val="en-US"/>
        </w:rPr>
        <w:t>dacă</w:t>
      </w:r>
      <w:proofErr w:type="spellEnd"/>
      <w:r w:rsidRPr="000826D4">
        <w:rPr>
          <w:bCs/>
          <w:sz w:val="24"/>
          <w:szCs w:val="24"/>
          <w:lang w:val="en-US"/>
        </w:rPr>
        <w:t xml:space="preserve"> </w:t>
      </w:r>
      <w:proofErr w:type="spellStart"/>
      <w:r w:rsidRPr="000826D4">
        <w:rPr>
          <w:bCs/>
          <w:sz w:val="24"/>
          <w:szCs w:val="24"/>
          <w:lang w:val="en-US"/>
        </w:rPr>
        <w:t>este</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numărul</w:t>
      </w:r>
      <w:proofErr w:type="spellEnd"/>
      <w:r w:rsidRPr="000826D4">
        <w:rPr>
          <w:bCs/>
          <w:sz w:val="24"/>
          <w:szCs w:val="24"/>
          <w:lang w:val="en-US"/>
        </w:rPr>
        <w:t xml:space="preserve"> maxim al </w:t>
      </w:r>
      <w:proofErr w:type="spellStart"/>
      <w:r w:rsidRPr="000826D4">
        <w:rPr>
          <w:bCs/>
          <w:sz w:val="24"/>
          <w:szCs w:val="24"/>
          <w:lang w:val="en-US"/>
        </w:rPr>
        <w:t>acestora</w:t>
      </w:r>
      <w:proofErr w:type="spellEnd"/>
      <w:r w:rsidRPr="000826D4">
        <w:rPr>
          <w:bCs/>
          <w:sz w:val="24"/>
          <w:szCs w:val="24"/>
          <w:lang w:val="en-US"/>
        </w:rPr>
        <w:t xml:space="preserve">: </w:t>
      </w:r>
      <w:r w:rsidRPr="000826D4">
        <w:rPr>
          <w:bCs/>
          <w:sz w:val="24"/>
          <w:szCs w:val="24"/>
          <w:u w:val="single"/>
          <w:lang w:val="en-US"/>
        </w:rPr>
        <w:t xml:space="preserve">Nu se </w:t>
      </w:r>
      <w:proofErr w:type="spellStart"/>
      <w:r w:rsidRPr="000826D4">
        <w:rPr>
          <w:bCs/>
          <w:sz w:val="24"/>
          <w:szCs w:val="24"/>
          <w:u w:val="single"/>
          <w:lang w:val="en-US"/>
        </w:rPr>
        <w:t>aplică</w:t>
      </w:r>
      <w:proofErr w:type="spellEnd"/>
    </w:p>
    <w:p w14:paraId="122B0529" w14:textId="77777777" w:rsidR="000E18C9" w:rsidRPr="000826D4" w:rsidRDefault="000E18C9" w:rsidP="000E18C9">
      <w:pPr>
        <w:pStyle w:val="aff5"/>
        <w:numPr>
          <w:ilvl w:val="0"/>
          <w:numId w:val="25"/>
        </w:numPr>
        <w:shd w:val="clear" w:color="auto" w:fill="FFFFFF" w:themeFill="background1"/>
        <w:spacing w:before="120"/>
        <w:rPr>
          <w:bCs/>
          <w:sz w:val="24"/>
          <w:szCs w:val="24"/>
          <w:lang w:val="en-US"/>
        </w:rPr>
      </w:pPr>
      <w:r>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care </w:t>
      </w:r>
      <w:proofErr w:type="spellStart"/>
      <w:r w:rsidRPr="000826D4">
        <w:rPr>
          <w:bCs/>
          <w:sz w:val="24"/>
          <w:szCs w:val="24"/>
          <w:lang w:val="en-US"/>
        </w:rPr>
        <w:t>contractul</w:t>
      </w:r>
      <w:proofErr w:type="spellEnd"/>
      <w:r w:rsidRPr="000826D4">
        <w:rPr>
          <w:bCs/>
          <w:sz w:val="24"/>
          <w:szCs w:val="24"/>
          <w:lang w:val="en-US"/>
        </w:rPr>
        <w:t xml:space="preserve"> </w:t>
      </w:r>
      <w:proofErr w:type="spellStart"/>
      <w:r w:rsidRPr="000826D4">
        <w:rPr>
          <w:bCs/>
          <w:sz w:val="24"/>
          <w:szCs w:val="24"/>
          <w:lang w:val="en-US"/>
        </w:rPr>
        <w:t>este</w:t>
      </w:r>
      <w:proofErr w:type="spellEnd"/>
      <w:r w:rsidRPr="000826D4">
        <w:rPr>
          <w:bCs/>
          <w:sz w:val="24"/>
          <w:szCs w:val="24"/>
          <w:lang w:val="en-US"/>
        </w:rPr>
        <w:t xml:space="preserve"> </w:t>
      </w:r>
      <w:proofErr w:type="spellStart"/>
      <w:r w:rsidRPr="000826D4">
        <w:rPr>
          <w:bCs/>
          <w:sz w:val="24"/>
          <w:szCs w:val="24"/>
          <w:lang w:val="en-US"/>
        </w:rPr>
        <w:t>împărțit</w:t>
      </w:r>
      <w:proofErr w:type="spellEnd"/>
      <w:r w:rsidRPr="000826D4">
        <w:rPr>
          <w:bCs/>
          <w:sz w:val="24"/>
          <w:szCs w:val="24"/>
          <w:lang w:val="en-US"/>
        </w:rPr>
        <w:t xml:space="preserve"> pe </w:t>
      </w:r>
      <w:proofErr w:type="spellStart"/>
      <w:r w:rsidRPr="000826D4">
        <w:rPr>
          <w:bCs/>
          <w:sz w:val="24"/>
          <w:szCs w:val="24"/>
          <w:lang w:val="en-US"/>
        </w:rPr>
        <w:t>loturi</w:t>
      </w:r>
      <w:proofErr w:type="spellEnd"/>
      <w:r w:rsidRPr="000826D4">
        <w:rPr>
          <w:bCs/>
          <w:sz w:val="24"/>
          <w:szCs w:val="24"/>
          <w:lang w:val="en-US"/>
        </w:rPr>
        <w:t xml:space="preserve">, un operator economic </w:t>
      </w:r>
      <w:proofErr w:type="spellStart"/>
      <w:r w:rsidRPr="000826D4">
        <w:rPr>
          <w:bCs/>
          <w:sz w:val="24"/>
          <w:szCs w:val="24"/>
          <w:lang w:val="en-US"/>
        </w:rPr>
        <w:t>poate</w:t>
      </w:r>
      <w:proofErr w:type="spellEnd"/>
      <w:r w:rsidRPr="000826D4">
        <w:rPr>
          <w:bCs/>
          <w:sz w:val="24"/>
          <w:szCs w:val="24"/>
          <w:lang w:val="en-US"/>
        </w:rPr>
        <w:t xml:space="preserve"> </w:t>
      </w:r>
      <w:proofErr w:type="spellStart"/>
      <w:r w:rsidRPr="000826D4">
        <w:rPr>
          <w:bCs/>
          <w:sz w:val="24"/>
          <w:szCs w:val="24"/>
          <w:lang w:val="en-US"/>
        </w:rPr>
        <w:t>depune</w:t>
      </w:r>
      <w:proofErr w:type="spellEnd"/>
      <w:r w:rsidRPr="000826D4">
        <w:rPr>
          <w:bCs/>
          <w:sz w:val="24"/>
          <w:szCs w:val="24"/>
          <w:lang w:val="en-US"/>
        </w:rPr>
        <w:t xml:space="preserve"> </w:t>
      </w:r>
      <w:proofErr w:type="spellStart"/>
      <w:r w:rsidRPr="000826D4">
        <w:rPr>
          <w:bCs/>
          <w:sz w:val="24"/>
          <w:szCs w:val="24"/>
          <w:lang w:val="en-US"/>
        </w:rPr>
        <w:t>oferta</w:t>
      </w:r>
      <w:proofErr w:type="spellEnd"/>
      <w:r w:rsidRPr="000826D4">
        <w:rPr>
          <w:bCs/>
          <w:sz w:val="24"/>
          <w:szCs w:val="24"/>
          <w:lang w:val="en-US"/>
        </w:rPr>
        <w:t xml:space="preserve"> (se </w:t>
      </w:r>
      <w:proofErr w:type="spellStart"/>
      <w:r w:rsidRPr="000826D4">
        <w:rPr>
          <w:bCs/>
          <w:sz w:val="24"/>
          <w:szCs w:val="24"/>
          <w:lang w:val="en-US"/>
        </w:rPr>
        <w:t>va</w:t>
      </w:r>
      <w:proofErr w:type="spellEnd"/>
      <w:r w:rsidRPr="000826D4">
        <w:rPr>
          <w:bCs/>
          <w:sz w:val="24"/>
          <w:szCs w:val="24"/>
          <w:lang w:val="en-US"/>
        </w:rPr>
        <w:t xml:space="preserve"> </w:t>
      </w:r>
      <w:proofErr w:type="spellStart"/>
      <w:r w:rsidRPr="000826D4">
        <w:rPr>
          <w:bCs/>
          <w:sz w:val="24"/>
          <w:szCs w:val="24"/>
          <w:lang w:val="en-US"/>
        </w:rPr>
        <w:t>selecta</w:t>
      </w:r>
      <w:proofErr w:type="spellEnd"/>
      <w:r w:rsidRPr="000826D4">
        <w:rPr>
          <w:bCs/>
          <w:sz w:val="24"/>
          <w:szCs w:val="24"/>
          <w:lang w:val="en-US"/>
        </w:rPr>
        <w:t xml:space="preserve">): </w:t>
      </w:r>
      <w:proofErr w:type="spellStart"/>
      <w:r w:rsidRPr="000826D4">
        <w:rPr>
          <w:bCs/>
          <w:sz w:val="24"/>
          <w:szCs w:val="24"/>
          <w:u w:val="single"/>
          <w:lang w:val="en-US"/>
        </w:rPr>
        <w:t>Pentru</w:t>
      </w:r>
      <w:proofErr w:type="spellEnd"/>
      <w:r w:rsidRPr="000826D4">
        <w:rPr>
          <w:bCs/>
          <w:sz w:val="24"/>
          <w:szCs w:val="24"/>
          <w:u w:val="single"/>
          <w:lang w:val="en-US"/>
        </w:rPr>
        <w:t xml:space="preserve"> </w:t>
      </w:r>
      <w:proofErr w:type="spellStart"/>
      <w:r w:rsidRPr="000826D4">
        <w:rPr>
          <w:bCs/>
          <w:sz w:val="24"/>
          <w:szCs w:val="24"/>
          <w:u w:val="single"/>
          <w:lang w:val="en-US"/>
        </w:rPr>
        <w:t>întreg</w:t>
      </w:r>
      <w:proofErr w:type="spellEnd"/>
      <w:r w:rsidRPr="000826D4">
        <w:rPr>
          <w:bCs/>
          <w:sz w:val="24"/>
          <w:szCs w:val="24"/>
          <w:u w:val="single"/>
          <w:lang w:val="en-US"/>
        </w:rPr>
        <w:t xml:space="preserve"> </w:t>
      </w:r>
      <w:proofErr w:type="spellStart"/>
      <w:r w:rsidRPr="000826D4">
        <w:rPr>
          <w:bCs/>
          <w:sz w:val="24"/>
          <w:szCs w:val="24"/>
          <w:u w:val="single"/>
          <w:lang w:val="en-US"/>
        </w:rPr>
        <w:t>lotul</w:t>
      </w:r>
      <w:proofErr w:type="spellEnd"/>
      <w:r w:rsidRPr="000826D4">
        <w:rPr>
          <w:bCs/>
          <w:sz w:val="24"/>
          <w:szCs w:val="24"/>
          <w:lang w:val="en-US"/>
        </w:rPr>
        <w:t>;</w:t>
      </w:r>
    </w:p>
    <w:p w14:paraId="1771A208" w14:textId="77777777" w:rsidR="000E18C9" w:rsidRPr="000826D4" w:rsidRDefault="000E18C9" w:rsidP="000E18C9">
      <w:pPr>
        <w:pStyle w:val="aff5"/>
        <w:shd w:val="clear" w:color="auto" w:fill="FFFFFF" w:themeFill="background1"/>
        <w:spacing w:before="120"/>
        <w:rPr>
          <w:bCs/>
          <w:sz w:val="24"/>
          <w:szCs w:val="24"/>
          <w:lang w:val="en-US"/>
        </w:rPr>
      </w:pPr>
      <w:r w:rsidRPr="000826D4">
        <w:rPr>
          <w:bCs/>
          <w:sz w:val="24"/>
          <w:szCs w:val="24"/>
          <w:lang w:val="en-US"/>
        </w:rPr>
        <w:t>11.</w:t>
      </w:r>
      <w:r>
        <w:rPr>
          <w:bCs/>
          <w:sz w:val="24"/>
          <w:szCs w:val="24"/>
          <w:lang w:val="en-US"/>
        </w:rPr>
        <w:t xml:space="preserve"> </w:t>
      </w:r>
      <w:proofErr w:type="spellStart"/>
      <w:r w:rsidRPr="000826D4">
        <w:rPr>
          <w:bCs/>
          <w:sz w:val="24"/>
          <w:szCs w:val="24"/>
          <w:lang w:val="en-US"/>
        </w:rPr>
        <w:t>Admiterea</w:t>
      </w:r>
      <w:proofErr w:type="spellEnd"/>
      <w:r w:rsidRPr="000826D4">
        <w:rPr>
          <w:bCs/>
          <w:sz w:val="24"/>
          <w:szCs w:val="24"/>
          <w:lang w:val="en-US"/>
        </w:rPr>
        <w:t xml:space="preserve"> </w:t>
      </w:r>
      <w:proofErr w:type="spellStart"/>
      <w:r w:rsidRPr="000826D4">
        <w:rPr>
          <w:bCs/>
          <w:sz w:val="24"/>
          <w:szCs w:val="24"/>
          <w:lang w:val="en-US"/>
        </w:rPr>
        <w:t>sau</w:t>
      </w:r>
      <w:proofErr w:type="spellEnd"/>
      <w:r w:rsidRPr="000826D4">
        <w:rPr>
          <w:bCs/>
          <w:sz w:val="24"/>
          <w:szCs w:val="24"/>
          <w:lang w:val="en-US"/>
        </w:rPr>
        <w:t xml:space="preserve"> </w:t>
      </w:r>
      <w:proofErr w:type="spellStart"/>
      <w:r w:rsidRPr="000826D4">
        <w:rPr>
          <w:bCs/>
          <w:sz w:val="24"/>
          <w:szCs w:val="24"/>
          <w:lang w:val="en-US"/>
        </w:rPr>
        <w:t>interzicerea</w:t>
      </w:r>
      <w:proofErr w:type="spellEnd"/>
      <w:r w:rsidRPr="000826D4">
        <w:rPr>
          <w:bCs/>
          <w:sz w:val="24"/>
          <w:szCs w:val="24"/>
          <w:lang w:val="en-US"/>
        </w:rPr>
        <w:t xml:space="preserve"> </w:t>
      </w:r>
      <w:proofErr w:type="spellStart"/>
      <w:r w:rsidRPr="000826D4">
        <w:rPr>
          <w:bCs/>
          <w:sz w:val="24"/>
          <w:szCs w:val="24"/>
          <w:lang w:val="en-US"/>
        </w:rPr>
        <w:t>ofertelor</w:t>
      </w:r>
      <w:proofErr w:type="spellEnd"/>
      <w:r w:rsidRPr="000826D4">
        <w:rPr>
          <w:bCs/>
          <w:sz w:val="24"/>
          <w:szCs w:val="24"/>
          <w:lang w:val="en-US"/>
        </w:rPr>
        <w:t xml:space="preserve"> alternative: </w:t>
      </w:r>
      <w:r w:rsidRPr="000826D4">
        <w:rPr>
          <w:bCs/>
          <w:sz w:val="24"/>
          <w:szCs w:val="24"/>
          <w:u w:val="single"/>
          <w:lang w:val="en-US"/>
        </w:rPr>
        <w:t xml:space="preserve">nu se </w:t>
      </w:r>
      <w:proofErr w:type="spellStart"/>
      <w:r w:rsidRPr="000826D4">
        <w:rPr>
          <w:bCs/>
          <w:sz w:val="24"/>
          <w:szCs w:val="24"/>
          <w:u w:val="single"/>
          <w:lang w:val="en-US"/>
        </w:rPr>
        <w:t>admite</w:t>
      </w:r>
      <w:proofErr w:type="spellEnd"/>
    </w:p>
    <w:p w14:paraId="7D61BFDB" w14:textId="77777777" w:rsidR="000E18C9" w:rsidRPr="00746510" w:rsidRDefault="000E18C9" w:rsidP="000E18C9">
      <w:pPr>
        <w:pStyle w:val="TableParagraph"/>
        <w:spacing w:before="144"/>
        <w:ind w:right="128"/>
        <w:rPr>
          <w:b/>
          <w:sz w:val="20"/>
        </w:rPr>
      </w:pPr>
      <w:r w:rsidRPr="000826D4">
        <w:rPr>
          <w:bCs/>
        </w:rPr>
        <w:t>12.Termenii ș</w:t>
      </w:r>
      <w:r w:rsidRPr="000826D4">
        <w:rPr>
          <w:bCs/>
          <w:lang w:val="it-IT"/>
        </w:rPr>
        <w:t>i condi</w:t>
      </w:r>
      <w:r w:rsidRPr="000826D4">
        <w:rPr>
          <w:bCs/>
        </w:rPr>
        <w:t>țiile de executare solicitaț</w:t>
      </w:r>
      <w:r w:rsidRPr="000826D4">
        <w:rPr>
          <w:bCs/>
          <w:lang w:val="it-IT"/>
        </w:rPr>
        <w:t>i</w:t>
      </w:r>
      <w:r w:rsidRPr="000826D4">
        <w:rPr>
          <w:bCs/>
          <w:u w:val="single"/>
          <w:lang w:val="it-IT"/>
        </w:rPr>
        <w:t>:</w:t>
      </w:r>
      <w:r>
        <w:rPr>
          <w:bCs/>
          <w:u w:val="single"/>
          <w:lang w:val="it-IT"/>
        </w:rPr>
        <w:t xml:space="preserve"> </w:t>
      </w:r>
      <w:r w:rsidRPr="000826D4">
        <w:t>termenul de îndeplinire a lucrărilor</w:t>
      </w:r>
      <w:r w:rsidRPr="000826D4">
        <w:rPr>
          <w:lang w:eastAsia="ru-RU"/>
        </w:rPr>
        <w:t xml:space="preserve">  </w:t>
      </w:r>
      <w:r>
        <w:rPr>
          <w:lang w:eastAsia="ru-RU"/>
        </w:rPr>
        <w:t>3</w:t>
      </w:r>
      <w:r w:rsidRPr="000826D4">
        <w:rPr>
          <w:bCs/>
          <w:u w:val="single"/>
          <w:lang w:val="it-IT"/>
        </w:rPr>
        <w:t xml:space="preserve"> luni</w:t>
      </w:r>
      <w:r w:rsidRPr="000826D4">
        <w:rPr>
          <w:bCs/>
          <w:lang w:val="it-IT"/>
        </w:rPr>
        <w:t xml:space="preserve"> </w:t>
      </w:r>
      <w:r>
        <w:rPr>
          <w:bCs/>
          <w:lang w:val="it-IT"/>
        </w:rPr>
        <w:t xml:space="preserve">, </w:t>
      </w:r>
    </w:p>
    <w:p w14:paraId="2A0A222E" w14:textId="77777777" w:rsidR="000E18C9" w:rsidRPr="000826D4" w:rsidRDefault="000E18C9" w:rsidP="000E18C9">
      <w:pPr>
        <w:pStyle w:val="aff5"/>
        <w:shd w:val="clear" w:color="auto" w:fill="FFFFFF" w:themeFill="background1"/>
        <w:spacing w:before="120"/>
        <w:rPr>
          <w:bCs/>
          <w:sz w:val="24"/>
          <w:szCs w:val="24"/>
          <w:lang w:val="en-US"/>
        </w:rPr>
      </w:pPr>
      <w:r w:rsidRPr="000826D4">
        <w:rPr>
          <w:bCs/>
          <w:sz w:val="24"/>
          <w:szCs w:val="24"/>
          <w:lang w:val="en-US"/>
        </w:rPr>
        <w:t xml:space="preserve">13.Termenul de </w:t>
      </w:r>
      <w:proofErr w:type="spellStart"/>
      <w:r w:rsidRPr="000826D4">
        <w:rPr>
          <w:bCs/>
          <w:sz w:val="24"/>
          <w:szCs w:val="24"/>
          <w:lang w:val="en-US"/>
        </w:rPr>
        <w:t>valabilitate</w:t>
      </w:r>
      <w:proofErr w:type="spellEnd"/>
      <w:r w:rsidRPr="000826D4">
        <w:rPr>
          <w:bCs/>
          <w:sz w:val="24"/>
          <w:szCs w:val="24"/>
          <w:lang w:val="en-US"/>
        </w:rPr>
        <w:t xml:space="preserve"> a </w:t>
      </w:r>
      <w:proofErr w:type="spellStart"/>
      <w:r w:rsidRPr="000826D4">
        <w:rPr>
          <w:bCs/>
          <w:sz w:val="24"/>
          <w:szCs w:val="24"/>
          <w:lang w:val="en-US"/>
        </w:rPr>
        <w:t>contractului</w:t>
      </w:r>
      <w:proofErr w:type="spellEnd"/>
      <w:r w:rsidRPr="000826D4">
        <w:rPr>
          <w:bCs/>
          <w:sz w:val="24"/>
          <w:szCs w:val="24"/>
          <w:lang w:val="en-US"/>
        </w:rPr>
        <w:t xml:space="preserve">: </w:t>
      </w:r>
      <w:r w:rsidRPr="000826D4">
        <w:rPr>
          <w:bCs/>
          <w:sz w:val="24"/>
          <w:szCs w:val="24"/>
          <w:u w:val="single"/>
          <w:lang w:val="en-US"/>
        </w:rPr>
        <w:t>31.12.2023</w:t>
      </w:r>
    </w:p>
    <w:p w14:paraId="61CE0EA8" w14:textId="77777777" w:rsidR="000E18C9" w:rsidRPr="000826D4" w:rsidRDefault="000E18C9" w:rsidP="000E18C9">
      <w:pPr>
        <w:pStyle w:val="aff5"/>
        <w:shd w:val="clear" w:color="auto" w:fill="FFFFFF" w:themeFill="background1"/>
        <w:spacing w:before="120"/>
        <w:ind w:left="426" w:hanging="426"/>
        <w:rPr>
          <w:bCs/>
          <w:sz w:val="24"/>
          <w:szCs w:val="24"/>
          <w:lang w:val="en-US"/>
        </w:rPr>
      </w:pPr>
      <w:r w:rsidRPr="000826D4">
        <w:rPr>
          <w:bCs/>
          <w:sz w:val="24"/>
          <w:szCs w:val="24"/>
          <w:lang w:val="en-US"/>
        </w:rPr>
        <w:t xml:space="preserve">14.Contract de </w:t>
      </w:r>
      <w:proofErr w:type="spellStart"/>
      <w:r w:rsidRPr="000826D4">
        <w:rPr>
          <w:bCs/>
          <w:sz w:val="24"/>
          <w:szCs w:val="24"/>
          <w:lang w:val="en-US"/>
        </w:rPr>
        <w:t>achiziție</w:t>
      </w:r>
      <w:proofErr w:type="spellEnd"/>
      <w:r w:rsidRPr="000826D4">
        <w:rPr>
          <w:bCs/>
          <w:sz w:val="24"/>
          <w:szCs w:val="24"/>
          <w:lang w:val="en-US"/>
        </w:rPr>
        <w:t xml:space="preserve"> </w:t>
      </w:r>
      <w:proofErr w:type="spellStart"/>
      <w:r w:rsidRPr="000826D4">
        <w:rPr>
          <w:bCs/>
          <w:sz w:val="24"/>
          <w:szCs w:val="24"/>
          <w:lang w:val="en-US"/>
        </w:rPr>
        <w:t>rezervat</w:t>
      </w:r>
      <w:proofErr w:type="spellEnd"/>
      <w:r w:rsidRPr="000826D4">
        <w:rPr>
          <w:bCs/>
          <w:sz w:val="24"/>
          <w:szCs w:val="24"/>
          <w:lang w:val="en-US"/>
        </w:rPr>
        <w:t xml:space="preserve"> </w:t>
      </w:r>
      <w:proofErr w:type="spellStart"/>
      <w:r w:rsidRPr="000826D4">
        <w:rPr>
          <w:bCs/>
          <w:sz w:val="24"/>
          <w:szCs w:val="24"/>
          <w:lang w:val="en-US"/>
        </w:rPr>
        <w:t>atelierelor</w:t>
      </w:r>
      <w:proofErr w:type="spellEnd"/>
      <w:r w:rsidRPr="000826D4">
        <w:rPr>
          <w:bCs/>
          <w:sz w:val="24"/>
          <w:szCs w:val="24"/>
          <w:lang w:val="en-US"/>
        </w:rPr>
        <w:t xml:space="preserve"> </w:t>
      </w:r>
      <w:proofErr w:type="spellStart"/>
      <w:r w:rsidRPr="000826D4">
        <w:rPr>
          <w:bCs/>
          <w:sz w:val="24"/>
          <w:szCs w:val="24"/>
          <w:lang w:val="en-US"/>
        </w:rPr>
        <w:t>protejate</w:t>
      </w:r>
      <w:proofErr w:type="spellEnd"/>
      <w:r w:rsidRPr="000826D4">
        <w:rPr>
          <w:bCs/>
          <w:sz w:val="24"/>
          <w:szCs w:val="24"/>
          <w:lang w:val="en-US"/>
        </w:rPr>
        <w:t xml:space="preserve"> </w:t>
      </w:r>
      <w:proofErr w:type="spellStart"/>
      <w:r w:rsidRPr="000826D4">
        <w:rPr>
          <w:bCs/>
          <w:sz w:val="24"/>
          <w:szCs w:val="24"/>
          <w:lang w:val="en-US"/>
        </w:rPr>
        <w:t>sau</w:t>
      </w:r>
      <w:proofErr w:type="spellEnd"/>
      <w:r w:rsidRPr="000826D4">
        <w:rPr>
          <w:bCs/>
          <w:sz w:val="24"/>
          <w:szCs w:val="24"/>
          <w:lang w:val="en-US"/>
        </w:rPr>
        <w:t xml:space="preserve"> </w:t>
      </w:r>
      <w:proofErr w:type="spellStart"/>
      <w:r w:rsidRPr="000826D4">
        <w:rPr>
          <w:bCs/>
          <w:sz w:val="24"/>
          <w:szCs w:val="24"/>
          <w:lang w:val="en-US"/>
        </w:rPr>
        <w:t>că</w:t>
      </w:r>
      <w:proofErr w:type="spellEnd"/>
      <w:r w:rsidRPr="000826D4">
        <w:rPr>
          <w:bCs/>
          <w:sz w:val="24"/>
          <w:szCs w:val="24"/>
          <w:lang w:val="en-US"/>
        </w:rPr>
        <w:t xml:space="preserve"> </w:t>
      </w:r>
      <w:proofErr w:type="spellStart"/>
      <w:r w:rsidRPr="000826D4">
        <w:rPr>
          <w:bCs/>
          <w:sz w:val="24"/>
          <w:szCs w:val="24"/>
          <w:lang w:val="en-US"/>
        </w:rPr>
        <w:t>acesta</w:t>
      </w:r>
      <w:proofErr w:type="spellEnd"/>
      <w:r w:rsidRPr="000826D4">
        <w:rPr>
          <w:bCs/>
          <w:sz w:val="24"/>
          <w:szCs w:val="24"/>
          <w:lang w:val="en-US"/>
        </w:rPr>
        <w:t xml:space="preserve"> </w:t>
      </w:r>
      <w:proofErr w:type="spellStart"/>
      <w:r w:rsidRPr="000826D4">
        <w:rPr>
          <w:bCs/>
          <w:sz w:val="24"/>
          <w:szCs w:val="24"/>
          <w:lang w:val="en-US"/>
        </w:rPr>
        <w:t>poate</w:t>
      </w:r>
      <w:proofErr w:type="spellEnd"/>
      <w:r w:rsidRPr="000826D4">
        <w:rPr>
          <w:bCs/>
          <w:sz w:val="24"/>
          <w:szCs w:val="24"/>
          <w:lang w:val="en-US"/>
        </w:rPr>
        <w:t xml:space="preserve"> fi </w:t>
      </w:r>
      <w:proofErr w:type="spellStart"/>
      <w:r w:rsidRPr="000826D4">
        <w:rPr>
          <w:bCs/>
          <w:sz w:val="24"/>
          <w:szCs w:val="24"/>
          <w:lang w:val="en-US"/>
        </w:rPr>
        <w:t>executat</w:t>
      </w:r>
      <w:proofErr w:type="spellEnd"/>
      <w:r w:rsidRPr="000826D4">
        <w:rPr>
          <w:bCs/>
          <w:sz w:val="24"/>
          <w:szCs w:val="24"/>
          <w:lang w:val="en-US"/>
        </w:rPr>
        <w:t xml:space="preserve"> </w:t>
      </w:r>
      <w:proofErr w:type="spellStart"/>
      <w:r w:rsidRPr="000826D4">
        <w:rPr>
          <w:bCs/>
          <w:sz w:val="24"/>
          <w:szCs w:val="24"/>
          <w:lang w:val="en-US"/>
        </w:rPr>
        <w:t>numai</w:t>
      </w:r>
      <w:proofErr w:type="spellEnd"/>
      <w:r w:rsidRPr="000826D4">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cadrul</w:t>
      </w:r>
      <w:proofErr w:type="spellEnd"/>
      <w:r w:rsidRPr="000826D4">
        <w:rPr>
          <w:bCs/>
          <w:sz w:val="24"/>
          <w:szCs w:val="24"/>
          <w:lang w:val="en-US"/>
        </w:rPr>
        <w:t xml:space="preserve"> </w:t>
      </w:r>
      <w:proofErr w:type="spellStart"/>
      <w:r w:rsidRPr="000826D4">
        <w:rPr>
          <w:bCs/>
          <w:sz w:val="24"/>
          <w:szCs w:val="24"/>
          <w:lang w:val="en-US"/>
        </w:rPr>
        <w:t>unor</w:t>
      </w:r>
      <w:proofErr w:type="spellEnd"/>
      <w:r w:rsidRPr="000826D4">
        <w:rPr>
          <w:bCs/>
          <w:sz w:val="24"/>
          <w:szCs w:val="24"/>
          <w:lang w:val="en-US"/>
        </w:rPr>
        <w:t xml:space="preserve"> </w:t>
      </w:r>
      <w:proofErr w:type="spellStart"/>
      <w:r w:rsidRPr="000826D4">
        <w:rPr>
          <w:bCs/>
          <w:sz w:val="24"/>
          <w:szCs w:val="24"/>
          <w:lang w:val="en-US"/>
        </w:rPr>
        <w:t>programe</w:t>
      </w:r>
      <w:proofErr w:type="spellEnd"/>
      <w:r w:rsidRPr="000826D4">
        <w:rPr>
          <w:bCs/>
          <w:sz w:val="24"/>
          <w:szCs w:val="24"/>
          <w:lang w:val="en-US"/>
        </w:rPr>
        <w:t xml:space="preserve"> de </w:t>
      </w:r>
      <w:proofErr w:type="spellStart"/>
      <w:r w:rsidRPr="000826D4">
        <w:rPr>
          <w:bCs/>
          <w:sz w:val="24"/>
          <w:szCs w:val="24"/>
          <w:lang w:val="en-US"/>
        </w:rPr>
        <w:t>angajare</w:t>
      </w:r>
      <w:proofErr w:type="spellEnd"/>
      <w:r w:rsidRPr="000826D4">
        <w:rPr>
          <w:bCs/>
          <w:sz w:val="24"/>
          <w:szCs w:val="24"/>
          <w:lang w:val="en-US"/>
        </w:rPr>
        <w:t xml:space="preserve"> </w:t>
      </w:r>
      <w:proofErr w:type="spellStart"/>
      <w:r w:rsidRPr="000826D4">
        <w:rPr>
          <w:bCs/>
          <w:sz w:val="24"/>
          <w:szCs w:val="24"/>
          <w:lang w:val="en-US"/>
        </w:rPr>
        <w:t>protejată</w:t>
      </w:r>
      <w:proofErr w:type="spellEnd"/>
      <w:r w:rsidRPr="000826D4">
        <w:rPr>
          <w:bCs/>
          <w:sz w:val="24"/>
          <w:szCs w:val="24"/>
          <w:lang w:val="en-US"/>
        </w:rPr>
        <w:t xml:space="preserve"> (</w:t>
      </w:r>
      <w:proofErr w:type="spellStart"/>
      <w:r w:rsidRPr="000826D4">
        <w:rPr>
          <w:bCs/>
          <w:sz w:val="24"/>
          <w:szCs w:val="24"/>
          <w:lang w:val="en-US"/>
        </w:rPr>
        <w:t>după</w:t>
      </w:r>
      <w:proofErr w:type="spellEnd"/>
      <w:r w:rsidRPr="000826D4">
        <w:rPr>
          <w:bCs/>
          <w:sz w:val="24"/>
          <w:szCs w:val="24"/>
          <w:lang w:val="en-US"/>
        </w:rPr>
        <w:t xml:space="preserve"> </w:t>
      </w:r>
      <w:proofErr w:type="spellStart"/>
      <w:r w:rsidRPr="000826D4">
        <w:rPr>
          <w:bCs/>
          <w:sz w:val="24"/>
          <w:szCs w:val="24"/>
          <w:lang w:val="en-US"/>
        </w:rPr>
        <w:t>caz</w:t>
      </w:r>
      <w:proofErr w:type="spellEnd"/>
      <w:r w:rsidRPr="000826D4">
        <w:rPr>
          <w:bCs/>
          <w:sz w:val="24"/>
          <w:szCs w:val="24"/>
          <w:lang w:val="en-US"/>
        </w:rPr>
        <w:t xml:space="preserve">): </w:t>
      </w:r>
      <w:r w:rsidRPr="000826D4">
        <w:rPr>
          <w:bCs/>
          <w:sz w:val="24"/>
          <w:szCs w:val="24"/>
          <w:u w:val="single"/>
          <w:lang w:val="en-US"/>
        </w:rPr>
        <w:t xml:space="preserve">nu se </w:t>
      </w:r>
      <w:proofErr w:type="spellStart"/>
      <w:r w:rsidRPr="000826D4">
        <w:rPr>
          <w:bCs/>
          <w:sz w:val="24"/>
          <w:szCs w:val="24"/>
          <w:u w:val="single"/>
          <w:lang w:val="en-US"/>
        </w:rPr>
        <w:t>aplică</w:t>
      </w:r>
      <w:proofErr w:type="spellEnd"/>
    </w:p>
    <w:p w14:paraId="39153BF7" w14:textId="77777777" w:rsidR="000E18C9" w:rsidRPr="000826D4" w:rsidRDefault="000E18C9" w:rsidP="000E18C9">
      <w:pPr>
        <w:pStyle w:val="a"/>
        <w:numPr>
          <w:ilvl w:val="0"/>
          <w:numId w:val="26"/>
        </w:numPr>
        <w:shd w:val="clear" w:color="auto" w:fill="FFFFFF" w:themeFill="background1"/>
        <w:tabs>
          <w:tab w:val="clear" w:pos="1134"/>
          <w:tab w:val="right" w:pos="426"/>
        </w:tabs>
        <w:spacing w:before="120"/>
        <w:jc w:val="left"/>
      </w:pPr>
      <w:proofErr w:type="spellStart"/>
      <w:r w:rsidRPr="000826D4">
        <w:rPr>
          <w:b/>
        </w:rPr>
        <w:t>Prestarea</w:t>
      </w:r>
      <w:proofErr w:type="spellEnd"/>
      <w:r w:rsidRPr="000826D4">
        <w:rPr>
          <w:b/>
        </w:rPr>
        <w:t xml:space="preserve"> </w:t>
      </w:r>
      <w:proofErr w:type="spellStart"/>
      <w:r w:rsidRPr="000826D4">
        <w:rPr>
          <w:b/>
        </w:rPr>
        <w:t>serviciului</w:t>
      </w:r>
      <w:proofErr w:type="spellEnd"/>
      <w:r w:rsidRPr="000826D4">
        <w:rPr>
          <w:b/>
        </w:rPr>
        <w:t xml:space="preserve"> </w:t>
      </w:r>
      <w:proofErr w:type="spellStart"/>
      <w:r w:rsidRPr="000826D4">
        <w:rPr>
          <w:b/>
        </w:rPr>
        <w:t>este</w:t>
      </w:r>
      <w:proofErr w:type="spellEnd"/>
      <w:r w:rsidRPr="000826D4">
        <w:rPr>
          <w:b/>
        </w:rPr>
        <w:t xml:space="preserve"> </w:t>
      </w:r>
      <w:proofErr w:type="spellStart"/>
      <w:r w:rsidRPr="000826D4">
        <w:rPr>
          <w:b/>
        </w:rPr>
        <w:t>rezervată</w:t>
      </w:r>
      <w:proofErr w:type="spellEnd"/>
      <w:r w:rsidRPr="000826D4">
        <w:rPr>
          <w:b/>
        </w:rPr>
        <w:t xml:space="preserve"> </w:t>
      </w:r>
      <w:proofErr w:type="spellStart"/>
      <w:r w:rsidRPr="000826D4">
        <w:rPr>
          <w:b/>
        </w:rPr>
        <w:t>unei</w:t>
      </w:r>
      <w:proofErr w:type="spellEnd"/>
      <w:r w:rsidRPr="000826D4">
        <w:rPr>
          <w:b/>
        </w:rPr>
        <w:t xml:space="preserve"> </w:t>
      </w:r>
      <w:proofErr w:type="spellStart"/>
      <w:r w:rsidRPr="000826D4">
        <w:rPr>
          <w:b/>
        </w:rPr>
        <w:t>anumite</w:t>
      </w:r>
      <w:proofErr w:type="spellEnd"/>
      <w:r w:rsidRPr="000826D4">
        <w:rPr>
          <w:b/>
        </w:rPr>
        <w:t xml:space="preserve"> </w:t>
      </w:r>
      <w:proofErr w:type="spellStart"/>
      <w:r w:rsidRPr="000826D4">
        <w:rPr>
          <w:b/>
        </w:rPr>
        <w:t>profesii</w:t>
      </w:r>
      <w:proofErr w:type="spellEnd"/>
      <w:r w:rsidRPr="000826D4">
        <w:rPr>
          <w:b/>
        </w:rPr>
        <w:t xml:space="preserve"> </w:t>
      </w:r>
      <w:proofErr w:type="spellStart"/>
      <w:r w:rsidRPr="000826D4">
        <w:rPr>
          <w:b/>
        </w:rPr>
        <w:t>în</w:t>
      </w:r>
      <w:proofErr w:type="spellEnd"/>
      <w:r w:rsidRPr="000826D4">
        <w:rPr>
          <w:b/>
        </w:rPr>
        <w:t xml:space="preserve"> </w:t>
      </w:r>
      <w:proofErr w:type="spellStart"/>
      <w:r w:rsidRPr="000826D4">
        <w:rPr>
          <w:b/>
        </w:rPr>
        <w:t>temeiul</w:t>
      </w:r>
      <w:proofErr w:type="spellEnd"/>
      <w:r w:rsidRPr="000826D4">
        <w:rPr>
          <w:b/>
        </w:rPr>
        <w:t xml:space="preserve"> </w:t>
      </w:r>
      <w:proofErr w:type="spellStart"/>
      <w:r w:rsidRPr="000826D4">
        <w:rPr>
          <w:b/>
        </w:rPr>
        <w:t>unor</w:t>
      </w:r>
      <w:proofErr w:type="spellEnd"/>
      <w:r w:rsidRPr="000826D4">
        <w:rPr>
          <w:b/>
        </w:rPr>
        <w:t xml:space="preserve"> </w:t>
      </w:r>
      <w:proofErr w:type="spellStart"/>
      <w:r w:rsidRPr="000826D4">
        <w:rPr>
          <w:b/>
        </w:rPr>
        <w:t>legisau</w:t>
      </w:r>
      <w:proofErr w:type="spellEnd"/>
      <w:r w:rsidRPr="000826D4">
        <w:rPr>
          <w:b/>
        </w:rPr>
        <w:t xml:space="preserve"> al </w:t>
      </w:r>
      <w:proofErr w:type="spellStart"/>
      <w:r w:rsidRPr="000826D4">
        <w:rPr>
          <w:b/>
        </w:rPr>
        <w:t>unor</w:t>
      </w:r>
      <w:proofErr w:type="spellEnd"/>
      <w:r w:rsidRPr="000826D4">
        <w:rPr>
          <w:b/>
        </w:rPr>
        <w:t xml:space="preserve"> </w:t>
      </w:r>
      <w:proofErr w:type="spellStart"/>
      <w:r w:rsidRPr="000826D4">
        <w:rPr>
          <w:b/>
        </w:rPr>
        <w:t>acte</w:t>
      </w:r>
      <w:proofErr w:type="spellEnd"/>
      <w:r w:rsidRPr="000826D4">
        <w:rPr>
          <w:b/>
        </w:rPr>
        <w:t xml:space="preserve"> administrative (</w:t>
      </w:r>
      <w:proofErr w:type="spellStart"/>
      <w:r w:rsidRPr="000826D4">
        <w:rPr>
          <w:b/>
        </w:rPr>
        <w:t>după</w:t>
      </w:r>
      <w:proofErr w:type="spellEnd"/>
      <w:r w:rsidRPr="000826D4">
        <w:rPr>
          <w:b/>
        </w:rPr>
        <w:t xml:space="preserve"> </w:t>
      </w:r>
      <w:proofErr w:type="spellStart"/>
      <w:r w:rsidRPr="000826D4">
        <w:rPr>
          <w:b/>
        </w:rPr>
        <w:t>caz</w:t>
      </w:r>
      <w:proofErr w:type="spellEnd"/>
      <w:r w:rsidRPr="000826D4">
        <w:rPr>
          <w:b/>
        </w:rPr>
        <w:t xml:space="preserve">): nu </w:t>
      </w:r>
      <w:proofErr w:type="spellStart"/>
      <w:r w:rsidRPr="000826D4">
        <w:rPr>
          <w:b/>
        </w:rPr>
        <w:t>este</w:t>
      </w:r>
      <w:proofErr w:type="spellEnd"/>
      <w:r w:rsidRPr="000826D4">
        <w:rPr>
          <w:b/>
        </w:rPr>
        <w:t xml:space="preserve"> </w:t>
      </w:r>
    </w:p>
    <w:p w14:paraId="7EAA5303" w14:textId="77777777" w:rsidR="000E18C9" w:rsidRPr="009D6A0F" w:rsidRDefault="000E18C9" w:rsidP="000E18C9">
      <w:pPr>
        <w:pStyle w:val="a"/>
        <w:numPr>
          <w:ilvl w:val="0"/>
          <w:numId w:val="26"/>
        </w:numPr>
        <w:shd w:val="clear" w:color="auto" w:fill="FFFFFF" w:themeFill="background1"/>
        <w:tabs>
          <w:tab w:val="clear" w:pos="1134"/>
          <w:tab w:val="right" w:pos="426"/>
        </w:tabs>
        <w:spacing w:before="120"/>
        <w:jc w:val="left"/>
      </w:pPr>
      <w:r>
        <w:rPr>
          <w:b/>
        </w:rPr>
        <w:t xml:space="preserve">  </w:t>
      </w:r>
      <w:proofErr w:type="spellStart"/>
      <w:r w:rsidRPr="000826D4">
        <w:t>Scurta</w:t>
      </w:r>
      <w:proofErr w:type="spellEnd"/>
      <w:r w:rsidRPr="000826D4">
        <w:t xml:space="preserve"> </w:t>
      </w:r>
      <w:proofErr w:type="spellStart"/>
      <w:r w:rsidRPr="000826D4">
        <w:t>descriere</w:t>
      </w:r>
      <w:proofErr w:type="spellEnd"/>
      <w:r w:rsidRPr="000826D4">
        <w:t xml:space="preserve"> a </w:t>
      </w:r>
      <w:proofErr w:type="spellStart"/>
      <w:r w:rsidRPr="000826D4">
        <w:t>criteriilor</w:t>
      </w:r>
      <w:proofErr w:type="spellEnd"/>
      <w:r w:rsidRPr="000826D4">
        <w:t xml:space="preserve"> </w:t>
      </w:r>
      <w:proofErr w:type="spellStart"/>
      <w:r w:rsidRPr="000826D4">
        <w:t>privind</w:t>
      </w:r>
      <w:proofErr w:type="spellEnd"/>
      <w:r w:rsidRPr="000826D4">
        <w:t xml:space="preserve"> </w:t>
      </w:r>
      <w:proofErr w:type="spellStart"/>
      <w:r w:rsidRPr="000826D4">
        <w:t>eligibilitatea</w:t>
      </w:r>
      <w:proofErr w:type="spellEnd"/>
      <w:r w:rsidRPr="000826D4">
        <w:t xml:space="preserve"> </w:t>
      </w:r>
      <w:proofErr w:type="spellStart"/>
      <w:r w:rsidRPr="000826D4">
        <w:t>operatorilor</w:t>
      </w:r>
      <w:proofErr w:type="spellEnd"/>
      <w:r w:rsidRPr="000826D4">
        <w:t xml:space="preserve"> </w:t>
      </w:r>
      <w:proofErr w:type="spellStart"/>
      <w:r w:rsidRPr="000826D4">
        <w:t>economici</w:t>
      </w:r>
      <w:proofErr w:type="spellEnd"/>
      <w:r w:rsidRPr="000826D4">
        <w:t xml:space="preserve"> care pot </w:t>
      </w:r>
      <w:proofErr w:type="spellStart"/>
      <w:r w:rsidRPr="000826D4">
        <w:t>determina</w:t>
      </w:r>
      <w:proofErr w:type="spellEnd"/>
      <w:r w:rsidRPr="000826D4">
        <w:t xml:space="preserve"> </w:t>
      </w:r>
      <w:proofErr w:type="spellStart"/>
      <w:r w:rsidRPr="000826D4">
        <w:t>eliminarea</w:t>
      </w:r>
      <w:proofErr w:type="spellEnd"/>
      <w:r w:rsidRPr="000826D4">
        <w:t xml:space="preserve"> </w:t>
      </w:r>
      <w:proofErr w:type="spellStart"/>
      <w:r w:rsidRPr="000826D4">
        <w:t>acestora</w:t>
      </w:r>
      <w:proofErr w:type="spellEnd"/>
      <w:r w:rsidRPr="000826D4">
        <w:t xml:space="preserve"> </w:t>
      </w:r>
      <w:proofErr w:type="spellStart"/>
      <w:r w:rsidRPr="000826D4">
        <w:t>și</w:t>
      </w:r>
      <w:proofErr w:type="spellEnd"/>
      <w:r w:rsidRPr="000826D4">
        <w:t xml:space="preserve"> a </w:t>
      </w:r>
      <w:proofErr w:type="spellStart"/>
      <w:r w:rsidRPr="000826D4">
        <w:t>criteriilor</w:t>
      </w:r>
      <w:proofErr w:type="spellEnd"/>
      <w:r w:rsidRPr="000826D4">
        <w:t xml:space="preserve"> de </w:t>
      </w:r>
      <w:proofErr w:type="spellStart"/>
      <w:r w:rsidRPr="000826D4">
        <w:t>selecție</w:t>
      </w:r>
      <w:proofErr w:type="spellEnd"/>
      <w:r w:rsidRPr="000826D4">
        <w:t xml:space="preserve">/de </w:t>
      </w:r>
      <w:proofErr w:type="spellStart"/>
      <w:r w:rsidRPr="000826D4">
        <w:t>preselecție</w:t>
      </w:r>
      <w:proofErr w:type="spellEnd"/>
      <w:r w:rsidRPr="000826D4">
        <w:t xml:space="preserve">; </w:t>
      </w:r>
      <w:proofErr w:type="spellStart"/>
      <w:r w:rsidRPr="000826D4">
        <w:t>nivelul</w:t>
      </w:r>
      <w:proofErr w:type="spellEnd"/>
      <w:r w:rsidRPr="000826D4">
        <w:t xml:space="preserve"> minim (</w:t>
      </w:r>
      <w:proofErr w:type="spellStart"/>
      <w:r w:rsidRPr="000826D4">
        <w:t>nivelurile</w:t>
      </w:r>
      <w:proofErr w:type="spellEnd"/>
      <w:r w:rsidRPr="000826D4">
        <w:t xml:space="preserve"> </w:t>
      </w:r>
      <w:proofErr w:type="spellStart"/>
      <w:r w:rsidRPr="000826D4">
        <w:t>minime</w:t>
      </w:r>
      <w:proofErr w:type="spellEnd"/>
      <w:r w:rsidRPr="000826D4">
        <w:t xml:space="preserve">) al (ale) </w:t>
      </w:r>
      <w:proofErr w:type="spellStart"/>
      <w:r w:rsidRPr="000826D4">
        <w:t>cerințelor</w:t>
      </w:r>
      <w:proofErr w:type="spellEnd"/>
      <w:r w:rsidRPr="000826D4">
        <w:t xml:space="preserve"> eventual </w:t>
      </w:r>
      <w:proofErr w:type="spellStart"/>
      <w:r w:rsidRPr="000826D4">
        <w:t>impuse</w:t>
      </w:r>
      <w:proofErr w:type="spellEnd"/>
      <w:r w:rsidRPr="000826D4">
        <w:t xml:space="preserve">; se </w:t>
      </w:r>
      <w:proofErr w:type="spellStart"/>
      <w:r w:rsidRPr="000826D4">
        <w:t>menționeazăinformațiile</w:t>
      </w:r>
      <w:proofErr w:type="spellEnd"/>
      <w:r w:rsidRPr="000826D4">
        <w:t xml:space="preserve"> solicitate (DUAE, </w:t>
      </w:r>
      <w:proofErr w:type="spellStart"/>
      <w:r w:rsidRPr="000826D4">
        <w:t>documentație</w:t>
      </w:r>
      <w:proofErr w:type="spellEnd"/>
      <w:r w:rsidRPr="000826D4">
        <w:t xml:space="preserve">): </w:t>
      </w:r>
    </w:p>
    <w:tbl>
      <w:tblPr>
        <w:tblStyle w:val="TableNormal1"/>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2"/>
        <w:gridCol w:w="4419"/>
        <w:gridCol w:w="1182"/>
      </w:tblGrid>
      <w:tr w:rsidR="000E18C9" w:rsidRPr="007406FF" w14:paraId="20D68A33" w14:textId="77777777" w:rsidTr="00E75ECA">
        <w:trPr>
          <w:trHeight w:val="700"/>
        </w:trPr>
        <w:tc>
          <w:tcPr>
            <w:tcW w:w="572" w:type="dxa"/>
            <w:shd w:val="clear" w:color="auto" w:fill="D9D9D9"/>
          </w:tcPr>
          <w:p w14:paraId="673F8396" w14:textId="77777777" w:rsidR="000E18C9" w:rsidRPr="007406FF" w:rsidRDefault="000E18C9" w:rsidP="00E75ECA">
            <w:pPr>
              <w:pStyle w:val="TableParagraph"/>
              <w:spacing w:before="116"/>
              <w:ind w:right="153"/>
              <w:rPr>
                <w:b/>
                <w:sz w:val="18"/>
                <w:szCs w:val="18"/>
              </w:rPr>
            </w:pPr>
            <w:r w:rsidRPr="007406FF">
              <w:rPr>
                <w:b/>
                <w:sz w:val="18"/>
                <w:szCs w:val="18"/>
              </w:rPr>
              <w:t>Nr. d/o</w:t>
            </w:r>
          </w:p>
        </w:tc>
        <w:tc>
          <w:tcPr>
            <w:tcW w:w="3402" w:type="dxa"/>
            <w:shd w:val="clear" w:color="auto" w:fill="D9D9D9"/>
          </w:tcPr>
          <w:p w14:paraId="0AA8081B" w14:textId="77777777" w:rsidR="000E18C9" w:rsidRPr="007406FF" w:rsidRDefault="000E18C9" w:rsidP="00E75ECA">
            <w:pPr>
              <w:pStyle w:val="TableParagraph"/>
              <w:spacing w:before="116"/>
              <w:ind w:left="623"/>
              <w:rPr>
                <w:b/>
                <w:sz w:val="18"/>
                <w:szCs w:val="18"/>
              </w:rPr>
            </w:pPr>
            <w:r w:rsidRPr="007406FF">
              <w:rPr>
                <w:b/>
                <w:sz w:val="18"/>
                <w:szCs w:val="18"/>
              </w:rPr>
              <w:t>Descrierea criteriului/cerinței</w:t>
            </w:r>
          </w:p>
        </w:tc>
        <w:tc>
          <w:tcPr>
            <w:tcW w:w="4419" w:type="dxa"/>
            <w:shd w:val="clear" w:color="auto" w:fill="D9D9D9"/>
          </w:tcPr>
          <w:p w14:paraId="6B4BBBE3" w14:textId="77777777" w:rsidR="000E18C9" w:rsidRPr="007406FF" w:rsidRDefault="000E18C9" w:rsidP="00E75ECA">
            <w:pPr>
              <w:pStyle w:val="TableParagraph"/>
              <w:spacing w:before="116"/>
              <w:ind w:right="275"/>
              <w:rPr>
                <w:b/>
                <w:sz w:val="18"/>
                <w:szCs w:val="18"/>
              </w:rPr>
            </w:pPr>
            <w:r w:rsidRPr="007406FF">
              <w:rPr>
                <w:b/>
                <w:sz w:val="18"/>
                <w:szCs w:val="18"/>
              </w:rPr>
              <w:t>Mod de demonstrare a îndeplinirii criteriului/cerinței:</w:t>
            </w:r>
          </w:p>
        </w:tc>
        <w:tc>
          <w:tcPr>
            <w:tcW w:w="1182" w:type="dxa"/>
            <w:shd w:val="clear" w:color="auto" w:fill="D9D9D9"/>
          </w:tcPr>
          <w:p w14:paraId="5373E9A0" w14:textId="77777777" w:rsidR="000E18C9" w:rsidRPr="007406FF" w:rsidRDefault="000E18C9" w:rsidP="00E75ECA">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0E18C9" w:rsidRPr="007406FF" w14:paraId="3F817228" w14:textId="77777777" w:rsidTr="00E75ECA">
        <w:trPr>
          <w:trHeight w:val="802"/>
        </w:trPr>
        <w:tc>
          <w:tcPr>
            <w:tcW w:w="572" w:type="dxa"/>
            <w:shd w:val="clear" w:color="auto" w:fill="FFFF00"/>
          </w:tcPr>
          <w:p w14:paraId="61808FA8" w14:textId="77777777" w:rsidR="000E18C9" w:rsidRPr="001A375D" w:rsidRDefault="000E18C9" w:rsidP="00E75ECA">
            <w:pPr>
              <w:pStyle w:val="TableParagraph"/>
              <w:spacing w:before="103"/>
            </w:pPr>
            <w:r w:rsidRPr="001A375D">
              <w:t>1</w:t>
            </w:r>
          </w:p>
        </w:tc>
        <w:tc>
          <w:tcPr>
            <w:tcW w:w="3402" w:type="dxa"/>
            <w:shd w:val="clear" w:color="auto" w:fill="FFFF00"/>
          </w:tcPr>
          <w:p w14:paraId="1C1404AA" w14:textId="77777777" w:rsidR="000E18C9" w:rsidRPr="001A375D" w:rsidRDefault="000E18C9" w:rsidP="00E75ECA">
            <w:pPr>
              <w:tabs>
                <w:tab w:val="left" w:pos="612"/>
                <w:tab w:val="left" w:pos="1568"/>
              </w:tabs>
              <w:spacing w:before="120" w:after="120"/>
              <w:rPr>
                <w:iCs/>
              </w:rPr>
            </w:pPr>
            <w:r w:rsidRPr="001A375D">
              <w:rPr>
                <w:iCs/>
              </w:rPr>
              <w:t xml:space="preserve">Oferta/ </w:t>
            </w:r>
            <w:r>
              <w:rPr>
                <w:iCs/>
              </w:rPr>
              <w:t>propunerea financiara</w:t>
            </w:r>
            <w:r w:rsidRPr="001A375D">
              <w:rPr>
                <w:iCs/>
              </w:rPr>
              <w:t xml:space="preserve"> </w:t>
            </w:r>
          </w:p>
        </w:tc>
        <w:tc>
          <w:tcPr>
            <w:tcW w:w="4419" w:type="dxa"/>
            <w:shd w:val="clear" w:color="auto" w:fill="FFFF00"/>
          </w:tcPr>
          <w:p w14:paraId="47039F0F" w14:textId="77777777" w:rsidR="000E18C9" w:rsidRPr="001A375D" w:rsidRDefault="000E18C9" w:rsidP="00E75ECA">
            <w:pPr>
              <w:tabs>
                <w:tab w:val="left" w:pos="612"/>
                <w:tab w:val="left" w:pos="1568"/>
              </w:tabs>
              <w:spacing w:before="120" w:after="120"/>
              <w:rPr>
                <w:iCs/>
              </w:rPr>
            </w:pPr>
            <w:r w:rsidRPr="001A375D">
              <w:rPr>
                <w:iCs/>
              </w:rPr>
              <w:t xml:space="preserve">Formularul ofertei , </w:t>
            </w:r>
            <w:r>
              <w:rPr>
                <w:iCs/>
              </w:rPr>
              <w:t>propunerea financaira</w:t>
            </w:r>
            <w:r w:rsidRPr="001A375D">
              <w:rPr>
                <w:iCs/>
              </w:rPr>
              <w:t xml:space="preserve"> </w:t>
            </w:r>
            <w:r w:rsidRPr="001A375D">
              <w:t>semnat electronic de catre operatorul ecoomic</w:t>
            </w:r>
          </w:p>
        </w:tc>
        <w:tc>
          <w:tcPr>
            <w:tcW w:w="1182" w:type="dxa"/>
            <w:shd w:val="clear" w:color="auto" w:fill="FFFF00"/>
          </w:tcPr>
          <w:p w14:paraId="70F9F037" w14:textId="77777777" w:rsidR="000E18C9" w:rsidRPr="001A375D" w:rsidRDefault="000E18C9" w:rsidP="00E75ECA">
            <w:pPr>
              <w:tabs>
                <w:tab w:val="left" w:pos="612"/>
                <w:tab w:val="left" w:pos="1568"/>
              </w:tabs>
              <w:spacing w:before="120" w:after="120"/>
              <w:jc w:val="center"/>
              <w:rPr>
                <w:b/>
                <w:iCs/>
              </w:rPr>
            </w:pPr>
            <w:r w:rsidRPr="001A375D">
              <w:rPr>
                <w:b/>
                <w:iCs/>
              </w:rPr>
              <w:t>obligatoriu</w:t>
            </w:r>
          </w:p>
        </w:tc>
      </w:tr>
      <w:tr w:rsidR="000E18C9" w:rsidRPr="007406FF" w14:paraId="05375490" w14:textId="77777777" w:rsidTr="00E75ECA">
        <w:trPr>
          <w:trHeight w:val="575"/>
        </w:trPr>
        <w:tc>
          <w:tcPr>
            <w:tcW w:w="572" w:type="dxa"/>
            <w:shd w:val="clear" w:color="auto" w:fill="FFFF00"/>
          </w:tcPr>
          <w:p w14:paraId="64052BE4" w14:textId="77777777" w:rsidR="000E18C9" w:rsidRPr="001A375D" w:rsidRDefault="000E18C9" w:rsidP="00E75ECA">
            <w:pPr>
              <w:pStyle w:val="TableParagraph"/>
              <w:spacing w:before="103"/>
            </w:pPr>
            <w:r w:rsidRPr="001A375D">
              <w:t>2</w:t>
            </w:r>
          </w:p>
        </w:tc>
        <w:tc>
          <w:tcPr>
            <w:tcW w:w="3402" w:type="dxa"/>
            <w:shd w:val="clear" w:color="auto" w:fill="FFFF00"/>
          </w:tcPr>
          <w:p w14:paraId="3571AEFB" w14:textId="77777777" w:rsidR="000E18C9" w:rsidRPr="001A375D" w:rsidRDefault="000E18C9" w:rsidP="00E75ECA">
            <w:pPr>
              <w:tabs>
                <w:tab w:val="left" w:pos="612"/>
                <w:tab w:val="left" w:pos="1568"/>
              </w:tabs>
              <w:spacing w:before="120" w:after="120"/>
              <w:rPr>
                <w:iCs/>
              </w:rPr>
            </w:pPr>
            <w:r w:rsidRPr="001A375D">
              <w:rPr>
                <w:iCs/>
              </w:rPr>
              <w:t>specificații tehnice</w:t>
            </w:r>
          </w:p>
        </w:tc>
        <w:tc>
          <w:tcPr>
            <w:tcW w:w="4419" w:type="dxa"/>
            <w:shd w:val="clear" w:color="auto" w:fill="FFFF00"/>
          </w:tcPr>
          <w:p w14:paraId="6552B543" w14:textId="77777777" w:rsidR="000E18C9" w:rsidRPr="001A375D" w:rsidRDefault="000E18C9" w:rsidP="00E75ECA">
            <w:pPr>
              <w:tabs>
                <w:tab w:val="left" w:pos="612"/>
                <w:tab w:val="left" w:pos="1568"/>
              </w:tabs>
              <w:spacing w:before="120" w:after="120"/>
              <w:rPr>
                <w:iCs/>
              </w:rPr>
            </w:pPr>
            <w:r>
              <w:rPr>
                <w:iCs/>
              </w:rPr>
              <w:t>Deviz de cheltuieli</w:t>
            </w:r>
            <w:r w:rsidRPr="001A375D">
              <w:rPr>
                <w:iCs/>
              </w:rPr>
              <w:t>, cu semnătură electronica  de catre operatorul economic</w:t>
            </w:r>
          </w:p>
        </w:tc>
        <w:tc>
          <w:tcPr>
            <w:tcW w:w="1182" w:type="dxa"/>
            <w:shd w:val="clear" w:color="auto" w:fill="FFFF00"/>
          </w:tcPr>
          <w:p w14:paraId="3100C2A0" w14:textId="77777777" w:rsidR="000E18C9" w:rsidRPr="001A375D" w:rsidRDefault="000E18C9" w:rsidP="00E75ECA">
            <w:pPr>
              <w:tabs>
                <w:tab w:val="left" w:pos="1568"/>
              </w:tabs>
            </w:pPr>
            <w:r w:rsidRPr="001A375D">
              <w:rPr>
                <w:b/>
                <w:iCs/>
              </w:rPr>
              <w:t>obligatoriu</w:t>
            </w:r>
          </w:p>
        </w:tc>
      </w:tr>
      <w:tr w:rsidR="000E18C9" w:rsidRPr="007406FF" w14:paraId="66D98670" w14:textId="77777777" w:rsidTr="00E75ECA">
        <w:trPr>
          <w:trHeight w:val="627"/>
        </w:trPr>
        <w:tc>
          <w:tcPr>
            <w:tcW w:w="572" w:type="dxa"/>
            <w:shd w:val="clear" w:color="auto" w:fill="FFFF00"/>
          </w:tcPr>
          <w:p w14:paraId="36B3C306" w14:textId="77777777" w:rsidR="000E18C9" w:rsidRPr="001A375D" w:rsidRDefault="000E18C9" w:rsidP="00E75ECA">
            <w:pPr>
              <w:pStyle w:val="TableParagraph"/>
              <w:spacing w:before="108"/>
            </w:pPr>
            <w:r w:rsidRPr="001A375D">
              <w:t>3</w:t>
            </w:r>
          </w:p>
        </w:tc>
        <w:tc>
          <w:tcPr>
            <w:tcW w:w="3402" w:type="dxa"/>
            <w:shd w:val="clear" w:color="auto" w:fill="FFFF00"/>
          </w:tcPr>
          <w:p w14:paraId="294D8530" w14:textId="77777777" w:rsidR="000E18C9" w:rsidRPr="001A375D" w:rsidRDefault="000E18C9" w:rsidP="00E75ECA">
            <w:pPr>
              <w:pStyle w:val="a8"/>
              <w:tabs>
                <w:tab w:val="left" w:pos="567"/>
                <w:tab w:val="left" w:pos="1568"/>
              </w:tabs>
              <w:rPr>
                <w:sz w:val="20"/>
              </w:rPr>
            </w:pPr>
            <w:r w:rsidRPr="001A375D">
              <w:rPr>
                <w:sz w:val="20"/>
              </w:rPr>
              <w:t>CERERE DE PARTICIPARE</w:t>
            </w:r>
          </w:p>
        </w:tc>
        <w:tc>
          <w:tcPr>
            <w:tcW w:w="4419" w:type="dxa"/>
            <w:shd w:val="clear" w:color="auto" w:fill="FFFF00"/>
          </w:tcPr>
          <w:p w14:paraId="1DFB4B45" w14:textId="77777777" w:rsidR="000E18C9" w:rsidRPr="001A375D" w:rsidRDefault="000E18C9" w:rsidP="00E75ECA">
            <w:pPr>
              <w:tabs>
                <w:tab w:val="left" w:pos="1568"/>
              </w:tabs>
            </w:pPr>
            <w:r w:rsidRPr="001A375D">
              <w:t>Anexa nr. 7 Semnat electronic de către operatorul economici</w:t>
            </w:r>
          </w:p>
        </w:tc>
        <w:tc>
          <w:tcPr>
            <w:tcW w:w="1182" w:type="dxa"/>
            <w:shd w:val="clear" w:color="auto" w:fill="FFFF00"/>
          </w:tcPr>
          <w:p w14:paraId="4C835ED2" w14:textId="77777777" w:rsidR="000E18C9" w:rsidRPr="001A375D" w:rsidRDefault="000E18C9" w:rsidP="00E75ECA">
            <w:pPr>
              <w:tabs>
                <w:tab w:val="left" w:pos="1568"/>
              </w:tabs>
            </w:pPr>
            <w:r w:rsidRPr="001A375D">
              <w:rPr>
                <w:b/>
                <w:iCs/>
              </w:rPr>
              <w:t>obligatoriu</w:t>
            </w:r>
          </w:p>
        </w:tc>
      </w:tr>
      <w:tr w:rsidR="000E18C9" w:rsidRPr="007406FF" w14:paraId="724AF0F7" w14:textId="77777777" w:rsidTr="00E75ECA">
        <w:trPr>
          <w:trHeight w:val="627"/>
        </w:trPr>
        <w:tc>
          <w:tcPr>
            <w:tcW w:w="572" w:type="dxa"/>
            <w:shd w:val="clear" w:color="auto" w:fill="FFFF00"/>
          </w:tcPr>
          <w:p w14:paraId="420762F6" w14:textId="77777777" w:rsidR="000E18C9" w:rsidRPr="001A375D" w:rsidRDefault="000E18C9" w:rsidP="00E75ECA">
            <w:pPr>
              <w:pStyle w:val="TableParagraph"/>
              <w:spacing w:before="108"/>
            </w:pPr>
            <w:r w:rsidRPr="001A375D">
              <w:t>4</w:t>
            </w:r>
          </w:p>
        </w:tc>
        <w:tc>
          <w:tcPr>
            <w:tcW w:w="3402" w:type="dxa"/>
            <w:shd w:val="clear" w:color="auto" w:fill="FFFF00"/>
          </w:tcPr>
          <w:p w14:paraId="306C3CE7" w14:textId="77777777" w:rsidR="000E18C9" w:rsidRPr="001A375D" w:rsidRDefault="000E18C9" w:rsidP="00E75ECA">
            <w:pPr>
              <w:pStyle w:val="TableParagraph"/>
              <w:tabs>
                <w:tab w:val="left" w:pos="1568"/>
              </w:tabs>
              <w:spacing w:line="270" w:lineRule="exact"/>
              <w:ind w:left="4"/>
            </w:pPr>
            <w:r w:rsidRPr="001A375D">
              <w:t>DECLARAŢIE</w:t>
            </w:r>
          </w:p>
          <w:p w14:paraId="436932F9" w14:textId="77777777" w:rsidR="000E18C9" w:rsidRPr="001A375D" w:rsidRDefault="000E18C9" w:rsidP="00E75ECA">
            <w:pPr>
              <w:pStyle w:val="TableParagraph"/>
              <w:tabs>
                <w:tab w:val="left" w:pos="1568"/>
              </w:tabs>
              <w:spacing w:before="117"/>
              <w:rPr>
                <w:b/>
              </w:rPr>
            </w:pPr>
            <w:r w:rsidRPr="001A375D">
              <w:t>privind valabilitatea ofertei</w:t>
            </w:r>
          </w:p>
        </w:tc>
        <w:tc>
          <w:tcPr>
            <w:tcW w:w="4419" w:type="dxa"/>
            <w:shd w:val="clear" w:color="auto" w:fill="FFFF00"/>
          </w:tcPr>
          <w:p w14:paraId="35D5581E" w14:textId="77777777" w:rsidR="000E18C9" w:rsidRPr="001A375D" w:rsidRDefault="000E18C9" w:rsidP="00E75ECA">
            <w:pPr>
              <w:pStyle w:val="TableParagraph"/>
              <w:tabs>
                <w:tab w:val="left" w:pos="1568"/>
              </w:tabs>
              <w:spacing w:line="237" w:lineRule="auto"/>
              <w:ind w:left="-1" w:right="275"/>
            </w:pPr>
            <w:r w:rsidRPr="001A375D">
              <w:t>Anexa nr. 8 Semnat electronic de către operatorul economici</w:t>
            </w:r>
          </w:p>
        </w:tc>
        <w:tc>
          <w:tcPr>
            <w:tcW w:w="1182" w:type="dxa"/>
            <w:shd w:val="clear" w:color="auto" w:fill="FFFF00"/>
          </w:tcPr>
          <w:p w14:paraId="54A252AF" w14:textId="77777777" w:rsidR="000E18C9" w:rsidRPr="001A375D" w:rsidRDefault="000E18C9" w:rsidP="00E75ECA">
            <w:pPr>
              <w:tabs>
                <w:tab w:val="left" w:pos="1568"/>
              </w:tabs>
            </w:pPr>
            <w:r w:rsidRPr="001A375D">
              <w:rPr>
                <w:b/>
                <w:iCs/>
              </w:rPr>
              <w:t>obligatoriu</w:t>
            </w:r>
          </w:p>
        </w:tc>
      </w:tr>
      <w:tr w:rsidR="000E18C9" w:rsidRPr="007406FF" w14:paraId="62DF4EEB" w14:textId="77777777" w:rsidTr="00E75ECA">
        <w:trPr>
          <w:trHeight w:val="627"/>
        </w:trPr>
        <w:tc>
          <w:tcPr>
            <w:tcW w:w="572" w:type="dxa"/>
            <w:shd w:val="clear" w:color="auto" w:fill="FFFF00"/>
          </w:tcPr>
          <w:p w14:paraId="400B3B6D" w14:textId="77777777" w:rsidR="000E18C9" w:rsidRPr="001A375D" w:rsidRDefault="000E18C9" w:rsidP="00E75ECA">
            <w:pPr>
              <w:pStyle w:val="TableParagraph"/>
              <w:spacing w:before="108"/>
            </w:pPr>
            <w:r w:rsidRPr="001A375D">
              <w:lastRenderedPageBreak/>
              <w:t>5</w:t>
            </w:r>
          </w:p>
        </w:tc>
        <w:tc>
          <w:tcPr>
            <w:tcW w:w="3402" w:type="dxa"/>
            <w:shd w:val="clear" w:color="auto" w:fill="FFFF00"/>
          </w:tcPr>
          <w:p w14:paraId="09F39CA4" w14:textId="77777777" w:rsidR="000E18C9" w:rsidRPr="001A375D" w:rsidRDefault="000E18C9" w:rsidP="00E75ECA">
            <w:pPr>
              <w:tabs>
                <w:tab w:val="left" w:pos="612"/>
                <w:tab w:val="left" w:pos="1568"/>
              </w:tabs>
              <w:spacing w:before="120" w:after="120"/>
              <w:rPr>
                <w:iCs/>
              </w:rPr>
            </w:pPr>
            <w:r w:rsidRPr="001A375D">
              <w:rPr>
                <w:iCs/>
              </w:rPr>
              <w:t>DUAE</w:t>
            </w:r>
          </w:p>
        </w:tc>
        <w:tc>
          <w:tcPr>
            <w:tcW w:w="4419" w:type="dxa"/>
            <w:shd w:val="clear" w:color="auto" w:fill="FFFF00"/>
          </w:tcPr>
          <w:p w14:paraId="61CD0376" w14:textId="77777777" w:rsidR="000E18C9" w:rsidRPr="001A375D" w:rsidRDefault="000E18C9" w:rsidP="00E75ECA">
            <w:pPr>
              <w:tabs>
                <w:tab w:val="left" w:pos="612"/>
                <w:tab w:val="left" w:pos="1568"/>
              </w:tabs>
              <w:spacing w:before="120" w:after="120"/>
              <w:rPr>
                <w:iCs/>
              </w:rPr>
            </w:pPr>
            <w:r w:rsidRPr="001A375D">
              <w:t>Semnat electronic de către operatorul economici</w:t>
            </w:r>
          </w:p>
        </w:tc>
        <w:tc>
          <w:tcPr>
            <w:tcW w:w="1182" w:type="dxa"/>
            <w:shd w:val="clear" w:color="auto" w:fill="FFFF00"/>
          </w:tcPr>
          <w:p w14:paraId="110AB570" w14:textId="77777777" w:rsidR="000E18C9" w:rsidRPr="001A375D" w:rsidRDefault="000E18C9" w:rsidP="00E75ECA">
            <w:pPr>
              <w:tabs>
                <w:tab w:val="left" w:pos="1568"/>
              </w:tabs>
            </w:pPr>
            <w:r w:rsidRPr="001A375D">
              <w:rPr>
                <w:b/>
                <w:iCs/>
              </w:rPr>
              <w:t>obligatoriu</w:t>
            </w:r>
          </w:p>
        </w:tc>
      </w:tr>
      <w:tr w:rsidR="000E18C9" w:rsidRPr="007406FF" w14:paraId="52C99CF0" w14:textId="77777777" w:rsidTr="00E75ECA">
        <w:trPr>
          <w:trHeight w:val="512"/>
        </w:trPr>
        <w:tc>
          <w:tcPr>
            <w:tcW w:w="9575" w:type="dxa"/>
            <w:gridSpan w:val="4"/>
            <w:shd w:val="clear" w:color="auto" w:fill="FFFF00"/>
          </w:tcPr>
          <w:p w14:paraId="2BE38748" w14:textId="77777777" w:rsidR="000E18C9" w:rsidRPr="004101F5" w:rsidRDefault="000E18C9" w:rsidP="00E75ECA">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0E18C9" w:rsidRPr="007406FF" w14:paraId="26A61E80" w14:textId="77777777" w:rsidTr="00E75ECA">
        <w:trPr>
          <w:trHeight w:val="559"/>
        </w:trPr>
        <w:tc>
          <w:tcPr>
            <w:tcW w:w="572" w:type="dxa"/>
            <w:shd w:val="clear" w:color="auto" w:fill="FFFF00"/>
          </w:tcPr>
          <w:p w14:paraId="1B967D7B" w14:textId="77777777" w:rsidR="000E18C9" w:rsidRPr="00C70DB4" w:rsidRDefault="000E18C9" w:rsidP="00E75ECA">
            <w:pPr>
              <w:pStyle w:val="TableParagraph"/>
              <w:spacing w:before="103"/>
            </w:pPr>
            <w:r w:rsidRPr="00C70DB4">
              <w:t>1</w:t>
            </w:r>
          </w:p>
        </w:tc>
        <w:tc>
          <w:tcPr>
            <w:tcW w:w="3402" w:type="dxa"/>
            <w:shd w:val="clear" w:color="auto" w:fill="FFFF00"/>
          </w:tcPr>
          <w:p w14:paraId="77588670" w14:textId="77777777" w:rsidR="000E18C9" w:rsidRPr="00C70DB4" w:rsidRDefault="000E18C9" w:rsidP="00E75ECA">
            <w:pPr>
              <w:pStyle w:val="TableParagraph"/>
              <w:spacing w:before="105" w:line="237" w:lineRule="auto"/>
              <w:ind w:left="109" w:right="300"/>
            </w:pPr>
            <w:r w:rsidRPr="00C70DB4">
              <w:t>Formularul informație despre ofertant</w:t>
            </w:r>
          </w:p>
        </w:tc>
        <w:tc>
          <w:tcPr>
            <w:tcW w:w="4419" w:type="dxa"/>
            <w:shd w:val="clear" w:color="auto" w:fill="FFFF00"/>
          </w:tcPr>
          <w:p w14:paraId="1A2A5DB7" w14:textId="77777777" w:rsidR="000E18C9" w:rsidRPr="00C70DB4" w:rsidRDefault="000E18C9" w:rsidP="00E75ECA">
            <w:pPr>
              <w:pStyle w:val="TableParagraph"/>
              <w:spacing w:before="105" w:line="237" w:lineRule="auto"/>
              <w:ind w:right="275"/>
            </w:pPr>
            <w:r w:rsidRPr="00C70DB4">
              <w:t>Semnat electronic de către operatorul economic</w:t>
            </w:r>
          </w:p>
        </w:tc>
        <w:tc>
          <w:tcPr>
            <w:tcW w:w="1182" w:type="dxa"/>
            <w:shd w:val="clear" w:color="auto" w:fill="FFFF00"/>
          </w:tcPr>
          <w:p w14:paraId="665A0607" w14:textId="77777777" w:rsidR="000E18C9" w:rsidRPr="00C70DB4" w:rsidRDefault="000E18C9" w:rsidP="00E75ECA">
            <w:pPr>
              <w:pStyle w:val="TableParagraph"/>
              <w:spacing w:before="103"/>
            </w:pPr>
            <w:r w:rsidRPr="00C70DB4">
              <w:t>DA</w:t>
            </w:r>
          </w:p>
        </w:tc>
      </w:tr>
      <w:tr w:rsidR="000E18C9" w:rsidRPr="007406FF" w14:paraId="069E1441" w14:textId="77777777" w:rsidTr="00E75ECA">
        <w:trPr>
          <w:trHeight w:val="764"/>
        </w:trPr>
        <w:tc>
          <w:tcPr>
            <w:tcW w:w="572" w:type="dxa"/>
            <w:shd w:val="clear" w:color="auto" w:fill="FFFF00"/>
          </w:tcPr>
          <w:p w14:paraId="4DECD3D0" w14:textId="77777777" w:rsidR="000E18C9" w:rsidRPr="00C70DB4" w:rsidRDefault="000E18C9" w:rsidP="00E75ECA">
            <w:pPr>
              <w:pStyle w:val="TableParagraph"/>
              <w:spacing w:before="108"/>
            </w:pPr>
            <w:r w:rsidRPr="00C70DB4">
              <w:t>2</w:t>
            </w:r>
          </w:p>
        </w:tc>
        <w:tc>
          <w:tcPr>
            <w:tcW w:w="3402" w:type="dxa"/>
            <w:shd w:val="clear" w:color="auto" w:fill="FFFF00"/>
          </w:tcPr>
          <w:p w14:paraId="1186BF10" w14:textId="77777777" w:rsidR="000E18C9" w:rsidRPr="00C70DB4" w:rsidRDefault="000E18C9" w:rsidP="00E75ECA">
            <w:pPr>
              <w:pStyle w:val="TableParagraph"/>
              <w:spacing w:before="110" w:line="237" w:lineRule="auto"/>
              <w:ind w:left="109"/>
            </w:pPr>
            <w:r w:rsidRPr="00C70DB4">
              <w:t>Dovada înregistrării persoanei juridice, în conformitate cu prevederile legale</w:t>
            </w:r>
          </w:p>
        </w:tc>
        <w:tc>
          <w:tcPr>
            <w:tcW w:w="4419" w:type="dxa"/>
            <w:shd w:val="clear" w:color="auto" w:fill="FFFF00"/>
          </w:tcPr>
          <w:p w14:paraId="795C7CE2" w14:textId="77777777" w:rsidR="000E18C9" w:rsidRPr="00C70DB4" w:rsidRDefault="000E18C9" w:rsidP="00E75ECA">
            <w:pPr>
              <w:pStyle w:val="TableParagraph"/>
              <w:spacing w:before="108"/>
              <w:ind w:right="210"/>
            </w:pPr>
            <w:r w:rsidRPr="00C70DB4">
              <w:t>Certificate/decizie de înregistrare a întreprinderii - copia, Semnat electronic  de către operatorul economi</w:t>
            </w:r>
          </w:p>
        </w:tc>
        <w:tc>
          <w:tcPr>
            <w:tcW w:w="1182" w:type="dxa"/>
            <w:shd w:val="clear" w:color="auto" w:fill="FFFF00"/>
          </w:tcPr>
          <w:p w14:paraId="6C2FF385" w14:textId="77777777" w:rsidR="000E18C9" w:rsidRPr="00C70DB4" w:rsidRDefault="000E18C9" w:rsidP="00E75ECA">
            <w:pPr>
              <w:pStyle w:val="TableParagraph"/>
              <w:spacing w:line="269" w:lineRule="exact"/>
              <w:ind w:left="-1"/>
            </w:pPr>
            <w:r w:rsidRPr="00C70DB4">
              <w:t>DA</w:t>
            </w:r>
          </w:p>
        </w:tc>
      </w:tr>
      <w:tr w:rsidR="000E18C9" w:rsidRPr="007406FF" w14:paraId="2458CDD4" w14:textId="77777777" w:rsidTr="00E75ECA">
        <w:trPr>
          <w:trHeight w:val="696"/>
        </w:trPr>
        <w:tc>
          <w:tcPr>
            <w:tcW w:w="572" w:type="dxa"/>
            <w:shd w:val="clear" w:color="auto" w:fill="FFFF00"/>
          </w:tcPr>
          <w:p w14:paraId="797BBA7B" w14:textId="77777777" w:rsidR="000E18C9" w:rsidRPr="00C70DB4" w:rsidRDefault="000E18C9" w:rsidP="00E75ECA">
            <w:pPr>
              <w:pStyle w:val="TableParagraph"/>
              <w:spacing w:before="108"/>
            </w:pPr>
            <w:r w:rsidRPr="00C70DB4">
              <w:t>3</w:t>
            </w:r>
          </w:p>
        </w:tc>
        <w:tc>
          <w:tcPr>
            <w:tcW w:w="3402" w:type="dxa"/>
            <w:shd w:val="clear" w:color="auto" w:fill="FFFF00"/>
          </w:tcPr>
          <w:p w14:paraId="1AADFBB8" w14:textId="77777777" w:rsidR="000E18C9" w:rsidRPr="00C70DB4" w:rsidRDefault="000E18C9" w:rsidP="00E75ECA">
            <w:pPr>
              <w:pStyle w:val="TableParagraph"/>
              <w:spacing w:before="110" w:line="237" w:lineRule="auto"/>
              <w:ind w:left="109"/>
            </w:pPr>
            <w:r w:rsidRPr="00C70DB4">
              <w:t>Extras din Registrul de stat al persoanei juridice</w:t>
            </w:r>
          </w:p>
        </w:tc>
        <w:tc>
          <w:tcPr>
            <w:tcW w:w="4419" w:type="dxa"/>
            <w:shd w:val="clear" w:color="auto" w:fill="FFFF00"/>
          </w:tcPr>
          <w:p w14:paraId="1F9E7F36" w14:textId="77777777" w:rsidR="000E18C9" w:rsidRPr="00C70DB4" w:rsidRDefault="000E18C9" w:rsidP="00E75ECA">
            <w:pPr>
              <w:pStyle w:val="TableParagraph"/>
              <w:spacing w:before="108"/>
              <w:ind w:right="210"/>
            </w:pPr>
            <w:r w:rsidRPr="00C70DB4">
              <w:t>copia, Semnat electronic  de către operatorul economi</w:t>
            </w:r>
          </w:p>
        </w:tc>
        <w:tc>
          <w:tcPr>
            <w:tcW w:w="1182" w:type="dxa"/>
            <w:shd w:val="clear" w:color="auto" w:fill="FFFF00"/>
          </w:tcPr>
          <w:p w14:paraId="1E830B64" w14:textId="77777777" w:rsidR="000E18C9" w:rsidRPr="00C70DB4" w:rsidRDefault="000E18C9" w:rsidP="00E75ECA">
            <w:pPr>
              <w:pStyle w:val="TableParagraph"/>
              <w:spacing w:line="269" w:lineRule="exact"/>
              <w:ind w:left="-1"/>
            </w:pPr>
            <w:r w:rsidRPr="00C70DB4">
              <w:t>DA</w:t>
            </w:r>
          </w:p>
        </w:tc>
      </w:tr>
      <w:tr w:rsidR="000E18C9" w:rsidRPr="007406FF" w14:paraId="457FAEDF" w14:textId="77777777" w:rsidTr="00E75ECA">
        <w:trPr>
          <w:trHeight w:val="1144"/>
        </w:trPr>
        <w:tc>
          <w:tcPr>
            <w:tcW w:w="572" w:type="dxa"/>
            <w:shd w:val="clear" w:color="auto" w:fill="FFFF00"/>
          </w:tcPr>
          <w:p w14:paraId="7DDCF0F7" w14:textId="77777777" w:rsidR="000E18C9" w:rsidRPr="00C70DB4" w:rsidRDefault="000E18C9" w:rsidP="00E75ECA">
            <w:pPr>
              <w:pStyle w:val="TableParagraph"/>
              <w:spacing w:before="103"/>
            </w:pPr>
            <w:r w:rsidRPr="00C70DB4">
              <w:t>4</w:t>
            </w:r>
          </w:p>
        </w:tc>
        <w:tc>
          <w:tcPr>
            <w:tcW w:w="3402" w:type="dxa"/>
            <w:shd w:val="clear" w:color="auto" w:fill="FFFF00"/>
          </w:tcPr>
          <w:p w14:paraId="2015215A" w14:textId="77777777" w:rsidR="000E18C9" w:rsidRPr="00C70DB4" w:rsidRDefault="000E18C9" w:rsidP="00E75ECA">
            <w:pPr>
              <w:pStyle w:val="TableParagraph"/>
              <w:spacing w:before="108"/>
              <w:ind w:left="109" w:right="300"/>
            </w:pPr>
            <w:r w:rsidRPr="00C70DB4">
              <w:t>Declaratie privind dotarile specifice,utilajul și echipamentul necesar pentru îndeplinirea corespunzătoare a contractului</w:t>
            </w:r>
          </w:p>
        </w:tc>
        <w:tc>
          <w:tcPr>
            <w:tcW w:w="4419" w:type="dxa"/>
            <w:shd w:val="clear" w:color="auto" w:fill="FFFF00"/>
          </w:tcPr>
          <w:p w14:paraId="65AD49A4" w14:textId="77777777" w:rsidR="000E18C9" w:rsidRPr="00C70DB4" w:rsidRDefault="000E18C9" w:rsidP="00E75ECA">
            <w:pPr>
              <w:pStyle w:val="TableParagraph"/>
              <w:spacing w:line="241" w:lineRule="exact"/>
              <w:ind w:left="-1"/>
            </w:pPr>
            <w:r w:rsidRPr="00C70DB4">
              <w:t>Anexa nr. 14. Semnat electronic de către operatorul economi</w:t>
            </w:r>
          </w:p>
        </w:tc>
        <w:tc>
          <w:tcPr>
            <w:tcW w:w="1182" w:type="dxa"/>
            <w:shd w:val="clear" w:color="auto" w:fill="FFFF00"/>
          </w:tcPr>
          <w:p w14:paraId="43EF1183" w14:textId="77777777" w:rsidR="000E18C9" w:rsidRPr="00C70DB4" w:rsidRDefault="000E18C9" w:rsidP="00E75ECA">
            <w:pPr>
              <w:pStyle w:val="TableParagraph"/>
              <w:spacing w:line="264" w:lineRule="exact"/>
              <w:ind w:left="-1"/>
            </w:pPr>
            <w:r w:rsidRPr="00C70DB4">
              <w:t>DA</w:t>
            </w:r>
          </w:p>
        </w:tc>
      </w:tr>
      <w:tr w:rsidR="000E18C9" w:rsidRPr="007406FF" w14:paraId="2F5A3BCA" w14:textId="77777777" w:rsidTr="00E75ECA">
        <w:trPr>
          <w:trHeight w:val="1086"/>
        </w:trPr>
        <w:tc>
          <w:tcPr>
            <w:tcW w:w="572" w:type="dxa"/>
            <w:shd w:val="clear" w:color="auto" w:fill="FFFF00"/>
          </w:tcPr>
          <w:p w14:paraId="4E648A83" w14:textId="77777777" w:rsidR="000E18C9" w:rsidRPr="00C70DB4" w:rsidRDefault="000E18C9" w:rsidP="00E75ECA">
            <w:pPr>
              <w:pStyle w:val="TableParagraph"/>
              <w:spacing w:before="103"/>
            </w:pPr>
            <w:r w:rsidRPr="00C70DB4">
              <w:t>5</w:t>
            </w:r>
          </w:p>
        </w:tc>
        <w:tc>
          <w:tcPr>
            <w:tcW w:w="3402" w:type="dxa"/>
            <w:shd w:val="clear" w:color="auto" w:fill="FFFF00"/>
          </w:tcPr>
          <w:p w14:paraId="022293D8" w14:textId="77777777" w:rsidR="000E18C9" w:rsidRPr="00C70DB4" w:rsidRDefault="000E18C9" w:rsidP="00E75ECA">
            <w:pPr>
              <w:spacing w:before="72" w:line="290" w:lineRule="auto"/>
              <w:rPr>
                <w:b/>
                <w:color w:val="000000"/>
                <w:w w:val="90"/>
              </w:rPr>
            </w:pPr>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419" w:type="dxa"/>
            <w:shd w:val="clear" w:color="auto" w:fill="FFFF00"/>
          </w:tcPr>
          <w:p w14:paraId="038E6731" w14:textId="77777777" w:rsidR="000E18C9" w:rsidRPr="00C70DB4" w:rsidRDefault="000E18C9" w:rsidP="00E75ECA">
            <w:pPr>
              <w:spacing w:before="120" w:after="120" w:line="276" w:lineRule="auto"/>
              <w:jc w:val="both"/>
              <w:rPr>
                <w:rFonts w:eastAsia="PMingLiU"/>
                <w:lang w:eastAsia="zh-CN"/>
              </w:rPr>
            </w:pPr>
            <w:r w:rsidRPr="00C70DB4">
              <w:t>Anexa nr. 22. Semnat electronic  de către operatorul economi</w:t>
            </w:r>
          </w:p>
        </w:tc>
        <w:tc>
          <w:tcPr>
            <w:tcW w:w="1182" w:type="dxa"/>
            <w:shd w:val="clear" w:color="auto" w:fill="FFFF00"/>
          </w:tcPr>
          <w:p w14:paraId="09196C3E" w14:textId="77777777" w:rsidR="000E18C9" w:rsidRPr="00C70DB4" w:rsidRDefault="000E18C9" w:rsidP="00E75ECA">
            <w:r w:rsidRPr="00C70DB4">
              <w:t>DA</w:t>
            </w:r>
          </w:p>
        </w:tc>
      </w:tr>
      <w:tr w:rsidR="000E18C9" w:rsidRPr="007406FF" w14:paraId="536EAE6C" w14:textId="77777777" w:rsidTr="00E75ECA">
        <w:trPr>
          <w:trHeight w:val="448"/>
        </w:trPr>
        <w:tc>
          <w:tcPr>
            <w:tcW w:w="572" w:type="dxa"/>
            <w:shd w:val="clear" w:color="auto" w:fill="FFFF00"/>
          </w:tcPr>
          <w:p w14:paraId="33B48496" w14:textId="77777777" w:rsidR="000E18C9" w:rsidRPr="00C70DB4" w:rsidRDefault="000E18C9" w:rsidP="00E75ECA">
            <w:pPr>
              <w:pStyle w:val="TableParagraph"/>
              <w:spacing w:before="103"/>
            </w:pPr>
            <w:r w:rsidRPr="00C70DB4">
              <w:t>6</w:t>
            </w:r>
          </w:p>
        </w:tc>
        <w:tc>
          <w:tcPr>
            <w:tcW w:w="3402" w:type="dxa"/>
            <w:shd w:val="clear" w:color="auto" w:fill="FFFF00"/>
          </w:tcPr>
          <w:p w14:paraId="2F4F3706" w14:textId="77777777" w:rsidR="000E18C9" w:rsidRPr="00C70DB4" w:rsidRDefault="000E18C9" w:rsidP="00E75ECA">
            <w:pPr>
              <w:pStyle w:val="a8"/>
              <w:tabs>
                <w:tab w:val="left" w:pos="567"/>
              </w:tabs>
              <w:rPr>
                <w:sz w:val="20"/>
              </w:rPr>
            </w:pPr>
            <w:r w:rsidRPr="00C70DB4">
              <w:rPr>
                <w:sz w:val="20"/>
              </w:rPr>
              <w:t>GRAFIC DE  EXECUTARE A LUCRĂRILOR</w:t>
            </w:r>
            <w:r>
              <w:rPr>
                <w:sz w:val="20"/>
              </w:rPr>
              <w:t>-perioada de execuție</w:t>
            </w:r>
          </w:p>
        </w:tc>
        <w:tc>
          <w:tcPr>
            <w:tcW w:w="4419" w:type="dxa"/>
            <w:shd w:val="clear" w:color="auto" w:fill="FFFF00"/>
          </w:tcPr>
          <w:p w14:paraId="0CFEB46E" w14:textId="77777777" w:rsidR="000E18C9" w:rsidRPr="00C70DB4" w:rsidRDefault="000E18C9" w:rsidP="00E75ECA">
            <w:r w:rsidRPr="00C70DB4">
              <w:t>Anexa nr. 10 Semnat electronic de către operatorul economi</w:t>
            </w:r>
          </w:p>
        </w:tc>
        <w:tc>
          <w:tcPr>
            <w:tcW w:w="1182" w:type="dxa"/>
            <w:shd w:val="clear" w:color="auto" w:fill="FFFF00"/>
          </w:tcPr>
          <w:p w14:paraId="225C8BDF" w14:textId="77777777" w:rsidR="000E18C9" w:rsidRPr="00C70DB4" w:rsidRDefault="000E18C9" w:rsidP="00E75ECA">
            <w:r w:rsidRPr="00C70DB4">
              <w:t>DA</w:t>
            </w:r>
          </w:p>
        </w:tc>
      </w:tr>
      <w:tr w:rsidR="000E18C9" w:rsidRPr="007406FF" w14:paraId="4A39BE2C" w14:textId="77777777" w:rsidTr="00E75ECA">
        <w:trPr>
          <w:trHeight w:val="525"/>
        </w:trPr>
        <w:tc>
          <w:tcPr>
            <w:tcW w:w="572" w:type="dxa"/>
            <w:shd w:val="clear" w:color="auto" w:fill="FFFF00"/>
          </w:tcPr>
          <w:p w14:paraId="582638DA" w14:textId="77777777" w:rsidR="000E18C9" w:rsidRPr="00C70DB4" w:rsidRDefault="000E18C9" w:rsidP="00E75ECA">
            <w:pPr>
              <w:ind w:left="100"/>
            </w:pPr>
            <w:r w:rsidRPr="00C70DB4">
              <w:t>7</w:t>
            </w:r>
          </w:p>
        </w:tc>
        <w:tc>
          <w:tcPr>
            <w:tcW w:w="3402" w:type="dxa"/>
            <w:shd w:val="clear" w:color="auto" w:fill="FFFF00"/>
          </w:tcPr>
          <w:p w14:paraId="4D5FF84F" w14:textId="77777777" w:rsidR="000E18C9" w:rsidRPr="00C70DB4" w:rsidRDefault="000E18C9" w:rsidP="00E75ECA">
            <w:pPr>
              <w:spacing w:line="110" w:lineRule="exact"/>
            </w:pPr>
          </w:p>
          <w:p w14:paraId="75C5C4DD" w14:textId="77777777" w:rsidR="000E18C9" w:rsidRPr="00C70DB4" w:rsidRDefault="000E18C9" w:rsidP="00E75ECA">
            <w:pPr>
              <w:ind w:left="100" w:right="150"/>
            </w:pPr>
            <w:r w:rsidRPr="00C70DB4">
              <w:rPr>
                <w:color w:val="000000"/>
              </w:rPr>
              <w:t>Certificat</w:t>
            </w:r>
            <w:r w:rsidRPr="00C70DB4">
              <w:rPr>
                <w:spacing w:val="-6"/>
              </w:rPr>
              <w:t xml:space="preserve"> </w:t>
            </w:r>
            <w:r w:rsidRPr="00C70DB4">
              <w:rPr>
                <w:color w:val="000000"/>
              </w:rPr>
              <w:t>privind</w:t>
            </w:r>
            <w:r w:rsidRPr="00C70DB4">
              <w:rPr>
                <w:spacing w:val="-7"/>
              </w:rPr>
              <w:t xml:space="preserve"> </w:t>
            </w:r>
            <w:r w:rsidRPr="00C70DB4">
              <w:rPr>
                <w:color w:val="000000"/>
              </w:rPr>
              <w:t>lipsa</w:t>
            </w:r>
            <w:r w:rsidRPr="00C70DB4">
              <w:rPr>
                <w:spacing w:val="-7"/>
              </w:rPr>
              <w:t xml:space="preserve"> </w:t>
            </w:r>
            <w:r w:rsidRPr="00C70DB4">
              <w:rPr>
                <w:color w:val="000000"/>
              </w:rPr>
              <w:t>sau</w:t>
            </w:r>
            <w:r w:rsidRPr="00C70DB4">
              <w:rPr>
                <w:spacing w:val="-7"/>
              </w:rPr>
              <w:t xml:space="preserve"> </w:t>
            </w:r>
            <w:r w:rsidRPr="00C70DB4">
              <w:rPr>
                <w:color w:val="000000"/>
              </w:rPr>
              <w:t>existența</w:t>
            </w:r>
            <w:r w:rsidRPr="00C70DB4">
              <w:t xml:space="preserve"> </w:t>
            </w:r>
            <w:r w:rsidRPr="00C70DB4">
              <w:rPr>
                <w:color w:val="000000"/>
              </w:rPr>
              <w:t>restanțelor</w:t>
            </w:r>
            <w:r w:rsidRPr="00C70DB4">
              <w:t xml:space="preserve"> </w:t>
            </w:r>
            <w:r w:rsidRPr="00C70DB4">
              <w:rPr>
                <w:color w:val="000000"/>
              </w:rPr>
              <w:t>față</w:t>
            </w:r>
            <w:r w:rsidRPr="00C70DB4">
              <w:t xml:space="preserve"> </w:t>
            </w:r>
            <w:r w:rsidRPr="00C70DB4">
              <w:rPr>
                <w:color w:val="000000"/>
              </w:rPr>
              <w:t>de</w:t>
            </w:r>
            <w:r w:rsidRPr="00C70DB4">
              <w:t xml:space="preserve"> </w:t>
            </w:r>
            <w:r w:rsidRPr="00C70DB4">
              <w:rPr>
                <w:color w:val="000000"/>
              </w:rPr>
              <w:t>bugetul</w:t>
            </w:r>
            <w:r w:rsidRPr="00C70DB4">
              <w:rPr>
                <w:spacing w:val="-16"/>
              </w:rPr>
              <w:t xml:space="preserve"> </w:t>
            </w:r>
            <w:r w:rsidRPr="00C70DB4">
              <w:rPr>
                <w:color w:val="000000"/>
              </w:rPr>
              <w:t>public</w:t>
            </w:r>
            <w:r w:rsidRPr="00C70DB4">
              <w:t xml:space="preserve"> </w:t>
            </w:r>
            <w:r w:rsidRPr="00C70DB4">
              <w:rPr>
                <w:color w:val="000000"/>
              </w:rPr>
              <w:t>national</w:t>
            </w:r>
            <w:r w:rsidRPr="00C70DB4">
              <w:t xml:space="preserve"> </w:t>
            </w:r>
            <w:r w:rsidRPr="00C70DB4">
              <w:rPr>
                <w:color w:val="000000"/>
              </w:rPr>
              <w:t>(eliberat</w:t>
            </w:r>
            <w:r w:rsidRPr="00C70DB4">
              <w:t xml:space="preserve"> </w:t>
            </w:r>
            <w:r w:rsidRPr="00C70DB4">
              <w:rPr>
                <w:color w:val="000000"/>
              </w:rPr>
              <w:t>de</w:t>
            </w:r>
            <w:r w:rsidRPr="00C70DB4">
              <w:rPr>
                <w:spacing w:val="-12"/>
              </w:rPr>
              <w:t xml:space="preserve"> </w:t>
            </w:r>
            <w:r w:rsidRPr="00C70DB4">
              <w:rPr>
                <w:color w:val="000000"/>
              </w:rPr>
              <w:t>FISC)</w:t>
            </w:r>
          </w:p>
        </w:tc>
        <w:tc>
          <w:tcPr>
            <w:tcW w:w="4419" w:type="dxa"/>
            <w:shd w:val="clear" w:color="auto" w:fill="FFFF00"/>
          </w:tcPr>
          <w:p w14:paraId="3F1E4E24" w14:textId="77777777" w:rsidR="000E18C9" w:rsidRPr="00C70DB4" w:rsidRDefault="000E18C9" w:rsidP="00E75ECA">
            <w:pPr>
              <w:spacing w:line="108" w:lineRule="exact"/>
            </w:pPr>
          </w:p>
          <w:p w14:paraId="08A89EA9" w14:textId="77777777" w:rsidR="000E18C9" w:rsidRPr="00C70DB4" w:rsidRDefault="000E18C9" w:rsidP="00E75ECA">
            <w:pPr>
              <w:ind w:left="96" w:right="703"/>
            </w:pPr>
            <w:r w:rsidRPr="00C70DB4">
              <w:rPr>
                <w:color w:val="000000"/>
              </w:rPr>
              <w:t>Semnat</w:t>
            </w:r>
            <w:r w:rsidRPr="00C70DB4">
              <w:rPr>
                <w:spacing w:val="-5"/>
              </w:rPr>
              <w:t xml:space="preserve"> electronic </w:t>
            </w:r>
            <w:r w:rsidRPr="00C70DB4">
              <w:rPr>
                <w:color w:val="000000"/>
              </w:rPr>
              <w:t>de</w:t>
            </w:r>
            <w:r w:rsidRPr="00C70DB4">
              <w:rPr>
                <w:spacing w:val="-7"/>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47DB7C3B" w14:textId="77777777" w:rsidR="000E18C9" w:rsidRPr="00C70DB4" w:rsidRDefault="000E18C9" w:rsidP="00E75ECA">
            <w:pPr>
              <w:ind w:left="-9"/>
            </w:pPr>
            <w:r w:rsidRPr="00C70DB4">
              <w:rPr>
                <w:color w:val="000000"/>
                <w:spacing w:val="-7"/>
              </w:rPr>
              <w:t>DA</w:t>
            </w:r>
          </w:p>
        </w:tc>
      </w:tr>
      <w:tr w:rsidR="000E18C9" w:rsidRPr="007406FF" w14:paraId="379665F0" w14:textId="77777777" w:rsidTr="00E75ECA">
        <w:trPr>
          <w:trHeight w:val="525"/>
        </w:trPr>
        <w:tc>
          <w:tcPr>
            <w:tcW w:w="572" w:type="dxa"/>
            <w:shd w:val="clear" w:color="auto" w:fill="FFFF00"/>
          </w:tcPr>
          <w:p w14:paraId="2441768D" w14:textId="77777777" w:rsidR="000E18C9" w:rsidRPr="00C70DB4" w:rsidRDefault="000E18C9" w:rsidP="00E75ECA">
            <w:pPr>
              <w:ind w:left="100"/>
            </w:pPr>
            <w:r w:rsidRPr="00C70DB4">
              <w:t>8</w:t>
            </w:r>
          </w:p>
        </w:tc>
        <w:tc>
          <w:tcPr>
            <w:tcW w:w="3402" w:type="dxa"/>
            <w:shd w:val="clear" w:color="auto" w:fill="FFFF00"/>
          </w:tcPr>
          <w:p w14:paraId="7E6DCD85" w14:textId="77777777" w:rsidR="000E18C9" w:rsidRPr="00C70DB4" w:rsidRDefault="000E18C9" w:rsidP="00E75ECA">
            <w:pPr>
              <w:spacing w:line="98" w:lineRule="exact"/>
            </w:pPr>
          </w:p>
          <w:p w14:paraId="55726066" w14:textId="77777777" w:rsidR="000E18C9" w:rsidRPr="00C70DB4" w:rsidRDefault="000E18C9" w:rsidP="00E75ECA">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 lucrări</w:t>
            </w:r>
            <w:r w:rsidRPr="00C70DB4">
              <w:rPr>
                <w:spacing w:val="-21"/>
              </w:rPr>
              <w:t xml:space="preserve"> </w:t>
            </w:r>
            <w:r w:rsidRPr="00C70DB4">
              <w:rPr>
                <w:color w:val="000000"/>
                <w:spacing w:val="1"/>
              </w:rPr>
              <w:t>executate</w:t>
            </w:r>
            <w:r>
              <w:rPr>
                <w:color w:val="000000"/>
                <w:spacing w:val="1"/>
              </w:rPr>
              <w:t xml:space="preserve"> </w:t>
            </w:r>
            <w:r w:rsidRPr="00C70DB4">
              <w:rPr>
                <w:color w:val="000000"/>
                <w:spacing w:val="1"/>
              </w:rPr>
              <w:t>în</w:t>
            </w:r>
            <w:r w:rsidRPr="00C70DB4">
              <w:t xml:space="preserve"> </w:t>
            </w:r>
            <w:r>
              <w:rPr>
                <w:color w:val="000000"/>
              </w:rPr>
              <w:t xml:space="preserve">ultimii ani (2021-2022) </w:t>
            </w:r>
            <w:r w:rsidRPr="00C70DB4">
              <w:rPr>
                <w:color w:val="000000"/>
              </w:rPr>
              <w:t>de</w:t>
            </w:r>
            <w:r w:rsidRPr="00C70DB4">
              <w:rPr>
                <w:spacing w:val="-8"/>
              </w:rPr>
              <w:t xml:space="preserve"> </w:t>
            </w:r>
            <w:r w:rsidRPr="00C70DB4">
              <w:rPr>
                <w:color w:val="000000"/>
              </w:rPr>
              <w:t xml:space="preserve">activitate, </w:t>
            </w:r>
          </w:p>
        </w:tc>
        <w:tc>
          <w:tcPr>
            <w:tcW w:w="4419" w:type="dxa"/>
            <w:shd w:val="clear" w:color="auto" w:fill="FFFF00"/>
          </w:tcPr>
          <w:p w14:paraId="1FE91747" w14:textId="77777777" w:rsidR="000E18C9" w:rsidRPr="00C70DB4" w:rsidRDefault="000E18C9" w:rsidP="00E75ECA">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4C2EB9B0" w14:textId="77777777" w:rsidR="000E18C9" w:rsidRPr="00C70DB4" w:rsidRDefault="000E18C9" w:rsidP="00E75ECA">
            <w:pPr>
              <w:ind w:left="-9"/>
            </w:pPr>
            <w:r w:rsidRPr="00C70DB4">
              <w:rPr>
                <w:color w:val="000000"/>
                <w:spacing w:val="-7"/>
              </w:rPr>
              <w:t>DA</w:t>
            </w:r>
          </w:p>
        </w:tc>
      </w:tr>
      <w:tr w:rsidR="000E18C9" w:rsidRPr="007406FF" w14:paraId="327B6B6F" w14:textId="77777777" w:rsidTr="00E75ECA">
        <w:trPr>
          <w:trHeight w:val="525"/>
        </w:trPr>
        <w:tc>
          <w:tcPr>
            <w:tcW w:w="572" w:type="dxa"/>
            <w:shd w:val="clear" w:color="auto" w:fill="FFFF00"/>
          </w:tcPr>
          <w:p w14:paraId="1FD1693A" w14:textId="77777777" w:rsidR="000E18C9" w:rsidRPr="00C70DB4" w:rsidRDefault="000E18C9" w:rsidP="00E75ECA">
            <w:pPr>
              <w:ind w:left="100"/>
            </w:pPr>
            <w:r w:rsidRPr="00C70DB4">
              <w:t>9</w:t>
            </w:r>
          </w:p>
        </w:tc>
        <w:tc>
          <w:tcPr>
            <w:tcW w:w="3402" w:type="dxa"/>
            <w:shd w:val="clear" w:color="auto" w:fill="FFFF00"/>
          </w:tcPr>
          <w:p w14:paraId="3FBEA306" w14:textId="77777777" w:rsidR="000E18C9" w:rsidRPr="00C70DB4" w:rsidRDefault="000E18C9" w:rsidP="00E75ECA">
            <w:pPr>
              <w:spacing w:line="98" w:lineRule="exact"/>
            </w:pPr>
          </w:p>
          <w:p w14:paraId="0F80E590" w14:textId="77777777" w:rsidR="000E18C9" w:rsidRPr="00C70DB4" w:rsidRDefault="000E18C9" w:rsidP="00E75ECA">
            <w:pPr>
              <w:ind w:left="100" w:right="271"/>
            </w:pPr>
            <w:r w:rsidRPr="00C70DB4">
              <w:rPr>
                <w:color w:val="000000"/>
              </w:rPr>
              <w:t>Raport</w:t>
            </w:r>
            <w:r w:rsidRPr="00C70DB4">
              <w:rPr>
                <w:spacing w:val="-5"/>
              </w:rPr>
              <w:t xml:space="preserve"> </w:t>
            </w:r>
            <w:r w:rsidRPr="00C70DB4">
              <w:rPr>
                <w:color w:val="000000"/>
              </w:rPr>
              <w:t>financiar,</w:t>
            </w:r>
            <w:r w:rsidRPr="00C70DB4">
              <w:rPr>
                <w:spacing w:val="-5"/>
              </w:rPr>
              <w:t xml:space="preserve"> </w:t>
            </w:r>
            <w:r w:rsidRPr="00C70DB4">
              <w:rPr>
                <w:color w:val="000000"/>
              </w:rPr>
              <w:t>pentru</w:t>
            </w:r>
            <w:r w:rsidRPr="00C70DB4">
              <w:rPr>
                <w:spacing w:val="-6"/>
              </w:rPr>
              <w:t xml:space="preserve"> </w:t>
            </w:r>
            <w:r w:rsidRPr="00C70DB4">
              <w:rPr>
                <w:color w:val="000000"/>
              </w:rPr>
              <w:t>ultimul</w:t>
            </w:r>
            <w:r w:rsidRPr="00C70DB4">
              <w:rPr>
                <w:spacing w:val="-6"/>
              </w:rPr>
              <w:t xml:space="preserve"> </w:t>
            </w:r>
            <w:r w:rsidRPr="00C70DB4">
              <w:rPr>
                <w:color w:val="000000"/>
              </w:rPr>
              <w:t>an</w:t>
            </w:r>
            <w:r w:rsidRPr="00C70DB4">
              <w:t xml:space="preserve"> </w:t>
            </w:r>
            <w:r w:rsidRPr="00C70DB4">
              <w:rPr>
                <w:color w:val="000000"/>
                <w:spacing w:val="-2"/>
              </w:rPr>
              <w:t>de</w:t>
            </w:r>
            <w:r w:rsidRPr="00C70DB4">
              <w:rPr>
                <w:spacing w:val="-1"/>
              </w:rPr>
              <w:t xml:space="preserve"> </w:t>
            </w:r>
            <w:r w:rsidRPr="00C70DB4">
              <w:rPr>
                <w:color w:val="000000"/>
                <w:spacing w:val="-1"/>
              </w:rPr>
              <w:t>activitate</w:t>
            </w:r>
            <w:r>
              <w:rPr>
                <w:color w:val="000000"/>
                <w:spacing w:val="-1"/>
              </w:rPr>
              <w:t xml:space="preserve"> </w:t>
            </w:r>
          </w:p>
        </w:tc>
        <w:tc>
          <w:tcPr>
            <w:tcW w:w="4419" w:type="dxa"/>
            <w:shd w:val="clear" w:color="auto" w:fill="FFFF00"/>
          </w:tcPr>
          <w:p w14:paraId="5EF38A9F" w14:textId="77777777" w:rsidR="000E18C9" w:rsidRPr="00C70DB4" w:rsidRDefault="000E18C9" w:rsidP="00E75ECA">
            <w:pPr>
              <w:spacing w:line="106" w:lineRule="exact"/>
            </w:pPr>
          </w:p>
          <w:p w14:paraId="4019D047" w14:textId="77777777" w:rsidR="000E18C9" w:rsidRPr="00C70DB4" w:rsidRDefault="000E18C9" w:rsidP="00E75ECA">
            <w:pPr>
              <w:tabs>
                <w:tab w:val="left" w:pos="1142"/>
                <w:tab w:val="left" w:pos="1690"/>
                <w:tab w:val="left" w:pos="2684"/>
              </w:tabs>
              <w:ind w:left="96"/>
            </w:pPr>
            <w:r w:rsidRPr="00C70DB4">
              <w:rPr>
                <w:rFonts w:eastAsia="Cambria"/>
                <w:color w:val="000000"/>
              </w:rPr>
              <w:t>Confirmat</w:t>
            </w:r>
            <w:r w:rsidRPr="00C70DB4">
              <w:tab/>
            </w:r>
            <w:r w:rsidRPr="00C70DB4">
              <w:rPr>
                <w:rFonts w:eastAsia="Cambria"/>
                <w:color w:val="000000"/>
              </w:rPr>
              <w:t>prin</w:t>
            </w:r>
            <w:r w:rsidRPr="00C70DB4">
              <w:tab/>
            </w:r>
            <w:r w:rsidRPr="00C70DB4">
              <w:rPr>
                <w:rFonts w:eastAsia="Cambria"/>
                <w:color w:val="000000"/>
              </w:rPr>
              <w:t>aplicarea</w:t>
            </w:r>
            <w:r w:rsidRPr="00C70DB4">
              <w:tab/>
            </w:r>
            <w:r w:rsidRPr="00C70DB4">
              <w:rPr>
                <w:rFonts w:eastAsia="Cambria"/>
                <w:color w:val="000000"/>
                <w:spacing w:val="-2"/>
              </w:rPr>
              <w:t>semnării</w:t>
            </w:r>
          </w:p>
          <w:p w14:paraId="3957F774" w14:textId="77777777" w:rsidR="000E18C9" w:rsidRPr="00C70DB4" w:rsidRDefault="000E18C9" w:rsidP="00E75ECA">
            <w:pPr>
              <w:spacing w:before="39"/>
              <w:ind w:left="96"/>
            </w:pPr>
            <w:r w:rsidRPr="00C70DB4">
              <w:rPr>
                <w:rFonts w:eastAsia="Cambria"/>
                <w:color w:val="000000"/>
              </w:rPr>
              <w:t>electronice</w:t>
            </w:r>
            <w:r w:rsidRPr="00C70DB4">
              <w:rPr>
                <w:rFonts w:eastAsia="Cambria"/>
                <w:spacing w:val="-7"/>
              </w:rPr>
              <w:t xml:space="preserve"> </w:t>
            </w:r>
            <w:r w:rsidRPr="00C70DB4">
              <w:rPr>
                <w:rFonts w:eastAsia="Cambria"/>
                <w:color w:val="000000"/>
              </w:rPr>
              <w:t>a</w:t>
            </w:r>
            <w:r w:rsidRPr="00C70DB4">
              <w:rPr>
                <w:rFonts w:eastAsia="Cambria"/>
                <w:spacing w:val="-7"/>
              </w:rPr>
              <w:t xml:space="preserve"> </w:t>
            </w:r>
            <w:r w:rsidRPr="00C70DB4">
              <w:rPr>
                <w:rFonts w:eastAsia="Cambria"/>
                <w:color w:val="000000"/>
              </w:rPr>
              <w:t>persoanei</w:t>
            </w:r>
            <w:r w:rsidRPr="00C70DB4">
              <w:rPr>
                <w:rFonts w:eastAsia="Cambria"/>
                <w:spacing w:val="-8"/>
              </w:rPr>
              <w:t xml:space="preserve"> </w:t>
            </w:r>
            <w:r w:rsidRPr="00C70DB4">
              <w:rPr>
                <w:rFonts w:eastAsia="Cambria"/>
                <w:color w:val="000000"/>
              </w:rPr>
              <w:t>responsabile</w:t>
            </w:r>
          </w:p>
        </w:tc>
        <w:tc>
          <w:tcPr>
            <w:tcW w:w="1182" w:type="dxa"/>
            <w:shd w:val="clear" w:color="auto" w:fill="FFFF00"/>
          </w:tcPr>
          <w:p w14:paraId="7EBCF7CD" w14:textId="77777777" w:rsidR="000E18C9" w:rsidRPr="00C70DB4" w:rsidRDefault="000E18C9" w:rsidP="00E75ECA">
            <w:pPr>
              <w:ind w:left="-9"/>
            </w:pPr>
            <w:r w:rsidRPr="00C70DB4">
              <w:rPr>
                <w:color w:val="000000"/>
                <w:spacing w:val="-7"/>
              </w:rPr>
              <w:t>DA</w:t>
            </w:r>
          </w:p>
        </w:tc>
      </w:tr>
      <w:tr w:rsidR="000E18C9" w:rsidRPr="007406FF" w14:paraId="5C9B8035" w14:textId="77777777" w:rsidTr="00E75ECA">
        <w:trPr>
          <w:trHeight w:val="525"/>
        </w:trPr>
        <w:tc>
          <w:tcPr>
            <w:tcW w:w="572" w:type="dxa"/>
            <w:shd w:val="clear" w:color="auto" w:fill="FFFF00"/>
          </w:tcPr>
          <w:p w14:paraId="43D553D2" w14:textId="77777777" w:rsidR="000E18C9" w:rsidRPr="00C70DB4" w:rsidRDefault="000E18C9" w:rsidP="00E75ECA">
            <w:pPr>
              <w:ind w:left="100"/>
            </w:pPr>
            <w:r w:rsidRPr="00C70DB4">
              <w:t>10</w:t>
            </w:r>
          </w:p>
        </w:tc>
        <w:tc>
          <w:tcPr>
            <w:tcW w:w="3402" w:type="dxa"/>
            <w:shd w:val="clear" w:color="auto" w:fill="FFFF00"/>
          </w:tcPr>
          <w:p w14:paraId="69FD789A" w14:textId="77777777" w:rsidR="000E18C9" w:rsidRPr="00C70DB4" w:rsidRDefault="000E18C9" w:rsidP="00E75ECA">
            <w:pPr>
              <w:spacing w:line="89" w:lineRule="exact"/>
            </w:pPr>
          </w:p>
          <w:p w14:paraId="3C089991" w14:textId="77777777" w:rsidR="000E18C9" w:rsidRPr="00C70DB4" w:rsidRDefault="000E18C9" w:rsidP="00E75ECA">
            <w:pPr>
              <w:spacing w:line="241" w:lineRule="auto"/>
              <w:ind w:left="100" w:right="608"/>
            </w:pPr>
            <w:r w:rsidRPr="00C70DB4">
              <w:rPr>
                <w:color w:val="000000"/>
              </w:rPr>
              <w:t>Declarație</w:t>
            </w:r>
            <w:r w:rsidRPr="00C70DB4">
              <w:rPr>
                <w:spacing w:val="-16"/>
              </w:rPr>
              <w:t xml:space="preserve"> </w:t>
            </w:r>
            <w:r w:rsidRPr="00C70DB4">
              <w:rPr>
                <w:color w:val="000000"/>
              </w:rPr>
              <w:t>privind</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4419" w:type="dxa"/>
            <w:shd w:val="clear" w:color="auto" w:fill="FFFF00"/>
          </w:tcPr>
          <w:p w14:paraId="30F81F8D" w14:textId="77777777" w:rsidR="000E18C9" w:rsidRPr="00C70DB4" w:rsidRDefault="000E18C9" w:rsidP="00E75ECA">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39DF2FD3" w14:textId="77777777" w:rsidR="000E18C9" w:rsidRPr="00C70DB4" w:rsidRDefault="000E18C9" w:rsidP="00E75ECA">
            <w:pPr>
              <w:spacing w:line="105" w:lineRule="exact"/>
            </w:pPr>
          </w:p>
          <w:p w14:paraId="423A960E" w14:textId="77777777" w:rsidR="000E18C9" w:rsidRPr="00C70DB4" w:rsidRDefault="000E18C9" w:rsidP="00E75ECA">
            <w:pPr>
              <w:ind w:left="96"/>
            </w:pPr>
            <w:r w:rsidRPr="00C70DB4">
              <w:rPr>
                <w:color w:val="000000"/>
                <w:spacing w:val="-7"/>
              </w:rPr>
              <w:t>DA</w:t>
            </w:r>
          </w:p>
        </w:tc>
      </w:tr>
      <w:tr w:rsidR="000E18C9" w:rsidRPr="00B03A84" w14:paraId="5FC4DD54" w14:textId="77777777" w:rsidTr="00E75ECA">
        <w:trPr>
          <w:trHeight w:val="525"/>
        </w:trPr>
        <w:tc>
          <w:tcPr>
            <w:tcW w:w="572" w:type="dxa"/>
            <w:shd w:val="clear" w:color="auto" w:fill="FFFF00"/>
          </w:tcPr>
          <w:p w14:paraId="54926B63" w14:textId="77777777" w:rsidR="000E18C9" w:rsidRPr="00C70DB4" w:rsidRDefault="000E18C9" w:rsidP="00E75ECA">
            <w:pPr>
              <w:ind w:left="100"/>
            </w:pPr>
            <w:r w:rsidRPr="00C70DB4">
              <w:t>11</w:t>
            </w:r>
          </w:p>
        </w:tc>
        <w:tc>
          <w:tcPr>
            <w:tcW w:w="3402" w:type="dxa"/>
            <w:shd w:val="clear" w:color="auto" w:fill="FFFF00"/>
          </w:tcPr>
          <w:p w14:paraId="102E91A8" w14:textId="77777777" w:rsidR="000E18C9" w:rsidRPr="00C70DB4" w:rsidRDefault="000E18C9" w:rsidP="00E75ECA">
            <w:pPr>
              <w:shd w:val="clear" w:color="auto" w:fill="FFFFFF" w:themeFill="background1"/>
              <w:tabs>
                <w:tab w:val="left" w:pos="612"/>
              </w:tabs>
              <w:spacing w:before="120" w:after="120"/>
              <w:rPr>
                <w:iCs/>
              </w:rPr>
            </w:pPr>
            <w:r w:rsidRPr="00C70DB4">
              <w:rPr>
                <w:iCs/>
              </w:rPr>
              <w:t>Diriginte de șantier- Agentul economic va prezenta legitimația și certificatul de atestare tehnico- profesională valabile pentru perioada executării lucrărilor.</w:t>
            </w:r>
          </w:p>
        </w:tc>
        <w:tc>
          <w:tcPr>
            <w:tcW w:w="4419" w:type="dxa"/>
            <w:shd w:val="clear" w:color="auto" w:fill="FFFF00"/>
          </w:tcPr>
          <w:p w14:paraId="65968197" w14:textId="77777777" w:rsidR="000E18C9" w:rsidRPr="00C70DB4" w:rsidRDefault="000E18C9" w:rsidP="00E75ECA">
            <w:pPr>
              <w:shd w:val="clear" w:color="auto" w:fill="FFFFFF" w:themeFill="background1"/>
              <w:tabs>
                <w:tab w:val="left" w:pos="612"/>
              </w:tabs>
              <w:spacing w:before="120" w:after="120"/>
              <w:rPr>
                <w:iCs/>
              </w:rPr>
            </w:pPr>
            <w:r w:rsidRPr="00C70DB4">
              <w:rPr>
                <w:iCs/>
              </w:rPr>
              <w:t>Cu aplicarea semnăturii electronice a operatorului economic</w:t>
            </w:r>
          </w:p>
        </w:tc>
        <w:tc>
          <w:tcPr>
            <w:tcW w:w="1182" w:type="dxa"/>
            <w:shd w:val="clear" w:color="auto" w:fill="FFFF00"/>
          </w:tcPr>
          <w:p w14:paraId="59F67A76" w14:textId="77777777" w:rsidR="000E18C9" w:rsidRPr="00C70DB4" w:rsidRDefault="000E18C9" w:rsidP="00E75ECA">
            <w:pPr>
              <w:shd w:val="clear" w:color="auto" w:fill="FFFFFF" w:themeFill="background1"/>
              <w:tabs>
                <w:tab w:val="left" w:pos="612"/>
              </w:tabs>
              <w:spacing w:before="120" w:after="120"/>
              <w:rPr>
                <w:iCs/>
              </w:rPr>
            </w:pPr>
            <w:r w:rsidRPr="00C70DB4">
              <w:rPr>
                <w:iCs/>
              </w:rPr>
              <w:t xml:space="preserve"> DA</w:t>
            </w:r>
          </w:p>
        </w:tc>
      </w:tr>
      <w:tr w:rsidR="000E18C9" w:rsidRPr="00B03A84" w14:paraId="1938804D" w14:textId="77777777" w:rsidTr="00E75ECA">
        <w:trPr>
          <w:trHeight w:val="525"/>
        </w:trPr>
        <w:tc>
          <w:tcPr>
            <w:tcW w:w="572" w:type="dxa"/>
            <w:shd w:val="clear" w:color="auto" w:fill="FFFF00"/>
          </w:tcPr>
          <w:p w14:paraId="1E6BBEE7" w14:textId="77777777" w:rsidR="000E18C9" w:rsidRPr="00C70DB4" w:rsidRDefault="000E18C9" w:rsidP="00E75ECA">
            <w:pPr>
              <w:ind w:left="100"/>
            </w:pPr>
            <w:r w:rsidRPr="00C70DB4">
              <w:t>12</w:t>
            </w:r>
          </w:p>
        </w:tc>
        <w:tc>
          <w:tcPr>
            <w:tcW w:w="3402" w:type="dxa"/>
            <w:shd w:val="clear" w:color="auto" w:fill="FFFF00"/>
          </w:tcPr>
          <w:p w14:paraId="2687602A" w14:textId="77777777" w:rsidR="000E18C9" w:rsidRPr="00C70DB4" w:rsidRDefault="000E18C9" w:rsidP="00E75ECA">
            <w:pPr>
              <w:shd w:val="clear" w:color="auto" w:fill="FFFFFF" w:themeFill="background1"/>
              <w:tabs>
                <w:tab w:val="left" w:pos="612"/>
              </w:tabs>
              <w:spacing w:before="120" w:after="120"/>
              <w:rPr>
                <w:iCs/>
              </w:rPr>
            </w:pPr>
            <w:r>
              <w:t>Cerificat/</w:t>
            </w:r>
            <w:r w:rsidRPr="00C70DB4">
              <w:t>autorizatie privind securitatea si sănătatea in muncă</w:t>
            </w:r>
          </w:p>
        </w:tc>
        <w:tc>
          <w:tcPr>
            <w:tcW w:w="4419" w:type="dxa"/>
            <w:shd w:val="clear" w:color="auto" w:fill="FFFF00"/>
          </w:tcPr>
          <w:p w14:paraId="3280E03C" w14:textId="77777777" w:rsidR="000E18C9" w:rsidRPr="00C70DB4" w:rsidRDefault="000E18C9" w:rsidP="00E75ECA">
            <w:pPr>
              <w:shd w:val="clear" w:color="auto" w:fill="FFFFFF" w:themeFill="background1"/>
              <w:tabs>
                <w:tab w:val="left" w:pos="612"/>
              </w:tabs>
              <w:spacing w:before="120" w:after="120"/>
              <w:rPr>
                <w:iCs/>
              </w:rPr>
            </w:pPr>
            <w:r w:rsidRPr="00C70DB4">
              <w:rPr>
                <w:iCs/>
              </w:rPr>
              <w:t>Cu aplicarea semnăturii electronice a operatorului economic</w:t>
            </w:r>
          </w:p>
        </w:tc>
        <w:tc>
          <w:tcPr>
            <w:tcW w:w="1182" w:type="dxa"/>
            <w:shd w:val="clear" w:color="auto" w:fill="FFFF00"/>
          </w:tcPr>
          <w:p w14:paraId="15272163" w14:textId="77777777" w:rsidR="000E18C9" w:rsidRPr="00C70DB4" w:rsidRDefault="000E18C9" w:rsidP="00E75ECA">
            <w:pPr>
              <w:shd w:val="clear" w:color="auto" w:fill="FFFFFF" w:themeFill="background1"/>
              <w:tabs>
                <w:tab w:val="left" w:pos="612"/>
              </w:tabs>
              <w:spacing w:before="120" w:after="120"/>
              <w:rPr>
                <w:iCs/>
              </w:rPr>
            </w:pPr>
            <w:r w:rsidRPr="00C70DB4">
              <w:rPr>
                <w:iCs/>
              </w:rPr>
              <w:t xml:space="preserve"> DA</w:t>
            </w:r>
          </w:p>
        </w:tc>
      </w:tr>
      <w:tr w:rsidR="000E18C9" w:rsidRPr="00B03A84" w14:paraId="238AAFFC" w14:textId="77777777" w:rsidTr="00E75ECA">
        <w:trPr>
          <w:trHeight w:val="525"/>
        </w:trPr>
        <w:tc>
          <w:tcPr>
            <w:tcW w:w="572" w:type="dxa"/>
            <w:shd w:val="clear" w:color="auto" w:fill="FFFF00"/>
          </w:tcPr>
          <w:p w14:paraId="279EB954" w14:textId="77777777" w:rsidR="000E18C9" w:rsidRPr="00C70DB4" w:rsidRDefault="000E18C9" w:rsidP="00E75ECA">
            <w:pPr>
              <w:ind w:left="100"/>
            </w:pPr>
            <w:r w:rsidRPr="00C70DB4">
              <w:t>13</w:t>
            </w:r>
          </w:p>
        </w:tc>
        <w:tc>
          <w:tcPr>
            <w:tcW w:w="3402" w:type="dxa"/>
            <w:shd w:val="clear" w:color="auto" w:fill="FFFF00"/>
          </w:tcPr>
          <w:p w14:paraId="0F389D91" w14:textId="77777777" w:rsidR="000E18C9" w:rsidRPr="004263E0" w:rsidRDefault="000E18C9" w:rsidP="00E75ECA">
            <w:pPr>
              <w:rPr>
                <w:rFonts w:eastAsia="PMingLiU"/>
                <w:b/>
                <w:sz w:val="18"/>
                <w:szCs w:val="18"/>
                <w:lang w:eastAsia="zh-CN"/>
              </w:rPr>
            </w:pPr>
            <w:r w:rsidRPr="004263E0">
              <w:rPr>
                <w:rFonts w:eastAsia="PMingLiU"/>
                <w:b/>
                <w:sz w:val="18"/>
                <w:szCs w:val="18"/>
                <w:lang w:eastAsia="zh-CN"/>
              </w:rPr>
              <w:t>DECLARAȚIE</w:t>
            </w:r>
          </w:p>
          <w:p w14:paraId="0A01732F" w14:textId="77777777" w:rsidR="000E18C9" w:rsidRPr="004263E0" w:rsidRDefault="000E18C9" w:rsidP="00E75ECA">
            <w:pPr>
              <w:pStyle w:val="a8"/>
              <w:tabs>
                <w:tab w:val="left" w:pos="567"/>
              </w:tabs>
              <w:rPr>
                <w:b/>
                <w:sz w:val="18"/>
                <w:szCs w:val="18"/>
              </w:rPr>
            </w:pPr>
            <w:r w:rsidRPr="004263E0">
              <w:rPr>
                <w:sz w:val="18"/>
                <w:szCs w:val="18"/>
              </w:rPr>
              <w:t>privind experienţa similară</w:t>
            </w:r>
          </w:p>
          <w:p w14:paraId="74AC8BB1" w14:textId="77777777" w:rsidR="000E18C9" w:rsidRPr="00C70DB4" w:rsidRDefault="000E18C9" w:rsidP="00E75ECA">
            <w:pPr>
              <w:shd w:val="clear" w:color="auto" w:fill="FFFFFF" w:themeFill="background1"/>
              <w:tabs>
                <w:tab w:val="left" w:pos="612"/>
              </w:tabs>
              <w:spacing w:before="120" w:after="120"/>
            </w:pPr>
            <w:r w:rsidRPr="004263E0">
              <w:rPr>
                <w:sz w:val="18"/>
                <w:szCs w:val="18"/>
              </w:rPr>
              <w:t>b) valoarea cumulată a tuturor contractelor executate în ultimul an de activitate să fie egală sau mai mare decât valoarea viitorului contract</w:t>
            </w:r>
          </w:p>
        </w:tc>
        <w:tc>
          <w:tcPr>
            <w:tcW w:w="4419" w:type="dxa"/>
            <w:shd w:val="clear" w:color="auto" w:fill="FFFF00"/>
          </w:tcPr>
          <w:p w14:paraId="1A77F94B" w14:textId="77777777" w:rsidR="000E18C9" w:rsidRPr="00C70DB4" w:rsidRDefault="000E18C9" w:rsidP="00E75ECA">
            <w:pPr>
              <w:shd w:val="clear" w:color="auto" w:fill="FFFFFF" w:themeFill="background1"/>
              <w:tabs>
                <w:tab w:val="left" w:pos="612"/>
              </w:tabs>
              <w:spacing w:before="120" w:after="120"/>
              <w:rPr>
                <w:iCs/>
              </w:rPr>
            </w:pPr>
            <w:r w:rsidRPr="00C70DB4">
              <w:t>anexa nr.12 din documentația standart, semnat electronic de către operatorul economic , c</w:t>
            </w:r>
            <w:r w:rsidRPr="00C70DB4">
              <w:rPr>
                <w:iCs/>
              </w:rPr>
              <w:t>u aplicarea semnăturii electronice a operatorului economic</w:t>
            </w:r>
          </w:p>
        </w:tc>
        <w:tc>
          <w:tcPr>
            <w:tcW w:w="1182" w:type="dxa"/>
            <w:shd w:val="clear" w:color="auto" w:fill="FFFF00"/>
          </w:tcPr>
          <w:p w14:paraId="07A36C9E" w14:textId="77777777" w:rsidR="000E18C9" w:rsidRPr="00C70DB4" w:rsidRDefault="000E18C9" w:rsidP="00E75ECA">
            <w:pPr>
              <w:shd w:val="clear" w:color="auto" w:fill="FFFFFF" w:themeFill="background1"/>
              <w:tabs>
                <w:tab w:val="left" w:pos="612"/>
              </w:tabs>
              <w:spacing w:before="120" w:after="120"/>
              <w:rPr>
                <w:iCs/>
              </w:rPr>
            </w:pPr>
            <w:r w:rsidRPr="00C70DB4">
              <w:rPr>
                <w:iCs/>
              </w:rPr>
              <w:t xml:space="preserve"> DA</w:t>
            </w:r>
          </w:p>
        </w:tc>
      </w:tr>
      <w:tr w:rsidR="000E18C9" w14:paraId="5DDDC181" w14:textId="77777777" w:rsidTr="00E75ECA">
        <w:trPr>
          <w:trHeight w:val="525"/>
        </w:trPr>
        <w:tc>
          <w:tcPr>
            <w:tcW w:w="572" w:type="dxa"/>
            <w:shd w:val="clear" w:color="auto" w:fill="FFFF00"/>
          </w:tcPr>
          <w:p w14:paraId="1A8E0E12" w14:textId="77777777" w:rsidR="000E18C9" w:rsidRPr="00C70DB4" w:rsidRDefault="000E18C9" w:rsidP="00E75ECA">
            <w:pPr>
              <w:ind w:left="100"/>
            </w:pPr>
            <w:r w:rsidRPr="00C70DB4">
              <w:lastRenderedPageBreak/>
              <w:t>14</w:t>
            </w:r>
          </w:p>
        </w:tc>
        <w:tc>
          <w:tcPr>
            <w:tcW w:w="3402" w:type="dxa"/>
            <w:shd w:val="clear" w:color="auto" w:fill="FFFF00"/>
          </w:tcPr>
          <w:p w14:paraId="56BE92DE" w14:textId="77777777" w:rsidR="000E18C9" w:rsidRPr="00C70DB4" w:rsidRDefault="000E18C9" w:rsidP="00E75ECA">
            <w:pPr>
              <w:shd w:val="clear" w:color="auto" w:fill="FFFFFF" w:themeFill="background1"/>
              <w:tabs>
                <w:tab w:val="left" w:pos="612"/>
              </w:tabs>
              <w:spacing w:before="120" w:after="120"/>
            </w:pPr>
            <w:r>
              <w:t xml:space="preserve">Declaratie de  </w:t>
            </w:r>
            <w:r w:rsidRPr="00C70DB4">
              <w:t xml:space="preserve">Garanție a obiectului </w:t>
            </w:r>
          </w:p>
        </w:tc>
        <w:tc>
          <w:tcPr>
            <w:tcW w:w="4419" w:type="dxa"/>
            <w:shd w:val="clear" w:color="auto" w:fill="FFFF00"/>
          </w:tcPr>
          <w:p w14:paraId="68152FAE" w14:textId="77777777" w:rsidR="000E18C9" w:rsidRPr="00C70DB4" w:rsidRDefault="000E18C9" w:rsidP="00E75ECA">
            <w:pPr>
              <w:shd w:val="clear" w:color="auto" w:fill="FFFFFF" w:themeFill="background1"/>
              <w:tabs>
                <w:tab w:val="left" w:pos="612"/>
              </w:tabs>
              <w:spacing w:before="120" w:after="120"/>
            </w:pPr>
            <w:r w:rsidRPr="00C70DB4">
              <w:t>semnat electronic de către operatorul</w:t>
            </w:r>
          </w:p>
          <w:p w14:paraId="0FD308AC" w14:textId="77777777" w:rsidR="000E18C9" w:rsidRPr="00C70DB4" w:rsidRDefault="000E18C9" w:rsidP="00E75ECA">
            <w:pPr>
              <w:shd w:val="clear" w:color="auto" w:fill="FFFFFF" w:themeFill="background1"/>
              <w:tabs>
                <w:tab w:val="left" w:pos="612"/>
              </w:tabs>
              <w:spacing w:before="120" w:after="120"/>
            </w:pPr>
            <w:r w:rsidRPr="00C70DB4">
              <w:rPr>
                <w:iCs/>
              </w:rPr>
              <w:t xml:space="preserve">Pe o perioadă de </w:t>
            </w:r>
            <w:r>
              <w:rPr>
                <w:iCs/>
              </w:rPr>
              <w:t>3</w:t>
            </w:r>
            <w:r w:rsidRPr="00C70DB4">
              <w:rPr>
                <w:iCs/>
              </w:rPr>
              <w:t xml:space="preserve">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2E005586" w14:textId="77777777" w:rsidR="000E18C9" w:rsidRPr="00C70DB4" w:rsidRDefault="000E18C9" w:rsidP="00E75ECA">
            <w:r w:rsidRPr="00C70DB4">
              <w:rPr>
                <w:iCs/>
              </w:rPr>
              <w:t>DA</w:t>
            </w:r>
          </w:p>
        </w:tc>
      </w:tr>
      <w:tr w:rsidR="000E18C9" w:rsidRPr="00B03A84" w14:paraId="7308FF59" w14:textId="77777777" w:rsidTr="00E75ECA">
        <w:trPr>
          <w:trHeight w:val="525"/>
        </w:trPr>
        <w:tc>
          <w:tcPr>
            <w:tcW w:w="572" w:type="dxa"/>
            <w:shd w:val="clear" w:color="auto" w:fill="FFFF00"/>
          </w:tcPr>
          <w:p w14:paraId="1F556B2D" w14:textId="77777777" w:rsidR="000E18C9" w:rsidRPr="00C70DB4" w:rsidRDefault="000E18C9" w:rsidP="00E75ECA">
            <w:pPr>
              <w:ind w:left="100"/>
            </w:pPr>
            <w:r>
              <w:t>15</w:t>
            </w:r>
          </w:p>
        </w:tc>
        <w:tc>
          <w:tcPr>
            <w:tcW w:w="3402" w:type="dxa"/>
            <w:shd w:val="clear" w:color="auto" w:fill="FFFF00"/>
          </w:tcPr>
          <w:p w14:paraId="2AFD53BF" w14:textId="77777777" w:rsidR="000E18C9" w:rsidRPr="00C70DB4" w:rsidRDefault="000E18C9" w:rsidP="00E75ECA">
            <w:r>
              <w:t xml:space="preserve">Contracte  </w:t>
            </w:r>
            <w:r w:rsidRPr="00C70DB4">
              <w:t xml:space="preserve">de </w:t>
            </w:r>
            <w:r>
              <w:t xml:space="preserve">lucrari </w:t>
            </w:r>
            <w:r w:rsidRPr="00C70DB4">
              <w:t>si procese verbale de îndeplinirea lucrărilor similar 2021-2022</w:t>
            </w:r>
            <w:r>
              <w:t xml:space="preserve">, inclusive </w:t>
            </w:r>
            <w:r w:rsidRPr="00C70DB4">
              <w:t>scrisori de recomandare</w:t>
            </w:r>
            <w:r>
              <w:t xml:space="preserve"> </w:t>
            </w:r>
          </w:p>
        </w:tc>
        <w:tc>
          <w:tcPr>
            <w:tcW w:w="4419" w:type="dxa"/>
            <w:shd w:val="clear" w:color="auto" w:fill="FFFF00"/>
          </w:tcPr>
          <w:p w14:paraId="53829B48" w14:textId="77777777" w:rsidR="000E18C9" w:rsidRPr="00C70DB4" w:rsidRDefault="000E18C9" w:rsidP="00E75ECA">
            <w:pPr>
              <w:ind w:left="-9"/>
            </w:pP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548BEB47" w14:textId="77777777" w:rsidR="000E18C9" w:rsidRPr="00C70DB4" w:rsidRDefault="000E18C9" w:rsidP="00E75ECA">
            <w:pPr>
              <w:spacing w:line="105" w:lineRule="exact"/>
            </w:pPr>
          </w:p>
          <w:p w14:paraId="16CDDFA2" w14:textId="77777777" w:rsidR="000E18C9" w:rsidRPr="00C70DB4" w:rsidRDefault="000E18C9" w:rsidP="00E75ECA">
            <w:pPr>
              <w:ind w:left="96"/>
            </w:pPr>
            <w:r w:rsidRPr="00C70DB4">
              <w:rPr>
                <w:color w:val="000000"/>
                <w:spacing w:val="-7"/>
              </w:rPr>
              <w:t>DA</w:t>
            </w:r>
          </w:p>
        </w:tc>
      </w:tr>
    </w:tbl>
    <w:p w14:paraId="3B38EDB2" w14:textId="77777777" w:rsidR="000E18C9" w:rsidRPr="000826D4" w:rsidRDefault="000E18C9" w:rsidP="000E18C9">
      <w:pPr>
        <w:shd w:val="clear" w:color="auto" w:fill="FFFFFF" w:themeFill="background1"/>
        <w:tabs>
          <w:tab w:val="right" w:pos="426"/>
        </w:tabs>
        <w:spacing w:before="120"/>
        <w:rPr>
          <w:b/>
          <w:lang w:eastAsia="ru-RU"/>
        </w:rPr>
      </w:pPr>
    </w:p>
    <w:p w14:paraId="1203A2F4" w14:textId="77777777" w:rsidR="000E18C9" w:rsidRPr="000826D4" w:rsidRDefault="000E18C9" w:rsidP="000E18C9">
      <w:pPr>
        <w:pStyle w:val="a"/>
        <w:numPr>
          <w:ilvl w:val="0"/>
          <w:numId w:val="26"/>
        </w:numPr>
        <w:shd w:val="clear" w:color="auto" w:fill="FFFFFF" w:themeFill="background1"/>
        <w:tabs>
          <w:tab w:val="clear" w:pos="1134"/>
          <w:tab w:val="right" w:pos="426"/>
        </w:tabs>
        <w:spacing w:before="120"/>
        <w:jc w:val="left"/>
      </w:pPr>
      <w:proofErr w:type="spellStart"/>
      <w:r w:rsidRPr="000826D4">
        <w:t>Scurta</w:t>
      </w:r>
      <w:proofErr w:type="spellEnd"/>
      <w:r w:rsidRPr="000826D4">
        <w:t xml:space="preserve"> </w:t>
      </w:r>
      <w:proofErr w:type="spellStart"/>
      <w:r w:rsidRPr="000826D4">
        <w:t>descriere</w:t>
      </w:r>
      <w:proofErr w:type="spellEnd"/>
      <w:r w:rsidRPr="000826D4">
        <w:t xml:space="preserve"> a </w:t>
      </w:r>
      <w:proofErr w:type="spellStart"/>
      <w:r w:rsidRPr="000826D4">
        <w:t>criteriilor</w:t>
      </w:r>
      <w:proofErr w:type="spellEnd"/>
      <w:r w:rsidRPr="000826D4">
        <w:t xml:space="preserve"> </w:t>
      </w:r>
      <w:proofErr w:type="spellStart"/>
      <w:r w:rsidRPr="000826D4">
        <w:t>privind</w:t>
      </w:r>
      <w:proofErr w:type="spellEnd"/>
      <w:r w:rsidRPr="000826D4">
        <w:t xml:space="preserve"> </w:t>
      </w:r>
      <w:proofErr w:type="spellStart"/>
      <w:r w:rsidRPr="000826D4">
        <w:t>eligibilitatea</w:t>
      </w:r>
      <w:proofErr w:type="spellEnd"/>
      <w:r w:rsidRPr="000826D4">
        <w:t xml:space="preserve"> </w:t>
      </w:r>
      <w:proofErr w:type="spellStart"/>
      <w:r w:rsidRPr="000826D4">
        <w:t>operatorilor</w:t>
      </w:r>
      <w:proofErr w:type="spellEnd"/>
      <w:r w:rsidRPr="000826D4">
        <w:t xml:space="preserve"> </w:t>
      </w:r>
      <w:proofErr w:type="spellStart"/>
      <w:r w:rsidRPr="000826D4">
        <w:t>economici</w:t>
      </w:r>
      <w:proofErr w:type="spellEnd"/>
      <w:r w:rsidRPr="000826D4">
        <w:t xml:space="preserve"> care pot </w:t>
      </w:r>
      <w:proofErr w:type="spellStart"/>
      <w:r w:rsidRPr="000826D4">
        <w:t>determina</w:t>
      </w:r>
      <w:proofErr w:type="spellEnd"/>
      <w:r w:rsidRPr="000826D4">
        <w:t xml:space="preserve"> </w:t>
      </w:r>
      <w:proofErr w:type="spellStart"/>
      <w:r w:rsidRPr="000826D4">
        <w:t>eliminarea</w:t>
      </w:r>
      <w:proofErr w:type="spellEnd"/>
      <w:r w:rsidRPr="000826D4">
        <w:t xml:space="preserve"> </w:t>
      </w:r>
      <w:proofErr w:type="spellStart"/>
      <w:r w:rsidRPr="000826D4">
        <w:t>acestora</w:t>
      </w:r>
      <w:proofErr w:type="spellEnd"/>
      <w:r w:rsidRPr="000826D4">
        <w:t xml:space="preserve"> </w:t>
      </w:r>
      <w:proofErr w:type="spellStart"/>
      <w:r w:rsidRPr="000826D4">
        <w:t>și</w:t>
      </w:r>
      <w:proofErr w:type="spellEnd"/>
      <w:r w:rsidRPr="000826D4">
        <w:t xml:space="preserve"> a </w:t>
      </w:r>
      <w:proofErr w:type="spellStart"/>
      <w:r w:rsidRPr="000826D4">
        <w:t>criteriilor</w:t>
      </w:r>
      <w:proofErr w:type="spellEnd"/>
      <w:r w:rsidRPr="000826D4">
        <w:t xml:space="preserve"> de </w:t>
      </w:r>
      <w:proofErr w:type="spellStart"/>
      <w:r w:rsidRPr="000826D4">
        <w:t>selecție</w:t>
      </w:r>
      <w:proofErr w:type="spellEnd"/>
      <w:r w:rsidRPr="000826D4">
        <w:t xml:space="preserve">/de </w:t>
      </w:r>
      <w:proofErr w:type="spellStart"/>
      <w:r w:rsidRPr="000826D4">
        <w:t>preselecție</w:t>
      </w:r>
      <w:proofErr w:type="spellEnd"/>
      <w:r w:rsidRPr="000826D4">
        <w:t xml:space="preserve">; </w:t>
      </w:r>
      <w:proofErr w:type="spellStart"/>
      <w:r w:rsidRPr="000826D4">
        <w:t>nivelul</w:t>
      </w:r>
      <w:proofErr w:type="spellEnd"/>
      <w:r w:rsidRPr="000826D4">
        <w:t xml:space="preserve"> minim (</w:t>
      </w:r>
      <w:proofErr w:type="spellStart"/>
      <w:r w:rsidRPr="000826D4">
        <w:t>nivelurile</w:t>
      </w:r>
      <w:proofErr w:type="spellEnd"/>
      <w:r w:rsidRPr="000826D4">
        <w:t xml:space="preserve"> </w:t>
      </w:r>
      <w:proofErr w:type="spellStart"/>
      <w:r w:rsidRPr="000826D4">
        <w:t>minime</w:t>
      </w:r>
      <w:proofErr w:type="spellEnd"/>
      <w:r w:rsidRPr="000826D4">
        <w:t xml:space="preserve">) al (ale) </w:t>
      </w:r>
      <w:proofErr w:type="spellStart"/>
      <w:r w:rsidRPr="000826D4">
        <w:t>cerințelor</w:t>
      </w:r>
      <w:proofErr w:type="spellEnd"/>
      <w:r w:rsidRPr="000826D4">
        <w:t xml:space="preserve"> eventual </w:t>
      </w:r>
      <w:proofErr w:type="spellStart"/>
      <w:r w:rsidRPr="000826D4">
        <w:t>impuse</w:t>
      </w:r>
      <w:proofErr w:type="spellEnd"/>
      <w:r w:rsidRPr="000826D4">
        <w:t xml:space="preserve">; se </w:t>
      </w:r>
      <w:proofErr w:type="spellStart"/>
      <w:r w:rsidRPr="000826D4">
        <w:t>menționeazăinformațiile</w:t>
      </w:r>
      <w:proofErr w:type="spellEnd"/>
      <w:r w:rsidRPr="000826D4">
        <w:t xml:space="preserve"> solicitate (DUAE, </w:t>
      </w:r>
      <w:proofErr w:type="spellStart"/>
      <w:r w:rsidRPr="000826D4">
        <w:t>documentație</w:t>
      </w:r>
      <w:proofErr w:type="spellEnd"/>
      <w:r w:rsidRPr="000826D4">
        <w:t xml:space="preserve">): </w:t>
      </w:r>
    </w:p>
    <w:p w14:paraId="308F2396" w14:textId="77777777" w:rsidR="000E18C9" w:rsidRPr="000826D4" w:rsidRDefault="000E18C9" w:rsidP="000E18C9">
      <w:pPr>
        <w:pStyle w:val="a"/>
        <w:numPr>
          <w:ilvl w:val="0"/>
          <w:numId w:val="26"/>
        </w:numPr>
        <w:shd w:val="clear" w:color="auto" w:fill="FFFFFF" w:themeFill="background1"/>
        <w:tabs>
          <w:tab w:val="right" w:pos="426"/>
        </w:tabs>
        <w:spacing w:before="120"/>
      </w:pPr>
      <w:proofErr w:type="spellStart"/>
      <w:r w:rsidRPr="000826D4">
        <w:rPr>
          <w:b/>
        </w:rPr>
        <w:t>Garanția</w:t>
      </w:r>
      <w:proofErr w:type="spellEnd"/>
      <w:r w:rsidRPr="000826D4">
        <w:rPr>
          <w:b/>
        </w:rPr>
        <w:t xml:space="preserve"> </w:t>
      </w:r>
      <w:proofErr w:type="spellStart"/>
      <w:r w:rsidRPr="000826D4">
        <w:rPr>
          <w:b/>
        </w:rPr>
        <w:t>pentru</w:t>
      </w:r>
      <w:proofErr w:type="spellEnd"/>
      <w:r w:rsidRPr="000826D4">
        <w:rPr>
          <w:b/>
        </w:rPr>
        <w:t xml:space="preserve"> </w:t>
      </w:r>
      <w:proofErr w:type="spellStart"/>
      <w:r w:rsidRPr="000826D4">
        <w:rPr>
          <w:b/>
        </w:rPr>
        <w:t>ofertă</w:t>
      </w:r>
      <w:proofErr w:type="spellEnd"/>
      <w:r w:rsidRPr="000826D4">
        <w:rPr>
          <w:b/>
        </w:rPr>
        <w:t xml:space="preserve"> </w:t>
      </w:r>
      <w:r>
        <w:rPr>
          <w:b/>
        </w:rPr>
        <w:t>0</w:t>
      </w:r>
      <w:r w:rsidRPr="000826D4">
        <w:rPr>
          <w:b/>
        </w:rPr>
        <w:t xml:space="preserve">% din </w:t>
      </w:r>
      <w:proofErr w:type="spellStart"/>
      <w:r w:rsidRPr="000826D4">
        <w:rPr>
          <w:b/>
        </w:rPr>
        <w:t>valoarea</w:t>
      </w:r>
      <w:proofErr w:type="spellEnd"/>
      <w:r w:rsidRPr="000826D4">
        <w:rPr>
          <w:b/>
        </w:rPr>
        <w:t xml:space="preserve"> </w:t>
      </w:r>
      <w:proofErr w:type="spellStart"/>
      <w:r w:rsidRPr="000826D4">
        <w:rPr>
          <w:b/>
        </w:rPr>
        <w:t>ofertei</w:t>
      </w:r>
      <w:proofErr w:type="spellEnd"/>
      <w:r w:rsidRPr="000826D4">
        <w:rPr>
          <w:b/>
        </w:rPr>
        <w:t xml:space="preserve"> – </w:t>
      </w:r>
      <w:r>
        <w:t xml:space="preserve">nu se </w:t>
      </w:r>
      <w:proofErr w:type="spellStart"/>
      <w:r>
        <w:t>cere</w:t>
      </w:r>
      <w:proofErr w:type="spellEnd"/>
    </w:p>
    <w:p w14:paraId="7E550D20" w14:textId="77777777" w:rsidR="000E18C9" w:rsidRPr="000826D4" w:rsidRDefault="000E18C9" w:rsidP="000E18C9">
      <w:pPr>
        <w:pStyle w:val="a"/>
        <w:numPr>
          <w:ilvl w:val="0"/>
          <w:numId w:val="26"/>
        </w:numPr>
        <w:shd w:val="clear" w:color="auto" w:fill="FFFFFF" w:themeFill="background1"/>
        <w:tabs>
          <w:tab w:val="right" w:pos="426"/>
        </w:tabs>
        <w:spacing w:before="120"/>
        <w:rPr>
          <w:b/>
        </w:rPr>
      </w:pPr>
      <w:proofErr w:type="spellStart"/>
      <w:r w:rsidRPr="000826D4">
        <w:rPr>
          <w:b/>
        </w:rPr>
        <w:t>Termenul</w:t>
      </w:r>
      <w:proofErr w:type="spellEnd"/>
      <w:r w:rsidRPr="000826D4">
        <w:rPr>
          <w:b/>
        </w:rPr>
        <w:t xml:space="preserve"> de </w:t>
      </w:r>
      <w:proofErr w:type="spellStart"/>
      <w:r w:rsidRPr="000826D4">
        <w:rPr>
          <w:b/>
        </w:rPr>
        <w:t>garanție</w:t>
      </w:r>
      <w:proofErr w:type="spellEnd"/>
      <w:r w:rsidRPr="000826D4">
        <w:rPr>
          <w:b/>
        </w:rPr>
        <w:t xml:space="preserve"> a </w:t>
      </w:r>
      <w:proofErr w:type="spellStart"/>
      <w:r w:rsidRPr="000826D4">
        <w:rPr>
          <w:b/>
        </w:rPr>
        <w:t>lucrărilor</w:t>
      </w:r>
      <w:proofErr w:type="spellEnd"/>
      <w:r w:rsidRPr="000826D4">
        <w:rPr>
          <w:b/>
        </w:rPr>
        <w:t xml:space="preserve">: </w:t>
      </w:r>
      <w:r w:rsidRPr="000826D4">
        <w:rPr>
          <w:iCs/>
        </w:rPr>
        <w:t xml:space="preserve">Pe o </w:t>
      </w:r>
      <w:proofErr w:type="spellStart"/>
      <w:r w:rsidRPr="000826D4">
        <w:rPr>
          <w:iCs/>
        </w:rPr>
        <w:t>perioadă</w:t>
      </w:r>
      <w:proofErr w:type="spellEnd"/>
      <w:r w:rsidRPr="000826D4">
        <w:rPr>
          <w:iCs/>
        </w:rPr>
        <w:t xml:space="preserve"> de </w:t>
      </w:r>
      <w:r>
        <w:rPr>
          <w:iCs/>
        </w:rPr>
        <w:t>3</w:t>
      </w:r>
      <w:r w:rsidRPr="000826D4">
        <w:rPr>
          <w:iCs/>
        </w:rPr>
        <w:t xml:space="preserve"> ani de la </w:t>
      </w:r>
      <w:proofErr w:type="spellStart"/>
      <w:r w:rsidRPr="000826D4">
        <w:rPr>
          <w:iCs/>
        </w:rPr>
        <w:t>semnarea</w:t>
      </w:r>
      <w:proofErr w:type="spellEnd"/>
      <w:r w:rsidRPr="000826D4">
        <w:rPr>
          <w:iCs/>
        </w:rPr>
        <w:t xml:space="preserve"> </w:t>
      </w:r>
      <w:proofErr w:type="spellStart"/>
      <w:r w:rsidRPr="000826D4">
        <w:rPr>
          <w:iCs/>
        </w:rPr>
        <w:t>procesului</w:t>
      </w:r>
      <w:proofErr w:type="spellEnd"/>
      <w:r w:rsidRPr="000826D4">
        <w:rPr>
          <w:iCs/>
        </w:rPr>
        <w:t xml:space="preserve"> verbal de </w:t>
      </w:r>
      <w:proofErr w:type="spellStart"/>
      <w:r w:rsidRPr="000826D4">
        <w:rPr>
          <w:iCs/>
        </w:rPr>
        <w:t>recepție</w:t>
      </w:r>
      <w:proofErr w:type="spellEnd"/>
      <w:r w:rsidRPr="000826D4">
        <w:rPr>
          <w:iCs/>
        </w:rPr>
        <w:t xml:space="preserve"> la </w:t>
      </w:r>
      <w:proofErr w:type="spellStart"/>
      <w:r w:rsidRPr="000826D4">
        <w:rPr>
          <w:iCs/>
        </w:rPr>
        <w:t>terminarea</w:t>
      </w:r>
      <w:proofErr w:type="spellEnd"/>
      <w:r w:rsidRPr="000826D4">
        <w:rPr>
          <w:iCs/>
        </w:rPr>
        <w:t xml:space="preserve"> </w:t>
      </w:r>
      <w:proofErr w:type="spellStart"/>
      <w:r w:rsidRPr="000826D4">
        <w:rPr>
          <w:iCs/>
        </w:rPr>
        <w:t>lucrărilor</w:t>
      </w:r>
      <w:proofErr w:type="spellEnd"/>
      <w:r w:rsidRPr="000826D4">
        <w:rPr>
          <w:iCs/>
        </w:rPr>
        <w:t>.</w:t>
      </w:r>
    </w:p>
    <w:p w14:paraId="1FE58A73" w14:textId="77777777" w:rsidR="000E18C9" w:rsidRPr="000826D4" w:rsidRDefault="000E18C9" w:rsidP="000E18C9">
      <w:pPr>
        <w:numPr>
          <w:ilvl w:val="0"/>
          <w:numId w:val="26"/>
        </w:numPr>
        <w:shd w:val="clear" w:color="auto" w:fill="FFFFFF" w:themeFill="background1"/>
        <w:tabs>
          <w:tab w:val="right" w:pos="426"/>
        </w:tabs>
        <w:spacing w:before="120"/>
        <w:rPr>
          <w:b/>
          <w:lang w:eastAsia="ru-RU"/>
        </w:rPr>
      </w:pPr>
      <w:r w:rsidRPr="000826D4">
        <w:rPr>
          <w:b/>
          <w:lang w:eastAsia="ru-RU"/>
        </w:rPr>
        <w:t xml:space="preserve">Garanția de bună execuție a contractului, </w:t>
      </w:r>
      <w:r w:rsidRPr="000826D4">
        <w:rPr>
          <w:color w:val="2C2D2E"/>
          <w:shd w:val="clear" w:color="auto" w:fill="FFFFFF"/>
        </w:rPr>
        <w:t>cuantumul 5% din valoarea ofertei  se  transferă/prezintă esalonat pe contul autorității contractante, dupa prezentarea procesului verbal de îndeplinire a unei porțiuni de lucrări.</w:t>
      </w:r>
    </w:p>
    <w:p w14:paraId="43FD2123" w14:textId="77777777" w:rsidR="000E18C9" w:rsidRPr="000826D4" w:rsidRDefault="000E18C9" w:rsidP="000E18C9">
      <w:pPr>
        <w:pStyle w:val="a"/>
        <w:numPr>
          <w:ilvl w:val="0"/>
          <w:numId w:val="26"/>
        </w:numPr>
        <w:shd w:val="clear" w:color="auto" w:fill="FFFFFF" w:themeFill="background1"/>
        <w:tabs>
          <w:tab w:val="right" w:pos="426"/>
        </w:tabs>
        <w:spacing w:before="120"/>
        <w:rPr>
          <w:b/>
        </w:rPr>
      </w:pPr>
      <w:proofErr w:type="spellStart"/>
      <w:r w:rsidRPr="000826D4">
        <w:rPr>
          <w:rStyle w:val="aff0"/>
          <w:color w:val="333333"/>
        </w:rPr>
        <w:t>DECLARAŢIEprivind</w:t>
      </w:r>
      <w:proofErr w:type="spellEnd"/>
      <w:r w:rsidRPr="000826D4">
        <w:rPr>
          <w:rStyle w:val="aff0"/>
          <w:color w:val="333333"/>
        </w:rPr>
        <w:t xml:space="preserve"> </w:t>
      </w:r>
      <w:proofErr w:type="spellStart"/>
      <w:r w:rsidRPr="000826D4">
        <w:rPr>
          <w:rStyle w:val="aff0"/>
          <w:color w:val="333333"/>
        </w:rPr>
        <w:t>confirmarea</w:t>
      </w:r>
      <w:proofErr w:type="spellEnd"/>
      <w:r w:rsidRPr="000826D4">
        <w:rPr>
          <w:rStyle w:val="aff0"/>
          <w:color w:val="333333"/>
        </w:rPr>
        <w:t xml:space="preserve"> </w:t>
      </w:r>
      <w:proofErr w:type="spellStart"/>
      <w:r w:rsidRPr="000826D4">
        <w:rPr>
          <w:rStyle w:val="aff0"/>
          <w:color w:val="333333"/>
        </w:rPr>
        <w:t>identității</w:t>
      </w:r>
      <w:proofErr w:type="spellEnd"/>
      <w:r w:rsidRPr="000826D4">
        <w:rPr>
          <w:rStyle w:val="aff0"/>
          <w:color w:val="333333"/>
        </w:rPr>
        <w:t xml:space="preserve"> </w:t>
      </w:r>
      <w:proofErr w:type="spellStart"/>
      <w:r w:rsidRPr="000826D4">
        <w:rPr>
          <w:rStyle w:val="aff0"/>
          <w:color w:val="333333"/>
        </w:rPr>
        <w:t>beneficiarilor</w:t>
      </w:r>
      <w:proofErr w:type="spellEnd"/>
      <w:r w:rsidRPr="000826D4">
        <w:rPr>
          <w:rStyle w:val="aff0"/>
          <w:color w:val="333333"/>
        </w:rPr>
        <w:t xml:space="preserve"> </w:t>
      </w:r>
      <w:proofErr w:type="spellStart"/>
      <w:r w:rsidRPr="000826D4">
        <w:rPr>
          <w:rStyle w:val="aff0"/>
          <w:color w:val="333333"/>
        </w:rPr>
        <w:t>efectivi</w:t>
      </w:r>
      <w:proofErr w:type="spellEnd"/>
      <w:r w:rsidRPr="000826D4">
        <w:rPr>
          <w:rStyle w:val="aff0"/>
          <w:color w:val="333333"/>
        </w:rPr>
        <w:t xml:space="preserve"> </w:t>
      </w:r>
      <w:proofErr w:type="spellStart"/>
      <w:r w:rsidRPr="000826D4">
        <w:rPr>
          <w:rStyle w:val="aff0"/>
          <w:color w:val="333333"/>
        </w:rPr>
        <w:t>și</w:t>
      </w:r>
      <w:proofErr w:type="spellEnd"/>
      <w:r w:rsidRPr="000826D4">
        <w:rPr>
          <w:rStyle w:val="aff0"/>
          <w:color w:val="333333"/>
        </w:rPr>
        <w:t xml:space="preserve"> </w:t>
      </w:r>
      <w:proofErr w:type="spellStart"/>
      <w:r w:rsidRPr="000826D4">
        <w:rPr>
          <w:rStyle w:val="aff0"/>
          <w:color w:val="333333"/>
        </w:rPr>
        <w:t>neîncadrarea</w:t>
      </w:r>
      <w:proofErr w:type="spellEnd"/>
      <w:r w:rsidRPr="000826D4">
        <w:rPr>
          <w:rStyle w:val="aff0"/>
          <w:color w:val="333333"/>
        </w:rPr>
        <w:t xml:space="preserve"> </w:t>
      </w:r>
      <w:proofErr w:type="spellStart"/>
      <w:r w:rsidRPr="000826D4">
        <w:rPr>
          <w:rStyle w:val="aff0"/>
          <w:color w:val="333333"/>
        </w:rPr>
        <w:t>acestora</w:t>
      </w:r>
      <w:proofErr w:type="spellEnd"/>
      <w:r w:rsidRPr="000826D4">
        <w:rPr>
          <w:rStyle w:val="aff0"/>
          <w:color w:val="333333"/>
        </w:rPr>
        <w:t xml:space="preserve"> </w:t>
      </w:r>
      <w:proofErr w:type="spellStart"/>
      <w:r w:rsidRPr="000826D4">
        <w:rPr>
          <w:rStyle w:val="aff0"/>
          <w:color w:val="333333"/>
        </w:rPr>
        <w:t>însituația</w:t>
      </w:r>
      <w:proofErr w:type="spellEnd"/>
      <w:r w:rsidRPr="000826D4">
        <w:rPr>
          <w:rStyle w:val="aff0"/>
          <w:color w:val="333333"/>
        </w:rPr>
        <w:t xml:space="preserve"> </w:t>
      </w:r>
      <w:proofErr w:type="spellStart"/>
      <w:r w:rsidRPr="000826D4">
        <w:rPr>
          <w:rStyle w:val="aff0"/>
          <w:color w:val="333333"/>
        </w:rPr>
        <w:t>condamnării</w:t>
      </w:r>
      <w:proofErr w:type="spellEnd"/>
      <w:r w:rsidRPr="000826D4">
        <w:rPr>
          <w:rStyle w:val="aff0"/>
          <w:color w:val="333333"/>
        </w:rPr>
        <w:t xml:space="preserve">  </w:t>
      </w:r>
      <w:proofErr w:type="spellStart"/>
      <w:r w:rsidRPr="000826D4">
        <w:rPr>
          <w:rStyle w:val="aff0"/>
          <w:color w:val="333333"/>
        </w:rPr>
        <w:t>pentru</w:t>
      </w:r>
      <w:proofErr w:type="spellEnd"/>
      <w:r w:rsidRPr="000826D4">
        <w:rPr>
          <w:rStyle w:val="aff0"/>
          <w:color w:val="333333"/>
        </w:rPr>
        <w:t xml:space="preserve"> </w:t>
      </w:r>
      <w:proofErr w:type="spellStart"/>
      <w:r w:rsidRPr="000826D4">
        <w:rPr>
          <w:rStyle w:val="aff0"/>
          <w:color w:val="333333"/>
        </w:rPr>
        <w:t>participarea</w:t>
      </w:r>
      <w:proofErr w:type="spellEnd"/>
      <w:r w:rsidRPr="000826D4">
        <w:rPr>
          <w:rStyle w:val="aff0"/>
          <w:color w:val="333333"/>
        </w:rPr>
        <w:t xml:space="preserve"> la </w:t>
      </w:r>
      <w:proofErr w:type="spellStart"/>
      <w:r w:rsidRPr="000826D4">
        <w:rPr>
          <w:rStyle w:val="aff0"/>
          <w:color w:val="333333"/>
        </w:rPr>
        <w:t>activităţi</w:t>
      </w:r>
      <w:proofErr w:type="spellEnd"/>
      <w:r w:rsidRPr="000826D4">
        <w:rPr>
          <w:rStyle w:val="aff0"/>
          <w:color w:val="333333"/>
        </w:rPr>
        <w:t xml:space="preserve"> ale </w:t>
      </w:r>
      <w:proofErr w:type="spellStart"/>
      <w:r w:rsidRPr="000826D4">
        <w:rPr>
          <w:rStyle w:val="aff0"/>
          <w:color w:val="333333"/>
        </w:rPr>
        <w:t>unei</w:t>
      </w:r>
      <w:proofErr w:type="spellEnd"/>
      <w:r w:rsidRPr="000826D4">
        <w:rPr>
          <w:rStyle w:val="aff0"/>
          <w:color w:val="333333"/>
        </w:rPr>
        <w:t xml:space="preserve"> </w:t>
      </w:r>
      <w:proofErr w:type="spellStart"/>
      <w:r w:rsidRPr="000826D4">
        <w:rPr>
          <w:rStyle w:val="aff0"/>
          <w:color w:val="333333"/>
        </w:rPr>
        <w:t>organizaţii</w:t>
      </w:r>
      <w:proofErr w:type="spellEnd"/>
      <w:r w:rsidRPr="000826D4">
        <w:rPr>
          <w:rStyle w:val="aff0"/>
          <w:color w:val="333333"/>
        </w:rPr>
        <w:t xml:space="preserve"> </w:t>
      </w:r>
      <w:proofErr w:type="spellStart"/>
      <w:r w:rsidRPr="000826D4">
        <w:rPr>
          <w:rStyle w:val="aff0"/>
          <w:color w:val="333333"/>
        </w:rPr>
        <w:t>sau</w:t>
      </w:r>
      <w:proofErr w:type="spellEnd"/>
      <w:r w:rsidRPr="000826D4">
        <w:rPr>
          <w:rStyle w:val="aff0"/>
          <w:color w:val="333333"/>
        </w:rPr>
        <w:t xml:space="preserve"> </w:t>
      </w:r>
      <w:proofErr w:type="spellStart"/>
      <w:r w:rsidRPr="000826D4">
        <w:rPr>
          <w:rStyle w:val="aff0"/>
          <w:color w:val="333333"/>
        </w:rPr>
        <w:t>grupări</w:t>
      </w:r>
      <w:proofErr w:type="spellEnd"/>
      <w:r w:rsidRPr="000826D4">
        <w:rPr>
          <w:rStyle w:val="aff0"/>
          <w:color w:val="333333"/>
        </w:rPr>
        <w:t xml:space="preserve"> </w:t>
      </w:r>
      <w:proofErr w:type="spellStart"/>
      <w:r w:rsidRPr="000826D4">
        <w:rPr>
          <w:rStyle w:val="aff0"/>
          <w:color w:val="333333"/>
        </w:rPr>
        <w:t>criminale,pentru</w:t>
      </w:r>
      <w:proofErr w:type="spellEnd"/>
      <w:r w:rsidRPr="000826D4">
        <w:rPr>
          <w:rStyle w:val="aff0"/>
          <w:color w:val="333333"/>
        </w:rPr>
        <w:t xml:space="preserve"> </w:t>
      </w:r>
      <w:proofErr w:type="spellStart"/>
      <w:r w:rsidRPr="000826D4">
        <w:rPr>
          <w:rStyle w:val="aff0"/>
          <w:color w:val="333333"/>
        </w:rPr>
        <w:t>corupţie</w:t>
      </w:r>
      <w:proofErr w:type="spellEnd"/>
      <w:r w:rsidRPr="000826D4">
        <w:rPr>
          <w:rStyle w:val="aff0"/>
          <w:color w:val="333333"/>
        </w:rPr>
        <w:t xml:space="preserve">, </w:t>
      </w:r>
      <w:proofErr w:type="spellStart"/>
      <w:r w:rsidRPr="000826D4">
        <w:rPr>
          <w:rStyle w:val="aff0"/>
          <w:color w:val="333333"/>
        </w:rPr>
        <w:t>fraudă</w:t>
      </w:r>
      <w:proofErr w:type="spellEnd"/>
      <w:r w:rsidRPr="000826D4">
        <w:rPr>
          <w:rStyle w:val="aff0"/>
          <w:color w:val="333333"/>
        </w:rPr>
        <w:t xml:space="preserve"> </w:t>
      </w:r>
      <w:proofErr w:type="spellStart"/>
      <w:r w:rsidRPr="000826D4">
        <w:rPr>
          <w:rStyle w:val="aff0"/>
          <w:color w:val="333333"/>
        </w:rPr>
        <w:t>şi</w:t>
      </w:r>
      <w:proofErr w:type="spellEnd"/>
      <w:r w:rsidRPr="000826D4">
        <w:rPr>
          <w:rStyle w:val="aff0"/>
          <w:color w:val="333333"/>
        </w:rPr>
        <w:t>/</w:t>
      </w:r>
      <w:proofErr w:type="spellStart"/>
      <w:r w:rsidRPr="000826D4">
        <w:rPr>
          <w:rStyle w:val="aff0"/>
          <w:color w:val="333333"/>
        </w:rPr>
        <w:t>sau</w:t>
      </w:r>
      <w:proofErr w:type="spellEnd"/>
      <w:r w:rsidRPr="000826D4">
        <w:rPr>
          <w:rStyle w:val="aff0"/>
          <w:color w:val="333333"/>
        </w:rPr>
        <w:t xml:space="preserve"> </w:t>
      </w:r>
      <w:proofErr w:type="spellStart"/>
      <w:r w:rsidRPr="000826D4">
        <w:rPr>
          <w:rStyle w:val="aff0"/>
          <w:color w:val="333333"/>
        </w:rPr>
        <w:t>spălare</w:t>
      </w:r>
      <w:proofErr w:type="spellEnd"/>
      <w:r w:rsidRPr="000826D4">
        <w:rPr>
          <w:rStyle w:val="aff0"/>
          <w:color w:val="333333"/>
        </w:rPr>
        <w:t xml:space="preserve"> de </w:t>
      </w:r>
      <w:proofErr w:type="spellStart"/>
      <w:r w:rsidRPr="000826D4">
        <w:rPr>
          <w:rStyle w:val="aff0"/>
          <w:color w:val="333333"/>
        </w:rPr>
        <w:t>bani</w:t>
      </w:r>
      <w:proofErr w:type="spellEnd"/>
      <w:r w:rsidRPr="000826D4">
        <w:rPr>
          <w:rStyle w:val="aff0"/>
          <w:color w:val="333333"/>
        </w:rPr>
        <w:t xml:space="preserve">, </w:t>
      </w:r>
      <w:proofErr w:type="spellStart"/>
      <w:r w:rsidRPr="000826D4">
        <w:rPr>
          <w:color w:val="333333"/>
          <w:shd w:val="clear" w:color="auto" w:fill="FFFFFF"/>
        </w:rPr>
        <w:t>În</w:t>
      </w:r>
      <w:proofErr w:type="spellEnd"/>
      <w:r w:rsidRPr="000826D4">
        <w:rPr>
          <w:color w:val="333333"/>
          <w:shd w:val="clear" w:color="auto" w:fill="FFFFFF"/>
        </w:rPr>
        <w:t xml:space="preserve"> </w:t>
      </w:r>
      <w:proofErr w:type="spellStart"/>
      <w:r w:rsidRPr="000826D4">
        <w:rPr>
          <w:color w:val="333333"/>
          <w:shd w:val="clear" w:color="auto" w:fill="FFFFFF"/>
        </w:rPr>
        <w:t>termen</w:t>
      </w:r>
      <w:proofErr w:type="spellEnd"/>
      <w:r w:rsidRPr="000826D4">
        <w:rPr>
          <w:color w:val="333333"/>
          <w:shd w:val="clear" w:color="auto" w:fill="FFFFFF"/>
        </w:rPr>
        <w:t xml:space="preserve"> de 5 </w:t>
      </w:r>
      <w:proofErr w:type="spellStart"/>
      <w:r w:rsidRPr="000826D4">
        <w:rPr>
          <w:color w:val="333333"/>
          <w:shd w:val="clear" w:color="auto" w:fill="FFFFFF"/>
        </w:rPr>
        <w:t>zile</w:t>
      </w:r>
      <w:proofErr w:type="spellEnd"/>
      <w:r w:rsidRPr="000826D4">
        <w:rPr>
          <w:color w:val="333333"/>
          <w:shd w:val="clear" w:color="auto" w:fill="FFFFFF"/>
        </w:rPr>
        <w:t xml:space="preserve"> de la data </w:t>
      </w:r>
      <w:proofErr w:type="spellStart"/>
      <w:r w:rsidRPr="000826D4">
        <w:rPr>
          <w:color w:val="333333"/>
          <w:shd w:val="clear" w:color="auto" w:fill="FFFFFF"/>
        </w:rPr>
        <w:t>comunicării</w:t>
      </w:r>
      <w:proofErr w:type="spellEnd"/>
      <w:r w:rsidRPr="000826D4">
        <w:rPr>
          <w:color w:val="333333"/>
          <w:shd w:val="clear" w:color="auto" w:fill="FFFFFF"/>
        </w:rPr>
        <w:t xml:space="preserve"> </w:t>
      </w:r>
      <w:proofErr w:type="spellStart"/>
      <w:r w:rsidRPr="000826D4">
        <w:rPr>
          <w:color w:val="333333"/>
          <w:shd w:val="clear" w:color="auto" w:fill="FFFFFF"/>
        </w:rPr>
        <w:t>rezultatelor</w:t>
      </w:r>
      <w:proofErr w:type="spellEnd"/>
      <w:r w:rsidRPr="000826D4">
        <w:rPr>
          <w:color w:val="333333"/>
          <w:shd w:val="clear" w:color="auto" w:fill="FFFFFF"/>
        </w:rPr>
        <w:t xml:space="preserve"> </w:t>
      </w:r>
      <w:proofErr w:type="spellStart"/>
      <w:r w:rsidRPr="000826D4">
        <w:rPr>
          <w:color w:val="333333"/>
          <w:shd w:val="clear" w:color="auto" w:fill="FFFFFF"/>
        </w:rPr>
        <w:t>procedurii</w:t>
      </w:r>
      <w:proofErr w:type="spellEnd"/>
      <w:r w:rsidRPr="000826D4">
        <w:rPr>
          <w:color w:val="333333"/>
          <w:shd w:val="clear" w:color="auto" w:fill="FFFFFF"/>
        </w:rPr>
        <w:t xml:space="preserve"> de </w:t>
      </w:r>
      <w:proofErr w:type="spellStart"/>
      <w:r w:rsidRPr="000826D4">
        <w:rPr>
          <w:color w:val="333333"/>
          <w:shd w:val="clear" w:color="auto" w:fill="FFFFFF"/>
        </w:rPr>
        <w:t>achiziție</w:t>
      </w:r>
      <w:proofErr w:type="spellEnd"/>
      <w:r w:rsidRPr="000826D4">
        <w:rPr>
          <w:color w:val="333333"/>
          <w:shd w:val="clear" w:color="auto" w:fill="FFFFFF"/>
        </w:rPr>
        <w:t xml:space="preserve"> </w:t>
      </w:r>
      <w:proofErr w:type="spellStart"/>
      <w:r w:rsidRPr="000826D4">
        <w:rPr>
          <w:color w:val="333333"/>
          <w:shd w:val="clear" w:color="auto" w:fill="FFFFFF"/>
        </w:rPr>
        <w:t>publică</w:t>
      </w:r>
      <w:proofErr w:type="spellEnd"/>
      <w:r w:rsidRPr="000826D4">
        <w:rPr>
          <w:color w:val="333333"/>
          <w:shd w:val="clear" w:color="auto" w:fill="FFFFFF"/>
        </w:rPr>
        <w:t xml:space="preserve">, </w:t>
      </w:r>
      <w:proofErr w:type="spellStart"/>
      <w:r w:rsidRPr="000826D4">
        <w:rPr>
          <w:color w:val="333333"/>
          <w:shd w:val="clear" w:color="auto" w:fill="FFFFFF"/>
        </w:rPr>
        <w:t>ofertantul</w:t>
      </w:r>
      <w:proofErr w:type="spellEnd"/>
      <w:r w:rsidRPr="000826D4">
        <w:rPr>
          <w:color w:val="333333"/>
          <w:shd w:val="clear" w:color="auto" w:fill="FFFFFF"/>
        </w:rPr>
        <w:t>/</w:t>
      </w:r>
      <w:proofErr w:type="spellStart"/>
      <w:r w:rsidRPr="000826D4">
        <w:rPr>
          <w:color w:val="333333"/>
          <w:shd w:val="clear" w:color="auto" w:fill="FFFFFF"/>
        </w:rPr>
        <w:t>ofertantul</w:t>
      </w:r>
      <w:proofErr w:type="spellEnd"/>
      <w:r w:rsidRPr="000826D4">
        <w:rPr>
          <w:color w:val="333333"/>
          <w:shd w:val="clear" w:color="auto" w:fill="FFFFFF"/>
        </w:rPr>
        <w:t xml:space="preserve"> </w:t>
      </w:r>
      <w:proofErr w:type="spellStart"/>
      <w:r w:rsidRPr="000826D4">
        <w:rPr>
          <w:color w:val="333333"/>
          <w:shd w:val="clear" w:color="auto" w:fill="FFFFFF"/>
        </w:rPr>
        <w:t>asociat</w:t>
      </w:r>
      <w:proofErr w:type="spellEnd"/>
      <w:r w:rsidRPr="000826D4">
        <w:rPr>
          <w:color w:val="333333"/>
          <w:shd w:val="clear" w:color="auto" w:fill="FFFFFF"/>
        </w:rPr>
        <w:t xml:space="preserve"> </w:t>
      </w:r>
      <w:proofErr w:type="spellStart"/>
      <w:r w:rsidRPr="000826D4">
        <w:rPr>
          <w:color w:val="333333"/>
          <w:shd w:val="clear" w:color="auto" w:fill="FFFFFF"/>
        </w:rPr>
        <w:t>desemnat</w:t>
      </w:r>
      <w:proofErr w:type="spellEnd"/>
      <w:r w:rsidRPr="000826D4">
        <w:rPr>
          <w:color w:val="333333"/>
          <w:shd w:val="clear" w:color="auto" w:fill="FFFFFF"/>
        </w:rPr>
        <w:t xml:space="preserve"> </w:t>
      </w:r>
      <w:proofErr w:type="spellStart"/>
      <w:r w:rsidRPr="000826D4">
        <w:rPr>
          <w:color w:val="333333"/>
          <w:shd w:val="clear" w:color="auto" w:fill="FFFFFF"/>
        </w:rPr>
        <w:t>câștigător</w:t>
      </w:r>
      <w:proofErr w:type="spellEnd"/>
      <w:r w:rsidRPr="000826D4">
        <w:rPr>
          <w:color w:val="333333"/>
          <w:shd w:val="clear" w:color="auto" w:fill="FFFFFF"/>
        </w:rPr>
        <w:t xml:space="preserve"> </w:t>
      </w:r>
      <w:proofErr w:type="spellStart"/>
      <w:r w:rsidRPr="000826D4">
        <w:rPr>
          <w:color w:val="333333"/>
          <w:shd w:val="clear" w:color="auto" w:fill="FFFFFF"/>
        </w:rPr>
        <w:t>va</w:t>
      </w:r>
      <w:proofErr w:type="spellEnd"/>
      <w:r w:rsidRPr="000826D4">
        <w:rPr>
          <w:color w:val="333333"/>
          <w:shd w:val="clear" w:color="auto" w:fill="FFFFFF"/>
        </w:rPr>
        <w:t xml:space="preserve"> </w:t>
      </w:r>
      <w:proofErr w:type="spellStart"/>
      <w:r w:rsidRPr="000826D4">
        <w:rPr>
          <w:color w:val="333333"/>
          <w:shd w:val="clear" w:color="auto" w:fill="FFFFFF"/>
        </w:rPr>
        <w:t>prezenta</w:t>
      </w:r>
      <w:proofErr w:type="spellEnd"/>
      <w:r w:rsidRPr="000826D4">
        <w:rPr>
          <w:color w:val="333333"/>
          <w:shd w:val="clear" w:color="auto" w:fill="FFFFFF"/>
        </w:rPr>
        <w:t xml:space="preserve"> </w:t>
      </w:r>
      <w:proofErr w:type="spellStart"/>
      <w:r w:rsidRPr="000826D4">
        <w:rPr>
          <w:color w:val="333333"/>
          <w:shd w:val="clear" w:color="auto" w:fill="FFFFFF"/>
        </w:rPr>
        <w:t>Declarația</w:t>
      </w:r>
      <w:proofErr w:type="spellEnd"/>
      <w:r w:rsidRPr="000826D4">
        <w:rPr>
          <w:color w:val="333333"/>
          <w:shd w:val="clear" w:color="auto" w:fill="FFFFFF"/>
        </w:rPr>
        <w:t xml:space="preserve"> </w:t>
      </w:r>
      <w:proofErr w:type="spellStart"/>
      <w:r w:rsidRPr="000826D4">
        <w:rPr>
          <w:color w:val="333333"/>
          <w:shd w:val="clear" w:color="auto" w:fill="FFFFFF"/>
        </w:rPr>
        <w:t>autorității</w:t>
      </w:r>
      <w:proofErr w:type="spellEnd"/>
      <w:r w:rsidRPr="000826D4">
        <w:rPr>
          <w:color w:val="333333"/>
          <w:shd w:val="clear" w:color="auto" w:fill="FFFFFF"/>
        </w:rPr>
        <w:t xml:space="preserve"> </w:t>
      </w:r>
      <w:proofErr w:type="spellStart"/>
      <w:r w:rsidRPr="000826D4">
        <w:rPr>
          <w:color w:val="333333"/>
          <w:shd w:val="clear" w:color="auto" w:fill="FFFFFF"/>
        </w:rPr>
        <w:t>contractante</w:t>
      </w:r>
      <w:proofErr w:type="spellEnd"/>
      <w:r w:rsidRPr="000826D4">
        <w:rPr>
          <w:color w:val="333333"/>
          <w:shd w:val="clear" w:color="auto" w:fill="FFFFFF"/>
        </w:rPr>
        <w:t xml:space="preserve"> </w:t>
      </w:r>
      <w:proofErr w:type="spellStart"/>
      <w:r w:rsidRPr="000826D4">
        <w:rPr>
          <w:color w:val="333333"/>
          <w:shd w:val="clear" w:color="auto" w:fill="FFFFFF"/>
        </w:rPr>
        <w:t>și</w:t>
      </w:r>
      <w:proofErr w:type="spellEnd"/>
      <w:r w:rsidRPr="000826D4">
        <w:rPr>
          <w:color w:val="333333"/>
          <w:shd w:val="clear" w:color="auto" w:fill="FFFFFF"/>
        </w:rPr>
        <w:t xml:space="preserve"> </w:t>
      </w:r>
      <w:proofErr w:type="spellStart"/>
      <w:r w:rsidRPr="000826D4">
        <w:rPr>
          <w:color w:val="333333"/>
          <w:shd w:val="clear" w:color="auto" w:fill="FFFFFF"/>
        </w:rPr>
        <w:t>Agenției</w:t>
      </w:r>
      <w:proofErr w:type="spellEnd"/>
      <w:r w:rsidRPr="000826D4">
        <w:rPr>
          <w:color w:val="333333"/>
          <w:shd w:val="clear" w:color="auto" w:fill="FFFFFF"/>
        </w:rPr>
        <w:t xml:space="preserve"> </w:t>
      </w:r>
      <w:proofErr w:type="spellStart"/>
      <w:r w:rsidRPr="000826D4">
        <w:rPr>
          <w:color w:val="333333"/>
          <w:shd w:val="clear" w:color="auto" w:fill="FFFFFF"/>
        </w:rPr>
        <w:t>Achiziții</w:t>
      </w:r>
      <w:proofErr w:type="spellEnd"/>
      <w:r w:rsidRPr="000826D4">
        <w:rPr>
          <w:color w:val="333333"/>
          <w:shd w:val="clear" w:color="auto" w:fill="FFFFFF"/>
        </w:rPr>
        <w:t xml:space="preserve"> </w:t>
      </w:r>
      <w:proofErr w:type="spellStart"/>
      <w:r w:rsidRPr="000826D4">
        <w:rPr>
          <w:color w:val="333333"/>
          <w:shd w:val="clear" w:color="auto" w:fill="FFFFFF"/>
        </w:rPr>
        <w:t>Publice</w:t>
      </w:r>
      <w:proofErr w:type="spellEnd"/>
    </w:p>
    <w:p w14:paraId="60ED20DE"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Motivul recurgerii la procedura accelerată</w:t>
      </w:r>
      <w:r w:rsidRPr="000826D4">
        <w:rPr>
          <w:lang w:eastAsia="ru-RU"/>
        </w:rPr>
        <w:t xml:space="preserve"> (în cazul licitației deschise, restrânse și a procedurii negociate), COP deschise conform HG 638/2020, suma depățește </w:t>
      </w:r>
      <w:r w:rsidRPr="000826D4">
        <w:rPr>
          <w:color w:val="333333"/>
          <w:shd w:val="clear" w:color="auto" w:fill="FFFFFF"/>
        </w:rPr>
        <w:t>valoarea estimată a contractului de achiziție publică de lucrări ce urmează a fi atribuită este egală sau mai mare decât cea prevăzută la art. 2 alin. (3) din Legea nr. 131/2015</w:t>
      </w:r>
    </w:p>
    <w:p w14:paraId="0412C6BC"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Tehnici și instrumente specifice de atribuire (dacă este cazul specificați dacă se va utiliza acordul-cadru, sistemul dinamic de achiziție sau licitația electronică):</w:t>
      </w:r>
      <w:r w:rsidRPr="000826D4">
        <w:rPr>
          <w:lang w:eastAsia="ru-RU"/>
        </w:rPr>
        <w:t xml:space="preserve"> nu sunt </w:t>
      </w:r>
    </w:p>
    <w:p w14:paraId="5F5EC4DB" w14:textId="77777777" w:rsidR="000E18C9" w:rsidRPr="000826D4" w:rsidRDefault="000E18C9" w:rsidP="000E18C9">
      <w:pPr>
        <w:numPr>
          <w:ilvl w:val="0"/>
          <w:numId w:val="26"/>
        </w:numPr>
        <w:tabs>
          <w:tab w:val="right" w:pos="426"/>
        </w:tabs>
        <w:spacing w:before="120"/>
        <w:ind w:left="284" w:firstLine="0"/>
        <w:rPr>
          <w:lang w:eastAsia="ru-RU"/>
        </w:rPr>
      </w:pPr>
      <w:r w:rsidRPr="000826D4">
        <w:rPr>
          <w:b/>
          <w:lang w:eastAsia="ru-RU"/>
        </w:rPr>
        <w:t>Condiții speciale de care depinde îndeplinirea contractului (indicați după caz):</w:t>
      </w:r>
      <w:r w:rsidRPr="000826D4">
        <w:rPr>
          <w:lang w:eastAsia="ru-RU"/>
        </w:rPr>
        <w:t xml:space="preserve"> conform caietului de sarcini.</w:t>
      </w:r>
    </w:p>
    <w:p w14:paraId="51B2E5FE" w14:textId="77777777" w:rsidR="000E18C9" w:rsidRPr="000826D4" w:rsidRDefault="000E18C9" w:rsidP="000E18C9">
      <w:pPr>
        <w:numPr>
          <w:ilvl w:val="0"/>
          <w:numId w:val="26"/>
        </w:numPr>
        <w:tabs>
          <w:tab w:val="right" w:pos="426"/>
        </w:tabs>
        <w:spacing w:before="120"/>
        <w:ind w:left="284" w:firstLine="0"/>
        <w:rPr>
          <w:lang w:eastAsia="ru-RU"/>
        </w:rPr>
      </w:pPr>
      <w:r w:rsidRPr="000826D4">
        <w:rPr>
          <w:b/>
          <w:lang w:eastAsia="ru-RU"/>
        </w:rPr>
        <w:t>Ofertele se prezintă în valută</w:t>
      </w:r>
      <w:r w:rsidRPr="000826D4">
        <w:rPr>
          <w:lang w:eastAsia="ru-RU"/>
        </w:rPr>
        <w:t xml:space="preserve"> md</w:t>
      </w:r>
    </w:p>
    <w:p w14:paraId="572E1258" w14:textId="77777777" w:rsidR="000E18C9" w:rsidRPr="000826D4" w:rsidRDefault="000E18C9" w:rsidP="000E18C9">
      <w:pPr>
        <w:numPr>
          <w:ilvl w:val="0"/>
          <w:numId w:val="26"/>
        </w:numPr>
        <w:tabs>
          <w:tab w:val="right" w:pos="426"/>
        </w:tabs>
        <w:spacing w:before="120"/>
        <w:ind w:left="284" w:firstLine="0"/>
        <w:rPr>
          <w:lang w:eastAsia="ru-RU"/>
        </w:rPr>
      </w:pPr>
      <w:r w:rsidRPr="000826D4">
        <w:rPr>
          <w:b/>
          <w:lang w:eastAsia="ru-RU"/>
        </w:rPr>
        <w:t>Criteriul de evaluare aplicat pentru atribuirea contractului</w:t>
      </w:r>
      <w:r w:rsidRPr="000826D4">
        <w:rPr>
          <w:lang w:eastAsia="ru-RU"/>
        </w:rPr>
        <w:t>:_cel mai scăzut preț pentru un singur lot</w:t>
      </w:r>
    </w:p>
    <w:p w14:paraId="1D82A857" w14:textId="77777777" w:rsidR="000E18C9" w:rsidRPr="000826D4" w:rsidRDefault="000E18C9" w:rsidP="000E18C9">
      <w:pPr>
        <w:numPr>
          <w:ilvl w:val="0"/>
          <w:numId w:val="26"/>
        </w:numPr>
        <w:tabs>
          <w:tab w:val="right" w:pos="426"/>
        </w:tabs>
        <w:spacing w:before="120"/>
        <w:ind w:left="284" w:firstLine="0"/>
        <w:rPr>
          <w:lang w:eastAsia="ru-RU"/>
        </w:rPr>
      </w:pPr>
      <w:r w:rsidRPr="000826D4">
        <w:rPr>
          <w:b/>
          <w:lang w:eastAsia="ru-RU"/>
        </w:rPr>
        <w:t>Factorii de evaluare a ofertei celei mai avantajoase din punct de vedere economic, precum și ponderile lor:</w:t>
      </w:r>
      <w:r w:rsidRPr="000826D4">
        <w:rPr>
          <w:lang w:eastAsia="ru-RU"/>
        </w:rPr>
        <w:t xml:space="preserve"> nu se cere </w:t>
      </w:r>
    </w:p>
    <w:p w14:paraId="3880DA70"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Termenul limită de depunere/deschidere a ofertelor:</w:t>
      </w:r>
    </w:p>
    <w:p w14:paraId="4248C371" w14:textId="77777777" w:rsidR="000E18C9" w:rsidRPr="000826D4" w:rsidRDefault="000E18C9" w:rsidP="000E18C9">
      <w:pPr>
        <w:shd w:val="clear" w:color="auto" w:fill="FFFFFF" w:themeFill="background1"/>
        <w:tabs>
          <w:tab w:val="right" w:pos="426"/>
        </w:tabs>
        <w:spacing w:before="120"/>
        <w:ind w:left="284"/>
        <w:rPr>
          <w:lang w:eastAsia="ru-RU"/>
        </w:rPr>
      </w:pPr>
      <w:r w:rsidRPr="000826D4">
        <w:rPr>
          <w:lang w:eastAsia="ru-RU"/>
        </w:rPr>
        <w:t xml:space="preserve">conform SIA RSAP /până la: </w:t>
      </w:r>
      <w:r w:rsidRPr="000826D4">
        <w:rPr>
          <w:i/>
          <w:lang w:eastAsia="ru-RU"/>
        </w:rPr>
        <w:t xml:space="preserve">[ora exactă], ora indicată in </w:t>
      </w:r>
      <w:r w:rsidRPr="000826D4">
        <w:rPr>
          <w:lang w:eastAsia="ru-RU"/>
        </w:rPr>
        <w:t>SIA RSAP</w:t>
      </w:r>
    </w:p>
    <w:p w14:paraId="7C7EAE33" w14:textId="77777777" w:rsidR="000E18C9" w:rsidRPr="000826D4" w:rsidRDefault="000E18C9" w:rsidP="000E18C9">
      <w:pPr>
        <w:shd w:val="clear" w:color="auto" w:fill="FFFFFF" w:themeFill="background1"/>
        <w:tabs>
          <w:tab w:val="right" w:pos="426"/>
        </w:tabs>
        <w:spacing w:before="120"/>
        <w:ind w:left="284"/>
        <w:rPr>
          <w:lang w:eastAsia="ru-RU"/>
        </w:rPr>
      </w:pPr>
      <w:r w:rsidRPr="000826D4">
        <w:rPr>
          <w:lang w:eastAsia="ru-RU"/>
        </w:rPr>
        <w:t xml:space="preserve">pe:  </w:t>
      </w:r>
      <w:r>
        <w:rPr>
          <w:lang w:eastAsia="ru-RU"/>
        </w:rPr>
        <w:t>12</w:t>
      </w:r>
      <w:r w:rsidRPr="000826D4">
        <w:rPr>
          <w:lang w:eastAsia="ru-RU"/>
        </w:rPr>
        <w:t xml:space="preserve"> zile </w:t>
      </w:r>
      <w:r w:rsidRPr="000826D4">
        <w:rPr>
          <w:i/>
          <w:lang w:eastAsia="ru-RU"/>
        </w:rPr>
        <w:t xml:space="preserve">[data] indicată in </w:t>
      </w:r>
      <w:r w:rsidRPr="000826D4">
        <w:rPr>
          <w:lang w:eastAsia="ru-RU"/>
        </w:rPr>
        <w:t>SIA RSAP</w:t>
      </w:r>
    </w:p>
    <w:p w14:paraId="22EDC6CD"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b/>
          <w:lang w:eastAsia="ru-RU"/>
        </w:rPr>
      </w:pPr>
      <w:r w:rsidRPr="000826D4">
        <w:rPr>
          <w:b/>
          <w:lang w:eastAsia="ru-RU"/>
        </w:rPr>
        <w:lastRenderedPageBreak/>
        <w:t xml:space="preserve">Adresa la care trebuie transmise ofertele sau cererile de participare: </w:t>
      </w:r>
    </w:p>
    <w:p w14:paraId="16F06C15" w14:textId="77777777" w:rsidR="000E18C9" w:rsidRPr="000826D4" w:rsidRDefault="000E18C9" w:rsidP="000E18C9">
      <w:pPr>
        <w:shd w:val="clear" w:color="auto" w:fill="FFFFFF" w:themeFill="background1"/>
        <w:tabs>
          <w:tab w:val="right" w:pos="426"/>
        </w:tabs>
        <w:spacing w:before="120"/>
        <w:ind w:left="284"/>
        <w:rPr>
          <w:lang w:eastAsia="ru-RU"/>
        </w:rPr>
      </w:pPr>
      <w:r w:rsidRPr="000826D4">
        <w:rPr>
          <w:i/>
          <w:lang w:eastAsia="ru-RU"/>
        </w:rPr>
        <w:t>Ofertele sau cererile de participare vor fi depuse electronic prin intermediul SIA RSAP</w:t>
      </w:r>
    </w:p>
    <w:p w14:paraId="206F31A8" w14:textId="77777777" w:rsidR="000E18C9" w:rsidRPr="000826D4" w:rsidRDefault="000E18C9" w:rsidP="000E18C9">
      <w:pPr>
        <w:numPr>
          <w:ilvl w:val="0"/>
          <w:numId w:val="26"/>
        </w:numPr>
        <w:tabs>
          <w:tab w:val="right" w:pos="426"/>
        </w:tabs>
        <w:spacing w:before="120"/>
        <w:ind w:left="284" w:firstLine="0"/>
        <w:rPr>
          <w:b/>
          <w:lang w:eastAsia="ru-RU"/>
        </w:rPr>
      </w:pPr>
      <w:r w:rsidRPr="000826D4">
        <w:rPr>
          <w:b/>
          <w:lang w:eastAsia="ru-RU"/>
        </w:rPr>
        <w:t>Termenul de valabilitate a ofertelor: 60 zile</w:t>
      </w:r>
    </w:p>
    <w:p w14:paraId="64D0AD35" w14:textId="77777777" w:rsidR="000E18C9" w:rsidRPr="007E24FE" w:rsidRDefault="000E18C9" w:rsidP="000E18C9">
      <w:pPr>
        <w:pStyle w:val="a"/>
        <w:numPr>
          <w:ilvl w:val="0"/>
          <w:numId w:val="26"/>
        </w:numPr>
        <w:spacing w:before="106" w:line="235" w:lineRule="auto"/>
        <w:ind w:left="284" w:right="384" w:firstLine="0"/>
      </w:pPr>
      <w:proofErr w:type="spellStart"/>
      <w:r w:rsidRPr="000826D4">
        <w:rPr>
          <w:b/>
        </w:rPr>
        <w:t>Locul</w:t>
      </w:r>
      <w:proofErr w:type="spellEnd"/>
      <w:r w:rsidRPr="000826D4">
        <w:rPr>
          <w:b/>
        </w:rPr>
        <w:t xml:space="preserve"> </w:t>
      </w:r>
      <w:proofErr w:type="spellStart"/>
      <w:r w:rsidRPr="000826D4">
        <w:rPr>
          <w:b/>
        </w:rPr>
        <w:t>deschiderii</w:t>
      </w:r>
      <w:proofErr w:type="spellEnd"/>
      <w:r w:rsidRPr="000826D4">
        <w:rPr>
          <w:b/>
        </w:rPr>
        <w:t xml:space="preserve"> </w:t>
      </w:r>
      <w:proofErr w:type="spellStart"/>
      <w:r w:rsidRPr="000826D4">
        <w:rPr>
          <w:b/>
        </w:rPr>
        <w:t>ofertelor</w:t>
      </w:r>
      <w:proofErr w:type="spellEnd"/>
      <w:r w:rsidRPr="000826D4">
        <w:rPr>
          <w:b/>
        </w:rPr>
        <w:t>:</w:t>
      </w:r>
      <w:r w:rsidRPr="000826D4">
        <w:t xml:space="preserve"> </w:t>
      </w:r>
      <w:r w:rsidRPr="007E24FE">
        <w:rPr>
          <w:i/>
        </w:rPr>
        <w:t xml:space="preserve">Conform </w:t>
      </w:r>
      <w:proofErr w:type="spellStart"/>
      <w:r w:rsidRPr="007E24FE">
        <w:rPr>
          <w:i/>
        </w:rPr>
        <w:t>publicării</w:t>
      </w:r>
      <w:proofErr w:type="spellEnd"/>
      <w:r w:rsidRPr="007E24FE">
        <w:rPr>
          <w:i/>
        </w:rPr>
        <w:t xml:space="preserve"> din SIA RSAP M-Tender </w:t>
      </w:r>
      <w:r w:rsidRPr="007E24FE">
        <w:t xml:space="preserve">(SIA RSAP </w:t>
      </w:r>
      <w:proofErr w:type="spellStart"/>
      <w:r w:rsidRPr="007E24FE">
        <w:t>sau</w:t>
      </w:r>
      <w:proofErr w:type="spellEnd"/>
      <w:r w:rsidRPr="007E24FE">
        <w:t xml:space="preserve"> </w:t>
      </w:r>
      <w:proofErr w:type="spellStart"/>
      <w:r w:rsidRPr="007E24FE">
        <w:t>adresa</w:t>
      </w:r>
      <w:proofErr w:type="spellEnd"/>
      <w:r w:rsidRPr="007E24FE">
        <w:t xml:space="preserve"> </w:t>
      </w:r>
      <w:proofErr w:type="spellStart"/>
      <w:r w:rsidRPr="007E24FE">
        <w:t>deschiderii</w:t>
      </w:r>
      <w:proofErr w:type="spellEnd"/>
      <w:r w:rsidRPr="007E24FE">
        <w:t>)</w:t>
      </w:r>
    </w:p>
    <w:p w14:paraId="3491A66B" w14:textId="77777777" w:rsidR="000E18C9" w:rsidRPr="000826D4" w:rsidRDefault="000E18C9" w:rsidP="000E18C9">
      <w:pPr>
        <w:spacing w:before="2"/>
        <w:ind w:left="284"/>
        <w:rPr>
          <w:i/>
        </w:rPr>
      </w:pPr>
      <w:r w:rsidRPr="000826D4">
        <w:rPr>
          <w:i/>
        </w:rPr>
        <w:t>Ofertele întîrziate vor fi respinse. da</w:t>
      </w:r>
    </w:p>
    <w:p w14:paraId="52AA1A61" w14:textId="77777777" w:rsidR="000E18C9" w:rsidRPr="000826D4" w:rsidRDefault="000E18C9" w:rsidP="000E18C9">
      <w:pPr>
        <w:numPr>
          <w:ilvl w:val="0"/>
          <w:numId w:val="26"/>
        </w:numPr>
        <w:tabs>
          <w:tab w:val="right" w:pos="426"/>
        </w:tabs>
        <w:spacing w:before="120"/>
        <w:ind w:left="284" w:firstLine="0"/>
        <w:rPr>
          <w:lang w:eastAsia="ru-RU"/>
        </w:rPr>
      </w:pPr>
      <w:r w:rsidRPr="000826D4">
        <w:rPr>
          <w:b/>
          <w:lang w:eastAsia="ru-RU"/>
        </w:rPr>
        <w:t xml:space="preserve">Persoanele autorizate să asiste la deschiderea ofertelor: </w:t>
      </w:r>
      <w:r w:rsidRPr="000826D4">
        <w:rPr>
          <w:b/>
          <w:lang w:eastAsia="ru-RU"/>
        </w:rPr>
        <w:br/>
      </w:r>
      <w:r w:rsidRPr="000826D4">
        <w:rPr>
          <w:i/>
          <w:lang w:eastAsia="ru-RU"/>
        </w:rPr>
        <w:t>Ofertanții sau reprezentanții acestora au dreptul să participe la deschiderea ofertelor, cu excepția cazului când ofertele au fost depuse prin SIA RSAP</w:t>
      </w:r>
      <w:r w:rsidRPr="000826D4">
        <w:rPr>
          <w:lang w:eastAsia="ru-RU"/>
        </w:rPr>
        <w:t>.</w:t>
      </w:r>
    </w:p>
    <w:p w14:paraId="62C2EE54"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Limba sau limbile în care trebuie redactate ofertele sau cererile de participare</w:t>
      </w:r>
      <w:r w:rsidRPr="000826D4">
        <w:rPr>
          <w:lang w:eastAsia="ru-RU"/>
        </w:rPr>
        <w:t xml:space="preserve">: md </w:t>
      </w:r>
    </w:p>
    <w:p w14:paraId="6B3DE65A" w14:textId="77777777" w:rsidR="000E18C9" w:rsidRPr="000826D4" w:rsidRDefault="000E18C9" w:rsidP="000E18C9">
      <w:pPr>
        <w:numPr>
          <w:ilvl w:val="0"/>
          <w:numId w:val="26"/>
        </w:numPr>
        <w:shd w:val="clear" w:color="auto" w:fill="FFFFFF" w:themeFill="background1"/>
        <w:tabs>
          <w:tab w:val="right" w:pos="284"/>
        </w:tabs>
        <w:spacing w:before="120"/>
        <w:ind w:left="284" w:firstLine="0"/>
        <w:contextualSpacing/>
        <w:rPr>
          <w:lang w:eastAsia="ru-RU"/>
        </w:rPr>
      </w:pPr>
      <w:r w:rsidRPr="000826D4">
        <w:rPr>
          <w:lang w:eastAsia="ru-RU"/>
        </w:rPr>
        <w:t xml:space="preserve"> </w:t>
      </w:r>
      <w:r w:rsidRPr="000826D4">
        <w:rPr>
          <w:b/>
          <w:lang w:eastAsia="ru-RU"/>
        </w:rPr>
        <w:t>Respectivul contract se referă la un proiect și/sau program finanțat din fonduri ale Uniunii Europene:</w:t>
      </w:r>
      <w:r w:rsidRPr="000826D4">
        <w:rPr>
          <w:lang w:eastAsia="ru-RU"/>
        </w:rPr>
        <w:t xml:space="preserve"> nu este</w:t>
      </w:r>
    </w:p>
    <w:p w14:paraId="40BB02BB"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 xml:space="preserve">Denumirea și adresa organismului competent de soluționare a contestațiilor: </w:t>
      </w:r>
    </w:p>
    <w:p w14:paraId="61649979" w14:textId="77777777" w:rsidR="000E18C9" w:rsidRPr="000826D4" w:rsidRDefault="000E18C9" w:rsidP="000E18C9">
      <w:pPr>
        <w:shd w:val="clear" w:color="auto" w:fill="FFFFFF" w:themeFill="background1"/>
        <w:tabs>
          <w:tab w:val="right" w:pos="426"/>
        </w:tabs>
        <w:ind w:left="284"/>
        <w:rPr>
          <w:i/>
          <w:lang w:eastAsia="ru-RU"/>
        </w:rPr>
      </w:pPr>
      <w:r w:rsidRPr="000826D4">
        <w:rPr>
          <w:i/>
          <w:lang w:eastAsia="ru-RU"/>
        </w:rPr>
        <w:t>Agenția Națională pentru Soluționarea Contestațiilor</w:t>
      </w:r>
    </w:p>
    <w:p w14:paraId="6B60931E" w14:textId="77777777" w:rsidR="000E18C9" w:rsidRPr="000826D4" w:rsidRDefault="000E18C9" w:rsidP="000E18C9">
      <w:pPr>
        <w:shd w:val="clear" w:color="auto" w:fill="FFFFFF" w:themeFill="background1"/>
        <w:tabs>
          <w:tab w:val="right" w:pos="426"/>
        </w:tabs>
        <w:ind w:left="284"/>
        <w:rPr>
          <w:i/>
          <w:lang w:eastAsia="ru-RU"/>
        </w:rPr>
      </w:pPr>
      <w:r w:rsidRPr="000826D4">
        <w:rPr>
          <w:i/>
          <w:lang w:eastAsia="ru-RU"/>
        </w:rPr>
        <w:t>Adresa: mun. Chișinău, bd. Ștefan cel Mare și Sfânt nr.124 (et.4), MD 2001;</w:t>
      </w:r>
    </w:p>
    <w:p w14:paraId="72F8CFC5" w14:textId="77777777" w:rsidR="000E18C9" w:rsidRPr="000826D4" w:rsidRDefault="000E18C9" w:rsidP="000E18C9">
      <w:pPr>
        <w:shd w:val="clear" w:color="auto" w:fill="FFFFFF" w:themeFill="background1"/>
        <w:tabs>
          <w:tab w:val="right" w:pos="426"/>
        </w:tabs>
        <w:ind w:left="284"/>
        <w:rPr>
          <w:i/>
          <w:lang w:eastAsia="ru-RU"/>
        </w:rPr>
      </w:pPr>
      <w:r w:rsidRPr="000826D4">
        <w:rPr>
          <w:i/>
          <w:lang w:eastAsia="ru-RU"/>
        </w:rPr>
        <w:t>Tel/Fax/email: 022-820 652, 022 820-651, contestatii@ansc.md</w:t>
      </w:r>
    </w:p>
    <w:p w14:paraId="4E47ABBB"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Data (datele) și referința (referințele) publicărilor anterioare în Jurnalul Oficial al Uniunii Europene privind contractul (contractele) la care se referă anunțul respectiv (dacă este cazul)</w:t>
      </w:r>
      <w:r w:rsidRPr="000826D4">
        <w:rPr>
          <w:lang w:eastAsia="ru-RU"/>
        </w:rPr>
        <w:t>: nu se cere</w:t>
      </w:r>
    </w:p>
    <w:p w14:paraId="2E9405D1"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În cazul achizițiilor periodice, calendarul estimat pentru publicarea anunțurilor viitoare</w:t>
      </w:r>
      <w:r w:rsidRPr="000826D4">
        <w:rPr>
          <w:shd w:val="clear" w:color="auto" w:fill="FFFFFF" w:themeFill="background1"/>
          <w:lang w:eastAsia="ru-RU"/>
        </w:rPr>
        <w:t xml:space="preserve">: nu este </w:t>
      </w:r>
    </w:p>
    <w:p w14:paraId="7FAFF771"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u w:val="single"/>
          <w:lang w:eastAsia="ru-RU"/>
        </w:rPr>
      </w:pPr>
      <w:r w:rsidRPr="000826D4">
        <w:rPr>
          <w:b/>
          <w:lang w:eastAsia="ru-RU"/>
        </w:rPr>
        <w:t xml:space="preserve">Data publicării anunțului de intenție sau, după caz, precizarea că nu a fost publicat un astfel de </w:t>
      </w:r>
      <w:r>
        <w:rPr>
          <w:b/>
          <w:shd w:val="clear" w:color="auto" w:fill="FFFFFF" w:themeFill="background1"/>
          <w:lang w:eastAsia="ru-RU"/>
        </w:rPr>
        <w:t>anunţ: nu este</w:t>
      </w:r>
    </w:p>
    <w:p w14:paraId="1CB4A60F"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b/>
          <w:lang w:eastAsia="ru-RU"/>
        </w:rPr>
        <w:t>Data transmiterii spre publicare a anunțului de participar</w:t>
      </w:r>
      <w:r w:rsidRPr="000826D4">
        <w:rPr>
          <w:b/>
          <w:shd w:val="clear" w:color="auto" w:fill="FFFFFF" w:themeFill="background1"/>
          <w:lang w:eastAsia="ru-RU"/>
        </w:rPr>
        <w:t>e</w:t>
      </w:r>
      <w:r w:rsidRPr="000826D4">
        <w:rPr>
          <w:shd w:val="clear" w:color="auto" w:fill="FFFFFF" w:themeFill="background1"/>
          <w:lang w:eastAsia="ru-RU"/>
        </w:rPr>
        <w:t xml:space="preserve">: </w:t>
      </w:r>
      <w:r>
        <w:rPr>
          <w:shd w:val="clear" w:color="auto" w:fill="FFFFFF" w:themeFill="background1"/>
          <w:lang w:eastAsia="ru-RU"/>
        </w:rPr>
        <w:t>22.08</w:t>
      </w:r>
      <w:r w:rsidRPr="000826D4">
        <w:rPr>
          <w:shd w:val="clear" w:color="auto" w:fill="FFFFFF" w:themeFill="background1"/>
          <w:lang w:eastAsia="ru-RU"/>
        </w:rPr>
        <w:t>.2023</w:t>
      </w:r>
    </w:p>
    <w:p w14:paraId="5953589A"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În cadrul procedurii de achiziție publică se va utiliza/accepta:</w:t>
      </w:r>
    </w:p>
    <w:p w14:paraId="6D7AECE6" w14:textId="77777777" w:rsidR="000E18C9" w:rsidRPr="000826D4" w:rsidRDefault="000E18C9" w:rsidP="000E18C9">
      <w:pPr>
        <w:shd w:val="clear" w:color="auto" w:fill="FFFFFF" w:themeFill="background1"/>
        <w:tabs>
          <w:tab w:val="right" w:pos="426"/>
        </w:tabs>
        <w:spacing w:before="120"/>
        <w:ind w:left="284"/>
        <w:rPr>
          <w:lang w:eastAsia="ru-RU"/>
        </w:rPr>
      </w:pPr>
    </w:p>
    <w:tbl>
      <w:tblPr>
        <w:tblStyle w:val="Grigliatabella20"/>
        <w:tblW w:w="0" w:type="auto"/>
        <w:tblInd w:w="445" w:type="dxa"/>
        <w:shd w:val="clear" w:color="auto" w:fill="FFFFFF"/>
        <w:tblLook w:val="04A0" w:firstRow="1" w:lastRow="0" w:firstColumn="1" w:lastColumn="0" w:noHBand="0" w:noVBand="1"/>
      </w:tblPr>
      <w:tblGrid>
        <w:gridCol w:w="4971"/>
        <w:gridCol w:w="3600"/>
      </w:tblGrid>
      <w:tr w:rsidR="000E18C9" w:rsidRPr="000826D4" w14:paraId="071863AA" w14:textId="77777777" w:rsidTr="00E75ECA">
        <w:tc>
          <w:tcPr>
            <w:tcW w:w="5305" w:type="dxa"/>
            <w:shd w:val="clear" w:color="auto" w:fill="FFFFFF"/>
          </w:tcPr>
          <w:p w14:paraId="1FDF3568" w14:textId="77777777" w:rsidR="000E18C9" w:rsidRPr="00CE2802" w:rsidRDefault="000E18C9" w:rsidP="00E75ECA">
            <w:pPr>
              <w:shd w:val="clear" w:color="auto" w:fill="FFFFFF" w:themeFill="background1"/>
              <w:tabs>
                <w:tab w:val="right" w:pos="426"/>
              </w:tabs>
              <w:ind w:left="284"/>
              <w:rPr>
                <w:b/>
                <w:lang w:eastAsia="ru-RU"/>
              </w:rPr>
            </w:pPr>
            <w:r w:rsidRPr="00CE2802">
              <w:rPr>
                <w:b/>
                <w:lang w:eastAsia="ru-RU"/>
              </w:rPr>
              <w:t>Denumirea instrumentului electronic</w:t>
            </w:r>
          </w:p>
        </w:tc>
        <w:tc>
          <w:tcPr>
            <w:tcW w:w="3785" w:type="dxa"/>
            <w:shd w:val="clear" w:color="auto" w:fill="FFFFFF"/>
          </w:tcPr>
          <w:p w14:paraId="5110A861" w14:textId="77777777" w:rsidR="000E18C9" w:rsidRPr="00CE2802" w:rsidRDefault="000E18C9" w:rsidP="00E75ECA">
            <w:pPr>
              <w:shd w:val="clear" w:color="auto" w:fill="FFFFFF" w:themeFill="background1"/>
              <w:tabs>
                <w:tab w:val="right" w:pos="426"/>
              </w:tabs>
              <w:ind w:left="284"/>
              <w:rPr>
                <w:b/>
                <w:lang w:eastAsia="ru-RU"/>
              </w:rPr>
            </w:pPr>
            <w:r w:rsidRPr="00CE2802">
              <w:rPr>
                <w:b/>
                <w:lang w:eastAsia="ru-RU"/>
              </w:rPr>
              <w:t>Se va utiliza/accepta sau nu</w:t>
            </w:r>
          </w:p>
        </w:tc>
      </w:tr>
      <w:tr w:rsidR="000E18C9" w:rsidRPr="000826D4" w14:paraId="7847EEEA" w14:textId="77777777" w:rsidTr="00E75ECA">
        <w:tc>
          <w:tcPr>
            <w:tcW w:w="5305" w:type="dxa"/>
            <w:shd w:val="clear" w:color="auto" w:fill="FFFFFF"/>
          </w:tcPr>
          <w:p w14:paraId="4DB41CBD" w14:textId="77777777" w:rsidR="000E18C9" w:rsidRPr="000826D4" w:rsidRDefault="000E18C9" w:rsidP="00E75ECA">
            <w:pPr>
              <w:shd w:val="clear" w:color="auto" w:fill="FFFFFF" w:themeFill="background1"/>
              <w:tabs>
                <w:tab w:val="right" w:pos="426"/>
              </w:tabs>
              <w:ind w:left="284"/>
              <w:rPr>
                <w:lang w:eastAsia="ru-RU"/>
              </w:rPr>
            </w:pPr>
            <w:r w:rsidRPr="000826D4">
              <w:rPr>
                <w:lang w:eastAsia="ru-RU"/>
              </w:rPr>
              <w:t>depunerea electronică a ofertelor sau a cererilor de participare</w:t>
            </w:r>
          </w:p>
        </w:tc>
        <w:tc>
          <w:tcPr>
            <w:tcW w:w="3785" w:type="dxa"/>
            <w:shd w:val="clear" w:color="auto" w:fill="FFFFFF"/>
          </w:tcPr>
          <w:p w14:paraId="11BF7068" w14:textId="77777777" w:rsidR="000E18C9" w:rsidRPr="000826D4" w:rsidRDefault="000E18C9" w:rsidP="00E75ECA">
            <w:pPr>
              <w:shd w:val="clear" w:color="auto" w:fill="FFFFFF" w:themeFill="background1"/>
              <w:tabs>
                <w:tab w:val="right" w:pos="426"/>
              </w:tabs>
              <w:ind w:left="284"/>
              <w:rPr>
                <w:lang w:eastAsia="ru-RU"/>
              </w:rPr>
            </w:pPr>
            <w:r w:rsidRPr="000826D4">
              <w:t>Se va utiliza</w:t>
            </w:r>
          </w:p>
        </w:tc>
      </w:tr>
      <w:tr w:rsidR="000E18C9" w:rsidRPr="000826D4" w14:paraId="2C936DFC" w14:textId="77777777" w:rsidTr="00E75ECA">
        <w:tc>
          <w:tcPr>
            <w:tcW w:w="5305" w:type="dxa"/>
            <w:shd w:val="clear" w:color="auto" w:fill="FFFFFF"/>
          </w:tcPr>
          <w:p w14:paraId="7AA57C7E" w14:textId="77777777" w:rsidR="000E18C9" w:rsidRPr="000826D4" w:rsidRDefault="000E18C9" w:rsidP="00E75ECA">
            <w:pPr>
              <w:shd w:val="clear" w:color="auto" w:fill="FFFFFF" w:themeFill="background1"/>
              <w:tabs>
                <w:tab w:val="right" w:pos="426"/>
              </w:tabs>
              <w:ind w:left="284"/>
              <w:rPr>
                <w:lang w:eastAsia="ru-RU"/>
              </w:rPr>
            </w:pPr>
            <w:r w:rsidRPr="000826D4">
              <w:rPr>
                <w:lang w:eastAsia="ru-RU"/>
              </w:rPr>
              <w:t>sistemul de comenzi electronice</w:t>
            </w:r>
          </w:p>
        </w:tc>
        <w:tc>
          <w:tcPr>
            <w:tcW w:w="3785" w:type="dxa"/>
            <w:shd w:val="clear" w:color="auto" w:fill="FFFFFF"/>
          </w:tcPr>
          <w:p w14:paraId="39A5E6C9" w14:textId="77777777" w:rsidR="000E18C9" w:rsidRPr="000826D4" w:rsidRDefault="000E18C9" w:rsidP="00E75ECA">
            <w:pPr>
              <w:shd w:val="clear" w:color="auto" w:fill="FFFFFF" w:themeFill="background1"/>
              <w:tabs>
                <w:tab w:val="right" w:pos="426"/>
              </w:tabs>
              <w:ind w:left="284"/>
              <w:rPr>
                <w:lang w:eastAsia="ru-RU"/>
              </w:rPr>
            </w:pPr>
            <w:r w:rsidRPr="000826D4">
              <w:rPr>
                <w:lang w:eastAsia="ru-RU"/>
              </w:rPr>
              <w:t>Nu s</w:t>
            </w:r>
            <w:r w:rsidRPr="000826D4">
              <w:t>e va utiliza</w:t>
            </w:r>
          </w:p>
        </w:tc>
      </w:tr>
      <w:tr w:rsidR="000E18C9" w:rsidRPr="000826D4" w14:paraId="26C6BA95" w14:textId="77777777" w:rsidTr="00E75ECA">
        <w:tc>
          <w:tcPr>
            <w:tcW w:w="5305" w:type="dxa"/>
            <w:shd w:val="clear" w:color="auto" w:fill="FFFFFF"/>
          </w:tcPr>
          <w:p w14:paraId="2EEF2288" w14:textId="77777777" w:rsidR="000E18C9" w:rsidRPr="000826D4" w:rsidRDefault="000E18C9" w:rsidP="00E75ECA">
            <w:pPr>
              <w:shd w:val="clear" w:color="auto" w:fill="FFFFFF" w:themeFill="background1"/>
              <w:tabs>
                <w:tab w:val="right" w:pos="426"/>
              </w:tabs>
              <w:ind w:left="284"/>
              <w:rPr>
                <w:lang w:eastAsia="ru-RU"/>
              </w:rPr>
            </w:pPr>
            <w:r w:rsidRPr="000826D4">
              <w:rPr>
                <w:lang w:eastAsia="ru-RU"/>
              </w:rPr>
              <w:t>facturarea electronică</w:t>
            </w:r>
          </w:p>
        </w:tc>
        <w:tc>
          <w:tcPr>
            <w:tcW w:w="3785" w:type="dxa"/>
            <w:shd w:val="clear" w:color="auto" w:fill="FFFFFF"/>
          </w:tcPr>
          <w:p w14:paraId="270C87E9" w14:textId="77777777" w:rsidR="000E18C9" w:rsidRPr="000826D4" w:rsidRDefault="000E18C9" w:rsidP="00E75ECA">
            <w:pPr>
              <w:ind w:left="284"/>
            </w:pPr>
            <w:r w:rsidRPr="000826D4">
              <w:t>Se va utiliza</w:t>
            </w:r>
          </w:p>
        </w:tc>
      </w:tr>
      <w:tr w:rsidR="000E18C9" w:rsidRPr="000826D4" w14:paraId="2530C074" w14:textId="77777777" w:rsidTr="00E75ECA">
        <w:trPr>
          <w:trHeight w:val="77"/>
        </w:trPr>
        <w:tc>
          <w:tcPr>
            <w:tcW w:w="5305" w:type="dxa"/>
            <w:shd w:val="clear" w:color="auto" w:fill="FFFFFF"/>
          </w:tcPr>
          <w:p w14:paraId="30F09DCD" w14:textId="77777777" w:rsidR="000E18C9" w:rsidRPr="000826D4" w:rsidRDefault="000E18C9" w:rsidP="00E75ECA">
            <w:pPr>
              <w:shd w:val="clear" w:color="auto" w:fill="FFFFFF" w:themeFill="background1"/>
              <w:tabs>
                <w:tab w:val="right" w:pos="426"/>
              </w:tabs>
              <w:ind w:left="284"/>
              <w:rPr>
                <w:lang w:eastAsia="ru-RU"/>
              </w:rPr>
            </w:pPr>
            <w:r w:rsidRPr="000826D4">
              <w:rPr>
                <w:lang w:eastAsia="ru-RU"/>
              </w:rPr>
              <w:t>plățile electronice</w:t>
            </w:r>
          </w:p>
        </w:tc>
        <w:tc>
          <w:tcPr>
            <w:tcW w:w="3785" w:type="dxa"/>
            <w:shd w:val="clear" w:color="auto" w:fill="FFFFFF"/>
          </w:tcPr>
          <w:p w14:paraId="19E299BE" w14:textId="77777777" w:rsidR="000E18C9" w:rsidRPr="000826D4" w:rsidRDefault="000E18C9" w:rsidP="00E75ECA">
            <w:pPr>
              <w:ind w:left="284"/>
            </w:pPr>
            <w:r w:rsidRPr="000826D4">
              <w:t>Se va utiliza</w:t>
            </w:r>
          </w:p>
        </w:tc>
      </w:tr>
    </w:tbl>
    <w:p w14:paraId="5A53DEFB" w14:textId="77777777" w:rsidR="000E18C9" w:rsidRPr="000826D4" w:rsidRDefault="000E18C9" w:rsidP="000E18C9">
      <w:pPr>
        <w:numPr>
          <w:ilvl w:val="0"/>
          <w:numId w:val="26"/>
        </w:numPr>
        <w:shd w:val="clear" w:color="auto" w:fill="FFFFFF" w:themeFill="background1"/>
        <w:tabs>
          <w:tab w:val="right" w:pos="426"/>
        </w:tabs>
        <w:spacing w:before="120"/>
        <w:ind w:left="284" w:firstLine="0"/>
        <w:rPr>
          <w:lang w:eastAsia="ru-RU"/>
        </w:rPr>
      </w:pPr>
      <w:r w:rsidRPr="000826D4">
        <w:rPr>
          <w:lang w:eastAsia="ru-RU"/>
        </w:rPr>
        <w:t>Contractul intră sub incidența Acordului privind achizițiile guvernamentale al Organizației Mondiale a Comerțului (numai în cazul anunțurilor transmise spre publicare în Jurnalul Oficial al Uniunii Europene): nu este</w:t>
      </w:r>
    </w:p>
    <w:p w14:paraId="5E9E2FE7" w14:textId="77777777" w:rsidR="000E18C9" w:rsidRPr="00FF430B" w:rsidRDefault="000E18C9" w:rsidP="000E18C9">
      <w:pPr>
        <w:numPr>
          <w:ilvl w:val="0"/>
          <w:numId w:val="2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75A0A042" w14:textId="77777777" w:rsidR="000E18C9" w:rsidRPr="00FF430B" w:rsidRDefault="000E18C9" w:rsidP="000E18C9">
      <w:pPr>
        <w:shd w:val="clear" w:color="auto" w:fill="FFFFFF" w:themeFill="background1"/>
        <w:spacing w:before="120" w:after="120"/>
        <w:rPr>
          <w:b/>
          <w:lang w:eastAsia="ru-RU"/>
        </w:rPr>
      </w:pPr>
    </w:p>
    <w:p w14:paraId="2E310109" w14:textId="77777777" w:rsidR="000E18C9" w:rsidRPr="00FF430B" w:rsidRDefault="000E18C9" w:rsidP="000E18C9">
      <w:pPr>
        <w:shd w:val="clear" w:color="auto" w:fill="FFFFFF" w:themeFill="background1"/>
        <w:spacing w:before="120" w:after="120"/>
        <w:rPr>
          <w:b/>
          <w:lang w:eastAsia="ru-RU"/>
        </w:rPr>
      </w:pPr>
    </w:p>
    <w:p w14:paraId="29016FE4" w14:textId="77777777" w:rsidR="000E18C9" w:rsidRDefault="000E18C9" w:rsidP="000E18C9">
      <w:pPr>
        <w:pStyle w:val="aff5"/>
        <w:shd w:val="clear" w:color="auto" w:fill="FFFFFF" w:themeFill="background1"/>
        <w:spacing w:before="120"/>
        <w:ind w:left="426" w:hanging="426"/>
        <w:rPr>
          <w:lang w:val="en-US"/>
        </w:rPr>
      </w:pPr>
      <w:proofErr w:type="spellStart"/>
      <w:r w:rsidRPr="00FF430B">
        <w:rPr>
          <w:b/>
        </w:rPr>
        <w:t>Conducătorul</w:t>
      </w:r>
      <w:proofErr w:type="spellEnd"/>
      <w:r w:rsidRPr="00FF430B">
        <w:rPr>
          <w:b/>
        </w:rPr>
        <w:t xml:space="preserve"> </w:t>
      </w:r>
      <w:proofErr w:type="spellStart"/>
      <w:r w:rsidRPr="00FF430B">
        <w:rPr>
          <w:b/>
        </w:rPr>
        <w:t>grupului</w:t>
      </w:r>
      <w:proofErr w:type="spellEnd"/>
      <w:r w:rsidRPr="00FF430B">
        <w:rPr>
          <w:b/>
        </w:rPr>
        <w:t xml:space="preserve"> </w:t>
      </w:r>
      <w:proofErr w:type="spellStart"/>
      <w:r w:rsidRPr="00FF430B">
        <w:rPr>
          <w:b/>
        </w:rPr>
        <w:t>de</w:t>
      </w:r>
      <w:proofErr w:type="spellEnd"/>
      <w:r w:rsidRPr="00FF430B">
        <w:rPr>
          <w:b/>
        </w:rPr>
        <w:t xml:space="preserve"> </w:t>
      </w:r>
      <w:proofErr w:type="spellStart"/>
      <w:r w:rsidRPr="00FF430B">
        <w:rPr>
          <w:b/>
        </w:rPr>
        <w:t>lucru</w:t>
      </w:r>
      <w:proofErr w:type="spellEnd"/>
      <w:r w:rsidRPr="00FF430B">
        <w:rPr>
          <w:b/>
        </w:rPr>
        <w:t xml:space="preserve">:  </w:t>
      </w:r>
      <w:r w:rsidRPr="00FF430B">
        <w:rPr>
          <w:b/>
          <w:shd w:val="clear" w:color="auto" w:fill="FFFFFF" w:themeFill="background1"/>
        </w:rPr>
        <w:t xml:space="preserve">______________________________  </w:t>
      </w:r>
      <w:r w:rsidRPr="00812DD8">
        <w:rPr>
          <w:b/>
          <w:shd w:val="clear" w:color="auto" w:fill="FFFFFF" w:themeFill="background1"/>
        </w:rPr>
        <w:t xml:space="preserve"> </w:t>
      </w:r>
    </w:p>
    <w:p w14:paraId="3D9364CC" w14:textId="77777777" w:rsidR="00C53E7A" w:rsidRDefault="00C53E7A" w:rsidP="00006D6D">
      <w:pPr>
        <w:tabs>
          <w:tab w:val="left" w:pos="284"/>
          <w:tab w:val="left" w:pos="426"/>
          <w:tab w:val="decimal" w:pos="8364"/>
        </w:tabs>
        <w:spacing w:after="120" w:line="276" w:lineRule="auto"/>
        <w:ind w:left="-284" w:right="-142" w:firstLine="284"/>
        <w:jc w:val="both"/>
        <w:rPr>
          <w:bCs/>
          <w:color w:val="000000"/>
        </w:rPr>
      </w:pPr>
    </w:p>
    <w:p w14:paraId="5A8EBF59" w14:textId="77777777" w:rsidR="00C53E7A" w:rsidRPr="00FF430B" w:rsidRDefault="00C53E7A" w:rsidP="00006D6D">
      <w:pPr>
        <w:tabs>
          <w:tab w:val="left" w:pos="284"/>
          <w:tab w:val="left" w:pos="426"/>
          <w:tab w:val="decimal" w:pos="8364"/>
        </w:tabs>
        <w:spacing w:after="120" w:line="276" w:lineRule="auto"/>
        <w:ind w:left="-284" w:right="-142" w:firstLine="284"/>
        <w:jc w:val="both"/>
        <w:rPr>
          <w:bCs/>
          <w:color w:val="000000"/>
        </w:rPr>
      </w:pPr>
    </w:p>
    <w:p w14:paraId="0C72198D" w14:textId="77777777" w:rsidR="00FC472C" w:rsidRDefault="00FC472C" w:rsidP="00FC472C">
      <w:pPr>
        <w:spacing w:after="160" w:line="276" w:lineRule="auto"/>
        <w:rPr>
          <w:rFonts w:ascii="Calibri" w:eastAsia="Calibri" w:hAnsi="Calibri"/>
          <w:sz w:val="22"/>
          <w:szCs w:val="22"/>
        </w:rPr>
      </w:pPr>
    </w:p>
    <w:p w14:paraId="6AF8EFF5" w14:textId="77777777" w:rsidR="004479B6" w:rsidRDefault="004479B6" w:rsidP="00FC472C">
      <w:pPr>
        <w:spacing w:after="160" w:line="276" w:lineRule="auto"/>
        <w:rPr>
          <w:rFonts w:ascii="Calibri" w:eastAsia="Calibri" w:hAnsi="Calibri"/>
          <w:sz w:val="22"/>
          <w:szCs w:val="22"/>
        </w:rPr>
      </w:pPr>
    </w:p>
    <w:p w14:paraId="6B1A8675" w14:textId="77777777" w:rsidR="004479B6" w:rsidRDefault="004479B6" w:rsidP="00FC472C">
      <w:pPr>
        <w:spacing w:after="160" w:line="276" w:lineRule="auto"/>
        <w:rPr>
          <w:rFonts w:ascii="Calibri" w:eastAsia="Calibri" w:hAnsi="Calibri"/>
          <w:sz w:val="22"/>
          <w:szCs w:val="22"/>
        </w:rPr>
      </w:pPr>
    </w:p>
    <w:p w14:paraId="73A52B77" w14:textId="77777777" w:rsidR="004479B6" w:rsidRDefault="004479B6" w:rsidP="00FC472C">
      <w:pPr>
        <w:spacing w:after="160" w:line="276" w:lineRule="auto"/>
        <w:rPr>
          <w:rFonts w:ascii="Calibri" w:eastAsia="Calibri" w:hAnsi="Calibri"/>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a8"/>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lastRenderedPageBreak/>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59" w:name="_Toc449692115"/>
      <w:bookmarkEnd w:id="58"/>
    </w:p>
    <w:p w14:paraId="6B8D83FA" w14:textId="77777777" w:rsidR="002D6E71" w:rsidRPr="00FF430B" w:rsidRDefault="002D6E71" w:rsidP="00316C81">
      <w:pPr>
        <w:spacing w:after="200" w:line="276" w:lineRule="auto"/>
        <w:jc w:val="center"/>
        <w:rPr>
          <w:rFonts w:eastAsia="PMingLiU"/>
          <w:b/>
          <w:lang w:eastAsia="zh-CN"/>
        </w:rPr>
      </w:pPr>
    </w:p>
    <w:bookmarkEnd w:id="59"/>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3AD83F8" w14:textId="77777777" w:rsidR="000E18C9" w:rsidRDefault="000E18C9" w:rsidP="00744B51">
      <w:pPr>
        <w:tabs>
          <w:tab w:val="left" w:pos="5460"/>
        </w:tabs>
        <w:ind w:right="567"/>
        <w:rPr>
          <w:b/>
          <w:lang w:eastAsia="ru-RU"/>
        </w:rPr>
      </w:pPr>
      <w:r>
        <w:rPr>
          <w:b/>
        </w:rPr>
        <w:t xml:space="preserve">privind </w:t>
      </w:r>
      <w:r>
        <w:rPr>
          <w:b/>
          <w:noProof w:val="0"/>
          <w:lang w:eastAsia="ru-RU"/>
        </w:rPr>
        <w:t xml:space="preserve">achiziționarea: </w:t>
      </w:r>
      <w:r w:rsidRPr="006C33C0">
        <w:rPr>
          <w:b/>
          <w:sz w:val="28"/>
          <w:szCs w:val="28"/>
          <w:u w:val="single"/>
          <w:lang w:val="en-US"/>
        </w:rPr>
        <w:t xml:space="preserve">Lucrărilor de reparație </w:t>
      </w:r>
      <w:r>
        <w:rPr>
          <w:b/>
          <w:sz w:val="28"/>
          <w:szCs w:val="28"/>
          <w:u w:val="single"/>
          <w:lang w:val="en-US"/>
        </w:rPr>
        <w:t>a blocurilor sanitare (inclusiv pentru persoane cu dizabilități) la IP Gimnaziul Valentin Slobozenco din s. Micauti</w:t>
      </w:r>
    </w:p>
    <w:p w14:paraId="62ACB2AF" w14:textId="77777777" w:rsidR="000E18C9" w:rsidRDefault="000E18C9" w:rsidP="00744B51">
      <w:pPr>
        <w:ind w:right="567"/>
        <w:rPr>
          <w:lang w:eastAsia="ru-RU"/>
        </w:rPr>
      </w:pPr>
      <w:r>
        <w:rPr>
          <w:b/>
          <w:lang w:eastAsia="ru-RU"/>
        </w:rPr>
        <w:t xml:space="preserve">prin procedura de achiziție: </w:t>
      </w:r>
      <w:r>
        <w:rPr>
          <w:lang w:eastAsia="ru-RU"/>
        </w:rPr>
        <w:t>COP</w:t>
      </w:r>
    </w:p>
    <w:p w14:paraId="164FCB81" w14:textId="77777777" w:rsidR="000E18C9" w:rsidRDefault="000E18C9" w:rsidP="00744B5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E3EC4DF" w14:textId="77777777" w:rsidR="000E18C9" w:rsidRDefault="000E18C9" w:rsidP="00744B51">
      <w:pPr>
        <w:shd w:val="clear" w:color="auto" w:fill="FFFFFF" w:themeFill="background1"/>
        <w:tabs>
          <w:tab w:val="right" w:pos="9531"/>
        </w:tabs>
        <w:spacing w:before="120"/>
        <w:ind w:left="284" w:hanging="284"/>
        <w:rPr>
          <w:rFonts w:eastAsia="Calibri"/>
          <w:noProof w:val="0"/>
        </w:rPr>
      </w:pPr>
      <w:r>
        <w:rPr>
          <w:b/>
        </w:rPr>
        <w:t xml:space="preserve">Da, </w:t>
      </w:r>
      <w:r>
        <w:rPr>
          <w:rFonts w:eastAsia="Calibri"/>
          <w:noProof w:val="0"/>
        </w:rPr>
        <w:t xml:space="preserve"> </w:t>
      </w:r>
      <w:hyperlink r:id="rId13" w:history="1">
        <w:r w:rsidRPr="002748FC">
          <w:rPr>
            <w:rStyle w:val="af4"/>
            <w:rFonts w:eastAsia="Calibri"/>
            <w:noProof w:val="0"/>
          </w:rPr>
          <w:t>bap@tender.gov.md</w:t>
        </w:r>
      </w:hyperlink>
    </w:p>
    <w:p w14:paraId="19134A8C" w14:textId="77777777" w:rsidR="000E18C9" w:rsidRDefault="000E18C9" w:rsidP="00744B51">
      <w:pPr>
        <w:shd w:val="clear" w:color="auto" w:fill="FFFFFF" w:themeFill="background1"/>
        <w:tabs>
          <w:tab w:val="right" w:pos="9531"/>
        </w:tabs>
        <w:spacing w:before="120"/>
        <w:ind w:left="284" w:hanging="284"/>
        <w:rPr>
          <w:b/>
          <w:noProof w:val="0"/>
          <w:lang w:eastAsia="ru-RU"/>
        </w:rPr>
      </w:pPr>
    </w:p>
    <w:p w14:paraId="141FA4CB" w14:textId="77777777" w:rsidR="000E18C9" w:rsidRPr="006D335D" w:rsidRDefault="000E18C9" w:rsidP="00744B51">
      <w:pPr>
        <w:pStyle w:val="a"/>
        <w:numPr>
          <w:ilvl w:val="0"/>
          <w:numId w:val="0"/>
        </w:numPr>
        <w:tabs>
          <w:tab w:val="right" w:pos="9531"/>
        </w:tabs>
        <w:spacing w:before="120" w:line="360" w:lineRule="auto"/>
        <w:ind w:left="284" w:hanging="284"/>
        <w:rPr>
          <w:b/>
          <w:sz w:val="22"/>
          <w:szCs w:val="22"/>
        </w:rPr>
      </w:pPr>
      <w:proofErr w:type="spellStart"/>
      <w:r w:rsidRPr="00044793">
        <w:rPr>
          <w:b/>
        </w:rPr>
        <w:t>Denumirea</w:t>
      </w:r>
      <w:proofErr w:type="spellEnd"/>
      <w:r w:rsidRPr="00044793">
        <w:rPr>
          <w:b/>
        </w:rPr>
        <w:t xml:space="preserve"> </w:t>
      </w:r>
      <w:proofErr w:type="spellStart"/>
      <w:r w:rsidRPr="00044793">
        <w:rPr>
          <w:b/>
        </w:rPr>
        <w:t>autorității</w:t>
      </w:r>
      <w:proofErr w:type="spellEnd"/>
      <w:r w:rsidRPr="00044793">
        <w:rPr>
          <w:b/>
        </w:rPr>
        <w:t xml:space="preserve"> </w:t>
      </w:r>
      <w:proofErr w:type="spellStart"/>
      <w:r w:rsidRPr="00044793">
        <w:rPr>
          <w:b/>
        </w:rPr>
        <w:t>contractante</w:t>
      </w:r>
      <w:proofErr w:type="spellEnd"/>
      <w:r w:rsidRPr="00044793">
        <w:rPr>
          <w:b/>
        </w:rPr>
        <w:t xml:space="preserve">: </w:t>
      </w:r>
      <w:r w:rsidRPr="00044793">
        <w:rPr>
          <w:b/>
          <w:u w:val="single"/>
        </w:rPr>
        <w:t>Prim</w:t>
      </w:r>
      <w:r w:rsidRPr="00044793">
        <w:rPr>
          <w:b/>
          <w:u w:val="single"/>
          <w:lang w:val="ro-RO"/>
        </w:rPr>
        <w:t xml:space="preserve">ăria comunei </w:t>
      </w:r>
      <w:r>
        <w:rPr>
          <w:b/>
          <w:u w:val="single"/>
          <w:lang w:val="ro-RO"/>
        </w:rPr>
        <w:t>Micăuți</w:t>
      </w:r>
      <w:r w:rsidRPr="00044793">
        <w:rPr>
          <w:b/>
          <w:u w:val="single"/>
          <w:lang w:val="ro-RO"/>
        </w:rPr>
        <w:t xml:space="preserve">, raionul </w:t>
      </w:r>
      <w:r>
        <w:rPr>
          <w:b/>
          <w:u w:val="single"/>
          <w:lang w:val="ro-RO"/>
        </w:rPr>
        <w:t>Straseni</w:t>
      </w:r>
    </w:p>
    <w:p w14:paraId="1D01C19C" w14:textId="77777777" w:rsidR="000E18C9" w:rsidRPr="00454782" w:rsidRDefault="000E18C9" w:rsidP="00744B51">
      <w:pPr>
        <w:pStyle w:val="a"/>
        <w:numPr>
          <w:ilvl w:val="0"/>
          <w:numId w:val="0"/>
        </w:numPr>
        <w:tabs>
          <w:tab w:val="right" w:pos="9531"/>
        </w:tabs>
        <w:spacing w:before="120" w:line="360" w:lineRule="auto"/>
        <w:ind w:left="720" w:right="567" w:hanging="284"/>
        <w:rPr>
          <w:b/>
          <w:lang w:eastAsia="ru-RU"/>
        </w:rPr>
      </w:pPr>
      <w:r w:rsidRPr="00454782">
        <w:rPr>
          <w:b/>
        </w:rPr>
        <w:t xml:space="preserve">IDNO: </w:t>
      </w:r>
      <w:r>
        <w:rPr>
          <w:rFonts w:ascii="Arial" w:hAnsi="Arial" w:cs="Arial"/>
          <w:color w:val="2C2D2E"/>
          <w:sz w:val="23"/>
          <w:szCs w:val="23"/>
          <w:shd w:val="clear" w:color="auto" w:fill="FFFFFF"/>
        </w:rPr>
        <w:t>1008601001304</w:t>
      </w:r>
      <w:r w:rsidRPr="00454782">
        <w:rPr>
          <w:b/>
          <w:sz w:val="22"/>
          <w:szCs w:val="22"/>
        </w:rPr>
        <w:t xml:space="preserve"> </w:t>
      </w:r>
    </w:p>
    <w:p w14:paraId="676D4A8C" w14:textId="77777777" w:rsidR="000E18C9" w:rsidRDefault="000E18C9" w:rsidP="00744B51">
      <w:pPr>
        <w:pStyle w:val="a"/>
        <w:numPr>
          <w:ilvl w:val="0"/>
          <w:numId w:val="0"/>
        </w:numPr>
        <w:tabs>
          <w:tab w:val="right" w:pos="9531"/>
        </w:tabs>
        <w:spacing w:before="120" w:line="360" w:lineRule="auto"/>
        <w:ind w:left="284" w:right="567" w:hanging="284"/>
        <w:rPr>
          <w:b/>
          <w:sz w:val="22"/>
          <w:szCs w:val="22"/>
        </w:rPr>
      </w:pPr>
      <w:proofErr w:type="spellStart"/>
      <w:r w:rsidRPr="00454782">
        <w:rPr>
          <w:b/>
          <w:sz w:val="22"/>
          <w:szCs w:val="22"/>
        </w:rPr>
        <w:t>Adresa</w:t>
      </w:r>
      <w:proofErr w:type="spellEnd"/>
      <w:r w:rsidRPr="00454782">
        <w:rPr>
          <w:b/>
          <w:sz w:val="22"/>
          <w:szCs w:val="22"/>
        </w:rPr>
        <w:t xml:space="preserve">: </w:t>
      </w:r>
      <w:r w:rsidRPr="00044793">
        <w:rPr>
          <w:b/>
          <w:u w:val="single"/>
          <w:lang w:val="ro-RO"/>
        </w:rPr>
        <w:t xml:space="preserve">comunei </w:t>
      </w:r>
      <w:r>
        <w:rPr>
          <w:b/>
          <w:u w:val="single"/>
          <w:lang w:val="ro-RO"/>
        </w:rPr>
        <w:t>Micăuți</w:t>
      </w:r>
      <w:r w:rsidRPr="00044793">
        <w:rPr>
          <w:b/>
          <w:u w:val="single"/>
          <w:lang w:val="ro-RO"/>
        </w:rPr>
        <w:t xml:space="preserve">, raionul </w:t>
      </w:r>
      <w:r>
        <w:rPr>
          <w:b/>
          <w:u w:val="single"/>
          <w:lang w:val="ro-RO"/>
        </w:rPr>
        <w:t>Straseni</w:t>
      </w:r>
      <w:r w:rsidRPr="00454782">
        <w:rPr>
          <w:b/>
          <w:sz w:val="22"/>
          <w:szCs w:val="22"/>
        </w:rPr>
        <w:t xml:space="preserve"> </w:t>
      </w:r>
    </w:p>
    <w:p w14:paraId="66D1C4A2" w14:textId="77777777" w:rsidR="000E18C9" w:rsidRPr="00454782" w:rsidRDefault="000E18C9" w:rsidP="00744B51">
      <w:pPr>
        <w:pStyle w:val="a"/>
        <w:numPr>
          <w:ilvl w:val="0"/>
          <w:numId w:val="0"/>
        </w:numPr>
        <w:shd w:val="clear" w:color="auto" w:fill="FFFFFF"/>
        <w:tabs>
          <w:tab w:val="right" w:pos="9531"/>
        </w:tabs>
        <w:spacing w:before="120" w:line="360" w:lineRule="auto"/>
        <w:ind w:left="720" w:right="567" w:hanging="284"/>
      </w:pPr>
      <w:proofErr w:type="spellStart"/>
      <w:r w:rsidRPr="00454782">
        <w:rPr>
          <w:b/>
          <w:sz w:val="22"/>
          <w:szCs w:val="22"/>
        </w:rPr>
        <w:t>Numărul</w:t>
      </w:r>
      <w:proofErr w:type="spellEnd"/>
      <w:r w:rsidRPr="00454782">
        <w:rPr>
          <w:b/>
          <w:sz w:val="22"/>
          <w:szCs w:val="22"/>
        </w:rPr>
        <w:t xml:space="preserve"> de </w:t>
      </w:r>
      <w:proofErr w:type="spellStart"/>
      <w:r w:rsidRPr="00454782">
        <w:rPr>
          <w:b/>
          <w:sz w:val="22"/>
          <w:szCs w:val="22"/>
        </w:rPr>
        <w:t>telefon</w:t>
      </w:r>
      <w:proofErr w:type="spellEnd"/>
      <w:r w:rsidRPr="00454782">
        <w:rPr>
          <w:b/>
          <w:sz w:val="22"/>
          <w:szCs w:val="22"/>
        </w:rPr>
        <w:t xml:space="preserve">/fax: </w:t>
      </w:r>
      <w:r>
        <w:rPr>
          <w:rFonts w:ascii="Arial" w:hAnsi="Arial" w:cs="Arial"/>
          <w:color w:val="2C2D2E"/>
          <w:sz w:val="23"/>
          <w:szCs w:val="23"/>
          <w:shd w:val="clear" w:color="auto" w:fill="FFFFFF"/>
        </w:rPr>
        <w:t>023764246, 023764238, 079621993</w:t>
      </w:r>
      <w:r w:rsidRPr="00454782">
        <w:rPr>
          <w:b/>
        </w:rPr>
        <w:t xml:space="preserve"> </w:t>
      </w:r>
    </w:p>
    <w:p w14:paraId="18716AA6" w14:textId="77777777" w:rsidR="000E18C9" w:rsidRPr="00454782" w:rsidRDefault="000E18C9" w:rsidP="00744B51">
      <w:pPr>
        <w:pStyle w:val="a"/>
        <w:numPr>
          <w:ilvl w:val="0"/>
          <w:numId w:val="0"/>
        </w:numPr>
        <w:shd w:val="clear" w:color="auto" w:fill="FFFFFF"/>
        <w:tabs>
          <w:tab w:val="right" w:pos="9531"/>
        </w:tabs>
        <w:spacing w:before="120" w:line="360" w:lineRule="auto"/>
        <w:ind w:left="720" w:right="567" w:hanging="284"/>
      </w:pPr>
      <w:proofErr w:type="spellStart"/>
      <w:r w:rsidRPr="00454782">
        <w:rPr>
          <w:b/>
        </w:rPr>
        <w:t>Adresa</w:t>
      </w:r>
      <w:proofErr w:type="spellEnd"/>
      <w:r w:rsidRPr="00454782">
        <w:rPr>
          <w:b/>
        </w:rPr>
        <w:t xml:space="preserve"> de e-mail </w:t>
      </w:r>
      <w:proofErr w:type="spellStart"/>
      <w:r w:rsidRPr="00454782">
        <w:rPr>
          <w:b/>
        </w:rPr>
        <w:t>și</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ale </w:t>
      </w:r>
      <w:proofErr w:type="spellStart"/>
      <w:r w:rsidRPr="00454782">
        <w:rPr>
          <w:b/>
        </w:rPr>
        <w:t>autorității</w:t>
      </w:r>
      <w:proofErr w:type="spellEnd"/>
      <w:r w:rsidRPr="00454782">
        <w:rPr>
          <w:b/>
        </w:rPr>
        <w:t xml:space="preserve"> </w:t>
      </w:r>
      <w:proofErr w:type="spellStart"/>
      <w:r w:rsidRPr="00454782">
        <w:rPr>
          <w:b/>
        </w:rPr>
        <w:t>contractante</w:t>
      </w:r>
      <w:proofErr w:type="spellEnd"/>
      <w:r w:rsidRPr="00454782">
        <w:rPr>
          <w:b/>
        </w:rPr>
        <w:t xml:space="preserve">: </w:t>
      </w:r>
      <w:r>
        <w:rPr>
          <w:rFonts w:ascii="Arial" w:hAnsi="Arial" w:cs="Arial"/>
          <w:color w:val="2C2D2E"/>
          <w:sz w:val="23"/>
          <w:szCs w:val="23"/>
          <w:shd w:val="clear" w:color="auto" w:fill="FFFFFF"/>
        </w:rPr>
        <w:t>primaria.micauti@mail.ru</w:t>
      </w:r>
      <w:r w:rsidRPr="00454782">
        <w:rPr>
          <w:b/>
        </w:rPr>
        <w:t xml:space="preserve"> </w:t>
      </w:r>
    </w:p>
    <w:p w14:paraId="5A42843B" w14:textId="77777777" w:rsidR="00FC472C" w:rsidRPr="000E18C9" w:rsidRDefault="00FC472C" w:rsidP="00FC472C">
      <w:pPr>
        <w:ind w:firstLine="709"/>
        <w:rPr>
          <w:lang w:val="en-US"/>
        </w:rPr>
      </w:pP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lastRenderedPageBreak/>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w:t>
      </w:r>
      <w:r w:rsidRPr="00FF430B">
        <w:lastRenderedPageBreak/>
        <w:t>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10A1F0F3"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744B51" w:rsidRPr="00044793">
              <w:rPr>
                <w:b/>
                <w:u w:val="single"/>
              </w:rPr>
              <w:t xml:space="preserve">Primăria comunei </w:t>
            </w:r>
            <w:r w:rsidR="00744B51">
              <w:rPr>
                <w:b/>
                <w:u w:val="single"/>
              </w:rPr>
              <w:t>Micăuți</w:t>
            </w:r>
            <w:r w:rsidR="00744B51" w:rsidRPr="00044793">
              <w:rPr>
                <w:b/>
                <w:u w:val="single"/>
              </w:rPr>
              <w:t xml:space="preserve">, raionul </w:t>
            </w:r>
            <w:r w:rsidR="00744B51">
              <w:rPr>
                <w:b/>
                <w:u w:val="single"/>
              </w:rPr>
              <w:t>Straseni</w:t>
            </w:r>
          </w:p>
          <w:p w14:paraId="1F6D72B6" w14:textId="5CD61881"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744B51" w:rsidRPr="00044793">
              <w:rPr>
                <w:b/>
                <w:u w:val="single"/>
              </w:rPr>
              <w:t xml:space="preserve"> comun</w:t>
            </w:r>
            <w:r w:rsidR="00744B51">
              <w:rPr>
                <w:b/>
                <w:u w:val="single"/>
              </w:rPr>
              <w:t>a</w:t>
            </w:r>
            <w:r w:rsidR="00744B51" w:rsidRPr="00044793">
              <w:rPr>
                <w:b/>
                <w:u w:val="single"/>
              </w:rPr>
              <w:t xml:space="preserve"> </w:t>
            </w:r>
            <w:r w:rsidR="00744B51">
              <w:rPr>
                <w:b/>
                <w:u w:val="single"/>
              </w:rPr>
              <w:t>Micăuți</w:t>
            </w:r>
            <w:r w:rsidR="00744B51" w:rsidRPr="00044793">
              <w:rPr>
                <w:b/>
                <w:u w:val="single"/>
              </w:rPr>
              <w:t xml:space="preserve">, raionul </w:t>
            </w:r>
            <w:r w:rsidR="00744B51">
              <w:rPr>
                <w:b/>
                <w:u w:val="single"/>
              </w:rPr>
              <w:t>Straseni</w:t>
            </w:r>
            <w:r w:rsidRPr="009027A8">
              <w:rPr>
                <w:lang w:val="en-US"/>
              </w:rPr>
              <w:t xml:space="preserve">, </w:t>
            </w:r>
            <w:r w:rsidRPr="009027A8">
              <w:rPr>
                <w:lang w:val="en-US"/>
              </w:rPr>
              <w:tab/>
              <w:t xml:space="preserve">telefon: </w:t>
            </w:r>
            <w:r w:rsidR="00744B51">
              <w:rPr>
                <w:b/>
              </w:rPr>
              <w:t>______________</w:t>
            </w:r>
            <w:r w:rsidRPr="009027A8">
              <w:rPr>
                <w:lang w:val="en-US"/>
              </w:rPr>
              <w:t xml:space="preserve">, </w:t>
            </w:r>
            <w:r w:rsidR="009157BF" w:rsidRPr="00DF0B9F">
              <w:rPr>
                <w:lang w:val="en-US"/>
              </w:rPr>
              <w:t>IDNO</w:t>
            </w:r>
            <w:r w:rsidRPr="00DF0B9F">
              <w:rPr>
                <w:lang w:val="en-US"/>
              </w:rPr>
              <w:t xml:space="preserve"> </w:t>
            </w:r>
            <w:r w:rsidR="00744B51">
              <w:t>____________</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lastRenderedPageBreak/>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87161EA" w14:textId="5A0479FD" w:rsidR="00460653" w:rsidRPr="00014ED7" w:rsidRDefault="00A156C0" w:rsidP="00014ED7">
            <w:pPr>
              <w:tabs>
                <w:tab w:val="left" w:pos="5460"/>
              </w:tabs>
              <w:ind w:right="567"/>
              <w:rPr>
                <w:b/>
                <w:lang w:eastAsia="ru-RU"/>
              </w:rPr>
            </w:pPr>
            <w:r w:rsidRPr="00FF430B">
              <w:rPr>
                <w:b/>
              </w:rPr>
              <w:t xml:space="preserve">1. </w:t>
            </w:r>
            <w:r w:rsidR="00460653" w:rsidRPr="00FF430B">
              <w:rPr>
                <w:b/>
              </w:rPr>
              <w:t>OBIECTUL CONTRACTULUI</w:t>
            </w:r>
            <w:r w:rsidR="00E206D8">
              <w:t xml:space="preserve"> </w:t>
            </w:r>
            <w:r w:rsidR="00014ED7" w:rsidRPr="00014ED7">
              <w:rPr>
                <w:b/>
                <w:sz w:val="28"/>
                <w:szCs w:val="28"/>
                <w:u w:val="single"/>
                <w:lang w:val="en-US"/>
              </w:rPr>
              <w:t>Lucrărilor de reparație a blocurilor sanitare (inclusiv pentru persoane cu dizabilități) la IP Gimnaziul Valentin Slobozenco din s. Micauti</w:t>
            </w:r>
            <w:r w:rsidR="004479B6" w:rsidRPr="009F4E5C">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3E6322E"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2929B2">
              <w:rPr>
                <w:lang w:val="en-US"/>
              </w:rPr>
              <w:t>3</w:t>
            </w:r>
            <w:r w:rsidR="009F0FE8" w:rsidRPr="00DF0B9F">
              <w:rPr>
                <w:lang w:val="en-US"/>
              </w:rPr>
              <w:t xml:space="preserve"> </w:t>
            </w:r>
            <w:proofErr w:type="spellStart"/>
            <w:r w:rsidR="009F0FE8" w:rsidRPr="00DF0B9F">
              <w:rPr>
                <w:lang w:val="en-US"/>
              </w:rPr>
              <w:t>luni</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lastRenderedPageBreak/>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lastRenderedPageBreak/>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lastRenderedPageBreak/>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să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lastRenderedPageBreak/>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0E2B91" w14:textId="77777777" w:rsidR="002929B2" w:rsidRDefault="002929B2" w:rsidP="002929B2">
                  <w:pPr>
                    <w:tabs>
                      <w:tab w:val="left" w:pos="5460"/>
                    </w:tabs>
                    <w:ind w:right="567"/>
                    <w:rPr>
                      <w:b/>
                      <w:lang w:eastAsia="ru-RU"/>
                    </w:rPr>
                  </w:pPr>
                  <w:r w:rsidRPr="006C33C0">
                    <w:rPr>
                      <w:b/>
                      <w:sz w:val="28"/>
                      <w:szCs w:val="28"/>
                      <w:u w:val="single"/>
                      <w:lang w:val="en-US"/>
                    </w:rPr>
                    <w:t xml:space="preserve">Lucrărilor de reparație </w:t>
                  </w:r>
                  <w:r>
                    <w:rPr>
                      <w:b/>
                      <w:sz w:val="28"/>
                      <w:szCs w:val="28"/>
                      <w:u w:val="single"/>
                      <w:lang w:val="en-US"/>
                    </w:rPr>
                    <w:t>a blocurilor sanitare (inclusiv pentru persoane cu dizabilități) la IP Gimnaziul Valentin Slobozenco din s. Micauti</w:t>
                  </w:r>
                </w:p>
                <w:p w14:paraId="0F06ED7C" w14:textId="6120168E" w:rsidR="004479B6" w:rsidRPr="00FF430B" w:rsidRDefault="004479B6" w:rsidP="004D7C86">
                  <w:pPr>
                    <w:jc w:val="both"/>
                    <w:rPr>
                      <w:noProof w:val="0"/>
                    </w:rPr>
                  </w:pP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691B77" w14:textId="77777777" w:rsidR="002929B2" w:rsidRDefault="002929B2" w:rsidP="002929B2">
                  <w:pPr>
                    <w:tabs>
                      <w:tab w:val="left" w:pos="5460"/>
                    </w:tabs>
                    <w:ind w:right="567"/>
                    <w:rPr>
                      <w:b/>
                      <w:lang w:eastAsia="ru-RU"/>
                    </w:rPr>
                  </w:pPr>
                  <w:r w:rsidRPr="006C33C0">
                    <w:rPr>
                      <w:b/>
                      <w:sz w:val="28"/>
                      <w:szCs w:val="28"/>
                      <w:u w:val="single"/>
                      <w:lang w:val="en-US"/>
                    </w:rPr>
                    <w:t xml:space="preserve">Lucrărilor de reparație </w:t>
                  </w:r>
                  <w:r>
                    <w:rPr>
                      <w:b/>
                      <w:sz w:val="28"/>
                      <w:szCs w:val="28"/>
                      <w:u w:val="single"/>
                      <w:lang w:val="en-US"/>
                    </w:rPr>
                    <w:t>a blocurilor sanitare (inclusiv pentru persoane cu dizabilități) la IP Gimnaziul Valentin Slobozenco din s. Micauti</w:t>
                  </w:r>
                </w:p>
                <w:p w14:paraId="10C139BC" w14:textId="3B22C194" w:rsidR="004479B6" w:rsidRPr="00FF430B" w:rsidRDefault="004479B6" w:rsidP="004D7C86">
                  <w:pPr>
                    <w:keepNext/>
                    <w:keepLines/>
                    <w:spacing w:before="200"/>
                    <w:jc w:val="both"/>
                    <w:outlineLvl w:val="2"/>
                    <w:rPr>
                      <w:noProof w:val="0"/>
                    </w:rPr>
                  </w:pP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lastRenderedPageBreak/>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lastRenderedPageBreak/>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A2C49" w14:textId="77777777" w:rsidR="00E268AA" w:rsidRDefault="00E268AA" w:rsidP="00A20ACF">
      <w:r>
        <w:separator/>
      </w:r>
    </w:p>
  </w:endnote>
  <w:endnote w:type="continuationSeparator" w:id="0">
    <w:p w14:paraId="783FF0DA" w14:textId="77777777" w:rsidR="00E268AA" w:rsidRDefault="00E268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ACA5D" w14:textId="77777777" w:rsidR="00E268AA" w:rsidRDefault="00E268AA" w:rsidP="00A20ACF">
      <w:r>
        <w:separator/>
      </w:r>
    </w:p>
  </w:footnote>
  <w:footnote w:type="continuationSeparator" w:id="0">
    <w:p w14:paraId="5949AE0C" w14:textId="77777777" w:rsidR="00E268AA" w:rsidRDefault="00E268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22"/>
  </w:num>
  <w:num w:numId="4">
    <w:abstractNumId w:val="21"/>
  </w:num>
  <w:num w:numId="5">
    <w:abstractNumId w:val="5"/>
  </w:num>
  <w:num w:numId="6">
    <w:abstractNumId w:val="19"/>
  </w:num>
  <w:num w:numId="7">
    <w:abstractNumId w:val="8"/>
  </w:num>
  <w:num w:numId="8">
    <w:abstractNumId w:val="15"/>
  </w:num>
  <w:num w:numId="9">
    <w:abstractNumId w:val="16"/>
  </w:num>
  <w:num w:numId="10">
    <w:abstractNumId w:val="27"/>
  </w:num>
  <w:num w:numId="11">
    <w:abstractNumId w:val="18"/>
  </w:num>
  <w:num w:numId="12">
    <w:abstractNumId w:val="17"/>
  </w:num>
  <w:num w:numId="13">
    <w:abstractNumId w:val="6"/>
  </w:num>
  <w:num w:numId="14">
    <w:abstractNumId w:val="29"/>
  </w:num>
  <w:num w:numId="15">
    <w:abstractNumId w:val="24"/>
  </w:num>
  <w:num w:numId="16">
    <w:abstractNumId w:val="7"/>
  </w:num>
  <w:num w:numId="17">
    <w:abstractNumId w:val="23"/>
  </w:num>
  <w:num w:numId="18">
    <w:abstractNumId w:val="13"/>
  </w:num>
  <w:num w:numId="19">
    <w:abstractNumId w:val="12"/>
  </w:num>
  <w:num w:numId="20">
    <w:abstractNumId w:val="10"/>
  </w:num>
  <w:num w:numId="21">
    <w:abstractNumId w:val="30"/>
  </w:num>
  <w:num w:numId="22">
    <w:abstractNumId w:val="14"/>
  </w:num>
  <w:num w:numId="23">
    <w:abstractNumId w:val="28"/>
  </w:num>
  <w:num w:numId="24">
    <w:abstractNumId w:val="20"/>
  </w:num>
  <w:num w:numId="25">
    <w:abstractNumId w:val="9"/>
  </w:num>
  <w:num w:numId="26">
    <w:abstractNumId w:val="11"/>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ED7"/>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18C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9B2"/>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6935"/>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B51"/>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8AA"/>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917F6-97B8-45A2-B57C-F1A4A733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17179</Words>
  <Characters>97923</Characters>
  <Application>Microsoft Office Word</Application>
  <DocSecurity>0</DocSecurity>
  <Lines>816</Lines>
  <Paragraphs>229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Contabil1</cp:lastModifiedBy>
  <cp:revision>6</cp:revision>
  <cp:lastPrinted>2021-06-01T11:52:00Z</cp:lastPrinted>
  <dcterms:created xsi:type="dcterms:W3CDTF">2023-08-22T08:58:00Z</dcterms:created>
  <dcterms:modified xsi:type="dcterms:W3CDTF">2023-08-22T09:03:00Z</dcterms:modified>
</cp:coreProperties>
</file>