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49C3B3CB" w14:textId="77777777" w:rsidR="00C7112A" w:rsidRPr="001B44CC" w:rsidRDefault="00C7112A" w:rsidP="00C7112A">
      <w:pPr>
        <w:pStyle w:val="BodyText"/>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BodyText"/>
        <w:tabs>
          <w:tab w:val="left" w:pos="567"/>
        </w:tabs>
        <w:jc w:val="center"/>
        <w:rPr>
          <w:rFonts w:ascii="Times New Roman" w:hAnsi="Times New Roman"/>
          <w:b/>
          <w:sz w:val="28"/>
          <w:szCs w:val="28"/>
        </w:rPr>
      </w:pPr>
      <w:bookmarkStart w:id="1" w:name="_Hlk77771042"/>
      <w:r w:rsidRPr="001B44CC">
        <w:rPr>
          <w:rFonts w:ascii="Times New Roman" w:hAnsi="Times New Roman"/>
          <w:b/>
          <w:sz w:val="28"/>
          <w:szCs w:val="28"/>
        </w:rPr>
        <w:t xml:space="preserve">CERERE DE PARTICIPARE </w:t>
      </w:r>
    </w:p>
    <w:bookmarkEnd w:id="1"/>
    <w:p w14:paraId="44F9199E" w14:textId="77777777" w:rsidR="00C7112A" w:rsidRPr="001B44CC" w:rsidRDefault="00C7112A" w:rsidP="00C7112A">
      <w:pPr>
        <w:pStyle w:val="BodyText"/>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(denumirea autorităţii contractante şi adresa completă)</w:t>
      </w:r>
    </w:p>
    <w:p w14:paraId="23588F0D" w14:textId="77777777" w:rsidR="00C7112A" w:rsidRPr="001B44CC" w:rsidRDefault="00C7112A" w:rsidP="00C7112A">
      <w:pPr>
        <w:pStyle w:val="BodyText"/>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BodyText"/>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73DA7502" w14:textId="77777777" w:rsidR="00C7112A" w:rsidRPr="001B44CC" w:rsidRDefault="00C7112A" w:rsidP="00C7112A">
      <w:pPr>
        <w:pStyle w:val="BodyText"/>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neavînd obiecții la documentația de atribuire. </w:t>
      </w:r>
    </w:p>
    <w:p w14:paraId="1EC7CD1B" w14:textId="77777777" w:rsidR="00C7112A" w:rsidRPr="001B44CC" w:rsidRDefault="00C7112A" w:rsidP="00C7112A">
      <w:pPr>
        <w:pStyle w:val="BodyText"/>
        <w:tabs>
          <w:tab w:val="left" w:pos="567"/>
        </w:tabs>
        <w:spacing w:line="360" w:lineRule="auto"/>
        <w:rPr>
          <w:rFonts w:ascii="Times New Roman" w:hAnsi="Times New Roman"/>
          <w:szCs w:val="24"/>
        </w:rPr>
      </w:pPr>
    </w:p>
    <w:p w14:paraId="7214568D" w14:textId="77777777" w:rsidR="00C7112A" w:rsidRPr="001B44CC" w:rsidRDefault="00C7112A" w:rsidP="00C7112A">
      <w:pPr>
        <w:pStyle w:val="BodyText"/>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BodyText"/>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6DFC3D4E" w14:textId="77777777" w:rsidR="00C7112A" w:rsidRPr="001B44CC" w:rsidRDefault="00C7112A" w:rsidP="00BA7FF4">
      <w:pPr>
        <w:jc w:val="right"/>
        <w:rPr>
          <w:b/>
          <w:bCs/>
          <w:i/>
          <w:iCs/>
          <w:noProof w:val="0"/>
        </w:rPr>
      </w:pPr>
    </w:p>
    <w:p w14:paraId="5CAAD458" w14:textId="77777777" w:rsidR="00C7112A" w:rsidRPr="001B44CC" w:rsidRDefault="00C7112A" w:rsidP="00CD5C8C">
      <w:pPr>
        <w:rPr>
          <w:b/>
          <w:bCs/>
          <w:i/>
          <w:iCs/>
          <w:noProof w:val="0"/>
        </w:rPr>
      </w:pPr>
    </w:p>
    <w:p w14:paraId="290DD671" w14:textId="77777777" w:rsidR="00C7112A" w:rsidRPr="001B44CC" w:rsidRDefault="00C7112A" w:rsidP="00BA7FF4">
      <w:pPr>
        <w:jc w:val="right"/>
        <w:rPr>
          <w:b/>
          <w:bCs/>
          <w:i/>
          <w:iCs/>
          <w:noProof w:val="0"/>
        </w:rPr>
      </w:pPr>
    </w:p>
    <w:p w14:paraId="4EF3F03A" w14:textId="77777777" w:rsidR="00741EBA" w:rsidRDefault="00741EBA" w:rsidP="00BA7FF4">
      <w:pPr>
        <w:jc w:val="right"/>
        <w:rPr>
          <w:b/>
          <w:bCs/>
          <w:i/>
          <w:iCs/>
          <w:noProof w:val="0"/>
        </w:rPr>
      </w:pPr>
    </w:p>
    <w:p w14:paraId="4D07CDDB" w14:textId="77777777" w:rsidR="00741EBA" w:rsidRDefault="00741EBA" w:rsidP="00BA7FF4">
      <w:pPr>
        <w:jc w:val="right"/>
        <w:rPr>
          <w:b/>
          <w:bCs/>
          <w:i/>
          <w:iCs/>
          <w:noProof w:val="0"/>
        </w:rPr>
      </w:pPr>
    </w:p>
    <w:p w14:paraId="72B66CEA" w14:textId="77777777" w:rsidR="00741EBA" w:rsidRDefault="00741EBA" w:rsidP="00BA7FF4">
      <w:pPr>
        <w:jc w:val="right"/>
        <w:rPr>
          <w:b/>
          <w:bCs/>
          <w:i/>
          <w:iCs/>
          <w:noProof w:val="0"/>
        </w:rPr>
      </w:pPr>
    </w:p>
    <w:p w14:paraId="05A6EBE2" w14:textId="3F712572"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BodyText"/>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BodyText"/>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BodyText"/>
        <w:tabs>
          <w:tab w:val="left" w:pos="567"/>
        </w:tabs>
        <w:spacing w:line="360" w:lineRule="auto"/>
        <w:rPr>
          <w:rFonts w:ascii="Times New Roman" w:hAnsi="Times New Roman"/>
          <w:szCs w:val="24"/>
        </w:rPr>
      </w:pPr>
    </w:p>
    <w:p w14:paraId="345D6EA2" w14:textId="77777777" w:rsidR="0028109E" w:rsidRPr="001B44CC" w:rsidRDefault="0028109E" w:rsidP="00BB1EC7">
      <w:pPr>
        <w:pStyle w:val="Heading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Heading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Heading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BodyText"/>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BodyText"/>
        <w:tabs>
          <w:tab w:val="left" w:pos="567"/>
        </w:tabs>
        <w:spacing w:line="360" w:lineRule="auto"/>
        <w:rPr>
          <w:rFonts w:ascii="Times New Roman" w:hAnsi="Times New Roman"/>
          <w:szCs w:val="24"/>
        </w:rPr>
      </w:pPr>
    </w:p>
    <w:p w14:paraId="7BB2B8E5" w14:textId="77777777" w:rsidR="00211C74" w:rsidRPr="001B44CC" w:rsidRDefault="00211C74" w:rsidP="00211C74">
      <w:pPr>
        <w:pStyle w:val="BodyText"/>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denumirea autorităţii contractante şi adresa completă</w:t>
      </w:r>
      <w:r w:rsidRPr="001B44CC">
        <w:rPr>
          <w:rFonts w:ascii="Times New Roman" w:hAnsi="Times New Roman"/>
          <w:sz w:val="20"/>
        </w:rPr>
        <w:t>)</w:t>
      </w:r>
    </w:p>
    <w:p w14:paraId="126C2B58" w14:textId="77777777" w:rsidR="00211C74" w:rsidRPr="001B44CC"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BodyText"/>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50E681BC" w14:textId="77777777" w:rsidR="00BB1EC7" w:rsidRPr="001B44CC" w:rsidRDefault="00BB1EC7" w:rsidP="00950D18">
      <w:pPr>
        <w:pStyle w:val="BodyText"/>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BodyText"/>
        <w:tabs>
          <w:tab w:val="left" w:pos="567"/>
        </w:tabs>
        <w:spacing w:line="360" w:lineRule="auto"/>
        <w:rPr>
          <w:rFonts w:ascii="Times New Roman" w:hAnsi="Times New Roman"/>
          <w:szCs w:val="24"/>
        </w:rPr>
      </w:pPr>
    </w:p>
    <w:p w14:paraId="37C20DD9" w14:textId="77777777" w:rsidR="00BB1EC7" w:rsidRPr="001B44CC" w:rsidRDefault="00BB1EC7" w:rsidP="00950D18">
      <w:pPr>
        <w:pStyle w:val="BodyText"/>
        <w:tabs>
          <w:tab w:val="left" w:pos="567"/>
        </w:tabs>
        <w:spacing w:line="360" w:lineRule="auto"/>
        <w:rPr>
          <w:rFonts w:ascii="Times New Roman" w:hAnsi="Times New Roman"/>
          <w:szCs w:val="24"/>
        </w:rPr>
      </w:pPr>
    </w:p>
    <w:p w14:paraId="2A9A1F9D" w14:textId="77777777" w:rsidR="00BB1EC7" w:rsidRPr="001B44CC" w:rsidRDefault="00BB1EC7" w:rsidP="00950D18">
      <w:pPr>
        <w:pStyle w:val="BodyText"/>
        <w:tabs>
          <w:tab w:val="left" w:pos="567"/>
        </w:tabs>
        <w:spacing w:line="360" w:lineRule="auto"/>
        <w:rPr>
          <w:rFonts w:ascii="Times New Roman" w:hAnsi="Times New Roman"/>
          <w:szCs w:val="24"/>
        </w:rPr>
      </w:pPr>
    </w:p>
    <w:p w14:paraId="75BBA572" w14:textId="77777777" w:rsidR="00BB1EC7" w:rsidRPr="001B44CC" w:rsidRDefault="00BB1EC7" w:rsidP="00950D18">
      <w:pPr>
        <w:pStyle w:val="BodyText"/>
        <w:tabs>
          <w:tab w:val="left" w:pos="567"/>
        </w:tabs>
        <w:spacing w:line="360" w:lineRule="auto"/>
        <w:rPr>
          <w:rFonts w:ascii="Times New Roman" w:hAnsi="Times New Roman"/>
          <w:szCs w:val="24"/>
        </w:rPr>
      </w:pPr>
    </w:p>
    <w:p w14:paraId="3AC6F755" w14:textId="77777777" w:rsidR="00BE49DD" w:rsidRPr="001B44CC" w:rsidRDefault="00BE49DD" w:rsidP="00950D18">
      <w:pPr>
        <w:pStyle w:val="BodyText"/>
        <w:tabs>
          <w:tab w:val="left" w:pos="567"/>
        </w:tabs>
        <w:spacing w:line="360" w:lineRule="auto"/>
        <w:rPr>
          <w:rFonts w:ascii="Times New Roman" w:hAnsi="Times New Roman"/>
          <w:szCs w:val="24"/>
        </w:rPr>
      </w:pPr>
    </w:p>
    <w:p w14:paraId="7E0B4786" w14:textId="77777777" w:rsidR="00BE49DD" w:rsidRPr="001B44CC" w:rsidRDefault="00BE49DD" w:rsidP="00950D18">
      <w:pPr>
        <w:pStyle w:val="BodyText"/>
        <w:tabs>
          <w:tab w:val="left" w:pos="567"/>
        </w:tabs>
        <w:spacing w:line="360" w:lineRule="auto"/>
        <w:rPr>
          <w:rFonts w:ascii="Times New Roman" w:hAnsi="Times New Roman"/>
          <w:szCs w:val="24"/>
        </w:rPr>
      </w:pPr>
    </w:p>
    <w:p w14:paraId="11C3E31B" w14:textId="77777777" w:rsidR="00211C74" w:rsidRPr="001B44CC" w:rsidRDefault="00211C74" w:rsidP="00211C74">
      <w:pPr>
        <w:pStyle w:val="BodyText"/>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BodyText"/>
        <w:tabs>
          <w:tab w:val="left" w:pos="567"/>
        </w:tabs>
        <w:spacing w:line="360" w:lineRule="auto"/>
        <w:rPr>
          <w:rFonts w:ascii="Times New Roman" w:hAnsi="Times New Roman"/>
          <w:szCs w:val="24"/>
        </w:rPr>
      </w:pPr>
    </w:p>
    <w:p w14:paraId="6C271CF2" w14:textId="77777777" w:rsidR="00BE49DD" w:rsidRPr="001B44CC" w:rsidRDefault="00BE49DD" w:rsidP="00950D18">
      <w:pPr>
        <w:pStyle w:val="BodyText"/>
        <w:tabs>
          <w:tab w:val="left" w:pos="567"/>
        </w:tabs>
        <w:spacing w:line="360" w:lineRule="auto"/>
        <w:rPr>
          <w:rFonts w:ascii="Times New Roman" w:hAnsi="Times New Roman"/>
          <w:szCs w:val="24"/>
        </w:rPr>
      </w:pPr>
    </w:p>
    <w:p w14:paraId="338E51C6" w14:textId="77777777" w:rsidR="00BE49DD" w:rsidRPr="001B44CC" w:rsidRDefault="00BE49DD" w:rsidP="00950D18">
      <w:pPr>
        <w:pStyle w:val="BodyText"/>
        <w:tabs>
          <w:tab w:val="left" w:pos="567"/>
        </w:tabs>
        <w:spacing w:line="360" w:lineRule="auto"/>
        <w:rPr>
          <w:rFonts w:ascii="Times New Roman" w:hAnsi="Times New Roman"/>
          <w:szCs w:val="24"/>
        </w:rPr>
      </w:pPr>
    </w:p>
    <w:p w14:paraId="02DC78D5" w14:textId="77777777" w:rsidR="00A1761D" w:rsidRDefault="00A1761D" w:rsidP="00A1761D">
      <w:pPr>
        <w:tabs>
          <w:tab w:val="left" w:pos="-284"/>
          <w:tab w:val="left" w:pos="-142"/>
          <w:tab w:val="left" w:pos="426"/>
          <w:tab w:val="left" w:pos="604"/>
        </w:tabs>
        <w:spacing w:after="120"/>
        <w:ind w:left="-426" w:right="-2"/>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FE154B9" w14:textId="48222BD8" w:rsidR="00BE49DD" w:rsidRPr="001B44CC" w:rsidRDefault="00BE49DD" w:rsidP="00BE49DD">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0E64C15"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bookmarkEnd w:id="0"/>
    <w:p w14:paraId="7D8DF40F" w14:textId="77777777" w:rsidR="00BA2145" w:rsidRPr="001B44CC" w:rsidRDefault="00BA2145" w:rsidP="00BA2145">
      <w:pPr>
        <w:pStyle w:val="BodyText"/>
        <w:tabs>
          <w:tab w:val="left" w:pos="567"/>
        </w:tabs>
        <w:spacing w:line="360" w:lineRule="auto"/>
        <w:rPr>
          <w:rFonts w:ascii="Times New Roman" w:hAnsi="Times New Roman"/>
          <w:b/>
          <w:bCs/>
          <w:i/>
          <w:iCs/>
          <w:color w:val="2E74B5" w:themeColor="accent1" w:themeShade="BF"/>
          <w:sz w:val="28"/>
          <w:szCs w:val="28"/>
        </w:rPr>
      </w:pPr>
    </w:p>
    <w:p w14:paraId="0D6E819D" w14:textId="514160B3" w:rsidR="00BA2145" w:rsidRPr="001B44CC" w:rsidRDefault="00BA2145" w:rsidP="00BA2145">
      <w:pPr>
        <w:pStyle w:val="BodyText"/>
        <w:tabs>
          <w:tab w:val="left" w:pos="567"/>
        </w:tabs>
        <w:spacing w:line="360" w:lineRule="auto"/>
        <w:rPr>
          <w:rFonts w:ascii="Times New Roman" w:hAnsi="Times New Roman"/>
          <w:b/>
          <w:bCs/>
          <w:i/>
          <w:iCs/>
          <w:color w:val="2E74B5" w:themeColor="accent1" w:themeShade="BF"/>
          <w:sz w:val="28"/>
          <w:szCs w:val="28"/>
        </w:rPr>
      </w:pPr>
      <w:r w:rsidRPr="001B44CC">
        <w:rPr>
          <w:rFonts w:ascii="Times New Roman" w:hAnsi="Times New Roman"/>
          <w:b/>
          <w:bCs/>
          <w:i/>
          <w:iCs/>
          <w:color w:val="2E74B5" w:themeColor="accent1" w:themeShade="BF"/>
          <w:sz w:val="28"/>
          <w:szCs w:val="28"/>
        </w:rPr>
        <w:t xml:space="preserve">Se aplică pentru garantia pentru ofertă </w:t>
      </w:r>
      <w:r w:rsidR="00F961E2" w:rsidRPr="001B44CC">
        <w:rPr>
          <w:rFonts w:ascii="Times New Roman" w:hAnsi="Times New Roman"/>
          <w:b/>
          <w:bCs/>
          <w:i/>
          <w:iCs/>
          <w:color w:val="2E74B5" w:themeColor="accent1" w:themeShade="BF"/>
          <w:sz w:val="28"/>
          <w:szCs w:val="28"/>
        </w:rPr>
        <w:t>- cuantum 2% din suma ofertei fără TVA</w:t>
      </w:r>
      <w:r w:rsidRPr="001B44CC">
        <w:rPr>
          <w:rFonts w:ascii="Times New Roman" w:hAnsi="Times New Roman"/>
          <w:b/>
          <w:bCs/>
          <w:i/>
          <w:iCs/>
          <w:color w:val="2E74B5" w:themeColor="accent1" w:themeShade="BF"/>
          <w:sz w:val="28"/>
          <w:szCs w:val="28"/>
        </w:rPr>
        <w:t>.</w:t>
      </w:r>
    </w:p>
    <w:p w14:paraId="1C51A82A" w14:textId="77777777" w:rsidR="00AA1372" w:rsidRPr="001B44CC" w:rsidRDefault="00AA1372" w:rsidP="00950D18">
      <w:pPr>
        <w:pStyle w:val="BodyText"/>
        <w:tabs>
          <w:tab w:val="left" w:pos="567"/>
        </w:tabs>
        <w:rPr>
          <w:rFonts w:ascii="Times New Roman" w:hAnsi="Times New Roman"/>
          <w:b/>
          <w:szCs w:val="24"/>
        </w:rPr>
      </w:pPr>
    </w:p>
    <w:p w14:paraId="03AD0F21" w14:textId="77777777" w:rsidR="00AA1372" w:rsidRPr="001B44CC" w:rsidRDefault="00A227F2" w:rsidP="00950D18">
      <w:pPr>
        <w:pStyle w:val="BodyText"/>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____________________________________</w:t>
      </w:r>
    </w:p>
    <w:p w14:paraId="67B9F63C"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 w:val="20"/>
        </w:rPr>
        <w:t xml:space="preserve">                        (denumirea)</w:t>
      </w:r>
    </w:p>
    <w:p w14:paraId="642853FB" w14:textId="77777777" w:rsidR="00AA1372" w:rsidRPr="001B44CC" w:rsidRDefault="00AA1372" w:rsidP="00950D18">
      <w:pPr>
        <w:pStyle w:val="BodyText"/>
        <w:tabs>
          <w:tab w:val="left" w:pos="567"/>
        </w:tabs>
        <w:rPr>
          <w:rFonts w:ascii="Times New Roman" w:hAnsi="Times New Roman"/>
          <w:b/>
          <w:szCs w:val="24"/>
        </w:rPr>
      </w:pPr>
    </w:p>
    <w:p w14:paraId="7A2AAB82" w14:textId="77777777" w:rsidR="00AA1372" w:rsidRPr="001B44CC" w:rsidRDefault="00A227F2" w:rsidP="00950D18">
      <w:pPr>
        <w:pStyle w:val="BodyText"/>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2028692" w14:textId="77777777" w:rsidR="00AA1372" w:rsidRPr="001B44CC" w:rsidRDefault="00A227F2" w:rsidP="00950D18">
      <w:pPr>
        <w:pStyle w:val="BodyText"/>
        <w:tabs>
          <w:tab w:val="left" w:pos="567"/>
        </w:tabs>
        <w:jc w:val="center"/>
        <w:rPr>
          <w:rFonts w:ascii="Times New Roman" w:hAnsi="Times New Roman"/>
          <w:szCs w:val="24"/>
        </w:rPr>
      </w:pPr>
      <w:r w:rsidRPr="001B44CC">
        <w:rPr>
          <w:rFonts w:ascii="Times New Roman" w:hAnsi="Times New Roman"/>
          <w:szCs w:val="24"/>
        </w:rPr>
        <w:t>pentru participare cu ofertă la procedura de atribuire a contractului de achiziţie publică</w:t>
      </w:r>
    </w:p>
    <w:p w14:paraId="45F1820E" w14:textId="77777777" w:rsidR="00AA1372" w:rsidRPr="001B44CC" w:rsidRDefault="00AA1372" w:rsidP="00950D18">
      <w:pPr>
        <w:pStyle w:val="BodyText"/>
        <w:tabs>
          <w:tab w:val="left" w:pos="567"/>
        </w:tabs>
        <w:rPr>
          <w:rFonts w:ascii="Times New Roman" w:hAnsi="Times New Roman"/>
          <w:szCs w:val="24"/>
        </w:rPr>
      </w:pPr>
    </w:p>
    <w:p w14:paraId="5D1725F5" w14:textId="77777777" w:rsidR="00AA1372" w:rsidRPr="001B44CC" w:rsidRDefault="00AA1372" w:rsidP="00950D18">
      <w:pPr>
        <w:pStyle w:val="BodyText"/>
        <w:tabs>
          <w:tab w:val="left" w:pos="567"/>
        </w:tabs>
        <w:rPr>
          <w:rFonts w:ascii="Times New Roman" w:hAnsi="Times New Roman"/>
          <w:szCs w:val="24"/>
        </w:rPr>
      </w:pPr>
    </w:p>
    <w:p w14:paraId="5C17FDCC"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autorităţii contractante şi adresa completă)</w:t>
      </w:r>
    </w:p>
    <w:p w14:paraId="3358215F"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contractului de achiziţie publică)</w:t>
      </w:r>
    </w:p>
    <w:p w14:paraId="142E2D07" w14:textId="77777777" w:rsidR="00E319CD" w:rsidRPr="001B44CC" w:rsidRDefault="00A227F2" w:rsidP="00950D18">
      <w:pPr>
        <w:pStyle w:val="BodyText"/>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BodyText"/>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BodyText"/>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 xml:space="preserve">ne  obligăm faţă de ___________________________________________________________ să </w:t>
      </w:r>
    </w:p>
    <w:p w14:paraId="27AA2DF9"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 w:val="20"/>
        </w:rPr>
        <w:t xml:space="preserve">                                             (denumirea autorităţii contractante</w:t>
      </w:r>
      <w:r w:rsidR="00A75527" w:rsidRPr="001B44CC">
        <w:rPr>
          <w:rFonts w:ascii="Times New Roman" w:hAnsi="Times New Roman"/>
          <w:sz w:val="20"/>
        </w:rPr>
        <w:t>)</w:t>
      </w:r>
    </w:p>
    <w:p w14:paraId="46B26254" w14:textId="77777777" w:rsidR="00AA1372" w:rsidRPr="001B44CC" w:rsidRDefault="00A227F2" w:rsidP="00950D18">
      <w:pPr>
        <w:pStyle w:val="BodyText"/>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şi                                                                                    </w:t>
      </w:r>
      <w:r w:rsidRPr="001B44CC">
        <w:rPr>
          <w:rFonts w:ascii="Times New Roman" w:hAnsi="Times New Roman"/>
          <w:sz w:val="20"/>
        </w:rPr>
        <w:t>(suma în litere şi în cifre)</w:t>
      </w:r>
    </w:p>
    <w:p w14:paraId="4473052F"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BodyText"/>
        <w:tabs>
          <w:tab w:val="left" w:pos="567"/>
        </w:tabs>
        <w:jc w:val="both"/>
        <w:rPr>
          <w:rFonts w:ascii="Times New Roman" w:hAnsi="Times New Roman"/>
          <w:szCs w:val="24"/>
        </w:rPr>
      </w:pPr>
      <w:r w:rsidRPr="001B44CC">
        <w:rPr>
          <w:rFonts w:ascii="Times New Roman" w:hAnsi="Times New Roman"/>
          <w:szCs w:val="24"/>
        </w:rPr>
        <w:t>fără ca acesta să aibă obligaţia de a-şi motiva cererea respectivă, cu condiţia</w:t>
      </w:r>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0313AA13" w:rsidR="00AA1372" w:rsidRPr="001B44CC" w:rsidRDefault="00A227F2" w:rsidP="00EF3D50">
      <w:pPr>
        <w:pStyle w:val="BodyText"/>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BodyText"/>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BodyText"/>
        <w:tabs>
          <w:tab w:val="left" w:pos="567"/>
        </w:tabs>
        <w:rPr>
          <w:rFonts w:ascii="Times New Roman" w:hAnsi="Times New Roman"/>
          <w:szCs w:val="24"/>
        </w:rPr>
      </w:pPr>
      <w:r w:rsidRPr="001B44CC">
        <w:rPr>
          <w:rFonts w:ascii="Times New Roman" w:hAnsi="Times New Roman"/>
          <w:szCs w:val="24"/>
        </w:rPr>
        <w:t>îşi  retrage sau modifică oferta în perioada de  valabilitate a acesteia;</w:t>
      </w:r>
    </w:p>
    <w:p w14:paraId="58C156DB" w14:textId="77777777" w:rsidR="00905A43" w:rsidRPr="001B44CC" w:rsidRDefault="006D20F4" w:rsidP="00BA2145">
      <w:pPr>
        <w:pStyle w:val="BodyText"/>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începînd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și rămâne obligatorie şi poate fi acceptată în orice moment până la expirarea acestei perioade;</w:t>
      </w:r>
    </w:p>
    <w:p w14:paraId="0C2DF039" w14:textId="1B30B7E1" w:rsidR="00AA1372" w:rsidRPr="001B44CC" w:rsidRDefault="00A227F2" w:rsidP="00EF3D50">
      <w:pPr>
        <w:pStyle w:val="BodyText"/>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w:t>
      </w:r>
    </w:p>
    <w:p w14:paraId="59656AF6" w14:textId="474E51E0" w:rsidR="00AA1372" w:rsidRPr="001B44CC" w:rsidRDefault="00E706C1" w:rsidP="00BA2145">
      <w:pPr>
        <w:pStyle w:val="BodyText"/>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BodyText"/>
        <w:tabs>
          <w:tab w:val="left" w:pos="567"/>
        </w:tabs>
        <w:rPr>
          <w:rFonts w:ascii="Times New Roman" w:hAnsi="Times New Roman"/>
          <w:szCs w:val="24"/>
        </w:rPr>
      </w:pPr>
      <w:r w:rsidRPr="001B44CC">
        <w:rPr>
          <w:rFonts w:ascii="Times New Roman" w:hAnsi="Times New Roman"/>
          <w:szCs w:val="24"/>
        </w:rPr>
        <w:t>nu a constituit garanţia de bună execuție;</w:t>
      </w:r>
    </w:p>
    <w:p w14:paraId="030DF97B" w14:textId="0CC3C5DA" w:rsidR="00AA1372" w:rsidRPr="001B44CC" w:rsidRDefault="00A227F2" w:rsidP="00EF3D50">
      <w:pPr>
        <w:pStyle w:val="BodyText"/>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___________________________________</w:t>
      </w:r>
    </w:p>
    <w:p w14:paraId="4A28A1CD" w14:textId="5B2DCC87" w:rsidR="00AA1372" w:rsidRPr="001B44CC" w:rsidRDefault="00A227F2" w:rsidP="00950D18">
      <w:pPr>
        <w:pStyle w:val="BodyText"/>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BodyText"/>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achiziţie publică de lucrări;</w:t>
      </w:r>
    </w:p>
    <w:p w14:paraId="46F2548B" w14:textId="77777777" w:rsidR="00AA1372" w:rsidRPr="001B44CC" w:rsidRDefault="00AA1372" w:rsidP="00950D18">
      <w:pPr>
        <w:pStyle w:val="BodyText"/>
        <w:tabs>
          <w:tab w:val="left" w:pos="567"/>
        </w:tabs>
        <w:ind w:hanging="502"/>
        <w:rPr>
          <w:rFonts w:ascii="Times New Roman" w:hAnsi="Times New Roman"/>
          <w:szCs w:val="24"/>
        </w:rPr>
      </w:pPr>
    </w:p>
    <w:p w14:paraId="59A22C7D" w14:textId="77777777" w:rsidR="00AA1372" w:rsidRPr="001B44CC" w:rsidRDefault="00A227F2" w:rsidP="00E706C1">
      <w:pPr>
        <w:pStyle w:val="BodyText"/>
        <w:tabs>
          <w:tab w:val="left" w:pos="567"/>
        </w:tabs>
        <w:jc w:val="both"/>
        <w:rPr>
          <w:rFonts w:ascii="Times New Roman" w:hAnsi="Times New Roman"/>
          <w:szCs w:val="24"/>
        </w:rPr>
      </w:pPr>
      <w:r w:rsidRPr="001B44CC">
        <w:rPr>
          <w:rFonts w:ascii="Times New Roman" w:hAnsi="Times New Roman"/>
          <w:szCs w:val="24"/>
        </w:rPr>
        <w:t>Nu se execută vreo condiţie, specificată în documen</w:t>
      </w:r>
      <w:r w:rsidR="008726D2" w:rsidRPr="001B44CC">
        <w:rPr>
          <w:rFonts w:ascii="Times New Roman" w:hAnsi="Times New Roman"/>
          <w:szCs w:val="24"/>
        </w:rPr>
        <w:t xml:space="preserve">ația de atribuire </w:t>
      </w:r>
      <w:r w:rsidRPr="001B44CC">
        <w:rPr>
          <w:rFonts w:ascii="Times New Roman" w:hAnsi="Times New Roman"/>
          <w:szCs w:val="24"/>
        </w:rPr>
        <w:t>înainte de semnarea contractului de achiziţie publică de lucrări.</w:t>
      </w:r>
    </w:p>
    <w:p w14:paraId="3D91A900" w14:textId="0E47740C"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Prezenta garanţie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BodyText"/>
        <w:tabs>
          <w:tab w:val="left" w:pos="567"/>
        </w:tabs>
        <w:rPr>
          <w:rFonts w:ascii="Times New Roman" w:hAnsi="Times New Roman"/>
          <w:szCs w:val="24"/>
        </w:rPr>
      </w:pPr>
    </w:p>
    <w:p w14:paraId="180D4CEE" w14:textId="46366CE1"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r w:rsidRPr="001B44CC">
        <w:rPr>
          <w:rFonts w:ascii="Times New Roman" w:hAnsi="Times New Roman"/>
          <w:szCs w:val="24"/>
        </w:rPr>
        <w:t xml:space="preserve">ziua___luna____anul_______  </w:t>
      </w:r>
    </w:p>
    <w:p w14:paraId="514CF777" w14:textId="77777777" w:rsidR="00AA1372" w:rsidRPr="001B44CC" w:rsidRDefault="00E706C1" w:rsidP="000D26B9">
      <w:pPr>
        <w:pStyle w:val="BodyText"/>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p>
    <w:p w14:paraId="3EABC065" w14:textId="77777777" w:rsidR="001C4B7C" w:rsidRPr="001B44CC" w:rsidRDefault="001C4B7C" w:rsidP="003A4533">
      <w:pPr>
        <w:rPr>
          <w:b/>
          <w:bCs/>
          <w:i/>
          <w:iCs/>
          <w:noProof w:val="0"/>
        </w:rPr>
      </w:pPr>
      <w:bookmarkStart w:id="2" w:name="_Toc449692097"/>
    </w:p>
    <w:p w14:paraId="54002888" w14:textId="670ED26E"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00BE49DD" w:rsidRPr="001B44CC">
        <w:rPr>
          <w:b/>
          <w:bCs/>
          <w:i/>
          <w:iCs/>
          <w:noProof w:val="0"/>
        </w:rPr>
        <w:t>10</w:t>
      </w:r>
    </w:p>
    <w:p w14:paraId="452E5BEC" w14:textId="77777777" w:rsidR="00EA1EFE" w:rsidRPr="001B44CC" w:rsidRDefault="00EA1EFE" w:rsidP="00EA1EFE">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1E894441" w14:textId="77777777" w:rsidR="00EA1EFE" w:rsidRPr="001B44CC" w:rsidRDefault="00EA1EFE" w:rsidP="00EA1EFE">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5FEA5B9D" w14:textId="77777777" w:rsidR="00D60021" w:rsidRPr="001B44CC" w:rsidRDefault="00D60021" w:rsidP="00D60021">
      <w:pPr>
        <w:pStyle w:val="BodyText"/>
        <w:tabs>
          <w:tab w:val="left" w:pos="567"/>
        </w:tabs>
        <w:spacing w:line="360" w:lineRule="auto"/>
        <w:jc w:val="both"/>
        <w:rPr>
          <w:b/>
          <w:i/>
          <w:iCs/>
          <w:color w:val="2E74B5" w:themeColor="accent1" w:themeShade="BF"/>
          <w:sz w:val="28"/>
          <w:szCs w:val="28"/>
        </w:rPr>
      </w:pPr>
    </w:p>
    <w:p w14:paraId="23C3F65B" w14:textId="16052F0A" w:rsidR="00D60021" w:rsidRPr="001B44CC" w:rsidRDefault="00D60021" w:rsidP="00D60021">
      <w:pPr>
        <w:pStyle w:val="BodyText"/>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596DAC67" w14:textId="77777777" w:rsidR="00950D18" w:rsidRPr="001B44CC" w:rsidRDefault="00950D18" w:rsidP="00D60021">
      <w:pPr>
        <w:jc w:val="both"/>
        <w:rPr>
          <w:lang w:eastAsia="zh-CN"/>
        </w:rPr>
      </w:pPr>
    </w:p>
    <w:bookmarkEnd w:id="2"/>
    <w:p w14:paraId="5F7BC614" w14:textId="77777777" w:rsidR="008B330F" w:rsidRPr="001B44CC" w:rsidRDefault="008B330F" w:rsidP="00950D18">
      <w:pPr>
        <w:jc w:val="center"/>
        <w:rPr>
          <w:b/>
        </w:rPr>
      </w:pPr>
    </w:p>
    <w:p w14:paraId="2A6AE53A" w14:textId="77777777" w:rsidR="00AA1372" w:rsidRPr="001B44CC" w:rsidRDefault="00A227F2" w:rsidP="00950D18">
      <w:pPr>
        <w:pStyle w:val="BodyText"/>
        <w:tabs>
          <w:tab w:val="left" w:pos="567"/>
        </w:tabs>
        <w:jc w:val="center"/>
        <w:rPr>
          <w:rFonts w:ascii="Times New Roman" w:hAnsi="Times New Roman"/>
          <w:b/>
          <w:sz w:val="28"/>
          <w:szCs w:val="28"/>
        </w:rPr>
      </w:pPr>
      <w:r w:rsidRPr="001B44CC">
        <w:rPr>
          <w:rFonts w:ascii="Times New Roman" w:hAnsi="Times New Roman"/>
          <w:b/>
          <w:sz w:val="28"/>
          <w:szCs w:val="28"/>
        </w:rPr>
        <w:t>GRAFIC DE  EXECUTARE A LUCRĂRILOR</w:t>
      </w:r>
    </w:p>
    <w:p w14:paraId="61E8B47D"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3761181F" w14:textId="77777777" w:rsidR="00AA1372" w:rsidRPr="001B44CC" w:rsidRDefault="00A227F2" w:rsidP="00950D18">
      <w:pPr>
        <w:pStyle w:val="BodyText"/>
        <w:tabs>
          <w:tab w:val="left" w:pos="567"/>
        </w:tabs>
        <w:jc w:val="center"/>
        <w:rPr>
          <w:rFonts w:ascii="Times New Roman" w:hAnsi="Times New Roman"/>
          <w:sz w:val="20"/>
        </w:rPr>
      </w:pPr>
      <w:r w:rsidRPr="001B44CC">
        <w:rPr>
          <w:rFonts w:ascii="Times New Roman" w:hAnsi="Times New Roman"/>
          <w:sz w:val="20"/>
        </w:rPr>
        <w:t>(denumirea lucrărilor)</w:t>
      </w:r>
    </w:p>
    <w:p w14:paraId="22E728A4" w14:textId="77777777" w:rsidR="00AA1372" w:rsidRPr="001B44CC"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907"/>
        <w:gridCol w:w="1088"/>
        <w:gridCol w:w="46"/>
        <w:gridCol w:w="1199"/>
      </w:tblGrid>
      <w:tr w:rsidR="00AA1372" w:rsidRPr="001B44CC" w14:paraId="3463AAA9" w14:textId="77777777" w:rsidTr="00EA1EFE">
        <w:trPr>
          <w:cantSplit/>
          <w:trHeight w:val="300"/>
        </w:trPr>
        <w:tc>
          <w:tcPr>
            <w:tcW w:w="709" w:type="dxa"/>
            <w:vMerge w:val="restart"/>
            <w:shd w:val="clear" w:color="auto" w:fill="D9D9D9" w:themeFill="background1" w:themeFillShade="D9"/>
          </w:tcPr>
          <w:p w14:paraId="190EEB14" w14:textId="77777777" w:rsidR="00AA1372" w:rsidRPr="001B44CC" w:rsidRDefault="00A227F2" w:rsidP="00950D18">
            <w:pPr>
              <w:pStyle w:val="BodyText"/>
              <w:tabs>
                <w:tab w:val="left" w:pos="567"/>
              </w:tabs>
              <w:rPr>
                <w:rFonts w:ascii="Times New Roman" w:hAnsi="Times New Roman"/>
                <w:b/>
                <w:szCs w:val="24"/>
              </w:rPr>
            </w:pPr>
            <w:r w:rsidRPr="001B44CC">
              <w:rPr>
                <w:rFonts w:ascii="Times New Roman" w:hAnsi="Times New Roman"/>
                <w:b/>
                <w:szCs w:val="24"/>
              </w:rPr>
              <w:t>Nr.</w:t>
            </w:r>
          </w:p>
          <w:p w14:paraId="6C5D2D63" w14:textId="77777777" w:rsidR="00AA1372" w:rsidRPr="001B44CC" w:rsidRDefault="00A227F2" w:rsidP="00950D18">
            <w:pPr>
              <w:pStyle w:val="BodyText"/>
              <w:tabs>
                <w:tab w:val="left" w:pos="567"/>
              </w:tabs>
              <w:rPr>
                <w:rFonts w:ascii="Times New Roman" w:hAnsi="Times New Roman"/>
                <w:b/>
                <w:szCs w:val="24"/>
              </w:rPr>
            </w:pPr>
            <w:r w:rsidRPr="001B44CC">
              <w:rPr>
                <w:rFonts w:ascii="Times New Roman" w:hAnsi="Times New Roman"/>
                <w:b/>
                <w:szCs w:val="24"/>
              </w:rPr>
              <w:t>d/o</w:t>
            </w:r>
          </w:p>
        </w:tc>
        <w:tc>
          <w:tcPr>
            <w:tcW w:w="2825" w:type="dxa"/>
            <w:vMerge w:val="restart"/>
            <w:shd w:val="clear" w:color="auto" w:fill="D9D9D9" w:themeFill="background1" w:themeFillShade="D9"/>
          </w:tcPr>
          <w:p w14:paraId="4DA327F9" w14:textId="77777777" w:rsidR="00AA1372" w:rsidRPr="001B44CC" w:rsidRDefault="00A227F2" w:rsidP="00EA1EFE">
            <w:pPr>
              <w:pStyle w:val="BodyText"/>
              <w:tabs>
                <w:tab w:val="left" w:pos="567"/>
              </w:tabs>
              <w:jc w:val="center"/>
              <w:rPr>
                <w:rFonts w:ascii="Times New Roman" w:hAnsi="Times New Roman"/>
                <w:b/>
                <w:szCs w:val="24"/>
              </w:rPr>
            </w:pPr>
            <w:r w:rsidRPr="001B44CC">
              <w:rPr>
                <w:rFonts w:ascii="Times New Roman" w:hAnsi="Times New Roman"/>
                <w:b/>
                <w:szCs w:val="24"/>
              </w:rPr>
              <w:t>Grupa de obiecte/denumirea obiectului</w:t>
            </w:r>
          </w:p>
        </w:tc>
        <w:tc>
          <w:tcPr>
            <w:tcW w:w="3157" w:type="dxa"/>
            <w:gridSpan w:val="3"/>
            <w:shd w:val="clear" w:color="auto" w:fill="D9D9D9" w:themeFill="background1" w:themeFillShade="D9"/>
          </w:tcPr>
          <w:p w14:paraId="074162C9" w14:textId="77777777" w:rsidR="00AA1372" w:rsidRPr="001B44CC" w:rsidRDefault="00A227F2" w:rsidP="00950D18">
            <w:pPr>
              <w:pStyle w:val="BodyText"/>
              <w:tabs>
                <w:tab w:val="left" w:pos="567"/>
              </w:tabs>
              <w:rPr>
                <w:rFonts w:ascii="Times New Roman" w:hAnsi="Times New Roman"/>
                <w:b/>
                <w:szCs w:val="24"/>
              </w:rPr>
            </w:pPr>
            <w:r w:rsidRPr="001B44CC">
              <w:rPr>
                <w:rFonts w:ascii="Times New Roman" w:hAnsi="Times New Roman"/>
                <w:b/>
                <w:szCs w:val="24"/>
              </w:rPr>
              <w:t>Anul</w:t>
            </w:r>
            <w:r w:rsidR="00087114" w:rsidRPr="001B44CC">
              <w:rPr>
                <w:rFonts w:ascii="Times New Roman" w:hAnsi="Times New Roman"/>
                <w:b/>
                <w:szCs w:val="24"/>
              </w:rPr>
              <w:t xml:space="preserve"> 1</w:t>
            </w:r>
          </w:p>
        </w:tc>
        <w:tc>
          <w:tcPr>
            <w:tcW w:w="1134" w:type="dxa"/>
            <w:gridSpan w:val="2"/>
            <w:shd w:val="clear" w:color="auto" w:fill="D9D9D9" w:themeFill="background1" w:themeFillShade="D9"/>
          </w:tcPr>
          <w:p w14:paraId="72777F00" w14:textId="77777777" w:rsidR="00AA1372" w:rsidRPr="001B44CC" w:rsidRDefault="00A227F2" w:rsidP="00950D18">
            <w:pPr>
              <w:pStyle w:val="BodyText"/>
              <w:tabs>
                <w:tab w:val="left" w:pos="567"/>
              </w:tabs>
              <w:rPr>
                <w:rFonts w:ascii="Times New Roman" w:hAnsi="Times New Roman"/>
                <w:b/>
                <w:szCs w:val="24"/>
              </w:rPr>
            </w:pPr>
            <w:r w:rsidRPr="001B44CC">
              <w:rPr>
                <w:rFonts w:ascii="Times New Roman" w:hAnsi="Times New Roman"/>
                <w:b/>
                <w:szCs w:val="24"/>
              </w:rPr>
              <w:t>…</w:t>
            </w:r>
          </w:p>
        </w:tc>
        <w:tc>
          <w:tcPr>
            <w:tcW w:w="1199" w:type="dxa"/>
            <w:shd w:val="clear" w:color="auto" w:fill="D9D9D9" w:themeFill="background1" w:themeFillShade="D9"/>
          </w:tcPr>
          <w:p w14:paraId="6D5015DD" w14:textId="77777777" w:rsidR="00AA1372" w:rsidRPr="001B44CC" w:rsidRDefault="00A227F2" w:rsidP="00950D18">
            <w:pPr>
              <w:pStyle w:val="BodyText"/>
              <w:tabs>
                <w:tab w:val="left" w:pos="567"/>
              </w:tabs>
              <w:rPr>
                <w:rFonts w:ascii="Times New Roman" w:hAnsi="Times New Roman"/>
                <w:b/>
                <w:szCs w:val="24"/>
              </w:rPr>
            </w:pPr>
            <w:r w:rsidRPr="001B44CC">
              <w:rPr>
                <w:rFonts w:ascii="Times New Roman" w:hAnsi="Times New Roman"/>
                <w:b/>
                <w:szCs w:val="24"/>
              </w:rPr>
              <w:t>Anul (n)</w:t>
            </w:r>
          </w:p>
        </w:tc>
      </w:tr>
      <w:tr w:rsidR="00AA1372" w:rsidRPr="001B44CC" w14:paraId="3E915E5F" w14:textId="77777777" w:rsidTr="00EA1EFE">
        <w:trPr>
          <w:cantSplit/>
          <w:trHeight w:val="240"/>
        </w:trPr>
        <w:tc>
          <w:tcPr>
            <w:tcW w:w="709" w:type="dxa"/>
            <w:vMerge/>
            <w:shd w:val="clear" w:color="auto" w:fill="D9D9D9" w:themeFill="background1" w:themeFillShade="D9"/>
          </w:tcPr>
          <w:p w14:paraId="6E96D41B" w14:textId="77777777" w:rsidR="00AA1372" w:rsidRPr="001B44CC" w:rsidRDefault="00AA1372" w:rsidP="00950D18">
            <w:pPr>
              <w:pStyle w:val="BodyText"/>
              <w:tabs>
                <w:tab w:val="left" w:pos="567"/>
              </w:tabs>
              <w:rPr>
                <w:rFonts w:ascii="Times New Roman" w:hAnsi="Times New Roman"/>
                <w:b/>
                <w:szCs w:val="24"/>
              </w:rPr>
            </w:pPr>
          </w:p>
        </w:tc>
        <w:tc>
          <w:tcPr>
            <w:tcW w:w="2825" w:type="dxa"/>
            <w:vMerge/>
            <w:shd w:val="clear" w:color="auto" w:fill="D9D9D9" w:themeFill="background1" w:themeFillShade="D9"/>
          </w:tcPr>
          <w:p w14:paraId="2B541149" w14:textId="77777777" w:rsidR="00AA1372" w:rsidRPr="001B44CC" w:rsidRDefault="00AA1372" w:rsidP="00950D18">
            <w:pPr>
              <w:pStyle w:val="BodyText"/>
              <w:tabs>
                <w:tab w:val="left" w:pos="567"/>
              </w:tabs>
              <w:rPr>
                <w:rFonts w:ascii="Times New Roman" w:hAnsi="Times New Roman"/>
                <w:b/>
                <w:szCs w:val="24"/>
              </w:rPr>
            </w:pPr>
          </w:p>
        </w:tc>
        <w:tc>
          <w:tcPr>
            <w:tcW w:w="5490" w:type="dxa"/>
            <w:gridSpan w:val="6"/>
            <w:shd w:val="clear" w:color="auto" w:fill="D9D9D9" w:themeFill="background1" w:themeFillShade="D9"/>
          </w:tcPr>
          <w:p w14:paraId="5327F290" w14:textId="77777777" w:rsidR="00AA1372" w:rsidRPr="001B44CC" w:rsidRDefault="00A227F2" w:rsidP="00950D18">
            <w:pPr>
              <w:pStyle w:val="BodyText"/>
              <w:tabs>
                <w:tab w:val="left" w:pos="567"/>
              </w:tabs>
              <w:rPr>
                <w:rFonts w:ascii="Times New Roman" w:hAnsi="Times New Roman"/>
                <w:b/>
                <w:szCs w:val="24"/>
              </w:rPr>
            </w:pPr>
            <w:r w:rsidRPr="001B44CC">
              <w:rPr>
                <w:rFonts w:ascii="Times New Roman" w:hAnsi="Times New Roman"/>
                <w:b/>
                <w:szCs w:val="24"/>
              </w:rPr>
              <w:t>Luna</w:t>
            </w:r>
          </w:p>
        </w:tc>
      </w:tr>
      <w:tr w:rsidR="00AA1372" w:rsidRPr="001B44CC" w14:paraId="2E819E2C" w14:textId="77777777" w:rsidTr="00EA1EFE">
        <w:trPr>
          <w:cantSplit/>
          <w:trHeight w:val="120"/>
        </w:trPr>
        <w:tc>
          <w:tcPr>
            <w:tcW w:w="709" w:type="dxa"/>
            <w:vMerge/>
            <w:shd w:val="clear" w:color="auto" w:fill="D9D9D9" w:themeFill="background1" w:themeFillShade="D9"/>
          </w:tcPr>
          <w:p w14:paraId="69DE371B" w14:textId="77777777" w:rsidR="00AA1372" w:rsidRPr="001B44CC" w:rsidRDefault="00AA1372" w:rsidP="00950D18">
            <w:pPr>
              <w:pStyle w:val="BodyText"/>
              <w:tabs>
                <w:tab w:val="left" w:pos="567"/>
              </w:tabs>
              <w:rPr>
                <w:rFonts w:ascii="Times New Roman" w:hAnsi="Times New Roman"/>
                <w:b/>
                <w:szCs w:val="24"/>
              </w:rPr>
            </w:pPr>
          </w:p>
        </w:tc>
        <w:tc>
          <w:tcPr>
            <w:tcW w:w="2825" w:type="dxa"/>
            <w:vMerge/>
            <w:shd w:val="clear" w:color="auto" w:fill="D9D9D9" w:themeFill="background1" w:themeFillShade="D9"/>
          </w:tcPr>
          <w:p w14:paraId="0CF4E36C" w14:textId="77777777" w:rsidR="00AA1372" w:rsidRPr="001B44CC" w:rsidRDefault="00AA1372" w:rsidP="00950D18">
            <w:pPr>
              <w:pStyle w:val="BodyText"/>
              <w:tabs>
                <w:tab w:val="left" w:pos="567"/>
              </w:tabs>
              <w:rPr>
                <w:rFonts w:ascii="Times New Roman" w:hAnsi="Times New Roman"/>
                <w:b/>
                <w:szCs w:val="24"/>
              </w:rPr>
            </w:pPr>
          </w:p>
        </w:tc>
        <w:tc>
          <w:tcPr>
            <w:tcW w:w="1035" w:type="dxa"/>
            <w:shd w:val="clear" w:color="auto" w:fill="D9D9D9" w:themeFill="background1" w:themeFillShade="D9"/>
          </w:tcPr>
          <w:p w14:paraId="29C56D31" w14:textId="77777777" w:rsidR="00AA1372" w:rsidRPr="001B44CC" w:rsidRDefault="00A227F2" w:rsidP="00950D18">
            <w:pPr>
              <w:pStyle w:val="BodyText"/>
              <w:tabs>
                <w:tab w:val="left" w:pos="567"/>
              </w:tabs>
              <w:rPr>
                <w:rFonts w:ascii="Times New Roman" w:hAnsi="Times New Roman"/>
                <w:b/>
                <w:szCs w:val="24"/>
              </w:rPr>
            </w:pPr>
            <w:r w:rsidRPr="001B44CC">
              <w:rPr>
                <w:rFonts w:ascii="Times New Roman" w:hAnsi="Times New Roman"/>
                <w:b/>
                <w:szCs w:val="24"/>
              </w:rPr>
              <w:t>1</w:t>
            </w:r>
          </w:p>
        </w:tc>
        <w:tc>
          <w:tcPr>
            <w:tcW w:w="1215" w:type="dxa"/>
            <w:shd w:val="clear" w:color="auto" w:fill="D9D9D9" w:themeFill="background1" w:themeFillShade="D9"/>
          </w:tcPr>
          <w:p w14:paraId="15FACB2B" w14:textId="77777777" w:rsidR="00AA1372" w:rsidRPr="001B44CC" w:rsidRDefault="00A227F2" w:rsidP="00950D18">
            <w:pPr>
              <w:pStyle w:val="BodyText"/>
              <w:tabs>
                <w:tab w:val="left" w:pos="567"/>
              </w:tabs>
              <w:rPr>
                <w:rFonts w:ascii="Times New Roman" w:hAnsi="Times New Roman"/>
                <w:b/>
                <w:szCs w:val="24"/>
              </w:rPr>
            </w:pPr>
            <w:r w:rsidRPr="001B44CC">
              <w:rPr>
                <w:rFonts w:ascii="Times New Roman" w:hAnsi="Times New Roman"/>
                <w:b/>
                <w:szCs w:val="24"/>
              </w:rPr>
              <w:t>2</w:t>
            </w:r>
          </w:p>
        </w:tc>
        <w:tc>
          <w:tcPr>
            <w:tcW w:w="907" w:type="dxa"/>
            <w:shd w:val="clear" w:color="auto" w:fill="D9D9D9" w:themeFill="background1" w:themeFillShade="D9"/>
          </w:tcPr>
          <w:p w14:paraId="5150E658" w14:textId="77777777" w:rsidR="00AA1372" w:rsidRPr="001B44CC" w:rsidRDefault="00A227F2" w:rsidP="00950D18">
            <w:pPr>
              <w:pStyle w:val="BodyText"/>
              <w:tabs>
                <w:tab w:val="left" w:pos="567"/>
              </w:tabs>
              <w:rPr>
                <w:rFonts w:ascii="Times New Roman" w:hAnsi="Times New Roman"/>
                <w:b/>
                <w:szCs w:val="24"/>
              </w:rPr>
            </w:pPr>
            <w:r w:rsidRPr="001B44CC">
              <w:rPr>
                <w:rFonts w:ascii="Times New Roman" w:hAnsi="Times New Roman"/>
                <w:b/>
                <w:szCs w:val="24"/>
              </w:rPr>
              <w:t>3</w:t>
            </w:r>
          </w:p>
        </w:tc>
        <w:tc>
          <w:tcPr>
            <w:tcW w:w="1088" w:type="dxa"/>
            <w:shd w:val="clear" w:color="auto" w:fill="D9D9D9" w:themeFill="background1" w:themeFillShade="D9"/>
          </w:tcPr>
          <w:p w14:paraId="27A1A0E0" w14:textId="77777777" w:rsidR="00AA1372" w:rsidRPr="001B44CC" w:rsidRDefault="00A227F2" w:rsidP="00950D18">
            <w:pPr>
              <w:pStyle w:val="BodyText"/>
              <w:tabs>
                <w:tab w:val="left" w:pos="567"/>
              </w:tabs>
              <w:rPr>
                <w:rFonts w:ascii="Times New Roman" w:hAnsi="Times New Roman"/>
                <w:b/>
                <w:szCs w:val="24"/>
              </w:rPr>
            </w:pPr>
            <w:r w:rsidRPr="001B44CC">
              <w:rPr>
                <w:rFonts w:ascii="Times New Roman" w:hAnsi="Times New Roman"/>
                <w:b/>
                <w:szCs w:val="24"/>
              </w:rPr>
              <w:t>…</w:t>
            </w:r>
          </w:p>
        </w:tc>
        <w:tc>
          <w:tcPr>
            <w:tcW w:w="1245" w:type="dxa"/>
            <w:gridSpan w:val="2"/>
            <w:shd w:val="clear" w:color="auto" w:fill="D9D9D9" w:themeFill="background1" w:themeFillShade="D9"/>
          </w:tcPr>
          <w:p w14:paraId="7EA58238" w14:textId="77777777" w:rsidR="00AA1372" w:rsidRPr="001B44CC" w:rsidRDefault="00087114" w:rsidP="00950D18">
            <w:pPr>
              <w:pStyle w:val="BodyText"/>
              <w:tabs>
                <w:tab w:val="left" w:pos="567"/>
              </w:tabs>
              <w:rPr>
                <w:rFonts w:ascii="Times New Roman" w:hAnsi="Times New Roman"/>
                <w:b/>
                <w:szCs w:val="24"/>
              </w:rPr>
            </w:pPr>
            <w:r w:rsidRPr="001B44CC">
              <w:rPr>
                <w:rFonts w:ascii="Times New Roman" w:hAnsi="Times New Roman"/>
                <w:b/>
                <w:szCs w:val="24"/>
              </w:rPr>
              <w:t>n</w:t>
            </w:r>
          </w:p>
        </w:tc>
      </w:tr>
      <w:tr w:rsidR="00AA1372" w:rsidRPr="001B44CC" w14:paraId="3A507754" w14:textId="77777777" w:rsidTr="00EA1EFE">
        <w:trPr>
          <w:cantSplit/>
          <w:trHeight w:val="180"/>
        </w:trPr>
        <w:tc>
          <w:tcPr>
            <w:tcW w:w="709" w:type="dxa"/>
          </w:tcPr>
          <w:p w14:paraId="3D9DD354"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1.</w:t>
            </w:r>
          </w:p>
        </w:tc>
        <w:tc>
          <w:tcPr>
            <w:tcW w:w="2825" w:type="dxa"/>
          </w:tcPr>
          <w:p w14:paraId="6AC11315"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Organizare de şantier</w:t>
            </w:r>
          </w:p>
        </w:tc>
        <w:tc>
          <w:tcPr>
            <w:tcW w:w="1035" w:type="dxa"/>
          </w:tcPr>
          <w:p w14:paraId="0C05F71B" w14:textId="77777777" w:rsidR="00AA1372" w:rsidRPr="001B44CC"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1B44CC" w:rsidRDefault="00AA1372" w:rsidP="00950D18">
            <w:pPr>
              <w:pStyle w:val="BodyText"/>
              <w:tabs>
                <w:tab w:val="left" w:pos="567"/>
              </w:tabs>
              <w:rPr>
                <w:rFonts w:ascii="Times New Roman" w:hAnsi="Times New Roman"/>
                <w:szCs w:val="24"/>
              </w:rPr>
            </w:pPr>
          </w:p>
        </w:tc>
        <w:tc>
          <w:tcPr>
            <w:tcW w:w="907" w:type="dxa"/>
          </w:tcPr>
          <w:p w14:paraId="0E34ECD3" w14:textId="77777777" w:rsidR="00AA1372" w:rsidRPr="001B44CC" w:rsidRDefault="00AA1372" w:rsidP="00950D18">
            <w:pPr>
              <w:pStyle w:val="BodyText"/>
              <w:tabs>
                <w:tab w:val="left" w:pos="567"/>
              </w:tabs>
              <w:rPr>
                <w:rFonts w:ascii="Times New Roman" w:hAnsi="Times New Roman"/>
                <w:szCs w:val="24"/>
              </w:rPr>
            </w:pPr>
          </w:p>
        </w:tc>
        <w:tc>
          <w:tcPr>
            <w:tcW w:w="1088" w:type="dxa"/>
          </w:tcPr>
          <w:p w14:paraId="1F6E08F6" w14:textId="77777777" w:rsidR="00AA1372" w:rsidRPr="001B44CC" w:rsidRDefault="00AA1372" w:rsidP="00950D18">
            <w:pPr>
              <w:pStyle w:val="BodyText"/>
              <w:tabs>
                <w:tab w:val="left" w:pos="567"/>
              </w:tabs>
              <w:rPr>
                <w:rFonts w:ascii="Times New Roman" w:hAnsi="Times New Roman"/>
                <w:szCs w:val="24"/>
              </w:rPr>
            </w:pPr>
          </w:p>
        </w:tc>
        <w:tc>
          <w:tcPr>
            <w:tcW w:w="1245" w:type="dxa"/>
            <w:gridSpan w:val="2"/>
          </w:tcPr>
          <w:p w14:paraId="5B5A8295" w14:textId="77777777" w:rsidR="00AA1372" w:rsidRPr="001B44CC" w:rsidRDefault="00AA1372" w:rsidP="00950D18">
            <w:pPr>
              <w:pStyle w:val="BodyText"/>
              <w:tabs>
                <w:tab w:val="left" w:pos="567"/>
              </w:tabs>
              <w:rPr>
                <w:rFonts w:ascii="Times New Roman" w:hAnsi="Times New Roman"/>
                <w:szCs w:val="24"/>
              </w:rPr>
            </w:pPr>
          </w:p>
        </w:tc>
      </w:tr>
      <w:tr w:rsidR="00AA1372" w:rsidRPr="001B44CC" w14:paraId="2CFBB607" w14:textId="77777777" w:rsidTr="00EA1EFE">
        <w:trPr>
          <w:cantSplit/>
          <w:trHeight w:val="1372"/>
        </w:trPr>
        <w:tc>
          <w:tcPr>
            <w:tcW w:w="709" w:type="dxa"/>
          </w:tcPr>
          <w:p w14:paraId="3BFEAC41"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 xml:space="preserve">2. </w:t>
            </w:r>
          </w:p>
          <w:p w14:paraId="3423122E" w14:textId="77777777" w:rsidR="00AA1372" w:rsidRPr="001B44CC" w:rsidRDefault="00AA1372" w:rsidP="00950D18">
            <w:pPr>
              <w:pStyle w:val="BodyText"/>
              <w:tabs>
                <w:tab w:val="left" w:pos="567"/>
              </w:tabs>
              <w:rPr>
                <w:rFonts w:ascii="Times New Roman" w:hAnsi="Times New Roman"/>
                <w:szCs w:val="24"/>
              </w:rPr>
            </w:pPr>
          </w:p>
          <w:p w14:paraId="407D3D03" w14:textId="77777777" w:rsidR="00AA1372" w:rsidRPr="001B44CC" w:rsidRDefault="00AA1372" w:rsidP="00950D18">
            <w:pPr>
              <w:pStyle w:val="BodyText"/>
              <w:tabs>
                <w:tab w:val="left" w:pos="567"/>
              </w:tabs>
              <w:rPr>
                <w:rFonts w:ascii="Times New Roman" w:hAnsi="Times New Roman"/>
                <w:szCs w:val="24"/>
              </w:rPr>
            </w:pPr>
          </w:p>
          <w:p w14:paraId="1F9A6ED0" w14:textId="77777777" w:rsidR="00AA1372" w:rsidRPr="001B44CC" w:rsidRDefault="00AA1372" w:rsidP="00950D18">
            <w:pPr>
              <w:pStyle w:val="BodyText"/>
              <w:tabs>
                <w:tab w:val="left" w:pos="567"/>
              </w:tabs>
              <w:rPr>
                <w:rFonts w:ascii="Times New Roman" w:hAnsi="Times New Roman"/>
                <w:szCs w:val="24"/>
              </w:rPr>
            </w:pPr>
          </w:p>
          <w:p w14:paraId="0299E96C" w14:textId="77777777" w:rsidR="00AA1372" w:rsidRPr="001B44CC"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Obiect 01</w:t>
            </w:r>
          </w:p>
          <w:p w14:paraId="422BB5FD"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Categoria de lucrări:</w:t>
            </w:r>
          </w:p>
          <w:p w14:paraId="21F182F4"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__________________</w:t>
            </w:r>
          </w:p>
          <w:p w14:paraId="49398E87"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__________________</w:t>
            </w:r>
          </w:p>
          <w:p w14:paraId="401D9A40" w14:textId="77777777" w:rsidR="00AA1372" w:rsidRPr="001B44CC"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1B44CC"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1B44CC" w:rsidRDefault="00AA1372" w:rsidP="00950D18">
            <w:pPr>
              <w:pStyle w:val="BodyText"/>
              <w:tabs>
                <w:tab w:val="left" w:pos="567"/>
              </w:tabs>
              <w:rPr>
                <w:rFonts w:ascii="Times New Roman" w:hAnsi="Times New Roman"/>
                <w:szCs w:val="24"/>
              </w:rPr>
            </w:pPr>
          </w:p>
        </w:tc>
        <w:tc>
          <w:tcPr>
            <w:tcW w:w="907" w:type="dxa"/>
          </w:tcPr>
          <w:p w14:paraId="585A9500" w14:textId="77777777" w:rsidR="00AA1372" w:rsidRPr="001B44CC" w:rsidRDefault="00AA1372" w:rsidP="00950D18">
            <w:pPr>
              <w:pStyle w:val="BodyText"/>
              <w:tabs>
                <w:tab w:val="left" w:pos="567"/>
              </w:tabs>
              <w:rPr>
                <w:rFonts w:ascii="Times New Roman" w:hAnsi="Times New Roman"/>
                <w:szCs w:val="24"/>
              </w:rPr>
            </w:pPr>
          </w:p>
        </w:tc>
        <w:tc>
          <w:tcPr>
            <w:tcW w:w="1088" w:type="dxa"/>
          </w:tcPr>
          <w:p w14:paraId="2612FB4A" w14:textId="77777777" w:rsidR="00AA1372" w:rsidRPr="001B44CC" w:rsidRDefault="00AA1372" w:rsidP="00950D18">
            <w:pPr>
              <w:pStyle w:val="BodyText"/>
              <w:tabs>
                <w:tab w:val="left" w:pos="567"/>
              </w:tabs>
              <w:rPr>
                <w:rFonts w:ascii="Times New Roman" w:hAnsi="Times New Roman"/>
                <w:szCs w:val="24"/>
              </w:rPr>
            </w:pPr>
          </w:p>
        </w:tc>
        <w:tc>
          <w:tcPr>
            <w:tcW w:w="1245" w:type="dxa"/>
            <w:gridSpan w:val="2"/>
          </w:tcPr>
          <w:p w14:paraId="413F1B00" w14:textId="77777777" w:rsidR="00AA1372" w:rsidRPr="001B44CC" w:rsidRDefault="00AA1372" w:rsidP="00950D18">
            <w:pPr>
              <w:pStyle w:val="BodyText"/>
              <w:tabs>
                <w:tab w:val="left" w:pos="567"/>
              </w:tabs>
              <w:rPr>
                <w:rFonts w:ascii="Times New Roman" w:hAnsi="Times New Roman"/>
                <w:szCs w:val="24"/>
              </w:rPr>
            </w:pPr>
          </w:p>
        </w:tc>
      </w:tr>
      <w:tr w:rsidR="00AA1372" w:rsidRPr="001B44CC" w14:paraId="03E55A56" w14:textId="77777777" w:rsidTr="00EA1EFE">
        <w:trPr>
          <w:cantSplit/>
          <w:trHeight w:val="1412"/>
        </w:trPr>
        <w:tc>
          <w:tcPr>
            <w:tcW w:w="709" w:type="dxa"/>
          </w:tcPr>
          <w:p w14:paraId="4F82FB04"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3.</w:t>
            </w:r>
          </w:p>
          <w:p w14:paraId="6EE4A570" w14:textId="77777777" w:rsidR="00AA1372" w:rsidRPr="001B44CC" w:rsidRDefault="00AA1372" w:rsidP="00950D18">
            <w:pPr>
              <w:pStyle w:val="BodyText"/>
              <w:tabs>
                <w:tab w:val="left" w:pos="567"/>
              </w:tabs>
              <w:rPr>
                <w:rFonts w:ascii="Times New Roman" w:hAnsi="Times New Roman"/>
                <w:szCs w:val="24"/>
              </w:rPr>
            </w:pPr>
          </w:p>
          <w:p w14:paraId="54ABA37C" w14:textId="77777777" w:rsidR="00AA1372" w:rsidRPr="001B44CC" w:rsidRDefault="00AA1372" w:rsidP="00950D18">
            <w:pPr>
              <w:pStyle w:val="BodyText"/>
              <w:tabs>
                <w:tab w:val="left" w:pos="567"/>
              </w:tabs>
              <w:rPr>
                <w:rFonts w:ascii="Times New Roman" w:hAnsi="Times New Roman"/>
                <w:szCs w:val="24"/>
              </w:rPr>
            </w:pPr>
          </w:p>
          <w:p w14:paraId="57ABB82B" w14:textId="77777777" w:rsidR="00AA1372" w:rsidRPr="001B44CC" w:rsidRDefault="00AA1372" w:rsidP="00950D18">
            <w:pPr>
              <w:pStyle w:val="BodyText"/>
              <w:tabs>
                <w:tab w:val="left" w:pos="567"/>
              </w:tabs>
              <w:rPr>
                <w:rFonts w:ascii="Times New Roman" w:hAnsi="Times New Roman"/>
                <w:szCs w:val="24"/>
              </w:rPr>
            </w:pPr>
          </w:p>
          <w:p w14:paraId="71C52794" w14:textId="77777777" w:rsidR="00AA1372" w:rsidRPr="001B44CC"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Obiect 02</w:t>
            </w:r>
          </w:p>
          <w:p w14:paraId="28F64296"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Categoria de lucrări:</w:t>
            </w:r>
          </w:p>
          <w:p w14:paraId="0A6537EE"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__________________</w:t>
            </w:r>
          </w:p>
          <w:p w14:paraId="681F6B38"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__________________</w:t>
            </w:r>
          </w:p>
          <w:p w14:paraId="1861214E" w14:textId="77777777" w:rsidR="00AA1372" w:rsidRPr="001B44CC"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1B44CC"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1B44CC" w:rsidRDefault="00AA1372" w:rsidP="00950D18">
            <w:pPr>
              <w:pStyle w:val="BodyText"/>
              <w:tabs>
                <w:tab w:val="left" w:pos="567"/>
              </w:tabs>
              <w:rPr>
                <w:rFonts w:ascii="Times New Roman" w:hAnsi="Times New Roman"/>
                <w:szCs w:val="24"/>
              </w:rPr>
            </w:pPr>
          </w:p>
        </w:tc>
        <w:tc>
          <w:tcPr>
            <w:tcW w:w="907" w:type="dxa"/>
          </w:tcPr>
          <w:p w14:paraId="2601C0AC" w14:textId="77777777" w:rsidR="00AA1372" w:rsidRPr="001B44CC" w:rsidRDefault="00AA1372" w:rsidP="00950D18">
            <w:pPr>
              <w:pStyle w:val="BodyText"/>
              <w:tabs>
                <w:tab w:val="left" w:pos="567"/>
              </w:tabs>
              <w:rPr>
                <w:rFonts w:ascii="Times New Roman" w:hAnsi="Times New Roman"/>
                <w:szCs w:val="24"/>
              </w:rPr>
            </w:pPr>
          </w:p>
        </w:tc>
        <w:tc>
          <w:tcPr>
            <w:tcW w:w="1088" w:type="dxa"/>
          </w:tcPr>
          <w:p w14:paraId="2C49505D" w14:textId="77777777" w:rsidR="00AA1372" w:rsidRPr="001B44CC" w:rsidRDefault="00AA1372" w:rsidP="00950D18">
            <w:pPr>
              <w:pStyle w:val="BodyText"/>
              <w:tabs>
                <w:tab w:val="left" w:pos="567"/>
              </w:tabs>
              <w:rPr>
                <w:rFonts w:ascii="Times New Roman" w:hAnsi="Times New Roman"/>
                <w:szCs w:val="24"/>
              </w:rPr>
            </w:pPr>
          </w:p>
        </w:tc>
        <w:tc>
          <w:tcPr>
            <w:tcW w:w="1245" w:type="dxa"/>
            <w:gridSpan w:val="2"/>
          </w:tcPr>
          <w:p w14:paraId="139CDD60" w14:textId="77777777" w:rsidR="00AA1372" w:rsidRPr="001B44CC" w:rsidRDefault="00AA1372" w:rsidP="00950D18">
            <w:pPr>
              <w:pStyle w:val="BodyText"/>
              <w:tabs>
                <w:tab w:val="left" w:pos="567"/>
              </w:tabs>
              <w:rPr>
                <w:rFonts w:ascii="Times New Roman" w:hAnsi="Times New Roman"/>
                <w:szCs w:val="24"/>
              </w:rPr>
            </w:pPr>
          </w:p>
        </w:tc>
      </w:tr>
      <w:tr w:rsidR="00AA1372" w:rsidRPr="001B44CC" w14:paraId="0F101322" w14:textId="77777777" w:rsidTr="00EA1EFE">
        <w:trPr>
          <w:cantSplit/>
          <w:trHeight w:val="1593"/>
        </w:trPr>
        <w:tc>
          <w:tcPr>
            <w:tcW w:w="709" w:type="dxa"/>
          </w:tcPr>
          <w:p w14:paraId="10C73A09"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w:t>
            </w:r>
          </w:p>
        </w:tc>
        <w:tc>
          <w:tcPr>
            <w:tcW w:w="2825" w:type="dxa"/>
          </w:tcPr>
          <w:p w14:paraId="460A25DD"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Obiect</w:t>
            </w:r>
            <w:r w:rsidR="00087114" w:rsidRPr="001B44CC">
              <w:rPr>
                <w:rFonts w:ascii="Times New Roman" w:hAnsi="Times New Roman"/>
                <w:szCs w:val="24"/>
              </w:rPr>
              <w:t xml:space="preserve"> n</w:t>
            </w:r>
            <w:r w:rsidRPr="001B44CC">
              <w:rPr>
                <w:rFonts w:ascii="Times New Roman" w:hAnsi="Times New Roman"/>
                <w:szCs w:val="24"/>
              </w:rPr>
              <w:t xml:space="preserve"> …</w:t>
            </w:r>
          </w:p>
          <w:p w14:paraId="0E5B6AC7"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Categoria de lucrări:</w:t>
            </w:r>
          </w:p>
          <w:p w14:paraId="641BFF73"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__________________</w:t>
            </w:r>
          </w:p>
          <w:p w14:paraId="2123D098"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__________________</w:t>
            </w:r>
          </w:p>
          <w:p w14:paraId="76062DAF" w14:textId="77777777" w:rsidR="00AA1372" w:rsidRPr="001B44CC"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1B44CC"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1B44CC" w:rsidRDefault="00AA1372" w:rsidP="00950D18">
            <w:pPr>
              <w:pStyle w:val="BodyText"/>
              <w:tabs>
                <w:tab w:val="left" w:pos="567"/>
              </w:tabs>
              <w:rPr>
                <w:rFonts w:ascii="Times New Roman" w:hAnsi="Times New Roman"/>
                <w:szCs w:val="24"/>
              </w:rPr>
            </w:pPr>
          </w:p>
        </w:tc>
        <w:tc>
          <w:tcPr>
            <w:tcW w:w="907" w:type="dxa"/>
          </w:tcPr>
          <w:p w14:paraId="0995AFA5" w14:textId="77777777" w:rsidR="00AA1372" w:rsidRPr="001B44CC" w:rsidRDefault="00AA1372" w:rsidP="00950D18">
            <w:pPr>
              <w:pStyle w:val="BodyText"/>
              <w:tabs>
                <w:tab w:val="left" w:pos="567"/>
              </w:tabs>
              <w:rPr>
                <w:rFonts w:ascii="Times New Roman" w:hAnsi="Times New Roman"/>
                <w:szCs w:val="24"/>
              </w:rPr>
            </w:pPr>
          </w:p>
        </w:tc>
        <w:tc>
          <w:tcPr>
            <w:tcW w:w="1088" w:type="dxa"/>
          </w:tcPr>
          <w:p w14:paraId="4E7FF33B" w14:textId="77777777" w:rsidR="00AA1372" w:rsidRPr="001B44CC" w:rsidRDefault="00AA1372" w:rsidP="00950D18">
            <w:pPr>
              <w:pStyle w:val="BodyText"/>
              <w:tabs>
                <w:tab w:val="left" w:pos="567"/>
              </w:tabs>
              <w:rPr>
                <w:rFonts w:ascii="Times New Roman" w:hAnsi="Times New Roman"/>
                <w:szCs w:val="24"/>
              </w:rPr>
            </w:pPr>
          </w:p>
        </w:tc>
        <w:tc>
          <w:tcPr>
            <w:tcW w:w="1245" w:type="dxa"/>
            <w:gridSpan w:val="2"/>
          </w:tcPr>
          <w:p w14:paraId="1DA2F14F" w14:textId="77777777" w:rsidR="00AA1372" w:rsidRPr="001B44CC" w:rsidRDefault="00AA1372" w:rsidP="00950D18">
            <w:pPr>
              <w:pStyle w:val="BodyText"/>
              <w:tabs>
                <w:tab w:val="left" w:pos="567"/>
              </w:tabs>
              <w:rPr>
                <w:rFonts w:ascii="Times New Roman" w:hAnsi="Times New Roman"/>
                <w:szCs w:val="24"/>
              </w:rPr>
            </w:pPr>
          </w:p>
        </w:tc>
      </w:tr>
    </w:tbl>
    <w:p w14:paraId="76BAB200" w14:textId="77777777" w:rsidR="00AA1372" w:rsidRPr="001B44CC" w:rsidRDefault="00AA1372" w:rsidP="00950D18">
      <w:pPr>
        <w:jc w:val="both"/>
      </w:pPr>
    </w:p>
    <w:p w14:paraId="734BA21B" w14:textId="77777777" w:rsidR="00E706C1" w:rsidRPr="001B44CC" w:rsidRDefault="00E706C1" w:rsidP="00950D18">
      <w:pPr>
        <w:jc w:val="both"/>
      </w:pPr>
    </w:p>
    <w:p w14:paraId="3796EC9B" w14:textId="77777777" w:rsidR="00AA1372" w:rsidRPr="001B44CC" w:rsidRDefault="00A227F2" w:rsidP="00950D18">
      <w:pPr>
        <w:jc w:val="both"/>
        <w:rPr>
          <w:rFonts w:eastAsia="PMingLiU"/>
          <w:lang w:eastAsia="zh-CN"/>
        </w:rPr>
      </w:pPr>
      <w:r w:rsidRPr="001B44CC">
        <w:rPr>
          <w:rFonts w:eastAsia="PMingLiU"/>
          <w:lang w:eastAsia="zh-CN"/>
        </w:rPr>
        <w:t>Semnat: _________________________________________</w:t>
      </w:r>
    </w:p>
    <w:p w14:paraId="33FFC775" w14:textId="77777777" w:rsidR="00AA1372" w:rsidRPr="001B44CC" w:rsidRDefault="00A227F2" w:rsidP="00950D18">
      <w:pPr>
        <w:jc w:val="both"/>
        <w:rPr>
          <w:rFonts w:eastAsia="PMingLiU"/>
          <w:lang w:eastAsia="zh-CN"/>
        </w:rPr>
      </w:pPr>
      <w:r w:rsidRPr="001B44CC">
        <w:rPr>
          <w:rFonts w:eastAsia="PMingLiU"/>
          <w:lang w:eastAsia="zh-CN"/>
        </w:rPr>
        <w:t>Nume: __________________________________________</w:t>
      </w:r>
    </w:p>
    <w:p w14:paraId="7693A27A" w14:textId="77777777" w:rsidR="00AA1372" w:rsidRPr="001B44CC" w:rsidRDefault="00A227F2" w:rsidP="00950D18">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8CD0D65" w14:textId="77777777" w:rsidR="00F43D02" w:rsidRPr="001B44CC" w:rsidRDefault="00A227F2" w:rsidP="00F43D02">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xml:space="preserve"> _____________________________</w:t>
      </w:r>
      <w:bookmarkStart w:id="3" w:name="_Toc449692098"/>
      <w:r w:rsidRPr="001B44CC">
        <w:rPr>
          <w:rFonts w:eastAsia="PMingLiU"/>
          <w:lang w:eastAsia="zh-CN"/>
        </w:rPr>
        <w:t>____</w:t>
      </w:r>
    </w:p>
    <w:p w14:paraId="0D87A4E6" w14:textId="77777777" w:rsidR="00F43D02" w:rsidRPr="001B44CC" w:rsidRDefault="00F43D02" w:rsidP="00F43D02">
      <w:pPr>
        <w:jc w:val="both"/>
        <w:rPr>
          <w:rFonts w:eastAsia="PMingLiU"/>
          <w:lang w:eastAsia="zh-CN"/>
        </w:rPr>
      </w:pPr>
    </w:p>
    <w:p w14:paraId="27CDD0CA" w14:textId="77777777" w:rsidR="00B65C93" w:rsidRPr="001B44CC" w:rsidRDefault="00B65C93" w:rsidP="00F43D02">
      <w:pPr>
        <w:jc w:val="both"/>
        <w:rPr>
          <w:rFonts w:eastAsia="PMingLiU"/>
          <w:lang w:eastAsia="zh-CN"/>
        </w:rPr>
      </w:pPr>
    </w:p>
    <w:p w14:paraId="1DCFA8EE" w14:textId="77777777" w:rsidR="00B65C93" w:rsidRPr="001B44CC" w:rsidRDefault="00B65C93" w:rsidP="00F43D02">
      <w:pPr>
        <w:jc w:val="both"/>
        <w:rPr>
          <w:rFonts w:eastAsia="PMingLiU"/>
          <w:lang w:eastAsia="zh-CN"/>
        </w:rPr>
      </w:pPr>
    </w:p>
    <w:p w14:paraId="42907A3E" w14:textId="77777777" w:rsidR="00B65C93" w:rsidRPr="001B44CC" w:rsidRDefault="00B65C93" w:rsidP="00F43D02">
      <w:pPr>
        <w:jc w:val="both"/>
        <w:rPr>
          <w:rFonts w:eastAsia="PMingLiU"/>
          <w:lang w:eastAsia="zh-CN"/>
        </w:rPr>
      </w:pPr>
    </w:p>
    <w:p w14:paraId="3BAE76D0" w14:textId="77777777" w:rsidR="00B65C93" w:rsidRPr="001B44CC" w:rsidRDefault="00B65C93" w:rsidP="00F43D02">
      <w:pPr>
        <w:jc w:val="both"/>
        <w:rPr>
          <w:rFonts w:eastAsia="PMingLiU"/>
          <w:lang w:eastAsia="zh-CN"/>
        </w:rPr>
      </w:pPr>
    </w:p>
    <w:p w14:paraId="2F10DEAF" w14:textId="77777777" w:rsidR="00B65C93" w:rsidRPr="001B44CC" w:rsidRDefault="00B65C93" w:rsidP="00F43D02">
      <w:pPr>
        <w:jc w:val="both"/>
        <w:rPr>
          <w:rFonts w:eastAsia="PMingLiU"/>
          <w:lang w:eastAsia="zh-CN"/>
        </w:rPr>
      </w:pPr>
    </w:p>
    <w:p w14:paraId="353BA03D" w14:textId="77777777" w:rsidR="00B65C93" w:rsidRPr="001B44CC" w:rsidRDefault="00B65C93" w:rsidP="00F43D02">
      <w:pPr>
        <w:jc w:val="both"/>
        <w:rPr>
          <w:rFonts w:eastAsia="PMingLiU"/>
          <w:lang w:eastAsia="zh-CN"/>
        </w:rPr>
      </w:pPr>
    </w:p>
    <w:p w14:paraId="4B7F14A2" w14:textId="77777777" w:rsidR="00B65C93" w:rsidRPr="001B44CC" w:rsidRDefault="00B65C93" w:rsidP="00F43D02">
      <w:pPr>
        <w:jc w:val="both"/>
        <w:rPr>
          <w:rFonts w:eastAsia="PMingLiU"/>
          <w:lang w:eastAsia="zh-CN"/>
        </w:rPr>
      </w:pPr>
    </w:p>
    <w:p w14:paraId="654767D6" w14:textId="77777777" w:rsidR="00B65C93" w:rsidRDefault="00B65C93" w:rsidP="00F43D02">
      <w:pPr>
        <w:jc w:val="both"/>
        <w:rPr>
          <w:rFonts w:eastAsia="PMingLiU"/>
          <w:lang w:eastAsia="zh-CN"/>
        </w:rPr>
      </w:pPr>
    </w:p>
    <w:p w14:paraId="0765CDAC" w14:textId="77777777" w:rsidR="00CD5C8C" w:rsidRPr="001B44CC" w:rsidRDefault="00CD5C8C" w:rsidP="00F43D02">
      <w:pPr>
        <w:jc w:val="both"/>
        <w:rPr>
          <w:rFonts w:eastAsia="PMingLiU"/>
          <w:lang w:eastAsia="zh-CN"/>
        </w:rPr>
      </w:pPr>
    </w:p>
    <w:p w14:paraId="7F67668A" w14:textId="77777777" w:rsidR="00B65C93" w:rsidRPr="001B44CC" w:rsidRDefault="00B65C93" w:rsidP="00F43D02">
      <w:pPr>
        <w:jc w:val="both"/>
        <w:rPr>
          <w:rFonts w:eastAsia="PMingLiU"/>
          <w:lang w:eastAsia="zh-CN"/>
        </w:rPr>
      </w:pPr>
    </w:p>
    <w:p w14:paraId="6BA4A3A5" w14:textId="77777777" w:rsidR="00B65C93" w:rsidRPr="001B44CC" w:rsidRDefault="00B65C93" w:rsidP="00F43D02">
      <w:pPr>
        <w:jc w:val="both"/>
        <w:rPr>
          <w:rFonts w:eastAsia="PMingLiU"/>
          <w:lang w:eastAsia="zh-CN"/>
        </w:rPr>
      </w:pPr>
    </w:p>
    <w:p w14:paraId="2626EF92" w14:textId="77777777" w:rsidR="00B65C93" w:rsidRPr="001B44CC" w:rsidRDefault="00B65C93" w:rsidP="00F43D02">
      <w:pPr>
        <w:jc w:val="both"/>
        <w:rPr>
          <w:rFonts w:eastAsia="PMingLiU"/>
          <w:lang w:eastAsia="zh-CN"/>
        </w:rPr>
      </w:pPr>
    </w:p>
    <w:p w14:paraId="3EC18CFB" w14:textId="77777777" w:rsidR="00B65C93" w:rsidRPr="001B44CC" w:rsidRDefault="00B65C93" w:rsidP="00F43D02">
      <w:pPr>
        <w:jc w:val="both"/>
        <w:rPr>
          <w:rFonts w:eastAsia="PMingLiU"/>
          <w:lang w:eastAsia="zh-CN"/>
        </w:rPr>
      </w:pPr>
    </w:p>
    <w:p w14:paraId="224A43F7" w14:textId="77777777" w:rsidR="00B65C93" w:rsidRPr="001B44CC" w:rsidRDefault="00B65C93" w:rsidP="00F43D02">
      <w:pPr>
        <w:jc w:val="both"/>
        <w:rPr>
          <w:rFonts w:eastAsia="PMingLiU"/>
          <w:lang w:eastAsia="zh-CN"/>
        </w:rPr>
      </w:pPr>
    </w:p>
    <w:p w14:paraId="161E18D9" w14:textId="77777777" w:rsidR="00B65C93" w:rsidRPr="001B44CC" w:rsidRDefault="00B65C93" w:rsidP="00F43D02">
      <w:pPr>
        <w:jc w:val="both"/>
        <w:rPr>
          <w:rFonts w:eastAsia="PMingLiU"/>
          <w:lang w:eastAsia="zh-CN"/>
        </w:rPr>
      </w:pPr>
    </w:p>
    <w:p w14:paraId="07E34268" w14:textId="07E3DBAB"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3"/>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BodyText"/>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BodyText"/>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BodyText"/>
        <w:tabs>
          <w:tab w:val="left" w:pos="567"/>
        </w:tabs>
        <w:jc w:val="center"/>
        <w:rPr>
          <w:b/>
        </w:rPr>
      </w:pPr>
      <w:r w:rsidRPr="001B44CC">
        <w:rPr>
          <w:b/>
        </w:rPr>
        <w:t>privind experienţa similară</w:t>
      </w:r>
    </w:p>
    <w:p w14:paraId="378B53B6" w14:textId="77777777" w:rsidR="00FB2FFC" w:rsidRPr="001B44CC" w:rsidRDefault="00FB2FFC">
      <w:pPr>
        <w:pStyle w:val="BodyText"/>
        <w:tabs>
          <w:tab w:val="left" w:pos="567"/>
        </w:tabs>
        <w:jc w:val="center"/>
        <w:rPr>
          <w:rFonts w:ascii="Times New Roman" w:hAnsi="Times New Roman"/>
          <w:b/>
          <w:szCs w:val="24"/>
        </w:rPr>
      </w:pPr>
    </w:p>
    <w:p w14:paraId="77172FCD"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1. Denumirea şi obiectul contractului______________________________________________</w:t>
      </w:r>
    </w:p>
    <w:p w14:paraId="4F91BEA3"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2. Numărul şi data contractului___________________________________________________</w:t>
      </w:r>
    </w:p>
    <w:p w14:paraId="254B5419"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BodyText"/>
        <w:tabs>
          <w:tab w:val="left" w:pos="567"/>
        </w:tabs>
        <w:jc w:val="right"/>
        <w:rPr>
          <w:rFonts w:ascii="Times New Roman" w:hAnsi="Times New Roman"/>
          <w:szCs w:val="24"/>
        </w:rPr>
      </w:pPr>
      <w:r w:rsidRPr="001B44CC">
        <w:rPr>
          <w:rFonts w:ascii="Times New Roman" w:hAnsi="Times New Roman"/>
          <w:szCs w:val="24"/>
        </w:rPr>
        <w:t>(se notează opţiunea corespunzătoare)</w:t>
      </w:r>
    </w:p>
    <w:p w14:paraId="33BEE3EA" w14:textId="77777777" w:rsidR="00AA1372" w:rsidRPr="001B44CC" w:rsidRDefault="00A227F2" w:rsidP="00EF3D50">
      <w:pPr>
        <w:pStyle w:val="BodyText"/>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antreprenorul sau antreprenorul general (lider de asociaţie)</w:t>
      </w:r>
    </w:p>
    <w:p w14:paraId="3D3A50EA" w14:textId="77777777" w:rsidR="00AA1372" w:rsidRPr="001B44CC" w:rsidRDefault="00A227F2" w:rsidP="00EF3D50">
      <w:pPr>
        <w:pStyle w:val="BodyText"/>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BodyText"/>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BodyText"/>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a) iniţială</w:t>
      </w:r>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BodyText"/>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BodyText"/>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BodyText"/>
        <w:tabs>
          <w:tab w:val="left" w:pos="567"/>
          <w:tab w:val="left" w:pos="1080"/>
        </w:tabs>
        <w:rPr>
          <w:rFonts w:ascii="Times New Roman" w:hAnsi="Times New Roman"/>
          <w:szCs w:val="24"/>
        </w:rPr>
      </w:pPr>
      <w:r w:rsidRPr="001B44CC">
        <w:rPr>
          <w:rFonts w:ascii="Times New Roman" w:hAnsi="Times New Roman"/>
          <w:szCs w:val="24"/>
        </w:rPr>
        <w:t>c) motivul de decalare a termenului contractat (dacă este cazul), care va fi susţinut pe bază de acte adiţionale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10. Numărul şi data procesului-verbal de recepţie la terminarea lucrărilor _________________</w:t>
      </w:r>
    </w:p>
    <w:p w14:paraId="6AB5250E"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11. Principalele remedieri şi completări înscrise în procesul-verbal de recepţie_____________</w:t>
      </w:r>
    </w:p>
    <w:p w14:paraId="425B79F4"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12. Alte aspecte relevante prin care ofertantul îşi</w:t>
      </w:r>
      <w:r w:rsidR="00DF4DCF" w:rsidRPr="001B44CC">
        <w:rPr>
          <w:rFonts w:ascii="Times New Roman" w:hAnsi="Times New Roman"/>
          <w:szCs w:val="24"/>
        </w:rPr>
        <w:t xml:space="preserve"> </w:t>
      </w:r>
      <w:r w:rsidRPr="001B44CC">
        <w:rPr>
          <w:rFonts w:ascii="Times New Roman" w:hAnsi="Times New Roman"/>
          <w:szCs w:val="24"/>
        </w:rPr>
        <w:t>susţine</w:t>
      </w:r>
      <w:r w:rsidR="00DF4DCF" w:rsidRPr="001B44CC">
        <w:rPr>
          <w:rFonts w:ascii="Times New Roman" w:hAnsi="Times New Roman"/>
          <w:szCs w:val="24"/>
        </w:rPr>
        <w:t xml:space="preserve"> </w:t>
      </w:r>
      <w:r w:rsidRPr="001B44CC">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4"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17D30A5C" w14:textId="77777777" w:rsidR="003A4533" w:rsidRDefault="003A4533" w:rsidP="009A7C84">
      <w:pPr>
        <w:jc w:val="center"/>
        <w:rPr>
          <w:rFonts w:eastAsia="PMingLiU"/>
          <w:b/>
          <w:lang w:eastAsia="zh-CN"/>
        </w:rPr>
      </w:pPr>
    </w:p>
    <w:p w14:paraId="1A42E3B4" w14:textId="77777777" w:rsidR="00CD5C8C" w:rsidRPr="001B44CC" w:rsidRDefault="00CD5C8C" w:rsidP="009A7C84">
      <w:pPr>
        <w:jc w:val="center"/>
        <w:rPr>
          <w:rFonts w:eastAsia="PMingLiU"/>
          <w:b/>
          <w:lang w:eastAsia="zh-CN"/>
        </w:rPr>
      </w:pPr>
    </w:p>
    <w:p w14:paraId="75B9931E" w14:textId="77777777" w:rsidR="002D6E71" w:rsidRPr="001B44CC" w:rsidRDefault="002D6E71" w:rsidP="009A7C84">
      <w:pPr>
        <w:jc w:val="center"/>
        <w:rPr>
          <w:rFonts w:eastAsia="PMingLiU"/>
          <w:b/>
          <w:lang w:eastAsia="zh-CN"/>
        </w:rPr>
      </w:pPr>
    </w:p>
    <w:p w14:paraId="513E54D0" w14:textId="4B6EEF09"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4"/>
    <w:p w14:paraId="5532EA7A" w14:textId="77777777" w:rsidR="001C4B7C" w:rsidRPr="001B44CC" w:rsidRDefault="001C4B7C" w:rsidP="001C4B7C">
      <w:pPr>
        <w:pStyle w:val="BodyText"/>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BodyText"/>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BodyText"/>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AA1372" w:rsidRPr="001B44CC" w14:paraId="5339C6EB" w14:textId="77777777" w:rsidTr="001C4B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1B44CC" w:rsidRDefault="00A227F2" w:rsidP="00196AB4">
            <w:pPr>
              <w:jc w:val="center"/>
              <w:rPr>
                <w:b/>
                <w:bCs/>
              </w:rPr>
            </w:pPr>
            <w:r w:rsidRPr="001B44CC">
              <w:rPr>
                <w:b/>
                <w:bCs/>
              </w:rPr>
              <w:t>Nr</w:t>
            </w:r>
          </w:p>
          <w:p w14:paraId="2842057D" w14:textId="77777777" w:rsidR="0022237A" w:rsidRPr="001B44CC" w:rsidRDefault="00A227F2" w:rsidP="00196AB4">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1B44CC" w:rsidRDefault="00A227F2" w:rsidP="00196AB4">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Pr="001B44CC" w:rsidRDefault="00A227F2" w:rsidP="00196AB4">
            <w:pPr>
              <w:jc w:val="center"/>
              <w:rPr>
                <w:b/>
                <w:bCs/>
              </w:rPr>
            </w:pPr>
            <w:r w:rsidRPr="001B44CC">
              <w:rPr>
                <w:b/>
                <w:bCs/>
              </w:rPr>
              <w:t>Denumirea/</w:t>
            </w:r>
          </w:p>
          <w:p w14:paraId="46E472DF" w14:textId="77777777" w:rsidR="001C4B7C" w:rsidRPr="001B44CC" w:rsidRDefault="00A227F2" w:rsidP="00196AB4">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196AB4">
            <w:pPr>
              <w:jc w:val="center"/>
              <w:rPr>
                <w:b/>
                <w:bCs/>
              </w:rPr>
            </w:pPr>
            <w:r w:rsidRPr="001B44CC">
              <w:rPr>
                <w:b/>
                <w:bCs/>
              </w:rPr>
              <w:t>lui</w:t>
            </w:r>
            <w:r w:rsidR="00A227F2" w:rsidRPr="001B44CC">
              <w:rPr>
                <w:b/>
                <w:bCs/>
              </w:rPr>
              <w:t>/Adresa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1B44CC" w:rsidRDefault="00A227F2" w:rsidP="00196AB4">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Pr="001B44CC" w:rsidRDefault="00A227F2" w:rsidP="00196AB4">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57DD5CFA" w:rsidR="00AA1372" w:rsidRPr="001B44CC" w:rsidRDefault="00F460DA" w:rsidP="00196AB4">
            <w:pPr>
              <w:jc w:val="center"/>
              <w:rPr>
                <w:b/>
                <w:bCs/>
              </w:rPr>
            </w:pPr>
            <w:r w:rsidRPr="001B44CC">
              <w:rPr>
                <w:b/>
                <w:bCs/>
              </w:rPr>
              <w:t>lui</w:t>
            </w:r>
            <w:r w:rsidR="00A227F2" w:rsidRPr="001B44CC">
              <w:rPr>
                <w:b/>
                <w:bCs/>
              </w:rPr>
              <w:t xml:space="preserve">/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1B44CC" w:rsidRDefault="00A227F2" w:rsidP="00196AB4">
            <w:pPr>
              <w:jc w:val="center"/>
              <w:rPr>
                <w:b/>
                <w:bCs/>
              </w:rPr>
            </w:pPr>
            <w:r w:rsidRPr="001B44CC">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1B44CC" w:rsidRDefault="00A227F2" w:rsidP="00196AB4">
            <w:pPr>
              <w:jc w:val="center"/>
              <w:rPr>
                <w:b/>
                <w:bCs/>
              </w:rPr>
            </w:pPr>
            <w:r w:rsidRPr="001B44CC">
              <w:rPr>
                <w:b/>
                <w:bCs/>
              </w:rPr>
              <w:t>Numărul şi data procesului-verbal de recepţie la terminarea lucrărilor</w:t>
            </w:r>
          </w:p>
        </w:tc>
      </w:tr>
      <w:tr w:rsidR="00AA1372" w:rsidRPr="001B44CC" w14:paraId="114D7E39"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FootnoteReference"/>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5"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Default="00CA0DF5" w:rsidP="00CA0DF5">
      <w:pPr>
        <w:jc w:val="right"/>
        <w:rPr>
          <w:b/>
          <w:bCs/>
          <w:i/>
          <w:iCs/>
          <w:noProof w:val="0"/>
        </w:rPr>
      </w:pPr>
    </w:p>
    <w:p w14:paraId="3ABEDBDD" w14:textId="77777777" w:rsidR="00CD5C8C" w:rsidRPr="001B44CC" w:rsidRDefault="00CD5C8C"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Pr="001B44CC" w:rsidRDefault="00CA0DF5" w:rsidP="00CA0DF5">
      <w:pPr>
        <w:jc w:val="right"/>
        <w:rPr>
          <w:b/>
          <w:bCs/>
          <w:i/>
          <w:iCs/>
          <w:noProof w:val="0"/>
        </w:rPr>
      </w:pPr>
    </w:p>
    <w:p w14:paraId="52BB89B1" w14:textId="77777777" w:rsidR="00CA0DF5" w:rsidRDefault="00CA0DF5" w:rsidP="00CA0DF5">
      <w:pPr>
        <w:jc w:val="right"/>
        <w:rPr>
          <w:b/>
          <w:bCs/>
          <w:i/>
          <w:iCs/>
          <w:noProof w:val="0"/>
        </w:rPr>
      </w:pPr>
    </w:p>
    <w:p w14:paraId="18C415F1" w14:textId="77777777" w:rsidR="00394F08" w:rsidRPr="001B44CC" w:rsidRDefault="00394F08"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1B44CC" w:rsidRDefault="00CA0DF5" w:rsidP="00CA0DF5">
      <w:pPr>
        <w:jc w:val="right"/>
        <w:rPr>
          <w:b/>
          <w:bCs/>
          <w:i/>
          <w:iCs/>
          <w:noProof w:val="0"/>
          <w:sz w:val="22"/>
          <w:szCs w:val="22"/>
        </w:rPr>
      </w:pPr>
      <w:r w:rsidRPr="001B44CC">
        <w:rPr>
          <w:b/>
          <w:bCs/>
          <w:i/>
          <w:iCs/>
          <w:noProof w:val="0"/>
        </w:rPr>
        <w:lastRenderedPageBreak/>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33AAE6E5" w14:textId="77777777" w:rsidR="00CA0DF5" w:rsidRDefault="00CA0DF5" w:rsidP="00CA0DF5">
      <w:pPr>
        <w:spacing w:line="276" w:lineRule="auto"/>
        <w:jc w:val="center"/>
        <w:rPr>
          <w:rFonts w:eastAsia="PMingLiU"/>
          <w:b/>
          <w:lang w:eastAsia="zh-CN"/>
        </w:rPr>
      </w:pPr>
    </w:p>
    <w:p w14:paraId="565A53B6" w14:textId="77777777" w:rsidR="00D86EBB" w:rsidRPr="001B44CC" w:rsidRDefault="00D86EBB" w:rsidP="00D86EBB">
      <w:pPr>
        <w:pStyle w:val="BodyText"/>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1B03E3E" w14:textId="77777777" w:rsidR="00D86EBB" w:rsidRPr="001B44CC" w:rsidRDefault="00D86EBB" w:rsidP="00D86EBB">
      <w:pPr>
        <w:spacing w:line="276" w:lineRule="auto"/>
        <w:rPr>
          <w:rFonts w:eastAsia="PMingLiU"/>
          <w:b/>
          <w:lang w:eastAsia="zh-CN"/>
        </w:rPr>
      </w:pP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741EBA" w:rsidRDefault="00CA0DF5" w:rsidP="00CA0DF5">
      <w:pPr>
        <w:keepNext/>
        <w:ind w:firstLine="1"/>
        <w:jc w:val="center"/>
        <w:outlineLvl w:val="1"/>
        <w:rPr>
          <w:rFonts w:eastAsia="PMingLiU"/>
          <w:b/>
          <w:bCs/>
          <w:iCs/>
          <w:sz w:val="28"/>
          <w:szCs w:val="28"/>
          <w:lang w:eastAsia="zh-CN"/>
        </w:rPr>
      </w:pPr>
      <w:bookmarkStart w:id="6" w:name="_Toc449632664"/>
      <w:bookmarkStart w:id="7" w:name="_Toc449633156"/>
      <w:bookmarkStart w:id="8" w:name="_Toc449692111"/>
      <w:r w:rsidRPr="00741EBA">
        <w:rPr>
          <w:rFonts w:eastAsia="PMingLiU"/>
          <w:b/>
          <w:bCs/>
          <w:iCs/>
          <w:sz w:val="28"/>
          <w:szCs w:val="28"/>
          <w:lang w:eastAsia="zh-CN"/>
        </w:rPr>
        <w:t>DECLARAŢIE</w:t>
      </w:r>
      <w:bookmarkEnd w:id="6"/>
      <w:bookmarkEnd w:id="7"/>
      <w:bookmarkEnd w:id="8"/>
    </w:p>
    <w:p w14:paraId="67C4C32D" w14:textId="77777777" w:rsidR="00CA0DF5" w:rsidRPr="001B44CC" w:rsidRDefault="00CA0DF5" w:rsidP="00CA0DF5">
      <w:pPr>
        <w:tabs>
          <w:tab w:val="left" w:pos="720"/>
        </w:tabs>
        <w:jc w:val="center"/>
        <w:outlineLvl w:val="1"/>
        <w:rPr>
          <w:rFonts w:eastAsia="PMingLiU"/>
          <w:b/>
          <w:lang w:eastAsia="zh-CN"/>
        </w:rPr>
      </w:pPr>
      <w:bookmarkStart w:id="9" w:name="_Toc449632665"/>
      <w:bookmarkStart w:id="10" w:name="_Toc449633157"/>
      <w:bookmarkStart w:id="11"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9"/>
      <w:bookmarkEnd w:id="10"/>
      <w:bookmarkEnd w:id="11"/>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741EBA">
        <w:trPr>
          <w:trHeight w:val="700"/>
        </w:trPr>
        <w:tc>
          <w:tcPr>
            <w:tcW w:w="720" w:type="dxa"/>
            <w:shd w:val="clear" w:color="auto" w:fill="D9D9D9" w:themeFill="background1" w:themeFillShade="D9"/>
          </w:tcPr>
          <w:p w14:paraId="19F33407" w14:textId="77777777" w:rsidR="00CA0DF5" w:rsidRPr="001B44CC" w:rsidRDefault="00CA0DF5" w:rsidP="00A1761D">
            <w:pPr>
              <w:tabs>
                <w:tab w:val="left" w:pos="567"/>
                <w:tab w:val="left" w:pos="1134"/>
              </w:tabs>
              <w:ind w:left="360"/>
              <w:jc w:val="both"/>
              <w:outlineLvl w:val="0"/>
              <w:rPr>
                <w:b/>
              </w:rPr>
            </w:pPr>
          </w:p>
          <w:p w14:paraId="221FA7B2" w14:textId="77777777" w:rsidR="00CA0DF5" w:rsidRPr="001B44CC" w:rsidRDefault="00CA0DF5" w:rsidP="00A1761D">
            <w:pPr>
              <w:tabs>
                <w:tab w:val="left" w:pos="567"/>
              </w:tabs>
              <w:jc w:val="both"/>
              <w:rPr>
                <w:b/>
              </w:rPr>
            </w:pPr>
            <w:r w:rsidRPr="001B44CC">
              <w:rPr>
                <w:b/>
              </w:rPr>
              <w:t>Nr.</w:t>
            </w:r>
          </w:p>
          <w:p w14:paraId="33711628" w14:textId="77777777" w:rsidR="00CA0DF5" w:rsidRPr="001B44CC" w:rsidRDefault="00CA0DF5" w:rsidP="00A1761D">
            <w:pPr>
              <w:tabs>
                <w:tab w:val="left" w:pos="567"/>
              </w:tabs>
              <w:jc w:val="both"/>
              <w:rPr>
                <w:b/>
              </w:rPr>
            </w:pPr>
            <w:r w:rsidRPr="001B44CC">
              <w:rPr>
                <w:b/>
              </w:rPr>
              <w:t>d/o</w:t>
            </w:r>
          </w:p>
        </w:tc>
        <w:tc>
          <w:tcPr>
            <w:tcW w:w="4680" w:type="dxa"/>
            <w:shd w:val="clear" w:color="auto" w:fill="D9D9D9" w:themeFill="background1" w:themeFillShade="D9"/>
            <w:vAlign w:val="center"/>
          </w:tcPr>
          <w:p w14:paraId="146BC2BE" w14:textId="77777777" w:rsidR="00CA0DF5" w:rsidRPr="001B44CC" w:rsidRDefault="00CA0DF5" w:rsidP="00A1761D">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1B44CC" w:rsidRDefault="00CA0DF5" w:rsidP="00A1761D">
            <w:pPr>
              <w:tabs>
                <w:tab w:val="left" w:pos="567"/>
                <w:tab w:val="left" w:pos="1134"/>
              </w:tabs>
              <w:ind w:left="360"/>
              <w:jc w:val="center"/>
              <w:outlineLvl w:val="0"/>
              <w:rPr>
                <w:b/>
              </w:rPr>
            </w:pPr>
          </w:p>
          <w:p w14:paraId="6B94A11C" w14:textId="77777777" w:rsidR="00CA0DF5" w:rsidRPr="001B44CC" w:rsidRDefault="00CA0DF5" w:rsidP="00A1761D">
            <w:pPr>
              <w:tabs>
                <w:tab w:val="left" w:pos="567"/>
              </w:tabs>
              <w:jc w:val="center"/>
              <w:rPr>
                <w:b/>
              </w:rPr>
            </w:pPr>
            <w:r w:rsidRPr="001B44CC">
              <w:rPr>
                <w:b/>
              </w:rPr>
              <w:t>Unitatea de măsură</w:t>
            </w:r>
          </w:p>
          <w:p w14:paraId="3FF58E55" w14:textId="77777777" w:rsidR="00CA0DF5" w:rsidRPr="001B44CC" w:rsidRDefault="00CA0DF5" w:rsidP="00A1761D">
            <w:pPr>
              <w:tabs>
                <w:tab w:val="left" w:pos="567"/>
              </w:tabs>
              <w:jc w:val="center"/>
              <w:rPr>
                <w:b/>
              </w:rPr>
            </w:pPr>
            <w:r w:rsidRPr="001B44CC">
              <w:rPr>
                <w:b/>
              </w:rPr>
              <w:t>(bucăţi şi seturi)</w:t>
            </w:r>
          </w:p>
        </w:tc>
        <w:tc>
          <w:tcPr>
            <w:tcW w:w="1289" w:type="dxa"/>
            <w:shd w:val="clear" w:color="auto" w:fill="D9D9D9" w:themeFill="background1" w:themeFillShade="D9"/>
            <w:vAlign w:val="center"/>
          </w:tcPr>
          <w:p w14:paraId="4A6220BB" w14:textId="77777777" w:rsidR="00CA0DF5" w:rsidRPr="001B44CC" w:rsidRDefault="00CA0DF5" w:rsidP="00A1761D">
            <w:pPr>
              <w:tabs>
                <w:tab w:val="left" w:pos="567"/>
                <w:tab w:val="left" w:pos="1134"/>
              </w:tabs>
              <w:ind w:left="360"/>
              <w:jc w:val="center"/>
              <w:outlineLvl w:val="0"/>
              <w:rPr>
                <w:b/>
              </w:rPr>
            </w:pPr>
          </w:p>
          <w:p w14:paraId="318E7535" w14:textId="77777777" w:rsidR="00CA0DF5" w:rsidRPr="001B44CC" w:rsidRDefault="00CA0DF5" w:rsidP="00A1761D">
            <w:pPr>
              <w:tabs>
                <w:tab w:val="left" w:pos="567"/>
              </w:tabs>
              <w:jc w:val="center"/>
              <w:rPr>
                <w:b/>
              </w:rPr>
            </w:pPr>
            <w:r w:rsidRPr="001B44CC">
              <w:rPr>
                <w:b/>
              </w:rPr>
              <w:t>Asigurate din dotare</w:t>
            </w:r>
          </w:p>
        </w:tc>
        <w:tc>
          <w:tcPr>
            <w:tcW w:w="1544" w:type="dxa"/>
            <w:shd w:val="clear" w:color="auto" w:fill="D9D9D9" w:themeFill="background1" w:themeFillShade="D9"/>
            <w:vAlign w:val="center"/>
          </w:tcPr>
          <w:p w14:paraId="413352D6" w14:textId="77777777" w:rsidR="00CA0DF5" w:rsidRPr="001B44CC" w:rsidRDefault="00CA0DF5" w:rsidP="00A1761D">
            <w:pPr>
              <w:tabs>
                <w:tab w:val="left" w:pos="567"/>
                <w:tab w:val="left" w:pos="1134"/>
              </w:tabs>
              <w:ind w:left="360"/>
              <w:jc w:val="center"/>
              <w:outlineLvl w:val="0"/>
              <w:rPr>
                <w:b/>
              </w:rPr>
            </w:pPr>
          </w:p>
          <w:p w14:paraId="68FDBAC0" w14:textId="77777777" w:rsidR="00CA0DF5" w:rsidRPr="001B44CC" w:rsidRDefault="00CA0DF5" w:rsidP="00A1761D">
            <w:pPr>
              <w:tabs>
                <w:tab w:val="left" w:pos="567"/>
              </w:tabs>
              <w:jc w:val="center"/>
              <w:rPr>
                <w:b/>
              </w:rPr>
            </w:pPr>
            <w:r w:rsidRPr="001B44CC">
              <w:rPr>
                <w:b/>
              </w:rPr>
              <w:t>Asigurate de la terţi sau din alte surse</w:t>
            </w:r>
          </w:p>
        </w:tc>
      </w:tr>
      <w:tr w:rsidR="00CA0DF5" w:rsidRPr="001B44CC" w14:paraId="2482A953" w14:textId="77777777" w:rsidTr="00A1761D">
        <w:trPr>
          <w:trHeight w:val="240"/>
        </w:trPr>
        <w:tc>
          <w:tcPr>
            <w:tcW w:w="720" w:type="dxa"/>
          </w:tcPr>
          <w:p w14:paraId="303CAA52" w14:textId="77777777" w:rsidR="00CA0DF5" w:rsidRPr="001B44CC" w:rsidRDefault="00CA0DF5" w:rsidP="00A1761D">
            <w:pPr>
              <w:tabs>
                <w:tab w:val="left" w:pos="567"/>
              </w:tabs>
              <w:jc w:val="both"/>
              <w:rPr>
                <w:b/>
              </w:rPr>
            </w:pPr>
            <w:r w:rsidRPr="001B44CC">
              <w:rPr>
                <w:b/>
              </w:rPr>
              <w:t>0</w:t>
            </w:r>
          </w:p>
        </w:tc>
        <w:tc>
          <w:tcPr>
            <w:tcW w:w="4680" w:type="dxa"/>
          </w:tcPr>
          <w:p w14:paraId="225ECD81" w14:textId="77777777" w:rsidR="00CA0DF5" w:rsidRPr="001B44CC" w:rsidRDefault="00CA0DF5" w:rsidP="00A1761D">
            <w:pPr>
              <w:tabs>
                <w:tab w:val="left" w:pos="567"/>
              </w:tabs>
              <w:jc w:val="both"/>
              <w:rPr>
                <w:b/>
              </w:rPr>
            </w:pPr>
            <w:r w:rsidRPr="001B44CC">
              <w:rPr>
                <w:b/>
              </w:rPr>
              <w:t xml:space="preserve">                             1</w:t>
            </w:r>
          </w:p>
        </w:tc>
        <w:tc>
          <w:tcPr>
            <w:tcW w:w="1260" w:type="dxa"/>
          </w:tcPr>
          <w:p w14:paraId="29FE8CCE" w14:textId="77777777" w:rsidR="00CA0DF5" w:rsidRPr="001B44CC" w:rsidRDefault="00CA0DF5" w:rsidP="00A1761D">
            <w:pPr>
              <w:tabs>
                <w:tab w:val="left" w:pos="567"/>
              </w:tabs>
              <w:jc w:val="both"/>
              <w:rPr>
                <w:b/>
              </w:rPr>
            </w:pPr>
            <w:r w:rsidRPr="001B44CC">
              <w:rPr>
                <w:b/>
              </w:rPr>
              <w:t>2</w:t>
            </w:r>
          </w:p>
        </w:tc>
        <w:tc>
          <w:tcPr>
            <w:tcW w:w="1289" w:type="dxa"/>
          </w:tcPr>
          <w:p w14:paraId="256C847E" w14:textId="77777777" w:rsidR="00CA0DF5" w:rsidRPr="001B44CC" w:rsidRDefault="00CA0DF5" w:rsidP="00A1761D">
            <w:pPr>
              <w:tabs>
                <w:tab w:val="left" w:pos="567"/>
              </w:tabs>
              <w:jc w:val="both"/>
              <w:rPr>
                <w:b/>
              </w:rPr>
            </w:pPr>
            <w:r w:rsidRPr="001B44CC">
              <w:rPr>
                <w:b/>
              </w:rPr>
              <w:t>3</w:t>
            </w:r>
          </w:p>
        </w:tc>
        <w:tc>
          <w:tcPr>
            <w:tcW w:w="1544" w:type="dxa"/>
          </w:tcPr>
          <w:p w14:paraId="4F239E74" w14:textId="77777777" w:rsidR="00CA0DF5" w:rsidRPr="001B44CC" w:rsidRDefault="00CA0DF5" w:rsidP="00A1761D">
            <w:pPr>
              <w:tabs>
                <w:tab w:val="left" w:pos="567"/>
              </w:tabs>
              <w:jc w:val="both"/>
              <w:rPr>
                <w:b/>
              </w:rPr>
            </w:pPr>
            <w:r w:rsidRPr="001B44CC">
              <w:rPr>
                <w:b/>
              </w:rPr>
              <w:t>4</w:t>
            </w:r>
          </w:p>
        </w:tc>
      </w:tr>
      <w:tr w:rsidR="00CA0DF5" w:rsidRPr="001B44CC" w14:paraId="298958E5" w14:textId="77777777" w:rsidTr="00A1761D">
        <w:trPr>
          <w:trHeight w:val="240"/>
        </w:trPr>
        <w:tc>
          <w:tcPr>
            <w:tcW w:w="720" w:type="dxa"/>
          </w:tcPr>
          <w:p w14:paraId="43A69F2E" w14:textId="77777777" w:rsidR="00CA0DF5" w:rsidRPr="001B44CC" w:rsidRDefault="00CA0DF5" w:rsidP="00A1761D">
            <w:pPr>
              <w:tabs>
                <w:tab w:val="left" w:pos="567"/>
              </w:tabs>
              <w:jc w:val="both"/>
            </w:pPr>
            <w:r w:rsidRPr="001B44CC">
              <w:t>1.</w:t>
            </w:r>
          </w:p>
        </w:tc>
        <w:tc>
          <w:tcPr>
            <w:tcW w:w="4680" w:type="dxa"/>
          </w:tcPr>
          <w:p w14:paraId="6A35933B" w14:textId="77777777" w:rsidR="00CA0DF5" w:rsidRPr="001B44CC" w:rsidRDefault="00CA0DF5" w:rsidP="00A1761D">
            <w:pPr>
              <w:keepNext/>
              <w:keepLines/>
              <w:tabs>
                <w:tab w:val="left" w:pos="567"/>
              </w:tabs>
              <w:spacing w:before="200"/>
              <w:jc w:val="both"/>
              <w:outlineLvl w:val="2"/>
            </w:pPr>
          </w:p>
        </w:tc>
        <w:tc>
          <w:tcPr>
            <w:tcW w:w="1260" w:type="dxa"/>
          </w:tcPr>
          <w:p w14:paraId="245E3160" w14:textId="77777777" w:rsidR="00CA0DF5" w:rsidRPr="001B44CC" w:rsidRDefault="00CA0DF5" w:rsidP="00A1761D">
            <w:pPr>
              <w:keepNext/>
              <w:keepLines/>
              <w:tabs>
                <w:tab w:val="left" w:pos="567"/>
              </w:tabs>
              <w:spacing w:before="200"/>
              <w:jc w:val="both"/>
              <w:outlineLvl w:val="2"/>
            </w:pPr>
          </w:p>
        </w:tc>
        <w:tc>
          <w:tcPr>
            <w:tcW w:w="1289" w:type="dxa"/>
          </w:tcPr>
          <w:p w14:paraId="4C98FBC7" w14:textId="77777777" w:rsidR="00CA0DF5" w:rsidRPr="001B44CC" w:rsidRDefault="00CA0DF5" w:rsidP="00A1761D">
            <w:pPr>
              <w:keepNext/>
              <w:keepLines/>
              <w:tabs>
                <w:tab w:val="left" w:pos="567"/>
              </w:tabs>
              <w:spacing w:before="200"/>
              <w:jc w:val="both"/>
              <w:outlineLvl w:val="2"/>
            </w:pPr>
          </w:p>
        </w:tc>
        <w:tc>
          <w:tcPr>
            <w:tcW w:w="1544" w:type="dxa"/>
          </w:tcPr>
          <w:p w14:paraId="23FFDB35" w14:textId="77777777" w:rsidR="00CA0DF5" w:rsidRPr="001B44CC" w:rsidRDefault="00CA0DF5" w:rsidP="00A1761D">
            <w:pPr>
              <w:keepNext/>
              <w:keepLines/>
              <w:tabs>
                <w:tab w:val="left" w:pos="567"/>
              </w:tabs>
              <w:spacing w:before="200"/>
              <w:jc w:val="both"/>
              <w:outlineLvl w:val="2"/>
            </w:pPr>
          </w:p>
        </w:tc>
      </w:tr>
      <w:tr w:rsidR="00CA0DF5" w:rsidRPr="001B44CC" w14:paraId="109C5245" w14:textId="77777777" w:rsidTr="00A1761D">
        <w:trPr>
          <w:trHeight w:val="240"/>
        </w:trPr>
        <w:tc>
          <w:tcPr>
            <w:tcW w:w="720" w:type="dxa"/>
          </w:tcPr>
          <w:p w14:paraId="15241E76" w14:textId="77777777" w:rsidR="00CA0DF5" w:rsidRPr="001B44CC" w:rsidRDefault="00CA0DF5" w:rsidP="00A1761D">
            <w:pPr>
              <w:tabs>
                <w:tab w:val="left" w:pos="567"/>
              </w:tabs>
              <w:jc w:val="both"/>
            </w:pPr>
            <w:r w:rsidRPr="001B44CC">
              <w:t>2.</w:t>
            </w:r>
          </w:p>
        </w:tc>
        <w:tc>
          <w:tcPr>
            <w:tcW w:w="4680" w:type="dxa"/>
          </w:tcPr>
          <w:p w14:paraId="25B16378" w14:textId="77777777" w:rsidR="00CA0DF5" w:rsidRPr="001B44CC" w:rsidRDefault="00CA0DF5" w:rsidP="00A1761D">
            <w:pPr>
              <w:keepNext/>
              <w:keepLines/>
              <w:tabs>
                <w:tab w:val="left" w:pos="567"/>
              </w:tabs>
              <w:spacing w:before="200"/>
              <w:jc w:val="both"/>
              <w:outlineLvl w:val="2"/>
            </w:pPr>
          </w:p>
        </w:tc>
        <w:tc>
          <w:tcPr>
            <w:tcW w:w="1260" w:type="dxa"/>
          </w:tcPr>
          <w:p w14:paraId="2141BAD4" w14:textId="77777777" w:rsidR="00CA0DF5" w:rsidRPr="001B44CC" w:rsidRDefault="00CA0DF5" w:rsidP="00A1761D">
            <w:pPr>
              <w:keepNext/>
              <w:keepLines/>
              <w:tabs>
                <w:tab w:val="left" w:pos="567"/>
              </w:tabs>
              <w:spacing w:before="200"/>
              <w:jc w:val="both"/>
              <w:outlineLvl w:val="2"/>
            </w:pPr>
          </w:p>
        </w:tc>
        <w:tc>
          <w:tcPr>
            <w:tcW w:w="1289" w:type="dxa"/>
          </w:tcPr>
          <w:p w14:paraId="71A90E63" w14:textId="77777777" w:rsidR="00CA0DF5" w:rsidRPr="001B44CC" w:rsidRDefault="00CA0DF5" w:rsidP="00A1761D">
            <w:pPr>
              <w:keepNext/>
              <w:keepLines/>
              <w:tabs>
                <w:tab w:val="left" w:pos="567"/>
              </w:tabs>
              <w:spacing w:before="200"/>
              <w:jc w:val="both"/>
              <w:outlineLvl w:val="2"/>
            </w:pPr>
          </w:p>
        </w:tc>
        <w:tc>
          <w:tcPr>
            <w:tcW w:w="1544" w:type="dxa"/>
          </w:tcPr>
          <w:p w14:paraId="7D99CEB8" w14:textId="77777777" w:rsidR="00CA0DF5" w:rsidRPr="001B44CC" w:rsidRDefault="00CA0DF5" w:rsidP="00A1761D">
            <w:pPr>
              <w:keepNext/>
              <w:keepLines/>
              <w:tabs>
                <w:tab w:val="left" w:pos="567"/>
              </w:tabs>
              <w:spacing w:before="200"/>
              <w:jc w:val="both"/>
              <w:outlineLvl w:val="2"/>
            </w:pPr>
          </w:p>
        </w:tc>
      </w:tr>
      <w:tr w:rsidR="00CA0DF5" w:rsidRPr="001B44CC" w14:paraId="26E33AAF" w14:textId="77777777" w:rsidTr="00A1761D">
        <w:trPr>
          <w:trHeight w:val="240"/>
        </w:trPr>
        <w:tc>
          <w:tcPr>
            <w:tcW w:w="720" w:type="dxa"/>
          </w:tcPr>
          <w:p w14:paraId="580CEA6C" w14:textId="77777777" w:rsidR="00CA0DF5" w:rsidRPr="001B44CC" w:rsidRDefault="00CA0DF5" w:rsidP="00A1761D">
            <w:pPr>
              <w:tabs>
                <w:tab w:val="left" w:pos="567"/>
              </w:tabs>
              <w:jc w:val="both"/>
            </w:pPr>
            <w:r w:rsidRPr="001B44CC">
              <w:t>3.</w:t>
            </w:r>
          </w:p>
        </w:tc>
        <w:tc>
          <w:tcPr>
            <w:tcW w:w="4680" w:type="dxa"/>
          </w:tcPr>
          <w:p w14:paraId="028A0469" w14:textId="77777777" w:rsidR="00CA0DF5" w:rsidRPr="001B44CC" w:rsidRDefault="00CA0DF5" w:rsidP="00A1761D">
            <w:pPr>
              <w:keepNext/>
              <w:keepLines/>
              <w:tabs>
                <w:tab w:val="left" w:pos="567"/>
              </w:tabs>
              <w:spacing w:before="200"/>
              <w:jc w:val="both"/>
              <w:outlineLvl w:val="2"/>
            </w:pPr>
          </w:p>
        </w:tc>
        <w:tc>
          <w:tcPr>
            <w:tcW w:w="1260" w:type="dxa"/>
          </w:tcPr>
          <w:p w14:paraId="03D7D517" w14:textId="77777777" w:rsidR="00CA0DF5" w:rsidRPr="001B44CC" w:rsidRDefault="00CA0DF5" w:rsidP="00A1761D">
            <w:pPr>
              <w:keepNext/>
              <w:keepLines/>
              <w:tabs>
                <w:tab w:val="left" w:pos="567"/>
              </w:tabs>
              <w:spacing w:before="200"/>
              <w:jc w:val="both"/>
              <w:outlineLvl w:val="2"/>
            </w:pPr>
          </w:p>
        </w:tc>
        <w:tc>
          <w:tcPr>
            <w:tcW w:w="1289" w:type="dxa"/>
          </w:tcPr>
          <w:p w14:paraId="0A167587" w14:textId="77777777" w:rsidR="00CA0DF5" w:rsidRPr="001B44CC" w:rsidRDefault="00CA0DF5" w:rsidP="00A1761D">
            <w:pPr>
              <w:keepNext/>
              <w:keepLines/>
              <w:tabs>
                <w:tab w:val="left" w:pos="567"/>
              </w:tabs>
              <w:spacing w:before="200"/>
              <w:jc w:val="both"/>
              <w:outlineLvl w:val="2"/>
            </w:pPr>
          </w:p>
        </w:tc>
        <w:tc>
          <w:tcPr>
            <w:tcW w:w="1544" w:type="dxa"/>
          </w:tcPr>
          <w:p w14:paraId="1AA77FEC" w14:textId="77777777" w:rsidR="00CA0DF5" w:rsidRPr="001B44CC" w:rsidRDefault="00CA0DF5" w:rsidP="00A1761D">
            <w:pPr>
              <w:keepNext/>
              <w:keepLines/>
              <w:tabs>
                <w:tab w:val="left" w:pos="567"/>
              </w:tabs>
              <w:spacing w:before="200"/>
              <w:jc w:val="both"/>
              <w:outlineLvl w:val="2"/>
            </w:pPr>
          </w:p>
        </w:tc>
      </w:tr>
      <w:tr w:rsidR="00CA0DF5" w:rsidRPr="001B44CC" w14:paraId="3142BFA1" w14:textId="77777777" w:rsidTr="00A1761D">
        <w:trPr>
          <w:trHeight w:val="240"/>
        </w:trPr>
        <w:tc>
          <w:tcPr>
            <w:tcW w:w="720" w:type="dxa"/>
          </w:tcPr>
          <w:p w14:paraId="764F1620" w14:textId="77777777" w:rsidR="00CA0DF5" w:rsidRPr="001B44CC" w:rsidRDefault="00CA0DF5" w:rsidP="00A1761D">
            <w:pPr>
              <w:tabs>
                <w:tab w:val="left" w:pos="567"/>
              </w:tabs>
              <w:jc w:val="both"/>
            </w:pPr>
            <w:r w:rsidRPr="001B44CC">
              <w:t>.</w:t>
            </w:r>
          </w:p>
        </w:tc>
        <w:tc>
          <w:tcPr>
            <w:tcW w:w="4680" w:type="dxa"/>
          </w:tcPr>
          <w:p w14:paraId="5310BF90" w14:textId="77777777" w:rsidR="00CA0DF5" w:rsidRPr="001B44CC" w:rsidRDefault="00CA0DF5" w:rsidP="00A1761D">
            <w:pPr>
              <w:keepNext/>
              <w:keepLines/>
              <w:tabs>
                <w:tab w:val="left" w:pos="567"/>
              </w:tabs>
              <w:spacing w:before="200"/>
              <w:jc w:val="both"/>
              <w:outlineLvl w:val="2"/>
            </w:pPr>
          </w:p>
        </w:tc>
        <w:tc>
          <w:tcPr>
            <w:tcW w:w="1260" w:type="dxa"/>
          </w:tcPr>
          <w:p w14:paraId="4491CD8E" w14:textId="77777777" w:rsidR="00CA0DF5" w:rsidRPr="001B44CC" w:rsidRDefault="00CA0DF5" w:rsidP="00A1761D">
            <w:pPr>
              <w:keepNext/>
              <w:keepLines/>
              <w:tabs>
                <w:tab w:val="left" w:pos="567"/>
              </w:tabs>
              <w:spacing w:before="200"/>
              <w:jc w:val="both"/>
              <w:outlineLvl w:val="2"/>
            </w:pPr>
          </w:p>
        </w:tc>
        <w:tc>
          <w:tcPr>
            <w:tcW w:w="1289" w:type="dxa"/>
          </w:tcPr>
          <w:p w14:paraId="28879D0D" w14:textId="77777777" w:rsidR="00CA0DF5" w:rsidRPr="001B44CC" w:rsidRDefault="00CA0DF5" w:rsidP="00A1761D">
            <w:pPr>
              <w:keepNext/>
              <w:keepLines/>
              <w:tabs>
                <w:tab w:val="left" w:pos="567"/>
              </w:tabs>
              <w:spacing w:before="200"/>
              <w:jc w:val="both"/>
              <w:outlineLvl w:val="2"/>
            </w:pPr>
          </w:p>
        </w:tc>
        <w:tc>
          <w:tcPr>
            <w:tcW w:w="1544" w:type="dxa"/>
          </w:tcPr>
          <w:p w14:paraId="75A0B4BD" w14:textId="77777777" w:rsidR="00CA0DF5" w:rsidRPr="001B44CC" w:rsidRDefault="00CA0DF5" w:rsidP="00A1761D">
            <w:pPr>
              <w:keepNext/>
              <w:keepLines/>
              <w:tabs>
                <w:tab w:val="left" w:pos="567"/>
              </w:tabs>
              <w:spacing w:before="200"/>
              <w:jc w:val="both"/>
              <w:outlineLvl w:val="2"/>
            </w:pPr>
          </w:p>
        </w:tc>
      </w:tr>
      <w:tr w:rsidR="00CA0DF5" w:rsidRPr="001B44CC" w14:paraId="0D37515E" w14:textId="77777777" w:rsidTr="00A1761D">
        <w:trPr>
          <w:trHeight w:val="240"/>
        </w:trPr>
        <w:tc>
          <w:tcPr>
            <w:tcW w:w="720" w:type="dxa"/>
          </w:tcPr>
          <w:p w14:paraId="68BE5ED3" w14:textId="77777777" w:rsidR="00CA0DF5" w:rsidRPr="001B44CC" w:rsidRDefault="00CA0DF5" w:rsidP="00A1761D">
            <w:pPr>
              <w:keepNext/>
              <w:keepLines/>
              <w:tabs>
                <w:tab w:val="left" w:pos="567"/>
              </w:tabs>
              <w:spacing w:before="200"/>
              <w:jc w:val="both"/>
              <w:outlineLvl w:val="2"/>
            </w:pPr>
          </w:p>
        </w:tc>
        <w:tc>
          <w:tcPr>
            <w:tcW w:w="4680" w:type="dxa"/>
          </w:tcPr>
          <w:p w14:paraId="6A48AE99" w14:textId="77777777" w:rsidR="00CA0DF5" w:rsidRPr="001B44CC" w:rsidRDefault="00CA0DF5" w:rsidP="00A1761D">
            <w:pPr>
              <w:keepNext/>
              <w:keepLines/>
              <w:tabs>
                <w:tab w:val="left" w:pos="567"/>
              </w:tabs>
              <w:spacing w:before="200"/>
              <w:jc w:val="both"/>
              <w:outlineLvl w:val="2"/>
            </w:pPr>
          </w:p>
        </w:tc>
        <w:tc>
          <w:tcPr>
            <w:tcW w:w="1260" w:type="dxa"/>
          </w:tcPr>
          <w:p w14:paraId="015F1DA5" w14:textId="77777777" w:rsidR="00CA0DF5" w:rsidRPr="001B44CC" w:rsidRDefault="00CA0DF5" w:rsidP="00A1761D">
            <w:pPr>
              <w:keepNext/>
              <w:keepLines/>
              <w:tabs>
                <w:tab w:val="left" w:pos="567"/>
              </w:tabs>
              <w:spacing w:before="200"/>
              <w:jc w:val="both"/>
              <w:outlineLvl w:val="2"/>
            </w:pPr>
          </w:p>
        </w:tc>
        <w:tc>
          <w:tcPr>
            <w:tcW w:w="1289" w:type="dxa"/>
          </w:tcPr>
          <w:p w14:paraId="3900F24C" w14:textId="77777777" w:rsidR="00CA0DF5" w:rsidRPr="001B44CC" w:rsidRDefault="00CA0DF5" w:rsidP="00A1761D">
            <w:pPr>
              <w:keepNext/>
              <w:keepLines/>
              <w:tabs>
                <w:tab w:val="left" w:pos="567"/>
              </w:tabs>
              <w:spacing w:before="200"/>
              <w:jc w:val="both"/>
              <w:outlineLvl w:val="2"/>
            </w:pPr>
          </w:p>
        </w:tc>
        <w:tc>
          <w:tcPr>
            <w:tcW w:w="1544" w:type="dxa"/>
          </w:tcPr>
          <w:p w14:paraId="745C1FA7" w14:textId="77777777" w:rsidR="00CA0DF5" w:rsidRPr="001B44CC" w:rsidRDefault="00CA0DF5" w:rsidP="00A1761D">
            <w:pPr>
              <w:keepNext/>
              <w:keepLines/>
              <w:tabs>
                <w:tab w:val="left" w:pos="567"/>
              </w:tabs>
              <w:spacing w:before="200"/>
              <w:jc w:val="both"/>
              <w:outlineLvl w:val="2"/>
            </w:pPr>
          </w:p>
        </w:tc>
      </w:tr>
      <w:tr w:rsidR="00CA0DF5" w:rsidRPr="001B44CC" w14:paraId="539AC160" w14:textId="77777777" w:rsidTr="00A1761D">
        <w:trPr>
          <w:trHeight w:val="240"/>
        </w:trPr>
        <w:tc>
          <w:tcPr>
            <w:tcW w:w="720" w:type="dxa"/>
          </w:tcPr>
          <w:p w14:paraId="1E3934D4" w14:textId="77777777" w:rsidR="00CA0DF5" w:rsidRPr="001B44CC" w:rsidRDefault="00CA0DF5" w:rsidP="00A1761D">
            <w:pPr>
              <w:tabs>
                <w:tab w:val="left" w:pos="567"/>
              </w:tabs>
              <w:jc w:val="both"/>
            </w:pPr>
            <w:r w:rsidRPr="001B44CC">
              <w:t>n</w:t>
            </w:r>
          </w:p>
        </w:tc>
        <w:tc>
          <w:tcPr>
            <w:tcW w:w="4680" w:type="dxa"/>
          </w:tcPr>
          <w:p w14:paraId="13AC6CE7" w14:textId="77777777" w:rsidR="00CA0DF5" w:rsidRPr="001B44CC" w:rsidRDefault="00CA0DF5" w:rsidP="00A1761D">
            <w:pPr>
              <w:keepNext/>
              <w:keepLines/>
              <w:tabs>
                <w:tab w:val="left" w:pos="567"/>
              </w:tabs>
              <w:spacing w:before="200"/>
              <w:jc w:val="both"/>
              <w:outlineLvl w:val="2"/>
            </w:pPr>
          </w:p>
        </w:tc>
        <w:tc>
          <w:tcPr>
            <w:tcW w:w="1260" w:type="dxa"/>
          </w:tcPr>
          <w:p w14:paraId="58DAA31F" w14:textId="77777777" w:rsidR="00CA0DF5" w:rsidRPr="001B44CC" w:rsidRDefault="00CA0DF5" w:rsidP="00A1761D">
            <w:pPr>
              <w:keepNext/>
              <w:keepLines/>
              <w:tabs>
                <w:tab w:val="left" w:pos="567"/>
              </w:tabs>
              <w:spacing w:before="200"/>
              <w:jc w:val="both"/>
              <w:outlineLvl w:val="2"/>
            </w:pPr>
          </w:p>
        </w:tc>
        <w:tc>
          <w:tcPr>
            <w:tcW w:w="1289" w:type="dxa"/>
          </w:tcPr>
          <w:p w14:paraId="56B0C7DC" w14:textId="77777777" w:rsidR="00CA0DF5" w:rsidRPr="001B44CC" w:rsidRDefault="00CA0DF5" w:rsidP="00A1761D">
            <w:pPr>
              <w:keepNext/>
              <w:keepLines/>
              <w:tabs>
                <w:tab w:val="left" w:pos="567"/>
              </w:tabs>
              <w:spacing w:before="200"/>
              <w:jc w:val="both"/>
              <w:outlineLvl w:val="2"/>
            </w:pPr>
          </w:p>
        </w:tc>
        <w:tc>
          <w:tcPr>
            <w:tcW w:w="1544" w:type="dxa"/>
          </w:tcPr>
          <w:p w14:paraId="56F01677" w14:textId="77777777" w:rsidR="00CA0DF5" w:rsidRPr="001B44CC" w:rsidRDefault="00CA0DF5" w:rsidP="00A1761D">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lastRenderedPageBreak/>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554385AD" w14:textId="77777777" w:rsidR="00D86EBB" w:rsidRDefault="00D86EBB" w:rsidP="00CA0DF5">
      <w:pPr>
        <w:pStyle w:val="BodyText"/>
        <w:tabs>
          <w:tab w:val="left" w:pos="567"/>
        </w:tabs>
        <w:spacing w:line="360" w:lineRule="auto"/>
        <w:jc w:val="both"/>
        <w:rPr>
          <w:b/>
          <w:i/>
          <w:iCs/>
          <w:color w:val="2E74B5" w:themeColor="accent1" w:themeShade="BF"/>
          <w:sz w:val="28"/>
          <w:szCs w:val="28"/>
        </w:rPr>
      </w:pPr>
      <w:bookmarkStart w:id="12" w:name="_Hlk135209853"/>
    </w:p>
    <w:p w14:paraId="1543CBFD" w14:textId="624A3E43" w:rsidR="00CA0DF5" w:rsidRPr="001B44CC" w:rsidRDefault="00CA0DF5" w:rsidP="00CA0DF5">
      <w:pPr>
        <w:pStyle w:val="BodyText"/>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bookmarkEnd w:id="12"/>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CA0DF5" w:rsidRPr="001B44CC" w14:paraId="280AE7CF" w14:textId="77777777" w:rsidTr="005D4D12">
        <w:trPr>
          <w:cantSplit/>
          <w:trHeight w:val="1942"/>
        </w:trPr>
        <w:tc>
          <w:tcPr>
            <w:tcW w:w="273" w:type="pct"/>
            <w:shd w:val="clear" w:color="auto" w:fill="D9D9D9" w:themeFill="background1" w:themeFillShade="D9"/>
            <w:vAlign w:val="center"/>
          </w:tcPr>
          <w:p w14:paraId="2D50E97C" w14:textId="77777777" w:rsidR="00CA0DF5" w:rsidRPr="001B44CC" w:rsidRDefault="00CA0DF5" w:rsidP="00A1761D">
            <w:pPr>
              <w:tabs>
                <w:tab w:val="left" w:pos="567"/>
              </w:tabs>
              <w:jc w:val="center"/>
              <w:rPr>
                <w:b/>
                <w:bCs/>
              </w:rPr>
            </w:pPr>
          </w:p>
          <w:p w14:paraId="1419F518" w14:textId="77777777" w:rsidR="00CA0DF5" w:rsidRPr="001B44CC" w:rsidRDefault="00CA0DF5" w:rsidP="00A1761D">
            <w:pPr>
              <w:tabs>
                <w:tab w:val="left" w:pos="567"/>
              </w:tabs>
              <w:jc w:val="center"/>
              <w:rPr>
                <w:b/>
                <w:bCs/>
              </w:rPr>
            </w:pPr>
            <w:r w:rsidRPr="001B44CC">
              <w:rPr>
                <w:b/>
                <w:bCs/>
              </w:rPr>
              <w:t>Nr.</w:t>
            </w:r>
          </w:p>
          <w:p w14:paraId="42DC60AD" w14:textId="77777777" w:rsidR="00CA0DF5" w:rsidRPr="001B44CC" w:rsidRDefault="00CA0DF5" w:rsidP="00A1761D">
            <w:pPr>
              <w:tabs>
                <w:tab w:val="left" w:pos="567"/>
              </w:tabs>
              <w:jc w:val="center"/>
              <w:rPr>
                <w:b/>
                <w:bCs/>
              </w:rPr>
            </w:pPr>
            <w:r w:rsidRPr="001B44CC">
              <w:rPr>
                <w:b/>
                <w:bCs/>
              </w:rPr>
              <w:t>d/o</w:t>
            </w:r>
          </w:p>
        </w:tc>
        <w:tc>
          <w:tcPr>
            <w:tcW w:w="727" w:type="pct"/>
            <w:shd w:val="clear" w:color="auto" w:fill="D9D9D9" w:themeFill="background1" w:themeFillShade="D9"/>
            <w:vAlign w:val="center"/>
          </w:tcPr>
          <w:p w14:paraId="1B75A737" w14:textId="77777777" w:rsidR="00CA0DF5" w:rsidRPr="001B44CC" w:rsidRDefault="00CA0DF5" w:rsidP="00A1761D">
            <w:pPr>
              <w:tabs>
                <w:tab w:val="left" w:pos="567"/>
                <w:tab w:val="left" w:pos="1134"/>
              </w:tabs>
              <w:ind w:left="360"/>
              <w:jc w:val="center"/>
              <w:outlineLvl w:val="0"/>
              <w:rPr>
                <w:b/>
                <w:bCs/>
              </w:rPr>
            </w:pPr>
          </w:p>
          <w:p w14:paraId="0B9C9EB5" w14:textId="77777777" w:rsidR="00CA0DF5" w:rsidRPr="001B44CC" w:rsidRDefault="00CA0DF5" w:rsidP="00A1761D">
            <w:pPr>
              <w:tabs>
                <w:tab w:val="left" w:pos="567"/>
              </w:tabs>
              <w:jc w:val="center"/>
              <w:rPr>
                <w:b/>
                <w:bCs/>
              </w:rPr>
            </w:pPr>
            <w:r w:rsidRPr="001B44CC">
              <w:rPr>
                <w:b/>
                <w:bCs/>
              </w:rPr>
              <w:t>Funcţia</w:t>
            </w:r>
          </w:p>
        </w:tc>
        <w:tc>
          <w:tcPr>
            <w:tcW w:w="1000" w:type="pct"/>
            <w:shd w:val="clear" w:color="auto" w:fill="D9D9D9" w:themeFill="background1" w:themeFillShade="D9"/>
            <w:vAlign w:val="center"/>
          </w:tcPr>
          <w:p w14:paraId="1281424D" w14:textId="77777777" w:rsidR="00CA0DF5" w:rsidRPr="001B44CC" w:rsidRDefault="00CA0DF5" w:rsidP="00A1761D">
            <w:pPr>
              <w:tabs>
                <w:tab w:val="left" w:pos="567"/>
                <w:tab w:val="left" w:pos="1134"/>
              </w:tabs>
              <w:ind w:left="360"/>
              <w:jc w:val="center"/>
              <w:outlineLvl w:val="0"/>
              <w:rPr>
                <w:b/>
                <w:bCs/>
              </w:rPr>
            </w:pPr>
          </w:p>
          <w:p w14:paraId="03D92E76" w14:textId="77777777" w:rsidR="00CA0DF5" w:rsidRPr="001B44CC" w:rsidRDefault="00CA0DF5" w:rsidP="00A1761D">
            <w:pPr>
              <w:tabs>
                <w:tab w:val="left" w:pos="567"/>
              </w:tabs>
              <w:jc w:val="center"/>
              <w:rPr>
                <w:b/>
                <w:bCs/>
              </w:rPr>
            </w:pPr>
            <w:r w:rsidRPr="001B44CC">
              <w:rPr>
                <w:b/>
                <w:bCs/>
              </w:rPr>
              <w:t>Studii de specialitate</w:t>
            </w:r>
          </w:p>
        </w:tc>
        <w:tc>
          <w:tcPr>
            <w:tcW w:w="1036" w:type="pct"/>
            <w:shd w:val="clear" w:color="auto" w:fill="D9D9D9" w:themeFill="background1" w:themeFillShade="D9"/>
            <w:vAlign w:val="center"/>
          </w:tcPr>
          <w:p w14:paraId="3DD817F8" w14:textId="77777777" w:rsidR="00CA0DF5" w:rsidRPr="001B44CC" w:rsidRDefault="00CA0DF5" w:rsidP="00A1761D">
            <w:pPr>
              <w:tabs>
                <w:tab w:val="left" w:pos="567"/>
              </w:tabs>
              <w:jc w:val="center"/>
              <w:rPr>
                <w:b/>
                <w:bCs/>
              </w:rPr>
            </w:pPr>
            <w:r w:rsidRPr="001B44CC">
              <w:rPr>
                <w:b/>
                <w:bCs/>
              </w:rPr>
              <w:t>Vechimea în  munca de specialitate (ani)</w:t>
            </w:r>
          </w:p>
        </w:tc>
        <w:tc>
          <w:tcPr>
            <w:tcW w:w="1056" w:type="pct"/>
            <w:shd w:val="clear" w:color="auto" w:fill="D9D9D9" w:themeFill="background1" w:themeFillShade="D9"/>
            <w:vAlign w:val="center"/>
          </w:tcPr>
          <w:p w14:paraId="261C5A4A" w14:textId="77777777" w:rsidR="00CA0DF5" w:rsidRPr="001B44CC" w:rsidRDefault="00CA0DF5" w:rsidP="00A1761D">
            <w:pPr>
              <w:tabs>
                <w:tab w:val="left" w:pos="567"/>
              </w:tabs>
              <w:jc w:val="center"/>
              <w:rPr>
                <w:b/>
                <w:bCs/>
              </w:rPr>
            </w:pPr>
            <w:r w:rsidRPr="001B44CC">
              <w:rPr>
                <w:b/>
                <w:bCs/>
              </w:rPr>
              <w:t>Numărul şi denumirea lucrărilor similare executate în calitate de conducător</w:t>
            </w:r>
          </w:p>
        </w:tc>
        <w:tc>
          <w:tcPr>
            <w:tcW w:w="908" w:type="pct"/>
            <w:shd w:val="clear" w:color="auto" w:fill="D9D9D9" w:themeFill="background1" w:themeFillShade="D9"/>
            <w:vAlign w:val="center"/>
          </w:tcPr>
          <w:p w14:paraId="28C09084" w14:textId="77777777" w:rsidR="00CA0DF5" w:rsidRPr="001B44CC" w:rsidRDefault="00CA0DF5" w:rsidP="00A1761D">
            <w:pPr>
              <w:tabs>
                <w:tab w:val="left" w:pos="567"/>
              </w:tabs>
              <w:jc w:val="center"/>
              <w:rPr>
                <w:b/>
                <w:bCs/>
              </w:rPr>
            </w:pPr>
            <w:r w:rsidRPr="001B44CC">
              <w:rPr>
                <w:b/>
                <w:bCs/>
              </w:rPr>
              <w:t>Numărul certificatului de atestare</w:t>
            </w:r>
          </w:p>
          <w:p w14:paraId="7E74E44D" w14:textId="77777777" w:rsidR="00CA0DF5" w:rsidRPr="001B44CC" w:rsidRDefault="00CA0DF5" w:rsidP="00A1761D">
            <w:pPr>
              <w:tabs>
                <w:tab w:val="left" w:pos="567"/>
              </w:tabs>
              <w:jc w:val="center"/>
              <w:rPr>
                <w:b/>
                <w:bCs/>
              </w:rPr>
            </w:pPr>
            <w:r w:rsidRPr="001B44CC">
              <w:rPr>
                <w:b/>
                <w:bCs/>
              </w:rPr>
              <w:t>și data eliberării</w:t>
            </w:r>
          </w:p>
          <w:p w14:paraId="656761B2" w14:textId="77777777" w:rsidR="00CA0DF5" w:rsidRPr="001B44CC" w:rsidRDefault="00CA0DF5" w:rsidP="00A1761D">
            <w:pPr>
              <w:tabs>
                <w:tab w:val="left" w:pos="567"/>
                <w:tab w:val="left" w:pos="1134"/>
              </w:tabs>
              <w:ind w:left="360"/>
              <w:jc w:val="center"/>
              <w:outlineLvl w:val="0"/>
              <w:rPr>
                <w:b/>
                <w:bCs/>
              </w:rPr>
            </w:pPr>
          </w:p>
          <w:p w14:paraId="4A1BD017" w14:textId="77777777" w:rsidR="00CA0DF5" w:rsidRPr="001B44CC" w:rsidRDefault="00CA0DF5" w:rsidP="00A1761D">
            <w:pPr>
              <w:tabs>
                <w:tab w:val="left" w:pos="567"/>
                <w:tab w:val="left" w:pos="1134"/>
              </w:tabs>
              <w:ind w:left="360"/>
              <w:jc w:val="center"/>
              <w:outlineLvl w:val="0"/>
              <w:rPr>
                <w:b/>
                <w:bCs/>
              </w:rPr>
            </w:pPr>
          </w:p>
        </w:tc>
      </w:tr>
      <w:tr w:rsidR="00CA0DF5" w:rsidRPr="001B44CC" w14:paraId="66D2495F" w14:textId="77777777" w:rsidTr="00A1761D">
        <w:trPr>
          <w:cantSplit/>
          <w:trHeight w:val="320"/>
        </w:trPr>
        <w:tc>
          <w:tcPr>
            <w:tcW w:w="273" w:type="pct"/>
          </w:tcPr>
          <w:p w14:paraId="456BC7CA" w14:textId="77777777" w:rsidR="00CA0DF5" w:rsidRPr="001B44CC" w:rsidRDefault="00CA0DF5" w:rsidP="00A1761D">
            <w:pPr>
              <w:tabs>
                <w:tab w:val="left" w:pos="567"/>
                <w:tab w:val="left" w:pos="1134"/>
              </w:tabs>
              <w:ind w:left="360"/>
              <w:jc w:val="both"/>
              <w:outlineLvl w:val="0"/>
              <w:rPr>
                <w:b/>
                <w:bCs/>
              </w:rPr>
            </w:pPr>
          </w:p>
        </w:tc>
        <w:tc>
          <w:tcPr>
            <w:tcW w:w="727" w:type="pct"/>
          </w:tcPr>
          <w:p w14:paraId="52DC772F" w14:textId="77777777" w:rsidR="00CA0DF5" w:rsidRPr="001B44CC" w:rsidRDefault="00CA0DF5" w:rsidP="00A1761D">
            <w:pPr>
              <w:tabs>
                <w:tab w:val="left" w:pos="567"/>
              </w:tabs>
              <w:jc w:val="both"/>
              <w:rPr>
                <w:b/>
                <w:bCs/>
              </w:rPr>
            </w:pPr>
            <w:r w:rsidRPr="001B44CC">
              <w:rPr>
                <w:b/>
                <w:bCs/>
              </w:rPr>
              <w:t>1</w:t>
            </w:r>
          </w:p>
        </w:tc>
        <w:tc>
          <w:tcPr>
            <w:tcW w:w="1000" w:type="pct"/>
          </w:tcPr>
          <w:p w14:paraId="6ED52801" w14:textId="77777777" w:rsidR="00CA0DF5" w:rsidRPr="001B44CC" w:rsidRDefault="00CA0DF5" w:rsidP="00A1761D">
            <w:pPr>
              <w:tabs>
                <w:tab w:val="left" w:pos="567"/>
              </w:tabs>
              <w:jc w:val="both"/>
              <w:rPr>
                <w:b/>
                <w:bCs/>
              </w:rPr>
            </w:pPr>
            <w:r w:rsidRPr="001B44CC">
              <w:rPr>
                <w:b/>
                <w:bCs/>
              </w:rPr>
              <w:t>2</w:t>
            </w:r>
          </w:p>
        </w:tc>
        <w:tc>
          <w:tcPr>
            <w:tcW w:w="1036" w:type="pct"/>
          </w:tcPr>
          <w:p w14:paraId="026C97B7" w14:textId="77777777" w:rsidR="00CA0DF5" w:rsidRPr="001B44CC" w:rsidRDefault="00CA0DF5" w:rsidP="00A1761D">
            <w:pPr>
              <w:tabs>
                <w:tab w:val="left" w:pos="567"/>
              </w:tabs>
              <w:jc w:val="both"/>
              <w:rPr>
                <w:b/>
                <w:bCs/>
              </w:rPr>
            </w:pPr>
            <w:r w:rsidRPr="001B44CC">
              <w:rPr>
                <w:b/>
                <w:bCs/>
              </w:rPr>
              <w:t>3</w:t>
            </w:r>
          </w:p>
        </w:tc>
        <w:tc>
          <w:tcPr>
            <w:tcW w:w="1056" w:type="pct"/>
          </w:tcPr>
          <w:p w14:paraId="1B0509F2" w14:textId="77777777" w:rsidR="00CA0DF5" w:rsidRPr="001B44CC" w:rsidRDefault="00CA0DF5" w:rsidP="00A1761D">
            <w:pPr>
              <w:tabs>
                <w:tab w:val="left" w:pos="567"/>
              </w:tabs>
              <w:jc w:val="both"/>
              <w:rPr>
                <w:b/>
                <w:bCs/>
              </w:rPr>
            </w:pPr>
            <w:r w:rsidRPr="001B44CC">
              <w:rPr>
                <w:b/>
                <w:bCs/>
              </w:rPr>
              <w:t>4</w:t>
            </w:r>
          </w:p>
        </w:tc>
        <w:tc>
          <w:tcPr>
            <w:tcW w:w="908" w:type="pct"/>
          </w:tcPr>
          <w:p w14:paraId="2B5B40D1" w14:textId="77777777" w:rsidR="00CA0DF5" w:rsidRPr="001B44CC" w:rsidRDefault="00CA0DF5" w:rsidP="00A1761D">
            <w:pPr>
              <w:tabs>
                <w:tab w:val="left" w:pos="567"/>
              </w:tabs>
              <w:jc w:val="both"/>
              <w:rPr>
                <w:b/>
                <w:bCs/>
              </w:rPr>
            </w:pPr>
            <w:r w:rsidRPr="001B44CC">
              <w:rPr>
                <w:b/>
                <w:bCs/>
              </w:rPr>
              <w:t>5</w:t>
            </w:r>
          </w:p>
        </w:tc>
      </w:tr>
      <w:tr w:rsidR="00CA0DF5" w:rsidRPr="001B44CC" w14:paraId="6CA5C4FB" w14:textId="77777777" w:rsidTr="00A1761D">
        <w:trPr>
          <w:cantSplit/>
          <w:trHeight w:val="140"/>
        </w:trPr>
        <w:tc>
          <w:tcPr>
            <w:tcW w:w="273" w:type="pct"/>
          </w:tcPr>
          <w:p w14:paraId="2C55AB3D" w14:textId="77777777" w:rsidR="00CA0DF5" w:rsidRPr="001B44CC" w:rsidRDefault="00CA0DF5" w:rsidP="00A1761D">
            <w:pPr>
              <w:keepNext/>
              <w:keepLines/>
              <w:tabs>
                <w:tab w:val="left" w:pos="567"/>
              </w:tabs>
              <w:spacing w:before="200"/>
              <w:jc w:val="both"/>
              <w:outlineLvl w:val="2"/>
              <w:rPr>
                <w:bCs/>
              </w:rPr>
            </w:pPr>
          </w:p>
        </w:tc>
        <w:tc>
          <w:tcPr>
            <w:tcW w:w="727" w:type="pct"/>
          </w:tcPr>
          <w:p w14:paraId="6D9701F3" w14:textId="77777777" w:rsidR="00CA0DF5" w:rsidRPr="001B44CC" w:rsidRDefault="00CA0DF5" w:rsidP="00A1761D">
            <w:pPr>
              <w:tabs>
                <w:tab w:val="left" w:pos="567"/>
              </w:tabs>
              <w:jc w:val="both"/>
              <w:rPr>
                <w:bCs/>
              </w:rPr>
            </w:pPr>
            <w:r w:rsidRPr="001B44CC">
              <w:rPr>
                <w:bCs/>
              </w:rPr>
              <w:t>Arhitect-șef</w:t>
            </w:r>
          </w:p>
        </w:tc>
        <w:tc>
          <w:tcPr>
            <w:tcW w:w="1000" w:type="pct"/>
          </w:tcPr>
          <w:p w14:paraId="5532A95C" w14:textId="77777777" w:rsidR="00CA0DF5" w:rsidRPr="001B44CC" w:rsidRDefault="00CA0DF5" w:rsidP="00A1761D">
            <w:pPr>
              <w:keepNext/>
              <w:keepLines/>
              <w:tabs>
                <w:tab w:val="left" w:pos="567"/>
              </w:tabs>
              <w:spacing w:before="200"/>
              <w:jc w:val="both"/>
              <w:outlineLvl w:val="2"/>
              <w:rPr>
                <w:bCs/>
              </w:rPr>
            </w:pPr>
          </w:p>
        </w:tc>
        <w:tc>
          <w:tcPr>
            <w:tcW w:w="1036" w:type="pct"/>
          </w:tcPr>
          <w:p w14:paraId="1397FF6C" w14:textId="77777777" w:rsidR="00CA0DF5" w:rsidRPr="001B44CC" w:rsidRDefault="00CA0DF5" w:rsidP="00A1761D">
            <w:pPr>
              <w:keepNext/>
              <w:keepLines/>
              <w:tabs>
                <w:tab w:val="left" w:pos="567"/>
              </w:tabs>
              <w:spacing w:before="200"/>
              <w:jc w:val="both"/>
              <w:outlineLvl w:val="2"/>
              <w:rPr>
                <w:bCs/>
              </w:rPr>
            </w:pPr>
          </w:p>
        </w:tc>
        <w:tc>
          <w:tcPr>
            <w:tcW w:w="1056" w:type="pct"/>
          </w:tcPr>
          <w:p w14:paraId="492E9346" w14:textId="77777777" w:rsidR="00CA0DF5" w:rsidRPr="001B44CC" w:rsidRDefault="00CA0DF5" w:rsidP="00A1761D">
            <w:pPr>
              <w:keepNext/>
              <w:keepLines/>
              <w:tabs>
                <w:tab w:val="left" w:pos="567"/>
              </w:tabs>
              <w:spacing w:before="200"/>
              <w:jc w:val="both"/>
              <w:outlineLvl w:val="2"/>
              <w:rPr>
                <w:bCs/>
              </w:rPr>
            </w:pPr>
          </w:p>
        </w:tc>
        <w:tc>
          <w:tcPr>
            <w:tcW w:w="908" w:type="pct"/>
          </w:tcPr>
          <w:p w14:paraId="1AD4B162" w14:textId="77777777" w:rsidR="00CA0DF5" w:rsidRPr="001B44CC" w:rsidRDefault="00CA0DF5" w:rsidP="00A1761D">
            <w:pPr>
              <w:keepNext/>
              <w:keepLines/>
              <w:tabs>
                <w:tab w:val="left" w:pos="567"/>
              </w:tabs>
              <w:spacing w:before="200"/>
              <w:jc w:val="both"/>
              <w:outlineLvl w:val="2"/>
              <w:rPr>
                <w:bCs/>
              </w:rPr>
            </w:pPr>
          </w:p>
        </w:tc>
      </w:tr>
      <w:tr w:rsidR="00CA0DF5" w:rsidRPr="001B44CC" w14:paraId="39598380" w14:textId="77777777" w:rsidTr="00A1761D">
        <w:trPr>
          <w:cantSplit/>
          <w:trHeight w:val="140"/>
        </w:trPr>
        <w:tc>
          <w:tcPr>
            <w:tcW w:w="273" w:type="pct"/>
          </w:tcPr>
          <w:p w14:paraId="2E82BCDB" w14:textId="77777777" w:rsidR="00CA0DF5" w:rsidRPr="001B44CC" w:rsidRDefault="00CA0DF5" w:rsidP="00A1761D">
            <w:pPr>
              <w:keepNext/>
              <w:keepLines/>
              <w:tabs>
                <w:tab w:val="left" w:pos="567"/>
              </w:tabs>
              <w:spacing w:before="200"/>
              <w:jc w:val="both"/>
              <w:outlineLvl w:val="2"/>
              <w:rPr>
                <w:bCs/>
              </w:rPr>
            </w:pPr>
          </w:p>
        </w:tc>
        <w:tc>
          <w:tcPr>
            <w:tcW w:w="727" w:type="pct"/>
          </w:tcPr>
          <w:p w14:paraId="6893F825" w14:textId="77777777" w:rsidR="00CA0DF5" w:rsidRPr="001B44CC" w:rsidRDefault="00CA0DF5" w:rsidP="00A1761D">
            <w:pPr>
              <w:tabs>
                <w:tab w:val="left" w:pos="567"/>
              </w:tabs>
              <w:jc w:val="both"/>
              <w:rPr>
                <w:bCs/>
              </w:rPr>
            </w:pPr>
            <w:r w:rsidRPr="001B44CC">
              <w:rPr>
                <w:bCs/>
              </w:rPr>
              <w:t>Inginer-șef</w:t>
            </w:r>
          </w:p>
        </w:tc>
        <w:tc>
          <w:tcPr>
            <w:tcW w:w="1000" w:type="pct"/>
          </w:tcPr>
          <w:p w14:paraId="0FA39470" w14:textId="77777777" w:rsidR="00CA0DF5" w:rsidRPr="001B44CC" w:rsidRDefault="00CA0DF5" w:rsidP="00A1761D">
            <w:pPr>
              <w:keepNext/>
              <w:keepLines/>
              <w:tabs>
                <w:tab w:val="left" w:pos="567"/>
              </w:tabs>
              <w:spacing w:before="200"/>
              <w:jc w:val="both"/>
              <w:outlineLvl w:val="2"/>
              <w:rPr>
                <w:bCs/>
              </w:rPr>
            </w:pPr>
          </w:p>
        </w:tc>
        <w:tc>
          <w:tcPr>
            <w:tcW w:w="1036" w:type="pct"/>
          </w:tcPr>
          <w:p w14:paraId="11823CDF" w14:textId="77777777" w:rsidR="00CA0DF5" w:rsidRPr="001B44CC" w:rsidRDefault="00CA0DF5" w:rsidP="00A1761D">
            <w:pPr>
              <w:keepNext/>
              <w:keepLines/>
              <w:tabs>
                <w:tab w:val="left" w:pos="567"/>
              </w:tabs>
              <w:spacing w:before="200"/>
              <w:jc w:val="both"/>
              <w:outlineLvl w:val="2"/>
              <w:rPr>
                <w:bCs/>
              </w:rPr>
            </w:pPr>
          </w:p>
        </w:tc>
        <w:tc>
          <w:tcPr>
            <w:tcW w:w="1056" w:type="pct"/>
          </w:tcPr>
          <w:p w14:paraId="4C65E29F" w14:textId="77777777" w:rsidR="00CA0DF5" w:rsidRPr="001B44CC" w:rsidRDefault="00CA0DF5" w:rsidP="00A1761D">
            <w:pPr>
              <w:keepNext/>
              <w:keepLines/>
              <w:tabs>
                <w:tab w:val="left" w:pos="567"/>
              </w:tabs>
              <w:spacing w:before="200"/>
              <w:jc w:val="both"/>
              <w:outlineLvl w:val="2"/>
              <w:rPr>
                <w:bCs/>
              </w:rPr>
            </w:pPr>
          </w:p>
        </w:tc>
        <w:tc>
          <w:tcPr>
            <w:tcW w:w="908" w:type="pct"/>
          </w:tcPr>
          <w:p w14:paraId="7BB3BCA8" w14:textId="77777777" w:rsidR="00CA0DF5" w:rsidRPr="001B44CC" w:rsidRDefault="00CA0DF5" w:rsidP="00A1761D">
            <w:pPr>
              <w:keepNext/>
              <w:keepLines/>
              <w:tabs>
                <w:tab w:val="left" w:pos="567"/>
              </w:tabs>
              <w:spacing w:before="200"/>
              <w:jc w:val="both"/>
              <w:outlineLvl w:val="2"/>
              <w:rPr>
                <w:bCs/>
              </w:rPr>
            </w:pPr>
          </w:p>
        </w:tc>
      </w:tr>
      <w:tr w:rsidR="00CA0DF5" w:rsidRPr="001B44CC" w14:paraId="10142DCC" w14:textId="77777777" w:rsidTr="00A1761D">
        <w:trPr>
          <w:cantSplit/>
          <w:trHeight w:val="140"/>
        </w:trPr>
        <w:tc>
          <w:tcPr>
            <w:tcW w:w="273" w:type="pct"/>
          </w:tcPr>
          <w:p w14:paraId="3A1692C0" w14:textId="77777777" w:rsidR="00CA0DF5" w:rsidRPr="001B44CC" w:rsidRDefault="00CA0DF5" w:rsidP="00A1761D">
            <w:pPr>
              <w:keepNext/>
              <w:keepLines/>
              <w:tabs>
                <w:tab w:val="left" w:pos="567"/>
              </w:tabs>
              <w:spacing w:before="200"/>
              <w:jc w:val="both"/>
              <w:outlineLvl w:val="2"/>
              <w:rPr>
                <w:bCs/>
              </w:rPr>
            </w:pPr>
          </w:p>
        </w:tc>
        <w:tc>
          <w:tcPr>
            <w:tcW w:w="727" w:type="pct"/>
          </w:tcPr>
          <w:p w14:paraId="0F08B402" w14:textId="77777777" w:rsidR="00CA0DF5" w:rsidRPr="001B44CC" w:rsidRDefault="00CA0DF5" w:rsidP="00A1761D">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A1761D">
            <w:pPr>
              <w:keepNext/>
              <w:keepLines/>
              <w:tabs>
                <w:tab w:val="left" w:pos="567"/>
              </w:tabs>
              <w:spacing w:before="200"/>
              <w:jc w:val="both"/>
              <w:outlineLvl w:val="2"/>
              <w:rPr>
                <w:bCs/>
              </w:rPr>
            </w:pPr>
          </w:p>
        </w:tc>
        <w:tc>
          <w:tcPr>
            <w:tcW w:w="1036" w:type="pct"/>
          </w:tcPr>
          <w:p w14:paraId="63BAAE3C" w14:textId="77777777" w:rsidR="00CA0DF5" w:rsidRPr="001B44CC" w:rsidRDefault="00CA0DF5" w:rsidP="00A1761D">
            <w:pPr>
              <w:keepNext/>
              <w:keepLines/>
              <w:tabs>
                <w:tab w:val="left" w:pos="567"/>
              </w:tabs>
              <w:spacing w:before="200"/>
              <w:jc w:val="both"/>
              <w:outlineLvl w:val="2"/>
              <w:rPr>
                <w:bCs/>
              </w:rPr>
            </w:pPr>
          </w:p>
        </w:tc>
        <w:tc>
          <w:tcPr>
            <w:tcW w:w="1056" w:type="pct"/>
          </w:tcPr>
          <w:p w14:paraId="0BBB0FBD" w14:textId="77777777" w:rsidR="00CA0DF5" w:rsidRPr="001B44CC" w:rsidRDefault="00CA0DF5" w:rsidP="00A1761D">
            <w:pPr>
              <w:keepNext/>
              <w:keepLines/>
              <w:tabs>
                <w:tab w:val="left" w:pos="567"/>
              </w:tabs>
              <w:spacing w:before="200"/>
              <w:jc w:val="both"/>
              <w:outlineLvl w:val="2"/>
              <w:rPr>
                <w:bCs/>
              </w:rPr>
            </w:pPr>
          </w:p>
        </w:tc>
        <w:tc>
          <w:tcPr>
            <w:tcW w:w="908" w:type="pct"/>
          </w:tcPr>
          <w:p w14:paraId="22577445" w14:textId="77777777" w:rsidR="00CA0DF5" w:rsidRPr="001B44CC" w:rsidRDefault="00CA0DF5" w:rsidP="00A1761D">
            <w:pPr>
              <w:keepNext/>
              <w:keepLines/>
              <w:tabs>
                <w:tab w:val="left" w:pos="567"/>
              </w:tabs>
              <w:spacing w:before="200"/>
              <w:jc w:val="both"/>
              <w:outlineLvl w:val="2"/>
              <w:rPr>
                <w:bCs/>
              </w:rPr>
            </w:pPr>
          </w:p>
        </w:tc>
      </w:tr>
      <w:tr w:rsidR="00CA0DF5" w:rsidRPr="001B44CC" w14:paraId="09C54A27" w14:textId="77777777" w:rsidTr="00A1761D">
        <w:trPr>
          <w:cantSplit/>
          <w:trHeight w:val="140"/>
        </w:trPr>
        <w:tc>
          <w:tcPr>
            <w:tcW w:w="273" w:type="pct"/>
          </w:tcPr>
          <w:p w14:paraId="712D9D75" w14:textId="77777777" w:rsidR="00CA0DF5" w:rsidRPr="001B44CC" w:rsidRDefault="00CA0DF5" w:rsidP="00A1761D">
            <w:pPr>
              <w:keepNext/>
              <w:keepLines/>
              <w:tabs>
                <w:tab w:val="left" w:pos="567"/>
              </w:tabs>
              <w:spacing w:before="200"/>
              <w:jc w:val="both"/>
              <w:outlineLvl w:val="2"/>
              <w:rPr>
                <w:bCs/>
              </w:rPr>
            </w:pPr>
          </w:p>
        </w:tc>
        <w:tc>
          <w:tcPr>
            <w:tcW w:w="727" w:type="pct"/>
          </w:tcPr>
          <w:p w14:paraId="7DFE941A" w14:textId="77777777" w:rsidR="00CA0DF5" w:rsidRPr="001B44CC" w:rsidRDefault="00CA0DF5" w:rsidP="00A1761D">
            <w:pPr>
              <w:tabs>
                <w:tab w:val="left" w:pos="567"/>
              </w:tabs>
              <w:jc w:val="both"/>
              <w:rPr>
                <w:bCs/>
              </w:rPr>
            </w:pPr>
            <w:r w:rsidRPr="001B44CC">
              <w:rPr>
                <w:bCs/>
              </w:rPr>
              <w:t>Maiştri</w:t>
            </w:r>
          </w:p>
        </w:tc>
        <w:tc>
          <w:tcPr>
            <w:tcW w:w="1000" w:type="pct"/>
          </w:tcPr>
          <w:p w14:paraId="2A849A5D" w14:textId="77777777" w:rsidR="00CA0DF5" w:rsidRPr="001B44CC" w:rsidRDefault="00CA0DF5" w:rsidP="00A1761D">
            <w:pPr>
              <w:keepNext/>
              <w:keepLines/>
              <w:tabs>
                <w:tab w:val="left" w:pos="567"/>
              </w:tabs>
              <w:spacing w:before="200"/>
              <w:jc w:val="both"/>
              <w:outlineLvl w:val="2"/>
              <w:rPr>
                <w:bCs/>
              </w:rPr>
            </w:pPr>
          </w:p>
        </w:tc>
        <w:tc>
          <w:tcPr>
            <w:tcW w:w="1036" w:type="pct"/>
          </w:tcPr>
          <w:p w14:paraId="3C22B16F" w14:textId="77777777" w:rsidR="00CA0DF5" w:rsidRPr="001B44CC" w:rsidRDefault="00CA0DF5" w:rsidP="00A1761D">
            <w:pPr>
              <w:keepNext/>
              <w:keepLines/>
              <w:tabs>
                <w:tab w:val="left" w:pos="567"/>
              </w:tabs>
              <w:spacing w:before="200"/>
              <w:jc w:val="both"/>
              <w:outlineLvl w:val="2"/>
              <w:rPr>
                <w:bCs/>
              </w:rPr>
            </w:pPr>
          </w:p>
        </w:tc>
        <w:tc>
          <w:tcPr>
            <w:tcW w:w="1056" w:type="pct"/>
          </w:tcPr>
          <w:p w14:paraId="19FDCC63" w14:textId="77777777" w:rsidR="00CA0DF5" w:rsidRPr="001B44CC" w:rsidRDefault="00CA0DF5" w:rsidP="00A1761D">
            <w:pPr>
              <w:keepNext/>
              <w:keepLines/>
              <w:tabs>
                <w:tab w:val="left" w:pos="567"/>
              </w:tabs>
              <w:spacing w:before="200"/>
              <w:jc w:val="both"/>
              <w:outlineLvl w:val="2"/>
              <w:rPr>
                <w:bCs/>
              </w:rPr>
            </w:pPr>
          </w:p>
        </w:tc>
        <w:tc>
          <w:tcPr>
            <w:tcW w:w="908" w:type="pct"/>
          </w:tcPr>
          <w:p w14:paraId="3896BC5F" w14:textId="77777777" w:rsidR="00CA0DF5" w:rsidRPr="001B44CC" w:rsidRDefault="00CA0DF5" w:rsidP="00A1761D">
            <w:pPr>
              <w:keepNext/>
              <w:keepLines/>
              <w:tabs>
                <w:tab w:val="left" w:pos="567"/>
              </w:tabs>
              <w:spacing w:before="200"/>
              <w:jc w:val="both"/>
              <w:outlineLvl w:val="2"/>
              <w:rPr>
                <w:bCs/>
              </w:rPr>
            </w:pPr>
          </w:p>
        </w:tc>
      </w:tr>
      <w:tr w:rsidR="00CA0DF5" w:rsidRPr="001B44CC" w14:paraId="16BFDC5B" w14:textId="77777777" w:rsidTr="00A1761D">
        <w:trPr>
          <w:cantSplit/>
          <w:trHeight w:val="1270"/>
        </w:trPr>
        <w:tc>
          <w:tcPr>
            <w:tcW w:w="273" w:type="pct"/>
          </w:tcPr>
          <w:p w14:paraId="70BA7223" w14:textId="77777777" w:rsidR="00CA0DF5" w:rsidRPr="001B44CC" w:rsidRDefault="00CA0DF5" w:rsidP="00A1761D">
            <w:pPr>
              <w:keepNext/>
              <w:keepLines/>
              <w:tabs>
                <w:tab w:val="left" w:pos="567"/>
              </w:tabs>
              <w:spacing w:before="200"/>
              <w:jc w:val="both"/>
              <w:outlineLvl w:val="2"/>
              <w:rPr>
                <w:bCs/>
              </w:rPr>
            </w:pPr>
          </w:p>
        </w:tc>
        <w:tc>
          <w:tcPr>
            <w:tcW w:w="727" w:type="pct"/>
          </w:tcPr>
          <w:p w14:paraId="3BB99CDB" w14:textId="77777777" w:rsidR="00CA0DF5" w:rsidRPr="001B44CC" w:rsidRDefault="00CA0DF5" w:rsidP="00A1761D">
            <w:pPr>
              <w:tabs>
                <w:tab w:val="left" w:pos="567"/>
              </w:tabs>
              <w:jc w:val="both"/>
              <w:rPr>
                <w:bCs/>
              </w:rPr>
            </w:pPr>
            <w:r w:rsidRPr="001B44CC">
              <w:rPr>
                <w:bCs/>
              </w:rPr>
              <w:t>Specialişti</w:t>
            </w:r>
          </w:p>
          <w:p w14:paraId="5AC34603" w14:textId="77777777" w:rsidR="00CA0DF5" w:rsidRPr="001B44CC" w:rsidRDefault="00CA0DF5" w:rsidP="00A1761D">
            <w:pPr>
              <w:tabs>
                <w:tab w:val="left" w:pos="567"/>
              </w:tabs>
              <w:jc w:val="both"/>
              <w:rPr>
                <w:bCs/>
              </w:rPr>
            </w:pPr>
            <w:r w:rsidRPr="001B44CC">
              <w:rPr>
                <w:bCs/>
              </w:rPr>
              <w:t>……………</w:t>
            </w:r>
          </w:p>
          <w:p w14:paraId="1061D3BC" w14:textId="77777777" w:rsidR="00CA0DF5" w:rsidRPr="001B44CC" w:rsidRDefault="00CA0DF5" w:rsidP="00A1761D">
            <w:pPr>
              <w:tabs>
                <w:tab w:val="left" w:pos="567"/>
              </w:tabs>
              <w:jc w:val="both"/>
              <w:rPr>
                <w:bCs/>
              </w:rPr>
            </w:pPr>
            <w:r w:rsidRPr="001B44CC">
              <w:rPr>
                <w:bCs/>
              </w:rPr>
              <w:t>……………</w:t>
            </w:r>
          </w:p>
          <w:p w14:paraId="14048354" w14:textId="77777777" w:rsidR="00CA0DF5" w:rsidRPr="001B44CC" w:rsidRDefault="00CA0DF5" w:rsidP="00A1761D">
            <w:pPr>
              <w:tabs>
                <w:tab w:val="left" w:pos="567"/>
              </w:tabs>
              <w:jc w:val="both"/>
              <w:rPr>
                <w:bCs/>
              </w:rPr>
            </w:pPr>
            <w:r w:rsidRPr="001B44CC">
              <w:rPr>
                <w:bCs/>
              </w:rPr>
              <w:t>…………….</w:t>
            </w:r>
          </w:p>
        </w:tc>
        <w:tc>
          <w:tcPr>
            <w:tcW w:w="1000" w:type="pct"/>
          </w:tcPr>
          <w:p w14:paraId="0C2EF18E" w14:textId="77777777" w:rsidR="00CA0DF5" w:rsidRPr="001B44CC" w:rsidRDefault="00CA0DF5" w:rsidP="00A1761D">
            <w:pPr>
              <w:keepNext/>
              <w:keepLines/>
              <w:tabs>
                <w:tab w:val="left" w:pos="567"/>
              </w:tabs>
              <w:spacing w:before="200"/>
              <w:jc w:val="both"/>
              <w:outlineLvl w:val="2"/>
              <w:rPr>
                <w:bCs/>
              </w:rPr>
            </w:pPr>
          </w:p>
        </w:tc>
        <w:tc>
          <w:tcPr>
            <w:tcW w:w="1036" w:type="pct"/>
          </w:tcPr>
          <w:p w14:paraId="7FF5855C" w14:textId="77777777" w:rsidR="00CA0DF5" w:rsidRPr="001B44CC" w:rsidRDefault="00CA0DF5" w:rsidP="00A1761D">
            <w:pPr>
              <w:keepNext/>
              <w:keepLines/>
              <w:tabs>
                <w:tab w:val="left" w:pos="567"/>
              </w:tabs>
              <w:spacing w:before="200"/>
              <w:jc w:val="both"/>
              <w:outlineLvl w:val="2"/>
              <w:rPr>
                <w:bCs/>
              </w:rPr>
            </w:pPr>
          </w:p>
        </w:tc>
        <w:tc>
          <w:tcPr>
            <w:tcW w:w="1056" w:type="pct"/>
          </w:tcPr>
          <w:p w14:paraId="090A2425" w14:textId="77777777" w:rsidR="00CA0DF5" w:rsidRPr="001B44CC" w:rsidRDefault="00CA0DF5" w:rsidP="00A1761D">
            <w:pPr>
              <w:keepNext/>
              <w:keepLines/>
              <w:tabs>
                <w:tab w:val="left" w:pos="567"/>
              </w:tabs>
              <w:spacing w:before="200"/>
              <w:jc w:val="both"/>
              <w:outlineLvl w:val="2"/>
              <w:rPr>
                <w:bCs/>
              </w:rPr>
            </w:pPr>
          </w:p>
        </w:tc>
        <w:tc>
          <w:tcPr>
            <w:tcW w:w="908" w:type="pct"/>
          </w:tcPr>
          <w:p w14:paraId="65194D85" w14:textId="77777777" w:rsidR="00CA0DF5" w:rsidRPr="001B44CC" w:rsidRDefault="00CA0DF5" w:rsidP="00A1761D">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Pr="001B44CC" w:rsidRDefault="00CA0DF5" w:rsidP="00CA0DF5">
      <w:pPr>
        <w:jc w:val="right"/>
        <w:rPr>
          <w:b/>
          <w:bCs/>
          <w:i/>
          <w:iCs/>
          <w:noProof w:val="0"/>
        </w:rPr>
      </w:pPr>
    </w:p>
    <w:p w14:paraId="4F8090C6" w14:textId="77777777" w:rsidR="00CA0DF5" w:rsidRPr="001B44CC" w:rsidRDefault="00CA0DF5" w:rsidP="00CA0DF5">
      <w:pPr>
        <w:pStyle w:val="BodyText"/>
        <w:tabs>
          <w:tab w:val="left" w:pos="567"/>
        </w:tabs>
        <w:jc w:val="both"/>
        <w:rPr>
          <w:rFonts w:ascii="Times New Roman" w:hAnsi="Times New Roman"/>
          <w:i/>
          <w:szCs w:val="24"/>
        </w:rPr>
        <w:sectPr w:rsidR="00CA0DF5" w:rsidRPr="001B44CC" w:rsidSect="0027109B">
          <w:footerReference w:type="first" r:id="rId8"/>
          <w:pgSz w:w="11906" w:h="16838" w:code="9"/>
          <w:pgMar w:top="851" w:right="851" w:bottom="851" w:left="1701" w:header="720" w:footer="510" w:gutter="0"/>
          <w:cols w:space="720"/>
          <w:titlePg/>
          <w:docGrid w:linePitch="326"/>
        </w:sectPr>
      </w:pPr>
    </w:p>
    <w:bookmarkEnd w:id="5"/>
    <w:p w14:paraId="74AE0F9D" w14:textId="757D5F3C" w:rsidR="00BA7FF4" w:rsidRPr="001B44CC" w:rsidRDefault="00BA7FF4" w:rsidP="00BA7FF4">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A1178E">
      <w:pPr>
        <w:tabs>
          <w:tab w:val="left" w:pos="0"/>
          <w:tab w:val="left" w:pos="567"/>
        </w:tabs>
        <w:spacing w:before="72" w:line="292" w:lineRule="auto"/>
        <w:jc w:val="center"/>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8361BE">
      <w:pPr>
        <w:tabs>
          <w:tab w:val="left" w:leader="underscore" w:pos="5447"/>
          <w:tab w:val="right" w:leader="underscore" w:pos="9777"/>
        </w:tabs>
        <w:spacing w:before="252" w:line="268" w:lineRule="auto"/>
        <w:ind w:right="282"/>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8361BE">
      <w:pPr>
        <w:tabs>
          <w:tab w:val="left" w:leader="underscore" w:pos="1656"/>
          <w:tab w:val="right" w:leader="underscore" w:pos="9777"/>
        </w:tabs>
        <w:spacing w:line="285" w:lineRule="auto"/>
        <w:ind w:right="282"/>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71D928ED" w14:textId="77777777" w:rsidR="006620F8" w:rsidRPr="001B44CC" w:rsidRDefault="0003591A" w:rsidP="008361BE">
      <w:pPr>
        <w:tabs>
          <w:tab w:val="left" w:leader="underscore" w:pos="6465"/>
          <w:tab w:val="right" w:leader="underscore" w:pos="9777"/>
        </w:tabs>
        <w:spacing w:line="302" w:lineRule="auto"/>
        <w:ind w:right="282"/>
        <w:rPr>
          <w:rFonts w:eastAsia="PMingLiU"/>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Pr="001B44CC">
        <w:rPr>
          <w:rFonts w:eastAsia="PMingLiU"/>
          <w:b/>
          <w:bCs/>
          <w:lang w:eastAsia="zh-CN"/>
        </w:rPr>
        <w:t xml:space="preserve">Agenția pentru </w:t>
      </w:r>
      <w:r w:rsidRPr="001B44CC">
        <w:rPr>
          <w:rFonts w:eastAsia="PMingLiU"/>
          <w:b/>
          <w:bCs/>
          <w:lang w:eastAsia="zh-CN"/>
        </w:rPr>
        <w:br/>
        <w:t xml:space="preserve">Supraveghere Tehnică </w:t>
      </w:r>
      <w:r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TableGrid"/>
        <w:tblW w:w="9782" w:type="dxa"/>
        <w:tblInd w:w="-431" w:type="dxa"/>
        <w:tblLook w:val="04A0" w:firstRow="1" w:lastRow="0" w:firstColumn="1" w:lastColumn="0" w:noHBand="0" w:noVBand="1"/>
      </w:tblPr>
      <w:tblGrid>
        <w:gridCol w:w="496"/>
        <w:gridCol w:w="2765"/>
        <w:gridCol w:w="4673"/>
        <w:gridCol w:w="564"/>
        <w:gridCol w:w="572"/>
        <w:gridCol w:w="712"/>
      </w:tblGrid>
      <w:tr w:rsidR="00413218" w:rsidRPr="001B44CC" w14:paraId="5D5D6AB4" w14:textId="77777777" w:rsidTr="0028251A">
        <w:tc>
          <w:tcPr>
            <w:tcW w:w="496"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765"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673"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4"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2"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712"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28251A">
        <w:trPr>
          <w:trHeight w:val="540"/>
        </w:trPr>
        <w:tc>
          <w:tcPr>
            <w:tcW w:w="496"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765"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673"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4"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2"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712"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28251A">
        <w:trPr>
          <w:trHeight w:val="1380"/>
        </w:trPr>
        <w:tc>
          <w:tcPr>
            <w:tcW w:w="496"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765"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673"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4"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28251A">
        <w:trPr>
          <w:trHeight w:val="327"/>
        </w:trPr>
        <w:tc>
          <w:tcPr>
            <w:tcW w:w="496"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765"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673"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4"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28251A">
        <w:trPr>
          <w:trHeight w:val="333"/>
        </w:trPr>
        <w:tc>
          <w:tcPr>
            <w:tcW w:w="496"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4"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28251A">
        <w:trPr>
          <w:trHeight w:val="985"/>
        </w:trPr>
        <w:tc>
          <w:tcPr>
            <w:tcW w:w="496"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765"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4"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3231C9">
        <w:trPr>
          <w:trHeight w:val="1125"/>
        </w:trPr>
        <w:tc>
          <w:tcPr>
            <w:tcW w:w="496"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4"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28251A">
        <w:trPr>
          <w:trHeight w:val="1260"/>
        </w:trPr>
        <w:tc>
          <w:tcPr>
            <w:tcW w:w="496"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4"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2"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712"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28251A">
        <w:trPr>
          <w:trHeight w:val="2055"/>
        </w:trPr>
        <w:tc>
          <w:tcPr>
            <w:tcW w:w="496"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4"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28251A">
        <w:trPr>
          <w:trHeight w:val="945"/>
        </w:trPr>
        <w:tc>
          <w:tcPr>
            <w:tcW w:w="496"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ListParagraph"/>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4"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p w14:paraId="235C52BB" w14:textId="77777777" w:rsidR="0028251A" w:rsidRPr="001B44CC" w:rsidRDefault="0028251A" w:rsidP="000C5DFB">
      <w:pPr>
        <w:jc w:val="right"/>
        <w:rPr>
          <w:b/>
          <w:bCs/>
          <w:i/>
          <w:iCs/>
          <w:noProof w:val="0"/>
        </w:rPr>
      </w:pPr>
    </w:p>
    <w:p w14:paraId="37F837D0" w14:textId="27DE9505" w:rsidR="000C5DFB" w:rsidRPr="001B44CC" w:rsidRDefault="000C5DFB" w:rsidP="000C5DFB">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00D8130E" w:rsidRPr="001B44CC">
        <w:rPr>
          <w:b/>
          <w:bCs/>
          <w:i/>
          <w:iCs/>
          <w:noProof w:val="0"/>
        </w:rPr>
        <w:t>23</w:t>
      </w:r>
    </w:p>
    <w:p w14:paraId="7293D19F" w14:textId="77777777" w:rsidR="00FE4E58" w:rsidRPr="001B44CC" w:rsidRDefault="00FE4E58" w:rsidP="00FE4E58">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BDDC516" w14:textId="77777777" w:rsidR="00FE4E58" w:rsidRPr="001B44CC" w:rsidRDefault="00FE4E58" w:rsidP="00FE4E58">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654EF5BF" w14:textId="77777777" w:rsidR="00EF3D50" w:rsidRPr="001B44CC" w:rsidRDefault="00EF3D50" w:rsidP="00EF3D50">
      <w:pPr>
        <w:keepNext/>
        <w:keepLines/>
        <w:ind w:left="360" w:hanging="360"/>
        <w:outlineLvl w:val="1"/>
        <w:rPr>
          <w:b/>
          <w:i/>
          <w:iCs/>
          <w:color w:val="2E74B5" w:themeColor="accent1" w:themeShade="BF"/>
          <w:sz w:val="28"/>
          <w:szCs w:val="28"/>
        </w:rPr>
      </w:pPr>
    </w:p>
    <w:p w14:paraId="5A9EB6FC" w14:textId="77777777" w:rsidR="003A4533" w:rsidRPr="001B44CC" w:rsidRDefault="003A4533" w:rsidP="00EF3D50">
      <w:pPr>
        <w:keepNext/>
        <w:keepLines/>
        <w:ind w:left="360" w:hanging="360"/>
        <w:outlineLvl w:val="1"/>
        <w:rPr>
          <w:b/>
          <w:i/>
          <w:iCs/>
          <w:color w:val="2E74B5" w:themeColor="accent1" w:themeShade="BF"/>
          <w:sz w:val="28"/>
          <w:szCs w:val="28"/>
        </w:rPr>
      </w:pPr>
    </w:p>
    <w:p w14:paraId="19EA6511" w14:textId="16411A68" w:rsidR="00EF3D50" w:rsidRPr="001B44CC" w:rsidRDefault="00EF3D50" w:rsidP="00EF3D50">
      <w:pPr>
        <w:keepNext/>
        <w:keepLines/>
        <w:ind w:left="360" w:hanging="360"/>
        <w:outlineLvl w:val="1"/>
        <w:rPr>
          <w:rFonts w:eastAsiaTheme="majorEastAsia"/>
          <w:b/>
          <w:noProof w:val="0"/>
        </w:rPr>
      </w:pPr>
      <w:r w:rsidRPr="001B44CC">
        <w:rPr>
          <w:b/>
          <w:i/>
          <w:iCs/>
          <w:color w:val="2E74B5" w:themeColor="accent1" w:themeShade="BF"/>
          <w:sz w:val="28"/>
          <w:szCs w:val="28"/>
        </w:rPr>
        <w:t>Se completează de către autoritatea contractantă.</w:t>
      </w:r>
    </w:p>
    <w:p w14:paraId="3033C26F"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Pr="001B44CC" w:rsidRDefault="0003591A" w:rsidP="006C4C0E">
      <w:pPr>
        <w:pStyle w:val="Heading2"/>
        <w:spacing w:before="0"/>
        <w:jc w:val="center"/>
        <w:rPr>
          <w:rFonts w:ascii="Times New Roman" w:hAnsi="Times New Roman" w:cs="Times New Roman"/>
          <w:bCs w:val="0"/>
          <w:color w:val="auto"/>
          <w:sz w:val="28"/>
          <w:szCs w:val="28"/>
        </w:rPr>
      </w:pPr>
      <w:bookmarkStart w:id="13" w:name="_Toc449692118"/>
      <w:bookmarkStart w:id="14" w:name="_Toc390252621"/>
      <w:r w:rsidRPr="001B44CC">
        <w:rPr>
          <w:rFonts w:ascii="Times New Roman" w:hAnsi="Times New Roman" w:cs="Times New Roman"/>
          <w:bCs w:val="0"/>
          <w:color w:val="auto"/>
          <w:sz w:val="28"/>
          <w:szCs w:val="28"/>
        </w:rPr>
        <w:t>CAIET DE SARCINI</w:t>
      </w:r>
      <w:bookmarkEnd w:id="13"/>
    </w:p>
    <w:p w14:paraId="22EEB0D8" w14:textId="25CF5789" w:rsidR="006C4C0E" w:rsidRPr="001B44CC" w:rsidRDefault="0003591A" w:rsidP="006C4C0E">
      <w:pPr>
        <w:pStyle w:val="Heading2"/>
        <w:spacing w:before="0"/>
        <w:jc w:val="center"/>
        <w:rPr>
          <w:rFonts w:ascii="Times New Roman" w:hAnsi="Times New Roman" w:cs="Times New Roman"/>
          <w:bCs w:val="0"/>
          <w:color w:val="auto"/>
          <w:sz w:val="24"/>
          <w:szCs w:val="24"/>
        </w:rPr>
      </w:pPr>
      <w:r w:rsidRPr="001B44CC">
        <w:rPr>
          <w:rFonts w:ascii="Times New Roman" w:hAnsi="Times New Roman" w:cs="Times New Roman"/>
          <w:bCs w:val="0"/>
          <w:color w:val="auto"/>
          <w:sz w:val="24"/>
          <w:szCs w:val="24"/>
        </w:rPr>
        <w:t xml:space="preserve"> </w:t>
      </w:r>
    </w:p>
    <w:p w14:paraId="3A031953" w14:textId="445389C2" w:rsidR="005D708F" w:rsidRPr="001B44CC" w:rsidRDefault="0003591A" w:rsidP="006C4C0E">
      <w:pPr>
        <w:pStyle w:val="Heading2"/>
        <w:spacing w:before="0"/>
        <w:jc w:val="center"/>
        <w:rPr>
          <w:rFonts w:ascii="Times New Roman" w:hAnsi="Times New Roman" w:cs="Times New Roman"/>
          <w:bCs w:val="0"/>
          <w:color w:val="auto"/>
          <w:sz w:val="24"/>
          <w:szCs w:val="24"/>
        </w:rPr>
      </w:pPr>
      <w:r w:rsidRPr="001B44CC">
        <w:rPr>
          <w:rFonts w:ascii="Times New Roman" w:hAnsi="Times New Roman" w:cs="Times New Roman"/>
          <w:color w:val="auto"/>
          <w:sz w:val="24"/>
          <w:szCs w:val="24"/>
        </w:rPr>
        <w:t>FORMULARUL DE DEVIZ NR.</w:t>
      </w:r>
      <w:r w:rsidR="00EF3D50" w:rsidRPr="001B44CC">
        <w:rPr>
          <w:rFonts w:ascii="Times New Roman" w:hAnsi="Times New Roman" w:cs="Times New Roman"/>
          <w:color w:val="auto"/>
          <w:sz w:val="24"/>
          <w:szCs w:val="24"/>
        </w:rPr>
        <w:t xml:space="preserve"> </w:t>
      </w:r>
      <w:r w:rsidRPr="001B44CC">
        <w:rPr>
          <w:rFonts w:ascii="Times New Roman" w:hAnsi="Times New Roman" w:cs="Times New Roman"/>
          <w:color w:val="auto"/>
          <w:sz w:val="24"/>
          <w:szCs w:val="24"/>
        </w:rPr>
        <w:t>1 – LISTA CU CANTITĂȚILE DE LUCRĂRI</w:t>
      </w:r>
      <w:bookmarkEnd w:id="14"/>
    </w:p>
    <w:p w14:paraId="23EF4A3D" w14:textId="77777777" w:rsidR="006C4C0E" w:rsidRPr="001B44CC" w:rsidRDefault="006C4C0E" w:rsidP="006C4C0E">
      <w:pPr>
        <w:pStyle w:val="Heading2"/>
        <w:spacing w:before="0"/>
        <w:jc w:val="center"/>
        <w:rPr>
          <w:rFonts w:ascii="Times New Roman" w:hAnsi="Times New Roman" w:cs="Times New Roman"/>
          <w:bCs w:val="0"/>
          <w:i/>
          <w:color w:val="auto"/>
        </w:rPr>
      </w:pPr>
    </w:p>
    <w:p w14:paraId="49391497" w14:textId="77777777" w:rsidR="00233538" w:rsidRPr="001B44CC" w:rsidRDefault="0003591A" w:rsidP="006C4C0E">
      <w:pPr>
        <w:pStyle w:val="Heading2"/>
        <w:spacing w:before="0"/>
        <w:jc w:val="center"/>
        <w:rPr>
          <w:rFonts w:ascii="Times New Roman" w:hAnsi="Times New Roman" w:cs="Times New Roman"/>
          <w:bCs w:val="0"/>
          <w:color w:val="auto"/>
        </w:rPr>
      </w:pPr>
      <w:r w:rsidRPr="001B44CC">
        <w:rPr>
          <w:rFonts w:ascii="Times New Roman" w:hAnsi="Times New Roman" w:cs="Times New Roman"/>
          <w:bCs w:val="0"/>
          <w:color w:val="auto"/>
        </w:rPr>
        <w:t>LUCRĂRI</w:t>
      </w:r>
    </w:p>
    <w:p w14:paraId="2DD7BE65" w14:textId="77777777" w:rsidR="00E71F7B" w:rsidRPr="001B44CC" w:rsidRDefault="00E71F7B" w:rsidP="00196AB4">
      <w:pPr>
        <w:jc w:val="both"/>
      </w:pPr>
    </w:p>
    <w:p w14:paraId="23B70912" w14:textId="77777777" w:rsidR="00E71F7B" w:rsidRPr="001B44CC" w:rsidRDefault="00E71F7B" w:rsidP="00196AB4">
      <w:pPr>
        <w:pStyle w:val="ListParagraph"/>
        <w:numPr>
          <w:ilvl w:val="0"/>
          <w:numId w:val="0"/>
        </w:numPr>
        <w:rPr>
          <w:lang w:val="ro-RO"/>
        </w:rPr>
      </w:pPr>
    </w:p>
    <w:p w14:paraId="6D14A7CB" w14:textId="25097D14" w:rsidR="00D93E29" w:rsidRDefault="0003591A" w:rsidP="00D93E29">
      <w:pPr>
        <w:ind w:left="-108" w:firstLine="817"/>
        <w:jc w:val="both"/>
        <w:rPr>
          <w:i/>
          <w:iCs/>
          <w:lang w:eastAsia="ru-RU"/>
        </w:rPr>
      </w:pPr>
      <w:r w:rsidRPr="001B44CC">
        <w:rPr>
          <w:b/>
          <w:bCs/>
        </w:rPr>
        <w:t>Obiectul</w:t>
      </w:r>
      <w:r w:rsidR="00D00466" w:rsidRPr="001B44CC">
        <w:rPr>
          <w:b/>
          <w:bCs/>
        </w:rPr>
        <w:t>:</w:t>
      </w:r>
      <w:r w:rsidR="00D00466" w:rsidRPr="001B44CC">
        <w:t xml:space="preserve"> </w:t>
      </w:r>
      <w:r w:rsidR="00D93E29" w:rsidRPr="00D93E29">
        <w:rPr>
          <w:i/>
          <w:iCs/>
          <w:lang w:eastAsia="ru-RU"/>
        </w:rPr>
        <w:t>L</w:t>
      </w:r>
      <w:r w:rsidR="00D93E29">
        <w:rPr>
          <w:i/>
          <w:iCs/>
          <w:lang w:eastAsia="ru-RU"/>
        </w:rPr>
        <w:t>ucrări</w:t>
      </w:r>
      <w:r w:rsidR="00D93E29" w:rsidRPr="00D93E29">
        <w:rPr>
          <w:i/>
          <w:iCs/>
          <w:lang w:eastAsia="ru-RU"/>
        </w:rPr>
        <w:t xml:space="preserve"> de reconstrucţie a imobilu</w:t>
      </w:r>
      <w:r w:rsidR="00D93E29">
        <w:rPr>
          <w:i/>
          <w:iCs/>
          <w:lang w:eastAsia="ru-RU"/>
        </w:rPr>
        <w:t xml:space="preserve">lui amplasat în mun. Chişinău, </w:t>
      </w:r>
      <w:r w:rsidR="00D93E29" w:rsidRPr="00D93E29">
        <w:rPr>
          <w:i/>
          <w:iCs/>
          <w:lang w:eastAsia="ru-RU"/>
        </w:rPr>
        <w:t xml:space="preserve">str. Mesager, 5/5 </w:t>
      </w:r>
    </w:p>
    <w:p w14:paraId="6EFC4702" w14:textId="4C761261" w:rsidR="00233538" w:rsidRPr="001B44CC" w:rsidRDefault="0003591A" w:rsidP="00D93E29">
      <w:pPr>
        <w:ind w:left="-108" w:firstLine="817"/>
        <w:jc w:val="both"/>
        <w:rPr>
          <w:i/>
        </w:rPr>
      </w:pPr>
      <w:r w:rsidRPr="001B44CC">
        <w:rPr>
          <w:b/>
          <w:bCs/>
        </w:rPr>
        <w:t>Autoritatea contractantă</w:t>
      </w:r>
      <w:r w:rsidR="00D00466" w:rsidRPr="001B44CC">
        <w:t xml:space="preserve">: </w:t>
      </w:r>
      <w:r w:rsidR="00D00466" w:rsidRPr="001B44CC">
        <w:rPr>
          <w:i/>
          <w:iCs/>
        </w:rPr>
        <w:t>Agenția Servicii Publice, mun.</w:t>
      </w:r>
      <w:r w:rsidR="00D00466" w:rsidRPr="001B44CC">
        <w:rPr>
          <w:b/>
          <w:i/>
          <w:iCs/>
        </w:rPr>
        <w:t xml:space="preserve"> </w:t>
      </w:r>
      <w:r w:rsidR="00D00466" w:rsidRPr="001B44CC">
        <w:rPr>
          <w:i/>
          <w:iCs/>
        </w:rPr>
        <w:t>Chişinău, str. A. Puşkin, 42</w:t>
      </w:r>
    </w:p>
    <w:p w14:paraId="16402914" w14:textId="77777777" w:rsidR="00D00466" w:rsidRPr="001B44CC" w:rsidRDefault="00D00466" w:rsidP="00196AB4">
      <w:pPr>
        <w:pStyle w:val="cp"/>
        <w:ind w:firstLine="709"/>
        <w:jc w:val="both"/>
        <w:rPr>
          <w:sz w:val="12"/>
          <w:szCs w:val="12"/>
        </w:rPr>
      </w:pPr>
    </w:p>
    <w:p w14:paraId="631A725D" w14:textId="77777777" w:rsidR="00D93E29" w:rsidRDefault="0003591A" w:rsidP="00D93E29">
      <w:pPr>
        <w:ind w:left="-108" w:firstLine="817"/>
        <w:jc w:val="both"/>
        <w:rPr>
          <w:i/>
          <w:iCs/>
          <w:lang w:eastAsia="ru-RU"/>
        </w:rPr>
      </w:pPr>
      <w:r w:rsidRPr="001B44CC">
        <w:t>1. Descriere generală</w:t>
      </w:r>
      <w:r w:rsidR="005E0DA9" w:rsidRPr="001B44CC">
        <w:t xml:space="preserve"> </w:t>
      </w:r>
      <w:r w:rsidR="00D93E29" w:rsidRPr="00D93E29">
        <w:rPr>
          <w:i/>
          <w:iCs/>
          <w:lang w:eastAsia="ru-RU"/>
        </w:rPr>
        <w:t>L</w:t>
      </w:r>
      <w:r w:rsidR="00D93E29">
        <w:rPr>
          <w:i/>
          <w:iCs/>
          <w:lang w:eastAsia="ru-RU"/>
        </w:rPr>
        <w:t>ucrări</w:t>
      </w:r>
      <w:r w:rsidR="00D93E29" w:rsidRPr="00D93E29">
        <w:rPr>
          <w:i/>
          <w:iCs/>
          <w:lang w:eastAsia="ru-RU"/>
        </w:rPr>
        <w:t xml:space="preserve"> de reconstrucţie a imobilu</w:t>
      </w:r>
      <w:r w:rsidR="00D93E29">
        <w:rPr>
          <w:i/>
          <w:iCs/>
          <w:lang w:eastAsia="ru-RU"/>
        </w:rPr>
        <w:t xml:space="preserve">lui amplasat în mun. Chişinău, </w:t>
      </w:r>
      <w:r w:rsidR="00D93E29" w:rsidRPr="00D93E29">
        <w:rPr>
          <w:i/>
          <w:iCs/>
          <w:lang w:eastAsia="ru-RU"/>
        </w:rPr>
        <w:t xml:space="preserve">str. Mesager, 5/5 </w:t>
      </w:r>
    </w:p>
    <w:p w14:paraId="2CECA462" w14:textId="78976569" w:rsidR="00D00466" w:rsidRPr="001B44CC" w:rsidRDefault="00603794" w:rsidP="00603794">
      <w:pPr>
        <w:pStyle w:val="cp"/>
        <w:ind w:firstLine="709"/>
        <w:jc w:val="both"/>
        <w:rPr>
          <w:b w:val="0"/>
          <w:bCs w:val="0"/>
          <w:i/>
          <w:iCs/>
          <w:sz w:val="20"/>
          <w:szCs w:val="20"/>
        </w:rPr>
      </w:pPr>
      <w:r w:rsidRPr="001B44CC">
        <w:rPr>
          <w:rStyle w:val="fontstyle01"/>
          <w:b/>
          <w:bCs/>
          <w:i/>
          <w:iCs/>
        </w:rPr>
        <w:t xml:space="preserve"> </w:t>
      </w:r>
      <w:r w:rsidR="00D00466" w:rsidRPr="001B44CC">
        <w:rPr>
          <w:b w:val="0"/>
          <w:bCs w:val="0"/>
          <w:sz w:val="20"/>
          <w:szCs w:val="20"/>
        </w:rPr>
        <w:t>A</w:t>
      </w:r>
      <w:r w:rsidR="0003591A" w:rsidRPr="001B44CC">
        <w:rPr>
          <w:b w:val="0"/>
          <w:bCs w:val="0"/>
          <w:sz w:val="20"/>
          <w:szCs w:val="20"/>
        </w:rPr>
        <w:t>dresa (şantierul) lucrărilor, descrierea generală a obiectelor lucrării, detalii specifice de amplasare etc.</w:t>
      </w:r>
    </w:p>
    <w:p w14:paraId="61B03973" w14:textId="17BCE492" w:rsidR="00233538" w:rsidRPr="001B44CC" w:rsidRDefault="00D00466" w:rsidP="0083431F">
      <w:pPr>
        <w:ind w:left="709"/>
        <w:jc w:val="both"/>
        <w:rPr>
          <w:bCs/>
          <w:i/>
          <w:iCs/>
        </w:rPr>
      </w:pPr>
      <w:r w:rsidRPr="001B44CC">
        <w:rPr>
          <w:rFonts w:ascii="TimesNewRomanPS-BoldMT" w:hAnsi="TimesNewRomanPS-BoldMT"/>
          <w:b/>
          <w:bCs/>
          <w:i/>
          <w:iCs/>
          <w:color w:val="000000"/>
        </w:rPr>
        <w:br/>
      </w:r>
      <w:r w:rsidR="0003591A" w:rsidRPr="001B44CC">
        <w:rPr>
          <w:b/>
        </w:rPr>
        <w:t>2. Informaţii şi proiectare</w:t>
      </w:r>
      <w:r w:rsidR="00DF08C3" w:rsidRPr="001B44CC">
        <w:rPr>
          <w:b/>
        </w:rPr>
        <w:t xml:space="preserve">: </w:t>
      </w:r>
      <w:r w:rsidR="005D4BD0" w:rsidRPr="001B44CC">
        <w:rPr>
          <w:bCs/>
          <w:i/>
          <w:iCs/>
        </w:rPr>
        <w:t>nu se aplică.</w:t>
      </w:r>
    </w:p>
    <w:p w14:paraId="4098CDEA" w14:textId="77777777" w:rsidR="00233538" w:rsidRPr="001B44CC" w:rsidRDefault="0003591A" w:rsidP="00196AB4">
      <w:pPr>
        <w:ind w:firstLine="709"/>
        <w:jc w:val="both"/>
        <w:rPr>
          <w:sz w:val="20"/>
          <w:szCs w:val="20"/>
        </w:rPr>
      </w:pPr>
      <w:r w:rsidRPr="001B44CC">
        <w:rPr>
          <w:sz w:val="20"/>
          <w:szCs w:val="20"/>
        </w:rPr>
        <w:t>Se precizează elementele constitutive şi conţinutul documentelor anexate la contract, modalitatea de elaborare a proiectului şi desenelor de execuţie, informaţiile despre antreprenor şi autoritatea contractantă.</w:t>
      </w:r>
    </w:p>
    <w:p w14:paraId="30E5B198" w14:textId="77777777" w:rsidR="00D00466" w:rsidRPr="001B44CC" w:rsidRDefault="00D00466" w:rsidP="00196AB4">
      <w:pPr>
        <w:ind w:firstLine="709"/>
        <w:jc w:val="both"/>
        <w:rPr>
          <w:b/>
          <w:sz w:val="12"/>
          <w:szCs w:val="12"/>
        </w:rPr>
      </w:pPr>
    </w:p>
    <w:p w14:paraId="41205B61" w14:textId="1AFDDB1A" w:rsidR="00233538" w:rsidRPr="001B44CC" w:rsidRDefault="0003591A" w:rsidP="00196AB4">
      <w:pPr>
        <w:ind w:firstLine="709"/>
        <w:jc w:val="both"/>
        <w:rPr>
          <w:b/>
        </w:rPr>
      </w:pPr>
      <w:r w:rsidRPr="001B44CC">
        <w:rPr>
          <w:b/>
        </w:rPr>
        <w:t>3. Materiale, compatibilităţi, reglementări tehnice şi standarde utilizate</w:t>
      </w:r>
      <w:r w:rsidR="005706A9" w:rsidRPr="001B44CC">
        <w:rPr>
          <w:b/>
        </w:rPr>
        <w:t xml:space="preserve">: </w:t>
      </w:r>
      <w:r w:rsidR="00642B91" w:rsidRPr="001B44CC">
        <w:rPr>
          <w:bCs/>
          <w:i/>
          <w:iCs/>
          <w:noProof w:val="0"/>
          <w:lang w:eastAsia="ru-RU"/>
        </w:rPr>
        <w:t>A</w:t>
      </w:r>
      <w:r w:rsidR="005706A9" w:rsidRPr="001B44CC">
        <w:rPr>
          <w:bCs/>
          <w:i/>
          <w:iCs/>
          <w:noProof w:val="0"/>
          <w:lang w:eastAsia="ru-RU"/>
        </w:rPr>
        <w:t>ctul normativ CPL.01.01-2012</w:t>
      </w:r>
      <w:r w:rsidR="005706A9" w:rsidRPr="001B44CC">
        <w:rPr>
          <w:bCs/>
          <w:noProof w:val="0"/>
          <w:lang w:eastAsia="ru-RU"/>
        </w:rPr>
        <w:t xml:space="preserve"> </w:t>
      </w:r>
      <w:r w:rsidR="005706A9" w:rsidRPr="001B44CC">
        <w:rPr>
          <w:bCs/>
          <w:i/>
          <w:iCs/>
          <w:noProof w:val="0"/>
          <w:lang w:eastAsia="ru-RU"/>
        </w:rPr>
        <w:t>„Instrucțiuni privind întocmirea devizelor pentru lucrările de construcții-montaj prin metoda de resurse”</w:t>
      </w:r>
    </w:p>
    <w:p w14:paraId="115E7C1F" w14:textId="5DFDA987" w:rsidR="00233538" w:rsidRPr="001B44CC" w:rsidRDefault="0003591A" w:rsidP="00196AB4">
      <w:pPr>
        <w:ind w:firstLine="709"/>
        <w:jc w:val="both"/>
        <w:rPr>
          <w:sz w:val="20"/>
          <w:szCs w:val="20"/>
        </w:rPr>
      </w:pPr>
      <w:r w:rsidRPr="001B44CC">
        <w:rPr>
          <w:sz w:val="20"/>
          <w:szCs w:val="20"/>
        </w:rPr>
        <w:t xml:space="preserve">Se precizează calitatea, conformitatea şi aplicabilitatea materialelor; legislaţia, reglementările tehnice şi standardele aplicate; recepţia materialelor şi a lucrărilor; durata de </w:t>
      </w:r>
      <w:r w:rsidR="00D8130E" w:rsidRPr="001B44CC">
        <w:rPr>
          <w:sz w:val="20"/>
          <w:szCs w:val="20"/>
        </w:rPr>
        <w:t>executare</w:t>
      </w:r>
      <w:r w:rsidRPr="001B44CC">
        <w:rPr>
          <w:sz w:val="20"/>
          <w:szCs w:val="20"/>
        </w:rPr>
        <w:t xml:space="preserve"> a lucrărilor şi responsabilitatea pentru termenele şi calitatea lucrărilor</w:t>
      </w:r>
      <w:r w:rsidR="005706A9" w:rsidRPr="001B44CC">
        <w:rPr>
          <w:sz w:val="20"/>
          <w:szCs w:val="20"/>
        </w:rPr>
        <w:t>.</w:t>
      </w:r>
    </w:p>
    <w:p w14:paraId="72AC6CFC" w14:textId="77777777" w:rsidR="006E40CE" w:rsidRPr="001B44CC" w:rsidRDefault="006E40CE" w:rsidP="00196AB4">
      <w:pPr>
        <w:ind w:firstLine="709"/>
        <w:jc w:val="both"/>
        <w:rPr>
          <w:b/>
          <w:sz w:val="12"/>
          <w:szCs w:val="12"/>
        </w:rPr>
      </w:pPr>
    </w:p>
    <w:p w14:paraId="70CC699B" w14:textId="699308F0" w:rsidR="00233538" w:rsidRPr="001B44CC" w:rsidRDefault="0003591A" w:rsidP="00196AB4">
      <w:pPr>
        <w:ind w:firstLine="709"/>
        <w:jc w:val="both"/>
        <w:rPr>
          <w:b/>
        </w:rPr>
      </w:pPr>
      <w:r w:rsidRPr="001B44CC">
        <w:rPr>
          <w:b/>
        </w:rPr>
        <w:t>4. Mostre</w:t>
      </w:r>
      <w:r w:rsidR="005C3734" w:rsidRPr="001B44CC">
        <w:rPr>
          <w:b/>
        </w:rPr>
        <w:t xml:space="preserve">: </w:t>
      </w:r>
      <w:r w:rsidR="005C3734" w:rsidRPr="001B44CC">
        <w:rPr>
          <w:bCs/>
          <w:i/>
          <w:iCs/>
        </w:rPr>
        <w:t>nu se aplică.</w:t>
      </w:r>
    </w:p>
    <w:p w14:paraId="6CFC4FEC" w14:textId="37F119D7" w:rsidR="00233538" w:rsidRPr="001B44CC" w:rsidRDefault="0003591A" w:rsidP="00196AB4">
      <w:pPr>
        <w:ind w:firstLine="709"/>
        <w:jc w:val="both"/>
        <w:rPr>
          <w:sz w:val="20"/>
          <w:szCs w:val="20"/>
        </w:rPr>
      </w:pPr>
      <w:r w:rsidRPr="001B44CC">
        <w:rPr>
          <w:sz w:val="20"/>
          <w:szCs w:val="20"/>
        </w:rPr>
        <w:t>Se precizează modul de prezentare a mostrelor la toate produsele utilizate.</w:t>
      </w:r>
    </w:p>
    <w:p w14:paraId="3779170F" w14:textId="77777777" w:rsidR="005D4BD0" w:rsidRPr="001B44CC" w:rsidRDefault="005D4BD0" w:rsidP="00196AB4">
      <w:pPr>
        <w:ind w:firstLine="709"/>
        <w:jc w:val="both"/>
        <w:rPr>
          <w:sz w:val="12"/>
          <w:szCs w:val="12"/>
        </w:rPr>
      </w:pPr>
    </w:p>
    <w:p w14:paraId="6D6119DD" w14:textId="77777777" w:rsidR="005D4BD0" w:rsidRPr="001B44CC" w:rsidRDefault="00316C81" w:rsidP="005D4BD0">
      <w:pPr>
        <w:ind w:firstLine="709"/>
        <w:jc w:val="both"/>
        <w:rPr>
          <w:b/>
        </w:rPr>
      </w:pPr>
      <w:r w:rsidRPr="001B44CC">
        <w:rPr>
          <w:b/>
        </w:rPr>
        <w:t xml:space="preserve">5. </w:t>
      </w:r>
      <w:r w:rsidR="0003591A" w:rsidRPr="001B44CC">
        <w:rPr>
          <w:b/>
        </w:rPr>
        <w:t>Furnizarea, păstrarea, protecţia materialelor şi a lucrărilor. Securitatea construcţiilor şi a terenurilor aferente</w:t>
      </w:r>
      <w:r w:rsidR="005D4BD0" w:rsidRPr="001B44CC">
        <w:rPr>
          <w:b/>
        </w:rPr>
        <w:t xml:space="preserve">: </w:t>
      </w:r>
      <w:r w:rsidR="005D4BD0" w:rsidRPr="001B44CC">
        <w:rPr>
          <w:bCs/>
          <w:i/>
          <w:iCs/>
        </w:rPr>
        <w:t>nu se aplică.</w:t>
      </w:r>
    </w:p>
    <w:p w14:paraId="7309186A" w14:textId="26EB52E1" w:rsidR="00233538" w:rsidRPr="001B44CC" w:rsidRDefault="0003591A" w:rsidP="00196AB4">
      <w:pPr>
        <w:ind w:firstLine="709"/>
        <w:jc w:val="both"/>
        <w:rPr>
          <w:sz w:val="20"/>
          <w:szCs w:val="20"/>
        </w:rPr>
      </w:pPr>
      <w:r w:rsidRPr="001B44CC">
        <w:rPr>
          <w:sz w:val="20"/>
          <w:szCs w:val="20"/>
        </w:rPr>
        <w:t>Se precizează transportarea, manipularea şi depozitarea produselor şi materialelor utilizate; protecţia lucrărilor în funcţie de condiţiile atmosferice; protecţia construcţiilor şi teritoriilor aferente.</w:t>
      </w:r>
    </w:p>
    <w:p w14:paraId="2CD75523" w14:textId="77777777" w:rsidR="005D4BD0" w:rsidRPr="001B44CC" w:rsidRDefault="005D4BD0" w:rsidP="00196AB4">
      <w:pPr>
        <w:ind w:firstLine="709"/>
        <w:jc w:val="both"/>
        <w:rPr>
          <w:sz w:val="12"/>
          <w:szCs w:val="12"/>
        </w:rPr>
      </w:pPr>
    </w:p>
    <w:p w14:paraId="59B53B16" w14:textId="77777777" w:rsidR="005D4BD0" w:rsidRPr="001B44CC" w:rsidRDefault="0003591A" w:rsidP="005D4BD0">
      <w:pPr>
        <w:ind w:firstLine="709"/>
        <w:jc w:val="both"/>
        <w:rPr>
          <w:b/>
        </w:rPr>
      </w:pPr>
      <w:r w:rsidRPr="001B44CC">
        <w:rPr>
          <w:b/>
        </w:rPr>
        <w:t>6. Încercări, instrucţiuni, garanţii ale furnizorilor, desene şi scheme de execuţie</w:t>
      </w:r>
      <w:r w:rsidR="005D4BD0" w:rsidRPr="001B44CC">
        <w:rPr>
          <w:b/>
        </w:rPr>
        <w:t xml:space="preserve">: </w:t>
      </w:r>
      <w:r w:rsidR="005D4BD0" w:rsidRPr="001B44CC">
        <w:rPr>
          <w:bCs/>
          <w:i/>
          <w:iCs/>
        </w:rPr>
        <w:t>nu se aplică.</w:t>
      </w:r>
    </w:p>
    <w:p w14:paraId="2D8FBB24" w14:textId="77777777" w:rsidR="00233538" w:rsidRPr="001B44CC" w:rsidRDefault="0003591A" w:rsidP="00196AB4">
      <w:pPr>
        <w:ind w:firstLine="709"/>
        <w:jc w:val="both"/>
        <w:rPr>
          <w:sz w:val="20"/>
          <w:szCs w:val="20"/>
        </w:rPr>
      </w:pPr>
      <w:r w:rsidRPr="001B44CC">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4C257B" w14:textId="77777777" w:rsidR="005D4BD0" w:rsidRPr="001B44CC" w:rsidRDefault="005D4BD0" w:rsidP="00196AB4">
      <w:pPr>
        <w:ind w:firstLine="709"/>
        <w:jc w:val="both"/>
        <w:rPr>
          <w:b/>
          <w:sz w:val="12"/>
          <w:szCs w:val="12"/>
        </w:rPr>
      </w:pPr>
    </w:p>
    <w:p w14:paraId="19EAE304" w14:textId="77777777" w:rsidR="005D4BD0" w:rsidRPr="001B44CC" w:rsidRDefault="0003591A" w:rsidP="005D4BD0">
      <w:pPr>
        <w:ind w:firstLine="709"/>
        <w:jc w:val="both"/>
        <w:rPr>
          <w:b/>
        </w:rPr>
      </w:pPr>
      <w:r w:rsidRPr="001B44CC">
        <w:rPr>
          <w:b/>
        </w:rPr>
        <w:t>7. Remedierea viciilor ascunse şi a defectelor</w:t>
      </w:r>
      <w:r w:rsidR="005D4BD0" w:rsidRPr="001B44CC">
        <w:rPr>
          <w:b/>
        </w:rPr>
        <w:t xml:space="preserve">: </w:t>
      </w:r>
      <w:r w:rsidR="005D4BD0" w:rsidRPr="001B44CC">
        <w:rPr>
          <w:bCs/>
          <w:i/>
          <w:iCs/>
        </w:rPr>
        <w:t>nu se aplică.</w:t>
      </w:r>
    </w:p>
    <w:p w14:paraId="0BD999F9" w14:textId="77777777" w:rsidR="00233538" w:rsidRPr="001B44CC" w:rsidRDefault="0003591A" w:rsidP="00196AB4">
      <w:pPr>
        <w:ind w:firstLine="709"/>
        <w:jc w:val="both"/>
        <w:rPr>
          <w:sz w:val="20"/>
          <w:szCs w:val="20"/>
        </w:rPr>
      </w:pPr>
      <w:r w:rsidRPr="001B44CC">
        <w:rPr>
          <w:sz w:val="20"/>
          <w:szCs w:val="20"/>
        </w:rPr>
        <w:t>Se precizează modalitatea de constatare şi remediere a viciilor ascunse şi a defectelor, responsabilii de remediere.</w:t>
      </w:r>
    </w:p>
    <w:p w14:paraId="447644CB" w14:textId="77777777" w:rsidR="005D4BD0" w:rsidRPr="001B44CC" w:rsidRDefault="005D4BD0" w:rsidP="00196AB4">
      <w:pPr>
        <w:ind w:firstLine="709"/>
        <w:jc w:val="both"/>
        <w:rPr>
          <w:b/>
          <w:sz w:val="12"/>
          <w:szCs w:val="12"/>
        </w:rPr>
      </w:pPr>
    </w:p>
    <w:p w14:paraId="13D5A4EF" w14:textId="77777777" w:rsidR="005D4BD0" w:rsidRPr="001B44CC" w:rsidRDefault="0003591A" w:rsidP="005D4BD0">
      <w:pPr>
        <w:ind w:firstLine="709"/>
        <w:jc w:val="both"/>
        <w:rPr>
          <w:b/>
        </w:rPr>
      </w:pPr>
      <w:r w:rsidRPr="001B44CC">
        <w:rPr>
          <w:b/>
        </w:rPr>
        <w:t>8. Trasarea geodezică a lucrărilor, toleranţe de execuţie</w:t>
      </w:r>
      <w:r w:rsidR="005D4BD0" w:rsidRPr="001B44CC">
        <w:rPr>
          <w:b/>
        </w:rPr>
        <w:t xml:space="preserve">: </w:t>
      </w:r>
      <w:r w:rsidR="005D4BD0" w:rsidRPr="001B44CC">
        <w:rPr>
          <w:bCs/>
          <w:i/>
          <w:iCs/>
        </w:rPr>
        <w:t>nu se aplică.</w:t>
      </w:r>
    </w:p>
    <w:p w14:paraId="02D2A38E" w14:textId="77777777" w:rsidR="00233538" w:rsidRPr="001B44CC" w:rsidRDefault="0003591A" w:rsidP="00196AB4">
      <w:pPr>
        <w:ind w:firstLine="709"/>
        <w:jc w:val="both"/>
        <w:rPr>
          <w:sz w:val="20"/>
          <w:szCs w:val="20"/>
        </w:rPr>
      </w:pPr>
      <w:r w:rsidRPr="001B44CC">
        <w:rPr>
          <w:sz w:val="20"/>
          <w:szCs w:val="20"/>
        </w:rPr>
        <w:t>Se precizează modalităţile de trasare geodezică, bornele, reperele, picheţii, jaloanele, aliniamentele; toleranţele admise la executarea lucrărilor.</w:t>
      </w:r>
    </w:p>
    <w:p w14:paraId="322EAC6B" w14:textId="77777777" w:rsidR="005D4BD0" w:rsidRPr="001B44CC" w:rsidRDefault="005D4BD0" w:rsidP="00196AB4">
      <w:pPr>
        <w:ind w:firstLine="709"/>
        <w:jc w:val="both"/>
        <w:rPr>
          <w:b/>
          <w:sz w:val="12"/>
          <w:szCs w:val="12"/>
        </w:rPr>
      </w:pPr>
    </w:p>
    <w:p w14:paraId="20A5C364" w14:textId="77777777" w:rsidR="005D4BD0" w:rsidRPr="001B44CC" w:rsidRDefault="0003591A" w:rsidP="005D4BD0">
      <w:pPr>
        <w:ind w:firstLine="709"/>
        <w:jc w:val="both"/>
        <w:rPr>
          <w:b/>
        </w:rPr>
      </w:pPr>
      <w:r w:rsidRPr="001B44CC">
        <w:rPr>
          <w:b/>
        </w:rPr>
        <w:t>9. Parametrii de calcul ai elementelor constructive</w:t>
      </w:r>
      <w:r w:rsidR="005D4BD0" w:rsidRPr="001B44CC">
        <w:rPr>
          <w:b/>
        </w:rPr>
        <w:t xml:space="preserve">: </w:t>
      </w:r>
      <w:r w:rsidR="005D4BD0" w:rsidRPr="001B44CC">
        <w:rPr>
          <w:bCs/>
          <w:i/>
          <w:iCs/>
        </w:rPr>
        <w:t>nu se aplică.</w:t>
      </w:r>
    </w:p>
    <w:p w14:paraId="558E0213" w14:textId="77777777" w:rsidR="00233538" w:rsidRPr="001B44CC" w:rsidRDefault="0003591A" w:rsidP="00196AB4">
      <w:pPr>
        <w:ind w:firstLine="709"/>
        <w:jc w:val="both"/>
        <w:rPr>
          <w:sz w:val="20"/>
          <w:szCs w:val="20"/>
        </w:rPr>
      </w:pPr>
      <w:r w:rsidRPr="001B44CC">
        <w:rPr>
          <w:sz w:val="20"/>
          <w:szCs w:val="20"/>
        </w:rPr>
        <w:t>Se precizează sarcinile luate în calcul: seismicitatea, acţiunile, alţi parametri.</w:t>
      </w:r>
    </w:p>
    <w:p w14:paraId="69FF09E3" w14:textId="77777777" w:rsidR="005D4BD0" w:rsidRPr="001B44CC" w:rsidRDefault="005D4BD0" w:rsidP="00196AB4">
      <w:pPr>
        <w:ind w:firstLine="709"/>
        <w:jc w:val="both"/>
        <w:rPr>
          <w:b/>
          <w:sz w:val="20"/>
          <w:szCs w:val="20"/>
        </w:rPr>
      </w:pPr>
    </w:p>
    <w:p w14:paraId="41029509" w14:textId="77777777" w:rsidR="005D4BD0" w:rsidRPr="001B44CC" w:rsidRDefault="0003591A" w:rsidP="005D4BD0">
      <w:pPr>
        <w:ind w:firstLine="709"/>
        <w:jc w:val="both"/>
        <w:rPr>
          <w:b/>
        </w:rPr>
      </w:pPr>
      <w:r w:rsidRPr="001B44CC">
        <w:rPr>
          <w:b/>
        </w:rPr>
        <w:lastRenderedPageBreak/>
        <w:t>10. Criterii privind calculul sistemelor de încălzire, ventilare şi condiţionare a aerului</w:t>
      </w:r>
      <w:r w:rsidR="005D4BD0" w:rsidRPr="001B44CC">
        <w:rPr>
          <w:b/>
        </w:rPr>
        <w:t xml:space="preserve">: </w:t>
      </w:r>
      <w:r w:rsidR="005D4BD0" w:rsidRPr="001B44CC">
        <w:rPr>
          <w:bCs/>
          <w:i/>
          <w:iCs/>
        </w:rPr>
        <w:t>nu se aplică.</w:t>
      </w:r>
    </w:p>
    <w:p w14:paraId="4A0B3B1D" w14:textId="401E76FA" w:rsidR="00233538" w:rsidRPr="001B44CC" w:rsidRDefault="0003591A" w:rsidP="00196AB4">
      <w:pPr>
        <w:ind w:firstLine="709"/>
        <w:jc w:val="both"/>
        <w:rPr>
          <w:sz w:val="20"/>
          <w:szCs w:val="20"/>
        </w:rPr>
      </w:pPr>
      <w:r w:rsidRPr="001B44CC">
        <w:rPr>
          <w:sz w:val="20"/>
          <w:szCs w:val="20"/>
        </w:rPr>
        <w:t>Se precizează parametrii exteriori şi interiori ai aerului, temperaturile interioare. Pentru fiecare încăpere – rezistenţele la transfer termic a construcţiilor învelişului clădirii.</w:t>
      </w:r>
    </w:p>
    <w:p w14:paraId="6BC728BD" w14:textId="77777777" w:rsidR="005D4BD0" w:rsidRPr="001B44CC" w:rsidRDefault="005D4BD0" w:rsidP="00196AB4">
      <w:pPr>
        <w:ind w:firstLine="709"/>
        <w:jc w:val="both"/>
        <w:rPr>
          <w:sz w:val="12"/>
          <w:szCs w:val="12"/>
        </w:rPr>
      </w:pPr>
    </w:p>
    <w:p w14:paraId="22AA25FE" w14:textId="77777777" w:rsidR="005D4BD0" w:rsidRPr="001B44CC" w:rsidRDefault="0003591A" w:rsidP="005D4BD0">
      <w:pPr>
        <w:ind w:firstLine="709"/>
        <w:jc w:val="both"/>
        <w:rPr>
          <w:b/>
        </w:rPr>
      </w:pPr>
      <w:r w:rsidRPr="001B44CC">
        <w:rPr>
          <w:b/>
        </w:rPr>
        <w:t>11. Nivelul admis al zgomotului şi al vibraţiilor</w:t>
      </w:r>
      <w:r w:rsidR="005D4BD0" w:rsidRPr="001B44CC">
        <w:rPr>
          <w:b/>
        </w:rPr>
        <w:t xml:space="preserve">: </w:t>
      </w:r>
      <w:r w:rsidR="005D4BD0" w:rsidRPr="001B44CC">
        <w:rPr>
          <w:bCs/>
          <w:i/>
          <w:iCs/>
        </w:rPr>
        <w:t>nu se aplică.</w:t>
      </w:r>
    </w:p>
    <w:p w14:paraId="6EED5FA4" w14:textId="77777777" w:rsidR="00233538" w:rsidRPr="001B44CC" w:rsidRDefault="0003591A" w:rsidP="00196AB4">
      <w:pPr>
        <w:ind w:firstLine="709"/>
        <w:jc w:val="both"/>
        <w:rPr>
          <w:sz w:val="20"/>
          <w:szCs w:val="20"/>
        </w:rPr>
      </w:pPr>
      <w:r w:rsidRPr="001B44CC">
        <w:rPr>
          <w:sz w:val="20"/>
          <w:szCs w:val="20"/>
        </w:rPr>
        <w:t>Se precizează mărimea acestor niveluri pentru diferite spaţii; măsurile de reducere a zgomotului şi a vibraţiilor.</w:t>
      </w:r>
    </w:p>
    <w:p w14:paraId="18074748" w14:textId="77777777" w:rsidR="005D4BD0" w:rsidRPr="001B44CC" w:rsidRDefault="005D4BD0" w:rsidP="00196AB4">
      <w:pPr>
        <w:ind w:firstLine="709"/>
        <w:jc w:val="both"/>
        <w:rPr>
          <w:b/>
          <w:sz w:val="12"/>
          <w:szCs w:val="12"/>
        </w:rPr>
      </w:pPr>
    </w:p>
    <w:p w14:paraId="477EFDB7" w14:textId="77777777" w:rsidR="005D4BD0" w:rsidRPr="001B44CC" w:rsidRDefault="0003591A" w:rsidP="005D4BD0">
      <w:pPr>
        <w:ind w:firstLine="709"/>
        <w:jc w:val="both"/>
        <w:rPr>
          <w:b/>
        </w:rPr>
      </w:pPr>
      <w:r w:rsidRPr="001B44CC">
        <w:rPr>
          <w:b/>
        </w:rPr>
        <w:t>12. Cerinţe privind montarea utilajelor şi a instalaţiilor</w:t>
      </w:r>
      <w:r w:rsidR="005D4BD0" w:rsidRPr="001B44CC">
        <w:rPr>
          <w:b/>
        </w:rPr>
        <w:t xml:space="preserve">: </w:t>
      </w:r>
      <w:r w:rsidR="005D4BD0" w:rsidRPr="001B44CC">
        <w:rPr>
          <w:bCs/>
          <w:i/>
          <w:iCs/>
        </w:rPr>
        <w:t>nu se aplică.</w:t>
      </w:r>
    </w:p>
    <w:p w14:paraId="42683C60" w14:textId="77777777" w:rsidR="00233538" w:rsidRPr="001B44CC" w:rsidRDefault="0003591A" w:rsidP="00196AB4">
      <w:pPr>
        <w:ind w:firstLine="709"/>
        <w:jc w:val="both"/>
        <w:rPr>
          <w:sz w:val="20"/>
          <w:szCs w:val="20"/>
        </w:rPr>
      </w:pPr>
      <w:r w:rsidRPr="001B44CC">
        <w:rPr>
          <w:sz w:val="20"/>
          <w:szCs w:val="20"/>
        </w:rPr>
        <w:t>Se precizează amplasarea tuturor instalaţiilor interioare; modul şi locul de fixare; protecţia anticorozivă; materialele şi produsele utilizate.</w:t>
      </w:r>
    </w:p>
    <w:p w14:paraId="25FB596A" w14:textId="77777777" w:rsidR="005D4BD0" w:rsidRPr="001B44CC" w:rsidRDefault="005D4BD0" w:rsidP="00196AB4">
      <w:pPr>
        <w:ind w:firstLine="709"/>
        <w:jc w:val="both"/>
        <w:rPr>
          <w:b/>
          <w:sz w:val="12"/>
          <w:szCs w:val="12"/>
        </w:rPr>
      </w:pPr>
    </w:p>
    <w:p w14:paraId="66D9275E" w14:textId="77777777" w:rsidR="005D4BD0" w:rsidRPr="001B44CC" w:rsidRDefault="0003591A" w:rsidP="005D4BD0">
      <w:pPr>
        <w:ind w:firstLine="709"/>
        <w:jc w:val="both"/>
        <w:rPr>
          <w:b/>
        </w:rPr>
      </w:pPr>
      <w:r w:rsidRPr="001B44CC">
        <w:rPr>
          <w:b/>
        </w:rPr>
        <w:t>13. Lucrări de construcţii aferente montării instalaţiilor</w:t>
      </w:r>
      <w:r w:rsidR="005D4BD0" w:rsidRPr="001B44CC">
        <w:rPr>
          <w:b/>
        </w:rPr>
        <w:t xml:space="preserve">: </w:t>
      </w:r>
      <w:r w:rsidR="005D4BD0" w:rsidRPr="001B44CC">
        <w:rPr>
          <w:bCs/>
          <w:i/>
          <w:iCs/>
        </w:rPr>
        <w:t>nu se aplică.</w:t>
      </w:r>
    </w:p>
    <w:p w14:paraId="59045E14" w14:textId="77777777" w:rsidR="00233538" w:rsidRPr="001B44CC" w:rsidRDefault="0003591A" w:rsidP="00196AB4">
      <w:pPr>
        <w:ind w:firstLine="709"/>
        <w:jc w:val="both"/>
        <w:rPr>
          <w:sz w:val="20"/>
          <w:szCs w:val="20"/>
        </w:rPr>
      </w:pPr>
      <w:r w:rsidRPr="001B44CC">
        <w:rPr>
          <w:sz w:val="20"/>
          <w:szCs w:val="20"/>
        </w:rPr>
        <w:t>Se precizează modalitatea şi tipurile lucrărilor de construcţii aferente montării instalaţiilor; tipurile de materiale; toleranţele admise; cerinţele privind executarea acestor lucrări.</w:t>
      </w:r>
    </w:p>
    <w:p w14:paraId="7D3671EA" w14:textId="77777777" w:rsidR="005D4BD0" w:rsidRPr="001B44CC" w:rsidRDefault="005D4BD0" w:rsidP="00196AB4">
      <w:pPr>
        <w:ind w:firstLine="709"/>
        <w:jc w:val="both"/>
        <w:rPr>
          <w:b/>
          <w:sz w:val="12"/>
          <w:szCs w:val="12"/>
        </w:rPr>
      </w:pPr>
    </w:p>
    <w:p w14:paraId="290BC428" w14:textId="77777777" w:rsidR="005D4BD0" w:rsidRPr="001B44CC" w:rsidRDefault="0003591A" w:rsidP="005D4BD0">
      <w:pPr>
        <w:ind w:firstLine="709"/>
        <w:jc w:val="both"/>
        <w:rPr>
          <w:b/>
        </w:rPr>
      </w:pPr>
      <w:r w:rsidRPr="001B44CC">
        <w:rPr>
          <w:b/>
        </w:rPr>
        <w:t>14. Articole, produse şi piese necesare instalaţiilor</w:t>
      </w:r>
      <w:r w:rsidR="005D4BD0" w:rsidRPr="001B44CC">
        <w:rPr>
          <w:b/>
        </w:rPr>
        <w:t xml:space="preserve">: </w:t>
      </w:r>
      <w:r w:rsidR="005D4BD0" w:rsidRPr="001B44CC">
        <w:rPr>
          <w:bCs/>
          <w:i/>
          <w:iCs/>
        </w:rPr>
        <w:t>nu se aplică.</w:t>
      </w:r>
    </w:p>
    <w:p w14:paraId="091069AB" w14:textId="77777777" w:rsidR="00233538" w:rsidRPr="001B44CC" w:rsidRDefault="0003591A" w:rsidP="00196AB4">
      <w:pPr>
        <w:ind w:firstLine="709"/>
        <w:jc w:val="both"/>
      </w:pPr>
      <w:r w:rsidRPr="001B44CC">
        <w:rPr>
          <w:sz w:val="20"/>
          <w:szCs w:val="20"/>
        </w:rPr>
        <w:t>Se precizează furnizorul articolelor, produselor şi pieselor necesare instalaţiilor; tipurile şi cantitatea</w:t>
      </w:r>
      <w:r w:rsidRPr="001B44CC">
        <w:t>.</w:t>
      </w:r>
    </w:p>
    <w:p w14:paraId="6BD88AFC" w14:textId="77777777" w:rsidR="005D4BD0" w:rsidRPr="001B44CC" w:rsidRDefault="005D4BD0" w:rsidP="00196AB4">
      <w:pPr>
        <w:ind w:firstLine="709"/>
        <w:jc w:val="both"/>
        <w:rPr>
          <w:b/>
          <w:sz w:val="12"/>
          <w:szCs w:val="12"/>
        </w:rPr>
      </w:pPr>
    </w:p>
    <w:p w14:paraId="4F92BBC8" w14:textId="77777777" w:rsidR="00C537A6" w:rsidRPr="001B44CC" w:rsidRDefault="0003591A" w:rsidP="00C537A6">
      <w:pPr>
        <w:ind w:firstLine="709"/>
        <w:jc w:val="both"/>
        <w:rPr>
          <w:b/>
        </w:rPr>
      </w:pPr>
      <w:r w:rsidRPr="001B44CC">
        <w:rPr>
          <w:b/>
        </w:rPr>
        <w:t>15. Echipamentele, instalaţiile, utilajele, sculele, instrumentele, dispozitivele şi alte obiecte necesare pentru executarea lucrărilor</w:t>
      </w:r>
      <w:r w:rsidR="00C537A6" w:rsidRPr="001B44CC">
        <w:rPr>
          <w:b/>
        </w:rPr>
        <w:t xml:space="preserve">: </w:t>
      </w:r>
      <w:r w:rsidR="00C537A6" w:rsidRPr="001B44CC">
        <w:rPr>
          <w:bCs/>
          <w:i/>
          <w:iCs/>
        </w:rPr>
        <w:t>nu se aplică.</w:t>
      </w:r>
    </w:p>
    <w:p w14:paraId="389310BB" w14:textId="77777777" w:rsidR="00233538" w:rsidRPr="001B44CC" w:rsidRDefault="0003591A" w:rsidP="00196AB4">
      <w:pPr>
        <w:ind w:firstLine="709"/>
        <w:jc w:val="both"/>
        <w:rPr>
          <w:sz w:val="20"/>
          <w:szCs w:val="20"/>
        </w:rPr>
      </w:pPr>
      <w:r w:rsidRPr="001B44CC">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2091B67" w14:textId="77777777" w:rsidR="005D4BD0" w:rsidRPr="001B44CC" w:rsidRDefault="005D4BD0" w:rsidP="00196AB4">
      <w:pPr>
        <w:ind w:firstLine="709"/>
        <w:jc w:val="both"/>
        <w:rPr>
          <w:b/>
          <w:sz w:val="12"/>
          <w:szCs w:val="12"/>
        </w:rPr>
      </w:pPr>
    </w:p>
    <w:p w14:paraId="36B68CEA" w14:textId="690D477A" w:rsidR="00C537A6" w:rsidRPr="001B44CC" w:rsidRDefault="0003591A" w:rsidP="00C537A6">
      <w:pPr>
        <w:ind w:firstLine="709"/>
        <w:jc w:val="both"/>
        <w:rPr>
          <w:b/>
        </w:rPr>
      </w:pPr>
      <w:r w:rsidRPr="001B44CC">
        <w:rPr>
          <w:b/>
        </w:rPr>
        <w:t>16. Definiţii</w:t>
      </w:r>
      <w:r w:rsidR="00C537A6" w:rsidRPr="001B44CC">
        <w:rPr>
          <w:b/>
        </w:rPr>
        <w:t xml:space="preserve">: </w:t>
      </w:r>
      <w:r w:rsidR="00C537A6" w:rsidRPr="001B44CC">
        <w:rPr>
          <w:bCs/>
          <w:i/>
          <w:iCs/>
        </w:rPr>
        <w:t xml:space="preserve">nu se </w:t>
      </w:r>
      <w:r w:rsidR="000C20E0" w:rsidRPr="001B44CC">
        <w:rPr>
          <w:bCs/>
          <w:i/>
          <w:iCs/>
        </w:rPr>
        <w:t>atestă</w:t>
      </w:r>
      <w:r w:rsidR="00C537A6" w:rsidRPr="001B44CC">
        <w:rPr>
          <w:bCs/>
          <w:i/>
          <w:iCs/>
        </w:rPr>
        <w:t>.</w:t>
      </w:r>
    </w:p>
    <w:p w14:paraId="794266A4" w14:textId="77777777" w:rsidR="00233538" w:rsidRPr="001B44CC" w:rsidRDefault="0003591A" w:rsidP="00196AB4">
      <w:pPr>
        <w:ind w:firstLine="709"/>
        <w:jc w:val="both"/>
        <w:rPr>
          <w:sz w:val="20"/>
          <w:szCs w:val="20"/>
        </w:rPr>
      </w:pPr>
      <w:r w:rsidRPr="001B44CC">
        <w:rPr>
          <w:sz w:val="20"/>
          <w:szCs w:val="20"/>
        </w:rPr>
        <w:t>Se precizează termenii şi definiţiile utilizate în caietul de sarcini şi unele caracteristici.</w:t>
      </w:r>
    </w:p>
    <w:p w14:paraId="16104C52" w14:textId="77777777" w:rsidR="005D4BD0" w:rsidRPr="001B44CC" w:rsidRDefault="005D4BD0" w:rsidP="00196AB4">
      <w:pPr>
        <w:ind w:firstLine="709"/>
        <w:jc w:val="both"/>
        <w:rPr>
          <w:b/>
          <w:sz w:val="12"/>
          <w:szCs w:val="12"/>
        </w:rPr>
      </w:pPr>
    </w:p>
    <w:p w14:paraId="036896FF" w14:textId="625534D8" w:rsidR="00233538" w:rsidRPr="001B44CC" w:rsidRDefault="0003591A" w:rsidP="00196AB4">
      <w:pPr>
        <w:ind w:firstLine="709"/>
        <w:jc w:val="both"/>
        <w:rPr>
          <w:b/>
        </w:rPr>
      </w:pPr>
      <w:r w:rsidRPr="001B44CC">
        <w:rPr>
          <w:b/>
        </w:rPr>
        <w:t>17. Cerinţe privind calculul costului</w:t>
      </w:r>
      <w:r w:rsidR="004F61B3" w:rsidRPr="001B44CC">
        <w:rPr>
          <w:b/>
        </w:rPr>
        <w:t xml:space="preserve">: </w:t>
      </w:r>
      <w:r w:rsidR="004F61B3" w:rsidRPr="001B44CC">
        <w:rPr>
          <w:bCs/>
          <w:i/>
          <w:iCs/>
        </w:rPr>
        <w:t>nu se aplică.</w:t>
      </w:r>
    </w:p>
    <w:p w14:paraId="5E755A06" w14:textId="77777777" w:rsidR="00233538" w:rsidRPr="001B44CC" w:rsidRDefault="0003591A" w:rsidP="00196AB4">
      <w:pPr>
        <w:ind w:firstLine="709"/>
        <w:jc w:val="both"/>
        <w:rPr>
          <w:sz w:val="20"/>
          <w:szCs w:val="20"/>
        </w:rPr>
      </w:pPr>
      <w:r w:rsidRPr="001B44CC">
        <w:rPr>
          <w:sz w:val="20"/>
          <w:szCs w:val="20"/>
        </w:rPr>
        <w:t xml:space="preserve">Se precizează modalitatea de calculare a costului ofertei, prin trimitere la actele normative în domeniu. </w:t>
      </w:r>
    </w:p>
    <w:p w14:paraId="38E568C3" w14:textId="77777777" w:rsidR="005D4BD0" w:rsidRPr="001B44CC" w:rsidRDefault="005D4BD0" w:rsidP="00196AB4">
      <w:pPr>
        <w:ind w:firstLine="709"/>
        <w:jc w:val="both"/>
        <w:rPr>
          <w:b/>
          <w:sz w:val="12"/>
          <w:szCs w:val="12"/>
        </w:rPr>
      </w:pPr>
    </w:p>
    <w:p w14:paraId="570B8A85" w14:textId="1DDC46FC" w:rsidR="00F4030F" w:rsidRPr="001B44CC" w:rsidRDefault="00F4030F" w:rsidP="00196AB4">
      <w:pPr>
        <w:ind w:firstLine="709"/>
        <w:jc w:val="both"/>
        <w:rPr>
          <w:b/>
        </w:rPr>
      </w:pPr>
      <w:r w:rsidRPr="001B44CC">
        <w:rPr>
          <w:b/>
        </w:rPr>
        <w:t>18. Documente obligatorii la depunerea ofertei</w:t>
      </w:r>
      <w:r w:rsidR="00BF5D8D" w:rsidRPr="001B44CC">
        <w:rPr>
          <w:b/>
        </w:rPr>
        <w:t xml:space="preserve">: </w:t>
      </w:r>
      <w:r w:rsidR="005515D6" w:rsidRPr="001B44CC">
        <w:rPr>
          <w:bCs/>
          <w:i/>
          <w:iCs/>
        </w:rPr>
        <w:t>Conform pct. 17</w:t>
      </w:r>
      <w:r w:rsidR="005515D6" w:rsidRPr="001B44CC">
        <w:rPr>
          <w:i/>
          <w:iCs/>
        </w:rPr>
        <w:t xml:space="preserve"> din Anunțul de participare.</w:t>
      </w:r>
    </w:p>
    <w:p w14:paraId="70CDF132" w14:textId="5251144A" w:rsidR="00F4030F" w:rsidRPr="001B44CC" w:rsidRDefault="009A6B71" w:rsidP="00F4030F">
      <w:pPr>
        <w:ind w:firstLine="709"/>
        <w:jc w:val="both"/>
        <w:rPr>
          <w:sz w:val="20"/>
          <w:szCs w:val="20"/>
        </w:rPr>
      </w:pPr>
      <w:r w:rsidRPr="001B44CC">
        <w:rPr>
          <w:sz w:val="20"/>
          <w:szCs w:val="20"/>
        </w:rPr>
        <w:t>La punctul</w:t>
      </w:r>
      <w:r w:rsidR="00F4030F" w:rsidRPr="001B44CC">
        <w:rPr>
          <w:sz w:val="20"/>
          <w:szCs w:val="20"/>
        </w:rPr>
        <w:t xml:space="preserve"> dat autoritatea contractantă indică care documente sunt obligatorii de a fi prezentate la depunerea ofertei</w:t>
      </w:r>
      <w:r w:rsidRPr="001B44CC">
        <w:rPr>
          <w:sz w:val="20"/>
          <w:szCs w:val="20"/>
        </w:rPr>
        <w:t xml:space="preserve"> prin intermediul SIA RSAP</w:t>
      </w:r>
      <w:r w:rsidR="00F4030F" w:rsidRPr="001B44CC">
        <w:rPr>
          <w:sz w:val="20"/>
          <w:szCs w:val="20"/>
        </w:rPr>
        <w:t>. La fel</w:t>
      </w:r>
      <w:r w:rsidRPr="001B44CC">
        <w:rPr>
          <w:sz w:val="20"/>
          <w:szCs w:val="20"/>
        </w:rPr>
        <w:t>, tot aici</w:t>
      </w:r>
      <w:r w:rsidR="009D665E" w:rsidRPr="001B44CC">
        <w:rPr>
          <w:sz w:val="20"/>
          <w:szCs w:val="20"/>
        </w:rPr>
        <w:t>se indică</w:t>
      </w:r>
      <w:r w:rsidR="00F4030F" w:rsidRPr="001B44CC">
        <w:rPr>
          <w:sz w:val="20"/>
          <w:szCs w:val="20"/>
        </w:rPr>
        <w:t xml:space="preserve"> documentele c</w:t>
      </w:r>
      <w:r w:rsidRPr="001B44CC">
        <w:rPr>
          <w:sz w:val="20"/>
          <w:szCs w:val="20"/>
        </w:rPr>
        <w:t>e conțin</w:t>
      </w:r>
      <w:r w:rsidR="00F4030F" w:rsidRPr="001B44CC">
        <w:rPr>
          <w:sz w:val="20"/>
          <w:szCs w:val="20"/>
        </w:rPr>
        <w:t xml:space="preserve"> date cu caracter personal, care nu se </w:t>
      </w:r>
      <w:r w:rsidRPr="001B44CC">
        <w:rPr>
          <w:sz w:val="20"/>
          <w:szCs w:val="20"/>
        </w:rPr>
        <w:t>depun prin intermediul SIA RSAP</w:t>
      </w:r>
      <w:r w:rsidR="00F4030F" w:rsidRPr="001B44CC">
        <w:rPr>
          <w:sz w:val="20"/>
          <w:szCs w:val="20"/>
        </w:rPr>
        <w:t xml:space="preserve"> și </w:t>
      </w:r>
      <w:r w:rsidRPr="001B44CC">
        <w:rPr>
          <w:sz w:val="20"/>
          <w:szCs w:val="20"/>
        </w:rPr>
        <w:t xml:space="preserve">nu </w:t>
      </w:r>
      <w:r w:rsidR="00F4030F" w:rsidRPr="001B44CC">
        <w:rPr>
          <w:sz w:val="20"/>
          <w:szCs w:val="20"/>
        </w:rPr>
        <w:t>sunt publice pentru toți</w:t>
      </w:r>
      <w:r w:rsidRPr="001B44CC">
        <w:rPr>
          <w:sz w:val="20"/>
          <w:szCs w:val="20"/>
        </w:rPr>
        <w:t>.</w:t>
      </w:r>
    </w:p>
    <w:p w14:paraId="77F8DE56" w14:textId="6ABCAD16" w:rsidR="005515D6" w:rsidRPr="00394F08" w:rsidRDefault="005515D6" w:rsidP="00394F08">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 xml:space="preserve">Actul/documentul de împuternicire privind confirmarea împuternicirilor persoanei, alta decât organul de conducere (administratorul), de a depune oferta prin semnătură electronică în sistemul MTender, conform pct. </w:t>
      </w:r>
      <w:r w:rsidR="00D71857">
        <w:rPr>
          <w:i/>
          <w:iCs/>
        </w:rPr>
        <w:t>64</w:t>
      </w:r>
      <w:r w:rsidRPr="001B44CC">
        <w:rPr>
          <w:i/>
          <w:iCs/>
        </w:rPr>
        <w:t xml:space="preserve"> din Documentația standard </w:t>
      </w:r>
      <w:r w:rsidRPr="001B44CC">
        <w:rPr>
          <w:i/>
          <w:iCs/>
          <w:lang w:eastAsia="ru-RU"/>
        </w:rPr>
        <w:t>apr</w:t>
      </w:r>
      <w:r w:rsidR="00A26407">
        <w:rPr>
          <w:i/>
          <w:iCs/>
          <w:lang w:eastAsia="ru-RU"/>
        </w:rPr>
        <w:t>obată prin Ordinul Ministrului F</w:t>
      </w:r>
      <w:r w:rsidRPr="001B44CC">
        <w:rPr>
          <w:i/>
          <w:iCs/>
          <w:lang w:eastAsia="ru-RU"/>
        </w:rPr>
        <w:t xml:space="preserve">inanţelor nr. </w:t>
      </w:r>
      <w:r w:rsidR="00A26407">
        <w:rPr>
          <w:i/>
          <w:iCs/>
          <w:lang w:eastAsia="ru-RU"/>
        </w:rPr>
        <w:t>69</w:t>
      </w:r>
      <w:r w:rsidRPr="001B44CC">
        <w:rPr>
          <w:i/>
          <w:iCs/>
          <w:lang w:eastAsia="ru-RU"/>
        </w:rPr>
        <w:t xml:space="preserve"> din </w:t>
      </w:r>
      <w:r w:rsidR="00A26407">
        <w:rPr>
          <w:i/>
          <w:iCs/>
          <w:lang w:eastAsia="ru-RU"/>
        </w:rPr>
        <w:t>07.05</w:t>
      </w:r>
      <w:r w:rsidRPr="001B44CC">
        <w:rPr>
          <w:i/>
          <w:iCs/>
          <w:lang w:eastAsia="ru-RU"/>
        </w:rPr>
        <w:t>.2021.</w:t>
      </w:r>
    </w:p>
    <w:p w14:paraId="5924C0D7" w14:textId="77777777" w:rsidR="005D4BD0" w:rsidRPr="001B44CC" w:rsidRDefault="005D4BD0" w:rsidP="00196AB4">
      <w:pPr>
        <w:ind w:firstLine="709"/>
        <w:jc w:val="both"/>
        <w:rPr>
          <w:b/>
          <w:sz w:val="12"/>
          <w:szCs w:val="12"/>
        </w:rPr>
      </w:pPr>
    </w:p>
    <w:p w14:paraId="1E441970" w14:textId="77777777" w:rsidR="009D0FE6" w:rsidRPr="001B44CC" w:rsidRDefault="00F4030F" w:rsidP="009D0FE6">
      <w:pPr>
        <w:ind w:firstLine="709"/>
        <w:jc w:val="both"/>
        <w:rPr>
          <w:b/>
        </w:rPr>
      </w:pPr>
      <w:r w:rsidRPr="001B44CC">
        <w:rPr>
          <w:b/>
        </w:rPr>
        <w:t>19. Documente obligatorii la evaluarea ofertelor</w:t>
      </w:r>
      <w:r w:rsidR="006A3ED1" w:rsidRPr="001B44CC">
        <w:rPr>
          <w:b/>
        </w:rPr>
        <w:t xml:space="preserve">: </w:t>
      </w:r>
      <w:r w:rsidR="009D0FE6" w:rsidRPr="001B44CC">
        <w:rPr>
          <w:bCs/>
          <w:i/>
          <w:iCs/>
        </w:rPr>
        <w:t>Conform pct. 17</w:t>
      </w:r>
      <w:r w:rsidR="009D0FE6" w:rsidRPr="001B44CC">
        <w:rPr>
          <w:i/>
          <w:iCs/>
        </w:rPr>
        <w:t xml:space="preserve"> din Anunțul de participare.</w:t>
      </w:r>
    </w:p>
    <w:p w14:paraId="6713D000" w14:textId="77777777" w:rsidR="009A6B71" w:rsidRPr="001B44CC" w:rsidRDefault="009A6B71" w:rsidP="009A6B71">
      <w:pPr>
        <w:ind w:firstLine="709"/>
        <w:jc w:val="both"/>
        <w:rPr>
          <w:sz w:val="20"/>
          <w:szCs w:val="20"/>
        </w:rPr>
      </w:pPr>
      <w:r w:rsidRPr="001B44CC">
        <w:rPr>
          <w:sz w:val="20"/>
          <w:szCs w:val="20"/>
        </w:rPr>
        <w:t xml:space="preserve">La punctul </w:t>
      </w:r>
      <w:r w:rsidR="00F4030F" w:rsidRPr="001B44CC">
        <w:rPr>
          <w:sz w:val="20"/>
          <w:szCs w:val="20"/>
        </w:rPr>
        <w:t xml:space="preserve">dat autoritatea contractantă indică care documente sunt obligatorii de a fi prezentate </w:t>
      </w:r>
      <w:r w:rsidRPr="001B44CC">
        <w:rPr>
          <w:sz w:val="20"/>
          <w:szCs w:val="20"/>
        </w:rPr>
        <w:t xml:space="preserve">în SIA RSAP </w:t>
      </w:r>
      <w:r w:rsidR="00F4030F" w:rsidRPr="001B44CC">
        <w:rPr>
          <w:sz w:val="20"/>
          <w:szCs w:val="20"/>
        </w:rPr>
        <w:t>la evaluarea ofertei</w:t>
      </w:r>
      <w:r w:rsidRPr="001B44CC">
        <w:rPr>
          <w:sz w:val="20"/>
          <w:szCs w:val="20"/>
        </w:rPr>
        <w:t xml:space="preserve">. La fel, tot aici </w:t>
      </w:r>
      <w:r w:rsidR="009D665E" w:rsidRPr="001B44CC">
        <w:rPr>
          <w:sz w:val="20"/>
          <w:szCs w:val="20"/>
        </w:rPr>
        <w:t>se</w:t>
      </w:r>
      <w:r w:rsidRPr="001B44CC">
        <w:rPr>
          <w:sz w:val="20"/>
          <w:szCs w:val="20"/>
        </w:rPr>
        <w:t xml:space="preserve"> indic</w:t>
      </w:r>
      <w:r w:rsidR="009D665E" w:rsidRPr="001B44CC">
        <w:rPr>
          <w:sz w:val="20"/>
          <w:szCs w:val="20"/>
        </w:rPr>
        <w:t>ă</w:t>
      </w:r>
      <w:r w:rsidRPr="001B44CC">
        <w:rPr>
          <w:sz w:val="20"/>
          <w:szCs w:val="20"/>
        </w:rPr>
        <w:t xml:space="preserve"> documentele ce conțin date cu caracter personal, care nu se depun prin intermediul SIA RSAP și nu sunt publice pentru toți, ele se prezintă la etapa de evaluare direct autorității contractante.</w:t>
      </w:r>
    </w:p>
    <w:p w14:paraId="6853E666" w14:textId="5E177881" w:rsidR="009D0FE6" w:rsidRPr="001B44CC" w:rsidRDefault="009D0FE6" w:rsidP="009D0FE6">
      <w:pPr>
        <w:ind w:firstLine="709"/>
        <w:jc w:val="both"/>
        <w:rPr>
          <w:b/>
          <w:bCs/>
          <w:i/>
          <w:iCs/>
        </w:rPr>
      </w:pPr>
      <w:r w:rsidRPr="001B44CC">
        <w:rPr>
          <w:b/>
          <w:bCs/>
        </w:rPr>
        <w:t xml:space="preserve">Documentele ce conțin date cu caracter personal, care nu se depun prin intermediul SIA RSAP și nu sunt publice pentru toți: </w:t>
      </w:r>
      <w:r w:rsidR="00AA7567" w:rsidRPr="001B44CC">
        <w:rPr>
          <w:i/>
          <w:iCs/>
        </w:rPr>
        <w:t>-</w:t>
      </w:r>
    </w:p>
    <w:p w14:paraId="526D78C7" w14:textId="77777777" w:rsidR="00233538" w:rsidRPr="001B44CC" w:rsidRDefault="0003591A" w:rsidP="00196AB4">
      <w:pPr>
        <w:ind w:firstLine="709"/>
        <w:jc w:val="both"/>
      </w:pPr>
      <w:r w:rsidRPr="001B44CC">
        <w:t>------------------------</w:t>
      </w:r>
    </w:p>
    <w:p w14:paraId="4CBF5644" w14:textId="77777777" w:rsidR="00233538" w:rsidRPr="001B44CC" w:rsidRDefault="0003591A" w:rsidP="00196AB4">
      <w:pPr>
        <w:ind w:firstLine="709"/>
        <w:jc w:val="both"/>
        <w:rPr>
          <w:sz w:val="20"/>
          <w:szCs w:val="20"/>
        </w:rPr>
      </w:pPr>
      <w:r w:rsidRPr="001B44CC">
        <w:rPr>
          <w:i/>
          <w:iCs/>
          <w:sz w:val="20"/>
          <w:szCs w:val="20"/>
        </w:rPr>
        <w:t xml:space="preserve">Notă: Prezentul model al caietului de sarcini este orientativ şi poate fi completat sau modificat, precizat de către autoritatea contractantă, în funcţie de tipul şi specificul </w:t>
      </w:r>
      <w:r w:rsidR="008A652C" w:rsidRPr="001B44CC">
        <w:rPr>
          <w:i/>
          <w:iCs/>
          <w:sz w:val="20"/>
          <w:szCs w:val="20"/>
        </w:rPr>
        <w:t>lucrărilor</w:t>
      </w:r>
      <w:r w:rsidRPr="001B44CC">
        <w:rPr>
          <w:i/>
          <w:iCs/>
          <w:sz w:val="20"/>
          <w:szCs w:val="20"/>
        </w:rPr>
        <w:t>.</w:t>
      </w:r>
    </w:p>
    <w:p w14:paraId="635D3EBA" w14:textId="77777777" w:rsidR="00233538" w:rsidRPr="001B44CC" w:rsidRDefault="0003591A" w:rsidP="00196AB4">
      <w:pPr>
        <w:ind w:firstLine="709"/>
        <w:jc w:val="both"/>
      </w:pPr>
      <w:r w:rsidRPr="001B44CC">
        <w:t> </w:t>
      </w:r>
    </w:p>
    <w:p w14:paraId="463033C1" w14:textId="23828C1C" w:rsidR="00E71F7B" w:rsidRPr="001B44CC" w:rsidRDefault="0003591A" w:rsidP="006A3ED1">
      <w:pPr>
        <w:jc w:val="both"/>
      </w:pPr>
      <w:r w:rsidRPr="001B44CC">
        <w:rPr>
          <w:bCs/>
        </w:rPr>
        <w:t>Autoritatea contractantă</w:t>
      </w:r>
      <w:r w:rsidR="006A3ED1" w:rsidRPr="001B44CC">
        <w:rPr>
          <w:bCs/>
        </w:rPr>
        <w:t>:</w:t>
      </w:r>
      <w:r w:rsidRPr="001B44CC">
        <w:rPr>
          <w:bCs/>
        </w:rPr>
        <w:t xml:space="preserve"> </w:t>
      </w:r>
      <w:r w:rsidRPr="001B44CC">
        <w:t> </w:t>
      </w:r>
      <w:r w:rsidR="006A3ED1" w:rsidRPr="001B44CC">
        <w:rPr>
          <w:b/>
          <w:bCs/>
          <w:i/>
          <w:iCs/>
          <w:u w:val="single"/>
        </w:rPr>
        <w:t>Agenția Servicii Publice</w:t>
      </w:r>
      <w:r w:rsidRPr="001B44CC">
        <w:t>              </w:t>
      </w:r>
      <w:r w:rsidR="006A3ED1" w:rsidRPr="001B44CC">
        <w:t xml:space="preserve">  </w:t>
      </w:r>
      <w:r w:rsidRPr="001B44CC">
        <w:rPr>
          <w:bCs/>
        </w:rPr>
        <w:t>Data</w:t>
      </w:r>
      <w:r w:rsidRPr="001B44CC">
        <w:t xml:space="preserve"> "____"______________</w:t>
      </w:r>
    </w:p>
    <w:p w14:paraId="423E3FD7" w14:textId="77777777" w:rsidR="00F6496F" w:rsidRPr="001B44CC" w:rsidRDefault="00F6496F" w:rsidP="00196AB4">
      <w:pPr>
        <w:jc w:val="both"/>
      </w:pPr>
    </w:p>
    <w:p w14:paraId="6923F4F1" w14:textId="7DEF1193" w:rsidR="00F6496F" w:rsidRDefault="00F6496F" w:rsidP="00196AB4">
      <w:pPr>
        <w:jc w:val="both"/>
        <w:rPr>
          <w:b/>
        </w:rPr>
      </w:pPr>
    </w:p>
    <w:p w14:paraId="013A3167" w14:textId="77777777" w:rsidR="000A3D47" w:rsidRPr="001B44CC" w:rsidRDefault="000A3D47" w:rsidP="00196AB4">
      <w:pPr>
        <w:jc w:val="both"/>
        <w:rPr>
          <w:b/>
        </w:rPr>
      </w:pPr>
    </w:p>
    <w:p w14:paraId="2378B997" w14:textId="77777777" w:rsidR="00B27D8B" w:rsidRPr="001B44CC" w:rsidRDefault="00B27D8B" w:rsidP="00196AB4">
      <w:pPr>
        <w:jc w:val="both"/>
        <w:rPr>
          <w:b/>
        </w:rPr>
      </w:pPr>
    </w:p>
    <w:p w14:paraId="56112218" w14:textId="26F860B6" w:rsidR="00E71F7B" w:rsidRPr="001B44CC"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lastRenderedPageBreak/>
        <w:t>Formularul de deviz nr.</w:t>
      </w:r>
      <w:r w:rsidR="00B62072" w:rsidRPr="001B44CC">
        <w:rPr>
          <w:rFonts w:ascii="Times New Roman" w:hAnsi="Times New Roman" w:cs="Times New Roman"/>
          <w:color w:val="auto"/>
          <w:sz w:val="28"/>
          <w:szCs w:val="28"/>
        </w:rPr>
        <w:t xml:space="preserve"> </w:t>
      </w:r>
      <w:r w:rsidRPr="001B44CC">
        <w:rPr>
          <w:rFonts w:ascii="Times New Roman" w:hAnsi="Times New Roman" w:cs="Times New Roman"/>
          <w:color w:val="auto"/>
          <w:sz w:val="28"/>
          <w:szCs w:val="28"/>
        </w:rPr>
        <w:t xml:space="preserve">1 – </w:t>
      </w:r>
      <w:r w:rsidR="005B24DA" w:rsidRPr="001B44CC">
        <w:rPr>
          <w:rFonts w:ascii="Times New Roman" w:hAnsi="Times New Roman" w:cs="Times New Roman"/>
          <w:color w:val="auto"/>
          <w:sz w:val="28"/>
          <w:szCs w:val="28"/>
        </w:rPr>
        <w:t>L</w:t>
      </w:r>
      <w:r w:rsidRPr="001B44CC">
        <w:rPr>
          <w:rFonts w:ascii="Times New Roman" w:hAnsi="Times New Roman" w:cs="Times New Roman"/>
          <w:color w:val="auto"/>
          <w:sz w:val="28"/>
          <w:szCs w:val="28"/>
        </w:rPr>
        <w:t>ista cu cantitățile de lucrări</w:t>
      </w:r>
    </w:p>
    <w:p w14:paraId="6A55CC41" w14:textId="77777777" w:rsidR="00E71F7B" w:rsidRPr="001B44CC" w:rsidRDefault="00E71F7B" w:rsidP="00196AB4">
      <w:pPr>
        <w:ind w:firstLine="709"/>
        <w:jc w:val="both"/>
        <w:rPr>
          <w:b/>
        </w:rPr>
      </w:pPr>
    </w:p>
    <w:p w14:paraId="26FB1B93" w14:textId="4ACE75CD" w:rsidR="004A4CAF" w:rsidRDefault="000858FA" w:rsidP="000858FA">
      <w:pPr>
        <w:ind w:firstLine="720"/>
        <w:jc w:val="both"/>
        <w:rPr>
          <w:rFonts w:eastAsiaTheme="majorEastAsia"/>
          <w:i/>
          <w:iCs/>
          <w:color w:val="000000"/>
        </w:rPr>
      </w:pPr>
      <w:r w:rsidRPr="001B44CC">
        <w:rPr>
          <w:b/>
          <w:bCs/>
        </w:rPr>
        <w:t>Obiectul:</w:t>
      </w:r>
      <w:r w:rsidRPr="001B44CC">
        <w:t xml:space="preserve"> </w:t>
      </w:r>
      <w:r w:rsidR="00D93E29" w:rsidRPr="00D93E29">
        <w:rPr>
          <w:rFonts w:eastAsiaTheme="majorEastAsia"/>
          <w:i/>
          <w:iCs/>
          <w:color w:val="000000"/>
        </w:rPr>
        <w:t>Lucrări de reconstrucţie a imobilului amplasat în mun. Chişinău, str. Mesager, 5/5</w:t>
      </w:r>
    </w:p>
    <w:p w14:paraId="087DCD67" w14:textId="0A5DAC33" w:rsidR="000858FA" w:rsidRPr="001B44CC" w:rsidRDefault="000858FA" w:rsidP="000858FA">
      <w:pPr>
        <w:ind w:firstLine="720"/>
        <w:jc w:val="both"/>
        <w:rPr>
          <w:i/>
          <w:iCs/>
        </w:rPr>
      </w:pPr>
      <w:r w:rsidRPr="001B44CC">
        <w:rPr>
          <w:b/>
          <w:bCs/>
        </w:rPr>
        <w:t>Autoritatea contractantă</w:t>
      </w:r>
      <w:r w:rsidRPr="001B44CC">
        <w:t xml:space="preserve">: </w:t>
      </w:r>
      <w:r w:rsidRPr="001B44CC">
        <w:rPr>
          <w:i/>
          <w:iCs/>
        </w:rPr>
        <w:t>Agenția Servicii Publice, mun.</w:t>
      </w:r>
      <w:r w:rsidRPr="001B44CC">
        <w:rPr>
          <w:b/>
          <w:i/>
          <w:iCs/>
        </w:rPr>
        <w:t xml:space="preserve"> </w:t>
      </w:r>
      <w:r w:rsidRPr="001B44CC">
        <w:rPr>
          <w:i/>
          <w:iCs/>
        </w:rPr>
        <w:t>Chişinău, str. A. Puşkin, 42</w:t>
      </w:r>
    </w:p>
    <w:p w14:paraId="2ED16D74" w14:textId="77777777" w:rsidR="00286D13" w:rsidRDefault="00286D13" w:rsidP="00286D13">
      <w:pPr>
        <w:jc w:val="center"/>
        <w:rPr>
          <w:b/>
          <w:bCs/>
          <w:sz w:val="32"/>
          <w:szCs w:val="32"/>
          <w:lang w:val="en-US"/>
        </w:rPr>
      </w:pPr>
    </w:p>
    <w:p w14:paraId="4838AB77" w14:textId="4C47FD5F" w:rsidR="001223DB" w:rsidRDefault="00D93E29" w:rsidP="001D774C">
      <w:pPr>
        <w:jc w:val="center"/>
        <w:rPr>
          <w:b/>
          <w:lang w:val="en-US"/>
        </w:rPr>
      </w:pPr>
      <w:r w:rsidRPr="00D93E29">
        <w:rPr>
          <w:b/>
          <w:lang w:val="en-US"/>
        </w:rPr>
        <w:t>Lucrări de reconstrucţie a imobilului amplasat în mun. Chişinău, str. Mesager, 5/5</w:t>
      </w:r>
    </w:p>
    <w:p w14:paraId="00D01216" w14:textId="77777777" w:rsidR="00D93E29" w:rsidRDefault="00D93E29" w:rsidP="001D774C">
      <w:pPr>
        <w:jc w:val="center"/>
        <w:rPr>
          <w:lang w:val="en-US"/>
        </w:rPr>
      </w:pPr>
    </w:p>
    <w:p w14:paraId="020DE373" w14:textId="77777777" w:rsidR="004A4CAF" w:rsidRDefault="004A4CAF" w:rsidP="004A4CAF">
      <w:pPr>
        <w:rPr>
          <w:sz w:val="2"/>
          <w:szCs w:val="2"/>
          <w:lang w:val="en-US"/>
        </w:rPr>
      </w:pPr>
    </w:p>
    <w:p w14:paraId="7B3FA5EF" w14:textId="77777777" w:rsidR="00DB2366" w:rsidRPr="00DB2366" w:rsidRDefault="00DB2366" w:rsidP="00DB2366">
      <w:pPr>
        <w:widowControl w:val="0"/>
        <w:suppressAutoHyphens/>
        <w:autoSpaceDE w:val="0"/>
        <w:jc w:val="center"/>
        <w:rPr>
          <w:b/>
          <w:bCs/>
          <w:noProof w:val="0"/>
          <w:u w:val="single"/>
          <w:lang w:val="en-US" w:eastAsia="ru-RU" w:bidi="ru-RU"/>
        </w:rPr>
      </w:pPr>
      <w:proofErr w:type="spellStart"/>
      <w:r w:rsidRPr="00DB2366">
        <w:rPr>
          <w:b/>
          <w:bCs/>
          <w:noProof w:val="0"/>
          <w:u w:val="single"/>
          <w:lang w:val="en-US" w:eastAsia="ru-RU" w:bidi="ru-RU"/>
        </w:rPr>
        <w:t>Parametrii</w:t>
      </w:r>
      <w:proofErr w:type="spellEnd"/>
      <w:r w:rsidRPr="00DB2366">
        <w:rPr>
          <w:b/>
          <w:bCs/>
          <w:noProof w:val="0"/>
          <w:u w:val="single"/>
          <w:lang w:val="en-US" w:eastAsia="ru-RU" w:bidi="ru-RU"/>
        </w:rPr>
        <w:t xml:space="preserve"> </w:t>
      </w:r>
      <w:proofErr w:type="spellStart"/>
      <w:r w:rsidRPr="00DB2366">
        <w:rPr>
          <w:b/>
          <w:bCs/>
          <w:noProof w:val="0"/>
          <w:u w:val="single"/>
          <w:lang w:val="en-US" w:eastAsia="ru-RU" w:bidi="ru-RU"/>
        </w:rPr>
        <w:t>solicitaţi</w:t>
      </w:r>
      <w:proofErr w:type="spellEnd"/>
      <w:r w:rsidRPr="00DB2366">
        <w:rPr>
          <w:b/>
          <w:bCs/>
          <w:noProof w:val="0"/>
          <w:u w:val="single"/>
          <w:lang w:val="en-US" w:eastAsia="ru-RU" w:bidi="ru-RU"/>
        </w:rPr>
        <w:t xml:space="preserve"> conform </w:t>
      </w:r>
      <w:proofErr w:type="spellStart"/>
      <w:r w:rsidRPr="00DB2366">
        <w:rPr>
          <w:b/>
          <w:bCs/>
          <w:noProof w:val="0"/>
          <w:u w:val="single"/>
          <w:lang w:val="en-US" w:eastAsia="ru-RU" w:bidi="ru-RU"/>
        </w:rPr>
        <w:t>cărora</w:t>
      </w:r>
      <w:proofErr w:type="spellEnd"/>
      <w:r w:rsidRPr="00DB2366">
        <w:rPr>
          <w:b/>
          <w:bCs/>
          <w:noProof w:val="0"/>
          <w:u w:val="single"/>
          <w:lang w:val="en-US" w:eastAsia="ru-RU" w:bidi="ru-RU"/>
        </w:rPr>
        <w:t xml:space="preserve"> </w:t>
      </w:r>
      <w:proofErr w:type="spellStart"/>
      <w:r w:rsidRPr="00DB2366">
        <w:rPr>
          <w:b/>
          <w:bCs/>
          <w:noProof w:val="0"/>
          <w:u w:val="single"/>
          <w:lang w:val="en-US" w:eastAsia="ru-RU" w:bidi="ru-RU"/>
        </w:rPr>
        <w:t>este</w:t>
      </w:r>
      <w:proofErr w:type="spellEnd"/>
      <w:r w:rsidRPr="00DB2366">
        <w:rPr>
          <w:b/>
          <w:bCs/>
          <w:noProof w:val="0"/>
          <w:u w:val="single"/>
          <w:lang w:val="en-US" w:eastAsia="ru-RU" w:bidi="ru-RU"/>
        </w:rPr>
        <w:t xml:space="preserve"> </w:t>
      </w:r>
      <w:proofErr w:type="spellStart"/>
      <w:r w:rsidRPr="00DB2366">
        <w:rPr>
          <w:b/>
          <w:bCs/>
          <w:noProof w:val="0"/>
          <w:u w:val="single"/>
          <w:lang w:val="en-US" w:eastAsia="ru-RU" w:bidi="ru-RU"/>
        </w:rPr>
        <w:t>necesar</w:t>
      </w:r>
      <w:proofErr w:type="spellEnd"/>
      <w:r w:rsidRPr="00DB2366">
        <w:rPr>
          <w:b/>
          <w:bCs/>
          <w:noProof w:val="0"/>
          <w:u w:val="single"/>
          <w:lang w:val="en-US" w:eastAsia="ru-RU" w:bidi="ru-RU"/>
        </w:rPr>
        <w:t xml:space="preserve"> </w:t>
      </w:r>
      <w:proofErr w:type="spellStart"/>
      <w:r w:rsidRPr="00DB2366">
        <w:rPr>
          <w:b/>
          <w:bCs/>
          <w:noProof w:val="0"/>
          <w:u w:val="single"/>
          <w:lang w:val="en-US" w:eastAsia="ru-RU" w:bidi="ru-RU"/>
        </w:rPr>
        <w:t>să</w:t>
      </w:r>
      <w:proofErr w:type="spellEnd"/>
      <w:r w:rsidRPr="00DB2366">
        <w:rPr>
          <w:b/>
          <w:bCs/>
          <w:noProof w:val="0"/>
          <w:u w:val="single"/>
          <w:lang w:val="en-US" w:eastAsia="ru-RU" w:bidi="ru-RU"/>
        </w:rPr>
        <w:t xml:space="preserve"> </w:t>
      </w:r>
      <w:proofErr w:type="spellStart"/>
      <w:r w:rsidRPr="00DB2366">
        <w:rPr>
          <w:b/>
          <w:bCs/>
          <w:noProof w:val="0"/>
          <w:u w:val="single"/>
          <w:lang w:val="en-US" w:eastAsia="ru-RU" w:bidi="ru-RU"/>
        </w:rPr>
        <w:t>corespundă</w:t>
      </w:r>
      <w:proofErr w:type="spellEnd"/>
      <w:r w:rsidRPr="00DB2366">
        <w:rPr>
          <w:b/>
          <w:bCs/>
          <w:noProof w:val="0"/>
          <w:u w:val="single"/>
          <w:lang w:val="en-US" w:eastAsia="ru-RU" w:bidi="ru-RU"/>
        </w:rPr>
        <w:t xml:space="preserve"> </w:t>
      </w:r>
      <w:proofErr w:type="spellStart"/>
      <w:r w:rsidRPr="00DB2366">
        <w:rPr>
          <w:b/>
          <w:bCs/>
          <w:noProof w:val="0"/>
          <w:u w:val="single"/>
          <w:lang w:val="en-US" w:eastAsia="ru-RU" w:bidi="ru-RU"/>
        </w:rPr>
        <w:t>obiectul</w:t>
      </w:r>
      <w:proofErr w:type="spellEnd"/>
      <w:r w:rsidRPr="00DB2366">
        <w:rPr>
          <w:b/>
          <w:bCs/>
          <w:noProof w:val="0"/>
          <w:u w:val="single"/>
          <w:lang w:val="en-US" w:eastAsia="ru-RU" w:bidi="ru-RU"/>
        </w:rPr>
        <w:t xml:space="preserve"> </w:t>
      </w:r>
      <w:proofErr w:type="spellStart"/>
      <w:r w:rsidRPr="00DB2366">
        <w:rPr>
          <w:b/>
          <w:bCs/>
          <w:noProof w:val="0"/>
          <w:u w:val="single"/>
          <w:lang w:val="en-US" w:eastAsia="ru-RU" w:bidi="ru-RU"/>
        </w:rPr>
        <w:t>achiziţiei</w:t>
      </w:r>
      <w:proofErr w:type="spellEnd"/>
    </w:p>
    <w:p w14:paraId="1F310045" w14:textId="77777777" w:rsidR="000A3D47" w:rsidRDefault="000A3D47" w:rsidP="00DB2366">
      <w:pPr>
        <w:widowControl w:val="0"/>
        <w:suppressAutoHyphens/>
        <w:autoSpaceDE w:val="0"/>
        <w:jc w:val="center"/>
        <w:rPr>
          <w:b/>
          <w:bCs/>
          <w:noProof w:val="0"/>
          <w:sz w:val="32"/>
          <w:szCs w:val="32"/>
          <w:lang w:val="en-US" w:eastAsia="ru-RU" w:bidi="ru-RU"/>
        </w:rPr>
      </w:pPr>
    </w:p>
    <w:p w14:paraId="53CDC1BA" w14:textId="3085FC68" w:rsidR="00DB2366" w:rsidRPr="00DB2366" w:rsidRDefault="00DB2366" w:rsidP="00DB2366">
      <w:pPr>
        <w:widowControl w:val="0"/>
        <w:suppressAutoHyphens/>
        <w:autoSpaceDE w:val="0"/>
        <w:jc w:val="center"/>
        <w:rPr>
          <w:b/>
          <w:bCs/>
          <w:noProof w:val="0"/>
          <w:sz w:val="32"/>
          <w:szCs w:val="32"/>
          <w:lang w:val="en-US" w:eastAsia="ru-RU" w:bidi="ru-RU"/>
        </w:rPr>
      </w:pPr>
      <w:r w:rsidRPr="00DB2366">
        <w:rPr>
          <w:b/>
          <w:bCs/>
          <w:noProof w:val="0"/>
          <w:sz w:val="32"/>
          <w:szCs w:val="32"/>
          <w:lang w:val="en-US" w:eastAsia="ru-RU" w:bidi="ru-RU"/>
        </w:rPr>
        <w:t xml:space="preserve">Lista cu </w:t>
      </w:r>
      <w:proofErr w:type="spellStart"/>
      <w:r w:rsidRPr="00DB2366">
        <w:rPr>
          <w:b/>
          <w:bCs/>
          <w:noProof w:val="0"/>
          <w:sz w:val="32"/>
          <w:szCs w:val="32"/>
          <w:lang w:val="en-US" w:eastAsia="ru-RU" w:bidi="ru-RU"/>
        </w:rPr>
        <w:t>cantită</w:t>
      </w:r>
      <w:proofErr w:type="spellEnd"/>
      <w:r w:rsidRPr="00DB2366">
        <w:rPr>
          <w:b/>
          <w:bCs/>
          <w:noProof w:val="0"/>
          <w:sz w:val="32"/>
          <w:szCs w:val="32"/>
          <w:lang w:eastAsia="ru-RU" w:bidi="ru-RU"/>
        </w:rPr>
        <w:t>ţile de lucrări</w:t>
      </w:r>
      <w:r w:rsidRPr="00DB2366">
        <w:rPr>
          <w:b/>
          <w:bCs/>
          <w:noProof w:val="0"/>
          <w:sz w:val="32"/>
          <w:szCs w:val="32"/>
          <w:lang w:val="en-US" w:eastAsia="ru-RU" w:bidi="ru-RU"/>
        </w:rPr>
        <w:t xml:space="preserve"> № 2-1-1</w:t>
      </w:r>
    </w:p>
    <w:p w14:paraId="178DD8CF" w14:textId="77777777" w:rsidR="00DB2366" w:rsidRPr="00DB2366" w:rsidRDefault="00DB2366" w:rsidP="00DB2366">
      <w:pPr>
        <w:widowControl w:val="0"/>
        <w:suppressAutoHyphens/>
        <w:autoSpaceDE w:val="0"/>
        <w:jc w:val="center"/>
        <w:rPr>
          <w:b/>
          <w:noProof w:val="0"/>
          <w:lang w:val="ro-MD" w:eastAsia="ru-RU" w:bidi="ru-RU"/>
        </w:rPr>
      </w:pPr>
      <w:r w:rsidRPr="00DB2366">
        <w:rPr>
          <w:b/>
          <w:noProof w:val="0"/>
          <w:lang w:val="en-US" w:eastAsia="ru-RU" w:bidi="ru-RU"/>
        </w:rPr>
        <w:t>Solu</w:t>
      </w:r>
      <w:r w:rsidRPr="00DB2366">
        <w:rPr>
          <w:b/>
          <w:noProof w:val="0"/>
          <w:lang w:val="ro-MD" w:eastAsia="ru-RU" w:bidi="ru-RU"/>
        </w:rPr>
        <w:t xml:space="preserve">ții arhitecturale </w:t>
      </w:r>
    </w:p>
    <w:p w14:paraId="37C347AE" w14:textId="77777777" w:rsidR="00DB2366" w:rsidRPr="00DB2366" w:rsidRDefault="00DB2366" w:rsidP="00DB2366">
      <w:pPr>
        <w:widowControl w:val="0"/>
        <w:suppressAutoHyphens/>
        <w:autoSpaceDE w:val="0"/>
        <w:jc w:val="center"/>
        <w:rPr>
          <w:noProof w:val="0"/>
          <w:lang w:val="en-US" w:eastAsia="ru-RU" w:bidi="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B2366" w:rsidRPr="00DB2366" w14:paraId="476AED3C" w14:textId="77777777" w:rsidTr="007E094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9A1A6D1"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val="ru-RU" w:eastAsia="ru-RU" w:bidi="ru-RU"/>
              </w:rPr>
              <w:t>№</w:t>
            </w:r>
          </w:p>
          <w:p w14:paraId="29897A24"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 xml:space="preserve"> </w:t>
            </w:r>
            <w:proofErr w:type="spellStart"/>
            <w:r w:rsidRPr="00DB2366">
              <w:rPr>
                <w:noProof w:val="0"/>
                <w:sz w:val="22"/>
                <w:szCs w:val="22"/>
                <w:lang w:val="en-US" w:eastAsia="ru-RU" w:bidi="ru-RU"/>
              </w:rPr>
              <w:t>crt</w:t>
            </w:r>
            <w:proofErr w:type="spellEnd"/>
            <w:r w:rsidRPr="00DB2366">
              <w:rPr>
                <w:noProof w:val="0"/>
                <w:sz w:val="22"/>
                <w:szCs w:val="22"/>
                <w:lang w:val="ru-RU" w:eastAsia="ru-RU" w:bidi="ru-RU"/>
              </w:rPr>
              <w:t>.</w:t>
            </w:r>
          </w:p>
        </w:tc>
        <w:tc>
          <w:tcPr>
            <w:tcW w:w="1701" w:type="dxa"/>
            <w:vMerge w:val="restart"/>
            <w:tcBorders>
              <w:top w:val="single" w:sz="6" w:space="0" w:color="auto"/>
              <w:left w:val="single" w:sz="6" w:space="0" w:color="auto"/>
              <w:bottom w:val="nil"/>
              <w:right w:val="nil"/>
            </w:tcBorders>
            <w:shd w:val="pct5" w:color="auto" w:fill="auto"/>
          </w:tcPr>
          <w:p w14:paraId="1A1F853B"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eastAsia="ru-RU" w:bidi="ru-RU"/>
              </w:rPr>
              <w:t>Simbol</w:t>
            </w:r>
            <w:r w:rsidRPr="00DB2366">
              <w:rPr>
                <w:noProof w:val="0"/>
                <w:sz w:val="22"/>
                <w:szCs w:val="22"/>
                <w:lang w:val="en-US" w:eastAsia="ru-RU" w:bidi="ru-RU"/>
              </w:rPr>
              <w:t xml:space="preserve"> </w:t>
            </w:r>
            <w:r w:rsidRPr="00DB2366">
              <w:rPr>
                <w:noProof w:val="0"/>
                <w:sz w:val="22"/>
                <w:szCs w:val="22"/>
                <w:lang w:eastAsia="ru-RU" w:bidi="ru-RU"/>
              </w:rPr>
              <w:t xml:space="preserve">norme si cod </w:t>
            </w:r>
            <w:r w:rsidRPr="00DB2366">
              <w:rPr>
                <w:noProof w:val="0"/>
                <w:sz w:val="22"/>
                <w:szCs w:val="22"/>
                <w:lang w:val="en-US" w:eastAsia="ru-RU" w:bidi="ru-RU"/>
              </w:rPr>
              <w:t xml:space="preserve"> </w:t>
            </w:r>
            <w:r w:rsidRPr="00DB2366">
              <w:rPr>
                <w:noProof w:val="0"/>
                <w:sz w:val="22"/>
                <w:szCs w:val="22"/>
                <w:lang w:eastAsia="ru-RU" w:bidi="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646ED38" w14:textId="77777777" w:rsidR="00DB2366" w:rsidRPr="00DB2366" w:rsidRDefault="00DB2366" w:rsidP="00DB2366">
            <w:pPr>
              <w:widowControl w:val="0"/>
              <w:suppressAutoHyphens/>
              <w:autoSpaceDE w:val="0"/>
              <w:jc w:val="center"/>
              <w:rPr>
                <w:noProof w:val="0"/>
                <w:sz w:val="22"/>
                <w:szCs w:val="22"/>
                <w:lang w:eastAsia="ru-RU" w:bidi="ru-RU"/>
              </w:rPr>
            </w:pPr>
          </w:p>
          <w:p w14:paraId="2A074D72" w14:textId="77777777" w:rsidR="00DB2366" w:rsidRPr="00DB2366" w:rsidRDefault="00DB2366" w:rsidP="00DB2366">
            <w:pPr>
              <w:widowControl w:val="0"/>
              <w:suppressAutoHyphens/>
              <w:autoSpaceDE w:val="0"/>
              <w:jc w:val="center"/>
              <w:rPr>
                <w:noProof w:val="0"/>
                <w:sz w:val="22"/>
                <w:szCs w:val="22"/>
                <w:lang w:val="ru-RU" w:eastAsia="ru-RU" w:bidi="ru-RU"/>
              </w:rPr>
            </w:pPr>
            <w:r w:rsidRPr="00DB2366">
              <w:rPr>
                <w:noProof w:val="0"/>
                <w:sz w:val="22"/>
                <w:szCs w:val="22"/>
                <w:lang w:eastAsia="ru-RU" w:bidi="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532C88E"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eastAsia="ru-RU" w:bidi="ru-RU"/>
              </w:rPr>
              <w:t>Unitatea de măsură</w:t>
            </w:r>
            <w:r w:rsidRPr="00DB2366">
              <w:rPr>
                <w:noProof w:val="0"/>
                <w:sz w:val="22"/>
                <w:szCs w:val="22"/>
                <w:lang w:val="ru-RU" w:eastAsia="ru-RU" w:bidi="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844EDFE"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eastAsia="ru-RU" w:bidi="ru-RU"/>
              </w:rPr>
              <w:t xml:space="preserve">Volum </w:t>
            </w:r>
          </w:p>
        </w:tc>
      </w:tr>
      <w:tr w:rsidR="00DB2366" w:rsidRPr="00DB2366" w14:paraId="7180092D" w14:textId="77777777" w:rsidTr="007E094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C1BE6F8"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701" w:type="dxa"/>
            <w:vMerge/>
            <w:tcBorders>
              <w:top w:val="nil"/>
              <w:left w:val="single" w:sz="6" w:space="0" w:color="auto"/>
              <w:bottom w:val="single" w:sz="6" w:space="0" w:color="auto"/>
              <w:right w:val="single" w:sz="6" w:space="0" w:color="auto"/>
            </w:tcBorders>
            <w:shd w:val="pct5" w:color="auto" w:fill="auto"/>
          </w:tcPr>
          <w:p w14:paraId="05789F93"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4961" w:type="dxa"/>
            <w:vMerge/>
            <w:tcBorders>
              <w:top w:val="nil"/>
              <w:left w:val="single" w:sz="6" w:space="0" w:color="auto"/>
              <w:bottom w:val="single" w:sz="6" w:space="0" w:color="auto"/>
              <w:right w:val="single" w:sz="6" w:space="0" w:color="auto"/>
            </w:tcBorders>
            <w:shd w:val="pct5" w:color="auto" w:fill="auto"/>
          </w:tcPr>
          <w:p w14:paraId="7F8E7808"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560" w:type="dxa"/>
            <w:vMerge/>
            <w:tcBorders>
              <w:top w:val="nil"/>
              <w:left w:val="single" w:sz="6" w:space="0" w:color="auto"/>
              <w:bottom w:val="single" w:sz="6" w:space="0" w:color="auto"/>
              <w:right w:val="single" w:sz="6" w:space="0" w:color="auto"/>
            </w:tcBorders>
            <w:shd w:val="pct5" w:color="auto" w:fill="auto"/>
          </w:tcPr>
          <w:p w14:paraId="179FBC80"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559" w:type="dxa"/>
            <w:vMerge/>
            <w:tcBorders>
              <w:top w:val="nil"/>
              <w:left w:val="single" w:sz="6" w:space="0" w:color="auto"/>
              <w:bottom w:val="single" w:sz="6" w:space="0" w:color="auto"/>
              <w:right w:val="single" w:sz="4" w:space="0" w:color="auto"/>
            </w:tcBorders>
            <w:shd w:val="pct5" w:color="auto" w:fill="auto"/>
          </w:tcPr>
          <w:p w14:paraId="660F3C0F" w14:textId="77777777" w:rsidR="00DB2366" w:rsidRPr="00DB2366" w:rsidRDefault="00DB2366" w:rsidP="00DB2366">
            <w:pPr>
              <w:widowControl w:val="0"/>
              <w:suppressAutoHyphens/>
              <w:autoSpaceDE w:val="0"/>
              <w:jc w:val="center"/>
              <w:rPr>
                <w:noProof w:val="0"/>
                <w:sz w:val="22"/>
                <w:szCs w:val="22"/>
                <w:lang w:val="en-US" w:eastAsia="ru-RU" w:bidi="ru-RU"/>
              </w:rPr>
            </w:pPr>
          </w:p>
        </w:tc>
      </w:tr>
    </w:tbl>
    <w:p w14:paraId="57ECFB9B" w14:textId="77777777" w:rsidR="00DB2366" w:rsidRPr="00DB2366" w:rsidRDefault="00DB2366" w:rsidP="00DB2366">
      <w:pPr>
        <w:widowControl w:val="0"/>
        <w:suppressAutoHyphens/>
        <w:autoSpaceDE w:val="0"/>
        <w:rPr>
          <w:noProof w:val="0"/>
          <w:sz w:val="2"/>
          <w:szCs w:val="2"/>
          <w:lang w:val="en-US" w:eastAsia="ru-RU" w:bidi="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B2366" w:rsidRPr="00DB2366" w14:paraId="5AEAA39F" w14:textId="77777777" w:rsidTr="007E094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97D57AE"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1</w:t>
            </w:r>
          </w:p>
        </w:tc>
        <w:tc>
          <w:tcPr>
            <w:tcW w:w="1701" w:type="dxa"/>
            <w:tcBorders>
              <w:top w:val="single" w:sz="6" w:space="0" w:color="auto"/>
              <w:left w:val="single" w:sz="6" w:space="0" w:color="auto"/>
              <w:bottom w:val="double" w:sz="6" w:space="0" w:color="auto"/>
              <w:right w:val="nil"/>
            </w:tcBorders>
            <w:shd w:val="pct5" w:color="auto" w:fill="auto"/>
          </w:tcPr>
          <w:p w14:paraId="1899770B"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2</w:t>
            </w:r>
          </w:p>
        </w:tc>
        <w:tc>
          <w:tcPr>
            <w:tcW w:w="4961" w:type="dxa"/>
            <w:tcBorders>
              <w:top w:val="single" w:sz="6" w:space="0" w:color="auto"/>
              <w:left w:val="single" w:sz="6" w:space="0" w:color="auto"/>
              <w:bottom w:val="double" w:sz="6" w:space="0" w:color="auto"/>
              <w:right w:val="nil"/>
            </w:tcBorders>
            <w:shd w:val="pct5" w:color="auto" w:fill="auto"/>
          </w:tcPr>
          <w:p w14:paraId="5278A9C0" w14:textId="77777777" w:rsidR="00DB2366" w:rsidRPr="00DB2366" w:rsidRDefault="00DB2366" w:rsidP="00DB2366">
            <w:pPr>
              <w:widowControl w:val="0"/>
              <w:suppressAutoHyphens/>
              <w:autoSpaceDE w:val="0"/>
              <w:jc w:val="center"/>
              <w:rPr>
                <w:noProof w:val="0"/>
                <w:sz w:val="22"/>
                <w:szCs w:val="22"/>
                <w:lang w:val="ru-RU" w:eastAsia="ru-RU" w:bidi="ru-RU"/>
              </w:rPr>
            </w:pPr>
            <w:r w:rsidRPr="00DB2366">
              <w:rPr>
                <w:noProof w:val="0"/>
                <w:sz w:val="22"/>
                <w:szCs w:val="22"/>
                <w:lang w:val="ru-RU" w:eastAsia="ru-RU" w:bidi="ru-RU"/>
              </w:rPr>
              <w:t>3</w:t>
            </w:r>
          </w:p>
        </w:tc>
        <w:tc>
          <w:tcPr>
            <w:tcW w:w="1560" w:type="dxa"/>
            <w:tcBorders>
              <w:top w:val="single" w:sz="6" w:space="0" w:color="auto"/>
              <w:left w:val="single" w:sz="6" w:space="0" w:color="auto"/>
              <w:bottom w:val="double" w:sz="6" w:space="0" w:color="auto"/>
              <w:right w:val="nil"/>
            </w:tcBorders>
            <w:shd w:val="pct5" w:color="auto" w:fill="auto"/>
          </w:tcPr>
          <w:p w14:paraId="7A1512E6"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582EDD4"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5</w:t>
            </w:r>
          </w:p>
        </w:tc>
      </w:tr>
      <w:tr w:rsidR="00DB2366" w:rsidRPr="00DB2366" w14:paraId="1A864D81" w14:textId="77777777" w:rsidTr="007E0945">
        <w:tc>
          <w:tcPr>
            <w:tcW w:w="709" w:type="dxa"/>
            <w:tcBorders>
              <w:top w:val="nil"/>
              <w:left w:val="single" w:sz="6" w:space="0" w:color="auto"/>
              <w:bottom w:val="nil"/>
              <w:right w:val="nil"/>
            </w:tcBorders>
          </w:tcPr>
          <w:p w14:paraId="76940125" w14:textId="77777777" w:rsidR="00DB2366" w:rsidRPr="00DB2366" w:rsidRDefault="00DB2366" w:rsidP="00DB2366">
            <w:pPr>
              <w:widowControl w:val="0"/>
              <w:suppressAutoHyphens/>
              <w:autoSpaceDE w:val="0"/>
              <w:jc w:val="center"/>
              <w:rPr>
                <w:noProof w:val="0"/>
                <w:lang w:val="ru-RU" w:eastAsia="ru-RU" w:bidi="ru-RU"/>
              </w:rPr>
            </w:pPr>
          </w:p>
        </w:tc>
        <w:tc>
          <w:tcPr>
            <w:tcW w:w="1701" w:type="dxa"/>
            <w:tcBorders>
              <w:top w:val="nil"/>
              <w:left w:val="single" w:sz="6" w:space="0" w:color="auto"/>
              <w:bottom w:val="nil"/>
              <w:right w:val="nil"/>
            </w:tcBorders>
          </w:tcPr>
          <w:p w14:paraId="26FCE859"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4F6A5434"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1. Lucrari de constructie</w:t>
            </w:r>
          </w:p>
          <w:p w14:paraId="3D2D3FBC"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0BF2D7E8"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7E519321" w14:textId="77777777" w:rsidR="00DB2366" w:rsidRPr="00DB2366" w:rsidRDefault="00DB2366" w:rsidP="00DB2366">
            <w:pPr>
              <w:widowControl w:val="0"/>
              <w:suppressAutoHyphens/>
              <w:autoSpaceDE w:val="0"/>
              <w:rPr>
                <w:noProof w:val="0"/>
                <w:lang w:val="ru-RU" w:eastAsia="ru-RU" w:bidi="ru-RU"/>
              </w:rPr>
            </w:pPr>
          </w:p>
        </w:tc>
      </w:tr>
      <w:tr w:rsidR="00DB2366" w:rsidRPr="00DB2366" w14:paraId="2B82FD94" w14:textId="77777777" w:rsidTr="007E0945">
        <w:tc>
          <w:tcPr>
            <w:tcW w:w="709" w:type="dxa"/>
            <w:tcBorders>
              <w:top w:val="nil"/>
              <w:left w:val="single" w:sz="6" w:space="0" w:color="auto"/>
              <w:bottom w:val="nil"/>
              <w:right w:val="nil"/>
            </w:tcBorders>
          </w:tcPr>
          <w:p w14:paraId="2D5812B9" w14:textId="77777777" w:rsidR="00DB2366" w:rsidRPr="00DB2366" w:rsidRDefault="00DB2366" w:rsidP="00DB2366">
            <w:pPr>
              <w:widowControl w:val="0"/>
              <w:suppressAutoHyphens/>
              <w:autoSpaceDE w:val="0"/>
              <w:jc w:val="center"/>
              <w:rPr>
                <w:noProof w:val="0"/>
                <w:lang w:val="ru-RU" w:eastAsia="ru-RU" w:bidi="ru-RU"/>
              </w:rPr>
            </w:pPr>
          </w:p>
        </w:tc>
        <w:tc>
          <w:tcPr>
            <w:tcW w:w="1701" w:type="dxa"/>
            <w:tcBorders>
              <w:top w:val="nil"/>
              <w:left w:val="single" w:sz="6" w:space="0" w:color="auto"/>
              <w:bottom w:val="nil"/>
              <w:right w:val="nil"/>
            </w:tcBorders>
          </w:tcPr>
          <w:p w14:paraId="26D31A47"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0BA3CBD2"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1.1. Demontari</w:t>
            </w:r>
          </w:p>
          <w:p w14:paraId="25CEE958"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0DDA9556"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159FB8D8" w14:textId="77777777" w:rsidR="00DB2366" w:rsidRPr="00DB2366" w:rsidRDefault="00DB2366" w:rsidP="00DB2366">
            <w:pPr>
              <w:widowControl w:val="0"/>
              <w:suppressAutoHyphens/>
              <w:autoSpaceDE w:val="0"/>
              <w:rPr>
                <w:noProof w:val="0"/>
                <w:lang w:val="ru-RU" w:eastAsia="ru-RU" w:bidi="ru-RU"/>
              </w:rPr>
            </w:pPr>
          </w:p>
        </w:tc>
      </w:tr>
      <w:tr w:rsidR="00DB2366" w:rsidRPr="00DB2366" w14:paraId="6EC0BA81"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46D8B4"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1</w:t>
            </w:r>
          </w:p>
        </w:tc>
        <w:tc>
          <w:tcPr>
            <w:tcW w:w="1701" w:type="dxa"/>
            <w:tcBorders>
              <w:top w:val="single" w:sz="4" w:space="0" w:color="auto"/>
              <w:bottom w:val="single" w:sz="4" w:space="0" w:color="auto"/>
            </w:tcBorders>
            <w:vAlign w:val="center"/>
          </w:tcPr>
          <w:p w14:paraId="47F4453C"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RpCO56B</w:t>
            </w:r>
          </w:p>
          <w:p w14:paraId="0110F275"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680BB88" w14:textId="051B19D2"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Demontari</w:t>
            </w:r>
            <w:proofErr w:type="spellEnd"/>
            <w:r w:rsidRPr="00DB2366">
              <w:rPr>
                <w:noProof w:val="0"/>
                <w:lang w:val="en-US" w:eastAsia="ru-RU" w:bidi="ru-RU"/>
              </w:rPr>
              <w:t xml:space="preserve">: </w:t>
            </w:r>
            <w:proofErr w:type="spellStart"/>
            <w:r w:rsidRPr="00DB2366">
              <w:rPr>
                <w:noProof w:val="0"/>
                <w:lang w:val="en-US" w:eastAsia="ru-RU" w:bidi="ru-RU"/>
              </w:rPr>
              <w:t>lambriuri</w:t>
            </w:r>
            <w:proofErr w:type="spellEnd"/>
            <w:r w:rsidRPr="00DB2366">
              <w:rPr>
                <w:noProof w:val="0"/>
                <w:lang w:val="en-US" w:eastAsia="ru-RU" w:bidi="ru-RU"/>
              </w:rPr>
              <w:t xml:space="preserve"> la </w:t>
            </w:r>
            <w:proofErr w:type="spellStart"/>
            <w:r w:rsidRPr="00DB2366">
              <w:rPr>
                <w:noProof w:val="0"/>
                <w:lang w:val="en-US" w:eastAsia="ru-RU" w:bidi="ru-RU"/>
              </w:rPr>
              <w:t>pereti</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tavane</w:t>
            </w:r>
            <w:proofErr w:type="spellEnd"/>
            <w:r w:rsidRPr="00DB2366">
              <w:rPr>
                <w:noProof w:val="0"/>
                <w:lang w:val="en-US" w:eastAsia="ru-RU" w:bidi="ru-RU"/>
              </w:rPr>
              <w:t xml:space="preserve"> din </w:t>
            </w:r>
            <w:proofErr w:type="spellStart"/>
            <w:r w:rsidRPr="00DB2366">
              <w:rPr>
                <w:noProof w:val="0"/>
                <w:lang w:val="en-US" w:eastAsia="ru-RU" w:bidi="ru-RU"/>
              </w:rPr>
              <w:t>lemn</w:t>
            </w:r>
            <w:proofErr w:type="spellEnd"/>
            <w:r w:rsidRPr="00DB2366">
              <w:rPr>
                <w:noProof w:val="0"/>
                <w:lang w:val="en-US" w:eastAsia="ru-RU" w:bidi="ru-RU"/>
              </w:rPr>
              <w:t xml:space="preserve">, </w:t>
            </w:r>
            <w:proofErr w:type="spellStart"/>
            <w:r w:rsidRPr="00DB2366">
              <w:rPr>
                <w:noProof w:val="0"/>
                <w:lang w:val="en-US" w:eastAsia="ru-RU" w:bidi="ru-RU"/>
              </w:rPr>
              <w:t>placaj</w:t>
            </w:r>
            <w:proofErr w:type="spellEnd"/>
            <w:r w:rsidRPr="00DB2366">
              <w:rPr>
                <w:noProof w:val="0"/>
                <w:lang w:val="en-US" w:eastAsia="ru-RU" w:bidi="ru-RU"/>
              </w:rPr>
              <w:t>, PFL, PAS etc.-</w:t>
            </w:r>
            <w:proofErr w:type="spellStart"/>
            <w:r w:rsidRPr="00DB2366">
              <w:rPr>
                <w:noProof w:val="0"/>
                <w:lang w:val="en-US" w:eastAsia="ru-RU" w:bidi="ru-RU"/>
              </w:rPr>
              <w:t>perete</w:t>
            </w:r>
            <w:proofErr w:type="spellEnd"/>
            <w:r w:rsidRPr="00DB2366">
              <w:rPr>
                <w:noProof w:val="0"/>
                <w:lang w:val="en-US" w:eastAsia="ru-RU" w:bidi="ru-RU"/>
              </w:rPr>
              <w:t xml:space="preserve"> </w:t>
            </w:r>
            <w:proofErr w:type="spellStart"/>
            <w:r w:rsidRPr="00DB2366">
              <w:rPr>
                <w:noProof w:val="0"/>
                <w:lang w:val="en-US" w:eastAsia="ru-RU" w:bidi="ru-RU"/>
              </w:rPr>
              <w:t>despartitor</w:t>
            </w:r>
            <w:proofErr w:type="spellEnd"/>
            <w:r w:rsidRPr="00DB2366">
              <w:rPr>
                <w:noProof w:val="0"/>
                <w:lang w:val="en-US" w:eastAsia="ru-RU" w:bidi="ru-RU"/>
              </w:rPr>
              <w:t xml:space="preserve"> din DSP</w:t>
            </w:r>
          </w:p>
        </w:tc>
        <w:tc>
          <w:tcPr>
            <w:tcW w:w="1560" w:type="dxa"/>
            <w:tcBorders>
              <w:top w:val="single" w:sz="4" w:space="0" w:color="auto"/>
              <w:bottom w:val="single" w:sz="4" w:space="0" w:color="auto"/>
            </w:tcBorders>
            <w:vAlign w:val="center"/>
          </w:tcPr>
          <w:p w14:paraId="23A734D9"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en-US" w:eastAsia="ru-RU" w:bidi="ru-RU"/>
              </w:rPr>
              <w:t>m2</w:t>
            </w:r>
          </w:p>
        </w:tc>
        <w:tc>
          <w:tcPr>
            <w:tcW w:w="1559" w:type="dxa"/>
            <w:tcBorders>
              <w:top w:val="single" w:sz="4" w:space="0" w:color="auto"/>
              <w:bottom w:val="single" w:sz="4" w:space="0" w:color="auto"/>
            </w:tcBorders>
            <w:vAlign w:val="center"/>
          </w:tcPr>
          <w:p w14:paraId="60A32B4B"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en-US" w:eastAsia="ru-RU" w:bidi="ru-RU"/>
              </w:rPr>
              <w:t>186,300</w:t>
            </w:r>
          </w:p>
        </w:tc>
      </w:tr>
      <w:tr w:rsidR="00DB2366" w:rsidRPr="00DB2366" w14:paraId="0769D166"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BFD408"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 xml:space="preserve"> 2</w:t>
            </w:r>
          </w:p>
        </w:tc>
        <w:tc>
          <w:tcPr>
            <w:tcW w:w="1701" w:type="dxa"/>
            <w:tcBorders>
              <w:top w:val="single" w:sz="4" w:space="0" w:color="auto"/>
              <w:bottom w:val="single" w:sz="4" w:space="0" w:color="auto"/>
            </w:tcBorders>
            <w:vAlign w:val="center"/>
          </w:tcPr>
          <w:p w14:paraId="443629C5"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RpCO56A</w:t>
            </w:r>
          </w:p>
          <w:p w14:paraId="6CED55F0" w14:textId="77777777" w:rsidR="00DB2366" w:rsidRPr="00DB2366" w:rsidRDefault="00DB2366" w:rsidP="00DB2366">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6594D4F1" w14:textId="7BBA4EC6"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Demontari</w:t>
            </w:r>
            <w:proofErr w:type="spellEnd"/>
            <w:r w:rsidRPr="00DB2366">
              <w:rPr>
                <w:noProof w:val="0"/>
                <w:lang w:val="en-US" w:eastAsia="ru-RU" w:bidi="ru-RU"/>
              </w:rPr>
              <w:t xml:space="preserve">: </w:t>
            </w:r>
            <w:proofErr w:type="spellStart"/>
            <w:r w:rsidRPr="00DB2366">
              <w:rPr>
                <w:noProof w:val="0"/>
                <w:lang w:val="en-US" w:eastAsia="ru-RU" w:bidi="ru-RU"/>
              </w:rPr>
              <w:t>timplarie</w:t>
            </w:r>
            <w:proofErr w:type="spellEnd"/>
            <w:r w:rsidRPr="00DB2366">
              <w:rPr>
                <w:noProof w:val="0"/>
                <w:lang w:val="en-US" w:eastAsia="ru-RU" w:bidi="ru-RU"/>
              </w:rPr>
              <w:t xml:space="preserve"> din </w:t>
            </w:r>
            <w:proofErr w:type="spellStart"/>
            <w:r w:rsidRPr="00DB2366">
              <w:rPr>
                <w:noProof w:val="0"/>
                <w:lang w:val="en-US" w:eastAsia="ru-RU" w:bidi="ru-RU"/>
              </w:rPr>
              <w:t>lemn</w:t>
            </w:r>
            <w:proofErr w:type="spellEnd"/>
            <w:r w:rsidRPr="00DB2366">
              <w:rPr>
                <w:noProof w:val="0"/>
                <w:lang w:val="en-US" w:eastAsia="ru-RU" w:bidi="ru-RU"/>
              </w:rPr>
              <w:t xml:space="preserve"> (</w:t>
            </w:r>
            <w:proofErr w:type="spellStart"/>
            <w:r w:rsidRPr="00DB2366">
              <w:rPr>
                <w:noProof w:val="0"/>
                <w:lang w:val="en-US" w:eastAsia="ru-RU" w:bidi="ru-RU"/>
              </w:rPr>
              <w:t>usi</w:t>
            </w:r>
            <w:proofErr w:type="spellEnd"/>
            <w:r w:rsidRPr="00DB2366">
              <w:rPr>
                <w:noProof w:val="0"/>
                <w:lang w:val="en-US" w:eastAsia="ru-RU" w:bidi="ru-RU"/>
              </w:rPr>
              <w:t xml:space="preserve">, </w:t>
            </w:r>
            <w:proofErr w:type="spellStart"/>
            <w:r w:rsidRPr="00DB2366">
              <w:rPr>
                <w:noProof w:val="0"/>
                <w:lang w:val="en-US" w:eastAsia="ru-RU" w:bidi="ru-RU"/>
              </w:rPr>
              <w:t>ferestre</w:t>
            </w:r>
            <w:proofErr w:type="spellEnd"/>
            <w:r w:rsidRPr="00DB2366">
              <w:rPr>
                <w:noProof w:val="0"/>
                <w:lang w:val="en-US" w:eastAsia="ru-RU" w:bidi="ru-RU"/>
              </w:rPr>
              <w:t xml:space="preserve">, </w:t>
            </w:r>
            <w:proofErr w:type="spellStart"/>
            <w:r w:rsidRPr="00DB2366">
              <w:rPr>
                <w:noProof w:val="0"/>
                <w:lang w:val="en-US" w:eastAsia="ru-RU" w:bidi="ru-RU"/>
              </w:rPr>
              <w:t>obloane</w:t>
            </w:r>
            <w:proofErr w:type="spellEnd"/>
            <w:r w:rsidRPr="00DB2366">
              <w:rPr>
                <w:noProof w:val="0"/>
                <w:lang w:val="en-US" w:eastAsia="ru-RU" w:bidi="ru-RU"/>
              </w:rPr>
              <w:t xml:space="preserve">, </w:t>
            </w:r>
            <w:proofErr w:type="spellStart"/>
            <w:r w:rsidRPr="00DB2366">
              <w:rPr>
                <w:noProof w:val="0"/>
                <w:lang w:val="en-US" w:eastAsia="ru-RU" w:bidi="ru-RU"/>
              </w:rPr>
              <w:t>cutii</w:t>
            </w:r>
            <w:proofErr w:type="spellEnd"/>
            <w:r w:rsidRPr="00DB2366">
              <w:rPr>
                <w:noProof w:val="0"/>
                <w:lang w:val="en-US" w:eastAsia="ru-RU" w:bidi="ru-RU"/>
              </w:rPr>
              <w:t xml:space="preserve">, </w:t>
            </w:r>
            <w:proofErr w:type="spellStart"/>
            <w:r w:rsidRPr="00DB2366">
              <w:rPr>
                <w:noProof w:val="0"/>
                <w:lang w:val="en-US" w:eastAsia="ru-RU" w:bidi="ru-RU"/>
              </w:rPr>
              <w:t>rulou</w:t>
            </w:r>
            <w:proofErr w:type="spellEnd"/>
            <w:r w:rsidRPr="00DB2366">
              <w:rPr>
                <w:noProof w:val="0"/>
                <w:lang w:val="en-US" w:eastAsia="ru-RU" w:bidi="ru-RU"/>
              </w:rPr>
              <w:t xml:space="preserve">, </w:t>
            </w:r>
            <w:proofErr w:type="spellStart"/>
            <w:r w:rsidRPr="00DB2366">
              <w:rPr>
                <w:noProof w:val="0"/>
                <w:lang w:val="en-US" w:eastAsia="ru-RU" w:bidi="ru-RU"/>
              </w:rPr>
              <w:t>masti</w:t>
            </w:r>
            <w:proofErr w:type="spellEnd"/>
            <w:r w:rsidRPr="00DB2366">
              <w:rPr>
                <w:noProof w:val="0"/>
                <w:lang w:val="en-US" w:eastAsia="ru-RU" w:bidi="ru-RU"/>
              </w:rPr>
              <w:t>, etc.)</w:t>
            </w:r>
          </w:p>
        </w:tc>
        <w:tc>
          <w:tcPr>
            <w:tcW w:w="1560" w:type="dxa"/>
            <w:tcBorders>
              <w:top w:val="single" w:sz="4" w:space="0" w:color="auto"/>
              <w:bottom w:val="single" w:sz="4" w:space="0" w:color="auto"/>
            </w:tcBorders>
            <w:vAlign w:val="center"/>
          </w:tcPr>
          <w:p w14:paraId="19BA211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1493DBF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23,520</w:t>
            </w:r>
          </w:p>
        </w:tc>
      </w:tr>
      <w:tr w:rsidR="00DB2366" w:rsidRPr="00DB2366" w14:paraId="18BE6EEB"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92DA8D"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w:t>
            </w:r>
          </w:p>
        </w:tc>
        <w:tc>
          <w:tcPr>
            <w:tcW w:w="1701" w:type="dxa"/>
            <w:tcBorders>
              <w:top w:val="single" w:sz="4" w:space="0" w:color="auto"/>
              <w:bottom w:val="single" w:sz="4" w:space="0" w:color="auto"/>
            </w:tcBorders>
            <w:vAlign w:val="center"/>
          </w:tcPr>
          <w:p w14:paraId="79D6F1F1"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RpCP45A</w:t>
            </w:r>
          </w:p>
          <w:p w14:paraId="460C9686"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BF76E51"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Demontarea</w:t>
            </w:r>
            <w:proofErr w:type="spellEnd"/>
            <w:r w:rsidRPr="00DB2366">
              <w:rPr>
                <w:noProof w:val="0"/>
                <w:lang w:val="en-US" w:eastAsia="ru-RU" w:bidi="ru-RU"/>
              </w:rPr>
              <w:t xml:space="preserve"> </w:t>
            </w:r>
            <w:proofErr w:type="spellStart"/>
            <w:r w:rsidRPr="00DB2366">
              <w:rPr>
                <w:noProof w:val="0"/>
                <w:lang w:val="en-US" w:eastAsia="ru-RU" w:bidi="ru-RU"/>
              </w:rPr>
              <w:t>usilor</w:t>
            </w:r>
            <w:proofErr w:type="spellEnd"/>
            <w:r w:rsidRPr="00DB2366">
              <w:rPr>
                <w:noProof w:val="0"/>
                <w:lang w:val="en-US" w:eastAsia="ru-RU" w:bidi="ru-RU"/>
              </w:rPr>
              <w:t xml:space="preserve"> </w:t>
            </w:r>
            <w:proofErr w:type="spellStart"/>
            <w:r w:rsidRPr="00DB2366">
              <w:rPr>
                <w:noProof w:val="0"/>
                <w:lang w:val="en-US" w:eastAsia="ru-RU" w:bidi="ru-RU"/>
              </w:rPr>
              <w:t>metalice</w:t>
            </w:r>
            <w:proofErr w:type="spellEnd"/>
            <w:r w:rsidRPr="00DB2366">
              <w:rPr>
                <w:noProof w:val="0"/>
                <w:lang w:val="en-US" w:eastAsia="ru-RU" w:bidi="ru-RU"/>
              </w:rPr>
              <w:t xml:space="preserve"> - </w:t>
            </w:r>
            <w:proofErr w:type="spellStart"/>
            <w:r w:rsidRPr="00DB2366">
              <w:rPr>
                <w:noProof w:val="0"/>
                <w:lang w:val="en-US" w:eastAsia="ru-RU" w:bidi="ru-RU"/>
              </w:rPr>
              <w:t>poarta</w:t>
            </w:r>
            <w:proofErr w:type="spellEnd"/>
            <w:r w:rsidRPr="00DB2366">
              <w:rPr>
                <w:noProof w:val="0"/>
                <w:lang w:val="en-US" w:eastAsia="ru-RU" w:bidi="ru-RU"/>
              </w:rPr>
              <w:t xml:space="preserve"> 4x4,1 m</w:t>
            </w:r>
          </w:p>
          <w:p w14:paraId="0E4FF8E3"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2D0BDFD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kg</w:t>
            </w:r>
          </w:p>
        </w:tc>
        <w:tc>
          <w:tcPr>
            <w:tcW w:w="1559" w:type="dxa"/>
            <w:tcBorders>
              <w:top w:val="single" w:sz="4" w:space="0" w:color="auto"/>
              <w:bottom w:val="single" w:sz="4" w:space="0" w:color="auto"/>
            </w:tcBorders>
            <w:vAlign w:val="center"/>
          </w:tcPr>
          <w:p w14:paraId="3B9686C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164,000</w:t>
            </w:r>
          </w:p>
        </w:tc>
      </w:tr>
      <w:tr w:rsidR="00DB2366" w:rsidRPr="00DB2366" w14:paraId="417DECDB"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B1FE4B"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w:t>
            </w:r>
          </w:p>
        </w:tc>
        <w:tc>
          <w:tcPr>
            <w:tcW w:w="1701" w:type="dxa"/>
            <w:tcBorders>
              <w:top w:val="single" w:sz="4" w:space="0" w:color="auto"/>
              <w:bottom w:val="single" w:sz="4" w:space="0" w:color="auto"/>
            </w:tcBorders>
            <w:vAlign w:val="center"/>
          </w:tcPr>
          <w:p w14:paraId="337563AE"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RpCI42B</w:t>
            </w:r>
          </w:p>
          <w:p w14:paraId="397DDB49"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B8ECEDF" w14:textId="356CF8B1"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Demontarea</w:t>
            </w:r>
            <w:proofErr w:type="spellEnd"/>
            <w:r w:rsidRPr="00DB2366">
              <w:rPr>
                <w:noProof w:val="0"/>
                <w:lang w:val="en-US" w:eastAsia="ru-RU" w:bidi="ru-RU"/>
              </w:rPr>
              <w:t xml:space="preserve"> </w:t>
            </w:r>
            <w:proofErr w:type="spellStart"/>
            <w:r w:rsidRPr="00DB2366">
              <w:rPr>
                <w:noProof w:val="0"/>
                <w:lang w:val="en-US" w:eastAsia="ru-RU" w:bidi="ru-RU"/>
              </w:rPr>
              <w:t>elementelor</w:t>
            </w:r>
            <w:proofErr w:type="spellEnd"/>
            <w:r w:rsidRPr="00DB2366">
              <w:rPr>
                <w:noProof w:val="0"/>
                <w:lang w:val="en-US" w:eastAsia="ru-RU" w:bidi="ru-RU"/>
              </w:rPr>
              <w:t xml:space="preserve"> de </w:t>
            </w:r>
            <w:proofErr w:type="spellStart"/>
            <w:r w:rsidRPr="00DB2366">
              <w:rPr>
                <w:noProof w:val="0"/>
                <w:lang w:val="en-US" w:eastAsia="ru-RU" w:bidi="ru-RU"/>
              </w:rPr>
              <w:t>acoperis</w:t>
            </w:r>
            <w:proofErr w:type="spellEnd"/>
            <w:r w:rsidRPr="00DB2366">
              <w:rPr>
                <w:noProof w:val="0"/>
                <w:lang w:val="en-US" w:eastAsia="ru-RU" w:bidi="ru-RU"/>
              </w:rPr>
              <w:t xml:space="preserve"> - </w:t>
            </w:r>
            <w:proofErr w:type="spellStart"/>
            <w:r w:rsidRPr="00DB2366">
              <w:rPr>
                <w:noProof w:val="0"/>
                <w:lang w:val="en-US" w:eastAsia="ru-RU" w:bidi="ru-RU"/>
              </w:rPr>
              <w:t>invelitori</w:t>
            </w:r>
            <w:proofErr w:type="spellEnd"/>
            <w:r w:rsidRPr="00DB2366">
              <w:rPr>
                <w:noProof w:val="0"/>
                <w:lang w:val="en-US" w:eastAsia="ru-RU" w:bidi="ru-RU"/>
              </w:rPr>
              <w:t xml:space="preserve"> din </w:t>
            </w:r>
            <w:proofErr w:type="spellStart"/>
            <w:r w:rsidRPr="00DB2366">
              <w:rPr>
                <w:noProof w:val="0"/>
                <w:lang w:val="en-US" w:eastAsia="ru-RU" w:bidi="ru-RU"/>
              </w:rPr>
              <w:t>tabla</w:t>
            </w:r>
            <w:proofErr w:type="spellEnd"/>
            <w:r w:rsidRPr="00DB2366">
              <w:rPr>
                <w:noProof w:val="0"/>
                <w:lang w:val="en-US" w:eastAsia="ru-RU" w:bidi="ru-RU"/>
              </w:rPr>
              <w:t xml:space="preserve">, </w:t>
            </w:r>
            <w:proofErr w:type="spellStart"/>
            <w:r w:rsidRPr="00DB2366">
              <w:rPr>
                <w:noProof w:val="0"/>
                <w:lang w:val="en-US" w:eastAsia="ru-RU" w:bidi="ru-RU"/>
              </w:rPr>
              <w:t>asbociment</w:t>
            </w:r>
            <w:proofErr w:type="spellEnd"/>
            <w:r w:rsidRPr="00DB2366">
              <w:rPr>
                <w:noProof w:val="0"/>
                <w:lang w:val="en-US" w:eastAsia="ru-RU" w:bidi="ru-RU"/>
              </w:rPr>
              <w:t xml:space="preserve">, PVC, carton, </w:t>
            </w:r>
            <w:proofErr w:type="spellStart"/>
            <w:r w:rsidRPr="00DB2366">
              <w:rPr>
                <w:noProof w:val="0"/>
                <w:lang w:val="en-US" w:eastAsia="ru-RU" w:bidi="ru-RU"/>
              </w:rPr>
              <w:t>pinza</w:t>
            </w:r>
            <w:proofErr w:type="spellEnd"/>
            <w:r w:rsidRPr="00DB2366">
              <w:rPr>
                <w:noProof w:val="0"/>
                <w:lang w:val="en-US" w:eastAsia="ru-RU" w:bidi="ru-RU"/>
              </w:rPr>
              <w:t xml:space="preserve">, </w:t>
            </w:r>
            <w:proofErr w:type="spellStart"/>
            <w:r w:rsidRPr="00DB2366">
              <w:rPr>
                <w:noProof w:val="0"/>
                <w:lang w:val="en-US" w:eastAsia="ru-RU" w:bidi="ru-RU"/>
              </w:rPr>
              <w:t>stuf</w:t>
            </w:r>
            <w:proofErr w:type="spellEnd"/>
            <w:r w:rsidRPr="00DB2366">
              <w:rPr>
                <w:noProof w:val="0"/>
                <w:lang w:val="en-US" w:eastAsia="ru-RU" w:bidi="ru-RU"/>
              </w:rPr>
              <w:t xml:space="preserve">, </w:t>
            </w:r>
            <w:proofErr w:type="spellStart"/>
            <w:r w:rsidRPr="00DB2366">
              <w:rPr>
                <w:noProof w:val="0"/>
                <w:lang w:val="en-US" w:eastAsia="ru-RU" w:bidi="ru-RU"/>
              </w:rPr>
              <w:t>etc</w:t>
            </w:r>
            <w:proofErr w:type="spellEnd"/>
            <w:r w:rsidRPr="00DB2366">
              <w:rPr>
                <w:noProof w:val="0"/>
                <w:lang w:val="en-US" w:eastAsia="ru-RU" w:bidi="ru-RU"/>
              </w:rPr>
              <w:t xml:space="preserve">, </w:t>
            </w:r>
            <w:proofErr w:type="spellStart"/>
            <w:r w:rsidRPr="00DB2366">
              <w:rPr>
                <w:noProof w:val="0"/>
                <w:lang w:val="en-US" w:eastAsia="ru-RU" w:bidi="ru-RU"/>
              </w:rPr>
              <w:t>inclusiv</w:t>
            </w:r>
            <w:proofErr w:type="spellEnd"/>
            <w:r w:rsidRPr="00DB2366">
              <w:rPr>
                <w:noProof w:val="0"/>
                <w:lang w:val="en-US" w:eastAsia="ru-RU" w:bidi="ru-RU"/>
              </w:rPr>
              <w:t xml:space="preserve"> </w:t>
            </w:r>
            <w:proofErr w:type="spellStart"/>
            <w:r w:rsidRPr="00DB2366">
              <w:rPr>
                <w:noProof w:val="0"/>
                <w:lang w:val="en-US" w:eastAsia="ru-RU" w:bidi="ru-RU"/>
              </w:rPr>
              <w:t>tunsul</w:t>
            </w:r>
            <w:proofErr w:type="spellEnd"/>
            <w:r w:rsidRPr="00DB2366">
              <w:rPr>
                <w:noProof w:val="0"/>
                <w:lang w:val="en-US" w:eastAsia="ru-RU" w:bidi="ru-RU"/>
              </w:rPr>
              <w:t xml:space="preserve"> </w:t>
            </w:r>
            <w:proofErr w:type="spellStart"/>
            <w:r w:rsidRPr="00DB2366">
              <w:rPr>
                <w:noProof w:val="0"/>
                <w:lang w:val="en-US" w:eastAsia="ru-RU" w:bidi="ru-RU"/>
              </w:rPr>
              <w:t>tablei</w:t>
            </w:r>
            <w:proofErr w:type="spellEnd"/>
            <w:r w:rsidRPr="00DB2366">
              <w:rPr>
                <w:noProof w:val="0"/>
                <w:lang w:val="en-US" w:eastAsia="ru-RU" w:bidi="ru-RU"/>
              </w:rPr>
              <w:t xml:space="preserve"> </w:t>
            </w:r>
            <w:proofErr w:type="spellStart"/>
            <w:r w:rsidRPr="00DB2366">
              <w:rPr>
                <w:noProof w:val="0"/>
                <w:lang w:val="en-US" w:eastAsia="ru-RU" w:bidi="ru-RU"/>
              </w:rPr>
              <w:t>recuperabile</w:t>
            </w:r>
            <w:proofErr w:type="spellEnd"/>
            <w:r w:rsidRPr="00DB2366">
              <w:rPr>
                <w:noProof w:val="0"/>
                <w:lang w:val="en-US" w:eastAsia="ru-RU" w:bidi="ru-RU"/>
              </w:rPr>
              <w:t xml:space="preserve">- din </w:t>
            </w:r>
            <w:proofErr w:type="spellStart"/>
            <w:r w:rsidRPr="00DB2366">
              <w:rPr>
                <w:noProof w:val="0"/>
                <w:lang w:val="en-US" w:eastAsia="ru-RU" w:bidi="ru-RU"/>
              </w:rPr>
              <w:t>tabla</w:t>
            </w:r>
            <w:proofErr w:type="spellEnd"/>
            <w:r w:rsidRPr="00DB2366">
              <w:rPr>
                <w:noProof w:val="0"/>
                <w:lang w:val="en-US" w:eastAsia="ru-RU" w:bidi="ru-RU"/>
              </w:rPr>
              <w:t xml:space="preserve"> </w:t>
            </w:r>
            <w:proofErr w:type="spellStart"/>
            <w:r w:rsidRPr="00DB2366">
              <w:rPr>
                <w:noProof w:val="0"/>
                <w:lang w:val="en-US" w:eastAsia="ru-RU" w:bidi="ru-RU"/>
              </w:rPr>
              <w:t>cutata</w:t>
            </w:r>
            <w:proofErr w:type="spellEnd"/>
          </w:p>
        </w:tc>
        <w:tc>
          <w:tcPr>
            <w:tcW w:w="1560" w:type="dxa"/>
            <w:tcBorders>
              <w:top w:val="single" w:sz="4" w:space="0" w:color="auto"/>
              <w:bottom w:val="single" w:sz="4" w:space="0" w:color="auto"/>
            </w:tcBorders>
            <w:vAlign w:val="center"/>
          </w:tcPr>
          <w:p w14:paraId="60A3302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6F7A4A3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403,200</w:t>
            </w:r>
          </w:p>
        </w:tc>
      </w:tr>
      <w:tr w:rsidR="00DB2366" w:rsidRPr="00DB2366" w14:paraId="50682064"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F4757D"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5</w:t>
            </w:r>
          </w:p>
        </w:tc>
        <w:tc>
          <w:tcPr>
            <w:tcW w:w="1701" w:type="dxa"/>
            <w:tcBorders>
              <w:top w:val="single" w:sz="4" w:space="0" w:color="auto"/>
              <w:bottom w:val="single" w:sz="4" w:space="0" w:color="auto"/>
            </w:tcBorders>
            <w:vAlign w:val="center"/>
          </w:tcPr>
          <w:p w14:paraId="3B4BED6A"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RpCK42A</w:t>
            </w:r>
          </w:p>
          <w:p w14:paraId="6ADFCD67"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154EC58" w14:textId="308D7465"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Desfacerea</w:t>
            </w:r>
            <w:proofErr w:type="spellEnd"/>
            <w:r w:rsidRPr="00DB2366">
              <w:rPr>
                <w:noProof w:val="0"/>
                <w:lang w:val="en-US" w:eastAsia="ru-RU" w:bidi="ru-RU"/>
              </w:rPr>
              <w:t xml:space="preserve"> </w:t>
            </w:r>
            <w:proofErr w:type="spellStart"/>
            <w:r w:rsidRPr="00DB2366">
              <w:rPr>
                <w:noProof w:val="0"/>
                <w:lang w:val="en-US" w:eastAsia="ru-RU" w:bidi="ru-RU"/>
              </w:rPr>
              <w:t>pardoselilor</w:t>
            </w:r>
            <w:proofErr w:type="spellEnd"/>
            <w:r w:rsidRPr="00DB2366">
              <w:rPr>
                <w:noProof w:val="0"/>
                <w:lang w:val="en-US" w:eastAsia="ru-RU" w:bidi="ru-RU"/>
              </w:rPr>
              <w:t xml:space="preserve"> </w:t>
            </w:r>
            <w:proofErr w:type="spellStart"/>
            <w:r w:rsidRPr="00DB2366">
              <w:rPr>
                <w:noProof w:val="0"/>
                <w:lang w:val="en-US" w:eastAsia="ru-RU" w:bidi="ru-RU"/>
              </w:rPr>
              <w:t>reci</w:t>
            </w:r>
            <w:proofErr w:type="spellEnd"/>
            <w:r w:rsidRPr="00DB2366">
              <w:rPr>
                <w:noProof w:val="0"/>
                <w:lang w:val="en-US" w:eastAsia="ru-RU" w:bidi="ru-RU"/>
              </w:rPr>
              <w:t xml:space="preserve"> din </w:t>
            </w:r>
            <w:proofErr w:type="spellStart"/>
            <w:r w:rsidRPr="00DB2366">
              <w:rPr>
                <w:noProof w:val="0"/>
                <w:lang w:val="en-US" w:eastAsia="ru-RU" w:bidi="ru-RU"/>
              </w:rPr>
              <w:t>beton</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mortar de </w:t>
            </w:r>
            <w:proofErr w:type="spellStart"/>
            <w:r w:rsidRPr="00DB2366">
              <w:rPr>
                <w:noProof w:val="0"/>
                <w:lang w:val="en-US" w:eastAsia="ru-RU" w:bidi="ru-RU"/>
              </w:rPr>
              <w:t>ciment-pireu</w:t>
            </w:r>
            <w:proofErr w:type="spellEnd"/>
          </w:p>
        </w:tc>
        <w:tc>
          <w:tcPr>
            <w:tcW w:w="1560" w:type="dxa"/>
            <w:tcBorders>
              <w:top w:val="single" w:sz="4" w:space="0" w:color="auto"/>
              <w:bottom w:val="single" w:sz="4" w:space="0" w:color="auto"/>
            </w:tcBorders>
            <w:vAlign w:val="center"/>
          </w:tcPr>
          <w:p w14:paraId="71FBB8D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60EF1E3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37,500</w:t>
            </w:r>
          </w:p>
        </w:tc>
      </w:tr>
      <w:tr w:rsidR="00DB2366" w:rsidRPr="00DB2366" w14:paraId="0A0B4300"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AF7D6F"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6</w:t>
            </w:r>
          </w:p>
        </w:tc>
        <w:tc>
          <w:tcPr>
            <w:tcW w:w="1701" w:type="dxa"/>
            <w:tcBorders>
              <w:top w:val="single" w:sz="4" w:space="0" w:color="auto"/>
              <w:bottom w:val="single" w:sz="4" w:space="0" w:color="auto"/>
            </w:tcBorders>
            <w:vAlign w:val="center"/>
          </w:tcPr>
          <w:p w14:paraId="786BF4BF"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RpCB18E</w:t>
            </w:r>
          </w:p>
          <w:p w14:paraId="60993307"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2F66F57" w14:textId="3DB71537"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Demolarea</w:t>
            </w:r>
            <w:proofErr w:type="spellEnd"/>
            <w:r w:rsidRPr="00DB2366">
              <w:rPr>
                <w:noProof w:val="0"/>
                <w:lang w:val="en-US" w:eastAsia="ru-RU" w:bidi="ru-RU"/>
              </w:rPr>
              <w:t xml:space="preserve"> </w:t>
            </w:r>
            <w:proofErr w:type="spellStart"/>
            <w:r w:rsidRPr="00DB2366">
              <w:rPr>
                <w:noProof w:val="0"/>
                <w:lang w:val="en-US" w:eastAsia="ru-RU" w:bidi="ru-RU"/>
              </w:rPr>
              <w:t>betoanelor</w:t>
            </w:r>
            <w:proofErr w:type="spellEnd"/>
            <w:r w:rsidRPr="00DB2366">
              <w:rPr>
                <w:noProof w:val="0"/>
                <w:lang w:val="en-US" w:eastAsia="ru-RU" w:bidi="ru-RU"/>
              </w:rPr>
              <w:t xml:space="preserve"> </w:t>
            </w:r>
            <w:proofErr w:type="spellStart"/>
            <w:r w:rsidRPr="00DB2366">
              <w:rPr>
                <w:noProof w:val="0"/>
                <w:lang w:val="en-US" w:eastAsia="ru-RU" w:bidi="ru-RU"/>
              </w:rPr>
              <w:t>vechi</w:t>
            </w:r>
            <w:proofErr w:type="spellEnd"/>
            <w:r w:rsidRPr="00DB2366">
              <w:rPr>
                <w:noProof w:val="0"/>
                <w:lang w:val="en-US" w:eastAsia="ru-RU" w:bidi="ru-RU"/>
              </w:rPr>
              <w:t xml:space="preserve"> cu </w:t>
            </w:r>
            <w:proofErr w:type="spellStart"/>
            <w:r w:rsidRPr="00DB2366">
              <w:rPr>
                <w:noProof w:val="0"/>
                <w:lang w:val="en-US" w:eastAsia="ru-RU" w:bidi="ru-RU"/>
              </w:rPr>
              <w:t>mijloace</w:t>
            </w:r>
            <w:proofErr w:type="spellEnd"/>
            <w:r w:rsidRPr="00DB2366">
              <w:rPr>
                <w:noProof w:val="0"/>
                <w:lang w:val="en-US" w:eastAsia="ru-RU" w:bidi="ru-RU"/>
              </w:rPr>
              <w:t xml:space="preserve"> </w:t>
            </w:r>
            <w:proofErr w:type="spellStart"/>
            <w:r w:rsidRPr="00DB2366">
              <w:rPr>
                <w:noProof w:val="0"/>
                <w:lang w:val="en-US" w:eastAsia="ru-RU" w:bidi="ru-RU"/>
              </w:rPr>
              <w:t>manuale</w:t>
            </w:r>
            <w:proofErr w:type="spellEnd"/>
            <w:r w:rsidRPr="00DB2366">
              <w:rPr>
                <w:noProof w:val="0"/>
                <w:lang w:val="en-US" w:eastAsia="ru-RU" w:bidi="ru-RU"/>
              </w:rPr>
              <w:t xml:space="preserve">, </w:t>
            </w:r>
            <w:proofErr w:type="spellStart"/>
            <w:r w:rsidRPr="00DB2366">
              <w:rPr>
                <w:noProof w:val="0"/>
                <w:lang w:val="en-US" w:eastAsia="ru-RU" w:bidi="ru-RU"/>
              </w:rPr>
              <w:t>placi</w:t>
            </w:r>
            <w:proofErr w:type="spellEnd"/>
            <w:r w:rsidRPr="00DB2366">
              <w:rPr>
                <w:noProof w:val="0"/>
                <w:lang w:val="en-US" w:eastAsia="ru-RU" w:bidi="ru-RU"/>
              </w:rPr>
              <w:t xml:space="preserve"> prefabricate cu </w:t>
            </w:r>
            <w:proofErr w:type="spellStart"/>
            <w:r w:rsidRPr="00DB2366">
              <w:rPr>
                <w:noProof w:val="0"/>
                <w:lang w:val="en-US" w:eastAsia="ru-RU" w:bidi="ru-RU"/>
              </w:rPr>
              <w:t>grosimi</w:t>
            </w:r>
            <w:proofErr w:type="spellEnd"/>
            <w:r w:rsidRPr="00DB2366">
              <w:rPr>
                <w:noProof w:val="0"/>
                <w:lang w:val="en-US" w:eastAsia="ru-RU" w:bidi="ru-RU"/>
              </w:rPr>
              <w:t xml:space="preserve"> </w:t>
            </w:r>
            <w:proofErr w:type="spellStart"/>
            <w:r w:rsidRPr="00DB2366">
              <w:rPr>
                <w:noProof w:val="0"/>
                <w:lang w:val="en-US" w:eastAsia="ru-RU" w:bidi="ru-RU"/>
              </w:rPr>
              <w:t>peste</w:t>
            </w:r>
            <w:proofErr w:type="spellEnd"/>
            <w:r w:rsidRPr="00DB2366">
              <w:rPr>
                <w:noProof w:val="0"/>
                <w:lang w:val="en-US" w:eastAsia="ru-RU" w:bidi="ru-RU"/>
              </w:rPr>
              <w:t xml:space="preserve"> 15 cm - 8m2</w:t>
            </w:r>
          </w:p>
        </w:tc>
        <w:tc>
          <w:tcPr>
            <w:tcW w:w="1560" w:type="dxa"/>
            <w:tcBorders>
              <w:top w:val="single" w:sz="4" w:space="0" w:color="auto"/>
              <w:bottom w:val="single" w:sz="4" w:space="0" w:color="auto"/>
            </w:tcBorders>
            <w:vAlign w:val="center"/>
          </w:tcPr>
          <w:p w14:paraId="431A1CA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m3</w:t>
            </w:r>
          </w:p>
        </w:tc>
        <w:tc>
          <w:tcPr>
            <w:tcW w:w="1559" w:type="dxa"/>
            <w:tcBorders>
              <w:top w:val="single" w:sz="4" w:space="0" w:color="auto"/>
              <w:bottom w:val="single" w:sz="4" w:space="0" w:color="auto"/>
            </w:tcBorders>
            <w:vAlign w:val="center"/>
          </w:tcPr>
          <w:p w14:paraId="5BCAB19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1,600</w:t>
            </w:r>
          </w:p>
        </w:tc>
      </w:tr>
      <w:tr w:rsidR="00DB2366" w:rsidRPr="00DB2366" w14:paraId="257A837B"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160E5F"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7</w:t>
            </w:r>
          </w:p>
        </w:tc>
        <w:tc>
          <w:tcPr>
            <w:tcW w:w="1701" w:type="dxa"/>
            <w:tcBorders>
              <w:top w:val="single" w:sz="4" w:space="0" w:color="auto"/>
              <w:bottom w:val="single" w:sz="4" w:space="0" w:color="auto"/>
            </w:tcBorders>
            <w:vAlign w:val="center"/>
          </w:tcPr>
          <w:p w14:paraId="02323545"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RpSA03B</w:t>
            </w:r>
          </w:p>
          <w:p w14:paraId="5B325B20"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F029C46" w14:textId="33B5C69B"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Demontarea</w:t>
            </w:r>
            <w:proofErr w:type="spellEnd"/>
            <w:r w:rsidRPr="00DB2366">
              <w:rPr>
                <w:noProof w:val="0"/>
                <w:lang w:val="en-US" w:eastAsia="ru-RU" w:bidi="ru-RU"/>
              </w:rPr>
              <w:t xml:space="preserve"> </w:t>
            </w:r>
            <w:proofErr w:type="spellStart"/>
            <w:r w:rsidRPr="00DB2366">
              <w:rPr>
                <w:noProof w:val="0"/>
                <w:lang w:val="en-US" w:eastAsia="ru-RU" w:bidi="ru-RU"/>
              </w:rPr>
              <w:t>tevii</w:t>
            </w:r>
            <w:proofErr w:type="spellEnd"/>
            <w:r w:rsidRPr="00DB2366">
              <w:rPr>
                <w:noProof w:val="0"/>
                <w:lang w:val="en-US" w:eastAsia="ru-RU" w:bidi="ru-RU"/>
              </w:rPr>
              <w:t xml:space="preserve"> din </w:t>
            </w:r>
            <w:proofErr w:type="spellStart"/>
            <w:r w:rsidRPr="00DB2366">
              <w:rPr>
                <w:noProof w:val="0"/>
                <w:lang w:val="en-US" w:eastAsia="ru-RU" w:bidi="ru-RU"/>
              </w:rPr>
              <w:t>otel</w:t>
            </w:r>
            <w:proofErr w:type="spellEnd"/>
            <w:r w:rsidRPr="00DB2366">
              <w:rPr>
                <w:noProof w:val="0"/>
                <w:lang w:val="en-US" w:eastAsia="ru-RU" w:bidi="ru-RU"/>
              </w:rPr>
              <w:t xml:space="preserve"> </w:t>
            </w:r>
            <w:proofErr w:type="spellStart"/>
            <w:r w:rsidRPr="00DB2366">
              <w:rPr>
                <w:noProof w:val="0"/>
                <w:lang w:val="en-US" w:eastAsia="ru-RU" w:bidi="ru-RU"/>
              </w:rPr>
              <w:t>zincata</w:t>
            </w:r>
            <w:proofErr w:type="spellEnd"/>
            <w:r w:rsidRPr="00DB2366">
              <w:rPr>
                <w:noProof w:val="0"/>
                <w:lang w:val="en-US" w:eastAsia="ru-RU" w:bidi="ru-RU"/>
              </w:rPr>
              <w:t xml:space="preserve"> </w:t>
            </w:r>
            <w:proofErr w:type="spellStart"/>
            <w:r w:rsidRPr="00DB2366">
              <w:rPr>
                <w:noProof w:val="0"/>
                <w:lang w:val="en-US" w:eastAsia="ru-RU" w:bidi="ru-RU"/>
              </w:rPr>
              <w:t>existenta</w:t>
            </w:r>
            <w:proofErr w:type="spellEnd"/>
            <w:r w:rsidRPr="00DB2366">
              <w:rPr>
                <w:noProof w:val="0"/>
                <w:lang w:val="en-US" w:eastAsia="ru-RU" w:bidi="ru-RU"/>
              </w:rPr>
              <w:t xml:space="preserve"> in </w:t>
            </w:r>
            <w:proofErr w:type="spellStart"/>
            <w:r w:rsidRPr="00DB2366">
              <w:rPr>
                <w:noProof w:val="0"/>
                <w:lang w:val="en-US" w:eastAsia="ru-RU" w:bidi="ru-RU"/>
              </w:rPr>
              <w:t>interiorul</w:t>
            </w:r>
            <w:proofErr w:type="spellEnd"/>
            <w:r w:rsidRPr="00DB2366">
              <w:rPr>
                <w:noProof w:val="0"/>
                <w:lang w:val="en-US" w:eastAsia="ru-RU" w:bidi="ru-RU"/>
              </w:rPr>
              <w:t xml:space="preserve"> </w:t>
            </w:r>
            <w:proofErr w:type="spellStart"/>
            <w:r w:rsidRPr="00DB2366">
              <w:rPr>
                <w:noProof w:val="0"/>
                <w:lang w:val="en-US" w:eastAsia="ru-RU" w:bidi="ru-RU"/>
              </w:rPr>
              <w:t>cladirii</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diametru</w:t>
            </w:r>
            <w:proofErr w:type="spellEnd"/>
            <w:r w:rsidRPr="00DB2366">
              <w:rPr>
                <w:noProof w:val="0"/>
                <w:lang w:val="en-US" w:eastAsia="ru-RU" w:bidi="ru-RU"/>
              </w:rPr>
              <w:t xml:space="preserve"> de 1 1/4"-2"</w:t>
            </w:r>
          </w:p>
        </w:tc>
        <w:tc>
          <w:tcPr>
            <w:tcW w:w="1560" w:type="dxa"/>
            <w:tcBorders>
              <w:top w:val="single" w:sz="4" w:space="0" w:color="auto"/>
              <w:bottom w:val="single" w:sz="4" w:space="0" w:color="auto"/>
            </w:tcBorders>
            <w:vAlign w:val="center"/>
          </w:tcPr>
          <w:p w14:paraId="6231EFC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w:t>
            </w:r>
          </w:p>
        </w:tc>
        <w:tc>
          <w:tcPr>
            <w:tcW w:w="1559" w:type="dxa"/>
            <w:tcBorders>
              <w:top w:val="single" w:sz="4" w:space="0" w:color="auto"/>
              <w:bottom w:val="single" w:sz="4" w:space="0" w:color="auto"/>
            </w:tcBorders>
            <w:vAlign w:val="center"/>
          </w:tcPr>
          <w:p w14:paraId="30C8E15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20,000</w:t>
            </w:r>
          </w:p>
        </w:tc>
      </w:tr>
      <w:tr w:rsidR="00DB2366" w:rsidRPr="00DB2366" w14:paraId="1012BB8B"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12BF3A"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8</w:t>
            </w:r>
          </w:p>
        </w:tc>
        <w:tc>
          <w:tcPr>
            <w:tcW w:w="1701" w:type="dxa"/>
            <w:tcBorders>
              <w:top w:val="single" w:sz="4" w:space="0" w:color="auto"/>
              <w:bottom w:val="single" w:sz="4" w:space="0" w:color="auto"/>
            </w:tcBorders>
            <w:vAlign w:val="center"/>
          </w:tcPr>
          <w:p w14:paraId="323F0118"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RpEF23A</w:t>
            </w:r>
          </w:p>
          <w:p w14:paraId="3619B436"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AA11D0F" w14:textId="5F910A2A"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Demontari</w:t>
            </w:r>
            <w:proofErr w:type="spellEnd"/>
            <w:r w:rsidRPr="00DB2366">
              <w:rPr>
                <w:noProof w:val="0"/>
                <w:lang w:val="en-US" w:eastAsia="ru-RU" w:bidi="ru-RU"/>
              </w:rPr>
              <w:t xml:space="preserve"> de </w:t>
            </w:r>
            <w:proofErr w:type="spellStart"/>
            <w:r w:rsidRPr="00DB2366">
              <w:rPr>
                <w:noProof w:val="0"/>
                <w:lang w:val="en-US" w:eastAsia="ru-RU" w:bidi="ru-RU"/>
              </w:rPr>
              <w:t>corpuri</w:t>
            </w:r>
            <w:proofErr w:type="spellEnd"/>
            <w:r w:rsidRPr="00DB2366">
              <w:rPr>
                <w:noProof w:val="0"/>
                <w:lang w:val="en-US" w:eastAsia="ru-RU" w:bidi="ru-RU"/>
              </w:rPr>
              <w:t xml:space="preserve"> de </w:t>
            </w:r>
            <w:proofErr w:type="spellStart"/>
            <w:r w:rsidRPr="00DB2366">
              <w:rPr>
                <w:noProof w:val="0"/>
                <w:lang w:val="en-US" w:eastAsia="ru-RU" w:bidi="ru-RU"/>
              </w:rPr>
              <w:t>iluminat</w:t>
            </w:r>
            <w:proofErr w:type="spellEnd"/>
            <w:r w:rsidRPr="00DB2366">
              <w:rPr>
                <w:noProof w:val="0"/>
                <w:lang w:val="en-US" w:eastAsia="ru-RU" w:bidi="ru-RU"/>
              </w:rPr>
              <w:t xml:space="preserve"> </w:t>
            </w:r>
            <w:proofErr w:type="spellStart"/>
            <w:r w:rsidRPr="00DB2366">
              <w:rPr>
                <w:noProof w:val="0"/>
                <w:lang w:val="en-US" w:eastAsia="ru-RU" w:bidi="ru-RU"/>
              </w:rPr>
              <w:t>orice</w:t>
            </w:r>
            <w:proofErr w:type="spellEnd"/>
            <w:r w:rsidRPr="00DB2366">
              <w:rPr>
                <w:noProof w:val="0"/>
                <w:lang w:val="en-US" w:eastAsia="ru-RU" w:bidi="ru-RU"/>
              </w:rPr>
              <w:t xml:space="preserve"> tip, </w:t>
            </w:r>
            <w:proofErr w:type="spellStart"/>
            <w:r w:rsidRPr="00DB2366">
              <w:rPr>
                <w:noProof w:val="0"/>
                <w:lang w:val="en-US" w:eastAsia="ru-RU" w:bidi="ru-RU"/>
              </w:rPr>
              <w:t>inclisiv</w:t>
            </w:r>
            <w:proofErr w:type="spellEnd"/>
            <w:r w:rsidRPr="00DB2366">
              <w:rPr>
                <w:noProof w:val="0"/>
                <w:lang w:val="en-US" w:eastAsia="ru-RU" w:bidi="ru-RU"/>
              </w:rPr>
              <w:t xml:space="preserve"> </w:t>
            </w:r>
            <w:proofErr w:type="spellStart"/>
            <w:r w:rsidRPr="00DB2366">
              <w:rPr>
                <w:noProof w:val="0"/>
                <w:lang w:val="en-US" w:eastAsia="ru-RU" w:bidi="ru-RU"/>
              </w:rPr>
              <w:t>tijele</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globurile</w:t>
            </w:r>
            <w:proofErr w:type="spellEnd"/>
          </w:p>
        </w:tc>
        <w:tc>
          <w:tcPr>
            <w:tcW w:w="1560" w:type="dxa"/>
            <w:tcBorders>
              <w:top w:val="single" w:sz="4" w:space="0" w:color="auto"/>
              <w:bottom w:val="single" w:sz="4" w:space="0" w:color="auto"/>
            </w:tcBorders>
            <w:vAlign w:val="center"/>
          </w:tcPr>
          <w:p w14:paraId="21E4A76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5BF639C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40,000</w:t>
            </w:r>
          </w:p>
        </w:tc>
      </w:tr>
      <w:tr w:rsidR="00DB2366" w:rsidRPr="00DB2366" w14:paraId="78560DCF"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B184D6" w14:textId="77777777" w:rsidR="00DB2366" w:rsidRPr="00DB2366" w:rsidRDefault="00DB2366" w:rsidP="00DB2366">
            <w:pPr>
              <w:widowControl w:val="0"/>
              <w:suppressAutoHyphens/>
              <w:autoSpaceDE w:val="0"/>
              <w:rPr>
                <w:noProof w:val="0"/>
                <w:lang w:val="ro-MD" w:eastAsia="ru-RU" w:bidi="ru-RU"/>
              </w:rPr>
            </w:pPr>
            <w:r w:rsidRPr="00DB2366">
              <w:rPr>
                <w:noProof w:val="0"/>
                <w:lang w:val="ro-MD" w:eastAsia="ru-RU" w:bidi="ru-RU"/>
              </w:rPr>
              <w:t>9</w:t>
            </w:r>
          </w:p>
        </w:tc>
        <w:tc>
          <w:tcPr>
            <w:tcW w:w="1701" w:type="dxa"/>
            <w:tcBorders>
              <w:top w:val="single" w:sz="4" w:space="0" w:color="auto"/>
              <w:bottom w:val="single" w:sz="4" w:space="0" w:color="auto"/>
            </w:tcBorders>
            <w:vAlign w:val="center"/>
          </w:tcPr>
          <w:p w14:paraId="6A41C834"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RpCJ35A</w:t>
            </w:r>
          </w:p>
          <w:p w14:paraId="78AA5126" w14:textId="77777777" w:rsidR="00DB2366" w:rsidRPr="00DB2366" w:rsidRDefault="00DB2366" w:rsidP="00DB2366">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38F80BFA"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Desfaceri</w:t>
            </w:r>
            <w:proofErr w:type="spellEnd"/>
            <w:r w:rsidRPr="00DB2366">
              <w:rPr>
                <w:noProof w:val="0"/>
                <w:lang w:val="en-US" w:eastAsia="ru-RU" w:bidi="ru-RU"/>
              </w:rPr>
              <w:t xml:space="preserve"> de </w:t>
            </w:r>
            <w:proofErr w:type="spellStart"/>
            <w:r w:rsidRPr="00DB2366">
              <w:rPr>
                <w:noProof w:val="0"/>
                <w:lang w:val="en-US" w:eastAsia="ru-RU" w:bidi="ru-RU"/>
              </w:rPr>
              <w:t>tencuieli</w:t>
            </w:r>
            <w:proofErr w:type="spellEnd"/>
            <w:r w:rsidRPr="00DB2366">
              <w:rPr>
                <w:noProof w:val="0"/>
                <w:lang w:val="en-US" w:eastAsia="ru-RU" w:bidi="ru-RU"/>
              </w:rPr>
              <w:t xml:space="preserve"> ale </w:t>
            </w:r>
            <w:proofErr w:type="spellStart"/>
            <w:r w:rsidRPr="00DB2366">
              <w:rPr>
                <w:noProof w:val="0"/>
                <w:lang w:val="en-US" w:eastAsia="ru-RU" w:bidi="ru-RU"/>
              </w:rPr>
              <w:t>peretilor</w:t>
            </w:r>
            <w:proofErr w:type="spellEnd"/>
            <w:r w:rsidRPr="00DB2366">
              <w:rPr>
                <w:noProof w:val="0"/>
                <w:lang w:val="en-US" w:eastAsia="ru-RU" w:bidi="ru-RU"/>
              </w:rPr>
              <w:t xml:space="preserve"> </w:t>
            </w:r>
            <w:proofErr w:type="spellStart"/>
            <w:r w:rsidRPr="00DB2366">
              <w:rPr>
                <w:noProof w:val="0"/>
                <w:lang w:val="en-US" w:eastAsia="ru-RU" w:bidi="ru-RU"/>
              </w:rPr>
              <w:t>interiori</w:t>
            </w:r>
            <w:proofErr w:type="spellEnd"/>
          </w:p>
          <w:p w14:paraId="1EF04253" w14:textId="77777777" w:rsidR="00DB2366" w:rsidRPr="00DB2366" w:rsidRDefault="00DB2366" w:rsidP="00DB2366">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022D2F17"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1A743D08"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en-US" w:eastAsia="ru-RU" w:bidi="ru-RU"/>
              </w:rPr>
              <w:t>324,000</w:t>
            </w:r>
          </w:p>
        </w:tc>
      </w:tr>
      <w:tr w:rsidR="00DB2366" w:rsidRPr="00DB2366" w14:paraId="1C57EE7B" w14:textId="77777777" w:rsidTr="007E0945">
        <w:tc>
          <w:tcPr>
            <w:tcW w:w="709" w:type="dxa"/>
            <w:tcBorders>
              <w:top w:val="nil"/>
              <w:left w:val="single" w:sz="6" w:space="0" w:color="auto"/>
              <w:bottom w:val="nil"/>
              <w:right w:val="nil"/>
            </w:tcBorders>
          </w:tcPr>
          <w:p w14:paraId="185CADFF"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en-US" w:eastAsia="ru-RU" w:bidi="ru-RU"/>
              </w:rPr>
              <w:t xml:space="preserve"> </w:t>
            </w:r>
          </w:p>
        </w:tc>
        <w:tc>
          <w:tcPr>
            <w:tcW w:w="1701" w:type="dxa"/>
            <w:tcBorders>
              <w:top w:val="nil"/>
              <w:left w:val="single" w:sz="6" w:space="0" w:color="auto"/>
              <w:bottom w:val="nil"/>
              <w:right w:val="nil"/>
            </w:tcBorders>
          </w:tcPr>
          <w:p w14:paraId="368BC36A" w14:textId="77777777" w:rsidR="00DB2366" w:rsidRPr="00DB2366" w:rsidRDefault="00DB2366" w:rsidP="00DB2366">
            <w:pPr>
              <w:widowControl w:val="0"/>
              <w:suppressAutoHyphens/>
              <w:autoSpaceDE w:val="0"/>
              <w:rPr>
                <w:noProof w:val="0"/>
                <w:lang w:val="en-US" w:eastAsia="ru-RU" w:bidi="ru-RU"/>
              </w:rPr>
            </w:pPr>
          </w:p>
        </w:tc>
        <w:tc>
          <w:tcPr>
            <w:tcW w:w="4961" w:type="dxa"/>
            <w:tcBorders>
              <w:top w:val="nil"/>
              <w:left w:val="single" w:sz="6" w:space="0" w:color="auto"/>
              <w:bottom w:val="nil"/>
              <w:right w:val="nil"/>
            </w:tcBorders>
          </w:tcPr>
          <w:p w14:paraId="2AD480B1" w14:textId="77777777" w:rsidR="00DB2366" w:rsidRPr="00DB2366" w:rsidRDefault="00DB2366" w:rsidP="00DB2366">
            <w:pPr>
              <w:widowControl w:val="0"/>
              <w:suppressAutoHyphens/>
              <w:autoSpaceDE w:val="0"/>
              <w:rPr>
                <w:b/>
                <w:bCs/>
                <w:noProof w:val="0"/>
                <w:sz w:val="22"/>
                <w:szCs w:val="22"/>
                <w:lang w:val="ro-MD"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1.2. P</w:t>
            </w:r>
            <w:r w:rsidRPr="00DB2366">
              <w:rPr>
                <w:b/>
                <w:bCs/>
                <w:noProof w:val="0"/>
                <w:sz w:val="22"/>
                <w:szCs w:val="22"/>
                <w:lang w:val="ro-MD" w:eastAsia="ru-RU" w:bidi="ru-RU"/>
              </w:rPr>
              <w:t>ardoseli</w:t>
            </w:r>
          </w:p>
          <w:p w14:paraId="3559CF35"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516EF3FA"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2892A1DA" w14:textId="77777777" w:rsidR="00DB2366" w:rsidRPr="00DB2366" w:rsidRDefault="00DB2366" w:rsidP="00DB2366">
            <w:pPr>
              <w:widowControl w:val="0"/>
              <w:suppressAutoHyphens/>
              <w:autoSpaceDE w:val="0"/>
              <w:rPr>
                <w:noProof w:val="0"/>
                <w:lang w:val="ru-RU" w:eastAsia="ru-RU" w:bidi="ru-RU"/>
              </w:rPr>
            </w:pPr>
          </w:p>
        </w:tc>
      </w:tr>
      <w:tr w:rsidR="00DB2366" w:rsidRPr="00DB2366" w14:paraId="78865AD9"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64A6B1" w14:textId="77777777" w:rsidR="00DB2366" w:rsidRPr="00DB2366" w:rsidRDefault="00DB2366" w:rsidP="00DB2366">
            <w:pPr>
              <w:widowControl w:val="0"/>
              <w:suppressAutoHyphens/>
              <w:autoSpaceDE w:val="0"/>
              <w:rPr>
                <w:noProof w:val="0"/>
                <w:lang w:val="ro-MD" w:eastAsia="ru-RU" w:bidi="ru-RU"/>
              </w:rPr>
            </w:pPr>
            <w:r w:rsidRPr="00DB2366">
              <w:rPr>
                <w:noProof w:val="0"/>
                <w:lang w:val="ro-MD" w:eastAsia="ru-RU" w:bidi="ru-RU"/>
              </w:rPr>
              <w:t>10</w:t>
            </w:r>
          </w:p>
        </w:tc>
        <w:tc>
          <w:tcPr>
            <w:tcW w:w="1701" w:type="dxa"/>
            <w:tcBorders>
              <w:top w:val="single" w:sz="4" w:space="0" w:color="auto"/>
              <w:bottom w:val="single" w:sz="4" w:space="0" w:color="auto"/>
            </w:tcBorders>
            <w:vAlign w:val="center"/>
          </w:tcPr>
          <w:p w14:paraId="545BD57A"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RpCK31A</w:t>
            </w:r>
          </w:p>
          <w:p w14:paraId="621988DA"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7303CC2" w14:textId="5A3FCFA3"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Repararea</w:t>
            </w:r>
            <w:proofErr w:type="spellEnd"/>
            <w:r w:rsidRPr="00DB2366">
              <w:rPr>
                <w:noProof w:val="0"/>
                <w:lang w:val="en-US" w:eastAsia="ru-RU" w:bidi="ru-RU"/>
              </w:rPr>
              <w:t xml:space="preserve"> </w:t>
            </w:r>
            <w:proofErr w:type="spellStart"/>
            <w:r w:rsidRPr="00DB2366">
              <w:rPr>
                <w:noProof w:val="0"/>
                <w:lang w:val="en-US" w:eastAsia="ru-RU" w:bidi="ru-RU"/>
              </w:rPr>
              <w:t>pardoselilor</w:t>
            </w:r>
            <w:proofErr w:type="spellEnd"/>
            <w:r w:rsidRPr="00DB2366">
              <w:rPr>
                <w:noProof w:val="0"/>
                <w:lang w:val="en-US" w:eastAsia="ru-RU" w:bidi="ru-RU"/>
              </w:rPr>
              <w:t xml:space="preserve"> din </w:t>
            </w:r>
            <w:proofErr w:type="spellStart"/>
            <w:r w:rsidRPr="00DB2366">
              <w:rPr>
                <w:noProof w:val="0"/>
                <w:lang w:val="en-US" w:eastAsia="ru-RU" w:bidi="ru-RU"/>
              </w:rPr>
              <w:t>beton</w:t>
            </w:r>
            <w:proofErr w:type="spellEnd"/>
            <w:r w:rsidRPr="00DB2366">
              <w:rPr>
                <w:noProof w:val="0"/>
                <w:lang w:val="en-US" w:eastAsia="ru-RU" w:bidi="ru-RU"/>
              </w:rPr>
              <w:t xml:space="preserve"> </w:t>
            </w:r>
            <w:proofErr w:type="spellStart"/>
            <w:r w:rsidRPr="00DB2366">
              <w:rPr>
                <w:noProof w:val="0"/>
                <w:lang w:val="en-US" w:eastAsia="ru-RU" w:bidi="ru-RU"/>
              </w:rPr>
              <w:t>simplu</w:t>
            </w:r>
            <w:proofErr w:type="spellEnd"/>
            <w:r w:rsidRPr="00DB2366">
              <w:rPr>
                <w:noProof w:val="0"/>
                <w:lang w:val="en-US" w:eastAsia="ru-RU" w:bidi="ru-RU"/>
              </w:rPr>
              <w:t xml:space="preserve">, </w:t>
            </w:r>
            <w:proofErr w:type="spellStart"/>
            <w:r w:rsidRPr="00DB2366">
              <w:rPr>
                <w:noProof w:val="0"/>
                <w:lang w:val="en-US" w:eastAsia="ru-RU" w:bidi="ru-RU"/>
              </w:rPr>
              <w:t>clasa</w:t>
            </w:r>
            <w:proofErr w:type="spellEnd"/>
            <w:r w:rsidRPr="00DB2366">
              <w:rPr>
                <w:noProof w:val="0"/>
                <w:lang w:val="en-US" w:eastAsia="ru-RU" w:bidi="ru-RU"/>
              </w:rPr>
              <w:t xml:space="preserve"> C 10/8 (B-150), </w:t>
            </w:r>
            <w:proofErr w:type="spellStart"/>
            <w:r w:rsidRPr="00DB2366">
              <w:rPr>
                <w:noProof w:val="0"/>
                <w:lang w:val="en-US" w:eastAsia="ru-RU" w:bidi="ru-RU"/>
              </w:rPr>
              <w:t>turnat</w:t>
            </w:r>
            <w:proofErr w:type="spellEnd"/>
            <w:r w:rsidRPr="00DB2366">
              <w:rPr>
                <w:noProof w:val="0"/>
                <w:lang w:val="en-US" w:eastAsia="ru-RU" w:bidi="ru-RU"/>
              </w:rPr>
              <w:t xml:space="preserve"> pe loc, in </w:t>
            </w:r>
            <w:proofErr w:type="spellStart"/>
            <w:r w:rsidRPr="00DB2366">
              <w:rPr>
                <w:noProof w:val="0"/>
                <w:lang w:val="en-US" w:eastAsia="ru-RU" w:bidi="ru-RU"/>
              </w:rPr>
              <w:t>cimp</w:t>
            </w:r>
            <w:proofErr w:type="spellEnd"/>
            <w:r w:rsidRPr="00DB2366">
              <w:rPr>
                <w:noProof w:val="0"/>
                <w:lang w:val="en-US" w:eastAsia="ru-RU" w:bidi="ru-RU"/>
              </w:rPr>
              <w:t xml:space="preserve"> </w:t>
            </w:r>
            <w:proofErr w:type="spellStart"/>
            <w:r w:rsidRPr="00DB2366">
              <w:rPr>
                <w:noProof w:val="0"/>
                <w:lang w:val="en-US" w:eastAsia="ru-RU" w:bidi="ru-RU"/>
              </w:rPr>
              <w:t>continuu</w:t>
            </w:r>
            <w:proofErr w:type="spellEnd"/>
            <w:r w:rsidRPr="00DB2366">
              <w:rPr>
                <w:noProof w:val="0"/>
                <w:lang w:val="en-US" w:eastAsia="ru-RU" w:bidi="ru-RU"/>
              </w:rPr>
              <w:t xml:space="preserve">, in </w:t>
            </w:r>
            <w:proofErr w:type="spellStart"/>
            <w:r w:rsidRPr="00DB2366">
              <w:rPr>
                <w:noProof w:val="0"/>
                <w:lang w:val="en-US" w:eastAsia="ru-RU" w:bidi="ru-RU"/>
              </w:rPr>
              <w:t>camere</w:t>
            </w:r>
            <w:proofErr w:type="spellEnd"/>
            <w:r w:rsidRPr="00DB2366">
              <w:rPr>
                <w:noProof w:val="0"/>
                <w:lang w:val="en-US" w:eastAsia="ru-RU" w:bidi="ru-RU"/>
              </w:rPr>
              <w:t xml:space="preserve"> cu </w:t>
            </w:r>
            <w:proofErr w:type="spellStart"/>
            <w:r w:rsidRPr="00DB2366">
              <w:rPr>
                <w:noProof w:val="0"/>
                <w:lang w:val="en-US" w:eastAsia="ru-RU" w:bidi="ru-RU"/>
              </w:rPr>
              <w:t>suprafata</w:t>
            </w:r>
            <w:proofErr w:type="spellEnd"/>
            <w:r w:rsidRPr="00DB2366">
              <w:rPr>
                <w:noProof w:val="0"/>
                <w:lang w:val="en-US" w:eastAsia="ru-RU" w:bidi="ru-RU"/>
              </w:rPr>
              <w:t xml:space="preserve"> </w:t>
            </w:r>
            <w:proofErr w:type="spellStart"/>
            <w:r w:rsidRPr="00DB2366">
              <w:rPr>
                <w:noProof w:val="0"/>
                <w:lang w:val="en-US" w:eastAsia="ru-RU" w:bidi="ru-RU"/>
              </w:rPr>
              <w:t>mai</w:t>
            </w:r>
            <w:proofErr w:type="spellEnd"/>
            <w:r w:rsidRPr="00DB2366">
              <w:rPr>
                <w:noProof w:val="0"/>
                <w:lang w:val="en-US" w:eastAsia="ru-RU" w:bidi="ru-RU"/>
              </w:rPr>
              <w:t xml:space="preserve"> mare de 16 </w:t>
            </w:r>
            <w:proofErr w:type="spellStart"/>
            <w:r w:rsidRPr="00DB2366">
              <w:rPr>
                <w:noProof w:val="0"/>
                <w:lang w:val="en-US" w:eastAsia="ru-RU" w:bidi="ru-RU"/>
              </w:rPr>
              <w:t>mp</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de 10 cm </w:t>
            </w:r>
            <w:proofErr w:type="spellStart"/>
            <w:r w:rsidRPr="00DB2366">
              <w:rPr>
                <w:noProof w:val="0"/>
                <w:lang w:val="en-US" w:eastAsia="ru-RU" w:bidi="ru-RU"/>
              </w:rPr>
              <w:t>grosime</w:t>
            </w:r>
            <w:proofErr w:type="spellEnd"/>
            <w:r w:rsidRPr="00DB2366">
              <w:rPr>
                <w:noProof w:val="0"/>
                <w:lang w:val="en-US" w:eastAsia="ru-RU" w:bidi="ru-RU"/>
              </w:rPr>
              <w:t xml:space="preserve">, </w:t>
            </w:r>
            <w:proofErr w:type="spellStart"/>
            <w:r w:rsidRPr="00DB2366">
              <w:rPr>
                <w:noProof w:val="0"/>
                <w:lang w:val="en-US" w:eastAsia="ru-RU" w:bidi="ru-RU"/>
              </w:rPr>
              <w:t>driscuite</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rolate-30 %</w:t>
            </w:r>
          </w:p>
        </w:tc>
        <w:tc>
          <w:tcPr>
            <w:tcW w:w="1560" w:type="dxa"/>
            <w:tcBorders>
              <w:top w:val="single" w:sz="4" w:space="0" w:color="auto"/>
              <w:bottom w:val="single" w:sz="4" w:space="0" w:color="auto"/>
            </w:tcBorders>
            <w:vAlign w:val="center"/>
          </w:tcPr>
          <w:p w14:paraId="3097A2D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444DD23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95,340</w:t>
            </w:r>
          </w:p>
        </w:tc>
      </w:tr>
      <w:tr w:rsidR="00DB2366" w:rsidRPr="00DB2366" w14:paraId="737A547E"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5832FD"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 xml:space="preserve"> 1</w:t>
            </w:r>
            <w:r w:rsidRPr="00DB2366">
              <w:rPr>
                <w:noProof w:val="0"/>
                <w:lang w:val="ro-MD" w:eastAsia="ru-RU" w:bidi="ru-RU"/>
              </w:rPr>
              <w:t>1</w:t>
            </w:r>
          </w:p>
        </w:tc>
        <w:tc>
          <w:tcPr>
            <w:tcW w:w="1701" w:type="dxa"/>
            <w:tcBorders>
              <w:top w:val="single" w:sz="4" w:space="0" w:color="auto"/>
              <w:bottom w:val="single" w:sz="4" w:space="0" w:color="auto"/>
            </w:tcBorders>
            <w:vAlign w:val="center"/>
          </w:tcPr>
          <w:p w14:paraId="33A8ED00"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CN54A</w:t>
            </w:r>
          </w:p>
          <w:p w14:paraId="7298F1B6"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aplicativ</w:t>
            </w:r>
            <w:proofErr w:type="spellEnd"/>
          </w:p>
          <w:p w14:paraId="707DD5B7"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AA11EB5" w14:textId="5D0D8D02"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Aplicarea</w:t>
            </w:r>
            <w:proofErr w:type="spellEnd"/>
            <w:r w:rsidRPr="00DB2366">
              <w:rPr>
                <w:noProof w:val="0"/>
                <w:lang w:val="en-US" w:eastAsia="ru-RU" w:bidi="ru-RU"/>
              </w:rPr>
              <w:t xml:space="preserve"> </w:t>
            </w:r>
            <w:proofErr w:type="spellStart"/>
            <w:r w:rsidRPr="00DB2366">
              <w:rPr>
                <w:noProof w:val="0"/>
                <w:lang w:val="en-US" w:eastAsia="ru-RU" w:bidi="ru-RU"/>
              </w:rPr>
              <w:t>manuala</w:t>
            </w:r>
            <w:proofErr w:type="spellEnd"/>
            <w:r w:rsidRPr="00DB2366">
              <w:rPr>
                <w:noProof w:val="0"/>
                <w:lang w:val="en-US" w:eastAsia="ru-RU" w:bidi="ru-RU"/>
              </w:rPr>
              <w:t xml:space="preserve"> a </w:t>
            </w:r>
            <w:proofErr w:type="spellStart"/>
            <w:r w:rsidRPr="00DB2366">
              <w:rPr>
                <w:noProof w:val="0"/>
                <w:lang w:val="en-US" w:eastAsia="ru-RU" w:bidi="ru-RU"/>
              </w:rPr>
              <w:t>grundului</w:t>
            </w:r>
            <w:proofErr w:type="spellEnd"/>
            <w:r w:rsidRPr="00DB2366">
              <w:rPr>
                <w:noProof w:val="0"/>
                <w:lang w:val="en-US" w:eastAsia="ru-RU" w:bidi="ru-RU"/>
              </w:rPr>
              <w:t xml:space="preserve"> </w:t>
            </w:r>
            <w:proofErr w:type="spellStart"/>
            <w:r w:rsidRPr="00DB2366">
              <w:rPr>
                <w:noProof w:val="0"/>
                <w:lang w:val="en-US" w:eastAsia="ru-RU" w:bidi="ru-RU"/>
              </w:rPr>
              <w:t>betoncontact</w:t>
            </w:r>
            <w:proofErr w:type="spellEnd"/>
            <w:r w:rsidRPr="00DB2366">
              <w:rPr>
                <w:noProof w:val="0"/>
                <w:lang w:val="en-US" w:eastAsia="ru-RU" w:bidi="ru-RU"/>
              </w:rPr>
              <w:t xml:space="preserve"> </w:t>
            </w:r>
            <w:proofErr w:type="spellStart"/>
            <w:r w:rsidRPr="00DB2366">
              <w:rPr>
                <w:noProof w:val="0"/>
                <w:lang w:val="en-US" w:eastAsia="ru-RU" w:bidi="ru-RU"/>
              </w:rPr>
              <w:t>intr</w:t>
            </w:r>
            <w:proofErr w:type="spellEnd"/>
            <w:r w:rsidRPr="00DB2366">
              <w:rPr>
                <w:noProof w:val="0"/>
                <w:lang w:val="en-US" w:eastAsia="ru-RU" w:bidi="ru-RU"/>
              </w:rPr>
              <w:t xml:space="preserve">-un </w:t>
            </w:r>
            <w:proofErr w:type="spellStart"/>
            <w:r w:rsidRPr="00DB2366">
              <w:rPr>
                <w:noProof w:val="0"/>
                <w:lang w:val="en-US" w:eastAsia="ru-RU" w:bidi="ru-RU"/>
              </w:rPr>
              <w:t>strat</w:t>
            </w:r>
            <w:proofErr w:type="spellEnd"/>
            <w:r w:rsidRPr="00DB2366">
              <w:rPr>
                <w:noProof w:val="0"/>
                <w:lang w:val="en-US" w:eastAsia="ru-RU" w:bidi="ru-RU"/>
              </w:rPr>
              <w:t xml:space="preserve">, la </w:t>
            </w:r>
            <w:proofErr w:type="spellStart"/>
            <w:r w:rsidRPr="00DB2366">
              <w:rPr>
                <w:noProof w:val="0"/>
                <w:lang w:val="en-US" w:eastAsia="ru-RU" w:bidi="ru-RU"/>
              </w:rPr>
              <w:t>pardoseli</w:t>
            </w:r>
            <w:proofErr w:type="spellEnd"/>
            <w:r w:rsidRPr="00DB2366">
              <w:rPr>
                <w:noProof w:val="0"/>
                <w:lang w:val="en-US" w:eastAsia="ru-RU" w:bidi="ru-RU"/>
              </w:rPr>
              <w:t xml:space="preserve"> </w:t>
            </w:r>
            <w:proofErr w:type="spellStart"/>
            <w:r w:rsidRPr="00DB2366">
              <w:rPr>
                <w:noProof w:val="0"/>
                <w:lang w:val="en-US" w:eastAsia="ru-RU" w:bidi="ru-RU"/>
              </w:rPr>
              <w:t>interioare</w:t>
            </w:r>
            <w:proofErr w:type="spellEnd"/>
          </w:p>
        </w:tc>
        <w:tc>
          <w:tcPr>
            <w:tcW w:w="1560" w:type="dxa"/>
            <w:tcBorders>
              <w:top w:val="single" w:sz="4" w:space="0" w:color="auto"/>
              <w:bottom w:val="single" w:sz="4" w:space="0" w:color="auto"/>
            </w:tcBorders>
            <w:vAlign w:val="center"/>
          </w:tcPr>
          <w:p w14:paraId="3223BC7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2001788C"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317,800</w:t>
            </w:r>
          </w:p>
        </w:tc>
      </w:tr>
      <w:tr w:rsidR="00DB2366" w:rsidRPr="00DB2366" w14:paraId="0ED9F875"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086A79"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lastRenderedPageBreak/>
              <w:t xml:space="preserve"> 1</w:t>
            </w:r>
            <w:r w:rsidRPr="00DB2366">
              <w:rPr>
                <w:noProof w:val="0"/>
                <w:lang w:val="ro-MD" w:eastAsia="ru-RU" w:bidi="ru-RU"/>
              </w:rPr>
              <w:t>2</w:t>
            </w:r>
          </w:p>
        </w:tc>
        <w:tc>
          <w:tcPr>
            <w:tcW w:w="1701" w:type="dxa"/>
            <w:tcBorders>
              <w:top w:val="single" w:sz="4" w:space="0" w:color="auto"/>
              <w:bottom w:val="single" w:sz="4" w:space="0" w:color="auto"/>
            </w:tcBorders>
            <w:vAlign w:val="center"/>
          </w:tcPr>
          <w:p w14:paraId="58E971CE"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CG01A</w:t>
            </w:r>
          </w:p>
          <w:p w14:paraId="0EBFE17A"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C75F025" w14:textId="6BE77C09"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Strat </w:t>
            </w:r>
            <w:proofErr w:type="spellStart"/>
            <w:r w:rsidRPr="00DB2366">
              <w:rPr>
                <w:noProof w:val="0"/>
                <w:lang w:val="en-US" w:eastAsia="ru-RU" w:bidi="ru-RU"/>
              </w:rPr>
              <w:t>suport</w:t>
            </w:r>
            <w:proofErr w:type="spellEnd"/>
            <w:r w:rsidRPr="00DB2366">
              <w:rPr>
                <w:noProof w:val="0"/>
                <w:lang w:val="en-US" w:eastAsia="ru-RU" w:bidi="ru-RU"/>
              </w:rPr>
              <w:t xml:space="preserve">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pardoseli</w:t>
            </w:r>
            <w:proofErr w:type="spellEnd"/>
            <w:r w:rsidRPr="00DB2366">
              <w:rPr>
                <w:noProof w:val="0"/>
                <w:lang w:val="en-US" w:eastAsia="ru-RU" w:bidi="ru-RU"/>
              </w:rPr>
              <w:t xml:space="preserve"> </w:t>
            </w:r>
            <w:proofErr w:type="spellStart"/>
            <w:r w:rsidRPr="00DB2366">
              <w:rPr>
                <w:noProof w:val="0"/>
                <w:lang w:val="en-US" w:eastAsia="ru-RU" w:bidi="ru-RU"/>
              </w:rPr>
              <w:t>executat</w:t>
            </w:r>
            <w:proofErr w:type="spellEnd"/>
            <w:r w:rsidRPr="00DB2366">
              <w:rPr>
                <w:noProof w:val="0"/>
                <w:lang w:val="en-US" w:eastAsia="ru-RU" w:bidi="ru-RU"/>
              </w:rPr>
              <w:t xml:space="preserve"> din mortar din </w:t>
            </w:r>
            <w:proofErr w:type="spellStart"/>
            <w:r w:rsidRPr="00DB2366">
              <w:rPr>
                <w:noProof w:val="0"/>
                <w:lang w:val="en-US" w:eastAsia="ru-RU" w:bidi="ru-RU"/>
              </w:rPr>
              <w:t>ciment</w:t>
            </w:r>
            <w:proofErr w:type="spellEnd"/>
            <w:r w:rsidRPr="00DB2366">
              <w:rPr>
                <w:noProof w:val="0"/>
                <w:lang w:val="en-US" w:eastAsia="ru-RU" w:bidi="ru-RU"/>
              </w:rPr>
              <w:t xml:space="preserve"> M 100-T de 3 cm </w:t>
            </w:r>
            <w:proofErr w:type="spellStart"/>
            <w:r w:rsidRPr="00DB2366">
              <w:rPr>
                <w:noProof w:val="0"/>
                <w:lang w:val="en-US" w:eastAsia="ru-RU" w:bidi="ru-RU"/>
              </w:rPr>
              <w:t>grosime</w:t>
            </w:r>
            <w:proofErr w:type="spellEnd"/>
            <w:r w:rsidRPr="00DB2366">
              <w:rPr>
                <w:noProof w:val="0"/>
                <w:lang w:val="en-US" w:eastAsia="ru-RU" w:bidi="ru-RU"/>
              </w:rPr>
              <w:t xml:space="preserve"> cu fata </w:t>
            </w:r>
            <w:proofErr w:type="spellStart"/>
            <w:r w:rsidRPr="00DB2366">
              <w:rPr>
                <w:noProof w:val="0"/>
                <w:lang w:val="en-US" w:eastAsia="ru-RU" w:bidi="ru-RU"/>
              </w:rPr>
              <w:t>driscuita</w:t>
            </w:r>
            <w:proofErr w:type="spellEnd"/>
            <w:r w:rsidRPr="00DB2366">
              <w:rPr>
                <w:noProof w:val="0"/>
                <w:lang w:val="en-US" w:eastAsia="ru-RU" w:bidi="ru-RU"/>
              </w:rPr>
              <w:t xml:space="preserve"> fin </w:t>
            </w:r>
          </w:p>
        </w:tc>
        <w:tc>
          <w:tcPr>
            <w:tcW w:w="1560" w:type="dxa"/>
            <w:tcBorders>
              <w:top w:val="single" w:sz="4" w:space="0" w:color="auto"/>
              <w:bottom w:val="single" w:sz="4" w:space="0" w:color="auto"/>
            </w:tcBorders>
            <w:vAlign w:val="center"/>
          </w:tcPr>
          <w:p w14:paraId="438A7B3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32A569D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317,800</w:t>
            </w:r>
          </w:p>
        </w:tc>
      </w:tr>
      <w:tr w:rsidR="00DB2366" w:rsidRPr="00DB2366" w14:paraId="5EB39953"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1D5F71"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 xml:space="preserve"> 1</w:t>
            </w:r>
            <w:r w:rsidRPr="00DB2366">
              <w:rPr>
                <w:noProof w:val="0"/>
                <w:lang w:val="ro-MD" w:eastAsia="ru-RU" w:bidi="ru-RU"/>
              </w:rPr>
              <w:t>3</w:t>
            </w:r>
          </w:p>
        </w:tc>
        <w:tc>
          <w:tcPr>
            <w:tcW w:w="1701" w:type="dxa"/>
            <w:tcBorders>
              <w:top w:val="single" w:sz="4" w:space="0" w:color="auto"/>
              <w:bottom w:val="single" w:sz="4" w:space="0" w:color="auto"/>
            </w:tcBorders>
            <w:vAlign w:val="center"/>
          </w:tcPr>
          <w:p w14:paraId="10E36212"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CG50A</w:t>
            </w:r>
          </w:p>
          <w:p w14:paraId="7E361537"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B109326" w14:textId="2A8E5E35"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Executarea</w:t>
            </w:r>
            <w:proofErr w:type="spellEnd"/>
            <w:r w:rsidRPr="00DB2366">
              <w:rPr>
                <w:noProof w:val="0"/>
                <w:lang w:val="en-US" w:eastAsia="ru-RU" w:bidi="ru-RU"/>
              </w:rPr>
              <w:t xml:space="preserve"> </w:t>
            </w:r>
            <w:proofErr w:type="spellStart"/>
            <w:r w:rsidRPr="00DB2366">
              <w:rPr>
                <w:noProof w:val="0"/>
                <w:lang w:val="en-US" w:eastAsia="ru-RU" w:bidi="ru-RU"/>
              </w:rPr>
              <w:t>pardoselilor</w:t>
            </w:r>
            <w:proofErr w:type="spellEnd"/>
            <w:r w:rsidRPr="00DB2366">
              <w:rPr>
                <w:noProof w:val="0"/>
                <w:lang w:val="en-US" w:eastAsia="ru-RU" w:bidi="ru-RU"/>
              </w:rPr>
              <w:t xml:space="preserve"> din </w:t>
            </w:r>
            <w:proofErr w:type="spellStart"/>
            <w:r w:rsidRPr="00DB2366">
              <w:rPr>
                <w:noProof w:val="0"/>
                <w:lang w:val="en-US" w:eastAsia="ru-RU" w:bidi="ru-RU"/>
              </w:rPr>
              <w:t>granit</w:t>
            </w:r>
            <w:proofErr w:type="spellEnd"/>
            <w:r w:rsidRPr="00DB2366">
              <w:rPr>
                <w:noProof w:val="0"/>
                <w:lang w:val="en-US" w:eastAsia="ru-RU" w:bidi="ru-RU"/>
              </w:rPr>
              <w:t xml:space="preserve"> ceramic fixate pe </w:t>
            </w:r>
            <w:proofErr w:type="spellStart"/>
            <w:r w:rsidRPr="00DB2366">
              <w:rPr>
                <w:noProof w:val="0"/>
                <w:lang w:val="en-US" w:eastAsia="ru-RU" w:bidi="ru-RU"/>
              </w:rPr>
              <w:t>adeziv</w:t>
            </w:r>
            <w:proofErr w:type="spellEnd"/>
            <w:r w:rsidRPr="00DB2366">
              <w:rPr>
                <w:noProof w:val="0"/>
                <w:lang w:val="en-US" w:eastAsia="ru-RU" w:bidi="ru-RU"/>
              </w:rPr>
              <w:t xml:space="preserve">: </w:t>
            </w:r>
            <w:proofErr w:type="spellStart"/>
            <w:r w:rsidRPr="00DB2366">
              <w:rPr>
                <w:noProof w:val="0"/>
                <w:lang w:val="en-US" w:eastAsia="ru-RU" w:bidi="ru-RU"/>
              </w:rPr>
              <w:t>dimensiunile</w:t>
            </w:r>
            <w:proofErr w:type="spellEnd"/>
            <w:r w:rsidRPr="00DB2366">
              <w:rPr>
                <w:noProof w:val="0"/>
                <w:lang w:val="en-US" w:eastAsia="ru-RU" w:bidi="ru-RU"/>
              </w:rPr>
              <w:t xml:space="preserve"> </w:t>
            </w:r>
            <w:proofErr w:type="spellStart"/>
            <w:r w:rsidRPr="00DB2366">
              <w:rPr>
                <w:noProof w:val="0"/>
                <w:lang w:val="en-US" w:eastAsia="ru-RU" w:bidi="ru-RU"/>
              </w:rPr>
              <w:t>placilor</w:t>
            </w:r>
            <w:proofErr w:type="spellEnd"/>
            <w:r w:rsidRPr="00DB2366">
              <w:rPr>
                <w:noProof w:val="0"/>
                <w:lang w:val="en-US" w:eastAsia="ru-RU" w:bidi="ru-RU"/>
              </w:rPr>
              <w:t xml:space="preserve"> sub 40x40 cm </w:t>
            </w:r>
          </w:p>
        </w:tc>
        <w:tc>
          <w:tcPr>
            <w:tcW w:w="1560" w:type="dxa"/>
            <w:tcBorders>
              <w:top w:val="single" w:sz="4" w:space="0" w:color="auto"/>
              <w:bottom w:val="single" w:sz="4" w:space="0" w:color="auto"/>
            </w:tcBorders>
            <w:vAlign w:val="center"/>
          </w:tcPr>
          <w:p w14:paraId="55E9E50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09034D2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317,800</w:t>
            </w:r>
          </w:p>
        </w:tc>
      </w:tr>
      <w:tr w:rsidR="00DB2366" w:rsidRPr="00DB2366" w14:paraId="51640844"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0DDBEC"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 xml:space="preserve"> 1</w:t>
            </w:r>
            <w:r w:rsidRPr="00DB2366">
              <w:rPr>
                <w:noProof w:val="0"/>
                <w:lang w:val="ro-MD" w:eastAsia="ru-RU" w:bidi="ru-RU"/>
              </w:rPr>
              <w:t>4</w:t>
            </w:r>
          </w:p>
        </w:tc>
        <w:tc>
          <w:tcPr>
            <w:tcW w:w="1701" w:type="dxa"/>
            <w:tcBorders>
              <w:top w:val="single" w:sz="4" w:space="0" w:color="auto"/>
              <w:bottom w:val="single" w:sz="4" w:space="0" w:color="auto"/>
            </w:tcBorders>
            <w:vAlign w:val="center"/>
          </w:tcPr>
          <w:p w14:paraId="4DBAAD3F"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CG18A</w:t>
            </w:r>
          </w:p>
          <w:p w14:paraId="0D9532CA"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A5D0FEF" w14:textId="32C0D153"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Plinte</w:t>
            </w:r>
            <w:proofErr w:type="spellEnd"/>
            <w:r w:rsidRPr="00DB2366">
              <w:rPr>
                <w:noProof w:val="0"/>
                <w:lang w:val="en-US" w:eastAsia="ru-RU" w:bidi="ru-RU"/>
              </w:rPr>
              <w:t xml:space="preserve"> </w:t>
            </w:r>
            <w:proofErr w:type="spellStart"/>
            <w:r w:rsidRPr="00DB2366">
              <w:rPr>
                <w:noProof w:val="0"/>
                <w:lang w:val="en-US" w:eastAsia="ru-RU" w:bidi="ru-RU"/>
              </w:rPr>
              <w:t>orizontale</w:t>
            </w:r>
            <w:proofErr w:type="spellEnd"/>
            <w:r w:rsidRPr="00DB2366">
              <w:rPr>
                <w:noProof w:val="0"/>
                <w:lang w:val="en-US" w:eastAsia="ru-RU" w:bidi="ru-RU"/>
              </w:rPr>
              <w:t xml:space="preserve"> cu  </w:t>
            </w:r>
            <w:proofErr w:type="spellStart"/>
            <w:r w:rsidRPr="00DB2366">
              <w:rPr>
                <w:noProof w:val="0"/>
                <w:lang w:val="en-US" w:eastAsia="ru-RU" w:bidi="ru-RU"/>
              </w:rPr>
              <w:t>inaltimea</w:t>
            </w:r>
            <w:proofErr w:type="spellEnd"/>
            <w:r w:rsidRPr="00DB2366">
              <w:rPr>
                <w:noProof w:val="0"/>
                <w:lang w:val="en-US" w:eastAsia="ru-RU" w:bidi="ru-RU"/>
              </w:rPr>
              <w:t xml:space="preserve"> maxima de 15 cm la </w:t>
            </w:r>
            <w:proofErr w:type="spellStart"/>
            <w:r w:rsidRPr="00DB2366">
              <w:rPr>
                <w:noProof w:val="0"/>
                <w:lang w:val="en-US" w:eastAsia="ru-RU" w:bidi="ru-RU"/>
              </w:rPr>
              <w:t>pereti</w:t>
            </w:r>
            <w:proofErr w:type="spellEnd"/>
            <w:r w:rsidRPr="00DB2366">
              <w:rPr>
                <w:noProof w:val="0"/>
                <w:lang w:val="en-US" w:eastAsia="ru-RU" w:bidi="ru-RU"/>
              </w:rPr>
              <w:t xml:space="preserve">  din </w:t>
            </w:r>
            <w:proofErr w:type="spellStart"/>
            <w:r w:rsidRPr="00DB2366">
              <w:rPr>
                <w:noProof w:val="0"/>
                <w:lang w:val="en-US" w:eastAsia="ru-RU" w:bidi="ru-RU"/>
              </w:rPr>
              <w:t>gresie</w:t>
            </w:r>
            <w:proofErr w:type="spellEnd"/>
            <w:r w:rsidRPr="00DB2366">
              <w:rPr>
                <w:noProof w:val="0"/>
                <w:lang w:val="en-US" w:eastAsia="ru-RU" w:bidi="ru-RU"/>
              </w:rPr>
              <w:t xml:space="preserve"> </w:t>
            </w:r>
            <w:proofErr w:type="spellStart"/>
            <w:r w:rsidRPr="00DB2366">
              <w:rPr>
                <w:noProof w:val="0"/>
                <w:lang w:val="en-US" w:eastAsia="ru-RU" w:bidi="ru-RU"/>
              </w:rPr>
              <w:t>ceramica</w:t>
            </w:r>
            <w:proofErr w:type="spellEnd"/>
            <w:r w:rsidRPr="00DB2366">
              <w:rPr>
                <w:noProof w:val="0"/>
                <w:lang w:val="en-US" w:eastAsia="ru-RU" w:bidi="ru-RU"/>
              </w:rPr>
              <w:t xml:space="preserve"> fixate cu  mortar de </w:t>
            </w:r>
            <w:proofErr w:type="spellStart"/>
            <w:r w:rsidRPr="00DB2366">
              <w:rPr>
                <w:noProof w:val="0"/>
                <w:lang w:val="en-US" w:eastAsia="ru-RU" w:bidi="ru-RU"/>
              </w:rPr>
              <w:t>ciment</w:t>
            </w:r>
            <w:proofErr w:type="spellEnd"/>
            <w:r w:rsidRPr="00DB2366">
              <w:rPr>
                <w:noProof w:val="0"/>
                <w:lang w:val="en-US" w:eastAsia="ru-RU" w:bidi="ru-RU"/>
              </w:rPr>
              <w:t xml:space="preserve"> M 100-T, </w:t>
            </w:r>
            <w:proofErr w:type="spellStart"/>
            <w:r w:rsidRPr="00DB2366">
              <w:rPr>
                <w:noProof w:val="0"/>
                <w:lang w:val="en-US" w:eastAsia="ru-RU" w:bidi="ru-RU"/>
              </w:rPr>
              <w:t>inclusiv</w:t>
            </w:r>
            <w:proofErr w:type="spellEnd"/>
            <w:r w:rsidRPr="00DB2366">
              <w:rPr>
                <w:noProof w:val="0"/>
                <w:lang w:val="en-US" w:eastAsia="ru-RU" w:bidi="ru-RU"/>
              </w:rPr>
              <w:t xml:space="preserve"> </w:t>
            </w:r>
            <w:proofErr w:type="spellStart"/>
            <w:r w:rsidRPr="00DB2366">
              <w:rPr>
                <w:noProof w:val="0"/>
                <w:lang w:val="en-US" w:eastAsia="ru-RU" w:bidi="ru-RU"/>
              </w:rPr>
              <w:t>curatarea</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spalarea</w:t>
            </w:r>
            <w:proofErr w:type="spellEnd"/>
            <w:r w:rsidRPr="00DB2366">
              <w:rPr>
                <w:noProof w:val="0"/>
                <w:lang w:val="en-US" w:eastAsia="ru-RU" w:bidi="ru-RU"/>
              </w:rPr>
              <w:t xml:space="preserve"> cu </w:t>
            </w:r>
            <w:proofErr w:type="spellStart"/>
            <w:r w:rsidRPr="00DB2366">
              <w:rPr>
                <w:noProof w:val="0"/>
                <w:lang w:val="en-US" w:eastAsia="ru-RU" w:bidi="ru-RU"/>
              </w:rPr>
              <w:t>apa</w:t>
            </w:r>
            <w:proofErr w:type="spellEnd"/>
            <w:r w:rsidRPr="00DB2366">
              <w:rPr>
                <w:noProof w:val="0"/>
                <w:lang w:val="en-US" w:eastAsia="ru-RU" w:bidi="ru-RU"/>
              </w:rPr>
              <w:t xml:space="preserve">,  in </w:t>
            </w:r>
            <w:proofErr w:type="spellStart"/>
            <w:r w:rsidRPr="00DB2366">
              <w:rPr>
                <w:noProof w:val="0"/>
                <w:lang w:val="en-US" w:eastAsia="ru-RU" w:bidi="ru-RU"/>
              </w:rPr>
              <w:t>incaperi</w:t>
            </w:r>
            <w:proofErr w:type="spellEnd"/>
            <w:r w:rsidRPr="00DB2366">
              <w:rPr>
                <w:noProof w:val="0"/>
                <w:lang w:val="en-US" w:eastAsia="ru-RU" w:bidi="ru-RU"/>
              </w:rPr>
              <w:t xml:space="preserve"> cu </w:t>
            </w:r>
            <w:proofErr w:type="spellStart"/>
            <w:r w:rsidRPr="00DB2366">
              <w:rPr>
                <w:noProof w:val="0"/>
                <w:lang w:val="en-US" w:eastAsia="ru-RU" w:bidi="ru-RU"/>
              </w:rPr>
              <w:t>suprafete</w:t>
            </w:r>
            <w:proofErr w:type="spellEnd"/>
            <w:r w:rsidRPr="00DB2366">
              <w:rPr>
                <w:noProof w:val="0"/>
                <w:lang w:val="en-US" w:eastAsia="ru-RU" w:bidi="ru-RU"/>
              </w:rPr>
              <w:t xml:space="preserve"> </w:t>
            </w:r>
            <w:proofErr w:type="spellStart"/>
            <w:r w:rsidRPr="00DB2366">
              <w:rPr>
                <w:noProof w:val="0"/>
                <w:lang w:val="en-US" w:eastAsia="ru-RU" w:bidi="ru-RU"/>
              </w:rPr>
              <w:t>mai</w:t>
            </w:r>
            <w:proofErr w:type="spellEnd"/>
            <w:r w:rsidRPr="00DB2366">
              <w:rPr>
                <w:noProof w:val="0"/>
                <w:lang w:val="en-US" w:eastAsia="ru-RU" w:bidi="ru-RU"/>
              </w:rPr>
              <w:t xml:space="preserve"> </w:t>
            </w:r>
            <w:proofErr w:type="spellStart"/>
            <w:r w:rsidRPr="00DB2366">
              <w:rPr>
                <w:noProof w:val="0"/>
                <w:lang w:val="en-US" w:eastAsia="ru-RU" w:bidi="ru-RU"/>
              </w:rPr>
              <w:t>mari</w:t>
            </w:r>
            <w:proofErr w:type="spellEnd"/>
            <w:r w:rsidRPr="00DB2366">
              <w:rPr>
                <w:noProof w:val="0"/>
                <w:lang w:val="en-US" w:eastAsia="ru-RU" w:bidi="ru-RU"/>
              </w:rPr>
              <w:t xml:space="preserve"> de 16 </w:t>
            </w:r>
            <w:proofErr w:type="spellStart"/>
            <w:r w:rsidRPr="00DB2366">
              <w:rPr>
                <w:noProof w:val="0"/>
                <w:lang w:val="en-US" w:eastAsia="ru-RU" w:bidi="ru-RU"/>
              </w:rPr>
              <w:t>mp</w:t>
            </w:r>
            <w:proofErr w:type="spellEnd"/>
          </w:p>
        </w:tc>
        <w:tc>
          <w:tcPr>
            <w:tcW w:w="1560" w:type="dxa"/>
            <w:tcBorders>
              <w:top w:val="single" w:sz="4" w:space="0" w:color="auto"/>
              <w:bottom w:val="single" w:sz="4" w:space="0" w:color="auto"/>
            </w:tcBorders>
            <w:vAlign w:val="center"/>
          </w:tcPr>
          <w:p w14:paraId="5F3936F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w:t>
            </w:r>
          </w:p>
        </w:tc>
        <w:tc>
          <w:tcPr>
            <w:tcW w:w="1559" w:type="dxa"/>
            <w:tcBorders>
              <w:top w:val="single" w:sz="4" w:space="0" w:color="auto"/>
              <w:bottom w:val="single" w:sz="4" w:space="0" w:color="auto"/>
            </w:tcBorders>
            <w:vAlign w:val="center"/>
          </w:tcPr>
          <w:p w14:paraId="30FF68C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129,000</w:t>
            </w:r>
          </w:p>
        </w:tc>
      </w:tr>
      <w:tr w:rsidR="00DB2366" w:rsidRPr="00DB2366" w14:paraId="66FD9F51" w14:textId="77777777" w:rsidTr="007E0945">
        <w:tc>
          <w:tcPr>
            <w:tcW w:w="709" w:type="dxa"/>
            <w:tcBorders>
              <w:top w:val="nil"/>
              <w:left w:val="single" w:sz="6" w:space="0" w:color="auto"/>
              <w:bottom w:val="nil"/>
              <w:right w:val="nil"/>
            </w:tcBorders>
          </w:tcPr>
          <w:p w14:paraId="059DEE5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 xml:space="preserve"> </w:t>
            </w:r>
          </w:p>
        </w:tc>
        <w:tc>
          <w:tcPr>
            <w:tcW w:w="1701" w:type="dxa"/>
            <w:tcBorders>
              <w:top w:val="nil"/>
              <w:left w:val="single" w:sz="6" w:space="0" w:color="auto"/>
              <w:bottom w:val="nil"/>
              <w:right w:val="nil"/>
            </w:tcBorders>
          </w:tcPr>
          <w:p w14:paraId="16CD976A"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68367122"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1.3. Tavane</w:t>
            </w:r>
          </w:p>
          <w:p w14:paraId="0B9F04F7"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6E8E2283"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5DCEF0ED" w14:textId="77777777" w:rsidR="00DB2366" w:rsidRPr="00DB2366" w:rsidRDefault="00DB2366" w:rsidP="00DB2366">
            <w:pPr>
              <w:widowControl w:val="0"/>
              <w:suppressAutoHyphens/>
              <w:autoSpaceDE w:val="0"/>
              <w:rPr>
                <w:noProof w:val="0"/>
                <w:lang w:val="ru-RU" w:eastAsia="ru-RU" w:bidi="ru-RU"/>
              </w:rPr>
            </w:pPr>
          </w:p>
        </w:tc>
      </w:tr>
      <w:tr w:rsidR="00DB2366" w:rsidRPr="00DB2366" w14:paraId="7C737D1B"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D5E3DB"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1</w:t>
            </w:r>
            <w:r w:rsidRPr="00DB2366">
              <w:rPr>
                <w:noProof w:val="0"/>
                <w:lang w:val="ro-MD" w:eastAsia="ru-RU" w:bidi="ru-RU"/>
              </w:rPr>
              <w:t>5</w:t>
            </w:r>
          </w:p>
        </w:tc>
        <w:tc>
          <w:tcPr>
            <w:tcW w:w="1701" w:type="dxa"/>
            <w:tcBorders>
              <w:top w:val="single" w:sz="4" w:space="0" w:color="auto"/>
              <w:bottom w:val="single" w:sz="4" w:space="0" w:color="auto"/>
            </w:tcBorders>
            <w:vAlign w:val="center"/>
          </w:tcPr>
          <w:p w14:paraId="6A9324F1"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CK29F</w:t>
            </w:r>
          </w:p>
          <w:p w14:paraId="29FD3055"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0213E7C" w14:textId="2A2B2E3A"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Tavane</w:t>
            </w:r>
            <w:proofErr w:type="spellEnd"/>
            <w:r w:rsidRPr="00DB2366">
              <w:rPr>
                <w:noProof w:val="0"/>
                <w:lang w:val="en-US" w:eastAsia="ru-RU" w:bidi="ru-RU"/>
              </w:rPr>
              <w:t xml:space="preserve"> </w:t>
            </w:r>
            <w:proofErr w:type="spellStart"/>
            <w:r w:rsidRPr="00DB2366">
              <w:rPr>
                <w:noProof w:val="0"/>
                <w:lang w:val="en-US" w:eastAsia="ru-RU" w:bidi="ru-RU"/>
              </w:rPr>
              <w:t>suspendate</w:t>
            </w:r>
            <w:proofErr w:type="spellEnd"/>
            <w:r w:rsidRPr="00DB2366">
              <w:rPr>
                <w:noProof w:val="0"/>
                <w:lang w:val="en-US" w:eastAsia="ru-RU" w:bidi="ru-RU"/>
              </w:rPr>
              <w:t xml:space="preserve"> din </w:t>
            </w:r>
            <w:proofErr w:type="spellStart"/>
            <w:r w:rsidRPr="00DB2366">
              <w:rPr>
                <w:noProof w:val="0"/>
                <w:lang w:val="en-US" w:eastAsia="ru-RU" w:bidi="ru-RU"/>
              </w:rPr>
              <w:t>panouri</w:t>
            </w:r>
            <w:proofErr w:type="spellEnd"/>
            <w:r w:rsidRPr="00DB2366">
              <w:rPr>
                <w:noProof w:val="0"/>
                <w:lang w:val="en-US" w:eastAsia="ru-RU" w:bidi="ru-RU"/>
              </w:rPr>
              <w:t xml:space="preserve"> prefabricate "Armstrong" - </w:t>
            </w:r>
            <w:proofErr w:type="spellStart"/>
            <w:r w:rsidRPr="00DB2366">
              <w:rPr>
                <w:noProof w:val="0"/>
                <w:lang w:val="en-US" w:eastAsia="ru-RU" w:bidi="ru-RU"/>
              </w:rPr>
              <w:t>rezistent</w:t>
            </w:r>
            <w:proofErr w:type="spellEnd"/>
            <w:r w:rsidRPr="00DB2366">
              <w:rPr>
                <w:noProof w:val="0"/>
                <w:lang w:val="en-US" w:eastAsia="ru-RU" w:bidi="ru-RU"/>
              </w:rPr>
              <w:t xml:space="preserve"> la </w:t>
            </w:r>
            <w:proofErr w:type="spellStart"/>
            <w:r w:rsidRPr="00DB2366">
              <w:rPr>
                <w:noProof w:val="0"/>
                <w:lang w:val="en-US" w:eastAsia="ru-RU" w:bidi="ru-RU"/>
              </w:rPr>
              <w:t>foc</w:t>
            </w:r>
            <w:proofErr w:type="spellEnd"/>
          </w:p>
        </w:tc>
        <w:tc>
          <w:tcPr>
            <w:tcW w:w="1560" w:type="dxa"/>
            <w:tcBorders>
              <w:top w:val="single" w:sz="4" w:space="0" w:color="auto"/>
              <w:bottom w:val="single" w:sz="4" w:space="0" w:color="auto"/>
            </w:tcBorders>
            <w:vAlign w:val="center"/>
          </w:tcPr>
          <w:p w14:paraId="466708A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79C4581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317,800</w:t>
            </w:r>
          </w:p>
        </w:tc>
      </w:tr>
      <w:tr w:rsidR="00DB2366" w:rsidRPr="00DB2366" w14:paraId="4306ED47" w14:textId="77777777" w:rsidTr="007E0945">
        <w:tc>
          <w:tcPr>
            <w:tcW w:w="709" w:type="dxa"/>
            <w:tcBorders>
              <w:top w:val="nil"/>
              <w:left w:val="single" w:sz="6" w:space="0" w:color="auto"/>
              <w:bottom w:val="nil"/>
              <w:right w:val="nil"/>
            </w:tcBorders>
          </w:tcPr>
          <w:p w14:paraId="75937B9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 xml:space="preserve"> </w:t>
            </w:r>
          </w:p>
        </w:tc>
        <w:tc>
          <w:tcPr>
            <w:tcW w:w="1701" w:type="dxa"/>
            <w:tcBorders>
              <w:top w:val="nil"/>
              <w:left w:val="single" w:sz="6" w:space="0" w:color="auto"/>
              <w:bottom w:val="nil"/>
              <w:right w:val="nil"/>
            </w:tcBorders>
          </w:tcPr>
          <w:p w14:paraId="35F9BA75"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4872E98E"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1.4. Inchideri</w:t>
            </w:r>
          </w:p>
          <w:p w14:paraId="7B76B843"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1487CDB7"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38EBA432" w14:textId="77777777" w:rsidR="00DB2366" w:rsidRPr="00DB2366" w:rsidRDefault="00DB2366" w:rsidP="00DB2366">
            <w:pPr>
              <w:widowControl w:val="0"/>
              <w:suppressAutoHyphens/>
              <w:autoSpaceDE w:val="0"/>
              <w:rPr>
                <w:noProof w:val="0"/>
                <w:lang w:val="ru-RU" w:eastAsia="ru-RU" w:bidi="ru-RU"/>
              </w:rPr>
            </w:pPr>
          </w:p>
        </w:tc>
      </w:tr>
      <w:tr w:rsidR="00DB2366" w:rsidRPr="00DB2366" w14:paraId="4D77A8CC"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C991D5"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1</w:t>
            </w:r>
            <w:r w:rsidRPr="00DB2366">
              <w:rPr>
                <w:noProof w:val="0"/>
                <w:lang w:val="ro-MD" w:eastAsia="ru-RU" w:bidi="ru-RU"/>
              </w:rPr>
              <w:t>6</w:t>
            </w:r>
          </w:p>
        </w:tc>
        <w:tc>
          <w:tcPr>
            <w:tcW w:w="1701" w:type="dxa"/>
            <w:tcBorders>
              <w:top w:val="single" w:sz="4" w:space="0" w:color="auto"/>
              <w:bottom w:val="single" w:sz="4" w:space="0" w:color="auto"/>
            </w:tcBorders>
            <w:vAlign w:val="center"/>
          </w:tcPr>
          <w:p w14:paraId="7EEC9ECC"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CD55A</w:t>
            </w:r>
          </w:p>
          <w:p w14:paraId="5694F337"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51D52FE" w14:textId="55992F13"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Zidarie</w:t>
            </w:r>
            <w:proofErr w:type="spellEnd"/>
            <w:r w:rsidRPr="00DB2366">
              <w:rPr>
                <w:noProof w:val="0"/>
                <w:lang w:val="en-US" w:eastAsia="ru-RU" w:bidi="ru-RU"/>
              </w:rPr>
              <w:t xml:space="preserve"> din </w:t>
            </w:r>
            <w:proofErr w:type="spellStart"/>
            <w:r w:rsidRPr="00DB2366">
              <w:rPr>
                <w:noProof w:val="0"/>
                <w:lang w:val="en-US" w:eastAsia="ru-RU" w:bidi="ru-RU"/>
              </w:rPr>
              <w:t>blocuri</w:t>
            </w:r>
            <w:proofErr w:type="spellEnd"/>
            <w:r w:rsidRPr="00DB2366">
              <w:rPr>
                <w:noProof w:val="0"/>
                <w:lang w:val="en-US" w:eastAsia="ru-RU" w:bidi="ru-RU"/>
              </w:rPr>
              <w:t xml:space="preserve"> de calcar (</w:t>
            </w:r>
            <w:proofErr w:type="spellStart"/>
            <w:r w:rsidRPr="00DB2366">
              <w:rPr>
                <w:noProof w:val="0"/>
                <w:lang w:val="en-US" w:eastAsia="ru-RU" w:bidi="ru-RU"/>
              </w:rPr>
              <w:t>cotilet</w:t>
            </w:r>
            <w:proofErr w:type="spellEnd"/>
            <w:r w:rsidRPr="00DB2366">
              <w:rPr>
                <w:noProof w:val="0"/>
                <w:lang w:val="en-US" w:eastAsia="ru-RU" w:bidi="ru-RU"/>
              </w:rPr>
              <w:t xml:space="preserve">)  la </w:t>
            </w:r>
            <w:proofErr w:type="spellStart"/>
            <w:r w:rsidRPr="00DB2366">
              <w:rPr>
                <w:noProof w:val="0"/>
                <w:lang w:val="en-US" w:eastAsia="ru-RU" w:bidi="ru-RU"/>
              </w:rPr>
              <w:t>pereti</w:t>
            </w:r>
            <w:proofErr w:type="spellEnd"/>
            <w:r w:rsidRPr="00DB2366">
              <w:rPr>
                <w:noProof w:val="0"/>
                <w:lang w:val="en-US" w:eastAsia="ru-RU" w:bidi="ru-RU"/>
              </w:rPr>
              <w:t xml:space="preserve"> cu </w:t>
            </w:r>
            <w:proofErr w:type="spellStart"/>
            <w:r w:rsidRPr="00DB2366">
              <w:rPr>
                <w:noProof w:val="0"/>
                <w:lang w:val="en-US" w:eastAsia="ru-RU" w:bidi="ru-RU"/>
              </w:rPr>
              <w:t>inaltimea</w:t>
            </w:r>
            <w:proofErr w:type="spellEnd"/>
            <w:r w:rsidRPr="00DB2366">
              <w:rPr>
                <w:noProof w:val="0"/>
                <w:lang w:val="en-US" w:eastAsia="ru-RU" w:bidi="ru-RU"/>
              </w:rPr>
              <w:t xml:space="preserve"> pina la 4 m, </w:t>
            </w:r>
            <w:proofErr w:type="spellStart"/>
            <w:r w:rsidRPr="00DB2366">
              <w:rPr>
                <w:noProof w:val="0"/>
                <w:lang w:val="en-US" w:eastAsia="ru-RU" w:bidi="ru-RU"/>
              </w:rPr>
              <w:t>zidarie</w:t>
            </w:r>
            <w:proofErr w:type="spellEnd"/>
            <w:r w:rsidRPr="00DB2366">
              <w:rPr>
                <w:noProof w:val="0"/>
                <w:lang w:val="en-US" w:eastAsia="ru-RU" w:bidi="ru-RU"/>
              </w:rPr>
              <w:t xml:space="preserve"> </w:t>
            </w:r>
            <w:proofErr w:type="spellStart"/>
            <w:r w:rsidRPr="00DB2366">
              <w:rPr>
                <w:noProof w:val="0"/>
                <w:lang w:val="en-US" w:eastAsia="ru-RU" w:bidi="ru-RU"/>
              </w:rPr>
              <w:t>ordinara</w:t>
            </w:r>
            <w:proofErr w:type="spellEnd"/>
          </w:p>
        </w:tc>
        <w:tc>
          <w:tcPr>
            <w:tcW w:w="1560" w:type="dxa"/>
            <w:tcBorders>
              <w:top w:val="single" w:sz="4" w:space="0" w:color="auto"/>
              <w:bottom w:val="single" w:sz="4" w:space="0" w:color="auto"/>
            </w:tcBorders>
            <w:vAlign w:val="center"/>
          </w:tcPr>
          <w:p w14:paraId="6105B14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m3</w:t>
            </w:r>
          </w:p>
        </w:tc>
        <w:tc>
          <w:tcPr>
            <w:tcW w:w="1559" w:type="dxa"/>
            <w:tcBorders>
              <w:top w:val="single" w:sz="4" w:space="0" w:color="auto"/>
              <w:bottom w:val="single" w:sz="4" w:space="0" w:color="auto"/>
            </w:tcBorders>
            <w:vAlign w:val="center"/>
          </w:tcPr>
          <w:p w14:paraId="326E531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4,000</w:t>
            </w:r>
          </w:p>
        </w:tc>
      </w:tr>
      <w:tr w:rsidR="00DB2366" w:rsidRPr="00DB2366" w14:paraId="660D9925"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938077"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 xml:space="preserve"> 1</w:t>
            </w:r>
            <w:r w:rsidRPr="00DB2366">
              <w:rPr>
                <w:noProof w:val="0"/>
                <w:lang w:val="ro-MD" w:eastAsia="ru-RU" w:bidi="ru-RU"/>
              </w:rPr>
              <w:t>7</w:t>
            </w:r>
          </w:p>
        </w:tc>
        <w:tc>
          <w:tcPr>
            <w:tcW w:w="1701" w:type="dxa"/>
            <w:tcBorders>
              <w:top w:val="single" w:sz="4" w:space="0" w:color="auto"/>
              <w:bottom w:val="single" w:sz="4" w:space="0" w:color="auto"/>
            </w:tcBorders>
            <w:vAlign w:val="center"/>
          </w:tcPr>
          <w:p w14:paraId="6FB40D59"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CD72D</w:t>
            </w:r>
          </w:p>
          <w:p w14:paraId="69711168"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49E93E0" w14:textId="70AFDB18"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Pereti</w:t>
            </w:r>
            <w:proofErr w:type="spellEnd"/>
            <w:r w:rsidRPr="00DB2366">
              <w:rPr>
                <w:noProof w:val="0"/>
                <w:lang w:val="en-US" w:eastAsia="ru-RU" w:bidi="ru-RU"/>
              </w:rPr>
              <w:t xml:space="preserve"> </w:t>
            </w:r>
            <w:proofErr w:type="spellStart"/>
            <w:r w:rsidRPr="00DB2366">
              <w:rPr>
                <w:noProof w:val="0"/>
                <w:lang w:val="en-US" w:eastAsia="ru-RU" w:bidi="ru-RU"/>
              </w:rPr>
              <w:t>despartitori</w:t>
            </w:r>
            <w:proofErr w:type="spellEnd"/>
            <w:r w:rsidRPr="00DB2366">
              <w:rPr>
                <w:noProof w:val="0"/>
                <w:lang w:val="en-US" w:eastAsia="ru-RU" w:bidi="ru-RU"/>
              </w:rPr>
              <w:t xml:space="preserve"> din PGC </w:t>
            </w:r>
            <w:proofErr w:type="spellStart"/>
            <w:r w:rsidRPr="00DB2366">
              <w:rPr>
                <w:noProof w:val="0"/>
                <w:lang w:val="en-US" w:eastAsia="ru-RU" w:bidi="ru-RU"/>
              </w:rPr>
              <w:t>rezistent</w:t>
            </w:r>
            <w:proofErr w:type="spellEnd"/>
            <w:r w:rsidRPr="00DB2366">
              <w:rPr>
                <w:noProof w:val="0"/>
                <w:lang w:val="en-US" w:eastAsia="ru-RU" w:bidi="ru-RU"/>
              </w:rPr>
              <w:t xml:space="preserve"> la </w:t>
            </w:r>
            <w:proofErr w:type="spellStart"/>
            <w:r w:rsidRPr="00DB2366">
              <w:rPr>
                <w:noProof w:val="0"/>
                <w:lang w:val="en-US" w:eastAsia="ru-RU" w:bidi="ru-RU"/>
              </w:rPr>
              <w:t>foc</w:t>
            </w:r>
            <w:proofErr w:type="spellEnd"/>
            <w:r w:rsidRPr="00DB2366">
              <w:rPr>
                <w:noProof w:val="0"/>
                <w:lang w:val="en-US" w:eastAsia="ru-RU" w:bidi="ru-RU"/>
              </w:rPr>
              <w:t xml:space="preserve"> cu </w:t>
            </w:r>
            <w:proofErr w:type="spellStart"/>
            <w:r w:rsidRPr="00DB2366">
              <w:rPr>
                <w:noProof w:val="0"/>
                <w:lang w:val="en-US" w:eastAsia="ru-RU" w:bidi="ru-RU"/>
              </w:rPr>
              <w:t>grosimea</w:t>
            </w:r>
            <w:proofErr w:type="spellEnd"/>
            <w:r w:rsidRPr="00DB2366">
              <w:rPr>
                <w:noProof w:val="0"/>
                <w:lang w:val="en-US" w:eastAsia="ru-RU" w:bidi="ru-RU"/>
              </w:rPr>
              <w:t xml:space="preserve"> 125 mm pe </w:t>
            </w:r>
            <w:proofErr w:type="spellStart"/>
            <w:r w:rsidRPr="00DB2366">
              <w:rPr>
                <w:noProof w:val="0"/>
                <w:lang w:val="en-US" w:eastAsia="ru-RU" w:bidi="ru-RU"/>
              </w:rPr>
              <w:t>carcasa</w:t>
            </w:r>
            <w:proofErr w:type="spellEnd"/>
            <w:r w:rsidRPr="00DB2366">
              <w:rPr>
                <w:noProof w:val="0"/>
                <w:lang w:val="en-US" w:eastAsia="ru-RU" w:bidi="ru-RU"/>
              </w:rPr>
              <w:t xml:space="preserve"> </w:t>
            </w:r>
            <w:proofErr w:type="spellStart"/>
            <w:r w:rsidRPr="00DB2366">
              <w:rPr>
                <w:noProof w:val="0"/>
                <w:lang w:val="en-US" w:eastAsia="ru-RU" w:bidi="ru-RU"/>
              </w:rPr>
              <w:t>metalica</w:t>
            </w:r>
            <w:proofErr w:type="spellEnd"/>
            <w:r w:rsidRPr="00DB2366">
              <w:rPr>
                <w:noProof w:val="0"/>
                <w:lang w:val="en-US" w:eastAsia="ru-RU" w:bidi="ru-RU"/>
              </w:rPr>
              <w:t xml:space="preserve"> </w:t>
            </w:r>
            <w:proofErr w:type="spellStart"/>
            <w:r w:rsidRPr="00DB2366">
              <w:rPr>
                <w:noProof w:val="0"/>
                <w:lang w:val="en-US" w:eastAsia="ru-RU" w:bidi="ru-RU"/>
              </w:rPr>
              <w:t>simpla</w:t>
            </w:r>
            <w:proofErr w:type="spellEnd"/>
            <w:r w:rsidRPr="00DB2366">
              <w:rPr>
                <w:noProof w:val="0"/>
                <w:lang w:val="en-US" w:eastAsia="ru-RU" w:bidi="ru-RU"/>
              </w:rPr>
              <w:t xml:space="preserve"> cu </w:t>
            </w:r>
            <w:proofErr w:type="spellStart"/>
            <w:r w:rsidRPr="00DB2366">
              <w:rPr>
                <w:noProof w:val="0"/>
                <w:lang w:val="en-US" w:eastAsia="ru-RU" w:bidi="ru-RU"/>
              </w:rPr>
              <w:t>placaj</w:t>
            </w:r>
            <w:proofErr w:type="spellEnd"/>
            <w:r w:rsidRPr="00DB2366">
              <w:rPr>
                <w:noProof w:val="0"/>
                <w:lang w:val="en-US" w:eastAsia="ru-RU" w:bidi="ru-RU"/>
              </w:rPr>
              <w:t xml:space="preserve"> de PGC din </w:t>
            </w:r>
            <w:proofErr w:type="spellStart"/>
            <w:r w:rsidRPr="00DB2366">
              <w:rPr>
                <w:noProof w:val="0"/>
                <w:lang w:val="en-US" w:eastAsia="ru-RU" w:bidi="ru-RU"/>
              </w:rPr>
              <w:t>doua</w:t>
            </w:r>
            <w:proofErr w:type="spellEnd"/>
            <w:r w:rsidRPr="00DB2366">
              <w:rPr>
                <w:noProof w:val="0"/>
                <w:lang w:val="en-US" w:eastAsia="ru-RU" w:bidi="ru-RU"/>
              </w:rPr>
              <w:t xml:space="preserve"> </w:t>
            </w:r>
            <w:proofErr w:type="spellStart"/>
            <w:r w:rsidRPr="00DB2366">
              <w:rPr>
                <w:noProof w:val="0"/>
                <w:lang w:val="en-US" w:eastAsia="ru-RU" w:bidi="ru-RU"/>
              </w:rPr>
              <w:t>straturi</w:t>
            </w:r>
            <w:proofErr w:type="spellEnd"/>
            <w:r w:rsidRPr="00DB2366">
              <w:rPr>
                <w:noProof w:val="0"/>
                <w:lang w:val="en-US" w:eastAsia="ru-RU" w:bidi="ru-RU"/>
              </w:rPr>
              <w:t xml:space="preserve"> din </w:t>
            </w:r>
            <w:proofErr w:type="spellStart"/>
            <w:r w:rsidRPr="00DB2366">
              <w:rPr>
                <w:noProof w:val="0"/>
                <w:lang w:val="en-US" w:eastAsia="ru-RU" w:bidi="ru-RU"/>
              </w:rPr>
              <w:t>ambele</w:t>
            </w:r>
            <w:proofErr w:type="spellEnd"/>
            <w:r w:rsidRPr="00DB2366">
              <w:rPr>
                <w:noProof w:val="0"/>
                <w:lang w:val="en-US" w:eastAsia="ru-RU" w:bidi="ru-RU"/>
              </w:rPr>
              <w:t xml:space="preserve"> parti cu </w:t>
            </w:r>
            <w:proofErr w:type="spellStart"/>
            <w:r w:rsidRPr="00DB2366">
              <w:rPr>
                <w:noProof w:val="0"/>
                <w:lang w:val="en-US" w:eastAsia="ru-RU" w:bidi="ru-RU"/>
              </w:rPr>
              <w:t>izolatie</w:t>
            </w:r>
            <w:proofErr w:type="spellEnd"/>
            <w:r w:rsidRPr="00DB2366">
              <w:rPr>
                <w:noProof w:val="0"/>
                <w:lang w:val="en-US" w:eastAsia="ru-RU" w:bidi="ru-RU"/>
              </w:rPr>
              <w:t xml:space="preserve"> </w:t>
            </w:r>
            <w:proofErr w:type="spellStart"/>
            <w:r w:rsidRPr="00DB2366">
              <w:rPr>
                <w:noProof w:val="0"/>
                <w:lang w:val="en-US" w:eastAsia="ru-RU" w:bidi="ru-RU"/>
              </w:rPr>
              <w:t>rezistenta</w:t>
            </w:r>
            <w:proofErr w:type="spellEnd"/>
            <w:r w:rsidRPr="00DB2366">
              <w:rPr>
                <w:noProof w:val="0"/>
                <w:lang w:val="en-US" w:eastAsia="ru-RU" w:bidi="ru-RU"/>
              </w:rPr>
              <w:t xml:space="preserve"> la </w:t>
            </w:r>
            <w:proofErr w:type="spellStart"/>
            <w:r w:rsidRPr="00DB2366">
              <w:rPr>
                <w:noProof w:val="0"/>
                <w:lang w:val="en-US" w:eastAsia="ru-RU" w:bidi="ru-RU"/>
              </w:rPr>
              <w:t>foc</w:t>
            </w:r>
            <w:proofErr w:type="spellEnd"/>
            <w:r w:rsidRPr="00DB2366">
              <w:rPr>
                <w:noProof w:val="0"/>
                <w:lang w:val="en-US" w:eastAsia="ru-RU" w:bidi="ru-RU"/>
              </w:rPr>
              <w:t xml:space="preserve">, cu </w:t>
            </w:r>
            <w:proofErr w:type="spellStart"/>
            <w:r w:rsidRPr="00DB2366">
              <w:rPr>
                <w:noProof w:val="0"/>
                <w:lang w:val="en-US" w:eastAsia="ru-RU" w:bidi="ru-RU"/>
              </w:rPr>
              <w:t>inaltimea</w:t>
            </w:r>
            <w:proofErr w:type="spellEnd"/>
            <w:r w:rsidRPr="00DB2366">
              <w:rPr>
                <w:noProof w:val="0"/>
                <w:lang w:val="en-US" w:eastAsia="ru-RU" w:bidi="ru-RU"/>
              </w:rPr>
              <w:t xml:space="preserve"> pina la 4 m</w:t>
            </w:r>
          </w:p>
        </w:tc>
        <w:tc>
          <w:tcPr>
            <w:tcW w:w="1560" w:type="dxa"/>
            <w:tcBorders>
              <w:top w:val="single" w:sz="4" w:space="0" w:color="auto"/>
              <w:bottom w:val="single" w:sz="4" w:space="0" w:color="auto"/>
            </w:tcBorders>
            <w:vAlign w:val="center"/>
          </w:tcPr>
          <w:p w14:paraId="729BCCA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5E07A33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224,060</w:t>
            </w:r>
          </w:p>
        </w:tc>
      </w:tr>
      <w:tr w:rsidR="00DB2366" w:rsidRPr="00DB2366" w14:paraId="7A8C62A7" w14:textId="77777777" w:rsidTr="007E0945">
        <w:tc>
          <w:tcPr>
            <w:tcW w:w="709" w:type="dxa"/>
            <w:tcBorders>
              <w:top w:val="nil"/>
              <w:left w:val="single" w:sz="6" w:space="0" w:color="auto"/>
              <w:bottom w:val="nil"/>
              <w:right w:val="nil"/>
            </w:tcBorders>
          </w:tcPr>
          <w:p w14:paraId="32B91FAC"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 xml:space="preserve"> </w:t>
            </w:r>
          </w:p>
        </w:tc>
        <w:tc>
          <w:tcPr>
            <w:tcW w:w="1701" w:type="dxa"/>
            <w:tcBorders>
              <w:top w:val="nil"/>
              <w:left w:val="single" w:sz="6" w:space="0" w:color="auto"/>
              <w:bottom w:val="nil"/>
              <w:right w:val="nil"/>
            </w:tcBorders>
          </w:tcPr>
          <w:p w14:paraId="0300CD4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50D09ED8" w14:textId="77777777" w:rsidR="00DB2366" w:rsidRPr="00DB2366" w:rsidRDefault="00DB2366" w:rsidP="00DB2366">
            <w:pPr>
              <w:widowControl w:val="0"/>
              <w:suppressAutoHyphens/>
              <w:autoSpaceDE w:val="0"/>
              <w:rPr>
                <w:b/>
                <w:bCs/>
                <w:noProof w:val="0"/>
                <w:sz w:val="22"/>
                <w:szCs w:val="22"/>
                <w:lang w:val="ro-MD"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 xml:space="preserve">1.5. </w:t>
            </w:r>
            <w:r w:rsidRPr="00DB2366">
              <w:rPr>
                <w:b/>
                <w:bCs/>
                <w:noProof w:val="0"/>
                <w:sz w:val="22"/>
                <w:szCs w:val="22"/>
                <w:lang w:val="ro-MD" w:eastAsia="ru-RU" w:bidi="ru-RU"/>
              </w:rPr>
              <w:t>Tamplarie</w:t>
            </w:r>
          </w:p>
          <w:p w14:paraId="6E6AB430"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0E8F7F9D"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321F6C59" w14:textId="77777777" w:rsidR="00DB2366" w:rsidRPr="00DB2366" w:rsidRDefault="00DB2366" w:rsidP="00DB2366">
            <w:pPr>
              <w:widowControl w:val="0"/>
              <w:suppressAutoHyphens/>
              <w:autoSpaceDE w:val="0"/>
              <w:rPr>
                <w:noProof w:val="0"/>
                <w:lang w:val="ru-RU" w:eastAsia="ru-RU" w:bidi="ru-RU"/>
              </w:rPr>
            </w:pPr>
          </w:p>
        </w:tc>
      </w:tr>
      <w:tr w:rsidR="00DB2366" w:rsidRPr="00DB2366" w14:paraId="1850EEE9"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B19614"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1</w:t>
            </w:r>
            <w:r w:rsidRPr="00DB2366">
              <w:rPr>
                <w:noProof w:val="0"/>
                <w:lang w:val="ro-MD" w:eastAsia="ru-RU" w:bidi="ru-RU"/>
              </w:rPr>
              <w:t>8</w:t>
            </w:r>
          </w:p>
        </w:tc>
        <w:tc>
          <w:tcPr>
            <w:tcW w:w="1701" w:type="dxa"/>
            <w:tcBorders>
              <w:top w:val="single" w:sz="4" w:space="0" w:color="auto"/>
              <w:bottom w:val="single" w:sz="4" w:space="0" w:color="auto"/>
            </w:tcBorders>
            <w:vAlign w:val="center"/>
          </w:tcPr>
          <w:p w14:paraId="15D76F62"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CK56C</w:t>
            </w:r>
          </w:p>
          <w:p w14:paraId="04D8CEA8"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98BF2B7" w14:textId="257516D7"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Instalarea</w:t>
            </w:r>
            <w:proofErr w:type="spellEnd"/>
            <w:r w:rsidRPr="00DB2366">
              <w:rPr>
                <w:noProof w:val="0"/>
                <w:lang w:val="en-US" w:eastAsia="ru-RU" w:bidi="ru-RU"/>
              </w:rPr>
              <w:t xml:space="preserve"> </w:t>
            </w:r>
            <w:proofErr w:type="spellStart"/>
            <w:r w:rsidRPr="00DB2366">
              <w:rPr>
                <w:noProof w:val="0"/>
                <w:lang w:val="en-US" w:eastAsia="ru-RU" w:bidi="ru-RU"/>
              </w:rPr>
              <w:t>elementelor</w:t>
            </w:r>
            <w:proofErr w:type="spellEnd"/>
            <w:r w:rsidRPr="00DB2366">
              <w:rPr>
                <w:noProof w:val="0"/>
                <w:lang w:val="en-US" w:eastAsia="ru-RU" w:bidi="ru-RU"/>
              </w:rPr>
              <w:t xml:space="preserve"> cu </w:t>
            </w:r>
            <w:proofErr w:type="spellStart"/>
            <w:r w:rsidRPr="00DB2366">
              <w:rPr>
                <w:noProof w:val="0"/>
                <w:lang w:val="en-US" w:eastAsia="ru-RU" w:bidi="ru-RU"/>
              </w:rPr>
              <w:t>protectia</w:t>
            </w:r>
            <w:proofErr w:type="spellEnd"/>
            <w:r w:rsidRPr="00DB2366">
              <w:rPr>
                <w:noProof w:val="0"/>
                <w:lang w:val="en-US" w:eastAsia="ru-RU" w:bidi="ru-RU"/>
              </w:rPr>
              <w:t xml:space="preserve"> contra </w:t>
            </w:r>
            <w:proofErr w:type="spellStart"/>
            <w:r w:rsidRPr="00DB2366">
              <w:rPr>
                <w:noProof w:val="0"/>
                <w:lang w:val="en-US" w:eastAsia="ru-RU" w:bidi="ru-RU"/>
              </w:rPr>
              <w:t>focului</w:t>
            </w:r>
            <w:proofErr w:type="spellEnd"/>
            <w:r w:rsidRPr="00DB2366">
              <w:rPr>
                <w:noProof w:val="0"/>
                <w:lang w:val="en-US" w:eastAsia="ru-RU" w:bidi="ru-RU"/>
              </w:rPr>
              <w:t xml:space="preserve">: </w:t>
            </w:r>
            <w:proofErr w:type="spellStart"/>
            <w:r w:rsidRPr="00DB2366">
              <w:rPr>
                <w:noProof w:val="0"/>
                <w:lang w:val="en-US" w:eastAsia="ru-RU" w:bidi="ru-RU"/>
              </w:rPr>
              <w:t>usi</w:t>
            </w:r>
            <w:proofErr w:type="spellEnd"/>
            <w:r w:rsidRPr="00DB2366">
              <w:rPr>
                <w:noProof w:val="0"/>
                <w:lang w:val="en-US" w:eastAsia="ru-RU" w:bidi="ru-RU"/>
              </w:rPr>
              <w:t xml:space="preserve"> </w:t>
            </w:r>
            <w:proofErr w:type="spellStart"/>
            <w:r w:rsidRPr="00DB2366">
              <w:rPr>
                <w:noProof w:val="0"/>
                <w:lang w:val="en-US" w:eastAsia="ru-RU" w:bidi="ru-RU"/>
              </w:rPr>
              <w:t>metalice</w:t>
            </w:r>
            <w:proofErr w:type="spellEnd"/>
            <w:r w:rsidRPr="00DB2366">
              <w:rPr>
                <w:noProof w:val="0"/>
                <w:lang w:val="en-US" w:eastAsia="ru-RU" w:bidi="ru-RU"/>
              </w:rPr>
              <w:t xml:space="preserve"> </w:t>
            </w:r>
            <w:proofErr w:type="spellStart"/>
            <w:r w:rsidRPr="00DB2366">
              <w:rPr>
                <w:noProof w:val="0"/>
                <w:lang w:val="en-US" w:eastAsia="ru-RU" w:bidi="ru-RU"/>
              </w:rPr>
              <w:t>pline</w:t>
            </w:r>
            <w:proofErr w:type="spellEnd"/>
            <w:r w:rsidRPr="00DB2366">
              <w:rPr>
                <w:noProof w:val="0"/>
                <w:lang w:val="en-US" w:eastAsia="ru-RU" w:bidi="ru-RU"/>
              </w:rPr>
              <w:t xml:space="preserve"> in </w:t>
            </w:r>
            <w:proofErr w:type="spellStart"/>
            <w:r w:rsidRPr="00DB2366">
              <w:rPr>
                <w:noProof w:val="0"/>
                <w:lang w:val="en-US" w:eastAsia="ru-RU" w:bidi="ru-RU"/>
              </w:rPr>
              <w:t>doua</w:t>
            </w:r>
            <w:proofErr w:type="spellEnd"/>
            <w:r w:rsidRPr="00DB2366">
              <w:rPr>
                <w:noProof w:val="0"/>
                <w:lang w:val="en-US" w:eastAsia="ru-RU" w:bidi="ru-RU"/>
              </w:rPr>
              <w:t xml:space="preserve"> </w:t>
            </w:r>
            <w:proofErr w:type="spellStart"/>
            <w:r w:rsidRPr="00DB2366">
              <w:rPr>
                <w:noProof w:val="0"/>
                <w:lang w:val="en-US" w:eastAsia="ru-RU" w:bidi="ru-RU"/>
              </w:rPr>
              <w:t>canaturi</w:t>
            </w:r>
            <w:proofErr w:type="spellEnd"/>
            <w:r w:rsidRPr="00DB2366">
              <w:rPr>
                <w:noProof w:val="0"/>
                <w:lang w:val="en-US" w:eastAsia="ru-RU" w:bidi="ru-RU"/>
              </w:rPr>
              <w:t xml:space="preserve">  cu </w:t>
            </w:r>
            <w:proofErr w:type="spellStart"/>
            <w:r w:rsidRPr="00DB2366">
              <w:rPr>
                <w:noProof w:val="0"/>
                <w:lang w:val="en-US" w:eastAsia="ru-RU" w:bidi="ru-RU"/>
              </w:rPr>
              <w:t>oberliht</w:t>
            </w:r>
            <w:proofErr w:type="spellEnd"/>
            <w:r w:rsidRPr="00DB2366">
              <w:rPr>
                <w:noProof w:val="0"/>
                <w:lang w:val="en-US" w:eastAsia="ru-RU" w:bidi="ru-RU"/>
              </w:rPr>
              <w:t xml:space="preserve">   1,6x4,1m H</w:t>
            </w:r>
          </w:p>
        </w:tc>
        <w:tc>
          <w:tcPr>
            <w:tcW w:w="1560" w:type="dxa"/>
            <w:tcBorders>
              <w:top w:val="single" w:sz="4" w:space="0" w:color="auto"/>
              <w:bottom w:val="single" w:sz="4" w:space="0" w:color="auto"/>
            </w:tcBorders>
            <w:vAlign w:val="center"/>
          </w:tcPr>
          <w:p w14:paraId="78EB2C7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7116F20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6,560</w:t>
            </w:r>
          </w:p>
        </w:tc>
      </w:tr>
      <w:tr w:rsidR="00DB2366" w:rsidRPr="00DB2366" w14:paraId="2E472710"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EA22CE"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 xml:space="preserve"> 1</w:t>
            </w:r>
            <w:r w:rsidRPr="00DB2366">
              <w:rPr>
                <w:noProof w:val="0"/>
                <w:lang w:val="ro-MD" w:eastAsia="ru-RU" w:bidi="ru-RU"/>
              </w:rPr>
              <w:t>9</w:t>
            </w:r>
          </w:p>
        </w:tc>
        <w:tc>
          <w:tcPr>
            <w:tcW w:w="1701" w:type="dxa"/>
            <w:tcBorders>
              <w:top w:val="single" w:sz="4" w:space="0" w:color="auto"/>
              <w:bottom w:val="single" w:sz="4" w:space="0" w:color="auto"/>
            </w:tcBorders>
            <w:vAlign w:val="center"/>
          </w:tcPr>
          <w:p w14:paraId="78462195"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CK56C</w:t>
            </w:r>
          </w:p>
          <w:p w14:paraId="35834EEF"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B9BCCFB" w14:textId="17F9F7F8"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Instalarea</w:t>
            </w:r>
            <w:proofErr w:type="spellEnd"/>
            <w:r w:rsidRPr="00DB2366">
              <w:rPr>
                <w:noProof w:val="0"/>
                <w:lang w:val="en-US" w:eastAsia="ru-RU" w:bidi="ru-RU"/>
              </w:rPr>
              <w:t xml:space="preserve"> </w:t>
            </w:r>
            <w:proofErr w:type="spellStart"/>
            <w:r w:rsidRPr="00DB2366">
              <w:rPr>
                <w:noProof w:val="0"/>
                <w:lang w:val="en-US" w:eastAsia="ru-RU" w:bidi="ru-RU"/>
              </w:rPr>
              <w:t>elementelor</w:t>
            </w:r>
            <w:proofErr w:type="spellEnd"/>
            <w:r w:rsidRPr="00DB2366">
              <w:rPr>
                <w:noProof w:val="0"/>
                <w:lang w:val="en-US" w:eastAsia="ru-RU" w:bidi="ru-RU"/>
              </w:rPr>
              <w:t xml:space="preserve"> cu </w:t>
            </w:r>
            <w:proofErr w:type="spellStart"/>
            <w:r w:rsidRPr="00DB2366">
              <w:rPr>
                <w:noProof w:val="0"/>
                <w:lang w:val="en-US" w:eastAsia="ru-RU" w:bidi="ru-RU"/>
              </w:rPr>
              <w:t>protectia</w:t>
            </w:r>
            <w:proofErr w:type="spellEnd"/>
            <w:r w:rsidRPr="00DB2366">
              <w:rPr>
                <w:noProof w:val="0"/>
                <w:lang w:val="en-US" w:eastAsia="ru-RU" w:bidi="ru-RU"/>
              </w:rPr>
              <w:t xml:space="preserve"> contra </w:t>
            </w:r>
            <w:proofErr w:type="spellStart"/>
            <w:r w:rsidRPr="00DB2366">
              <w:rPr>
                <w:noProof w:val="0"/>
                <w:lang w:val="en-US" w:eastAsia="ru-RU" w:bidi="ru-RU"/>
              </w:rPr>
              <w:t>focului</w:t>
            </w:r>
            <w:proofErr w:type="spellEnd"/>
            <w:r w:rsidRPr="00DB2366">
              <w:rPr>
                <w:noProof w:val="0"/>
                <w:lang w:val="en-US" w:eastAsia="ru-RU" w:bidi="ru-RU"/>
              </w:rPr>
              <w:t xml:space="preserve">: </w:t>
            </w:r>
            <w:proofErr w:type="spellStart"/>
            <w:r w:rsidRPr="00DB2366">
              <w:rPr>
                <w:noProof w:val="0"/>
                <w:lang w:val="en-US" w:eastAsia="ru-RU" w:bidi="ru-RU"/>
              </w:rPr>
              <w:t>usi</w:t>
            </w:r>
            <w:proofErr w:type="spellEnd"/>
            <w:r w:rsidRPr="00DB2366">
              <w:rPr>
                <w:noProof w:val="0"/>
                <w:lang w:val="en-US" w:eastAsia="ru-RU" w:bidi="ru-RU"/>
              </w:rPr>
              <w:t xml:space="preserve"> </w:t>
            </w:r>
            <w:proofErr w:type="spellStart"/>
            <w:r w:rsidRPr="00DB2366">
              <w:rPr>
                <w:noProof w:val="0"/>
                <w:lang w:val="en-US" w:eastAsia="ru-RU" w:bidi="ru-RU"/>
              </w:rPr>
              <w:t>metalice</w:t>
            </w:r>
            <w:proofErr w:type="spellEnd"/>
            <w:r w:rsidRPr="00DB2366">
              <w:rPr>
                <w:noProof w:val="0"/>
                <w:lang w:val="en-US" w:eastAsia="ru-RU" w:bidi="ru-RU"/>
              </w:rPr>
              <w:t xml:space="preserve"> </w:t>
            </w:r>
            <w:proofErr w:type="spellStart"/>
            <w:r w:rsidRPr="00DB2366">
              <w:rPr>
                <w:noProof w:val="0"/>
                <w:lang w:val="en-US" w:eastAsia="ru-RU" w:bidi="ru-RU"/>
              </w:rPr>
              <w:t>pline</w:t>
            </w:r>
            <w:proofErr w:type="spellEnd"/>
            <w:r w:rsidRPr="00DB2366">
              <w:rPr>
                <w:noProof w:val="0"/>
                <w:lang w:val="en-US" w:eastAsia="ru-RU" w:bidi="ru-RU"/>
              </w:rPr>
              <w:t xml:space="preserve"> in </w:t>
            </w:r>
            <w:proofErr w:type="spellStart"/>
            <w:r w:rsidRPr="00DB2366">
              <w:rPr>
                <w:noProof w:val="0"/>
                <w:lang w:val="en-US" w:eastAsia="ru-RU" w:bidi="ru-RU"/>
              </w:rPr>
              <w:t>doua</w:t>
            </w:r>
            <w:proofErr w:type="spellEnd"/>
            <w:r w:rsidRPr="00DB2366">
              <w:rPr>
                <w:noProof w:val="0"/>
                <w:lang w:val="en-US" w:eastAsia="ru-RU" w:bidi="ru-RU"/>
              </w:rPr>
              <w:t xml:space="preserve"> </w:t>
            </w:r>
            <w:proofErr w:type="spellStart"/>
            <w:r w:rsidRPr="00DB2366">
              <w:rPr>
                <w:noProof w:val="0"/>
                <w:lang w:val="en-US" w:eastAsia="ru-RU" w:bidi="ru-RU"/>
              </w:rPr>
              <w:t>canaturi</w:t>
            </w:r>
            <w:proofErr w:type="spellEnd"/>
            <w:r w:rsidRPr="00DB2366">
              <w:rPr>
                <w:noProof w:val="0"/>
                <w:lang w:val="en-US" w:eastAsia="ru-RU" w:bidi="ru-RU"/>
              </w:rPr>
              <w:t xml:space="preserve"> 1,4x2,1H-4 </w:t>
            </w:r>
            <w:proofErr w:type="spellStart"/>
            <w:r w:rsidRPr="00DB2366">
              <w:rPr>
                <w:noProof w:val="0"/>
                <w:lang w:val="en-US" w:eastAsia="ru-RU" w:bidi="ru-RU"/>
              </w:rPr>
              <w:t>buc</w:t>
            </w:r>
            <w:proofErr w:type="spellEnd"/>
          </w:p>
        </w:tc>
        <w:tc>
          <w:tcPr>
            <w:tcW w:w="1560" w:type="dxa"/>
            <w:tcBorders>
              <w:top w:val="single" w:sz="4" w:space="0" w:color="auto"/>
              <w:bottom w:val="single" w:sz="4" w:space="0" w:color="auto"/>
            </w:tcBorders>
            <w:vAlign w:val="center"/>
          </w:tcPr>
          <w:p w14:paraId="03139DA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22944C7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11,760</w:t>
            </w:r>
          </w:p>
        </w:tc>
      </w:tr>
      <w:tr w:rsidR="00DB2366" w:rsidRPr="00DB2366" w14:paraId="12A9A8F9"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B25E83" w14:textId="77777777" w:rsidR="00DB2366" w:rsidRPr="00DB2366" w:rsidRDefault="00DB2366" w:rsidP="00DB2366">
            <w:pPr>
              <w:widowControl w:val="0"/>
              <w:suppressAutoHyphens/>
              <w:autoSpaceDE w:val="0"/>
              <w:rPr>
                <w:noProof w:val="0"/>
                <w:lang w:val="ro-MD" w:eastAsia="ru-RU" w:bidi="ru-RU"/>
              </w:rPr>
            </w:pPr>
            <w:r w:rsidRPr="00DB2366">
              <w:rPr>
                <w:noProof w:val="0"/>
                <w:lang w:val="ro-MD" w:eastAsia="ru-RU" w:bidi="ru-RU"/>
              </w:rPr>
              <w:t>20</w:t>
            </w:r>
          </w:p>
        </w:tc>
        <w:tc>
          <w:tcPr>
            <w:tcW w:w="1701" w:type="dxa"/>
            <w:tcBorders>
              <w:top w:val="single" w:sz="4" w:space="0" w:color="auto"/>
              <w:bottom w:val="single" w:sz="4" w:space="0" w:color="auto"/>
            </w:tcBorders>
            <w:vAlign w:val="center"/>
          </w:tcPr>
          <w:p w14:paraId="27E0AF4B"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CK56C</w:t>
            </w:r>
          </w:p>
          <w:p w14:paraId="71B192B4" w14:textId="77777777" w:rsidR="00DB2366" w:rsidRPr="00DB2366" w:rsidRDefault="00DB2366" w:rsidP="00DB2366">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337E4869" w14:textId="6BAAB1F8"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Instalarea</w:t>
            </w:r>
            <w:proofErr w:type="spellEnd"/>
            <w:r w:rsidRPr="00DB2366">
              <w:rPr>
                <w:noProof w:val="0"/>
                <w:lang w:val="en-US" w:eastAsia="ru-RU" w:bidi="ru-RU"/>
              </w:rPr>
              <w:t xml:space="preserve"> </w:t>
            </w:r>
            <w:proofErr w:type="spellStart"/>
            <w:r w:rsidRPr="00DB2366">
              <w:rPr>
                <w:noProof w:val="0"/>
                <w:lang w:val="en-US" w:eastAsia="ru-RU" w:bidi="ru-RU"/>
              </w:rPr>
              <w:t>elementelor</w:t>
            </w:r>
            <w:proofErr w:type="spellEnd"/>
            <w:r w:rsidRPr="00DB2366">
              <w:rPr>
                <w:noProof w:val="0"/>
                <w:lang w:val="en-US" w:eastAsia="ru-RU" w:bidi="ru-RU"/>
              </w:rPr>
              <w:t xml:space="preserve"> cu </w:t>
            </w:r>
            <w:proofErr w:type="spellStart"/>
            <w:r w:rsidRPr="00DB2366">
              <w:rPr>
                <w:noProof w:val="0"/>
                <w:lang w:val="en-US" w:eastAsia="ru-RU" w:bidi="ru-RU"/>
              </w:rPr>
              <w:t>protectia</w:t>
            </w:r>
            <w:proofErr w:type="spellEnd"/>
            <w:r w:rsidRPr="00DB2366">
              <w:rPr>
                <w:noProof w:val="0"/>
                <w:lang w:val="en-US" w:eastAsia="ru-RU" w:bidi="ru-RU"/>
              </w:rPr>
              <w:t xml:space="preserve"> contra </w:t>
            </w:r>
            <w:proofErr w:type="spellStart"/>
            <w:r w:rsidRPr="00DB2366">
              <w:rPr>
                <w:noProof w:val="0"/>
                <w:lang w:val="en-US" w:eastAsia="ru-RU" w:bidi="ru-RU"/>
              </w:rPr>
              <w:t>focului</w:t>
            </w:r>
            <w:proofErr w:type="spellEnd"/>
            <w:r w:rsidRPr="00DB2366">
              <w:rPr>
                <w:noProof w:val="0"/>
                <w:lang w:val="en-US" w:eastAsia="ru-RU" w:bidi="ru-RU"/>
              </w:rPr>
              <w:t xml:space="preserve">: </w:t>
            </w:r>
            <w:proofErr w:type="spellStart"/>
            <w:r w:rsidRPr="00DB2366">
              <w:rPr>
                <w:noProof w:val="0"/>
                <w:lang w:val="en-US" w:eastAsia="ru-RU" w:bidi="ru-RU"/>
              </w:rPr>
              <w:t>usi</w:t>
            </w:r>
            <w:proofErr w:type="spellEnd"/>
            <w:r w:rsidRPr="00DB2366">
              <w:rPr>
                <w:noProof w:val="0"/>
                <w:lang w:val="en-US" w:eastAsia="ru-RU" w:bidi="ru-RU"/>
              </w:rPr>
              <w:t xml:space="preserve"> </w:t>
            </w:r>
            <w:proofErr w:type="spellStart"/>
            <w:r w:rsidRPr="00DB2366">
              <w:rPr>
                <w:noProof w:val="0"/>
                <w:lang w:val="en-US" w:eastAsia="ru-RU" w:bidi="ru-RU"/>
              </w:rPr>
              <w:t>metalice</w:t>
            </w:r>
            <w:proofErr w:type="spellEnd"/>
            <w:r w:rsidRPr="00DB2366">
              <w:rPr>
                <w:noProof w:val="0"/>
                <w:lang w:val="en-US" w:eastAsia="ru-RU" w:bidi="ru-RU"/>
              </w:rPr>
              <w:t xml:space="preserve"> cu </w:t>
            </w:r>
            <w:proofErr w:type="spellStart"/>
            <w:r w:rsidRPr="00DB2366">
              <w:rPr>
                <w:noProof w:val="0"/>
                <w:lang w:val="en-US" w:eastAsia="ru-RU" w:bidi="ru-RU"/>
              </w:rPr>
              <w:t>grila</w:t>
            </w:r>
            <w:proofErr w:type="spellEnd"/>
            <w:r w:rsidRPr="00DB2366">
              <w:rPr>
                <w:noProof w:val="0"/>
                <w:lang w:val="en-US" w:eastAsia="ru-RU" w:bidi="ru-RU"/>
              </w:rPr>
              <w:t xml:space="preserve"> de </w:t>
            </w:r>
            <w:proofErr w:type="spellStart"/>
            <w:r w:rsidRPr="00DB2366">
              <w:rPr>
                <w:noProof w:val="0"/>
                <w:lang w:val="en-US" w:eastAsia="ru-RU" w:bidi="ru-RU"/>
              </w:rPr>
              <w:t>ventilatie</w:t>
            </w:r>
            <w:proofErr w:type="spellEnd"/>
            <w:r w:rsidRPr="00DB2366">
              <w:rPr>
                <w:noProof w:val="0"/>
                <w:lang w:val="en-US" w:eastAsia="ru-RU" w:bidi="ru-RU"/>
              </w:rPr>
              <w:t xml:space="preserve"> cu </w:t>
            </w:r>
            <w:proofErr w:type="spellStart"/>
            <w:r w:rsidRPr="00DB2366">
              <w:rPr>
                <w:noProof w:val="0"/>
                <w:lang w:val="en-US" w:eastAsia="ru-RU" w:bidi="ru-RU"/>
              </w:rPr>
              <w:t>prag</w:t>
            </w:r>
            <w:proofErr w:type="spellEnd"/>
            <w:r w:rsidRPr="00DB2366">
              <w:rPr>
                <w:noProof w:val="0"/>
                <w:lang w:val="en-US" w:eastAsia="ru-RU" w:bidi="ru-RU"/>
              </w:rPr>
              <w:t xml:space="preserve"> 2,4x0,9 H-1 </w:t>
            </w:r>
            <w:proofErr w:type="spellStart"/>
            <w:r w:rsidRPr="00DB2366">
              <w:rPr>
                <w:noProof w:val="0"/>
                <w:lang w:val="en-US" w:eastAsia="ru-RU" w:bidi="ru-RU"/>
              </w:rPr>
              <w:t>buc</w:t>
            </w:r>
            <w:proofErr w:type="spellEnd"/>
          </w:p>
        </w:tc>
        <w:tc>
          <w:tcPr>
            <w:tcW w:w="1560" w:type="dxa"/>
            <w:tcBorders>
              <w:top w:val="single" w:sz="4" w:space="0" w:color="auto"/>
              <w:bottom w:val="single" w:sz="4" w:space="0" w:color="auto"/>
            </w:tcBorders>
            <w:vAlign w:val="center"/>
          </w:tcPr>
          <w:p w14:paraId="0EACBE83"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14155D51"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en-US" w:eastAsia="ru-RU" w:bidi="ru-RU"/>
              </w:rPr>
              <w:t>2,160</w:t>
            </w:r>
          </w:p>
        </w:tc>
      </w:tr>
      <w:tr w:rsidR="00DB2366" w:rsidRPr="00DB2366" w14:paraId="5DDADA3D"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C402F2" w14:textId="77777777" w:rsidR="00DB2366" w:rsidRPr="00DB2366" w:rsidRDefault="00DB2366" w:rsidP="00DB2366">
            <w:pPr>
              <w:widowControl w:val="0"/>
              <w:suppressAutoHyphens/>
              <w:autoSpaceDE w:val="0"/>
              <w:rPr>
                <w:noProof w:val="0"/>
                <w:lang w:val="ro-MD" w:eastAsia="ru-RU" w:bidi="ru-RU"/>
              </w:rPr>
            </w:pPr>
            <w:r w:rsidRPr="00DB2366">
              <w:rPr>
                <w:noProof w:val="0"/>
                <w:lang w:val="en-US" w:eastAsia="ru-RU" w:bidi="ru-RU"/>
              </w:rPr>
              <w:t xml:space="preserve"> </w:t>
            </w:r>
            <w:r w:rsidRPr="00DB2366">
              <w:rPr>
                <w:noProof w:val="0"/>
                <w:lang w:val="ro-MD" w:eastAsia="ru-RU" w:bidi="ru-RU"/>
              </w:rPr>
              <w:t>21</w:t>
            </w:r>
          </w:p>
        </w:tc>
        <w:tc>
          <w:tcPr>
            <w:tcW w:w="1701" w:type="dxa"/>
            <w:tcBorders>
              <w:top w:val="single" w:sz="4" w:space="0" w:color="auto"/>
              <w:bottom w:val="single" w:sz="4" w:space="0" w:color="auto"/>
            </w:tcBorders>
            <w:vAlign w:val="center"/>
          </w:tcPr>
          <w:p w14:paraId="27B1B104"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CK33C</w:t>
            </w:r>
          </w:p>
          <w:p w14:paraId="66E0BBA5"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68B96EF"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ru-RU" w:eastAsia="ru-RU" w:bidi="ru-RU"/>
              </w:rPr>
              <w:t>Broasca aplicata sistem Yalle</w:t>
            </w:r>
          </w:p>
          <w:p w14:paraId="442A418A" w14:textId="77777777" w:rsidR="00DB2366" w:rsidRPr="00DB2366" w:rsidRDefault="00DB2366" w:rsidP="00DB2366">
            <w:pPr>
              <w:widowControl w:val="0"/>
              <w:suppressAutoHyphens/>
              <w:autoSpaceDE w:val="0"/>
              <w:rPr>
                <w:noProof w:val="0"/>
                <w:lang w:val="ru-RU" w:eastAsia="ru-RU" w:bidi="ru-RU"/>
              </w:rPr>
            </w:pPr>
          </w:p>
        </w:tc>
        <w:tc>
          <w:tcPr>
            <w:tcW w:w="1560" w:type="dxa"/>
            <w:tcBorders>
              <w:top w:val="single" w:sz="4" w:space="0" w:color="auto"/>
              <w:bottom w:val="single" w:sz="4" w:space="0" w:color="auto"/>
            </w:tcBorders>
            <w:vAlign w:val="center"/>
          </w:tcPr>
          <w:p w14:paraId="2421287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271B500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5,000</w:t>
            </w:r>
          </w:p>
        </w:tc>
      </w:tr>
      <w:tr w:rsidR="00DB2366" w:rsidRPr="00DB2366" w14:paraId="49992741"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F335FF"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 xml:space="preserve"> 2</w:t>
            </w:r>
            <w:r w:rsidRPr="00DB2366">
              <w:rPr>
                <w:noProof w:val="0"/>
                <w:lang w:val="ro-MD" w:eastAsia="ru-RU" w:bidi="ru-RU"/>
              </w:rPr>
              <w:t>2</w:t>
            </w:r>
          </w:p>
        </w:tc>
        <w:tc>
          <w:tcPr>
            <w:tcW w:w="1701" w:type="dxa"/>
            <w:tcBorders>
              <w:top w:val="single" w:sz="4" w:space="0" w:color="auto"/>
              <w:bottom w:val="single" w:sz="4" w:space="0" w:color="auto"/>
            </w:tcBorders>
            <w:vAlign w:val="center"/>
          </w:tcPr>
          <w:p w14:paraId="206B3754"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CK33B</w:t>
            </w:r>
          </w:p>
          <w:p w14:paraId="4C365420"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071CC38" w14:textId="0E7A5EDF"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Miner din </w:t>
            </w:r>
            <w:proofErr w:type="spellStart"/>
            <w:r w:rsidRPr="00DB2366">
              <w:rPr>
                <w:noProof w:val="0"/>
                <w:lang w:val="en-US" w:eastAsia="ru-RU" w:bidi="ru-RU"/>
              </w:rPr>
              <w:t>tabla</w:t>
            </w:r>
            <w:proofErr w:type="spellEnd"/>
            <w:r w:rsidRPr="00DB2366">
              <w:rPr>
                <w:noProof w:val="0"/>
                <w:lang w:val="en-US" w:eastAsia="ru-RU" w:bidi="ru-RU"/>
              </w:rPr>
              <w:t xml:space="preserve"> </w:t>
            </w:r>
            <w:proofErr w:type="spellStart"/>
            <w:r w:rsidRPr="00DB2366">
              <w:rPr>
                <w:noProof w:val="0"/>
                <w:lang w:val="en-US" w:eastAsia="ru-RU" w:bidi="ru-RU"/>
              </w:rPr>
              <w:t>cromata</w:t>
            </w:r>
            <w:proofErr w:type="spellEnd"/>
            <w:r w:rsidRPr="00DB2366">
              <w:rPr>
                <w:noProof w:val="0"/>
                <w:lang w:val="en-US" w:eastAsia="ru-RU" w:bidi="ru-RU"/>
              </w:rPr>
              <w:t xml:space="preserve"> la </w:t>
            </w:r>
            <w:proofErr w:type="spellStart"/>
            <w:r w:rsidRPr="00DB2366">
              <w:rPr>
                <w:noProof w:val="0"/>
                <w:lang w:val="en-US" w:eastAsia="ru-RU" w:bidi="ru-RU"/>
              </w:rPr>
              <w:t>usile</w:t>
            </w:r>
            <w:proofErr w:type="spellEnd"/>
            <w:r w:rsidRPr="00DB2366">
              <w:rPr>
                <w:noProof w:val="0"/>
                <w:lang w:val="en-US" w:eastAsia="ru-RU" w:bidi="ru-RU"/>
              </w:rPr>
              <w:t xml:space="preserve"> </w:t>
            </w:r>
            <w:proofErr w:type="spellStart"/>
            <w:r w:rsidRPr="00DB2366">
              <w:rPr>
                <w:noProof w:val="0"/>
                <w:lang w:val="en-US" w:eastAsia="ru-RU" w:bidi="ru-RU"/>
              </w:rPr>
              <w:t>metalice</w:t>
            </w:r>
            <w:proofErr w:type="spellEnd"/>
            <w:r w:rsidRPr="00DB2366">
              <w:rPr>
                <w:noProof w:val="0"/>
                <w:lang w:val="en-US" w:eastAsia="ru-RU" w:bidi="ru-RU"/>
              </w:rPr>
              <w:t xml:space="preserve"> de </w:t>
            </w:r>
            <w:proofErr w:type="spellStart"/>
            <w:r w:rsidRPr="00DB2366">
              <w:rPr>
                <w:noProof w:val="0"/>
                <w:lang w:val="en-US" w:eastAsia="ru-RU" w:bidi="ru-RU"/>
              </w:rPr>
              <w:t>intrare</w:t>
            </w:r>
            <w:proofErr w:type="spellEnd"/>
            <w:r w:rsidRPr="00DB2366">
              <w:rPr>
                <w:noProof w:val="0"/>
                <w:lang w:val="en-US" w:eastAsia="ru-RU" w:bidi="ru-RU"/>
              </w:rPr>
              <w:t xml:space="preserve"> in </w:t>
            </w:r>
            <w:proofErr w:type="spellStart"/>
            <w:r w:rsidRPr="00DB2366">
              <w:rPr>
                <w:noProof w:val="0"/>
                <w:lang w:val="en-US" w:eastAsia="ru-RU" w:bidi="ru-RU"/>
              </w:rPr>
              <w:t>cladiri</w:t>
            </w:r>
            <w:proofErr w:type="spellEnd"/>
          </w:p>
        </w:tc>
        <w:tc>
          <w:tcPr>
            <w:tcW w:w="1560" w:type="dxa"/>
            <w:tcBorders>
              <w:top w:val="single" w:sz="4" w:space="0" w:color="auto"/>
              <w:bottom w:val="single" w:sz="4" w:space="0" w:color="auto"/>
            </w:tcBorders>
            <w:vAlign w:val="center"/>
          </w:tcPr>
          <w:p w14:paraId="18B44D8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580EC49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21E54948"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83C441" w14:textId="77777777" w:rsidR="00DB2366" w:rsidRPr="00DB2366" w:rsidRDefault="00DB2366" w:rsidP="00DB2366">
            <w:pPr>
              <w:widowControl w:val="0"/>
              <w:suppressAutoHyphens/>
              <w:autoSpaceDE w:val="0"/>
              <w:rPr>
                <w:noProof w:val="0"/>
                <w:lang w:val="ro-MD" w:eastAsia="ru-RU" w:bidi="ru-RU"/>
              </w:rPr>
            </w:pPr>
            <w:r w:rsidRPr="00DB2366">
              <w:rPr>
                <w:noProof w:val="0"/>
                <w:lang w:val="ro-MD" w:eastAsia="ru-RU" w:bidi="ru-RU"/>
              </w:rPr>
              <w:t>23</w:t>
            </w:r>
          </w:p>
        </w:tc>
        <w:tc>
          <w:tcPr>
            <w:tcW w:w="1701" w:type="dxa"/>
            <w:tcBorders>
              <w:top w:val="single" w:sz="4" w:space="0" w:color="auto"/>
              <w:bottom w:val="single" w:sz="4" w:space="0" w:color="auto"/>
            </w:tcBorders>
            <w:vAlign w:val="center"/>
          </w:tcPr>
          <w:p w14:paraId="410CAAB5"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CK57F</w:t>
            </w:r>
          </w:p>
          <w:p w14:paraId="1DFDCB55" w14:textId="77777777" w:rsidR="00DB2366" w:rsidRPr="00DB2366" w:rsidRDefault="00DB2366" w:rsidP="00DB2366">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2C6E2CBC"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Instalarea</w:t>
            </w:r>
            <w:proofErr w:type="spellEnd"/>
            <w:r w:rsidRPr="00DB2366">
              <w:rPr>
                <w:noProof w:val="0"/>
                <w:lang w:val="en-US" w:eastAsia="ru-RU" w:bidi="ru-RU"/>
              </w:rPr>
              <w:t xml:space="preserve">  </w:t>
            </w:r>
            <w:proofErr w:type="spellStart"/>
            <w:r w:rsidRPr="00DB2366">
              <w:rPr>
                <w:noProof w:val="0"/>
                <w:lang w:val="en-US" w:eastAsia="ru-RU" w:bidi="ru-RU"/>
              </w:rPr>
              <w:t>ferestrelor</w:t>
            </w:r>
            <w:proofErr w:type="spellEnd"/>
            <w:r w:rsidRPr="00DB2366">
              <w:rPr>
                <w:noProof w:val="0"/>
                <w:lang w:val="en-US" w:eastAsia="ru-RU" w:bidi="ru-RU"/>
              </w:rPr>
              <w:t xml:space="preserve"> din PVC: </w:t>
            </w:r>
            <w:proofErr w:type="spellStart"/>
            <w:r w:rsidRPr="00DB2366">
              <w:rPr>
                <w:noProof w:val="0"/>
                <w:lang w:val="en-US" w:eastAsia="ru-RU" w:bidi="ru-RU"/>
              </w:rPr>
              <w:t>oscilobatante</w:t>
            </w:r>
            <w:proofErr w:type="spellEnd"/>
            <w:r w:rsidRPr="00DB2366">
              <w:rPr>
                <w:noProof w:val="0"/>
                <w:lang w:val="en-US" w:eastAsia="ru-RU" w:bidi="ru-RU"/>
              </w:rPr>
              <w:t xml:space="preserve"> (</w:t>
            </w:r>
            <w:proofErr w:type="spellStart"/>
            <w:r w:rsidRPr="00DB2366">
              <w:rPr>
                <w:noProof w:val="0"/>
                <w:lang w:val="en-US" w:eastAsia="ru-RU" w:bidi="ru-RU"/>
              </w:rPr>
              <w:t>pliante</w:t>
            </w:r>
            <w:proofErr w:type="spellEnd"/>
            <w:r w:rsidRPr="00DB2366">
              <w:rPr>
                <w:noProof w:val="0"/>
                <w:lang w:val="en-US" w:eastAsia="ru-RU" w:bidi="ru-RU"/>
              </w:rPr>
              <w:t xml:space="preserve">, swing-out)  cu </w:t>
            </w:r>
            <w:proofErr w:type="spellStart"/>
            <w:r w:rsidRPr="00DB2366">
              <w:rPr>
                <w:noProof w:val="0"/>
                <w:lang w:val="en-US" w:eastAsia="ru-RU" w:bidi="ru-RU"/>
              </w:rPr>
              <w:t>suprafata</w:t>
            </w:r>
            <w:proofErr w:type="spellEnd"/>
            <w:r w:rsidRPr="00DB2366">
              <w:rPr>
                <w:noProof w:val="0"/>
                <w:lang w:val="en-US" w:eastAsia="ru-RU" w:bidi="ru-RU"/>
              </w:rPr>
              <w:t xml:space="preserve"> </w:t>
            </w:r>
            <w:proofErr w:type="spellStart"/>
            <w:r w:rsidRPr="00DB2366">
              <w:rPr>
                <w:noProof w:val="0"/>
                <w:lang w:val="en-US" w:eastAsia="ru-RU" w:bidi="ru-RU"/>
              </w:rPr>
              <w:t>golului</w:t>
            </w:r>
            <w:proofErr w:type="spellEnd"/>
            <w:r w:rsidRPr="00DB2366">
              <w:rPr>
                <w:noProof w:val="0"/>
                <w:lang w:val="en-US" w:eastAsia="ru-RU" w:bidi="ru-RU"/>
              </w:rPr>
              <w:t xml:space="preserve"> </w:t>
            </w:r>
            <w:proofErr w:type="spellStart"/>
            <w:r w:rsidRPr="00DB2366">
              <w:rPr>
                <w:noProof w:val="0"/>
                <w:lang w:val="en-US" w:eastAsia="ru-RU" w:bidi="ru-RU"/>
              </w:rPr>
              <w:t>peste</w:t>
            </w:r>
            <w:proofErr w:type="spellEnd"/>
            <w:r w:rsidRPr="00DB2366">
              <w:rPr>
                <w:noProof w:val="0"/>
                <w:lang w:val="en-US" w:eastAsia="ru-RU" w:bidi="ru-RU"/>
              </w:rPr>
              <w:t xml:space="preserve"> 2 m2 in </w:t>
            </w:r>
            <w:proofErr w:type="spellStart"/>
            <w:r w:rsidRPr="00DB2366">
              <w:rPr>
                <w:noProof w:val="0"/>
                <w:lang w:val="en-US" w:eastAsia="ru-RU" w:bidi="ru-RU"/>
              </w:rPr>
              <w:t>doua</w:t>
            </w:r>
            <w:proofErr w:type="spellEnd"/>
            <w:r w:rsidRPr="00DB2366">
              <w:rPr>
                <w:noProof w:val="0"/>
                <w:lang w:val="en-US" w:eastAsia="ru-RU" w:bidi="ru-RU"/>
              </w:rPr>
              <w:t xml:space="preserve"> </w:t>
            </w:r>
            <w:proofErr w:type="spellStart"/>
            <w:r w:rsidRPr="00DB2366">
              <w:rPr>
                <w:noProof w:val="0"/>
                <w:lang w:val="en-US" w:eastAsia="ru-RU" w:bidi="ru-RU"/>
              </w:rPr>
              <w:t>canaturi</w:t>
            </w:r>
            <w:proofErr w:type="spellEnd"/>
            <w:r w:rsidRPr="00DB2366">
              <w:rPr>
                <w:noProof w:val="0"/>
                <w:lang w:val="en-US" w:eastAsia="ru-RU" w:bidi="ru-RU"/>
              </w:rPr>
              <w:t xml:space="preserve">  - cu </w:t>
            </w:r>
            <w:proofErr w:type="spellStart"/>
            <w:r w:rsidRPr="00DB2366">
              <w:rPr>
                <w:noProof w:val="0"/>
                <w:lang w:val="en-US" w:eastAsia="ru-RU" w:bidi="ru-RU"/>
              </w:rPr>
              <w:t>deschidere</w:t>
            </w:r>
            <w:proofErr w:type="spellEnd"/>
            <w:r w:rsidRPr="00DB2366">
              <w:rPr>
                <w:noProof w:val="0"/>
                <w:lang w:val="en-US" w:eastAsia="ru-RU" w:bidi="ru-RU"/>
              </w:rPr>
              <w:t xml:space="preserve"> </w:t>
            </w:r>
            <w:proofErr w:type="spellStart"/>
            <w:r w:rsidRPr="00DB2366">
              <w:rPr>
                <w:noProof w:val="0"/>
                <w:lang w:val="en-US" w:eastAsia="ru-RU" w:bidi="ru-RU"/>
              </w:rPr>
              <w:t>dubla</w:t>
            </w:r>
            <w:proofErr w:type="spellEnd"/>
            <w:r w:rsidRPr="00DB2366">
              <w:rPr>
                <w:noProof w:val="0"/>
                <w:lang w:val="en-US" w:eastAsia="ru-RU" w:bidi="ru-RU"/>
              </w:rPr>
              <w:t xml:space="preserve">,  5 </w:t>
            </w:r>
            <w:proofErr w:type="spellStart"/>
            <w:r w:rsidRPr="00DB2366">
              <w:rPr>
                <w:noProof w:val="0"/>
                <w:lang w:val="en-US" w:eastAsia="ru-RU" w:bidi="ru-RU"/>
              </w:rPr>
              <w:t>camere</w:t>
            </w:r>
            <w:proofErr w:type="spellEnd"/>
            <w:r w:rsidRPr="00DB2366">
              <w:rPr>
                <w:noProof w:val="0"/>
                <w:lang w:val="en-US" w:eastAsia="ru-RU" w:bidi="ru-RU"/>
              </w:rPr>
              <w:t xml:space="preserve">, </w:t>
            </w:r>
            <w:proofErr w:type="spellStart"/>
            <w:r w:rsidRPr="00DB2366">
              <w:rPr>
                <w:noProof w:val="0"/>
                <w:lang w:val="en-US" w:eastAsia="ru-RU" w:bidi="ru-RU"/>
              </w:rPr>
              <w:t>profil</w:t>
            </w:r>
            <w:proofErr w:type="spellEnd"/>
            <w:r w:rsidRPr="00DB2366">
              <w:rPr>
                <w:noProof w:val="0"/>
                <w:lang w:val="en-US" w:eastAsia="ru-RU" w:bidi="ru-RU"/>
              </w:rPr>
              <w:t xml:space="preserve"> 70 mm </w:t>
            </w:r>
            <w:proofErr w:type="spellStart"/>
            <w:r w:rsidRPr="00DB2366">
              <w:rPr>
                <w:noProof w:val="0"/>
                <w:lang w:val="en-US" w:eastAsia="ru-RU" w:bidi="ru-RU"/>
              </w:rPr>
              <w:t>clasa</w:t>
            </w:r>
            <w:proofErr w:type="spellEnd"/>
            <w:r w:rsidRPr="00DB2366">
              <w:rPr>
                <w:noProof w:val="0"/>
                <w:lang w:val="en-US" w:eastAsia="ru-RU" w:bidi="ru-RU"/>
              </w:rPr>
              <w:t xml:space="preserve"> A, </w:t>
            </w:r>
            <w:proofErr w:type="spellStart"/>
            <w:r w:rsidRPr="00DB2366">
              <w:rPr>
                <w:noProof w:val="0"/>
                <w:lang w:val="en-US" w:eastAsia="ru-RU" w:bidi="ru-RU"/>
              </w:rPr>
              <w:t>grosimea</w:t>
            </w:r>
            <w:proofErr w:type="spellEnd"/>
            <w:r w:rsidRPr="00DB2366">
              <w:rPr>
                <w:noProof w:val="0"/>
                <w:lang w:val="en-US" w:eastAsia="ru-RU" w:bidi="ru-RU"/>
              </w:rPr>
              <w:t xml:space="preserve"> </w:t>
            </w:r>
            <w:proofErr w:type="spellStart"/>
            <w:r w:rsidRPr="00DB2366">
              <w:rPr>
                <w:noProof w:val="0"/>
                <w:lang w:val="en-US" w:eastAsia="ru-RU" w:bidi="ru-RU"/>
              </w:rPr>
              <w:t>peretilor</w:t>
            </w:r>
            <w:proofErr w:type="spellEnd"/>
            <w:r w:rsidRPr="00DB2366">
              <w:rPr>
                <w:noProof w:val="0"/>
                <w:lang w:val="en-US" w:eastAsia="ru-RU" w:bidi="ru-RU"/>
              </w:rPr>
              <w:t xml:space="preserve"> </w:t>
            </w:r>
            <w:proofErr w:type="spellStart"/>
            <w:r w:rsidRPr="00DB2366">
              <w:rPr>
                <w:noProof w:val="0"/>
                <w:lang w:val="en-US" w:eastAsia="ru-RU" w:bidi="ru-RU"/>
              </w:rPr>
              <w:t>exteriori</w:t>
            </w:r>
            <w:proofErr w:type="spellEnd"/>
            <w:r w:rsidRPr="00DB2366">
              <w:rPr>
                <w:noProof w:val="0"/>
                <w:lang w:val="en-US" w:eastAsia="ru-RU" w:bidi="ru-RU"/>
              </w:rPr>
              <w:t xml:space="preserve"> minim 2,5 mm, </w:t>
            </w:r>
            <w:proofErr w:type="spellStart"/>
            <w:r w:rsidRPr="00DB2366">
              <w:rPr>
                <w:noProof w:val="0"/>
                <w:lang w:val="en-US" w:eastAsia="ru-RU" w:bidi="ru-RU"/>
              </w:rPr>
              <w:t>interiori</w:t>
            </w:r>
            <w:proofErr w:type="spellEnd"/>
            <w:r w:rsidRPr="00DB2366">
              <w:rPr>
                <w:noProof w:val="0"/>
                <w:lang w:val="en-US" w:eastAsia="ru-RU" w:bidi="ru-RU"/>
              </w:rPr>
              <w:t xml:space="preserve">  minim 2 mm, </w:t>
            </w:r>
            <w:proofErr w:type="spellStart"/>
            <w:r w:rsidRPr="00DB2366">
              <w:rPr>
                <w:noProof w:val="0"/>
                <w:lang w:val="en-US" w:eastAsia="ru-RU" w:bidi="ru-RU"/>
              </w:rPr>
              <w:t>culoarea</w:t>
            </w:r>
            <w:proofErr w:type="spellEnd"/>
            <w:r w:rsidRPr="00DB2366">
              <w:rPr>
                <w:noProof w:val="0"/>
                <w:lang w:val="en-US" w:eastAsia="ru-RU" w:bidi="ru-RU"/>
              </w:rPr>
              <w:t xml:space="preserve"> alba; </w:t>
            </w:r>
            <w:proofErr w:type="spellStart"/>
            <w:r w:rsidRPr="00DB2366">
              <w:rPr>
                <w:noProof w:val="0"/>
                <w:lang w:val="en-US" w:eastAsia="ru-RU" w:bidi="ru-RU"/>
              </w:rPr>
              <w:t>pachet</w:t>
            </w:r>
            <w:proofErr w:type="spellEnd"/>
            <w:r w:rsidRPr="00DB2366">
              <w:rPr>
                <w:noProof w:val="0"/>
                <w:lang w:val="en-US" w:eastAsia="ru-RU" w:bidi="ru-RU"/>
              </w:rPr>
              <w:t xml:space="preserve"> </w:t>
            </w:r>
            <w:proofErr w:type="spellStart"/>
            <w:r w:rsidRPr="00DB2366">
              <w:rPr>
                <w:noProof w:val="0"/>
                <w:lang w:val="en-US" w:eastAsia="ru-RU" w:bidi="ru-RU"/>
              </w:rPr>
              <w:t>sticla:Low</w:t>
            </w:r>
            <w:proofErr w:type="spellEnd"/>
            <w:r w:rsidRPr="00DB2366">
              <w:rPr>
                <w:noProof w:val="0"/>
                <w:lang w:val="en-US" w:eastAsia="ru-RU" w:bidi="ru-RU"/>
              </w:rPr>
              <w:t xml:space="preserve"> E 4-16-4mm (24mm) Fn4S-4FI, </w:t>
            </w:r>
            <w:proofErr w:type="spellStart"/>
            <w:r w:rsidRPr="00DB2366">
              <w:rPr>
                <w:noProof w:val="0"/>
                <w:lang w:val="en-US" w:eastAsia="ru-RU" w:bidi="ru-RU"/>
              </w:rPr>
              <w:t>protectia</w:t>
            </w:r>
            <w:proofErr w:type="spellEnd"/>
            <w:r w:rsidRPr="00DB2366">
              <w:rPr>
                <w:noProof w:val="0"/>
                <w:lang w:val="en-US" w:eastAsia="ru-RU" w:bidi="ru-RU"/>
              </w:rPr>
              <w:t xml:space="preserve"> </w:t>
            </w:r>
            <w:proofErr w:type="spellStart"/>
            <w:r w:rsidRPr="00DB2366">
              <w:rPr>
                <w:noProof w:val="0"/>
                <w:lang w:val="en-US" w:eastAsia="ru-RU" w:bidi="ru-RU"/>
              </w:rPr>
              <w:t>fonica</w:t>
            </w:r>
            <w:proofErr w:type="spellEnd"/>
            <w:r w:rsidRPr="00DB2366">
              <w:rPr>
                <w:noProof w:val="0"/>
                <w:lang w:val="en-US" w:eastAsia="ru-RU" w:bidi="ru-RU"/>
              </w:rPr>
              <w:t xml:space="preserve"> 45dB, </w:t>
            </w:r>
            <w:proofErr w:type="spellStart"/>
            <w:r w:rsidRPr="00DB2366">
              <w:rPr>
                <w:noProof w:val="0"/>
                <w:lang w:val="en-US" w:eastAsia="ru-RU" w:bidi="ru-RU"/>
              </w:rPr>
              <w:t>armatura</w:t>
            </w:r>
            <w:proofErr w:type="spellEnd"/>
            <w:r w:rsidRPr="00DB2366">
              <w:rPr>
                <w:noProof w:val="0"/>
                <w:lang w:val="en-US" w:eastAsia="ru-RU" w:bidi="ru-RU"/>
              </w:rPr>
              <w:t xml:space="preserve"> </w:t>
            </w:r>
            <w:proofErr w:type="spellStart"/>
            <w:r w:rsidRPr="00DB2366">
              <w:rPr>
                <w:noProof w:val="0"/>
                <w:lang w:val="en-US" w:eastAsia="ru-RU" w:bidi="ru-RU"/>
              </w:rPr>
              <w:t>interioara</w:t>
            </w:r>
            <w:proofErr w:type="spellEnd"/>
            <w:r w:rsidRPr="00DB2366">
              <w:rPr>
                <w:noProof w:val="0"/>
                <w:lang w:val="en-US" w:eastAsia="ru-RU" w:bidi="ru-RU"/>
              </w:rPr>
              <w:t xml:space="preserve"> din </w:t>
            </w:r>
            <w:proofErr w:type="spellStart"/>
            <w:r w:rsidRPr="00DB2366">
              <w:rPr>
                <w:noProof w:val="0"/>
                <w:lang w:val="en-US" w:eastAsia="ru-RU" w:bidi="ru-RU"/>
              </w:rPr>
              <w:t>otel</w:t>
            </w:r>
            <w:proofErr w:type="spellEnd"/>
            <w:r w:rsidRPr="00DB2366">
              <w:rPr>
                <w:noProof w:val="0"/>
                <w:lang w:val="en-US" w:eastAsia="ru-RU" w:bidi="ru-RU"/>
              </w:rPr>
              <w:t xml:space="preserve"> </w:t>
            </w:r>
            <w:proofErr w:type="spellStart"/>
            <w:r w:rsidRPr="00DB2366">
              <w:rPr>
                <w:noProof w:val="0"/>
                <w:lang w:val="en-US" w:eastAsia="ru-RU" w:bidi="ru-RU"/>
              </w:rPr>
              <w:t>zincat</w:t>
            </w:r>
            <w:proofErr w:type="spellEnd"/>
            <w:r w:rsidRPr="00DB2366">
              <w:rPr>
                <w:noProof w:val="0"/>
                <w:lang w:val="en-US" w:eastAsia="ru-RU" w:bidi="ru-RU"/>
              </w:rPr>
              <w:t xml:space="preserve"> de 2 mm </w:t>
            </w:r>
            <w:proofErr w:type="spellStart"/>
            <w:r w:rsidRPr="00DB2366">
              <w:rPr>
                <w:noProof w:val="0"/>
                <w:lang w:val="en-US" w:eastAsia="ru-RU" w:bidi="ru-RU"/>
              </w:rPr>
              <w:t>grosime</w:t>
            </w:r>
            <w:proofErr w:type="spellEnd"/>
            <w:r w:rsidRPr="00DB2366">
              <w:rPr>
                <w:noProof w:val="0"/>
                <w:lang w:val="en-US" w:eastAsia="ru-RU" w:bidi="ru-RU"/>
              </w:rPr>
              <w:t xml:space="preserve">, </w:t>
            </w:r>
            <w:proofErr w:type="spellStart"/>
            <w:r w:rsidRPr="00DB2366">
              <w:rPr>
                <w:noProof w:val="0"/>
                <w:lang w:val="en-US" w:eastAsia="ru-RU" w:bidi="ru-RU"/>
              </w:rPr>
              <w:t>inclusiv</w:t>
            </w:r>
            <w:proofErr w:type="spellEnd"/>
            <w:r w:rsidRPr="00DB2366">
              <w:rPr>
                <w:noProof w:val="0"/>
                <w:lang w:val="en-US" w:eastAsia="ru-RU" w:bidi="ru-RU"/>
              </w:rPr>
              <w:t xml:space="preserve"> </w:t>
            </w:r>
            <w:proofErr w:type="spellStart"/>
            <w:r w:rsidRPr="00DB2366">
              <w:rPr>
                <w:noProof w:val="0"/>
                <w:lang w:val="en-US" w:eastAsia="ru-RU" w:bidi="ru-RU"/>
              </w:rPr>
              <w:t>plasa</w:t>
            </w:r>
            <w:proofErr w:type="spellEnd"/>
            <w:r w:rsidRPr="00DB2366">
              <w:rPr>
                <w:noProof w:val="0"/>
                <w:lang w:val="en-US" w:eastAsia="ru-RU" w:bidi="ru-RU"/>
              </w:rPr>
              <w:t xml:space="preserve"> </w:t>
            </w:r>
            <w:proofErr w:type="spellStart"/>
            <w:r w:rsidRPr="00DB2366">
              <w:rPr>
                <w:noProof w:val="0"/>
                <w:lang w:val="en-US" w:eastAsia="ru-RU" w:bidi="ru-RU"/>
              </w:rPr>
              <w:t>antiinsecte</w:t>
            </w:r>
            <w:proofErr w:type="spellEnd"/>
          </w:p>
        </w:tc>
        <w:tc>
          <w:tcPr>
            <w:tcW w:w="1560" w:type="dxa"/>
            <w:tcBorders>
              <w:top w:val="single" w:sz="4" w:space="0" w:color="auto"/>
              <w:bottom w:val="single" w:sz="4" w:space="0" w:color="auto"/>
            </w:tcBorders>
            <w:vAlign w:val="center"/>
          </w:tcPr>
          <w:p w14:paraId="19B6EC42"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19927027"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en-US" w:eastAsia="ru-RU" w:bidi="ru-RU"/>
              </w:rPr>
              <w:t>10,270</w:t>
            </w:r>
          </w:p>
        </w:tc>
      </w:tr>
      <w:tr w:rsidR="00DB2366" w:rsidRPr="00DB2366" w14:paraId="026EA444" w14:textId="77777777" w:rsidTr="007E0945">
        <w:tc>
          <w:tcPr>
            <w:tcW w:w="709" w:type="dxa"/>
            <w:tcBorders>
              <w:top w:val="nil"/>
              <w:left w:val="single" w:sz="6" w:space="0" w:color="auto"/>
              <w:bottom w:val="nil"/>
              <w:right w:val="nil"/>
            </w:tcBorders>
          </w:tcPr>
          <w:p w14:paraId="74392313"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en-US" w:eastAsia="ru-RU" w:bidi="ru-RU"/>
              </w:rPr>
              <w:t xml:space="preserve"> </w:t>
            </w:r>
          </w:p>
        </w:tc>
        <w:tc>
          <w:tcPr>
            <w:tcW w:w="1701" w:type="dxa"/>
            <w:tcBorders>
              <w:top w:val="nil"/>
              <w:left w:val="single" w:sz="6" w:space="0" w:color="auto"/>
              <w:bottom w:val="nil"/>
              <w:right w:val="nil"/>
            </w:tcBorders>
          </w:tcPr>
          <w:p w14:paraId="4F037A86" w14:textId="77777777" w:rsidR="00DB2366" w:rsidRPr="00DB2366" w:rsidRDefault="00DB2366" w:rsidP="00DB2366">
            <w:pPr>
              <w:widowControl w:val="0"/>
              <w:suppressAutoHyphens/>
              <w:autoSpaceDE w:val="0"/>
              <w:rPr>
                <w:noProof w:val="0"/>
                <w:lang w:val="en-US" w:eastAsia="ru-RU" w:bidi="ru-RU"/>
              </w:rPr>
            </w:pPr>
          </w:p>
        </w:tc>
        <w:tc>
          <w:tcPr>
            <w:tcW w:w="4961" w:type="dxa"/>
            <w:tcBorders>
              <w:top w:val="nil"/>
              <w:left w:val="single" w:sz="6" w:space="0" w:color="auto"/>
              <w:bottom w:val="nil"/>
              <w:right w:val="nil"/>
            </w:tcBorders>
          </w:tcPr>
          <w:p w14:paraId="538052CD"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1.6. Pereti</w:t>
            </w:r>
          </w:p>
          <w:p w14:paraId="7CF5606E"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6C81539E"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3871D7C0" w14:textId="77777777" w:rsidR="00DB2366" w:rsidRPr="00DB2366" w:rsidRDefault="00DB2366" w:rsidP="00DB2366">
            <w:pPr>
              <w:widowControl w:val="0"/>
              <w:suppressAutoHyphens/>
              <w:autoSpaceDE w:val="0"/>
              <w:rPr>
                <w:noProof w:val="0"/>
                <w:lang w:val="ru-RU" w:eastAsia="ru-RU" w:bidi="ru-RU"/>
              </w:rPr>
            </w:pPr>
          </w:p>
        </w:tc>
      </w:tr>
      <w:tr w:rsidR="00DB2366" w:rsidRPr="00DB2366" w14:paraId="011B41EB"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A06B10"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2</w:t>
            </w:r>
            <w:r w:rsidRPr="00DB2366">
              <w:rPr>
                <w:noProof w:val="0"/>
                <w:lang w:val="ro-MD" w:eastAsia="ru-RU" w:bidi="ru-RU"/>
              </w:rPr>
              <w:t>4</w:t>
            </w:r>
          </w:p>
        </w:tc>
        <w:tc>
          <w:tcPr>
            <w:tcW w:w="1701" w:type="dxa"/>
            <w:tcBorders>
              <w:top w:val="single" w:sz="4" w:space="0" w:color="auto"/>
              <w:bottom w:val="single" w:sz="4" w:space="0" w:color="auto"/>
            </w:tcBorders>
            <w:vAlign w:val="center"/>
          </w:tcPr>
          <w:p w14:paraId="4A384504"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CF02A</w:t>
            </w:r>
          </w:p>
          <w:p w14:paraId="6BBC9320"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FEEB11D" w14:textId="07965A85"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Tencuieli</w:t>
            </w:r>
            <w:proofErr w:type="spellEnd"/>
            <w:r w:rsidRPr="00DB2366">
              <w:rPr>
                <w:noProof w:val="0"/>
                <w:lang w:val="en-US" w:eastAsia="ru-RU" w:bidi="ru-RU"/>
              </w:rPr>
              <w:t xml:space="preserve"> </w:t>
            </w:r>
            <w:proofErr w:type="spellStart"/>
            <w:r w:rsidRPr="00DB2366">
              <w:rPr>
                <w:noProof w:val="0"/>
                <w:lang w:val="en-US" w:eastAsia="ru-RU" w:bidi="ru-RU"/>
              </w:rPr>
              <w:t>interioare</w:t>
            </w:r>
            <w:proofErr w:type="spellEnd"/>
            <w:r w:rsidRPr="00DB2366">
              <w:rPr>
                <w:noProof w:val="0"/>
                <w:lang w:val="en-US" w:eastAsia="ru-RU" w:bidi="ru-RU"/>
              </w:rPr>
              <w:t xml:space="preserve"> de 2 cm </w:t>
            </w:r>
            <w:proofErr w:type="spellStart"/>
            <w:r w:rsidRPr="00DB2366">
              <w:rPr>
                <w:noProof w:val="0"/>
                <w:lang w:val="en-US" w:eastAsia="ru-RU" w:bidi="ru-RU"/>
              </w:rPr>
              <w:t>grosime</w:t>
            </w:r>
            <w:proofErr w:type="spellEnd"/>
            <w:r w:rsidRPr="00DB2366">
              <w:rPr>
                <w:noProof w:val="0"/>
                <w:lang w:val="en-US" w:eastAsia="ru-RU" w:bidi="ru-RU"/>
              </w:rPr>
              <w:t xml:space="preserve">, </w:t>
            </w:r>
            <w:proofErr w:type="spellStart"/>
            <w:r w:rsidRPr="00DB2366">
              <w:rPr>
                <w:noProof w:val="0"/>
                <w:lang w:val="en-US" w:eastAsia="ru-RU" w:bidi="ru-RU"/>
              </w:rPr>
              <w:t>driscuite</w:t>
            </w:r>
            <w:proofErr w:type="spellEnd"/>
            <w:r w:rsidRPr="00DB2366">
              <w:rPr>
                <w:noProof w:val="0"/>
                <w:lang w:val="en-US" w:eastAsia="ru-RU" w:bidi="ru-RU"/>
              </w:rPr>
              <w:t xml:space="preserve">, </w:t>
            </w:r>
            <w:proofErr w:type="spellStart"/>
            <w:r w:rsidRPr="00DB2366">
              <w:rPr>
                <w:noProof w:val="0"/>
                <w:lang w:val="en-US" w:eastAsia="ru-RU" w:bidi="ru-RU"/>
              </w:rPr>
              <w:t>executate</w:t>
            </w:r>
            <w:proofErr w:type="spellEnd"/>
            <w:r w:rsidRPr="00DB2366">
              <w:rPr>
                <w:noProof w:val="0"/>
                <w:lang w:val="en-US" w:eastAsia="ru-RU" w:bidi="ru-RU"/>
              </w:rPr>
              <w:t xml:space="preserve"> manual, la </w:t>
            </w:r>
            <w:proofErr w:type="spellStart"/>
            <w:r w:rsidRPr="00DB2366">
              <w:rPr>
                <w:noProof w:val="0"/>
                <w:lang w:val="en-US" w:eastAsia="ru-RU" w:bidi="ru-RU"/>
              </w:rPr>
              <w:t>pereti</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stilpi</w:t>
            </w:r>
            <w:proofErr w:type="spellEnd"/>
            <w:r w:rsidRPr="00DB2366">
              <w:rPr>
                <w:noProof w:val="0"/>
                <w:lang w:val="en-US" w:eastAsia="ru-RU" w:bidi="ru-RU"/>
              </w:rPr>
              <w:t xml:space="preserve">, pe </w:t>
            </w:r>
            <w:proofErr w:type="spellStart"/>
            <w:r w:rsidRPr="00DB2366">
              <w:rPr>
                <w:noProof w:val="0"/>
                <w:lang w:val="en-US" w:eastAsia="ru-RU" w:bidi="ru-RU"/>
              </w:rPr>
              <w:t>suprafete</w:t>
            </w:r>
            <w:proofErr w:type="spellEnd"/>
            <w:r w:rsidRPr="00DB2366">
              <w:rPr>
                <w:noProof w:val="0"/>
                <w:lang w:val="en-US" w:eastAsia="ru-RU" w:bidi="ru-RU"/>
              </w:rPr>
              <w:t xml:space="preserve"> plane cu mortar var-</w:t>
            </w:r>
            <w:proofErr w:type="spellStart"/>
            <w:r w:rsidRPr="00DB2366">
              <w:rPr>
                <w:noProof w:val="0"/>
                <w:lang w:val="en-US" w:eastAsia="ru-RU" w:bidi="ru-RU"/>
              </w:rPr>
              <w:t>ciment</w:t>
            </w:r>
            <w:proofErr w:type="spellEnd"/>
            <w:r w:rsidRPr="00DB2366">
              <w:rPr>
                <w:noProof w:val="0"/>
                <w:lang w:val="en-US" w:eastAsia="ru-RU" w:bidi="ru-RU"/>
              </w:rPr>
              <w:t xml:space="preserve"> </w:t>
            </w:r>
            <w:proofErr w:type="spellStart"/>
            <w:r w:rsidRPr="00DB2366">
              <w:rPr>
                <w:noProof w:val="0"/>
                <w:lang w:val="en-US" w:eastAsia="ru-RU" w:bidi="ru-RU"/>
              </w:rPr>
              <w:t>marca</w:t>
            </w:r>
            <w:proofErr w:type="spellEnd"/>
            <w:r w:rsidRPr="00DB2366">
              <w:rPr>
                <w:noProof w:val="0"/>
                <w:lang w:val="en-US" w:eastAsia="ru-RU" w:bidi="ru-RU"/>
              </w:rPr>
              <w:t xml:space="preserve"> M 25-T </w:t>
            </w:r>
            <w:proofErr w:type="spellStart"/>
            <w:r w:rsidRPr="00DB2366">
              <w:rPr>
                <w:noProof w:val="0"/>
                <w:lang w:val="en-US" w:eastAsia="ru-RU" w:bidi="ru-RU"/>
              </w:rPr>
              <w:t>pentru</w:t>
            </w:r>
            <w:proofErr w:type="spellEnd"/>
            <w:r w:rsidRPr="00DB2366">
              <w:rPr>
                <w:noProof w:val="0"/>
                <w:lang w:val="en-US" w:eastAsia="ru-RU" w:bidi="ru-RU"/>
              </w:rPr>
              <w:t xml:space="preserve"> sprit </w:t>
            </w:r>
            <w:proofErr w:type="spellStart"/>
            <w:r w:rsidRPr="00DB2366">
              <w:rPr>
                <w:noProof w:val="0"/>
                <w:lang w:val="en-US" w:eastAsia="ru-RU" w:bidi="ru-RU"/>
              </w:rPr>
              <w:t>si</w:t>
            </w:r>
            <w:proofErr w:type="spellEnd"/>
            <w:r w:rsidRPr="00DB2366">
              <w:rPr>
                <w:noProof w:val="0"/>
                <w:lang w:val="en-US" w:eastAsia="ru-RU" w:bidi="ru-RU"/>
              </w:rPr>
              <w:t xml:space="preserve"> mortar M 10-T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grund</w:t>
            </w:r>
            <w:proofErr w:type="spellEnd"/>
            <w:r w:rsidRPr="00DB2366">
              <w:rPr>
                <w:noProof w:val="0"/>
                <w:lang w:val="en-US" w:eastAsia="ru-RU" w:bidi="ru-RU"/>
              </w:rPr>
              <w:t xml:space="preserve"> </w:t>
            </w:r>
            <w:proofErr w:type="spellStart"/>
            <w:r w:rsidRPr="00DB2366">
              <w:rPr>
                <w:noProof w:val="0"/>
                <w:lang w:val="en-US" w:eastAsia="ru-RU" w:bidi="ru-RU"/>
              </w:rPr>
              <w:lastRenderedPageBreak/>
              <w:t>si</w:t>
            </w:r>
            <w:proofErr w:type="spellEnd"/>
            <w:r w:rsidRPr="00DB2366">
              <w:rPr>
                <w:noProof w:val="0"/>
                <w:lang w:val="en-US" w:eastAsia="ru-RU" w:bidi="ru-RU"/>
              </w:rPr>
              <w:t xml:space="preserve"> </w:t>
            </w:r>
            <w:proofErr w:type="spellStart"/>
            <w:r w:rsidRPr="00DB2366">
              <w:rPr>
                <w:noProof w:val="0"/>
                <w:lang w:val="en-US" w:eastAsia="ru-RU" w:bidi="ru-RU"/>
              </w:rPr>
              <w:t>stratul</w:t>
            </w:r>
            <w:proofErr w:type="spellEnd"/>
            <w:r w:rsidRPr="00DB2366">
              <w:rPr>
                <w:noProof w:val="0"/>
                <w:lang w:val="en-US" w:eastAsia="ru-RU" w:bidi="ru-RU"/>
              </w:rPr>
              <w:t xml:space="preserve"> </w:t>
            </w:r>
            <w:proofErr w:type="spellStart"/>
            <w:r w:rsidRPr="00DB2366">
              <w:rPr>
                <w:noProof w:val="0"/>
                <w:lang w:val="en-US" w:eastAsia="ru-RU" w:bidi="ru-RU"/>
              </w:rPr>
              <w:t>vizibil</w:t>
            </w:r>
            <w:proofErr w:type="spellEnd"/>
            <w:r w:rsidRPr="00DB2366">
              <w:rPr>
                <w:noProof w:val="0"/>
                <w:lang w:val="en-US" w:eastAsia="ru-RU" w:bidi="ru-RU"/>
              </w:rPr>
              <w:t xml:space="preserve">, pe </w:t>
            </w:r>
            <w:proofErr w:type="spellStart"/>
            <w:r w:rsidRPr="00DB2366">
              <w:rPr>
                <w:noProof w:val="0"/>
                <w:lang w:val="en-US" w:eastAsia="ru-RU" w:bidi="ru-RU"/>
              </w:rPr>
              <w:t>zidarie</w:t>
            </w:r>
            <w:proofErr w:type="spellEnd"/>
            <w:r w:rsidRPr="00DB2366">
              <w:rPr>
                <w:noProof w:val="0"/>
                <w:lang w:val="en-US" w:eastAsia="ru-RU" w:bidi="ru-RU"/>
              </w:rPr>
              <w:t xml:space="preserve"> de </w:t>
            </w:r>
            <w:proofErr w:type="spellStart"/>
            <w:r w:rsidRPr="00DB2366">
              <w:rPr>
                <w:noProof w:val="0"/>
                <w:lang w:val="en-US" w:eastAsia="ru-RU" w:bidi="ru-RU"/>
              </w:rPr>
              <w:t>caramida</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blocuri</w:t>
            </w:r>
            <w:proofErr w:type="spellEnd"/>
            <w:r w:rsidRPr="00DB2366">
              <w:rPr>
                <w:noProof w:val="0"/>
                <w:lang w:val="en-US" w:eastAsia="ru-RU" w:bidi="ru-RU"/>
              </w:rPr>
              <w:t xml:space="preserve"> </w:t>
            </w:r>
            <w:proofErr w:type="spellStart"/>
            <w:r w:rsidRPr="00DB2366">
              <w:rPr>
                <w:noProof w:val="0"/>
                <w:lang w:val="en-US" w:eastAsia="ru-RU" w:bidi="ru-RU"/>
              </w:rPr>
              <w:t>mici</w:t>
            </w:r>
            <w:proofErr w:type="spellEnd"/>
            <w:r w:rsidRPr="00DB2366">
              <w:rPr>
                <w:noProof w:val="0"/>
                <w:lang w:val="en-US" w:eastAsia="ru-RU" w:bidi="ru-RU"/>
              </w:rPr>
              <w:t xml:space="preserve"> de </w:t>
            </w:r>
            <w:proofErr w:type="spellStart"/>
            <w:r w:rsidRPr="00DB2366">
              <w:rPr>
                <w:noProof w:val="0"/>
                <w:lang w:val="en-US" w:eastAsia="ru-RU" w:bidi="ru-RU"/>
              </w:rPr>
              <w:t>beton</w:t>
            </w:r>
            <w:proofErr w:type="spellEnd"/>
          </w:p>
        </w:tc>
        <w:tc>
          <w:tcPr>
            <w:tcW w:w="1560" w:type="dxa"/>
            <w:tcBorders>
              <w:top w:val="single" w:sz="4" w:space="0" w:color="auto"/>
              <w:bottom w:val="single" w:sz="4" w:space="0" w:color="auto"/>
            </w:tcBorders>
            <w:vAlign w:val="center"/>
          </w:tcPr>
          <w:p w14:paraId="530D713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lastRenderedPageBreak/>
              <w:t>m2</w:t>
            </w:r>
          </w:p>
        </w:tc>
        <w:tc>
          <w:tcPr>
            <w:tcW w:w="1559" w:type="dxa"/>
            <w:tcBorders>
              <w:top w:val="single" w:sz="4" w:space="0" w:color="auto"/>
              <w:bottom w:val="single" w:sz="4" w:space="0" w:color="auto"/>
            </w:tcBorders>
            <w:vAlign w:val="center"/>
          </w:tcPr>
          <w:p w14:paraId="45BD0FF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o-MD" w:eastAsia="ru-RU" w:bidi="ru-RU"/>
              </w:rPr>
              <w:t>20</w:t>
            </w:r>
            <w:r w:rsidRPr="00DB2366">
              <w:rPr>
                <w:noProof w:val="0"/>
                <w:lang w:val="ru-RU" w:eastAsia="ru-RU" w:bidi="ru-RU"/>
              </w:rPr>
              <w:t>,000</w:t>
            </w:r>
          </w:p>
        </w:tc>
      </w:tr>
      <w:tr w:rsidR="00DB2366" w:rsidRPr="00DB2366" w14:paraId="767D1130"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BC8228"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 xml:space="preserve"> 2</w:t>
            </w:r>
            <w:r w:rsidRPr="00DB2366">
              <w:rPr>
                <w:noProof w:val="0"/>
                <w:lang w:val="ro-MD" w:eastAsia="ru-RU" w:bidi="ru-RU"/>
              </w:rPr>
              <w:t>5</w:t>
            </w:r>
          </w:p>
        </w:tc>
        <w:tc>
          <w:tcPr>
            <w:tcW w:w="1701" w:type="dxa"/>
            <w:tcBorders>
              <w:top w:val="single" w:sz="4" w:space="0" w:color="auto"/>
              <w:bottom w:val="single" w:sz="4" w:space="0" w:color="auto"/>
            </w:tcBorders>
            <w:vAlign w:val="center"/>
          </w:tcPr>
          <w:p w14:paraId="13D9EB56"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CN53A</w:t>
            </w:r>
          </w:p>
          <w:p w14:paraId="2A260711"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9001409" w14:textId="2E1B5B10"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Grunduirea</w:t>
            </w:r>
            <w:proofErr w:type="spellEnd"/>
            <w:r w:rsidRPr="00DB2366">
              <w:rPr>
                <w:noProof w:val="0"/>
                <w:lang w:val="en-US" w:eastAsia="ru-RU" w:bidi="ru-RU"/>
              </w:rPr>
              <w:t xml:space="preserve"> </w:t>
            </w:r>
            <w:proofErr w:type="spellStart"/>
            <w:r w:rsidRPr="00DB2366">
              <w:rPr>
                <w:noProof w:val="0"/>
                <w:lang w:val="en-US" w:eastAsia="ru-RU" w:bidi="ru-RU"/>
              </w:rPr>
              <w:t>suprafetelor</w:t>
            </w:r>
            <w:proofErr w:type="spellEnd"/>
            <w:r w:rsidRPr="00DB2366">
              <w:rPr>
                <w:noProof w:val="0"/>
                <w:lang w:val="en-US" w:eastAsia="ru-RU" w:bidi="ru-RU"/>
              </w:rPr>
              <w:t xml:space="preserve"> </w:t>
            </w:r>
            <w:proofErr w:type="spellStart"/>
            <w:r w:rsidRPr="00DB2366">
              <w:rPr>
                <w:noProof w:val="0"/>
                <w:lang w:val="en-US" w:eastAsia="ru-RU" w:bidi="ru-RU"/>
              </w:rPr>
              <w:t>interioare</w:t>
            </w:r>
            <w:proofErr w:type="spellEnd"/>
            <w:r w:rsidRPr="00DB2366">
              <w:rPr>
                <w:noProof w:val="0"/>
                <w:lang w:val="en-US" w:eastAsia="ru-RU" w:bidi="ru-RU"/>
              </w:rPr>
              <w:t xml:space="preserve"> a </w:t>
            </w:r>
            <w:proofErr w:type="spellStart"/>
            <w:r w:rsidRPr="00DB2366">
              <w:rPr>
                <w:noProof w:val="0"/>
                <w:lang w:val="en-US" w:eastAsia="ru-RU" w:bidi="ru-RU"/>
              </w:rPr>
              <w:t>peretilor</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tavanelor</w:t>
            </w:r>
            <w:proofErr w:type="spellEnd"/>
            <w:r w:rsidRPr="00DB2366">
              <w:rPr>
                <w:noProof w:val="0"/>
                <w:lang w:val="en-US" w:eastAsia="ru-RU" w:bidi="ru-RU"/>
              </w:rPr>
              <w:t xml:space="preserve"> </w:t>
            </w:r>
          </w:p>
        </w:tc>
        <w:tc>
          <w:tcPr>
            <w:tcW w:w="1560" w:type="dxa"/>
            <w:tcBorders>
              <w:top w:val="single" w:sz="4" w:space="0" w:color="auto"/>
              <w:bottom w:val="single" w:sz="4" w:space="0" w:color="auto"/>
            </w:tcBorders>
            <w:vAlign w:val="center"/>
          </w:tcPr>
          <w:p w14:paraId="330D4F2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20A1B3D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302,000</w:t>
            </w:r>
          </w:p>
        </w:tc>
      </w:tr>
      <w:tr w:rsidR="00DB2366" w:rsidRPr="00DB2366" w14:paraId="42C45F4C"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094AF9" w14:textId="77777777" w:rsidR="00DB2366" w:rsidRPr="00DB2366" w:rsidRDefault="00DB2366" w:rsidP="00DB2366">
            <w:pPr>
              <w:widowControl w:val="0"/>
              <w:suppressAutoHyphens/>
              <w:autoSpaceDE w:val="0"/>
              <w:rPr>
                <w:noProof w:val="0"/>
                <w:lang w:val="ro-MD" w:eastAsia="ru-RU" w:bidi="ru-RU"/>
              </w:rPr>
            </w:pPr>
            <w:r w:rsidRPr="00DB2366">
              <w:rPr>
                <w:noProof w:val="0"/>
                <w:lang w:val="ro-MD" w:eastAsia="ru-RU" w:bidi="ru-RU"/>
              </w:rPr>
              <w:t xml:space="preserve"> 26</w:t>
            </w:r>
          </w:p>
        </w:tc>
        <w:tc>
          <w:tcPr>
            <w:tcW w:w="1701" w:type="dxa"/>
            <w:tcBorders>
              <w:top w:val="single" w:sz="4" w:space="0" w:color="auto"/>
              <w:bottom w:val="single" w:sz="4" w:space="0" w:color="auto"/>
            </w:tcBorders>
            <w:vAlign w:val="center"/>
          </w:tcPr>
          <w:p w14:paraId="7A8DFD4F"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CF17C</w:t>
            </w:r>
          </w:p>
          <w:p w14:paraId="343BAB26" w14:textId="77777777" w:rsidR="00DB2366" w:rsidRPr="00DB2366" w:rsidRDefault="00DB2366" w:rsidP="00DB2366">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5399F046" w14:textId="6A8137DF"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Diverse </w:t>
            </w:r>
            <w:proofErr w:type="spellStart"/>
            <w:r w:rsidRPr="00DB2366">
              <w:rPr>
                <w:noProof w:val="0"/>
                <w:lang w:val="en-US" w:eastAsia="ru-RU" w:bidi="ru-RU"/>
              </w:rPr>
              <w:t>lucrari</w:t>
            </w:r>
            <w:proofErr w:type="spellEnd"/>
            <w:r w:rsidRPr="00DB2366">
              <w:rPr>
                <w:noProof w:val="0"/>
                <w:lang w:val="en-US" w:eastAsia="ru-RU" w:bidi="ru-RU"/>
              </w:rPr>
              <w:t xml:space="preserve"> - </w:t>
            </w:r>
            <w:proofErr w:type="spellStart"/>
            <w:r w:rsidRPr="00DB2366">
              <w:rPr>
                <w:noProof w:val="0"/>
                <w:lang w:val="en-US" w:eastAsia="ru-RU" w:bidi="ru-RU"/>
              </w:rPr>
              <w:t>strat</w:t>
            </w:r>
            <w:proofErr w:type="spellEnd"/>
            <w:r w:rsidRPr="00DB2366">
              <w:rPr>
                <w:noProof w:val="0"/>
                <w:lang w:val="en-US" w:eastAsia="ru-RU" w:bidi="ru-RU"/>
              </w:rPr>
              <w:t xml:space="preserve"> de </w:t>
            </w:r>
            <w:proofErr w:type="spellStart"/>
            <w:r w:rsidRPr="00DB2366">
              <w:rPr>
                <w:noProof w:val="0"/>
                <w:lang w:val="en-US" w:eastAsia="ru-RU" w:bidi="ru-RU"/>
              </w:rPr>
              <w:t>impaslitura</w:t>
            </w:r>
            <w:proofErr w:type="spellEnd"/>
            <w:r w:rsidRPr="00DB2366">
              <w:rPr>
                <w:noProof w:val="0"/>
                <w:lang w:val="en-US" w:eastAsia="ru-RU" w:bidi="ru-RU"/>
              </w:rPr>
              <w:t xml:space="preserve"> din </w:t>
            </w:r>
            <w:proofErr w:type="spellStart"/>
            <w:r w:rsidRPr="00DB2366">
              <w:rPr>
                <w:noProof w:val="0"/>
                <w:lang w:val="en-US" w:eastAsia="ru-RU" w:bidi="ru-RU"/>
              </w:rPr>
              <w:t>fibra</w:t>
            </w:r>
            <w:proofErr w:type="spellEnd"/>
            <w:r w:rsidRPr="00DB2366">
              <w:rPr>
                <w:noProof w:val="0"/>
                <w:lang w:val="en-US" w:eastAsia="ru-RU" w:bidi="ru-RU"/>
              </w:rPr>
              <w:t xml:space="preserve"> de </w:t>
            </w:r>
            <w:proofErr w:type="spellStart"/>
            <w:r w:rsidRPr="00DB2366">
              <w:rPr>
                <w:noProof w:val="0"/>
                <w:lang w:val="en-US" w:eastAsia="ru-RU" w:bidi="ru-RU"/>
              </w:rPr>
              <w:t>sticla</w:t>
            </w:r>
            <w:proofErr w:type="spellEnd"/>
            <w:r w:rsidRPr="00DB2366">
              <w:rPr>
                <w:noProof w:val="0"/>
                <w:lang w:val="en-US" w:eastAsia="ru-RU" w:bidi="ru-RU"/>
              </w:rPr>
              <w:t xml:space="preserve"> </w:t>
            </w:r>
            <w:proofErr w:type="spellStart"/>
            <w:r w:rsidRPr="00DB2366">
              <w:rPr>
                <w:noProof w:val="0"/>
                <w:lang w:val="en-US" w:eastAsia="ru-RU" w:bidi="ru-RU"/>
              </w:rPr>
              <w:t>aplicat</w:t>
            </w:r>
            <w:proofErr w:type="spellEnd"/>
            <w:r w:rsidRPr="00DB2366">
              <w:rPr>
                <w:noProof w:val="0"/>
                <w:lang w:val="en-US" w:eastAsia="ru-RU" w:bidi="ru-RU"/>
              </w:rPr>
              <w:t xml:space="preserve"> pe </w:t>
            </w:r>
            <w:proofErr w:type="spellStart"/>
            <w:r w:rsidRPr="00DB2366">
              <w:rPr>
                <w:noProof w:val="0"/>
                <w:lang w:val="en-US" w:eastAsia="ru-RU" w:bidi="ru-RU"/>
              </w:rPr>
              <w:t>suprafata</w:t>
            </w:r>
            <w:proofErr w:type="spellEnd"/>
            <w:r w:rsidRPr="00DB2366">
              <w:rPr>
                <w:noProof w:val="0"/>
                <w:lang w:val="en-US" w:eastAsia="ru-RU" w:bidi="ru-RU"/>
              </w:rPr>
              <w:t xml:space="preserve"> </w:t>
            </w:r>
            <w:proofErr w:type="spellStart"/>
            <w:r w:rsidRPr="00DB2366">
              <w:rPr>
                <w:noProof w:val="0"/>
                <w:lang w:val="en-US" w:eastAsia="ru-RU" w:bidi="ru-RU"/>
              </w:rPr>
              <w:t>elementelor</w:t>
            </w:r>
            <w:proofErr w:type="spellEnd"/>
            <w:r w:rsidRPr="00DB2366">
              <w:rPr>
                <w:noProof w:val="0"/>
                <w:lang w:val="en-US" w:eastAsia="ru-RU" w:bidi="ru-RU"/>
              </w:rPr>
              <w:t xml:space="preserve"> prefabricate din </w:t>
            </w:r>
            <w:proofErr w:type="spellStart"/>
            <w:r w:rsidRPr="00DB2366">
              <w:rPr>
                <w:noProof w:val="0"/>
                <w:lang w:val="en-US" w:eastAsia="ru-RU" w:bidi="ru-RU"/>
              </w:rPr>
              <w:t>b.c.a.</w:t>
            </w:r>
            <w:proofErr w:type="spellEnd"/>
            <w:r w:rsidRPr="00DB2366">
              <w:rPr>
                <w:noProof w:val="0"/>
                <w:lang w:val="en-US" w:eastAsia="ru-RU" w:bidi="ru-RU"/>
              </w:rPr>
              <w:t xml:space="preserve"> </w:t>
            </w:r>
            <w:proofErr w:type="spellStart"/>
            <w:r w:rsidRPr="00DB2366">
              <w:rPr>
                <w:noProof w:val="0"/>
                <w:lang w:val="en-US" w:eastAsia="ru-RU" w:bidi="ru-RU"/>
              </w:rPr>
              <w:t>lipit</w:t>
            </w:r>
            <w:proofErr w:type="spellEnd"/>
            <w:r w:rsidRPr="00DB2366">
              <w:rPr>
                <w:noProof w:val="0"/>
                <w:lang w:val="en-US" w:eastAsia="ru-RU" w:bidi="ru-RU"/>
              </w:rPr>
              <w:t xml:space="preserve"> cu </w:t>
            </w:r>
            <w:proofErr w:type="spellStart"/>
            <w:r w:rsidRPr="00DB2366">
              <w:rPr>
                <w:noProof w:val="0"/>
                <w:lang w:val="en-US" w:eastAsia="ru-RU" w:bidi="ru-RU"/>
              </w:rPr>
              <w:t>aracet</w:t>
            </w:r>
            <w:proofErr w:type="spellEnd"/>
            <w:r w:rsidRPr="00DB2366">
              <w:rPr>
                <w:noProof w:val="0"/>
                <w:lang w:val="en-US" w:eastAsia="ru-RU" w:bidi="ru-RU"/>
              </w:rPr>
              <w:t xml:space="preserve">, </w:t>
            </w:r>
            <w:proofErr w:type="spellStart"/>
            <w:r w:rsidRPr="00DB2366">
              <w:rPr>
                <w:noProof w:val="0"/>
                <w:lang w:val="en-US" w:eastAsia="ru-RU" w:bidi="ru-RU"/>
              </w:rPr>
              <w:t>inclusiv</w:t>
            </w:r>
            <w:proofErr w:type="spellEnd"/>
            <w:r w:rsidRPr="00DB2366">
              <w:rPr>
                <w:noProof w:val="0"/>
                <w:lang w:val="en-US" w:eastAsia="ru-RU" w:bidi="ru-RU"/>
              </w:rPr>
              <w:t xml:space="preserve"> </w:t>
            </w:r>
            <w:proofErr w:type="spellStart"/>
            <w:r w:rsidRPr="00DB2366">
              <w:rPr>
                <w:noProof w:val="0"/>
                <w:lang w:val="en-US" w:eastAsia="ru-RU" w:bidi="ru-RU"/>
              </w:rPr>
              <w:t>stratul</w:t>
            </w:r>
            <w:proofErr w:type="spellEnd"/>
            <w:r w:rsidRPr="00DB2366">
              <w:rPr>
                <w:noProof w:val="0"/>
                <w:lang w:val="en-US" w:eastAsia="ru-RU" w:bidi="ru-RU"/>
              </w:rPr>
              <w:t xml:space="preserve"> de </w:t>
            </w:r>
            <w:proofErr w:type="spellStart"/>
            <w:r w:rsidRPr="00DB2366">
              <w:rPr>
                <w:noProof w:val="0"/>
                <w:lang w:val="en-US" w:eastAsia="ru-RU" w:bidi="ru-RU"/>
              </w:rPr>
              <w:t>amorsaj</w:t>
            </w:r>
            <w:proofErr w:type="spellEnd"/>
            <w:r w:rsidRPr="00DB2366">
              <w:rPr>
                <w:noProof w:val="0"/>
                <w:lang w:val="en-US" w:eastAsia="ru-RU" w:bidi="ru-RU"/>
              </w:rPr>
              <w:t xml:space="preserve"> </w:t>
            </w:r>
          </w:p>
        </w:tc>
        <w:tc>
          <w:tcPr>
            <w:tcW w:w="1560" w:type="dxa"/>
            <w:tcBorders>
              <w:top w:val="single" w:sz="4" w:space="0" w:color="auto"/>
              <w:bottom w:val="single" w:sz="4" w:space="0" w:color="auto"/>
            </w:tcBorders>
            <w:vAlign w:val="center"/>
          </w:tcPr>
          <w:p w14:paraId="53A37EE0"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42474239"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ru-RU" w:eastAsia="ru-RU" w:bidi="ru-RU"/>
              </w:rPr>
              <w:t>302,000</w:t>
            </w:r>
          </w:p>
        </w:tc>
      </w:tr>
      <w:tr w:rsidR="00DB2366" w:rsidRPr="00DB2366" w14:paraId="547F9ACE"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88B13E" w14:textId="77777777" w:rsidR="00DB2366" w:rsidRPr="00DB2366" w:rsidRDefault="00DB2366" w:rsidP="00DB2366">
            <w:pPr>
              <w:widowControl w:val="0"/>
              <w:suppressAutoHyphens/>
              <w:autoSpaceDE w:val="0"/>
              <w:rPr>
                <w:noProof w:val="0"/>
                <w:lang w:val="ro-MD" w:eastAsia="ru-RU" w:bidi="ru-RU"/>
              </w:rPr>
            </w:pPr>
            <w:r w:rsidRPr="00DB2366">
              <w:rPr>
                <w:noProof w:val="0"/>
                <w:lang w:val="en-US" w:eastAsia="ru-RU" w:bidi="ru-RU"/>
              </w:rPr>
              <w:t xml:space="preserve"> </w:t>
            </w:r>
            <w:r w:rsidRPr="00DB2366">
              <w:rPr>
                <w:noProof w:val="0"/>
                <w:lang w:val="ru-RU" w:eastAsia="ru-RU" w:bidi="ru-RU"/>
              </w:rPr>
              <w:t>2</w:t>
            </w:r>
            <w:r w:rsidRPr="00DB2366">
              <w:rPr>
                <w:noProof w:val="0"/>
                <w:lang w:val="ro-MD" w:eastAsia="ru-RU" w:bidi="ru-RU"/>
              </w:rPr>
              <w:t>7</w:t>
            </w:r>
          </w:p>
        </w:tc>
        <w:tc>
          <w:tcPr>
            <w:tcW w:w="1701" w:type="dxa"/>
            <w:tcBorders>
              <w:top w:val="single" w:sz="4" w:space="0" w:color="auto"/>
              <w:bottom w:val="single" w:sz="4" w:space="0" w:color="auto"/>
            </w:tcBorders>
            <w:vAlign w:val="center"/>
          </w:tcPr>
          <w:p w14:paraId="510447B4"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CF50B</w:t>
            </w:r>
          </w:p>
          <w:p w14:paraId="2C3F965E"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92F61FB" w14:textId="7A4955A7"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Tencuieli</w:t>
            </w:r>
            <w:proofErr w:type="spellEnd"/>
            <w:r w:rsidRPr="00DB2366">
              <w:rPr>
                <w:noProof w:val="0"/>
                <w:lang w:val="en-US" w:eastAsia="ru-RU" w:bidi="ru-RU"/>
              </w:rPr>
              <w:t xml:space="preserve"> </w:t>
            </w:r>
            <w:proofErr w:type="spellStart"/>
            <w:r w:rsidRPr="00DB2366">
              <w:rPr>
                <w:noProof w:val="0"/>
                <w:lang w:val="en-US" w:eastAsia="ru-RU" w:bidi="ru-RU"/>
              </w:rPr>
              <w:t>interioare</w:t>
            </w:r>
            <w:proofErr w:type="spellEnd"/>
            <w:r w:rsidRPr="00DB2366">
              <w:rPr>
                <w:noProof w:val="0"/>
                <w:lang w:val="en-US" w:eastAsia="ru-RU" w:bidi="ru-RU"/>
              </w:rPr>
              <w:t xml:space="preserve"> de 5 mm </w:t>
            </w:r>
            <w:proofErr w:type="spellStart"/>
            <w:r w:rsidRPr="00DB2366">
              <w:rPr>
                <w:noProof w:val="0"/>
                <w:lang w:val="en-US" w:eastAsia="ru-RU" w:bidi="ru-RU"/>
              </w:rPr>
              <w:t>grosime</w:t>
            </w:r>
            <w:proofErr w:type="spellEnd"/>
            <w:r w:rsidRPr="00DB2366">
              <w:rPr>
                <w:noProof w:val="0"/>
                <w:lang w:val="en-US" w:eastAsia="ru-RU" w:bidi="ru-RU"/>
              </w:rPr>
              <w:t xml:space="preserve">, </w:t>
            </w:r>
            <w:proofErr w:type="spellStart"/>
            <w:r w:rsidRPr="00DB2366">
              <w:rPr>
                <w:noProof w:val="0"/>
                <w:lang w:val="en-US" w:eastAsia="ru-RU" w:bidi="ru-RU"/>
              </w:rPr>
              <w:t>executate</w:t>
            </w:r>
            <w:proofErr w:type="spellEnd"/>
            <w:r w:rsidRPr="00DB2366">
              <w:rPr>
                <w:noProof w:val="0"/>
                <w:lang w:val="en-US" w:eastAsia="ru-RU" w:bidi="ru-RU"/>
              </w:rPr>
              <w:t xml:space="preserve"> manual, cu </w:t>
            </w:r>
            <w:proofErr w:type="spellStart"/>
            <w:r w:rsidRPr="00DB2366">
              <w:rPr>
                <w:noProof w:val="0"/>
                <w:lang w:val="en-US" w:eastAsia="ru-RU" w:bidi="ru-RU"/>
              </w:rPr>
              <w:t>amestec</w:t>
            </w:r>
            <w:proofErr w:type="spellEnd"/>
            <w:r w:rsidRPr="00DB2366">
              <w:rPr>
                <w:noProof w:val="0"/>
                <w:lang w:val="en-US" w:eastAsia="ru-RU" w:bidi="ru-RU"/>
              </w:rPr>
              <w:t xml:space="preserve"> </w:t>
            </w:r>
            <w:proofErr w:type="spellStart"/>
            <w:r w:rsidRPr="00DB2366">
              <w:rPr>
                <w:noProof w:val="0"/>
                <w:lang w:val="en-US" w:eastAsia="ru-RU" w:bidi="ru-RU"/>
              </w:rPr>
              <w:t>uscat</w:t>
            </w:r>
            <w:proofErr w:type="spellEnd"/>
            <w:r w:rsidRPr="00DB2366">
              <w:rPr>
                <w:noProof w:val="0"/>
                <w:lang w:val="en-US" w:eastAsia="ru-RU" w:bidi="ru-RU"/>
              </w:rPr>
              <w:t xml:space="preserve"> pe </w:t>
            </w:r>
            <w:proofErr w:type="spellStart"/>
            <w:r w:rsidRPr="00DB2366">
              <w:rPr>
                <w:noProof w:val="0"/>
                <w:lang w:val="en-US" w:eastAsia="ru-RU" w:bidi="ru-RU"/>
              </w:rPr>
              <w:t>baza</w:t>
            </w:r>
            <w:proofErr w:type="spellEnd"/>
            <w:r w:rsidRPr="00DB2366">
              <w:rPr>
                <w:noProof w:val="0"/>
                <w:lang w:val="en-US" w:eastAsia="ru-RU" w:bidi="ru-RU"/>
              </w:rPr>
              <w:t xml:space="preserve"> de </w:t>
            </w:r>
            <w:proofErr w:type="spellStart"/>
            <w:r w:rsidRPr="00DB2366">
              <w:rPr>
                <w:noProof w:val="0"/>
                <w:lang w:val="en-US" w:eastAsia="ru-RU" w:bidi="ru-RU"/>
              </w:rPr>
              <w:t>ipsos</w:t>
            </w:r>
            <w:proofErr w:type="spellEnd"/>
            <w:r w:rsidRPr="00DB2366">
              <w:rPr>
                <w:noProof w:val="0"/>
                <w:lang w:val="en-US" w:eastAsia="ru-RU" w:bidi="ru-RU"/>
              </w:rPr>
              <w:t xml:space="preserve">, la </w:t>
            </w:r>
            <w:proofErr w:type="spellStart"/>
            <w:r w:rsidRPr="00DB2366">
              <w:rPr>
                <w:noProof w:val="0"/>
                <w:lang w:val="en-US" w:eastAsia="ru-RU" w:bidi="ru-RU"/>
              </w:rPr>
              <w:t>pereti</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pereti</w:t>
            </w:r>
            <w:proofErr w:type="spellEnd"/>
            <w:r w:rsidRPr="00DB2366">
              <w:rPr>
                <w:noProof w:val="0"/>
                <w:lang w:val="en-US" w:eastAsia="ru-RU" w:bidi="ru-RU"/>
              </w:rPr>
              <w:t xml:space="preserve"> </w:t>
            </w:r>
            <w:proofErr w:type="spellStart"/>
            <w:r w:rsidRPr="00DB2366">
              <w:rPr>
                <w:noProof w:val="0"/>
                <w:lang w:val="en-US" w:eastAsia="ru-RU" w:bidi="ru-RU"/>
              </w:rPr>
              <w:t>despartitori</w:t>
            </w:r>
            <w:proofErr w:type="spellEnd"/>
            <w:r w:rsidRPr="00DB2366">
              <w:rPr>
                <w:noProof w:val="0"/>
                <w:lang w:val="en-US" w:eastAsia="ru-RU" w:bidi="ru-RU"/>
              </w:rPr>
              <w:t xml:space="preserve">, </w:t>
            </w:r>
            <w:proofErr w:type="spellStart"/>
            <w:r w:rsidRPr="00DB2366">
              <w:rPr>
                <w:noProof w:val="0"/>
                <w:lang w:val="en-US" w:eastAsia="ru-RU" w:bidi="ru-RU"/>
              </w:rPr>
              <w:t>preparare</w:t>
            </w:r>
            <w:proofErr w:type="spellEnd"/>
            <w:r w:rsidRPr="00DB2366">
              <w:rPr>
                <w:noProof w:val="0"/>
                <w:lang w:val="en-US" w:eastAsia="ru-RU" w:bidi="ru-RU"/>
              </w:rPr>
              <w:t xml:space="preserve"> </w:t>
            </w:r>
            <w:proofErr w:type="spellStart"/>
            <w:r w:rsidRPr="00DB2366">
              <w:rPr>
                <w:noProof w:val="0"/>
                <w:lang w:val="en-US" w:eastAsia="ru-RU" w:bidi="ru-RU"/>
              </w:rPr>
              <w:t>manuala</w:t>
            </w:r>
            <w:proofErr w:type="spellEnd"/>
            <w:r w:rsidRPr="00DB2366">
              <w:rPr>
                <w:noProof w:val="0"/>
                <w:lang w:val="en-US" w:eastAsia="ru-RU" w:bidi="ru-RU"/>
              </w:rPr>
              <w:t xml:space="preserve"> a </w:t>
            </w:r>
            <w:proofErr w:type="spellStart"/>
            <w:r w:rsidRPr="00DB2366">
              <w:rPr>
                <w:noProof w:val="0"/>
                <w:lang w:val="en-US" w:eastAsia="ru-RU" w:bidi="ru-RU"/>
              </w:rPr>
              <w:t>mortarului</w:t>
            </w:r>
            <w:proofErr w:type="spellEnd"/>
            <w:r w:rsidRPr="00DB2366">
              <w:rPr>
                <w:noProof w:val="0"/>
                <w:lang w:val="en-US" w:eastAsia="ru-RU" w:bidi="ru-RU"/>
              </w:rPr>
              <w:t>.</w:t>
            </w:r>
          </w:p>
        </w:tc>
        <w:tc>
          <w:tcPr>
            <w:tcW w:w="1560" w:type="dxa"/>
            <w:tcBorders>
              <w:top w:val="single" w:sz="4" w:space="0" w:color="auto"/>
              <w:bottom w:val="single" w:sz="4" w:space="0" w:color="auto"/>
            </w:tcBorders>
            <w:vAlign w:val="center"/>
          </w:tcPr>
          <w:p w14:paraId="79CE81E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025A126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302,000</w:t>
            </w:r>
          </w:p>
        </w:tc>
      </w:tr>
      <w:tr w:rsidR="00DB2366" w:rsidRPr="00DB2366" w14:paraId="7C8D66EC"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62B7F1"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 xml:space="preserve"> 2</w:t>
            </w:r>
            <w:r w:rsidRPr="00DB2366">
              <w:rPr>
                <w:noProof w:val="0"/>
                <w:lang w:val="ro-MD" w:eastAsia="ru-RU" w:bidi="ru-RU"/>
              </w:rPr>
              <w:t>8</w:t>
            </w:r>
          </w:p>
        </w:tc>
        <w:tc>
          <w:tcPr>
            <w:tcW w:w="1701" w:type="dxa"/>
            <w:tcBorders>
              <w:top w:val="single" w:sz="4" w:space="0" w:color="auto"/>
              <w:bottom w:val="single" w:sz="4" w:space="0" w:color="auto"/>
            </w:tcBorders>
            <w:vAlign w:val="center"/>
          </w:tcPr>
          <w:p w14:paraId="6C3760A1"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CF57A</w:t>
            </w:r>
          </w:p>
          <w:p w14:paraId="2382F6A7"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F69375F" w14:textId="6A67DA3B"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Aplicarea</w:t>
            </w:r>
            <w:proofErr w:type="spellEnd"/>
            <w:r w:rsidRPr="00DB2366">
              <w:rPr>
                <w:noProof w:val="0"/>
                <w:lang w:val="en-US" w:eastAsia="ru-RU" w:bidi="ru-RU"/>
              </w:rPr>
              <w:t xml:space="preserve"> </w:t>
            </w:r>
            <w:proofErr w:type="spellStart"/>
            <w:r w:rsidRPr="00DB2366">
              <w:rPr>
                <w:noProof w:val="0"/>
                <w:lang w:val="en-US" w:eastAsia="ru-RU" w:bidi="ru-RU"/>
              </w:rPr>
              <w:t>manuala</w:t>
            </w:r>
            <w:proofErr w:type="spellEnd"/>
            <w:r w:rsidRPr="00DB2366">
              <w:rPr>
                <w:noProof w:val="0"/>
                <w:lang w:val="en-US" w:eastAsia="ru-RU" w:bidi="ru-RU"/>
              </w:rPr>
              <w:t xml:space="preserve"> a </w:t>
            </w:r>
            <w:proofErr w:type="spellStart"/>
            <w:r w:rsidRPr="00DB2366">
              <w:rPr>
                <w:noProof w:val="0"/>
                <w:lang w:val="en-US" w:eastAsia="ru-RU" w:bidi="ru-RU"/>
              </w:rPr>
              <w:t>chitului</w:t>
            </w:r>
            <w:proofErr w:type="spellEnd"/>
            <w:r w:rsidRPr="00DB2366">
              <w:rPr>
                <w:noProof w:val="0"/>
                <w:lang w:val="en-US" w:eastAsia="ru-RU" w:bidi="ru-RU"/>
              </w:rPr>
              <w:t xml:space="preserve"> pe </w:t>
            </w:r>
            <w:proofErr w:type="spellStart"/>
            <w:r w:rsidRPr="00DB2366">
              <w:rPr>
                <w:noProof w:val="0"/>
                <w:lang w:val="en-US" w:eastAsia="ru-RU" w:bidi="ru-RU"/>
              </w:rPr>
              <w:t>baza</w:t>
            </w:r>
            <w:proofErr w:type="spellEnd"/>
            <w:r w:rsidRPr="00DB2366">
              <w:rPr>
                <w:noProof w:val="0"/>
                <w:lang w:val="en-US" w:eastAsia="ru-RU" w:bidi="ru-RU"/>
              </w:rPr>
              <w:t xml:space="preserve"> de </w:t>
            </w:r>
            <w:proofErr w:type="spellStart"/>
            <w:r w:rsidRPr="00DB2366">
              <w:rPr>
                <w:noProof w:val="0"/>
                <w:lang w:val="en-US" w:eastAsia="ru-RU" w:bidi="ru-RU"/>
              </w:rPr>
              <w:t>ipsos</w:t>
            </w:r>
            <w:proofErr w:type="spellEnd"/>
            <w:r w:rsidRPr="00DB2366">
              <w:rPr>
                <w:noProof w:val="0"/>
                <w:lang w:val="en-US" w:eastAsia="ru-RU" w:bidi="ru-RU"/>
              </w:rPr>
              <w:t xml:space="preserve"> "</w:t>
            </w:r>
            <w:proofErr w:type="spellStart"/>
            <w:r w:rsidRPr="00DB2366">
              <w:rPr>
                <w:noProof w:val="0"/>
                <w:lang w:val="en-US" w:eastAsia="ru-RU" w:bidi="ru-RU"/>
              </w:rPr>
              <w:t>Eurofin</w:t>
            </w:r>
            <w:proofErr w:type="spellEnd"/>
            <w:r w:rsidRPr="00DB2366">
              <w:rPr>
                <w:noProof w:val="0"/>
                <w:lang w:val="en-US" w:eastAsia="ru-RU" w:bidi="ru-RU"/>
              </w:rPr>
              <w:t xml:space="preserve">" </w:t>
            </w:r>
            <w:proofErr w:type="spellStart"/>
            <w:r w:rsidRPr="00DB2366">
              <w:rPr>
                <w:noProof w:val="0"/>
                <w:lang w:val="en-US" w:eastAsia="ru-RU" w:bidi="ru-RU"/>
              </w:rPr>
              <w:t>grosime</w:t>
            </w:r>
            <w:proofErr w:type="spellEnd"/>
            <w:r w:rsidRPr="00DB2366">
              <w:rPr>
                <w:noProof w:val="0"/>
                <w:lang w:val="en-US" w:eastAsia="ru-RU" w:bidi="ru-RU"/>
              </w:rPr>
              <w:t xml:space="preserve"> 1,0 mm pe </w:t>
            </w:r>
            <w:proofErr w:type="spellStart"/>
            <w:r w:rsidRPr="00DB2366">
              <w:rPr>
                <w:noProof w:val="0"/>
                <w:lang w:val="en-US" w:eastAsia="ru-RU" w:bidi="ru-RU"/>
              </w:rPr>
              <w:t>suprafetele</w:t>
            </w:r>
            <w:proofErr w:type="spellEnd"/>
            <w:r w:rsidRPr="00DB2366">
              <w:rPr>
                <w:noProof w:val="0"/>
                <w:lang w:val="en-US" w:eastAsia="ru-RU" w:bidi="ru-RU"/>
              </w:rPr>
              <w:t xml:space="preserve">  </w:t>
            </w:r>
            <w:proofErr w:type="spellStart"/>
            <w:r w:rsidRPr="00DB2366">
              <w:rPr>
                <w:noProof w:val="0"/>
                <w:lang w:val="en-US" w:eastAsia="ru-RU" w:bidi="ru-RU"/>
              </w:rPr>
              <w:t>peretilor</w:t>
            </w:r>
            <w:proofErr w:type="spellEnd"/>
            <w:r w:rsidRPr="00DB2366">
              <w:rPr>
                <w:noProof w:val="0"/>
                <w:lang w:val="en-US" w:eastAsia="ru-RU" w:bidi="ru-RU"/>
              </w:rPr>
              <w:t xml:space="preserve">,  </w:t>
            </w:r>
            <w:proofErr w:type="spellStart"/>
            <w:r w:rsidRPr="00DB2366">
              <w:rPr>
                <w:noProof w:val="0"/>
                <w:lang w:val="en-US" w:eastAsia="ru-RU" w:bidi="ru-RU"/>
              </w:rPr>
              <w:t>coloanelor</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tavanelor</w:t>
            </w:r>
            <w:proofErr w:type="spellEnd"/>
            <w:r w:rsidRPr="00DB2366">
              <w:rPr>
                <w:noProof w:val="0"/>
                <w:lang w:val="en-US" w:eastAsia="ru-RU" w:bidi="ru-RU"/>
              </w:rPr>
              <w:t xml:space="preserve"> </w:t>
            </w:r>
          </w:p>
        </w:tc>
        <w:tc>
          <w:tcPr>
            <w:tcW w:w="1560" w:type="dxa"/>
            <w:tcBorders>
              <w:top w:val="single" w:sz="4" w:space="0" w:color="auto"/>
              <w:bottom w:val="single" w:sz="4" w:space="0" w:color="auto"/>
            </w:tcBorders>
            <w:vAlign w:val="center"/>
          </w:tcPr>
          <w:p w14:paraId="727DF5C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654AAAF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302,000</w:t>
            </w:r>
          </w:p>
        </w:tc>
      </w:tr>
      <w:tr w:rsidR="00DB2366" w:rsidRPr="00DB2366" w14:paraId="572592C9"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B2577B"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 xml:space="preserve"> 2</w:t>
            </w:r>
            <w:r w:rsidRPr="00DB2366">
              <w:rPr>
                <w:noProof w:val="0"/>
                <w:lang w:val="ro-MD" w:eastAsia="ru-RU" w:bidi="ru-RU"/>
              </w:rPr>
              <w:t>9</w:t>
            </w:r>
          </w:p>
        </w:tc>
        <w:tc>
          <w:tcPr>
            <w:tcW w:w="1701" w:type="dxa"/>
            <w:tcBorders>
              <w:top w:val="single" w:sz="4" w:space="0" w:color="auto"/>
              <w:bottom w:val="single" w:sz="4" w:space="0" w:color="auto"/>
            </w:tcBorders>
            <w:vAlign w:val="center"/>
          </w:tcPr>
          <w:p w14:paraId="6FD2EB50"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CN53A</w:t>
            </w:r>
          </w:p>
          <w:p w14:paraId="099A4FE8"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D84B20B" w14:textId="2D2BFF4C"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Grunduirea</w:t>
            </w:r>
            <w:proofErr w:type="spellEnd"/>
            <w:r w:rsidRPr="00DB2366">
              <w:rPr>
                <w:noProof w:val="0"/>
                <w:lang w:val="en-US" w:eastAsia="ru-RU" w:bidi="ru-RU"/>
              </w:rPr>
              <w:t xml:space="preserve"> </w:t>
            </w:r>
            <w:proofErr w:type="spellStart"/>
            <w:r w:rsidRPr="00DB2366">
              <w:rPr>
                <w:noProof w:val="0"/>
                <w:lang w:val="en-US" w:eastAsia="ru-RU" w:bidi="ru-RU"/>
              </w:rPr>
              <w:t>suprafetelor</w:t>
            </w:r>
            <w:proofErr w:type="spellEnd"/>
            <w:r w:rsidRPr="00DB2366">
              <w:rPr>
                <w:noProof w:val="0"/>
                <w:lang w:val="en-US" w:eastAsia="ru-RU" w:bidi="ru-RU"/>
              </w:rPr>
              <w:t xml:space="preserve"> </w:t>
            </w:r>
            <w:proofErr w:type="spellStart"/>
            <w:r w:rsidRPr="00DB2366">
              <w:rPr>
                <w:noProof w:val="0"/>
                <w:lang w:val="en-US" w:eastAsia="ru-RU" w:bidi="ru-RU"/>
              </w:rPr>
              <w:t>interioare</w:t>
            </w:r>
            <w:proofErr w:type="spellEnd"/>
            <w:r w:rsidRPr="00DB2366">
              <w:rPr>
                <w:noProof w:val="0"/>
                <w:lang w:val="en-US" w:eastAsia="ru-RU" w:bidi="ru-RU"/>
              </w:rPr>
              <w:t xml:space="preserve"> a </w:t>
            </w:r>
            <w:proofErr w:type="spellStart"/>
            <w:r w:rsidRPr="00DB2366">
              <w:rPr>
                <w:noProof w:val="0"/>
                <w:lang w:val="en-US" w:eastAsia="ru-RU" w:bidi="ru-RU"/>
              </w:rPr>
              <w:t>peretilor</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tavanelor</w:t>
            </w:r>
            <w:proofErr w:type="spellEnd"/>
            <w:r w:rsidRPr="00DB2366">
              <w:rPr>
                <w:noProof w:val="0"/>
                <w:lang w:val="en-US" w:eastAsia="ru-RU" w:bidi="ru-RU"/>
              </w:rPr>
              <w:t xml:space="preserve"> </w:t>
            </w:r>
          </w:p>
        </w:tc>
        <w:tc>
          <w:tcPr>
            <w:tcW w:w="1560" w:type="dxa"/>
            <w:tcBorders>
              <w:top w:val="single" w:sz="4" w:space="0" w:color="auto"/>
              <w:bottom w:val="single" w:sz="4" w:space="0" w:color="auto"/>
            </w:tcBorders>
            <w:vAlign w:val="center"/>
          </w:tcPr>
          <w:p w14:paraId="16AF4B6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5DEC8E8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302,000</w:t>
            </w:r>
          </w:p>
        </w:tc>
      </w:tr>
      <w:tr w:rsidR="00DB2366" w:rsidRPr="00DB2366" w14:paraId="07E64C6A"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7D0182"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 xml:space="preserve"> </w:t>
            </w:r>
            <w:r w:rsidRPr="00DB2366">
              <w:rPr>
                <w:noProof w:val="0"/>
                <w:lang w:val="ro-MD" w:eastAsia="ru-RU" w:bidi="ru-RU"/>
              </w:rPr>
              <w:t>30</w:t>
            </w:r>
          </w:p>
        </w:tc>
        <w:tc>
          <w:tcPr>
            <w:tcW w:w="1701" w:type="dxa"/>
            <w:tcBorders>
              <w:top w:val="single" w:sz="4" w:space="0" w:color="auto"/>
              <w:bottom w:val="single" w:sz="4" w:space="0" w:color="auto"/>
            </w:tcBorders>
            <w:vAlign w:val="center"/>
          </w:tcPr>
          <w:p w14:paraId="71AFC5EB"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CN06A</w:t>
            </w:r>
          </w:p>
          <w:p w14:paraId="7F48C593"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BBDE39C" w14:textId="0BEDD5BD"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Vopsitorii</w:t>
            </w:r>
            <w:proofErr w:type="spellEnd"/>
            <w:r w:rsidRPr="00DB2366">
              <w:rPr>
                <w:noProof w:val="0"/>
                <w:lang w:val="en-US" w:eastAsia="ru-RU" w:bidi="ru-RU"/>
              </w:rPr>
              <w:t xml:space="preserve"> </w:t>
            </w:r>
            <w:proofErr w:type="spellStart"/>
            <w:r w:rsidRPr="00DB2366">
              <w:rPr>
                <w:noProof w:val="0"/>
                <w:lang w:val="en-US" w:eastAsia="ru-RU" w:bidi="ru-RU"/>
              </w:rPr>
              <w:t>interioare</w:t>
            </w:r>
            <w:proofErr w:type="spellEnd"/>
            <w:r w:rsidRPr="00DB2366">
              <w:rPr>
                <w:noProof w:val="0"/>
                <w:lang w:val="en-US" w:eastAsia="ru-RU" w:bidi="ru-RU"/>
              </w:rPr>
              <w:t xml:space="preserve"> cu </w:t>
            </w:r>
            <w:proofErr w:type="spellStart"/>
            <w:r w:rsidRPr="00DB2366">
              <w:rPr>
                <w:noProof w:val="0"/>
                <w:lang w:val="en-US" w:eastAsia="ru-RU" w:bidi="ru-RU"/>
              </w:rPr>
              <w:t>vopsea</w:t>
            </w:r>
            <w:proofErr w:type="spellEnd"/>
            <w:r w:rsidRPr="00DB2366">
              <w:rPr>
                <w:noProof w:val="0"/>
                <w:lang w:val="en-US" w:eastAsia="ru-RU" w:bidi="ru-RU"/>
              </w:rPr>
              <w:t xml:space="preserve"> pe </w:t>
            </w:r>
            <w:proofErr w:type="spellStart"/>
            <w:r w:rsidRPr="00DB2366">
              <w:rPr>
                <w:noProof w:val="0"/>
                <w:lang w:val="en-US" w:eastAsia="ru-RU" w:bidi="ru-RU"/>
              </w:rPr>
              <w:t>baza</w:t>
            </w:r>
            <w:proofErr w:type="spellEnd"/>
            <w:r w:rsidRPr="00DB2366">
              <w:rPr>
                <w:noProof w:val="0"/>
                <w:lang w:val="en-US" w:eastAsia="ru-RU" w:bidi="ru-RU"/>
              </w:rPr>
              <w:t xml:space="preserve"> de </w:t>
            </w:r>
            <w:proofErr w:type="spellStart"/>
            <w:r w:rsidRPr="00DB2366">
              <w:rPr>
                <w:noProof w:val="0"/>
                <w:lang w:val="en-US" w:eastAsia="ru-RU" w:bidi="ru-RU"/>
              </w:rPr>
              <w:t>copolimeri</w:t>
            </w:r>
            <w:proofErr w:type="spellEnd"/>
            <w:r w:rsidRPr="00DB2366">
              <w:rPr>
                <w:noProof w:val="0"/>
                <w:lang w:val="en-US" w:eastAsia="ru-RU" w:bidi="ru-RU"/>
              </w:rPr>
              <w:t xml:space="preserve"> </w:t>
            </w:r>
            <w:proofErr w:type="spellStart"/>
            <w:r w:rsidRPr="00DB2366">
              <w:rPr>
                <w:noProof w:val="0"/>
                <w:lang w:val="en-US" w:eastAsia="ru-RU" w:bidi="ru-RU"/>
              </w:rPr>
              <w:t>vinilici</w:t>
            </w:r>
            <w:proofErr w:type="spellEnd"/>
            <w:r w:rsidRPr="00DB2366">
              <w:rPr>
                <w:noProof w:val="0"/>
                <w:lang w:val="en-US" w:eastAsia="ru-RU" w:bidi="ru-RU"/>
              </w:rPr>
              <w:t xml:space="preserve"> in </w:t>
            </w:r>
            <w:proofErr w:type="spellStart"/>
            <w:r w:rsidRPr="00DB2366">
              <w:rPr>
                <w:noProof w:val="0"/>
                <w:lang w:val="en-US" w:eastAsia="ru-RU" w:bidi="ru-RU"/>
              </w:rPr>
              <w:t>emulsie</w:t>
            </w:r>
            <w:proofErr w:type="spellEnd"/>
            <w:r w:rsidRPr="00DB2366">
              <w:rPr>
                <w:noProof w:val="0"/>
                <w:lang w:val="en-US" w:eastAsia="ru-RU" w:bidi="ru-RU"/>
              </w:rPr>
              <w:t xml:space="preserve"> </w:t>
            </w:r>
            <w:proofErr w:type="spellStart"/>
            <w:r w:rsidRPr="00DB2366">
              <w:rPr>
                <w:noProof w:val="0"/>
                <w:lang w:val="en-US" w:eastAsia="ru-RU" w:bidi="ru-RU"/>
              </w:rPr>
              <w:t>apoasa</w:t>
            </w:r>
            <w:proofErr w:type="spellEnd"/>
            <w:r w:rsidRPr="00DB2366">
              <w:rPr>
                <w:noProof w:val="0"/>
                <w:lang w:val="en-US" w:eastAsia="ru-RU" w:bidi="ru-RU"/>
              </w:rPr>
              <w:t xml:space="preserve">,  </w:t>
            </w:r>
            <w:proofErr w:type="spellStart"/>
            <w:r w:rsidRPr="00DB2366">
              <w:rPr>
                <w:noProof w:val="0"/>
                <w:lang w:val="en-US" w:eastAsia="ru-RU" w:bidi="ru-RU"/>
              </w:rPr>
              <w:t>aplicate</w:t>
            </w:r>
            <w:proofErr w:type="spellEnd"/>
            <w:r w:rsidRPr="00DB2366">
              <w:rPr>
                <w:noProof w:val="0"/>
                <w:lang w:val="en-US" w:eastAsia="ru-RU" w:bidi="ru-RU"/>
              </w:rPr>
              <w:t xml:space="preserve"> in 2 </w:t>
            </w:r>
            <w:proofErr w:type="spellStart"/>
            <w:r w:rsidRPr="00DB2366">
              <w:rPr>
                <w:noProof w:val="0"/>
                <w:lang w:val="en-US" w:eastAsia="ru-RU" w:bidi="ru-RU"/>
              </w:rPr>
              <w:t>straturi</w:t>
            </w:r>
            <w:proofErr w:type="spellEnd"/>
            <w:r w:rsidRPr="00DB2366">
              <w:rPr>
                <w:noProof w:val="0"/>
                <w:lang w:val="en-US" w:eastAsia="ru-RU" w:bidi="ru-RU"/>
              </w:rPr>
              <w:t xml:space="preserve"> pe </w:t>
            </w:r>
            <w:proofErr w:type="spellStart"/>
            <w:r w:rsidRPr="00DB2366">
              <w:rPr>
                <w:noProof w:val="0"/>
                <w:lang w:val="en-US" w:eastAsia="ru-RU" w:bidi="ru-RU"/>
              </w:rPr>
              <w:t>glet</w:t>
            </w:r>
            <w:proofErr w:type="spellEnd"/>
            <w:r w:rsidRPr="00DB2366">
              <w:rPr>
                <w:noProof w:val="0"/>
                <w:lang w:val="en-US" w:eastAsia="ru-RU" w:bidi="ru-RU"/>
              </w:rPr>
              <w:t xml:space="preserve"> existent, </w:t>
            </w:r>
            <w:proofErr w:type="spellStart"/>
            <w:r w:rsidRPr="00DB2366">
              <w:rPr>
                <w:noProof w:val="0"/>
                <w:lang w:val="en-US" w:eastAsia="ru-RU" w:bidi="ru-RU"/>
              </w:rPr>
              <w:t>executate</w:t>
            </w:r>
            <w:proofErr w:type="spellEnd"/>
            <w:r w:rsidRPr="00DB2366">
              <w:rPr>
                <w:noProof w:val="0"/>
                <w:lang w:val="en-US" w:eastAsia="ru-RU" w:bidi="ru-RU"/>
              </w:rPr>
              <w:t xml:space="preserve"> manual</w:t>
            </w:r>
          </w:p>
        </w:tc>
        <w:tc>
          <w:tcPr>
            <w:tcW w:w="1560" w:type="dxa"/>
            <w:tcBorders>
              <w:top w:val="single" w:sz="4" w:space="0" w:color="auto"/>
              <w:bottom w:val="single" w:sz="4" w:space="0" w:color="auto"/>
            </w:tcBorders>
            <w:vAlign w:val="center"/>
          </w:tcPr>
          <w:p w14:paraId="4ED1C01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5FC4470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302,000</w:t>
            </w:r>
          </w:p>
        </w:tc>
      </w:tr>
      <w:tr w:rsidR="00DB2366" w:rsidRPr="00DB2366" w14:paraId="230EFE82"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0E22B3"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 xml:space="preserve"> </w:t>
            </w:r>
            <w:r w:rsidRPr="00DB2366">
              <w:rPr>
                <w:noProof w:val="0"/>
                <w:lang w:val="ro-MD" w:eastAsia="ru-RU" w:bidi="ru-RU"/>
              </w:rPr>
              <w:t>31</w:t>
            </w:r>
          </w:p>
        </w:tc>
        <w:tc>
          <w:tcPr>
            <w:tcW w:w="1701" w:type="dxa"/>
            <w:tcBorders>
              <w:top w:val="single" w:sz="4" w:space="0" w:color="auto"/>
              <w:bottom w:val="single" w:sz="4" w:space="0" w:color="auto"/>
            </w:tcBorders>
            <w:vAlign w:val="center"/>
          </w:tcPr>
          <w:p w14:paraId="1E55FC9B"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CN53A</w:t>
            </w:r>
          </w:p>
          <w:p w14:paraId="63C87609"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05BE228" w14:textId="3E2D5FF1"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Grunduirea</w:t>
            </w:r>
            <w:proofErr w:type="spellEnd"/>
            <w:r w:rsidRPr="00DB2366">
              <w:rPr>
                <w:noProof w:val="0"/>
                <w:lang w:val="en-US" w:eastAsia="ru-RU" w:bidi="ru-RU"/>
              </w:rPr>
              <w:t xml:space="preserve"> </w:t>
            </w:r>
            <w:proofErr w:type="spellStart"/>
            <w:r w:rsidRPr="00DB2366">
              <w:rPr>
                <w:noProof w:val="0"/>
                <w:lang w:val="en-US" w:eastAsia="ru-RU" w:bidi="ru-RU"/>
              </w:rPr>
              <w:t>suprafetelor</w:t>
            </w:r>
            <w:proofErr w:type="spellEnd"/>
            <w:r w:rsidRPr="00DB2366">
              <w:rPr>
                <w:noProof w:val="0"/>
                <w:lang w:val="en-US" w:eastAsia="ru-RU" w:bidi="ru-RU"/>
              </w:rPr>
              <w:t xml:space="preserve"> </w:t>
            </w:r>
            <w:proofErr w:type="spellStart"/>
            <w:r w:rsidRPr="00DB2366">
              <w:rPr>
                <w:noProof w:val="0"/>
                <w:lang w:val="en-US" w:eastAsia="ru-RU" w:bidi="ru-RU"/>
              </w:rPr>
              <w:t>interioare</w:t>
            </w:r>
            <w:proofErr w:type="spellEnd"/>
            <w:r w:rsidRPr="00DB2366">
              <w:rPr>
                <w:noProof w:val="0"/>
                <w:lang w:val="en-US" w:eastAsia="ru-RU" w:bidi="ru-RU"/>
              </w:rPr>
              <w:t xml:space="preserve"> a </w:t>
            </w:r>
            <w:proofErr w:type="spellStart"/>
            <w:r w:rsidRPr="00DB2366">
              <w:rPr>
                <w:noProof w:val="0"/>
                <w:lang w:val="en-US" w:eastAsia="ru-RU" w:bidi="ru-RU"/>
              </w:rPr>
              <w:t>peretilor</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tavanelor</w:t>
            </w:r>
            <w:proofErr w:type="spellEnd"/>
            <w:r w:rsidRPr="00DB2366">
              <w:rPr>
                <w:noProof w:val="0"/>
                <w:lang w:val="en-US" w:eastAsia="ru-RU" w:bidi="ru-RU"/>
              </w:rPr>
              <w:t xml:space="preserve"> -</w:t>
            </w:r>
            <w:proofErr w:type="spellStart"/>
            <w:r w:rsidRPr="00DB2366">
              <w:rPr>
                <w:noProof w:val="0"/>
                <w:lang w:val="en-US" w:eastAsia="ru-RU" w:bidi="ru-RU"/>
              </w:rPr>
              <w:t>pereti</w:t>
            </w:r>
            <w:proofErr w:type="spellEnd"/>
            <w:r w:rsidRPr="00DB2366">
              <w:rPr>
                <w:noProof w:val="0"/>
                <w:lang w:val="en-US" w:eastAsia="ru-RU" w:bidi="ru-RU"/>
              </w:rPr>
              <w:t xml:space="preserve"> </w:t>
            </w:r>
            <w:proofErr w:type="spellStart"/>
            <w:r w:rsidRPr="00DB2366">
              <w:rPr>
                <w:noProof w:val="0"/>
                <w:lang w:val="en-US" w:eastAsia="ru-RU" w:bidi="ru-RU"/>
              </w:rPr>
              <w:t>despartitori</w:t>
            </w:r>
            <w:proofErr w:type="spellEnd"/>
            <w:r w:rsidRPr="00DB2366">
              <w:rPr>
                <w:noProof w:val="0"/>
                <w:lang w:val="en-US" w:eastAsia="ru-RU" w:bidi="ru-RU"/>
              </w:rPr>
              <w:t xml:space="preserve"> H=4,5 m</w:t>
            </w:r>
          </w:p>
        </w:tc>
        <w:tc>
          <w:tcPr>
            <w:tcW w:w="1560" w:type="dxa"/>
            <w:tcBorders>
              <w:top w:val="single" w:sz="4" w:space="0" w:color="auto"/>
              <w:bottom w:val="single" w:sz="4" w:space="0" w:color="auto"/>
            </w:tcBorders>
            <w:vAlign w:val="center"/>
          </w:tcPr>
          <w:p w14:paraId="0FFFFA6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6A358A7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335,800</w:t>
            </w:r>
          </w:p>
        </w:tc>
      </w:tr>
      <w:tr w:rsidR="00DB2366" w:rsidRPr="00DB2366" w14:paraId="5B43AD7C"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4688F0"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 xml:space="preserve"> </w:t>
            </w:r>
            <w:r w:rsidRPr="00DB2366">
              <w:rPr>
                <w:noProof w:val="0"/>
                <w:lang w:val="ro-MD" w:eastAsia="ru-RU" w:bidi="ru-RU"/>
              </w:rPr>
              <w:t>32</w:t>
            </w:r>
          </w:p>
        </w:tc>
        <w:tc>
          <w:tcPr>
            <w:tcW w:w="1701" w:type="dxa"/>
            <w:tcBorders>
              <w:top w:val="single" w:sz="4" w:space="0" w:color="auto"/>
              <w:bottom w:val="single" w:sz="4" w:space="0" w:color="auto"/>
            </w:tcBorders>
            <w:vAlign w:val="center"/>
          </w:tcPr>
          <w:p w14:paraId="5A000C25"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CF57A</w:t>
            </w:r>
          </w:p>
          <w:p w14:paraId="4EDEC0AE"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1F12747" w14:textId="6DC687CD"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Aplicarea</w:t>
            </w:r>
            <w:proofErr w:type="spellEnd"/>
            <w:r w:rsidRPr="00DB2366">
              <w:rPr>
                <w:noProof w:val="0"/>
                <w:lang w:val="en-US" w:eastAsia="ru-RU" w:bidi="ru-RU"/>
              </w:rPr>
              <w:t xml:space="preserve"> </w:t>
            </w:r>
            <w:proofErr w:type="spellStart"/>
            <w:r w:rsidRPr="00DB2366">
              <w:rPr>
                <w:noProof w:val="0"/>
                <w:lang w:val="en-US" w:eastAsia="ru-RU" w:bidi="ru-RU"/>
              </w:rPr>
              <w:t>manuala</w:t>
            </w:r>
            <w:proofErr w:type="spellEnd"/>
            <w:r w:rsidRPr="00DB2366">
              <w:rPr>
                <w:noProof w:val="0"/>
                <w:lang w:val="en-US" w:eastAsia="ru-RU" w:bidi="ru-RU"/>
              </w:rPr>
              <w:t xml:space="preserve"> a </w:t>
            </w:r>
            <w:proofErr w:type="spellStart"/>
            <w:r w:rsidRPr="00DB2366">
              <w:rPr>
                <w:noProof w:val="0"/>
                <w:lang w:val="en-US" w:eastAsia="ru-RU" w:bidi="ru-RU"/>
              </w:rPr>
              <w:t>chitului</w:t>
            </w:r>
            <w:proofErr w:type="spellEnd"/>
            <w:r w:rsidRPr="00DB2366">
              <w:rPr>
                <w:noProof w:val="0"/>
                <w:lang w:val="en-US" w:eastAsia="ru-RU" w:bidi="ru-RU"/>
              </w:rPr>
              <w:t xml:space="preserve"> pe </w:t>
            </w:r>
            <w:proofErr w:type="spellStart"/>
            <w:r w:rsidRPr="00DB2366">
              <w:rPr>
                <w:noProof w:val="0"/>
                <w:lang w:val="en-US" w:eastAsia="ru-RU" w:bidi="ru-RU"/>
              </w:rPr>
              <w:t>baza</w:t>
            </w:r>
            <w:proofErr w:type="spellEnd"/>
            <w:r w:rsidRPr="00DB2366">
              <w:rPr>
                <w:noProof w:val="0"/>
                <w:lang w:val="en-US" w:eastAsia="ru-RU" w:bidi="ru-RU"/>
              </w:rPr>
              <w:t xml:space="preserve"> de </w:t>
            </w:r>
            <w:proofErr w:type="spellStart"/>
            <w:r w:rsidRPr="00DB2366">
              <w:rPr>
                <w:noProof w:val="0"/>
                <w:lang w:val="en-US" w:eastAsia="ru-RU" w:bidi="ru-RU"/>
              </w:rPr>
              <w:t>ipsos</w:t>
            </w:r>
            <w:proofErr w:type="spellEnd"/>
            <w:r w:rsidRPr="00DB2366">
              <w:rPr>
                <w:noProof w:val="0"/>
                <w:lang w:val="en-US" w:eastAsia="ru-RU" w:bidi="ru-RU"/>
              </w:rPr>
              <w:t xml:space="preserve"> "</w:t>
            </w:r>
            <w:proofErr w:type="spellStart"/>
            <w:r w:rsidRPr="00DB2366">
              <w:rPr>
                <w:noProof w:val="0"/>
                <w:lang w:val="en-US" w:eastAsia="ru-RU" w:bidi="ru-RU"/>
              </w:rPr>
              <w:t>Eurofin</w:t>
            </w:r>
            <w:proofErr w:type="spellEnd"/>
            <w:r w:rsidRPr="00DB2366">
              <w:rPr>
                <w:noProof w:val="0"/>
                <w:lang w:val="en-US" w:eastAsia="ru-RU" w:bidi="ru-RU"/>
              </w:rPr>
              <w:t xml:space="preserve">" </w:t>
            </w:r>
            <w:proofErr w:type="spellStart"/>
            <w:r w:rsidRPr="00DB2366">
              <w:rPr>
                <w:noProof w:val="0"/>
                <w:lang w:val="en-US" w:eastAsia="ru-RU" w:bidi="ru-RU"/>
              </w:rPr>
              <w:t>grosime</w:t>
            </w:r>
            <w:proofErr w:type="spellEnd"/>
            <w:r w:rsidRPr="00DB2366">
              <w:rPr>
                <w:noProof w:val="0"/>
                <w:lang w:val="en-US" w:eastAsia="ru-RU" w:bidi="ru-RU"/>
              </w:rPr>
              <w:t xml:space="preserve"> 1,0 mm pe </w:t>
            </w:r>
            <w:proofErr w:type="spellStart"/>
            <w:r w:rsidRPr="00DB2366">
              <w:rPr>
                <w:noProof w:val="0"/>
                <w:lang w:val="en-US" w:eastAsia="ru-RU" w:bidi="ru-RU"/>
              </w:rPr>
              <w:t>suprafetele</w:t>
            </w:r>
            <w:proofErr w:type="spellEnd"/>
            <w:r w:rsidRPr="00DB2366">
              <w:rPr>
                <w:noProof w:val="0"/>
                <w:lang w:val="en-US" w:eastAsia="ru-RU" w:bidi="ru-RU"/>
              </w:rPr>
              <w:t xml:space="preserve">  </w:t>
            </w:r>
            <w:proofErr w:type="spellStart"/>
            <w:r w:rsidRPr="00DB2366">
              <w:rPr>
                <w:noProof w:val="0"/>
                <w:lang w:val="en-US" w:eastAsia="ru-RU" w:bidi="ru-RU"/>
              </w:rPr>
              <w:t>peretilor</w:t>
            </w:r>
            <w:proofErr w:type="spellEnd"/>
            <w:r w:rsidRPr="00DB2366">
              <w:rPr>
                <w:noProof w:val="0"/>
                <w:lang w:val="en-US" w:eastAsia="ru-RU" w:bidi="ru-RU"/>
              </w:rPr>
              <w:t xml:space="preserve">,  </w:t>
            </w:r>
            <w:proofErr w:type="spellStart"/>
            <w:r w:rsidRPr="00DB2366">
              <w:rPr>
                <w:noProof w:val="0"/>
                <w:lang w:val="en-US" w:eastAsia="ru-RU" w:bidi="ru-RU"/>
              </w:rPr>
              <w:t>coloanelor</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tavanelor</w:t>
            </w:r>
            <w:proofErr w:type="spellEnd"/>
            <w:r w:rsidRPr="00DB2366">
              <w:rPr>
                <w:noProof w:val="0"/>
                <w:lang w:val="en-US" w:eastAsia="ru-RU" w:bidi="ru-RU"/>
              </w:rPr>
              <w:t xml:space="preserve"> </w:t>
            </w:r>
          </w:p>
        </w:tc>
        <w:tc>
          <w:tcPr>
            <w:tcW w:w="1560" w:type="dxa"/>
            <w:tcBorders>
              <w:top w:val="single" w:sz="4" w:space="0" w:color="auto"/>
              <w:bottom w:val="single" w:sz="4" w:space="0" w:color="auto"/>
            </w:tcBorders>
            <w:vAlign w:val="center"/>
          </w:tcPr>
          <w:p w14:paraId="7B7CC06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7BED578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335,800</w:t>
            </w:r>
          </w:p>
        </w:tc>
      </w:tr>
      <w:tr w:rsidR="00DB2366" w:rsidRPr="00DB2366" w14:paraId="330DC4C4"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6346FC"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 xml:space="preserve"> </w:t>
            </w:r>
            <w:r w:rsidRPr="00DB2366">
              <w:rPr>
                <w:noProof w:val="0"/>
                <w:lang w:val="ro-MD" w:eastAsia="ru-RU" w:bidi="ru-RU"/>
              </w:rPr>
              <w:t>33</w:t>
            </w:r>
          </w:p>
        </w:tc>
        <w:tc>
          <w:tcPr>
            <w:tcW w:w="1701" w:type="dxa"/>
            <w:tcBorders>
              <w:top w:val="single" w:sz="4" w:space="0" w:color="auto"/>
              <w:bottom w:val="single" w:sz="4" w:space="0" w:color="auto"/>
            </w:tcBorders>
            <w:vAlign w:val="center"/>
          </w:tcPr>
          <w:p w14:paraId="51A722B0"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CN53A</w:t>
            </w:r>
          </w:p>
          <w:p w14:paraId="13EA9E6B"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7A43B97" w14:textId="7454A8D9"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Grunduirea</w:t>
            </w:r>
            <w:proofErr w:type="spellEnd"/>
            <w:r w:rsidRPr="00DB2366">
              <w:rPr>
                <w:noProof w:val="0"/>
                <w:lang w:val="en-US" w:eastAsia="ru-RU" w:bidi="ru-RU"/>
              </w:rPr>
              <w:t xml:space="preserve"> </w:t>
            </w:r>
            <w:proofErr w:type="spellStart"/>
            <w:r w:rsidRPr="00DB2366">
              <w:rPr>
                <w:noProof w:val="0"/>
                <w:lang w:val="en-US" w:eastAsia="ru-RU" w:bidi="ru-RU"/>
              </w:rPr>
              <w:t>suprafetelor</w:t>
            </w:r>
            <w:proofErr w:type="spellEnd"/>
            <w:r w:rsidRPr="00DB2366">
              <w:rPr>
                <w:noProof w:val="0"/>
                <w:lang w:val="en-US" w:eastAsia="ru-RU" w:bidi="ru-RU"/>
              </w:rPr>
              <w:t xml:space="preserve"> </w:t>
            </w:r>
            <w:proofErr w:type="spellStart"/>
            <w:r w:rsidRPr="00DB2366">
              <w:rPr>
                <w:noProof w:val="0"/>
                <w:lang w:val="en-US" w:eastAsia="ru-RU" w:bidi="ru-RU"/>
              </w:rPr>
              <w:t>interioare</w:t>
            </w:r>
            <w:proofErr w:type="spellEnd"/>
            <w:r w:rsidRPr="00DB2366">
              <w:rPr>
                <w:noProof w:val="0"/>
                <w:lang w:val="en-US" w:eastAsia="ru-RU" w:bidi="ru-RU"/>
              </w:rPr>
              <w:t xml:space="preserve"> a </w:t>
            </w:r>
            <w:proofErr w:type="spellStart"/>
            <w:r w:rsidRPr="00DB2366">
              <w:rPr>
                <w:noProof w:val="0"/>
                <w:lang w:val="en-US" w:eastAsia="ru-RU" w:bidi="ru-RU"/>
              </w:rPr>
              <w:t>peretilor</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tavanelor</w:t>
            </w:r>
            <w:proofErr w:type="spellEnd"/>
            <w:r w:rsidRPr="00DB2366">
              <w:rPr>
                <w:noProof w:val="0"/>
                <w:lang w:val="en-US" w:eastAsia="ru-RU" w:bidi="ru-RU"/>
              </w:rPr>
              <w:t xml:space="preserve"> - </w:t>
            </w:r>
            <w:proofErr w:type="spellStart"/>
            <w:r w:rsidRPr="00DB2366">
              <w:rPr>
                <w:noProof w:val="0"/>
                <w:lang w:val="en-US" w:eastAsia="ru-RU" w:bidi="ru-RU"/>
              </w:rPr>
              <w:t>pereti</w:t>
            </w:r>
            <w:proofErr w:type="spellEnd"/>
            <w:r w:rsidRPr="00DB2366">
              <w:rPr>
                <w:noProof w:val="0"/>
                <w:lang w:val="en-US" w:eastAsia="ru-RU" w:bidi="ru-RU"/>
              </w:rPr>
              <w:t xml:space="preserve"> </w:t>
            </w:r>
            <w:proofErr w:type="spellStart"/>
            <w:r w:rsidRPr="00DB2366">
              <w:rPr>
                <w:noProof w:val="0"/>
                <w:lang w:val="en-US" w:eastAsia="ru-RU" w:bidi="ru-RU"/>
              </w:rPr>
              <w:t>despartitori</w:t>
            </w:r>
            <w:proofErr w:type="spellEnd"/>
            <w:r w:rsidRPr="00DB2366">
              <w:rPr>
                <w:noProof w:val="0"/>
                <w:lang w:val="en-US" w:eastAsia="ru-RU" w:bidi="ru-RU"/>
              </w:rPr>
              <w:t xml:space="preserve"> H=4,5 m</w:t>
            </w:r>
          </w:p>
        </w:tc>
        <w:tc>
          <w:tcPr>
            <w:tcW w:w="1560" w:type="dxa"/>
            <w:tcBorders>
              <w:top w:val="single" w:sz="4" w:space="0" w:color="auto"/>
              <w:bottom w:val="single" w:sz="4" w:space="0" w:color="auto"/>
            </w:tcBorders>
            <w:vAlign w:val="center"/>
          </w:tcPr>
          <w:p w14:paraId="728F134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75E37BB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335,800</w:t>
            </w:r>
          </w:p>
        </w:tc>
      </w:tr>
      <w:tr w:rsidR="00DB2366" w:rsidRPr="00DB2366" w14:paraId="283B3CED"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427057"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 xml:space="preserve"> 3</w:t>
            </w:r>
            <w:r w:rsidRPr="00DB2366">
              <w:rPr>
                <w:noProof w:val="0"/>
                <w:lang w:val="ro-MD" w:eastAsia="ru-RU" w:bidi="ru-RU"/>
              </w:rPr>
              <w:t>4</w:t>
            </w:r>
          </w:p>
        </w:tc>
        <w:tc>
          <w:tcPr>
            <w:tcW w:w="1701" w:type="dxa"/>
            <w:tcBorders>
              <w:top w:val="single" w:sz="4" w:space="0" w:color="auto"/>
              <w:bottom w:val="single" w:sz="4" w:space="0" w:color="auto"/>
            </w:tcBorders>
            <w:vAlign w:val="center"/>
          </w:tcPr>
          <w:p w14:paraId="39DC8AFA"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CN06A</w:t>
            </w:r>
          </w:p>
          <w:p w14:paraId="5CCC7CB3"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4F3C5EA" w14:textId="6EDE83E4"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Vopsitorii</w:t>
            </w:r>
            <w:proofErr w:type="spellEnd"/>
            <w:r w:rsidRPr="00DB2366">
              <w:rPr>
                <w:noProof w:val="0"/>
                <w:lang w:val="en-US" w:eastAsia="ru-RU" w:bidi="ru-RU"/>
              </w:rPr>
              <w:t xml:space="preserve"> </w:t>
            </w:r>
            <w:proofErr w:type="spellStart"/>
            <w:r w:rsidRPr="00DB2366">
              <w:rPr>
                <w:noProof w:val="0"/>
                <w:lang w:val="en-US" w:eastAsia="ru-RU" w:bidi="ru-RU"/>
              </w:rPr>
              <w:t>interioare</w:t>
            </w:r>
            <w:proofErr w:type="spellEnd"/>
            <w:r w:rsidRPr="00DB2366">
              <w:rPr>
                <w:noProof w:val="0"/>
                <w:lang w:val="en-US" w:eastAsia="ru-RU" w:bidi="ru-RU"/>
              </w:rPr>
              <w:t xml:space="preserve"> cu </w:t>
            </w:r>
            <w:proofErr w:type="spellStart"/>
            <w:r w:rsidRPr="00DB2366">
              <w:rPr>
                <w:noProof w:val="0"/>
                <w:lang w:val="en-US" w:eastAsia="ru-RU" w:bidi="ru-RU"/>
              </w:rPr>
              <w:t>vopsea</w:t>
            </w:r>
            <w:proofErr w:type="spellEnd"/>
            <w:r w:rsidRPr="00DB2366">
              <w:rPr>
                <w:noProof w:val="0"/>
                <w:lang w:val="en-US" w:eastAsia="ru-RU" w:bidi="ru-RU"/>
              </w:rPr>
              <w:t xml:space="preserve"> pe </w:t>
            </w:r>
            <w:proofErr w:type="spellStart"/>
            <w:r w:rsidRPr="00DB2366">
              <w:rPr>
                <w:noProof w:val="0"/>
                <w:lang w:val="en-US" w:eastAsia="ru-RU" w:bidi="ru-RU"/>
              </w:rPr>
              <w:t>baza</w:t>
            </w:r>
            <w:proofErr w:type="spellEnd"/>
            <w:r w:rsidRPr="00DB2366">
              <w:rPr>
                <w:noProof w:val="0"/>
                <w:lang w:val="en-US" w:eastAsia="ru-RU" w:bidi="ru-RU"/>
              </w:rPr>
              <w:t xml:space="preserve"> de </w:t>
            </w:r>
            <w:proofErr w:type="spellStart"/>
            <w:r w:rsidRPr="00DB2366">
              <w:rPr>
                <w:noProof w:val="0"/>
                <w:lang w:val="en-US" w:eastAsia="ru-RU" w:bidi="ru-RU"/>
              </w:rPr>
              <w:t>copolimeri</w:t>
            </w:r>
            <w:proofErr w:type="spellEnd"/>
            <w:r w:rsidRPr="00DB2366">
              <w:rPr>
                <w:noProof w:val="0"/>
                <w:lang w:val="en-US" w:eastAsia="ru-RU" w:bidi="ru-RU"/>
              </w:rPr>
              <w:t xml:space="preserve"> </w:t>
            </w:r>
            <w:proofErr w:type="spellStart"/>
            <w:r w:rsidRPr="00DB2366">
              <w:rPr>
                <w:noProof w:val="0"/>
                <w:lang w:val="en-US" w:eastAsia="ru-RU" w:bidi="ru-RU"/>
              </w:rPr>
              <w:t>vinilici</w:t>
            </w:r>
            <w:proofErr w:type="spellEnd"/>
            <w:r w:rsidRPr="00DB2366">
              <w:rPr>
                <w:noProof w:val="0"/>
                <w:lang w:val="en-US" w:eastAsia="ru-RU" w:bidi="ru-RU"/>
              </w:rPr>
              <w:t xml:space="preserve"> in </w:t>
            </w:r>
            <w:proofErr w:type="spellStart"/>
            <w:r w:rsidRPr="00DB2366">
              <w:rPr>
                <w:noProof w:val="0"/>
                <w:lang w:val="en-US" w:eastAsia="ru-RU" w:bidi="ru-RU"/>
              </w:rPr>
              <w:t>emulsie</w:t>
            </w:r>
            <w:proofErr w:type="spellEnd"/>
            <w:r w:rsidRPr="00DB2366">
              <w:rPr>
                <w:noProof w:val="0"/>
                <w:lang w:val="en-US" w:eastAsia="ru-RU" w:bidi="ru-RU"/>
              </w:rPr>
              <w:t xml:space="preserve"> </w:t>
            </w:r>
            <w:proofErr w:type="spellStart"/>
            <w:r w:rsidRPr="00DB2366">
              <w:rPr>
                <w:noProof w:val="0"/>
                <w:lang w:val="en-US" w:eastAsia="ru-RU" w:bidi="ru-RU"/>
              </w:rPr>
              <w:t>apoasa</w:t>
            </w:r>
            <w:proofErr w:type="spellEnd"/>
            <w:r w:rsidRPr="00DB2366">
              <w:rPr>
                <w:noProof w:val="0"/>
                <w:lang w:val="en-US" w:eastAsia="ru-RU" w:bidi="ru-RU"/>
              </w:rPr>
              <w:t xml:space="preserve">,  </w:t>
            </w:r>
            <w:proofErr w:type="spellStart"/>
            <w:r w:rsidRPr="00DB2366">
              <w:rPr>
                <w:noProof w:val="0"/>
                <w:lang w:val="en-US" w:eastAsia="ru-RU" w:bidi="ru-RU"/>
              </w:rPr>
              <w:t>aplicate</w:t>
            </w:r>
            <w:proofErr w:type="spellEnd"/>
            <w:r w:rsidRPr="00DB2366">
              <w:rPr>
                <w:noProof w:val="0"/>
                <w:lang w:val="en-US" w:eastAsia="ru-RU" w:bidi="ru-RU"/>
              </w:rPr>
              <w:t xml:space="preserve"> in 2 </w:t>
            </w:r>
            <w:proofErr w:type="spellStart"/>
            <w:r w:rsidRPr="00DB2366">
              <w:rPr>
                <w:noProof w:val="0"/>
                <w:lang w:val="en-US" w:eastAsia="ru-RU" w:bidi="ru-RU"/>
              </w:rPr>
              <w:t>straturi</w:t>
            </w:r>
            <w:proofErr w:type="spellEnd"/>
            <w:r w:rsidRPr="00DB2366">
              <w:rPr>
                <w:noProof w:val="0"/>
                <w:lang w:val="en-US" w:eastAsia="ru-RU" w:bidi="ru-RU"/>
              </w:rPr>
              <w:t xml:space="preserve"> pe </w:t>
            </w:r>
            <w:proofErr w:type="spellStart"/>
            <w:r w:rsidRPr="00DB2366">
              <w:rPr>
                <w:noProof w:val="0"/>
                <w:lang w:val="en-US" w:eastAsia="ru-RU" w:bidi="ru-RU"/>
              </w:rPr>
              <w:t>glet</w:t>
            </w:r>
            <w:proofErr w:type="spellEnd"/>
            <w:r w:rsidRPr="00DB2366">
              <w:rPr>
                <w:noProof w:val="0"/>
                <w:lang w:val="en-US" w:eastAsia="ru-RU" w:bidi="ru-RU"/>
              </w:rPr>
              <w:t xml:space="preserve"> existent, </w:t>
            </w:r>
            <w:proofErr w:type="spellStart"/>
            <w:r w:rsidRPr="00DB2366">
              <w:rPr>
                <w:noProof w:val="0"/>
                <w:lang w:val="en-US" w:eastAsia="ru-RU" w:bidi="ru-RU"/>
              </w:rPr>
              <w:t>executate</w:t>
            </w:r>
            <w:proofErr w:type="spellEnd"/>
            <w:r w:rsidRPr="00DB2366">
              <w:rPr>
                <w:noProof w:val="0"/>
                <w:lang w:val="en-US" w:eastAsia="ru-RU" w:bidi="ru-RU"/>
              </w:rPr>
              <w:t xml:space="preserve"> manual-</w:t>
            </w:r>
            <w:proofErr w:type="spellStart"/>
            <w:r w:rsidRPr="00DB2366">
              <w:rPr>
                <w:noProof w:val="0"/>
                <w:lang w:val="en-US" w:eastAsia="ru-RU" w:bidi="ru-RU"/>
              </w:rPr>
              <w:t>pereti</w:t>
            </w:r>
            <w:proofErr w:type="spellEnd"/>
            <w:r w:rsidRPr="00DB2366">
              <w:rPr>
                <w:noProof w:val="0"/>
                <w:lang w:val="en-US" w:eastAsia="ru-RU" w:bidi="ru-RU"/>
              </w:rPr>
              <w:t xml:space="preserve"> </w:t>
            </w:r>
            <w:proofErr w:type="spellStart"/>
            <w:r w:rsidRPr="00DB2366">
              <w:rPr>
                <w:noProof w:val="0"/>
                <w:lang w:val="en-US" w:eastAsia="ru-RU" w:bidi="ru-RU"/>
              </w:rPr>
              <w:t>despartitori</w:t>
            </w:r>
            <w:proofErr w:type="spellEnd"/>
            <w:r w:rsidRPr="00DB2366">
              <w:rPr>
                <w:noProof w:val="0"/>
                <w:lang w:val="en-US" w:eastAsia="ru-RU" w:bidi="ru-RU"/>
              </w:rPr>
              <w:t xml:space="preserve"> H=4,5 m</w:t>
            </w:r>
          </w:p>
        </w:tc>
        <w:tc>
          <w:tcPr>
            <w:tcW w:w="1560" w:type="dxa"/>
            <w:tcBorders>
              <w:top w:val="single" w:sz="4" w:space="0" w:color="auto"/>
              <w:bottom w:val="single" w:sz="4" w:space="0" w:color="auto"/>
            </w:tcBorders>
            <w:vAlign w:val="center"/>
          </w:tcPr>
          <w:p w14:paraId="06FC7C1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1F30A51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335,800</w:t>
            </w:r>
          </w:p>
        </w:tc>
      </w:tr>
      <w:tr w:rsidR="00DB2366" w:rsidRPr="00DB2366" w14:paraId="72960B0E" w14:textId="77777777" w:rsidTr="007E0945">
        <w:tc>
          <w:tcPr>
            <w:tcW w:w="709" w:type="dxa"/>
            <w:tcBorders>
              <w:top w:val="nil"/>
              <w:left w:val="single" w:sz="6" w:space="0" w:color="auto"/>
              <w:bottom w:val="nil"/>
              <w:right w:val="nil"/>
            </w:tcBorders>
          </w:tcPr>
          <w:p w14:paraId="039D1F7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 xml:space="preserve"> </w:t>
            </w:r>
          </w:p>
        </w:tc>
        <w:tc>
          <w:tcPr>
            <w:tcW w:w="1701" w:type="dxa"/>
            <w:tcBorders>
              <w:top w:val="nil"/>
              <w:left w:val="single" w:sz="6" w:space="0" w:color="auto"/>
              <w:bottom w:val="nil"/>
              <w:right w:val="nil"/>
            </w:tcBorders>
          </w:tcPr>
          <w:p w14:paraId="3DCC3FF7"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5FBEC19E"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1.7. Acoperis</w:t>
            </w:r>
          </w:p>
          <w:p w14:paraId="3416B0E7"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658D53F9"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79DB714A" w14:textId="77777777" w:rsidR="00DB2366" w:rsidRPr="00DB2366" w:rsidRDefault="00DB2366" w:rsidP="00DB2366">
            <w:pPr>
              <w:widowControl w:val="0"/>
              <w:suppressAutoHyphens/>
              <w:autoSpaceDE w:val="0"/>
              <w:rPr>
                <w:noProof w:val="0"/>
                <w:lang w:val="ru-RU" w:eastAsia="ru-RU" w:bidi="ru-RU"/>
              </w:rPr>
            </w:pPr>
          </w:p>
        </w:tc>
      </w:tr>
      <w:tr w:rsidR="00DB2366" w:rsidRPr="00DB2366" w14:paraId="7724C209"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331CF0"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3</w:t>
            </w:r>
            <w:r w:rsidRPr="00DB2366">
              <w:rPr>
                <w:noProof w:val="0"/>
                <w:lang w:val="ro-MD" w:eastAsia="ru-RU" w:bidi="ru-RU"/>
              </w:rPr>
              <w:t>5</w:t>
            </w:r>
          </w:p>
        </w:tc>
        <w:tc>
          <w:tcPr>
            <w:tcW w:w="1701" w:type="dxa"/>
            <w:tcBorders>
              <w:top w:val="single" w:sz="4" w:space="0" w:color="auto"/>
              <w:bottom w:val="single" w:sz="4" w:space="0" w:color="auto"/>
            </w:tcBorders>
            <w:vAlign w:val="center"/>
          </w:tcPr>
          <w:p w14:paraId="20E9D89D"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RpCI29A</w:t>
            </w:r>
          </w:p>
          <w:p w14:paraId="4627C611"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80A9E60" w14:textId="6976B3CB"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Sisteme</w:t>
            </w:r>
            <w:proofErr w:type="spellEnd"/>
            <w:r w:rsidRPr="00DB2366">
              <w:rPr>
                <w:noProof w:val="0"/>
                <w:lang w:val="en-US" w:eastAsia="ru-RU" w:bidi="ru-RU"/>
              </w:rPr>
              <w:t xml:space="preserve"> de </w:t>
            </w:r>
            <w:proofErr w:type="spellStart"/>
            <w:r w:rsidRPr="00DB2366">
              <w:rPr>
                <w:noProof w:val="0"/>
                <w:lang w:val="en-US" w:eastAsia="ru-RU" w:bidi="ru-RU"/>
              </w:rPr>
              <w:t>jgheaburi</w:t>
            </w:r>
            <w:proofErr w:type="spellEnd"/>
            <w:r w:rsidRPr="00DB2366">
              <w:rPr>
                <w:noProof w:val="0"/>
                <w:lang w:val="en-US" w:eastAsia="ru-RU" w:bidi="ru-RU"/>
              </w:rPr>
              <w:t xml:space="preserve"> prefabricate, tip BRASS, din </w:t>
            </w:r>
            <w:proofErr w:type="spellStart"/>
            <w:r w:rsidRPr="00DB2366">
              <w:rPr>
                <w:noProof w:val="0"/>
                <w:lang w:val="en-US" w:eastAsia="ru-RU" w:bidi="ru-RU"/>
              </w:rPr>
              <w:t>tabla</w:t>
            </w:r>
            <w:proofErr w:type="spellEnd"/>
            <w:r w:rsidRPr="00DB2366">
              <w:rPr>
                <w:noProof w:val="0"/>
                <w:lang w:val="en-US" w:eastAsia="ru-RU" w:bidi="ru-RU"/>
              </w:rPr>
              <w:t xml:space="preserve"> </w:t>
            </w:r>
          </w:p>
        </w:tc>
        <w:tc>
          <w:tcPr>
            <w:tcW w:w="1560" w:type="dxa"/>
            <w:tcBorders>
              <w:top w:val="single" w:sz="4" w:space="0" w:color="auto"/>
              <w:bottom w:val="single" w:sz="4" w:space="0" w:color="auto"/>
            </w:tcBorders>
            <w:vAlign w:val="center"/>
          </w:tcPr>
          <w:p w14:paraId="7A6AC36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w:t>
            </w:r>
          </w:p>
        </w:tc>
        <w:tc>
          <w:tcPr>
            <w:tcW w:w="1559" w:type="dxa"/>
            <w:tcBorders>
              <w:top w:val="single" w:sz="4" w:space="0" w:color="auto"/>
              <w:bottom w:val="single" w:sz="4" w:space="0" w:color="auto"/>
            </w:tcBorders>
            <w:vAlign w:val="center"/>
          </w:tcPr>
          <w:p w14:paraId="6CD65FC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42,000</w:t>
            </w:r>
          </w:p>
        </w:tc>
      </w:tr>
      <w:tr w:rsidR="00DB2366" w:rsidRPr="00DB2366" w14:paraId="000F3AFD"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34B965"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 xml:space="preserve"> 3</w:t>
            </w:r>
            <w:r w:rsidRPr="00DB2366">
              <w:rPr>
                <w:noProof w:val="0"/>
                <w:lang w:val="ro-MD" w:eastAsia="ru-RU" w:bidi="ru-RU"/>
              </w:rPr>
              <w:t>6</w:t>
            </w:r>
          </w:p>
        </w:tc>
        <w:tc>
          <w:tcPr>
            <w:tcW w:w="1701" w:type="dxa"/>
            <w:tcBorders>
              <w:top w:val="single" w:sz="4" w:space="0" w:color="auto"/>
              <w:bottom w:val="single" w:sz="4" w:space="0" w:color="auto"/>
            </w:tcBorders>
            <w:vAlign w:val="center"/>
          </w:tcPr>
          <w:p w14:paraId="79B947B5"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RpCI29B</w:t>
            </w:r>
          </w:p>
          <w:p w14:paraId="5400D9C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8D7EF04" w14:textId="09DC573B"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Sisteme</w:t>
            </w:r>
            <w:proofErr w:type="spellEnd"/>
            <w:r w:rsidRPr="00DB2366">
              <w:rPr>
                <w:noProof w:val="0"/>
                <w:lang w:val="en-US" w:eastAsia="ru-RU" w:bidi="ru-RU"/>
              </w:rPr>
              <w:t xml:space="preserve"> de </w:t>
            </w:r>
            <w:proofErr w:type="spellStart"/>
            <w:r w:rsidRPr="00DB2366">
              <w:rPr>
                <w:noProof w:val="0"/>
                <w:lang w:val="en-US" w:eastAsia="ru-RU" w:bidi="ru-RU"/>
              </w:rPr>
              <w:t>burlane</w:t>
            </w:r>
            <w:proofErr w:type="spellEnd"/>
            <w:r w:rsidRPr="00DB2366">
              <w:rPr>
                <w:noProof w:val="0"/>
                <w:lang w:val="en-US" w:eastAsia="ru-RU" w:bidi="ru-RU"/>
              </w:rPr>
              <w:t xml:space="preserve"> prefabricate, tip BRASS, din </w:t>
            </w:r>
            <w:proofErr w:type="spellStart"/>
            <w:r w:rsidRPr="00DB2366">
              <w:rPr>
                <w:noProof w:val="0"/>
                <w:lang w:val="en-US" w:eastAsia="ru-RU" w:bidi="ru-RU"/>
              </w:rPr>
              <w:t>tabla</w:t>
            </w:r>
            <w:proofErr w:type="spellEnd"/>
            <w:r w:rsidRPr="00DB2366">
              <w:rPr>
                <w:noProof w:val="0"/>
                <w:lang w:val="en-US" w:eastAsia="ru-RU" w:bidi="ru-RU"/>
              </w:rPr>
              <w:t xml:space="preserve"> d100mm</w:t>
            </w:r>
          </w:p>
        </w:tc>
        <w:tc>
          <w:tcPr>
            <w:tcW w:w="1560" w:type="dxa"/>
            <w:tcBorders>
              <w:top w:val="single" w:sz="4" w:space="0" w:color="auto"/>
              <w:bottom w:val="single" w:sz="4" w:space="0" w:color="auto"/>
            </w:tcBorders>
            <w:vAlign w:val="center"/>
          </w:tcPr>
          <w:p w14:paraId="3EF94FBC"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w:t>
            </w:r>
          </w:p>
        </w:tc>
        <w:tc>
          <w:tcPr>
            <w:tcW w:w="1559" w:type="dxa"/>
            <w:tcBorders>
              <w:top w:val="single" w:sz="4" w:space="0" w:color="auto"/>
              <w:bottom w:val="single" w:sz="4" w:space="0" w:color="auto"/>
            </w:tcBorders>
            <w:vAlign w:val="center"/>
          </w:tcPr>
          <w:p w14:paraId="7D74AC9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27,000</w:t>
            </w:r>
          </w:p>
        </w:tc>
      </w:tr>
      <w:tr w:rsidR="00DB2366" w:rsidRPr="00DB2366" w14:paraId="372B5D58"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56ACB0"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 xml:space="preserve"> 3</w:t>
            </w:r>
            <w:r w:rsidRPr="00DB2366">
              <w:rPr>
                <w:noProof w:val="0"/>
                <w:lang w:val="ro-MD" w:eastAsia="ru-RU" w:bidi="ru-RU"/>
              </w:rPr>
              <w:t>7</w:t>
            </w:r>
          </w:p>
        </w:tc>
        <w:tc>
          <w:tcPr>
            <w:tcW w:w="1701" w:type="dxa"/>
            <w:tcBorders>
              <w:top w:val="single" w:sz="4" w:space="0" w:color="auto"/>
              <w:bottom w:val="single" w:sz="4" w:space="0" w:color="auto"/>
            </w:tcBorders>
            <w:vAlign w:val="center"/>
          </w:tcPr>
          <w:p w14:paraId="0F2BBF4C"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RpCI41A</w:t>
            </w:r>
          </w:p>
          <w:p w14:paraId="1C56822E"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7FB5256" w14:textId="650B15CC"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Invelitori</w:t>
            </w:r>
            <w:proofErr w:type="spellEnd"/>
            <w:r w:rsidRPr="00DB2366">
              <w:rPr>
                <w:noProof w:val="0"/>
                <w:lang w:val="en-US" w:eastAsia="ru-RU" w:bidi="ru-RU"/>
              </w:rPr>
              <w:t xml:space="preserve"> din </w:t>
            </w:r>
            <w:proofErr w:type="spellStart"/>
            <w:r w:rsidRPr="00DB2366">
              <w:rPr>
                <w:noProof w:val="0"/>
                <w:lang w:val="en-US" w:eastAsia="ru-RU" w:bidi="ru-RU"/>
              </w:rPr>
              <w:t>panouri</w:t>
            </w:r>
            <w:proofErr w:type="spellEnd"/>
            <w:r w:rsidRPr="00DB2366">
              <w:rPr>
                <w:noProof w:val="0"/>
                <w:lang w:val="en-US" w:eastAsia="ru-RU" w:bidi="ru-RU"/>
              </w:rPr>
              <w:t xml:space="preserve"> </w:t>
            </w:r>
            <w:proofErr w:type="spellStart"/>
            <w:r w:rsidRPr="00DB2366">
              <w:rPr>
                <w:noProof w:val="0"/>
                <w:lang w:val="en-US" w:eastAsia="ru-RU" w:bidi="ru-RU"/>
              </w:rPr>
              <w:t>portante</w:t>
            </w:r>
            <w:proofErr w:type="spellEnd"/>
            <w:r w:rsidRPr="00DB2366">
              <w:rPr>
                <w:noProof w:val="0"/>
                <w:lang w:val="en-US" w:eastAsia="ru-RU" w:bidi="ru-RU"/>
              </w:rPr>
              <w:t xml:space="preserve">, </w:t>
            </w:r>
            <w:proofErr w:type="spellStart"/>
            <w:r w:rsidRPr="00DB2366">
              <w:rPr>
                <w:noProof w:val="0"/>
                <w:lang w:val="en-US" w:eastAsia="ru-RU" w:bidi="ru-RU"/>
              </w:rPr>
              <w:t>usoare</w:t>
            </w:r>
            <w:proofErr w:type="spellEnd"/>
            <w:r w:rsidRPr="00DB2366">
              <w:rPr>
                <w:noProof w:val="0"/>
                <w:lang w:val="en-US" w:eastAsia="ru-RU" w:bidi="ru-RU"/>
              </w:rPr>
              <w:t xml:space="preserve">, de </w:t>
            </w:r>
            <w:proofErr w:type="spellStart"/>
            <w:r w:rsidRPr="00DB2366">
              <w:rPr>
                <w:noProof w:val="0"/>
                <w:lang w:val="en-US" w:eastAsia="ru-RU" w:bidi="ru-RU"/>
              </w:rPr>
              <w:t>tabla</w:t>
            </w:r>
            <w:proofErr w:type="spellEnd"/>
            <w:r w:rsidRPr="00DB2366">
              <w:rPr>
                <w:noProof w:val="0"/>
                <w:lang w:val="en-US" w:eastAsia="ru-RU" w:bidi="ru-RU"/>
              </w:rPr>
              <w:t xml:space="preserve"> </w:t>
            </w:r>
            <w:proofErr w:type="spellStart"/>
            <w:r w:rsidRPr="00DB2366">
              <w:rPr>
                <w:noProof w:val="0"/>
                <w:lang w:val="en-US" w:eastAsia="ru-RU" w:bidi="ru-RU"/>
              </w:rPr>
              <w:t>profilata</w:t>
            </w:r>
            <w:proofErr w:type="spellEnd"/>
            <w:r w:rsidRPr="00DB2366">
              <w:rPr>
                <w:noProof w:val="0"/>
                <w:lang w:val="en-US" w:eastAsia="ru-RU" w:bidi="ru-RU"/>
              </w:rPr>
              <w:t xml:space="preserve">, cu </w:t>
            </w:r>
            <w:proofErr w:type="spellStart"/>
            <w:r w:rsidRPr="00DB2366">
              <w:rPr>
                <w:noProof w:val="0"/>
                <w:lang w:val="en-US" w:eastAsia="ru-RU" w:bidi="ru-RU"/>
              </w:rPr>
              <w:t>miez</w:t>
            </w:r>
            <w:proofErr w:type="spellEnd"/>
            <w:r w:rsidRPr="00DB2366">
              <w:rPr>
                <w:noProof w:val="0"/>
                <w:lang w:val="en-US" w:eastAsia="ru-RU" w:bidi="ru-RU"/>
              </w:rPr>
              <w:t xml:space="preserve"> </w:t>
            </w:r>
            <w:proofErr w:type="spellStart"/>
            <w:r w:rsidRPr="00DB2366">
              <w:rPr>
                <w:noProof w:val="0"/>
                <w:lang w:val="en-US" w:eastAsia="ru-RU" w:bidi="ru-RU"/>
              </w:rPr>
              <w:t>termoizolant</w:t>
            </w:r>
            <w:proofErr w:type="spellEnd"/>
            <w:r w:rsidRPr="00DB2366">
              <w:rPr>
                <w:noProof w:val="0"/>
                <w:lang w:val="en-US" w:eastAsia="ru-RU" w:bidi="ru-RU"/>
              </w:rPr>
              <w:t xml:space="preserve"> PIR </w:t>
            </w:r>
            <w:proofErr w:type="spellStart"/>
            <w:r w:rsidRPr="00DB2366">
              <w:rPr>
                <w:noProof w:val="0"/>
                <w:lang w:val="en-US" w:eastAsia="ru-RU" w:bidi="ru-RU"/>
              </w:rPr>
              <w:t>classa</w:t>
            </w:r>
            <w:proofErr w:type="spellEnd"/>
            <w:r w:rsidRPr="00DB2366">
              <w:rPr>
                <w:noProof w:val="0"/>
                <w:lang w:val="en-US" w:eastAsia="ru-RU" w:bidi="ru-RU"/>
              </w:rPr>
              <w:t xml:space="preserve"> </w:t>
            </w:r>
            <w:proofErr w:type="spellStart"/>
            <w:r w:rsidRPr="00DB2366">
              <w:rPr>
                <w:noProof w:val="0"/>
                <w:lang w:val="en-US" w:eastAsia="ru-RU" w:bidi="ru-RU"/>
              </w:rPr>
              <w:t>ardere</w:t>
            </w:r>
            <w:proofErr w:type="spellEnd"/>
            <w:r w:rsidRPr="00DB2366">
              <w:rPr>
                <w:noProof w:val="0"/>
                <w:lang w:val="en-US" w:eastAsia="ru-RU" w:bidi="ru-RU"/>
              </w:rPr>
              <w:t xml:space="preserve"> G1, cu </w:t>
            </w:r>
            <w:proofErr w:type="spellStart"/>
            <w:r w:rsidRPr="00DB2366">
              <w:rPr>
                <w:noProof w:val="0"/>
                <w:lang w:val="en-US" w:eastAsia="ru-RU" w:bidi="ru-RU"/>
              </w:rPr>
              <w:t>poliuretan</w:t>
            </w:r>
            <w:proofErr w:type="spellEnd"/>
            <w:r w:rsidRPr="00DB2366">
              <w:rPr>
                <w:noProof w:val="0"/>
                <w:lang w:val="en-US" w:eastAsia="ru-RU" w:bidi="ru-RU"/>
              </w:rPr>
              <w:t xml:space="preserve"> </w:t>
            </w:r>
            <w:proofErr w:type="spellStart"/>
            <w:r w:rsidRPr="00DB2366">
              <w:rPr>
                <w:noProof w:val="0"/>
                <w:lang w:val="en-US" w:eastAsia="ru-RU" w:bidi="ru-RU"/>
              </w:rPr>
              <w:t>expandat</w:t>
            </w:r>
            <w:proofErr w:type="spellEnd"/>
            <w:r w:rsidRPr="00DB2366">
              <w:rPr>
                <w:noProof w:val="0"/>
                <w:lang w:val="en-US" w:eastAsia="ru-RU" w:bidi="ru-RU"/>
              </w:rPr>
              <w:t xml:space="preserve"> (cu o fata de </w:t>
            </w:r>
            <w:proofErr w:type="spellStart"/>
            <w:r w:rsidRPr="00DB2366">
              <w:rPr>
                <w:noProof w:val="0"/>
                <w:lang w:val="en-US" w:eastAsia="ru-RU" w:bidi="ru-RU"/>
              </w:rPr>
              <w:t>tabla</w:t>
            </w:r>
            <w:proofErr w:type="spellEnd"/>
            <w:r w:rsidRPr="00DB2366">
              <w:rPr>
                <w:noProof w:val="0"/>
                <w:lang w:val="en-US" w:eastAsia="ru-RU" w:bidi="ru-RU"/>
              </w:rPr>
              <w:t xml:space="preserve"> </w:t>
            </w:r>
            <w:proofErr w:type="spellStart"/>
            <w:r w:rsidRPr="00DB2366">
              <w:rPr>
                <w:noProof w:val="0"/>
                <w:lang w:val="en-US" w:eastAsia="ru-RU" w:bidi="ru-RU"/>
              </w:rPr>
              <w:t>profilata</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cu 2 fete de </w:t>
            </w:r>
            <w:proofErr w:type="spellStart"/>
            <w:r w:rsidRPr="00DB2366">
              <w:rPr>
                <w:noProof w:val="0"/>
                <w:lang w:val="en-US" w:eastAsia="ru-RU" w:bidi="ru-RU"/>
              </w:rPr>
              <w:t>tabla</w:t>
            </w:r>
            <w:proofErr w:type="spellEnd"/>
            <w:r w:rsidRPr="00DB2366">
              <w:rPr>
                <w:noProof w:val="0"/>
                <w:lang w:val="en-US" w:eastAsia="ru-RU" w:bidi="ru-RU"/>
              </w:rPr>
              <w:t xml:space="preserve">), </w:t>
            </w:r>
            <w:proofErr w:type="spellStart"/>
            <w:r w:rsidRPr="00DB2366">
              <w:rPr>
                <w:noProof w:val="0"/>
                <w:lang w:val="en-US" w:eastAsia="ru-RU" w:bidi="ru-RU"/>
              </w:rPr>
              <w:t>montate</w:t>
            </w:r>
            <w:proofErr w:type="spellEnd"/>
            <w:r w:rsidRPr="00DB2366">
              <w:rPr>
                <w:noProof w:val="0"/>
                <w:lang w:val="en-US" w:eastAsia="ru-RU" w:bidi="ru-RU"/>
              </w:rPr>
              <w:t xml:space="preserve"> pe pane </w:t>
            </w:r>
            <w:proofErr w:type="spellStart"/>
            <w:r w:rsidRPr="00DB2366">
              <w:rPr>
                <w:noProof w:val="0"/>
                <w:lang w:val="en-US" w:eastAsia="ru-RU" w:bidi="ru-RU"/>
              </w:rPr>
              <w:t>metalice</w:t>
            </w:r>
            <w:proofErr w:type="spellEnd"/>
            <w:r w:rsidRPr="00DB2366">
              <w:rPr>
                <w:noProof w:val="0"/>
                <w:lang w:val="en-US" w:eastAsia="ru-RU" w:bidi="ru-RU"/>
              </w:rPr>
              <w:t xml:space="preserve"> gr 100mm   11,4 kg\m2</w:t>
            </w:r>
          </w:p>
        </w:tc>
        <w:tc>
          <w:tcPr>
            <w:tcW w:w="1560" w:type="dxa"/>
            <w:tcBorders>
              <w:top w:val="single" w:sz="4" w:space="0" w:color="auto"/>
              <w:bottom w:val="single" w:sz="4" w:space="0" w:color="auto"/>
            </w:tcBorders>
            <w:vAlign w:val="center"/>
          </w:tcPr>
          <w:p w14:paraId="7F92A3E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37A7B08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403,200</w:t>
            </w:r>
          </w:p>
        </w:tc>
      </w:tr>
      <w:tr w:rsidR="00DB2366" w:rsidRPr="00DB2366" w14:paraId="7C23F1E2" w14:textId="77777777" w:rsidTr="007E0945">
        <w:tc>
          <w:tcPr>
            <w:tcW w:w="709" w:type="dxa"/>
            <w:tcBorders>
              <w:top w:val="nil"/>
              <w:left w:val="single" w:sz="6" w:space="0" w:color="auto"/>
              <w:bottom w:val="nil"/>
              <w:right w:val="nil"/>
            </w:tcBorders>
          </w:tcPr>
          <w:p w14:paraId="15A8C4F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 xml:space="preserve"> </w:t>
            </w:r>
          </w:p>
        </w:tc>
        <w:tc>
          <w:tcPr>
            <w:tcW w:w="1701" w:type="dxa"/>
            <w:tcBorders>
              <w:top w:val="nil"/>
              <w:left w:val="single" w:sz="6" w:space="0" w:color="auto"/>
              <w:bottom w:val="nil"/>
              <w:right w:val="nil"/>
            </w:tcBorders>
          </w:tcPr>
          <w:p w14:paraId="069858CD"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1D935EA2"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1.8. Fa</w:t>
            </w:r>
            <w:r w:rsidRPr="00DB2366">
              <w:rPr>
                <w:b/>
                <w:bCs/>
                <w:noProof w:val="0"/>
                <w:sz w:val="22"/>
                <w:szCs w:val="22"/>
                <w:lang w:val="ro-MD" w:eastAsia="ru-RU" w:bidi="ru-RU"/>
              </w:rPr>
              <w:t>t</w:t>
            </w:r>
            <w:r w:rsidRPr="00DB2366">
              <w:rPr>
                <w:b/>
                <w:bCs/>
                <w:noProof w:val="0"/>
                <w:sz w:val="22"/>
                <w:szCs w:val="22"/>
                <w:lang w:val="ru-RU" w:eastAsia="ru-RU" w:bidi="ru-RU"/>
              </w:rPr>
              <w:t>ada</w:t>
            </w:r>
          </w:p>
          <w:p w14:paraId="39A21C22"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1B1E0F6F"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6B42C8F3" w14:textId="77777777" w:rsidR="00DB2366" w:rsidRPr="00DB2366" w:rsidRDefault="00DB2366" w:rsidP="00DB2366">
            <w:pPr>
              <w:widowControl w:val="0"/>
              <w:suppressAutoHyphens/>
              <w:autoSpaceDE w:val="0"/>
              <w:rPr>
                <w:noProof w:val="0"/>
                <w:lang w:val="ru-RU" w:eastAsia="ru-RU" w:bidi="ru-RU"/>
              </w:rPr>
            </w:pPr>
          </w:p>
        </w:tc>
      </w:tr>
      <w:tr w:rsidR="00DB2366" w:rsidRPr="00DB2366" w14:paraId="574F71E1"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03629E"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3</w:t>
            </w:r>
            <w:r w:rsidRPr="00DB2366">
              <w:rPr>
                <w:noProof w:val="0"/>
                <w:lang w:val="ro-MD" w:eastAsia="ru-RU" w:bidi="ru-RU"/>
              </w:rPr>
              <w:t>8</w:t>
            </w:r>
          </w:p>
        </w:tc>
        <w:tc>
          <w:tcPr>
            <w:tcW w:w="1701" w:type="dxa"/>
            <w:tcBorders>
              <w:top w:val="single" w:sz="4" w:space="0" w:color="auto"/>
              <w:bottom w:val="single" w:sz="4" w:space="0" w:color="auto"/>
            </w:tcBorders>
            <w:vAlign w:val="center"/>
          </w:tcPr>
          <w:p w14:paraId="3EEAF016"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IzF55C</w:t>
            </w:r>
          </w:p>
          <w:p w14:paraId="560947AB"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07604C8" w14:textId="7550291E"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Termoizolarea</w:t>
            </w:r>
            <w:proofErr w:type="spellEnd"/>
            <w:r w:rsidRPr="00DB2366">
              <w:rPr>
                <w:noProof w:val="0"/>
                <w:lang w:val="en-US" w:eastAsia="ru-RU" w:bidi="ru-RU"/>
              </w:rPr>
              <w:t xml:space="preserve">  </w:t>
            </w:r>
            <w:proofErr w:type="spellStart"/>
            <w:r w:rsidRPr="00DB2366">
              <w:rPr>
                <w:noProof w:val="0"/>
                <w:lang w:val="en-US" w:eastAsia="ru-RU" w:bidi="ru-RU"/>
              </w:rPr>
              <w:t>exterioara</w:t>
            </w:r>
            <w:proofErr w:type="spellEnd"/>
            <w:r w:rsidRPr="00DB2366">
              <w:rPr>
                <w:noProof w:val="0"/>
                <w:lang w:val="en-US" w:eastAsia="ru-RU" w:bidi="ru-RU"/>
              </w:rPr>
              <w:t xml:space="preserve"> </w:t>
            </w:r>
            <w:proofErr w:type="spellStart"/>
            <w:r w:rsidRPr="00DB2366">
              <w:rPr>
                <w:noProof w:val="0"/>
                <w:lang w:val="en-US" w:eastAsia="ru-RU" w:bidi="ru-RU"/>
              </w:rPr>
              <w:t>peretilor</w:t>
            </w:r>
            <w:proofErr w:type="spellEnd"/>
            <w:r w:rsidRPr="00DB2366">
              <w:rPr>
                <w:noProof w:val="0"/>
                <w:lang w:val="en-US" w:eastAsia="ru-RU" w:bidi="ru-RU"/>
              </w:rPr>
              <w:t xml:space="preserve"> a </w:t>
            </w:r>
            <w:proofErr w:type="spellStart"/>
            <w:r w:rsidRPr="00DB2366">
              <w:rPr>
                <w:noProof w:val="0"/>
                <w:lang w:val="en-US" w:eastAsia="ru-RU" w:bidi="ru-RU"/>
              </w:rPr>
              <w:t>cladirilor</w:t>
            </w:r>
            <w:proofErr w:type="spellEnd"/>
            <w:r w:rsidRPr="00DB2366">
              <w:rPr>
                <w:noProof w:val="0"/>
                <w:lang w:val="en-US" w:eastAsia="ru-RU" w:bidi="ru-RU"/>
              </w:rPr>
              <w:t xml:space="preserve">  cu </w:t>
            </w:r>
            <w:proofErr w:type="spellStart"/>
            <w:r w:rsidRPr="00DB2366">
              <w:rPr>
                <w:noProof w:val="0"/>
                <w:lang w:val="en-US" w:eastAsia="ru-RU" w:bidi="ru-RU"/>
              </w:rPr>
              <w:t>tencuieli</w:t>
            </w:r>
            <w:proofErr w:type="spellEnd"/>
            <w:r w:rsidRPr="00DB2366">
              <w:rPr>
                <w:noProof w:val="0"/>
                <w:lang w:val="en-US" w:eastAsia="ru-RU" w:bidi="ru-RU"/>
              </w:rPr>
              <w:t xml:space="preserve">  fine pe </w:t>
            </w:r>
            <w:proofErr w:type="spellStart"/>
            <w:r w:rsidRPr="00DB2366">
              <w:rPr>
                <w:noProof w:val="0"/>
                <w:lang w:val="en-US" w:eastAsia="ru-RU" w:bidi="ru-RU"/>
              </w:rPr>
              <w:t>termoizolant</w:t>
            </w:r>
            <w:proofErr w:type="spellEnd"/>
            <w:r w:rsidRPr="00DB2366">
              <w:rPr>
                <w:noProof w:val="0"/>
                <w:lang w:val="en-US" w:eastAsia="ru-RU" w:bidi="ru-RU"/>
              </w:rPr>
              <w:t xml:space="preserve"> (</w:t>
            </w:r>
            <w:proofErr w:type="spellStart"/>
            <w:r w:rsidRPr="00DB2366">
              <w:rPr>
                <w:noProof w:val="0"/>
                <w:lang w:val="en-US" w:eastAsia="ru-RU" w:bidi="ru-RU"/>
              </w:rPr>
              <w:t>sisteme</w:t>
            </w:r>
            <w:proofErr w:type="spellEnd"/>
            <w:r w:rsidRPr="00DB2366">
              <w:rPr>
                <w:noProof w:val="0"/>
                <w:lang w:val="en-US" w:eastAsia="ru-RU" w:bidi="ru-RU"/>
              </w:rPr>
              <w:t xml:space="preserve"> cu </w:t>
            </w:r>
            <w:proofErr w:type="spellStart"/>
            <w:r w:rsidRPr="00DB2366">
              <w:rPr>
                <w:noProof w:val="0"/>
                <w:lang w:val="en-US" w:eastAsia="ru-RU" w:bidi="ru-RU"/>
              </w:rPr>
              <w:t>fixare</w:t>
            </w:r>
            <w:proofErr w:type="spellEnd"/>
            <w:r w:rsidRPr="00DB2366">
              <w:rPr>
                <w:noProof w:val="0"/>
                <w:lang w:val="en-US" w:eastAsia="ru-RU" w:bidi="ru-RU"/>
              </w:rPr>
              <w:t xml:space="preserve"> rigida a </w:t>
            </w:r>
            <w:proofErr w:type="spellStart"/>
            <w:r w:rsidRPr="00DB2366">
              <w:rPr>
                <w:noProof w:val="0"/>
                <w:lang w:val="en-US" w:eastAsia="ru-RU" w:bidi="ru-RU"/>
              </w:rPr>
              <w:t>termoizolantului</w:t>
            </w:r>
            <w:proofErr w:type="spellEnd"/>
            <w:r w:rsidRPr="00DB2366">
              <w:rPr>
                <w:noProof w:val="0"/>
                <w:lang w:val="en-US" w:eastAsia="ru-RU" w:bidi="ru-RU"/>
              </w:rPr>
              <w:t xml:space="preserve">),  </w:t>
            </w:r>
            <w:proofErr w:type="spellStart"/>
            <w:r w:rsidRPr="00DB2366">
              <w:rPr>
                <w:noProof w:val="0"/>
                <w:lang w:val="en-US" w:eastAsia="ru-RU" w:bidi="ru-RU"/>
              </w:rPr>
              <w:t>suprafata</w:t>
            </w:r>
            <w:proofErr w:type="spellEnd"/>
            <w:r w:rsidRPr="00DB2366">
              <w:rPr>
                <w:noProof w:val="0"/>
                <w:lang w:val="en-US" w:eastAsia="ru-RU" w:bidi="ru-RU"/>
              </w:rPr>
              <w:t xml:space="preserve">  </w:t>
            </w:r>
            <w:proofErr w:type="spellStart"/>
            <w:r w:rsidRPr="00DB2366">
              <w:rPr>
                <w:noProof w:val="0"/>
                <w:lang w:val="en-US" w:eastAsia="ru-RU" w:bidi="ru-RU"/>
              </w:rPr>
              <w:t>peretilor</w:t>
            </w:r>
            <w:proofErr w:type="spellEnd"/>
            <w:r w:rsidRPr="00DB2366">
              <w:rPr>
                <w:noProof w:val="0"/>
                <w:lang w:val="en-US" w:eastAsia="ru-RU" w:bidi="ru-RU"/>
              </w:rPr>
              <w:t xml:space="preserve">  </w:t>
            </w:r>
            <w:proofErr w:type="spellStart"/>
            <w:r w:rsidRPr="00DB2366">
              <w:rPr>
                <w:noProof w:val="0"/>
                <w:lang w:val="en-US" w:eastAsia="ru-RU" w:bidi="ru-RU"/>
              </w:rPr>
              <w:t>neteda</w:t>
            </w:r>
            <w:proofErr w:type="spellEnd"/>
            <w:r w:rsidRPr="00DB2366">
              <w:rPr>
                <w:noProof w:val="0"/>
                <w:lang w:val="en-US" w:eastAsia="ru-RU" w:bidi="ru-RU"/>
              </w:rPr>
              <w:t xml:space="preserve">: cu </w:t>
            </w:r>
            <w:proofErr w:type="spellStart"/>
            <w:r w:rsidRPr="00DB2366">
              <w:rPr>
                <w:noProof w:val="0"/>
                <w:lang w:val="en-US" w:eastAsia="ru-RU" w:bidi="ru-RU"/>
              </w:rPr>
              <w:t>placi</w:t>
            </w:r>
            <w:proofErr w:type="spellEnd"/>
            <w:r w:rsidRPr="00DB2366">
              <w:rPr>
                <w:noProof w:val="0"/>
                <w:lang w:val="en-US" w:eastAsia="ru-RU" w:bidi="ru-RU"/>
              </w:rPr>
              <w:t xml:space="preserve"> din </w:t>
            </w:r>
            <w:proofErr w:type="spellStart"/>
            <w:r w:rsidRPr="00DB2366">
              <w:rPr>
                <w:noProof w:val="0"/>
                <w:lang w:val="en-US" w:eastAsia="ru-RU" w:bidi="ru-RU"/>
              </w:rPr>
              <w:t>vata</w:t>
            </w:r>
            <w:proofErr w:type="spellEnd"/>
            <w:r w:rsidRPr="00DB2366">
              <w:rPr>
                <w:noProof w:val="0"/>
                <w:lang w:val="en-US" w:eastAsia="ru-RU" w:bidi="ru-RU"/>
              </w:rPr>
              <w:t xml:space="preserve"> </w:t>
            </w:r>
            <w:proofErr w:type="spellStart"/>
            <w:r w:rsidRPr="00DB2366">
              <w:rPr>
                <w:noProof w:val="0"/>
                <w:lang w:val="en-US" w:eastAsia="ru-RU" w:bidi="ru-RU"/>
              </w:rPr>
              <w:t>minerala</w:t>
            </w:r>
            <w:proofErr w:type="spellEnd"/>
            <w:r w:rsidRPr="00DB2366">
              <w:rPr>
                <w:noProof w:val="0"/>
                <w:lang w:val="en-US" w:eastAsia="ru-RU" w:bidi="ru-RU"/>
              </w:rPr>
              <w:t xml:space="preserve"> din </w:t>
            </w:r>
            <w:proofErr w:type="spellStart"/>
            <w:r w:rsidRPr="00DB2366">
              <w:rPr>
                <w:noProof w:val="0"/>
                <w:lang w:val="en-US" w:eastAsia="ru-RU" w:bidi="ru-RU"/>
              </w:rPr>
              <w:t>piatra</w:t>
            </w:r>
            <w:proofErr w:type="spellEnd"/>
            <w:r w:rsidRPr="00DB2366">
              <w:rPr>
                <w:noProof w:val="0"/>
                <w:lang w:val="en-US" w:eastAsia="ru-RU" w:bidi="ru-RU"/>
              </w:rPr>
              <w:t xml:space="preserve">  </w:t>
            </w:r>
            <w:proofErr w:type="spellStart"/>
            <w:r w:rsidRPr="00DB2366">
              <w:rPr>
                <w:noProof w:val="0"/>
                <w:lang w:val="en-US" w:eastAsia="ru-RU" w:bidi="ru-RU"/>
              </w:rPr>
              <w:t>Tehnonicoli</w:t>
            </w:r>
            <w:proofErr w:type="spellEnd"/>
            <w:r w:rsidRPr="00DB2366">
              <w:rPr>
                <w:noProof w:val="0"/>
                <w:lang w:val="en-US" w:eastAsia="ru-RU" w:bidi="ru-RU"/>
              </w:rPr>
              <w:t xml:space="preserve"> 150 kg\m3gr100 mm </w:t>
            </w:r>
            <w:proofErr w:type="spellStart"/>
            <w:r w:rsidRPr="00DB2366">
              <w:rPr>
                <w:noProof w:val="0"/>
                <w:lang w:val="en-US" w:eastAsia="ru-RU" w:bidi="ru-RU"/>
              </w:rPr>
              <w:t>rezistent</w:t>
            </w:r>
            <w:proofErr w:type="spellEnd"/>
            <w:r w:rsidRPr="00DB2366">
              <w:rPr>
                <w:noProof w:val="0"/>
                <w:lang w:val="en-US" w:eastAsia="ru-RU" w:bidi="ru-RU"/>
              </w:rPr>
              <w:t xml:space="preserve"> contra </w:t>
            </w:r>
            <w:proofErr w:type="spellStart"/>
            <w:r w:rsidRPr="00DB2366">
              <w:rPr>
                <w:noProof w:val="0"/>
                <w:lang w:val="en-US" w:eastAsia="ru-RU" w:bidi="ru-RU"/>
              </w:rPr>
              <w:t>foc</w:t>
            </w:r>
            <w:proofErr w:type="spellEnd"/>
            <w:r w:rsidRPr="00DB2366">
              <w:rPr>
                <w:noProof w:val="0"/>
                <w:lang w:val="en-US" w:eastAsia="ru-RU" w:bidi="ru-RU"/>
              </w:rPr>
              <w:t xml:space="preserve"> </w:t>
            </w:r>
            <w:proofErr w:type="spellStart"/>
            <w:r w:rsidRPr="00DB2366">
              <w:rPr>
                <w:noProof w:val="0"/>
                <w:lang w:val="en-US" w:eastAsia="ru-RU" w:bidi="ru-RU"/>
              </w:rPr>
              <w:t>Leamda</w:t>
            </w:r>
            <w:proofErr w:type="spellEnd"/>
            <w:r w:rsidRPr="00DB2366">
              <w:rPr>
                <w:noProof w:val="0"/>
                <w:lang w:val="en-US" w:eastAsia="ru-RU" w:bidi="ru-RU"/>
              </w:rPr>
              <w:t xml:space="preserve"> =0,042</w:t>
            </w:r>
          </w:p>
        </w:tc>
        <w:tc>
          <w:tcPr>
            <w:tcW w:w="1560" w:type="dxa"/>
            <w:tcBorders>
              <w:top w:val="single" w:sz="4" w:space="0" w:color="auto"/>
              <w:bottom w:val="single" w:sz="4" w:space="0" w:color="auto"/>
            </w:tcBorders>
            <w:vAlign w:val="center"/>
          </w:tcPr>
          <w:p w14:paraId="1AA21A7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57DD13D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362,000</w:t>
            </w:r>
          </w:p>
        </w:tc>
      </w:tr>
      <w:tr w:rsidR="00DB2366" w:rsidRPr="00DB2366" w14:paraId="6C945250"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D09CDB"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 xml:space="preserve"> 3</w:t>
            </w:r>
            <w:r w:rsidRPr="00DB2366">
              <w:rPr>
                <w:noProof w:val="0"/>
                <w:lang w:val="ro-MD" w:eastAsia="ru-RU" w:bidi="ru-RU"/>
              </w:rPr>
              <w:t>9</w:t>
            </w:r>
          </w:p>
        </w:tc>
        <w:tc>
          <w:tcPr>
            <w:tcW w:w="1701" w:type="dxa"/>
            <w:tcBorders>
              <w:top w:val="single" w:sz="4" w:space="0" w:color="auto"/>
              <w:bottom w:val="single" w:sz="4" w:space="0" w:color="auto"/>
            </w:tcBorders>
            <w:vAlign w:val="center"/>
          </w:tcPr>
          <w:p w14:paraId="671E4869"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CN54B</w:t>
            </w:r>
          </w:p>
          <w:p w14:paraId="0FCCCF98"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B7FF80A" w14:textId="1F466753"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lastRenderedPageBreak/>
              <w:t>Aplicarea</w:t>
            </w:r>
            <w:proofErr w:type="spellEnd"/>
            <w:r w:rsidRPr="00DB2366">
              <w:rPr>
                <w:noProof w:val="0"/>
                <w:lang w:val="en-US" w:eastAsia="ru-RU" w:bidi="ru-RU"/>
              </w:rPr>
              <w:t xml:space="preserve"> </w:t>
            </w:r>
            <w:proofErr w:type="spellStart"/>
            <w:r w:rsidRPr="00DB2366">
              <w:rPr>
                <w:noProof w:val="0"/>
                <w:lang w:val="en-US" w:eastAsia="ru-RU" w:bidi="ru-RU"/>
              </w:rPr>
              <w:t>manuala</w:t>
            </w:r>
            <w:proofErr w:type="spellEnd"/>
            <w:r w:rsidRPr="00DB2366">
              <w:rPr>
                <w:noProof w:val="0"/>
                <w:lang w:val="en-US" w:eastAsia="ru-RU" w:bidi="ru-RU"/>
              </w:rPr>
              <w:t xml:space="preserve"> a </w:t>
            </w:r>
            <w:proofErr w:type="spellStart"/>
            <w:r w:rsidRPr="00DB2366">
              <w:rPr>
                <w:noProof w:val="0"/>
                <w:lang w:val="en-US" w:eastAsia="ru-RU" w:bidi="ru-RU"/>
              </w:rPr>
              <w:t>grundului</w:t>
            </w:r>
            <w:proofErr w:type="spellEnd"/>
            <w:r w:rsidRPr="00DB2366">
              <w:rPr>
                <w:noProof w:val="0"/>
                <w:lang w:val="en-US" w:eastAsia="ru-RU" w:bidi="ru-RU"/>
              </w:rPr>
              <w:t xml:space="preserve"> cu </w:t>
            </w:r>
            <w:proofErr w:type="spellStart"/>
            <w:r w:rsidRPr="00DB2366">
              <w:rPr>
                <w:noProof w:val="0"/>
                <w:lang w:val="en-US" w:eastAsia="ru-RU" w:bidi="ru-RU"/>
              </w:rPr>
              <w:t>cuart</w:t>
            </w:r>
            <w:proofErr w:type="spellEnd"/>
            <w:r w:rsidRPr="00DB2366">
              <w:rPr>
                <w:noProof w:val="0"/>
                <w:lang w:val="en-US" w:eastAsia="ru-RU" w:bidi="ru-RU"/>
              </w:rPr>
              <w:t xml:space="preserve"> "</w:t>
            </w:r>
            <w:proofErr w:type="spellStart"/>
            <w:r w:rsidRPr="00DB2366">
              <w:rPr>
                <w:noProof w:val="0"/>
                <w:lang w:val="en-US" w:eastAsia="ru-RU" w:bidi="ru-RU"/>
              </w:rPr>
              <w:t>Gleta</w:t>
            </w:r>
            <w:proofErr w:type="spellEnd"/>
            <w:r w:rsidRPr="00DB2366">
              <w:rPr>
                <w:noProof w:val="0"/>
                <w:lang w:val="en-US" w:eastAsia="ru-RU" w:bidi="ru-RU"/>
              </w:rPr>
              <w:t xml:space="preserve">" </w:t>
            </w:r>
            <w:proofErr w:type="spellStart"/>
            <w:r w:rsidRPr="00DB2366">
              <w:rPr>
                <w:noProof w:val="0"/>
                <w:lang w:val="en-US" w:eastAsia="ru-RU" w:bidi="ru-RU"/>
              </w:rPr>
              <w:lastRenderedPageBreak/>
              <w:t>intr</w:t>
            </w:r>
            <w:proofErr w:type="spellEnd"/>
            <w:r w:rsidRPr="00DB2366">
              <w:rPr>
                <w:noProof w:val="0"/>
                <w:lang w:val="en-US" w:eastAsia="ru-RU" w:bidi="ru-RU"/>
              </w:rPr>
              <w:t xml:space="preserve">-un </w:t>
            </w:r>
            <w:proofErr w:type="spellStart"/>
            <w:r w:rsidRPr="00DB2366">
              <w:rPr>
                <w:noProof w:val="0"/>
                <w:lang w:val="en-US" w:eastAsia="ru-RU" w:bidi="ru-RU"/>
              </w:rPr>
              <w:t>strat</w:t>
            </w:r>
            <w:proofErr w:type="spellEnd"/>
            <w:r w:rsidRPr="00DB2366">
              <w:rPr>
                <w:noProof w:val="0"/>
                <w:lang w:val="en-US" w:eastAsia="ru-RU" w:bidi="ru-RU"/>
              </w:rPr>
              <w:t xml:space="preserve">, la </w:t>
            </w:r>
            <w:proofErr w:type="spellStart"/>
            <w:r w:rsidRPr="00DB2366">
              <w:rPr>
                <w:noProof w:val="0"/>
                <w:lang w:val="en-US" w:eastAsia="ru-RU" w:bidi="ru-RU"/>
              </w:rPr>
              <w:t>pereti</w:t>
            </w:r>
            <w:proofErr w:type="spellEnd"/>
            <w:r w:rsidRPr="00DB2366">
              <w:rPr>
                <w:noProof w:val="0"/>
                <w:lang w:val="en-US" w:eastAsia="ru-RU" w:bidi="ru-RU"/>
              </w:rPr>
              <w:t xml:space="preserve"> </w:t>
            </w:r>
            <w:proofErr w:type="spellStart"/>
            <w:r w:rsidRPr="00DB2366">
              <w:rPr>
                <w:noProof w:val="0"/>
                <w:lang w:val="en-US" w:eastAsia="ru-RU" w:bidi="ru-RU"/>
              </w:rPr>
              <w:t>exteriori</w:t>
            </w:r>
            <w:proofErr w:type="spellEnd"/>
            <w:r w:rsidRPr="00DB2366">
              <w:rPr>
                <w:noProof w:val="0"/>
                <w:lang w:val="en-US" w:eastAsia="ru-RU" w:bidi="ru-RU"/>
              </w:rPr>
              <w:t xml:space="preserve"> la </w:t>
            </w:r>
            <w:proofErr w:type="spellStart"/>
            <w:r w:rsidRPr="00DB2366">
              <w:rPr>
                <w:noProof w:val="0"/>
                <w:lang w:val="en-US" w:eastAsia="ru-RU" w:bidi="ru-RU"/>
              </w:rPr>
              <w:t>fatade</w:t>
            </w:r>
            <w:proofErr w:type="spellEnd"/>
            <w:r w:rsidRPr="00DB2366">
              <w:rPr>
                <w:noProof w:val="0"/>
                <w:lang w:val="en-US" w:eastAsia="ru-RU" w:bidi="ru-RU"/>
              </w:rPr>
              <w:t xml:space="preserve"> </w:t>
            </w:r>
          </w:p>
        </w:tc>
        <w:tc>
          <w:tcPr>
            <w:tcW w:w="1560" w:type="dxa"/>
            <w:tcBorders>
              <w:top w:val="single" w:sz="4" w:space="0" w:color="auto"/>
              <w:bottom w:val="single" w:sz="4" w:space="0" w:color="auto"/>
            </w:tcBorders>
            <w:vAlign w:val="center"/>
          </w:tcPr>
          <w:p w14:paraId="075B712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lastRenderedPageBreak/>
              <w:t>m2</w:t>
            </w:r>
          </w:p>
        </w:tc>
        <w:tc>
          <w:tcPr>
            <w:tcW w:w="1559" w:type="dxa"/>
            <w:tcBorders>
              <w:top w:val="single" w:sz="4" w:space="0" w:color="auto"/>
              <w:bottom w:val="single" w:sz="4" w:space="0" w:color="auto"/>
            </w:tcBorders>
            <w:vAlign w:val="center"/>
          </w:tcPr>
          <w:p w14:paraId="5A11812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362,000</w:t>
            </w:r>
          </w:p>
        </w:tc>
      </w:tr>
      <w:tr w:rsidR="00DB2366" w:rsidRPr="00DB2366" w14:paraId="6FE54C97"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26BA28"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 xml:space="preserve"> </w:t>
            </w:r>
            <w:r w:rsidRPr="00DB2366">
              <w:rPr>
                <w:noProof w:val="0"/>
                <w:lang w:val="ro-MD" w:eastAsia="ru-RU" w:bidi="ru-RU"/>
              </w:rPr>
              <w:t>40</w:t>
            </w:r>
          </w:p>
        </w:tc>
        <w:tc>
          <w:tcPr>
            <w:tcW w:w="1701" w:type="dxa"/>
            <w:tcBorders>
              <w:top w:val="single" w:sz="4" w:space="0" w:color="auto"/>
              <w:bottom w:val="single" w:sz="4" w:space="0" w:color="auto"/>
            </w:tcBorders>
            <w:vAlign w:val="center"/>
          </w:tcPr>
          <w:p w14:paraId="15C04403"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CN55A</w:t>
            </w:r>
          </w:p>
          <w:p w14:paraId="0BFDD267"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DB61FA4" w14:textId="6AF6A5B4"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Finisare</w:t>
            </w:r>
            <w:proofErr w:type="spellEnd"/>
            <w:r w:rsidRPr="00DB2366">
              <w:rPr>
                <w:noProof w:val="0"/>
                <w:lang w:val="en-US" w:eastAsia="ru-RU" w:bidi="ru-RU"/>
              </w:rPr>
              <w:t xml:space="preserve"> </w:t>
            </w:r>
            <w:proofErr w:type="spellStart"/>
            <w:r w:rsidRPr="00DB2366">
              <w:rPr>
                <w:noProof w:val="0"/>
                <w:lang w:val="en-US" w:eastAsia="ru-RU" w:bidi="ru-RU"/>
              </w:rPr>
              <w:t>manuala</w:t>
            </w:r>
            <w:proofErr w:type="spellEnd"/>
            <w:r w:rsidRPr="00DB2366">
              <w:rPr>
                <w:noProof w:val="0"/>
                <w:lang w:val="en-US" w:eastAsia="ru-RU" w:bidi="ru-RU"/>
              </w:rPr>
              <w:t xml:space="preserve"> </w:t>
            </w:r>
            <w:proofErr w:type="spellStart"/>
            <w:r w:rsidRPr="00DB2366">
              <w:rPr>
                <w:noProof w:val="0"/>
                <w:lang w:val="en-US" w:eastAsia="ru-RU" w:bidi="ru-RU"/>
              </w:rPr>
              <w:t>decorativa</w:t>
            </w:r>
            <w:proofErr w:type="spellEnd"/>
            <w:r w:rsidRPr="00DB2366">
              <w:rPr>
                <w:noProof w:val="0"/>
                <w:lang w:val="en-US" w:eastAsia="ru-RU" w:bidi="ru-RU"/>
              </w:rPr>
              <w:t xml:space="preserve"> (</w:t>
            </w:r>
            <w:proofErr w:type="spellStart"/>
            <w:r w:rsidRPr="00DB2366">
              <w:rPr>
                <w:noProof w:val="0"/>
                <w:lang w:val="en-US" w:eastAsia="ru-RU" w:bidi="ru-RU"/>
              </w:rPr>
              <w:t>vopsea</w:t>
            </w:r>
            <w:proofErr w:type="spellEnd"/>
            <w:r w:rsidRPr="00DB2366">
              <w:rPr>
                <w:noProof w:val="0"/>
                <w:lang w:val="en-US" w:eastAsia="ru-RU" w:bidi="ru-RU"/>
              </w:rPr>
              <w:t xml:space="preserve"> </w:t>
            </w:r>
            <w:proofErr w:type="spellStart"/>
            <w:r w:rsidRPr="00DB2366">
              <w:rPr>
                <w:noProof w:val="0"/>
                <w:lang w:val="en-US" w:eastAsia="ru-RU" w:bidi="ru-RU"/>
              </w:rPr>
              <w:t>hidroizolanta</w:t>
            </w:r>
            <w:proofErr w:type="spellEnd"/>
            <w:r w:rsidRPr="00DB2366">
              <w:rPr>
                <w:noProof w:val="0"/>
                <w:lang w:val="en-US" w:eastAsia="ru-RU" w:bidi="ru-RU"/>
              </w:rPr>
              <w:t xml:space="preserve"> </w:t>
            </w:r>
            <w:proofErr w:type="spellStart"/>
            <w:r w:rsidRPr="00DB2366">
              <w:rPr>
                <w:noProof w:val="0"/>
                <w:lang w:val="en-US" w:eastAsia="ru-RU" w:bidi="ru-RU"/>
              </w:rPr>
              <w:t>structurata</w:t>
            </w:r>
            <w:proofErr w:type="spellEnd"/>
            <w:r w:rsidRPr="00DB2366">
              <w:rPr>
                <w:noProof w:val="0"/>
                <w:lang w:val="en-US" w:eastAsia="ru-RU" w:bidi="ru-RU"/>
              </w:rPr>
              <w:t xml:space="preserve">) la </w:t>
            </w:r>
            <w:proofErr w:type="spellStart"/>
            <w:r w:rsidRPr="00DB2366">
              <w:rPr>
                <w:noProof w:val="0"/>
                <w:lang w:val="en-US" w:eastAsia="ru-RU" w:bidi="ru-RU"/>
              </w:rPr>
              <w:t>suprafete</w:t>
            </w:r>
            <w:proofErr w:type="spellEnd"/>
            <w:r w:rsidRPr="00DB2366">
              <w:rPr>
                <w:noProof w:val="0"/>
                <w:lang w:val="en-US" w:eastAsia="ru-RU" w:bidi="ru-RU"/>
              </w:rPr>
              <w:t xml:space="preserve"> </w:t>
            </w:r>
            <w:proofErr w:type="spellStart"/>
            <w:r w:rsidRPr="00DB2366">
              <w:rPr>
                <w:noProof w:val="0"/>
                <w:lang w:val="en-US" w:eastAsia="ru-RU" w:bidi="ru-RU"/>
              </w:rPr>
              <w:t>interioare</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exterioare</w:t>
            </w:r>
            <w:proofErr w:type="spellEnd"/>
            <w:r w:rsidRPr="00DB2366">
              <w:rPr>
                <w:noProof w:val="0"/>
                <w:lang w:val="en-US" w:eastAsia="ru-RU" w:bidi="ru-RU"/>
              </w:rPr>
              <w:t xml:space="preserve"> </w:t>
            </w:r>
            <w:proofErr w:type="spellStart"/>
            <w:r w:rsidRPr="00DB2366">
              <w:rPr>
                <w:noProof w:val="0"/>
                <w:lang w:val="en-US" w:eastAsia="ru-RU" w:bidi="ru-RU"/>
              </w:rPr>
              <w:t>intr</w:t>
            </w:r>
            <w:proofErr w:type="spellEnd"/>
            <w:r w:rsidRPr="00DB2366">
              <w:rPr>
                <w:noProof w:val="0"/>
                <w:lang w:val="en-US" w:eastAsia="ru-RU" w:bidi="ru-RU"/>
              </w:rPr>
              <w:t xml:space="preserve">-un </w:t>
            </w:r>
            <w:proofErr w:type="spellStart"/>
            <w:r w:rsidRPr="00DB2366">
              <w:rPr>
                <w:noProof w:val="0"/>
                <w:lang w:val="en-US" w:eastAsia="ru-RU" w:bidi="ru-RU"/>
              </w:rPr>
              <w:t>strat</w:t>
            </w:r>
            <w:proofErr w:type="spellEnd"/>
            <w:r w:rsidRPr="00DB2366">
              <w:rPr>
                <w:noProof w:val="0"/>
                <w:lang w:val="en-US" w:eastAsia="ru-RU" w:bidi="ru-RU"/>
              </w:rPr>
              <w:t xml:space="preserve"> </w:t>
            </w:r>
            <w:proofErr w:type="spellStart"/>
            <w:r w:rsidRPr="00DB2366">
              <w:rPr>
                <w:noProof w:val="0"/>
                <w:lang w:val="en-US" w:eastAsia="ru-RU" w:bidi="ru-RU"/>
              </w:rPr>
              <w:t>peste</w:t>
            </w:r>
            <w:proofErr w:type="spellEnd"/>
            <w:r w:rsidRPr="00DB2366">
              <w:rPr>
                <w:noProof w:val="0"/>
                <w:lang w:val="en-US" w:eastAsia="ru-RU" w:bidi="ru-RU"/>
              </w:rPr>
              <w:t xml:space="preserve"> </w:t>
            </w:r>
            <w:proofErr w:type="spellStart"/>
            <w:r w:rsidRPr="00DB2366">
              <w:rPr>
                <w:noProof w:val="0"/>
                <w:lang w:val="en-US" w:eastAsia="ru-RU" w:bidi="ru-RU"/>
              </w:rPr>
              <w:t>grundul</w:t>
            </w:r>
            <w:proofErr w:type="spellEnd"/>
            <w:r w:rsidRPr="00DB2366">
              <w:rPr>
                <w:noProof w:val="0"/>
                <w:lang w:val="en-US" w:eastAsia="ru-RU" w:bidi="ru-RU"/>
              </w:rPr>
              <w:t xml:space="preserve"> "</w:t>
            </w:r>
            <w:proofErr w:type="spellStart"/>
            <w:r w:rsidRPr="00DB2366">
              <w:rPr>
                <w:noProof w:val="0"/>
                <w:lang w:val="en-US" w:eastAsia="ru-RU" w:bidi="ru-RU"/>
              </w:rPr>
              <w:t>Gleta</w:t>
            </w:r>
            <w:proofErr w:type="spellEnd"/>
            <w:r w:rsidRPr="00DB2366">
              <w:rPr>
                <w:noProof w:val="0"/>
                <w:lang w:val="en-US" w:eastAsia="ru-RU" w:bidi="ru-RU"/>
              </w:rPr>
              <w:t xml:space="preserve">" </w:t>
            </w:r>
          </w:p>
        </w:tc>
        <w:tc>
          <w:tcPr>
            <w:tcW w:w="1560" w:type="dxa"/>
            <w:tcBorders>
              <w:top w:val="single" w:sz="4" w:space="0" w:color="auto"/>
              <w:bottom w:val="single" w:sz="4" w:space="0" w:color="auto"/>
            </w:tcBorders>
            <w:vAlign w:val="center"/>
          </w:tcPr>
          <w:p w14:paraId="6EE8A25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6DA862D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362,000</w:t>
            </w:r>
          </w:p>
        </w:tc>
      </w:tr>
      <w:tr w:rsidR="00DB2366" w:rsidRPr="00DB2366" w14:paraId="233A133E"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B81F63" w14:textId="77777777" w:rsidR="00DB2366" w:rsidRPr="00DB2366" w:rsidRDefault="00DB2366" w:rsidP="00DB2366">
            <w:pPr>
              <w:widowControl w:val="0"/>
              <w:suppressAutoHyphens/>
              <w:autoSpaceDE w:val="0"/>
              <w:rPr>
                <w:noProof w:val="0"/>
                <w:lang w:val="ro-MD" w:eastAsia="ru-RU" w:bidi="ru-RU"/>
              </w:rPr>
            </w:pPr>
            <w:r w:rsidRPr="00DB2366">
              <w:rPr>
                <w:noProof w:val="0"/>
                <w:lang w:val="ro-MD" w:eastAsia="ru-RU" w:bidi="ru-RU"/>
              </w:rPr>
              <w:t>41</w:t>
            </w:r>
          </w:p>
        </w:tc>
        <w:tc>
          <w:tcPr>
            <w:tcW w:w="1701" w:type="dxa"/>
            <w:tcBorders>
              <w:top w:val="single" w:sz="4" w:space="0" w:color="auto"/>
              <w:bottom w:val="single" w:sz="4" w:space="0" w:color="auto"/>
            </w:tcBorders>
            <w:vAlign w:val="center"/>
          </w:tcPr>
          <w:p w14:paraId="1498ED69"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IzF55B</w:t>
            </w:r>
          </w:p>
          <w:p w14:paraId="49D8A3D2" w14:textId="77777777" w:rsidR="00DB2366" w:rsidRPr="00DB2366" w:rsidRDefault="00DB2366" w:rsidP="00DB2366">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152E5B07" w14:textId="133FE055"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Termoizolarea</w:t>
            </w:r>
            <w:proofErr w:type="spellEnd"/>
            <w:r w:rsidRPr="00DB2366">
              <w:rPr>
                <w:noProof w:val="0"/>
                <w:lang w:val="en-US" w:eastAsia="ru-RU" w:bidi="ru-RU"/>
              </w:rPr>
              <w:t xml:space="preserve">  </w:t>
            </w:r>
            <w:proofErr w:type="spellStart"/>
            <w:r w:rsidRPr="00DB2366">
              <w:rPr>
                <w:noProof w:val="0"/>
                <w:lang w:val="en-US" w:eastAsia="ru-RU" w:bidi="ru-RU"/>
              </w:rPr>
              <w:t>exterioara</w:t>
            </w:r>
            <w:proofErr w:type="spellEnd"/>
            <w:r w:rsidRPr="00DB2366">
              <w:rPr>
                <w:noProof w:val="0"/>
                <w:lang w:val="en-US" w:eastAsia="ru-RU" w:bidi="ru-RU"/>
              </w:rPr>
              <w:t xml:space="preserve"> </w:t>
            </w:r>
            <w:proofErr w:type="spellStart"/>
            <w:r w:rsidRPr="00DB2366">
              <w:rPr>
                <w:noProof w:val="0"/>
                <w:lang w:val="en-US" w:eastAsia="ru-RU" w:bidi="ru-RU"/>
              </w:rPr>
              <w:t>peretilor</w:t>
            </w:r>
            <w:proofErr w:type="spellEnd"/>
            <w:r w:rsidRPr="00DB2366">
              <w:rPr>
                <w:noProof w:val="0"/>
                <w:lang w:val="en-US" w:eastAsia="ru-RU" w:bidi="ru-RU"/>
              </w:rPr>
              <w:t xml:space="preserve"> a </w:t>
            </w:r>
            <w:proofErr w:type="spellStart"/>
            <w:r w:rsidRPr="00DB2366">
              <w:rPr>
                <w:noProof w:val="0"/>
                <w:lang w:val="en-US" w:eastAsia="ru-RU" w:bidi="ru-RU"/>
              </w:rPr>
              <w:t>cladirilor</w:t>
            </w:r>
            <w:proofErr w:type="spellEnd"/>
            <w:r w:rsidRPr="00DB2366">
              <w:rPr>
                <w:noProof w:val="0"/>
                <w:lang w:val="en-US" w:eastAsia="ru-RU" w:bidi="ru-RU"/>
              </w:rPr>
              <w:t xml:space="preserve">  cu </w:t>
            </w:r>
            <w:proofErr w:type="spellStart"/>
            <w:r w:rsidRPr="00DB2366">
              <w:rPr>
                <w:noProof w:val="0"/>
                <w:lang w:val="en-US" w:eastAsia="ru-RU" w:bidi="ru-RU"/>
              </w:rPr>
              <w:t>tencuieli</w:t>
            </w:r>
            <w:proofErr w:type="spellEnd"/>
            <w:r w:rsidRPr="00DB2366">
              <w:rPr>
                <w:noProof w:val="0"/>
                <w:lang w:val="en-US" w:eastAsia="ru-RU" w:bidi="ru-RU"/>
              </w:rPr>
              <w:t xml:space="preserve">  fine pe </w:t>
            </w:r>
            <w:proofErr w:type="spellStart"/>
            <w:r w:rsidRPr="00DB2366">
              <w:rPr>
                <w:noProof w:val="0"/>
                <w:lang w:val="en-US" w:eastAsia="ru-RU" w:bidi="ru-RU"/>
              </w:rPr>
              <w:t>termoizolant</w:t>
            </w:r>
            <w:proofErr w:type="spellEnd"/>
            <w:r w:rsidRPr="00DB2366">
              <w:rPr>
                <w:noProof w:val="0"/>
                <w:lang w:val="en-US" w:eastAsia="ru-RU" w:bidi="ru-RU"/>
              </w:rPr>
              <w:t xml:space="preserve"> (</w:t>
            </w:r>
            <w:proofErr w:type="spellStart"/>
            <w:r w:rsidRPr="00DB2366">
              <w:rPr>
                <w:noProof w:val="0"/>
                <w:lang w:val="en-US" w:eastAsia="ru-RU" w:bidi="ru-RU"/>
              </w:rPr>
              <w:t>sisteme</w:t>
            </w:r>
            <w:proofErr w:type="spellEnd"/>
            <w:r w:rsidRPr="00DB2366">
              <w:rPr>
                <w:noProof w:val="0"/>
                <w:lang w:val="en-US" w:eastAsia="ru-RU" w:bidi="ru-RU"/>
              </w:rPr>
              <w:t xml:space="preserve"> cu </w:t>
            </w:r>
            <w:proofErr w:type="spellStart"/>
            <w:r w:rsidRPr="00DB2366">
              <w:rPr>
                <w:noProof w:val="0"/>
                <w:lang w:val="en-US" w:eastAsia="ru-RU" w:bidi="ru-RU"/>
              </w:rPr>
              <w:t>fixare</w:t>
            </w:r>
            <w:proofErr w:type="spellEnd"/>
            <w:r w:rsidRPr="00DB2366">
              <w:rPr>
                <w:noProof w:val="0"/>
                <w:lang w:val="en-US" w:eastAsia="ru-RU" w:bidi="ru-RU"/>
              </w:rPr>
              <w:t xml:space="preserve"> rigida a </w:t>
            </w:r>
            <w:proofErr w:type="spellStart"/>
            <w:r w:rsidRPr="00DB2366">
              <w:rPr>
                <w:noProof w:val="0"/>
                <w:lang w:val="en-US" w:eastAsia="ru-RU" w:bidi="ru-RU"/>
              </w:rPr>
              <w:t>termoizolantului</w:t>
            </w:r>
            <w:proofErr w:type="spellEnd"/>
            <w:r w:rsidRPr="00DB2366">
              <w:rPr>
                <w:noProof w:val="0"/>
                <w:lang w:val="en-US" w:eastAsia="ru-RU" w:bidi="ru-RU"/>
              </w:rPr>
              <w:t xml:space="preserve">),  </w:t>
            </w:r>
            <w:proofErr w:type="spellStart"/>
            <w:r w:rsidRPr="00DB2366">
              <w:rPr>
                <w:noProof w:val="0"/>
                <w:lang w:val="en-US" w:eastAsia="ru-RU" w:bidi="ru-RU"/>
              </w:rPr>
              <w:t>suprafata</w:t>
            </w:r>
            <w:proofErr w:type="spellEnd"/>
            <w:r w:rsidRPr="00DB2366">
              <w:rPr>
                <w:noProof w:val="0"/>
                <w:lang w:val="en-US" w:eastAsia="ru-RU" w:bidi="ru-RU"/>
              </w:rPr>
              <w:t xml:space="preserve">  </w:t>
            </w:r>
            <w:proofErr w:type="spellStart"/>
            <w:r w:rsidRPr="00DB2366">
              <w:rPr>
                <w:noProof w:val="0"/>
                <w:lang w:val="en-US" w:eastAsia="ru-RU" w:bidi="ru-RU"/>
              </w:rPr>
              <w:t>peretilor</w:t>
            </w:r>
            <w:proofErr w:type="spellEnd"/>
            <w:r w:rsidRPr="00DB2366">
              <w:rPr>
                <w:noProof w:val="0"/>
                <w:lang w:val="en-US" w:eastAsia="ru-RU" w:bidi="ru-RU"/>
              </w:rPr>
              <w:t xml:space="preserve">  </w:t>
            </w:r>
            <w:proofErr w:type="spellStart"/>
            <w:r w:rsidRPr="00DB2366">
              <w:rPr>
                <w:noProof w:val="0"/>
                <w:lang w:val="en-US" w:eastAsia="ru-RU" w:bidi="ru-RU"/>
              </w:rPr>
              <w:t>neteda</w:t>
            </w:r>
            <w:proofErr w:type="spellEnd"/>
            <w:r w:rsidRPr="00DB2366">
              <w:rPr>
                <w:noProof w:val="0"/>
                <w:lang w:val="en-US" w:eastAsia="ru-RU" w:bidi="ru-RU"/>
              </w:rPr>
              <w:t xml:space="preserve">: cu </w:t>
            </w:r>
            <w:proofErr w:type="spellStart"/>
            <w:r w:rsidRPr="00DB2366">
              <w:rPr>
                <w:noProof w:val="0"/>
                <w:lang w:val="en-US" w:eastAsia="ru-RU" w:bidi="ru-RU"/>
              </w:rPr>
              <w:t>placi</w:t>
            </w:r>
            <w:proofErr w:type="spellEnd"/>
            <w:r w:rsidRPr="00DB2366">
              <w:rPr>
                <w:noProof w:val="0"/>
                <w:lang w:val="en-US" w:eastAsia="ru-RU" w:bidi="ru-RU"/>
              </w:rPr>
              <w:t xml:space="preserve"> de </w:t>
            </w:r>
            <w:proofErr w:type="spellStart"/>
            <w:r w:rsidRPr="00DB2366">
              <w:rPr>
                <w:noProof w:val="0"/>
                <w:lang w:val="en-US" w:eastAsia="ru-RU" w:bidi="ru-RU"/>
              </w:rPr>
              <w:t>polistiren</w:t>
            </w:r>
            <w:proofErr w:type="spellEnd"/>
            <w:r w:rsidRPr="00DB2366">
              <w:rPr>
                <w:noProof w:val="0"/>
                <w:lang w:val="en-US" w:eastAsia="ru-RU" w:bidi="ru-RU"/>
              </w:rPr>
              <w:t xml:space="preserve"> </w:t>
            </w:r>
            <w:proofErr w:type="spellStart"/>
            <w:r w:rsidRPr="00DB2366">
              <w:rPr>
                <w:noProof w:val="0"/>
                <w:lang w:val="en-US" w:eastAsia="ru-RU" w:bidi="ru-RU"/>
              </w:rPr>
              <w:t>extrudat</w:t>
            </w:r>
            <w:proofErr w:type="spellEnd"/>
            <w:r w:rsidRPr="00DB2366">
              <w:rPr>
                <w:noProof w:val="0"/>
                <w:lang w:val="en-US" w:eastAsia="ru-RU" w:bidi="ru-RU"/>
              </w:rPr>
              <w:t xml:space="preserve"> </w:t>
            </w:r>
            <w:proofErr w:type="spellStart"/>
            <w:r w:rsidRPr="00DB2366">
              <w:rPr>
                <w:noProof w:val="0"/>
                <w:lang w:val="en-US" w:eastAsia="ru-RU" w:bidi="ru-RU"/>
              </w:rPr>
              <w:t>grosimea</w:t>
            </w:r>
            <w:proofErr w:type="spellEnd"/>
            <w:r w:rsidRPr="00DB2366">
              <w:rPr>
                <w:noProof w:val="0"/>
                <w:lang w:val="en-US" w:eastAsia="ru-RU" w:bidi="ru-RU"/>
              </w:rPr>
              <w:t xml:space="preserve"> 100</w:t>
            </w:r>
          </w:p>
        </w:tc>
        <w:tc>
          <w:tcPr>
            <w:tcW w:w="1560" w:type="dxa"/>
            <w:tcBorders>
              <w:top w:val="single" w:sz="4" w:space="0" w:color="auto"/>
              <w:bottom w:val="single" w:sz="4" w:space="0" w:color="auto"/>
            </w:tcBorders>
            <w:vAlign w:val="center"/>
          </w:tcPr>
          <w:p w14:paraId="2E66D850"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3A853474"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en-US" w:eastAsia="ru-RU" w:bidi="ru-RU"/>
              </w:rPr>
              <w:t>30,88</w:t>
            </w:r>
          </w:p>
        </w:tc>
      </w:tr>
      <w:tr w:rsidR="00DB2366" w:rsidRPr="00DB2366" w14:paraId="0368BE64"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0107D8" w14:textId="77777777" w:rsidR="00DB2366" w:rsidRPr="00DB2366" w:rsidRDefault="00DB2366" w:rsidP="00DB2366">
            <w:pPr>
              <w:widowControl w:val="0"/>
              <w:suppressAutoHyphens/>
              <w:autoSpaceDE w:val="0"/>
              <w:rPr>
                <w:noProof w:val="0"/>
                <w:lang w:val="ro-MD" w:eastAsia="ru-RU" w:bidi="ru-RU"/>
              </w:rPr>
            </w:pPr>
            <w:r w:rsidRPr="00DB2366">
              <w:rPr>
                <w:noProof w:val="0"/>
                <w:lang w:val="ro-MD" w:eastAsia="ru-RU" w:bidi="ru-RU"/>
              </w:rPr>
              <w:t>42</w:t>
            </w:r>
          </w:p>
        </w:tc>
        <w:tc>
          <w:tcPr>
            <w:tcW w:w="1701" w:type="dxa"/>
            <w:tcBorders>
              <w:top w:val="single" w:sz="4" w:space="0" w:color="auto"/>
              <w:bottom w:val="single" w:sz="4" w:space="0" w:color="auto"/>
            </w:tcBorders>
            <w:vAlign w:val="center"/>
          </w:tcPr>
          <w:p w14:paraId="7096A688"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CN53A</w:t>
            </w:r>
          </w:p>
          <w:p w14:paraId="5E7FB108" w14:textId="77777777" w:rsidR="00DB2366" w:rsidRPr="00DB2366" w:rsidRDefault="00DB2366" w:rsidP="00DB2366">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0D5F3607" w14:textId="148DCCC3"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Grunduirea</w:t>
            </w:r>
            <w:proofErr w:type="spellEnd"/>
            <w:r w:rsidRPr="00DB2366">
              <w:rPr>
                <w:noProof w:val="0"/>
                <w:lang w:val="en-US" w:eastAsia="ru-RU" w:bidi="ru-RU"/>
              </w:rPr>
              <w:t xml:space="preserve"> </w:t>
            </w:r>
            <w:proofErr w:type="spellStart"/>
            <w:r w:rsidRPr="00DB2366">
              <w:rPr>
                <w:noProof w:val="0"/>
                <w:lang w:val="en-US" w:eastAsia="ru-RU" w:bidi="ru-RU"/>
              </w:rPr>
              <w:t>suprafetelor</w:t>
            </w:r>
            <w:proofErr w:type="spellEnd"/>
            <w:r w:rsidRPr="00DB2366">
              <w:rPr>
                <w:noProof w:val="0"/>
                <w:lang w:val="en-US" w:eastAsia="ru-RU" w:bidi="ru-RU"/>
              </w:rPr>
              <w:t xml:space="preserve"> </w:t>
            </w:r>
            <w:proofErr w:type="spellStart"/>
            <w:r w:rsidRPr="00DB2366">
              <w:rPr>
                <w:noProof w:val="0"/>
                <w:lang w:val="en-US" w:eastAsia="ru-RU" w:bidi="ru-RU"/>
              </w:rPr>
              <w:t>interioare</w:t>
            </w:r>
            <w:proofErr w:type="spellEnd"/>
            <w:r w:rsidRPr="00DB2366">
              <w:rPr>
                <w:noProof w:val="0"/>
                <w:lang w:val="en-US" w:eastAsia="ru-RU" w:bidi="ru-RU"/>
              </w:rPr>
              <w:t xml:space="preserve"> a </w:t>
            </w:r>
            <w:proofErr w:type="spellStart"/>
            <w:r w:rsidRPr="00DB2366">
              <w:rPr>
                <w:noProof w:val="0"/>
                <w:lang w:val="en-US" w:eastAsia="ru-RU" w:bidi="ru-RU"/>
              </w:rPr>
              <w:t>peretilor</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tavanelor</w:t>
            </w:r>
            <w:proofErr w:type="spellEnd"/>
            <w:r w:rsidRPr="00DB2366">
              <w:rPr>
                <w:noProof w:val="0"/>
                <w:lang w:val="en-US" w:eastAsia="ru-RU" w:bidi="ru-RU"/>
              </w:rPr>
              <w:t xml:space="preserve"> - </w:t>
            </w:r>
            <w:proofErr w:type="spellStart"/>
            <w:r w:rsidRPr="00DB2366">
              <w:rPr>
                <w:noProof w:val="0"/>
                <w:lang w:val="en-US" w:eastAsia="ru-RU" w:bidi="ru-RU"/>
              </w:rPr>
              <w:t>Betonocontact</w:t>
            </w:r>
            <w:proofErr w:type="spellEnd"/>
          </w:p>
        </w:tc>
        <w:tc>
          <w:tcPr>
            <w:tcW w:w="1560" w:type="dxa"/>
            <w:tcBorders>
              <w:top w:val="single" w:sz="4" w:space="0" w:color="auto"/>
              <w:bottom w:val="single" w:sz="4" w:space="0" w:color="auto"/>
            </w:tcBorders>
            <w:vAlign w:val="center"/>
          </w:tcPr>
          <w:p w14:paraId="18A85149"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0C430D7A"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en-US" w:eastAsia="ru-RU" w:bidi="ru-RU"/>
              </w:rPr>
              <w:t>30,88</w:t>
            </w:r>
          </w:p>
        </w:tc>
      </w:tr>
      <w:tr w:rsidR="00DB2366" w:rsidRPr="00DB2366" w14:paraId="1C5163E3"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5CB73A" w14:textId="77777777" w:rsidR="00DB2366" w:rsidRPr="00DB2366" w:rsidRDefault="00DB2366" w:rsidP="00DB2366">
            <w:pPr>
              <w:widowControl w:val="0"/>
              <w:suppressAutoHyphens/>
              <w:autoSpaceDE w:val="0"/>
              <w:rPr>
                <w:noProof w:val="0"/>
                <w:lang w:val="ro-MD" w:eastAsia="ru-RU" w:bidi="ru-RU"/>
              </w:rPr>
            </w:pPr>
            <w:r w:rsidRPr="00DB2366">
              <w:rPr>
                <w:noProof w:val="0"/>
                <w:lang w:val="ro-MD" w:eastAsia="ru-RU" w:bidi="ru-RU"/>
              </w:rPr>
              <w:t>43</w:t>
            </w:r>
          </w:p>
        </w:tc>
        <w:tc>
          <w:tcPr>
            <w:tcW w:w="1701" w:type="dxa"/>
            <w:tcBorders>
              <w:top w:val="single" w:sz="4" w:space="0" w:color="auto"/>
              <w:bottom w:val="single" w:sz="4" w:space="0" w:color="auto"/>
            </w:tcBorders>
            <w:vAlign w:val="center"/>
          </w:tcPr>
          <w:p w14:paraId="53EE0F0D"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CI21A</w:t>
            </w:r>
          </w:p>
        </w:tc>
        <w:tc>
          <w:tcPr>
            <w:tcW w:w="4961" w:type="dxa"/>
            <w:tcBorders>
              <w:top w:val="single" w:sz="4" w:space="0" w:color="auto"/>
              <w:bottom w:val="single" w:sz="4" w:space="0" w:color="auto"/>
            </w:tcBorders>
            <w:vAlign w:val="center"/>
          </w:tcPr>
          <w:p w14:paraId="6EC43D89" w14:textId="77777777" w:rsidR="00DB2366" w:rsidRPr="00DB2366" w:rsidRDefault="00DB2366" w:rsidP="00DB2366">
            <w:pPr>
              <w:widowControl w:val="0"/>
              <w:suppressAutoHyphens/>
              <w:autoSpaceDE w:val="0"/>
              <w:adjustRightInd w:val="0"/>
              <w:rPr>
                <w:noProof w:val="0"/>
                <w:lang w:val="ro-MD" w:eastAsia="ru-RU" w:bidi="ru-RU"/>
              </w:rPr>
            </w:pPr>
            <w:r w:rsidRPr="00DB2366">
              <w:rPr>
                <w:noProof w:val="0"/>
                <w:lang w:val="ru-RU" w:eastAsia="ru-RU" w:bidi="ru-RU"/>
              </w:rPr>
              <w:t>Placa</w:t>
            </w:r>
            <w:r w:rsidRPr="00DB2366">
              <w:rPr>
                <w:noProof w:val="0"/>
                <w:lang w:val="ro-MD" w:eastAsia="ru-RU" w:bidi="ru-RU"/>
              </w:rPr>
              <w:t>rea soclului cu gresie</w:t>
            </w:r>
          </w:p>
        </w:tc>
        <w:tc>
          <w:tcPr>
            <w:tcW w:w="1560" w:type="dxa"/>
            <w:tcBorders>
              <w:top w:val="single" w:sz="4" w:space="0" w:color="auto"/>
              <w:bottom w:val="single" w:sz="4" w:space="0" w:color="auto"/>
            </w:tcBorders>
            <w:vAlign w:val="center"/>
          </w:tcPr>
          <w:p w14:paraId="7979AC7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4BDA99F7"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en-US" w:eastAsia="ru-RU" w:bidi="ru-RU"/>
              </w:rPr>
              <w:t>30,88</w:t>
            </w:r>
          </w:p>
        </w:tc>
      </w:tr>
      <w:tr w:rsidR="00DB2366" w:rsidRPr="00DB2366" w14:paraId="19F754C7"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71B60E" w14:textId="77777777" w:rsidR="00DB2366" w:rsidRPr="00DB2366" w:rsidRDefault="00DB2366" w:rsidP="00DB2366">
            <w:pPr>
              <w:widowControl w:val="0"/>
              <w:suppressAutoHyphens/>
              <w:autoSpaceDE w:val="0"/>
              <w:rPr>
                <w:noProof w:val="0"/>
                <w:lang w:val="ro-MD" w:eastAsia="ru-RU" w:bidi="ru-RU"/>
              </w:rPr>
            </w:pPr>
            <w:r w:rsidRPr="00DB2366">
              <w:rPr>
                <w:noProof w:val="0"/>
                <w:lang w:val="en-US" w:eastAsia="ru-RU" w:bidi="ru-RU"/>
              </w:rPr>
              <w:t xml:space="preserve"> </w:t>
            </w:r>
            <w:r w:rsidRPr="00DB2366">
              <w:rPr>
                <w:noProof w:val="0"/>
                <w:lang w:val="ro-MD" w:eastAsia="ru-RU" w:bidi="ru-RU"/>
              </w:rPr>
              <w:t>44</w:t>
            </w:r>
          </w:p>
        </w:tc>
        <w:tc>
          <w:tcPr>
            <w:tcW w:w="1701" w:type="dxa"/>
            <w:tcBorders>
              <w:top w:val="single" w:sz="4" w:space="0" w:color="auto"/>
              <w:bottom w:val="single" w:sz="4" w:space="0" w:color="auto"/>
            </w:tcBorders>
            <w:vAlign w:val="center"/>
          </w:tcPr>
          <w:p w14:paraId="1A6238F0"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CE06A1</w:t>
            </w:r>
          </w:p>
          <w:p w14:paraId="452F20C9"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61D6E65" w14:textId="1EF50AF1"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Invelitori</w:t>
            </w:r>
            <w:proofErr w:type="spellEnd"/>
            <w:r w:rsidRPr="00DB2366">
              <w:rPr>
                <w:noProof w:val="0"/>
                <w:lang w:val="en-US" w:eastAsia="ru-RU" w:bidi="ru-RU"/>
              </w:rPr>
              <w:t xml:space="preserve"> din </w:t>
            </w:r>
            <w:proofErr w:type="spellStart"/>
            <w:r w:rsidRPr="00DB2366">
              <w:rPr>
                <w:noProof w:val="0"/>
                <w:lang w:val="en-US" w:eastAsia="ru-RU" w:bidi="ru-RU"/>
              </w:rPr>
              <w:t>tabla</w:t>
            </w:r>
            <w:proofErr w:type="spellEnd"/>
            <w:r w:rsidRPr="00DB2366">
              <w:rPr>
                <w:noProof w:val="0"/>
                <w:lang w:val="en-US" w:eastAsia="ru-RU" w:bidi="ru-RU"/>
              </w:rPr>
              <w:t xml:space="preserve"> </w:t>
            </w:r>
            <w:proofErr w:type="spellStart"/>
            <w:r w:rsidRPr="00DB2366">
              <w:rPr>
                <w:noProof w:val="0"/>
                <w:lang w:val="en-US" w:eastAsia="ru-RU" w:bidi="ru-RU"/>
              </w:rPr>
              <w:t>profilata</w:t>
            </w:r>
            <w:proofErr w:type="spellEnd"/>
            <w:r w:rsidRPr="00DB2366">
              <w:rPr>
                <w:noProof w:val="0"/>
                <w:lang w:val="en-US" w:eastAsia="ru-RU" w:bidi="ru-RU"/>
              </w:rPr>
              <w:t xml:space="preserve"> </w:t>
            </w:r>
            <w:proofErr w:type="spellStart"/>
            <w:r w:rsidRPr="00DB2366">
              <w:rPr>
                <w:noProof w:val="0"/>
                <w:lang w:val="en-US" w:eastAsia="ru-RU" w:bidi="ru-RU"/>
              </w:rPr>
              <w:t>protejata</w:t>
            </w:r>
            <w:proofErr w:type="spellEnd"/>
            <w:r w:rsidRPr="00DB2366">
              <w:rPr>
                <w:noProof w:val="0"/>
                <w:lang w:val="en-US" w:eastAsia="ru-RU" w:bidi="ru-RU"/>
              </w:rPr>
              <w:t xml:space="preserve"> </w:t>
            </w:r>
            <w:proofErr w:type="spellStart"/>
            <w:r w:rsidRPr="00DB2366">
              <w:rPr>
                <w:noProof w:val="0"/>
                <w:lang w:val="en-US" w:eastAsia="ru-RU" w:bidi="ru-RU"/>
              </w:rPr>
              <w:t>anticoroziv,ondulata</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cutata</w:t>
            </w:r>
            <w:proofErr w:type="spellEnd"/>
            <w:r w:rsidRPr="00DB2366">
              <w:rPr>
                <w:noProof w:val="0"/>
                <w:lang w:val="en-US" w:eastAsia="ru-RU" w:bidi="ru-RU"/>
              </w:rPr>
              <w:t xml:space="preserve">, </w:t>
            </w:r>
            <w:proofErr w:type="spellStart"/>
            <w:r w:rsidRPr="00DB2366">
              <w:rPr>
                <w:noProof w:val="0"/>
                <w:lang w:val="en-US" w:eastAsia="ru-RU" w:bidi="ru-RU"/>
              </w:rPr>
              <w:t>montata</w:t>
            </w:r>
            <w:proofErr w:type="spellEnd"/>
            <w:r w:rsidRPr="00DB2366">
              <w:rPr>
                <w:noProof w:val="0"/>
                <w:lang w:val="en-US" w:eastAsia="ru-RU" w:bidi="ru-RU"/>
              </w:rPr>
              <w:t xml:space="preserve"> pe pane </w:t>
            </w:r>
            <w:proofErr w:type="spellStart"/>
            <w:r w:rsidRPr="00DB2366">
              <w:rPr>
                <w:noProof w:val="0"/>
                <w:lang w:val="en-US" w:eastAsia="ru-RU" w:bidi="ru-RU"/>
              </w:rPr>
              <w:t>metalice</w:t>
            </w:r>
            <w:proofErr w:type="spellEnd"/>
            <w:r w:rsidRPr="00DB2366">
              <w:rPr>
                <w:noProof w:val="0"/>
                <w:lang w:val="en-US" w:eastAsia="ru-RU" w:bidi="ru-RU"/>
              </w:rPr>
              <w:t xml:space="preserve">, </w:t>
            </w:r>
            <w:proofErr w:type="spellStart"/>
            <w:r w:rsidRPr="00DB2366">
              <w:rPr>
                <w:noProof w:val="0"/>
                <w:lang w:val="en-US" w:eastAsia="ru-RU" w:bidi="ru-RU"/>
              </w:rPr>
              <w:t>executate</w:t>
            </w:r>
            <w:proofErr w:type="spellEnd"/>
            <w:r w:rsidRPr="00DB2366">
              <w:rPr>
                <w:noProof w:val="0"/>
                <w:lang w:val="en-US" w:eastAsia="ru-RU" w:bidi="ru-RU"/>
              </w:rPr>
              <w:t xml:space="preserve"> pe </w:t>
            </w:r>
            <w:proofErr w:type="spellStart"/>
            <w:r w:rsidRPr="00DB2366">
              <w:rPr>
                <w:noProof w:val="0"/>
                <w:lang w:val="en-US" w:eastAsia="ru-RU" w:bidi="ru-RU"/>
              </w:rPr>
              <w:t>suprafete</w:t>
            </w:r>
            <w:proofErr w:type="spellEnd"/>
            <w:r w:rsidRPr="00DB2366">
              <w:rPr>
                <w:noProof w:val="0"/>
                <w:lang w:val="en-US" w:eastAsia="ru-RU" w:bidi="ru-RU"/>
              </w:rPr>
              <w:t xml:space="preserve"> </w:t>
            </w:r>
            <w:proofErr w:type="spellStart"/>
            <w:r w:rsidRPr="00DB2366">
              <w:rPr>
                <w:noProof w:val="0"/>
                <w:lang w:val="en-US" w:eastAsia="ru-RU" w:bidi="ru-RU"/>
              </w:rPr>
              <w:t>mai</w:t>
            </w:r>
            <w:proofErr w:type="spellEnd"/>
            <w:r w:rsidRPr="00DB2366">
              <w:rPr>
                <w:noProof w:val="0"/>
                <w:lang w:val="en-US" w:eastAsia="ru-RU" w:bidi="ru-RU"/>
              </w:rPr>
              <w:t xml:space="preserve"> </w:t>
            </w:r>
            <w:proofErr w:type="spellStart"/>
            <w:r w:rsidRPr="00DB2366">
              <w:rPr>
                <w:noProof w:val="0"/>
                <w:lang w:val="en-US" w:eastAsia="ru-RU" w:bidi="ru-RU"/>
              </w:rPr>
              <w:t>mici</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egale</w:t>
            </w:r>
            <w:proofErr w:type="spellEnd"/>
            <w:r w:rsidRPr="00DB2366">
              <w:rPr>
                <w:noProof w:val="0"/>
                <w:lang w:val="en-US" w:eastAsia="ru-RU" w:bidi="ru-RU"/>
              </w:rPr>
              <w:t xml:space="preserve"> de 40 </w:t>
            </w:r>
            <w:proofErr w:type="spellStart"/>
            <w:r w:rsidRPr="00DB2366">
              <w:rPr>
                <w:noProof w:val="0"/>
                <w:lang w:val="en-US" w:eastAsia="ru-RU" w:bidi="ru-RU"/>
              </w:rPr>
              <w:t>mp</w:t>
            </w:r>
            <w:proofErr w:type="spellEnd"/>
            <w:r w:rsidRPr="00DB2366">
              <w:rPr>
                <w:noProof w:val="0"/>
                <w:lang w:val="en-US" w:eastAsia="ru-RU" w:bidi="ru-RU"/>
              </w:rPr>
              <w:t xml:space="preserve"> cu </w:t>
            </w:r>
            <w:proofErr w:type="spellStart"/>
            <w:r w:rsidRPr="00DB2366">
              <w:rPr>
                <w:noProof w:val="0"/>
                <w:lang w:val="en-US" w:eastAsia="ru-RU" w:bidi="ru-RU"/>
              </w:rPr>
              <w:t>foi</w:t>
            </w:r>
            <w:proofErr w:type="spellEnd"/>
            <w:r w:rsidRPr="00DB2366">
              <w:rPr>
                <w:noProof w:val="0"/>
                <w:lang w:val="en-US" w:eastAsia="ru-RU" w:bidi="ru-RU"/>
              </w:rPr>
              <w:t xml:space="preserve"> din </w:t>
            </w:r>
            <w:proofErr w:type="spellStart"/>
            <w:r w:rsidRPr="00DB2366">
              <w:rPr>
                <w:noProof w:val="0"/>
                <w:lang w:val="en-US" w:eastAsia="ru-RU" w:bidi="ru-RU"/>
              </w:rPr>
              <w:t>tabla</w:t>
            </w:r>
            <w:proofErr w:type="spellEnd"/>
            <w:r w:rsidRPr="00DB2366">
              <w:rPr>
                <w:noProof w:val="0"/>
                <w:lang w:val="en-US" w:eastAsia="ru-RU" w:bidi="ru-RU"/>
              </w:rPr>
              <w:t xml:space="preserve"> </w:t>
            </w:r>
            <w:proofErr w:type="spellStart"/>
            <w:r w:rsidRPr="00DB2366">
              <w:rPr>
                <w:noProof w:val="0"/>
                <w:lang w:val="en-US" w:eastAsia="ru-RU" w:bidi="ru-RU"/>
              </w:rPr>
              <w:t>profilata</w:t>
            </w:r>
            <w:proofErr w:type="spellEnd"/>
            <w:r w:rsidRPr="00DB2366">
              <w:rPr>
                <w:noProof w:val="0"/>
                <w:lang w:val="en-US" w:eastAsia="ru-RU" w:bidi="ru-RU"/>
              </w:rPr>
              <w:t xml:space="preserve"> cu </w:t>
            </w:r>
            <w:proofErr w:type="spellStart"/>
            <w:r w:rsidRPr="00DB2366">
              <w:rPr>
                <w:noProof w:val="0"/>
                <w:lang w:val="en-US" w:eastAsia="ru-RU" w:bidi="ru-RU"/>
              </w:rPr>
              <w:t>prindere</w:t>
            </w:r>
            <w:proofErr w:type="spellEnd"/>
            <w:r w:rsidRPr="00DB2366">
              <w:rPr>
                <w:noProof w:val="0"/>
                <w:lang w:val="en-US" w:eastAsia="ru-RU" w:bidi="ru-RU"/>
              </w:rPr>
              <w:t xml:space="preserve"> cu </w:t>
            </w:r>
            <w:proofErr w:type="spellStart"/>
            <w:r w:rsidRPr="00DB2366">
              <w:rPr>
                <w:noProof w:val="0"/>
                <w:lang w:val="en-US" w:eastAsia="ru-RU" w:bidi="ru-RU"/>
              </w:rPr>
              <w:t>agrafe</w:t>
            </w:r>
            <w:proofErr w:type="spellEnd"/>
            <w:r w:rsidRPr="00DB2366">
              <w:rPr>
                <w:noProof w:val="0"/>
                <w:lang w:val="en-US" w:eastAsia="ru-RU" w:bidi="ru-RU"/>
              </w:rPr>
              <w:t xml:space="preserve"> </w:t>
            </w:r>
            <w:proofErr w:type="spellStart"/>
            <w:r w:rsidRPr="00DB2366">
              <w:rPr>
                <w:noProof w:val="0"/>
                <w:lang w:val="en-US" w:eastAsia="ru-RU" w:bidi="ru-RU"/>
              </w:rPr>
              <w:t>speciale</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suruburi</w:t>
            </w:r>
            <w:proofErr w:type="spellEnd"/>
            <w:r w:rsidRPr="00DB2366">
              <w:rPr>
                <w:noProof w:val="0"/>
                <w:lang w:val="en-US" w:eastAsia="ru-RU" w:bidi="ru-RU"/>
              </w:rPr>
              <w:t xml:space="preserve"> </w:t>
            </w:r>
            <w:proofErr w:type="spellStart"/>
            <w:r w:rsidRPr="00DB2366">
              <w:rPr>
                <w:noProof w:val="0"/>
                <w:lang w:val="en-US" w:eastAsia="ru-RU" w:bidi="ru-RU"/>
              </w:rPr>
              <w:t>mecanice</w:t>
            </w:r>
            <w:proofErr w:type="spellEnd"/>
            <w:r w:rsidRPr="00DB2366">
              <w:rPr>
                <w:noProof w:val="0"/>
                <w:lang w:val="en-US" w:eastAsia="ru-RU" w:bidi="ru-RU"/>
              </w:rPr>
              <w:t xml:space="preserve">, de </w:t>
            </w:r>
            <w:proofErr w:type="spellStart"/>
            <w:r w:rsidRPr="00DB2366">
              <w:rPr>
                <w:noProof w:val="0"/>
                <w:lang w:val="en-US" w:eastAsia="ru-RU" w:bidi="ru-RU"/>
              </w:rPr>
              <w:t>talpa</w:t>
            </w:r>
            <w:proofErr w:type="spellEnd"/>
            <w:r w:rsidRPr="00DB2366">
              <w:rPr>
                <w:noProof w:val="0"/>
                <w:lang w:val="en-US" w:eastAsia="ru-RU" w:bidi="ru-RU"/>
              </w:rPr>
              <w:t xml:space="preserve"> </w:t>
            </w:r>
            <w:proofErr w:type="spellStart"/>
            <w:r w:rsidRPr="00DB2366">
              <w:rPr>
                <w:noProof w:val="0"/>
                <w:lang w:val="en-US" w:eastAsia="ru-RU" w:bidi="ru-RU"/>
              </w:rPr>
              <w:t>superioara</w:t>
            </w:r>
            <w:proofErr w:type="spellEnd"/>
            <w:r w:rsidRPr="00DB2366">
              <w:rPr>
                <w:noProof w:val="0"/>
                <w:lang w:val="en-US" w:eastAsia="ru-RU" w:bidi="ru-RU"/>
              </w:rPr>
              <w:t xml:space="preserve"> , </w:t>
            </w:r>
            <w:proofErr w:type="spellStart"/>
            <w:r w:rsidRPr="00DB2366">
              <w:rPr>
                <w:noProof w:val="0"/>
                <w:lang w:val="en-US" w:eastAsia="ru-RU" w:bidi="ru-RU"/>
              </w:rPr>
              <w:t>inclusiv</w:t>
            </w:r>
            <w:proofErr w:type="spellEnd"/>
            <w:r w:rsidRPr="00DB2366">
              <w:rPr>
                <w:noProof w:val="0"/>
                <w:lang w:val="en-US" w:eastAsia="ru-RU" w:bidi="ru-RU"/>
              </w:rPr>
              <w:t xml:space="preserve"> </w:t>
            </w:r>
            <w:proofErr w:type="spellStart"/>
            <w:r w:rsidRPr="00DB2366">
              <w:rPr>
                <w:noProof w:val="0"/>
                <w:lang w:val="en-US" w:eastAsia="ru-RU" w:bidi="ru-RU"/>
              </w:rPr>
              <w:t>executarea</w:t>
            </w:r>
            <w:proofErr w:type="spellEnd"/>
            <w:r w:rsidRPr="00DB2366">
              <w:rPr>
                <w:noProof w:val="0"/>
                <w:lang w:val="en-US" w:eastAsia="ru-RU" w:bidi="ru-RU"/>
              </w:rPr>
              <w:t xml:space="preserve"> </w:t>
            </w:r>
            <w:proofErr w:type="spellStart"/>
            <w:r w:rsidRPr="00DB2366">
              <w:rPr>
                <w:noProof w:val="0"/>
                <w:lang w:val="en-US" w:eastAsia="ru-RU" w:bidi="ru-RU"/>
              </w:rPr>
              <w:t>doliilor</w:t>
            </w:r>
            <w:proofErr w:type="spellEnd"/>
            <w:r w:rsidRPr="00DB2366">
              <w:rPr>
                <w:noProof w:val="0"/>
                <w:lang w:val="en-US" w:eastAsia="ru-RU" w:bidi="ru-RU"/>
              </w:rPr>
              <w:t xml:space="preserve">, </w:t>
            </w:r>
            <w:proofErr w:type="spellStart"/>
            <w:r w:rsidRPr="00DB2366">
              <w:rPr>
                <w:noProof w:val="0"/>
                <w:lang w:val="en-US" w:eastAsia="ru-RU" w:bidi="ru-RU"/>
              </w:rPr>
              <w:t>sorturilor</w:t>
            </w:r>
            <w:proofErr w:type="spellEnd"/>
            <w:r w:rsidRPr="00DB2366">
              <w:rPr>
                <w:noProof w:val="0"/>
                <w:lang w:val="en-US" w:eastAsia="ru-RU" w:bidi="ru-RU"/>
              </w:rPr>
              <w:t xml:space="preserve">, </w:t>
            </w:r>
            <w:proofErr w:type="spellStart"/>
            <w:r w:rsidRPr="00DB2366">
              <w:rPr>
                <w:noProof w:val="0"/>
                <w:lang w:val="en-US" w:eastAsia="ru-RU" w:bidi="ru-RU"/>
              </w:rPr>
              <w:t>racordurilor</w:t>
            </w:r>
            <w:proofErr w:type="spellEnd"/>
            <w:r w:rsidRPr="00DB2366">
              <w:rPr>
                <w:noProof w:val="0"/>
                <w:lang w:val="en-US" w:eastAsia="ru-RU" w:bidi="ru-RU"/>
              </w:rPr>
              <w:t xml:space="preserve"> la </w:t>
            </w:r>
            <w:proofErr w:type="spellStart"/>
            <w:r w:rsidRPr="00DB2366">
              <w:rPr>
                <w:noProof w:val="0"/>
                <w:lang w:val="en-US" w:eastAsia="ru-RU" w:bidi="ru-RU"/>
              </w:rPr>
              <w:t>cosuri</w:t>
            </w:r>
            <w:proofErr w:type="spellEnd"/>
            <w:r w:rsidRPr="00DB2366">
              <w:rPr>
                <w:noProof w:val="0"/>
                <w:lang w:val="en-US" w:eastAsia="ru-RU" w:bidi="ru-RU"/>
              </w:rPr>
              <w:t xml:space="preserve"> etc.-</w:t>
            </w:r>
            <w:proofErr w:type="spellStart"/>
            <w:r w:rsidRPr="00DB2366">
              <w:rPr>
                <w:noProof w:val="0"/>
                <w:lang w:val="en-US" w:eastAsia="ru-RU" w:bidi="ru-RU"/>
              </w:rPr>
              <w:t>copertina</w:t>
            </w:r>
            <w:proofErr w:type="spellEnd"/>
          </w:p>
        </w:tc>
        <w:tc>
          <w:tcPr>
            <w:tcW w:w="1560" w:type="dxa"/>
            <w:tcBorders>
              <w:top w:val="single" w:sz="4" w:space="0" w:color="auto"/>
              <w:bottom w:val="single" w:sz="4" w:space="0" w:color="auto"/>
            </w:tcBorders>
            <w:vAlign w:val="center"/>
          </w:tcPr>
          <w:p w14:paraId="42210A6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089A13D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11,250</w:t>
            </w:r>
          </w:p>
        </w:tc>
      </w:tr>
      <w:tr w:rsidR="00DB2366" w:rsidRPr="00DB2366" w14:paraId="5ABA9CF2"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7C28F0"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 xml:space="preserve"> </w:t>
            </w:r>
            <w:r w:rsidRPr="00DB2366">
              <w:rPr>
                <w:noProof w:val="0"/>
                <w:lang w:val="ro-MD" w:eastAsia="ru-RU" w:bidi="ru-RU"/>
              </w:rPr>
              <w:t>45</w:t>
            </w:r>
          </w:p>
        </w:tc>
        <w:tc>
          <w:tcPr>
            <w:tcW w:w="1701" w:type="dxa"/>
            <w:tcBorders>
              <w:top w:val="single" w:sz="4" w:space="0" w:color="auto"/>
              <w:bottom w:val="single" w:sz="4" w:space="0" w:color="auto"/>
            </w:tcBorders>
            <w:vAlign w:val="center"/>
          </w:tcPr>
          <w:p w14:paraId="763B6670"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CB14A</w:t>
            </w:r>
          </w:p>
          <w:p w14:paraId="5FD5BC10"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60764E8" w14:textId="39B17892"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Schela</w:t>
            </w:r>
            <w:proofErr w:type="spellEnd"/>
            <w:r w:rsidRPr="00DB2366">
              <w:rPr>
                <w:noProof w:val="0"/>
                <w:lang w:val="en-US" w:eastAsia="ru-RU" w:bidi="ru-RU"/>
              </w:rPr>
              <w:t xml:space="preserve"> </w:t>
            </w:r>
            <w:proofErr w:type="spellStart"/>
            <w:r w:rsidRPr="00DB2366">
              <w:rPr>
                <w:noProof w:val="0"/>
                <w:lang w:val="en-US" w:eastAsia="ru-RU" w:bidi="ru-RU"/>
              </w:rPr>
              <w:t>metalica</w:t>
            </w:r>
            <w:proofErr w:type="spellEnd"/>
            <w:r w:rsidRPr="00DB2366">
              <w:rPr>
                <w:noProof w:val="0"/>
                <w:lang w:val="en-US" w:eastAsia="ru-RU" w:bidi="ru-RU"/>
              </w:rPr>
              <w:t xml:space="preserve"> </w:t>
            </w:r>
            <w:proofErr w:type="spellStart"/>
            <w:r w:rsidRPr="00DB2366">
              <w:rPr>
                <w:noProof w:val="0"/>
                <w:lang w:val="en-US" w:eastAsia="ru-RU" w:bidi="ru-RU"/>
              </w:rPr>
              <w:t>tubulara</w:t>
            </w:r>
            <w:proofErr w:type="spellEnd"/>
            <w:r w:rsidRPr="00DB2366">
              <w:rPr>
                <w:noProof w:val="0"/>
                <w:lang w:val="en-US" w:eastAsia="ru-RU" w:bidi="ru-RU"/>
              </w:rPr>
              <w:t xml:space="preserve">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lucrari</w:t>
            </w:r>
            <w:proofErr w:type="spellEnd"/>
            <w:r w:rsidRPr="00DB2366">
              <w:rPr>
                <w:noProof w:val="0"/>
                <w:lang w:val="en-US" w:eastAsia="ru-RU" w:bidi="ru-RU"/>
              </w:rPr>
              <w:t xml:space="preserve"> pe </w:t>
            </w:r>
            <w:proofErr w:type="spellStart"/>
            <w:r w:rsidRPr="00DB2366">
              <w:rPr>
                <w:noProof w:val="0"/>
                <w:lang w:val="en-US" w:eastAsia="ru-RU" w:bidi="ru-RU"/>
              </w:rPr>
              <w:t>suprafete</w:t>
            </w:r>
            <w:proofErr w:type="spellEnd"/>
            <w:r w:rsidRPr="00DB2366">
              <w:rPr>
                <w:noProof w:val="0"/>
                <w:lang w:val="en-US" w:eastAsia="ru-RU" w:bidi="ru-RU"/>
              </w:rPr>
              <w:t xml:space="preserve"> </w:t>
            </w:r>
            <w:proofErr w:type="spellStart"/>
            <w:r w:rsidRPr="00DB2366">
              <w:rPr>
                <w:noProof w:val="0"/>
                <w:lang w:val="en-US" w:eastAsia="ru-RU" w:bidi="ru-RU"/>
              </w:rPr>
              <w:t>verticale</w:t>
            </w:r>
            <w:proofErr w:type="spellEnd"/>
            <w:r w:rsidRPr="00DB2366">
              <w:rPr>
                <w:noProof w:val="0"/>
                <w:lang w:val="en-US" w:eastAsia="ru-RU" w:bidi="ru-RU"/>
              </w:rPr>
              <w:t xml:space="preserve"> la </w:t>
            </w:r>
            <w:proofErr w:type="spellStart"/>
            <w:r w:rsidRPr="00DB2366">
              <w:rPr>
                <w:noProof w:val="0"/>
                <w:lang w:val="en-US" w:eastAsia="ru-RU" w:bidi="ru-RU"/>
              </w:rPr>
              <w:t>inaltimi</w:t>
            </w:r>
            <w:proofErr w:type="spellEnd"/>
            <w:r w:rsidRPr="00DB2366">
              <w:rPr>
                <w:noProof w:val="0"/>
                <w:lang w:val="en-US" w:eastAsia="ru-RU" w:bidi="ru-RU"/>
              </w:rPr>
              <w:t xml:space="preserve"> pina la 30 m </w:t>
            </w:r>
            <w:proofErr w:type="spellStart"/>
            <w:r w:rsidRPr="00DB2366">
              <w:rPr>
                <w:noProof w:val="0"/>
                <w:lang w:val="en-US" w:eastAsia="ru-RU" w:bidi="ru-RU"/>
              </w:rPr>
              <w:t>inclusiv</w:t>
            </w:r>
            <w:proofErr w:type="spellEnd"/>
            <w:r w:rsidRPr="00DB2366">
              <w:rPr>
                <w:noProof w:val="0"/>
                <w:lang w:val="en-US" w:eastAsia="ru-RU" w:bidi="ru-RU"/>
              </w:rPr>
              <w:t xml:space="preserve">, cu </w:t>
            </w:r>
            <w:proofErr w:type="spellStart"/>
            <w:r w:rsidRPr="00DB2366">
              <w:rPr>
                <w:noProof w:val="0"/>
                <w:lang w:val="en-US" w:eastAsia="ru-RU" w:bidi="ru-RU"/>
              </w:rPr>
              <w:t>imobilizarea</w:t>
            </w:r>
            <w:proofErr w:type="spellEnd"/>
            <w:r w:rsidRPr="00DB2366">
              <w:rPr>
                <w:noProof w:val="0"/>
                <w:lang w:val="en-US" w:eastAsia="ru-RU" w:bidi="ru-RU"/>
              </w:rPr>
              <w:t xml:space="preserve"> </w:t>
            </w:r>
            <w:proofErr w:type="spellStart"/>
            <w:r w:rsidRPr="00DB2366">
              <w:rPr>
                <w:noProof w:val="0"/>
                <w:lang w:val="en-US" w:eastAsia="ru-RU" w:bidi="ru-RU"/>
              </w:rPr>
              <w:t>schelei</w:t>
            </w:r>
            <w:proofErr w:type="spellEnd"/>
            <w:r w:rsidRPr="00DB2366">
              <w:rPr>
                <w:noProof w:val="0"/>
                <w:lang w:val="en-US" w:eastAsia="ru-RU" w:bidi="ru-RU"/>
              </w:rPr>
              <w:t xml:space="preserve"> </w:t>
            </w:r>
            <w:proofErr w:type="spellStart"/>
            <w:r w:rsidRPr="00DB2366">
              <w:rPr>
                <w:noProof w:val="0"/>
                <w:lang w:val="en-US" w:eastAsia="ru-RU" w:bidi="ru-RU"/>
              </w:rPr>
              <w:t>timp</w:t>
            </w:r>
            <w:proofErr w:type="spellEnd"/>
            <w:r w:rsidRPr="00DB2366">
              <w:rPr>
                <w:noProof w:val="0"/>
                <w:lang w:val="en-US" w:eastAsia="ru-RU" w:bidi="ru-RU"/>
              </w:rPr>
              <w:t xml:space="preserve"> de 25 </w:t>
            </w:r>
            <w:proofErr w:type="spellStart"/>
            <w:r w:rsidRPr="00DB2366">
              <w:rPr>
                <w:noProof w:val="0"/>
                <w:lang w:val="en-US" w:eastAsia="ru-RU" w:bidi="ru-RU"/>
              </w:rPr>
              <w:t>zile</w:t>
            </w:r>
            <w:proofErr w:type="spellEnd"/>
            <w:r w:rsidRPr="00DB2366">
              <w:rPr>
                <w:noProof w:val="0"/>
                <w:lang w:val="en-US" w:eastAsia="ru-RU" w:bidi="ru-RU"/>
              </w:rPr>
              <w:t xml:space="preserve"> (200 ore)</w:t>
            </w:r>
          </w:p>
        </w:tc>
        <w:tc>
          <w:tcPr>
            <w:tcW w:w="1560" w:type="dxa"/>
            <w:tcBorders>
              <w:top w:val="single" w:sz="4" w:space="0" w:color="auto"/>
              <w:bottom w:val="single" w:sz="4" w:space="0" w:color="auto"/>
            </w:tcBorders>
            <w:vAlign w:val="center"/>
          </w:tcPr>
          <w:p w14:paraId="64B6CF5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543D9CF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362,000</w:t>
            </w:r>
          </w:p>
        </w:tc>
      </w:tr>
      <w:tr w:rsidR="00DB2366" w:rsidRPr="00DB2366" w14:paraId="62675938" w14:textId="77777777" w:rsidTr="007E0945">
        <w:tc>
          <w:tcPr>
            <w:tcW w:w="709" w:type="dxa"/>
            <w:tcBorders>
              <w:top w:val="nil"/>
              <w:left w:val="single" w:sz="6" w:space="0" w:color="auto"/>
              <w:bottom w:val="nil"/>
              <w:right w:val="nil"/>
            </w:tcBorders>
          </w:tcPr>
          <w:p w14:paraId="4423D01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 xml:space="preserve"> </w:t>
            </w:r>
          </w:p>
        </w:tc>
        <w:tc>
          <w:tcPr>
            <w:tcW w:w="1701" w:type="dxa"/>
            <w:tcBorders>
              <w:top w:val="nil"/>
              <w:left w:val="single" w:sz="6" w:space="0" w:color="auto"/>
              <w:bottom w:val="nil"/>
              <w:right w:val="nil"/>
            </w:tcBorders>
          </w:tcPr>
          <w:p w14:paraId="2CF417CB"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2B419B1E"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1.9. P</w:t>
            </w:r>
            <w:r w:rsidRPr="00DB2366">
              <w:rPr>
                <w:b/>
                <w:bCs/>
                <w:noProof w:val="0"/>
                <w:sz w:val="22"/>
                <w:szCs w:val="22"/>
                <w:lang w:val="ro-MD" w:eastAsia="ru-RU" w:bidi="ru-RU"/>
              </w:rPr>
              <w:t>e</w:t>
            </w:r>
            <w:r w:rsidRPr="00DB2366">
              <w:rPr>
                <w:b/>
                <w:bCs/>
                <w:noProof w:val="0"/>
                <w:sz w:val="22"/>
                <w:szCs w:val="22"/>
                <w:lang w:val="ru-RU" w:eastAsia="ru-RU" w:bidi="ru-RU"/>
              </w:rPr>
              <w:t>reu</w:t>
            </w:r>
          </w:p>
          <w:p w14:paraId="0EE8959C"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0BC02EA2"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66C9AFBA" w14:textId="77777777" w:rsidR="00DB2366" w:rsidRPr="00DB2366" w:rsidRDefault="00DB2366" w:rsidP="00DB2366">
            <w:pPr>
              <w:widowControl w:val="0"/>
              <w:suppressAutoHyphens/>
              <w:autoSpaceDE w:val="0"/>
              <w:rPr>
                <w:noProof w:val="0"/>
                <w:lang w:val="ru-RU" w:eastAsia="ru-RU" w:bidi="ru-RU"/>
              </w:rPr>
            </w:pPr>
          </w:p>
        </w:tc>
      </w:tr>
      <w:tr w:rsidR="00DB2366" w:rsidRPr="00DB2366" w14:paraId="0708E9E4"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D6B3B4" w14:textId="77777777" w:rsidR="00DB2366" w:rsidRPr="00DB2366" w:rsidRDefault="00DB2366" w:rsidP="00DB2366">
            <w:pPr>
              <w:widowControl w:val="0"/>
              <w:suppressAutoHyphens/>
              <w:autoSpaceDE w:val="0"/>
              <w:rPr>
                <w:noProof w:val="0"/>
                <w:lang w:val="ro-MD" w:eastAsia="ru-RU" w:bidi="ru-RU"/>
              </w:rPr>
            </w:pPr>
            <w:r w:rsidRPr="00DB2366">
              <w:rPr>
                <w:noProof w:val="0"/>
                <w:lang w:val="ro-MD" w:eastAsia="ru-RU" w:bidi="ru-RU"/>
              </w:rPr>
              <w:t>46</w:t>
            </w:r>
          </w:p>
        </w:tc>
        <w:tc>
          <w:tcPr>
            <w:tcW w:w="1701" w:type="dxa"/>
            <w:tcBorders>
              <w:top w:val="single" w:sz="4" w:space="0" w:color="auto"/>
              <w:bottom w:val="single" w:sz="4" w:space="0" w:color="auto"/>
            </w:tcBorders>
            <w:vAlign w:val="center"/>
          </w:tcPr>
          <w:p w14:paraId="14B8CB9F"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CG32B1</w:t>
            </w:r>
          </w:p>
          <w:p w14:paraId="10685454"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7C77F36" w14:textId="686B5BA4"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Umpluturi</w:t>
            </w:r>
            <w:proofErr w:type="spellEnd"/>
            <w:r w:rsidRPr="00DB2366">
              <w:rPr>
                <w:noProof w:val="0"/>
                <w:lang w:val="en-US" w:eastAsia="ru-RU" w:bidi="ru-RU"/>
              </w:rPr>
              <w:t xml:space="preserve"> in </w:t>
            </w:r>
            <w:proofErr w:type="spellStart"/>
            <w:r w:rsidRPr="00DB2366">
              <w:rPr>
                <w:noProof w:val="0"/>
                <w:lang w:val="en-US" w:eastAsia="ru-RU" w:bidi="ru-RU"/>
              </w:rPr>
              <w:t>straturi</w:t>
            </w:r>
            <w:proofErr w:type="spellEnd"/>
            <w:r w:rsidRPr="00DB2366">
              <w:rPr>
                <w:noProof w:val="0"/>
                <w:lang w:val="en-US" w:eastAsia="ru-RU" w:bidi="ru-RU"/>
              </w:rPr>
              <w:t xml:space="preserve"> </w:t>
            </w:r>
            <w:proofErr w:type="spellStart"/>
            <w:r w:rsidRPr="00DB2366">
              <w:rPr>
                <w:noProof w:val="0"/>
                <w:lang w:val="en-US" w:eastAsia="ru-RU" w:bidi="ru-RU"/>
              </w:rPr>
              <w:t>compactate</w:t>
            </w:r>
            <w:proofErr w:type="spellEnd"/>
            <w:r w:rsidRPr="00DB2366">
              <w:rPr>
                <w:noProof w:val="0"/>
                <w:lang w:val="en-US" w:eastAsia="ru-RU" w:bidi="ru-RU"/>
              </w:rPr>
              <w:t xml:space="preserve"> </w:t>
            </w:r>
            <w:proofErr w:type="spellStart"/>
            <w:r w:rsidRPr="00DB2366">
              <w:rPr>
                <w:noProof w:val="0"/>
                <w:lang w:val="en-US" w:eastAsia="ru-RU" w:bidi="ru-RU"/>
              </w:rPr>
              <w:t>mecanic</w:t>
            </w:r>
            <w:proofErr w:type="spellEnd"/>
            <w:r w:rsidRPr="00DB2366">
              <w:rPr>
                <w:noProof w:val="0"/>
                <w:lang w:val="en-US" w:eastAsia="ru-RU" w:bidi="ru-RU"/>
              </w:rPr>
              <w:t xml:space="preserve">, </w:t>
            </w:r>
            <w:proofErr w:type="spellStart"/>
            <w:r w:rsidRPr="00DB2366">
              <w:rPr>
                <w:noProof w:val="0"/>
                <w:lang w:val="en-US" w:eastAsia="ru-RU" w:bidi="ru-RU"/>
              </w:rPr>
              <w:t>executate</w:t>
            </w:r>
            <w:proofErr w:type="spellEnd"/>
            <w:r w:rsidRPr="00DB2366">
              <w:rPr>
                <w:noProof w:val="0"/>
                <w:lang w:val="en-US" w:eastAsia="ru-RU" w:bidi="ru-RU"/>
              </w:rPr>
              <w:t xml:space="preserve"> cu </w:t>
            </w:r>
            <w:proofErr w:type="spellStart"/>
            <w:r w:rsidRPr="00DB2366">
              <w:rPr>
                <w:noProof w:val="0"/>
                <w:lang w:val="en-US" w:eastAsia="ru-RU" w:bidi="ru-RU"/>
              </w:rPr>
              <w:t>piatra</w:t>
            </w:r>
            <w:proofErr w:type="spellEnd"/>
            <w:r w:rsidRPr="00DB2366">
              <w:rPr>
                <w:noProof w:val="0"/>
                <w:lang w:val="en-US" w:eastAsia="ru-RU" w:bidi="ru-RU"/>
              </w:rPr>
              <w:t xml:space="preserve"> </w:t>
            </w:r>
            <w:proofErr w:type="spellStart"/>
            <w:r w:rsidRPr="00DB2366">
              <w:rPr>
                <w:noProof w:val="0"/>
                <w:lang w:val="en-US" w:eastAsia="ru-RU" w:bidi="ru-RU"/>
              </w:rPr>
              <w:t>sparta</w:t>
            </w:r>
            <w:proofErr w:type="spellEnd"/>
            <w:r w:rsidRPr="00DB2366">
              <w:rPr>
                <w:noProof w:val="0"/>
                <w:lang w:val="en-US" w:eastAsia="ru-RU" w:bidi="ru-RU"/>
              </w:rPr>
              <w:t xml:space="preserve"> </w:t>
            </w:r>
            <w:proofErr w:type="spellStart"/>
            <w:r w:rsidRPr="00DB2366">
              <w:rPr>
                <w:noProof w:val="0"/>
                <w:lang w:val="en-US" w:eastAsia="ru-RU" w:bidi="ru-RU"/>
              </w:rPr>
              <w:t>amestecata</w:t>
            </w:r>
            <w:proofErr w:type="spellEnd"/>
            <w:r w:rsidRPr="00DB2366">
              <w:rPr>
                <w:noProof w:val="0"/>
                <w:lang w:val="en-US" w:eastAsia="ru-RU" w:bidi="ru-RU"/>
              </w:rPr>
              <w:t xml:space="preserve"> cu </w:t>
            </w:r>
            <w:proofErr w:type="spellStart"/>
            <w:r w:rsidRPr="00DB2366">
              <w:rPr>
                <w:noProof w:val="0"/>
                <w:lang w:val="en-US" w:eastAsia="ru-RU" w:bidi="ru-RU"/>
              </w:rPr>
              <w:t>nisip</w:t>
            </w:r>
            <w:proofErr w:type="spellEnd"/>
          </w:p>
        </w:tc>
        <w:tc>
          <w:tcPr>
            <w:tcW w:w="1560" w:type="dxa"/>
            <w:tcBorders>
              <w:top w:val="single" w:sz="4" w:space="0" w:color="auto"/>
              <w:bottom w:val="single" w:sz="4" w:space="0" w:color="auto"/>
            </w:tcBorders>
            <w:vAlign w:val="center"/>
          </w:tcPr>
          <w:p w14:paraId="4B6828E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m3</w:t>
            </w:r>
          </w:p>
        </w:tc>
        <w:tc>
          <w:tcPr>
            <w:tcW w:w="1559" w:type="dxa"/>
            <w:tcBorders>
              <w:top w:val="single" w:sz="4" w:space="0" w:color="auto"/>
              <w:bottom w:val="single" w:sz="4" w:space="0" w:color="auto"/>
            </w:tcBorders>
            <w:vAlign w:val="center"/>
          </w:tcPr>
          <w:p w14:paraId="75F65AD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7,500</w:t>
            </w:r>
          </w:p>
        </w:tc>
      </w:tr>
      <w:tr w:rsidR="00DB2366" w:rsidRPr="00DB2366" w14:paraId="52E48829"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019163" w14:textId="77777777" w:rsidR="00DB2366" w:rsidRPr="00DB2366" w:rsidRDefault="00DB2366" w:rsidP="00DB2366">
            <w:pPr>
              <w:widowControl w:val="0"/>
              <w:suppressAutoHyphens/>
              <w:autoSpaceDE w:val="0"/>
              <w:rPr>
                <w:noProof w:val="0"/>
                <w:lang w:val="ro-MD" w:eastAsia="ru-RU" w:bidi="ru-RU"/>
              </w:rPr>
            </w:pPr>
            <w:r w:rsidRPr="00DB2366">
              <w:rPr>
                <w:noProof w:val="0"/>
                <w:lang w:val="ru-RU" w:eastAsia="ru-RU" w:bidi="ru-RU"/>
              </w:rPr>
              <w:t xml:space="preserve"> 4</w:t>
            </w:r>
            <w:r w:rsidRPr="00DB2366">
              <w:rPr>
                <w:noProof w:val="0"/>
                <w:lang w:val="ro-MD" w:eastAsia="ru-RU" w:bidi="ru-RU"/>
              </w:rPr>
              <w:t>7</w:t>
            </w:r>
          </w:p>
        </w:tc>
        <w:tc>
          <w:tcPr>
            <w:tcW w:w="1701" w:type="dxa"/>
            <w:tcBorders>
              <w:top w:val="single" w:sz="4" w:space="0" w:color="auto"/>
              <w:bottom w:val="single" w:sz="4" w:space="0" w:color="auto"/>
            </w:tcBorders>
            <w:vAlign w:val="center"/>
          </w:tcPr>
          <w:p w14:paraId="633380B1"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CG22A1</w:t>
            </w:r>
          </w:p>
          <w:p w14:paraId="49DCFEB6"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4CFE088" w14:textId="79A7A447"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Pardoseli</w:t>
            </w:r>
            <w:proofErr w:type="spellEnd"/>
            <w:r w:rsidRPr="00DB2366">
              <w:rPr>
                <w:noProof w:val="0"/>
                <w:lang w:val="en-US" w:eastAsia="ru-RU" w:bidi="ru-RU"/>
              </w:rPr>
              <w:t xml:space="preserve"> din </w:t>
            </w:r>
            <w:proofErr w:type="spellStart"/>
            <w:r w:rsidRPr="00DB2366">
              <w:rPr>
                <w:noProof w:val="0"/>
                <w:lang w:val="en-US" w:eastAsia="ru-RU" w:bidi="ru-RU"/>
              </w:rPr>
              <w:t>beton</w:t>
            </w:r>
            <w:proofErr w:type="spellEnd"/>
            <w:r w:rsidRPr="00DB2366">
              <w:rPr>
                <w:noProof w:val="0"/>
                <w:lang w:val="en-US" w:eastAsia="ru-RU" w:bidi="ru-RU"/>
              </w:rPr>
              <w:t xml:space="preserve"> </w:t>
            </w:r>
            <w:proofErr w:type="spellStart"/>
            <w:r w:rsidRPr="00DB2366">
              <w:rPr>
                <w:noProof w:val="0"/>
                <w:lang w:val="en-US" w:eastAsia="ru-RU" w:bidi="ru-RU"/>
              </w:rPr>
              <w:t>simplu</w:t>
            </w:r>
            <w:proofErr w:type="spellEnd"/>
            <w:r w:rsidRPr="00DB2366">
              <w:rPr>
                <w:noProof w:val="0"/>
                <w:lang w:val="en-US" w:eastAsia="ru-RU" w:bidi="ru-RU"/>
              </w:rPr>
              <w:t xml:space="preserve"> </w:t>
            </w:r>
            <w:proofErr w:type="spellStart"/>
            <w:r w:rsidRPr="00DB2366">
              <w:rPr>
                <w:noProof w:val="0"/>
                <w:lang w:val="en-US" w:eastAsia="ru-RU" w:bidi="ru-RU"/>
              </w:rPr>
              <w:t>clasa</w:t>
            </w:r>
            <w:proofErr w:type="spellEnd"/>
            <w:r w:rsidRPr="00DB2366">
              <w:rPr>
                <w:noProof w:val="0"/>
                <w:lang w:val="en-US" w:eastAsia="ru-RU" w:bidi="ru-RU"/>
              </w:rPr>
              <w:t xml:space="preserve"> C 10/8 (</w:t>
            </w:r>
            <w:proofErr w:type="spellStart"/>
            <w:r w:rsidRPr="00DB2366">
              <w:rPr>
                <w:noProof w:val="0"/>
                <w:lang w:val="en-US" w:eastAsia="ru-RU" w:bidi="ru-RU"/>
              </w:rPr>
              <w:t>Bc</w:t>
            </w:r>
            <w:proofErr w:type="spellEnd"/>
            <w:r w:rsidRPr="00DB2366">
              <w:rPr>
                <w:noProof w:val="0"/>
                <w:lang w:val="en-US" w:eastAsia="ru-RU" w:bidi="ru-RU"/>
              </w:rPr>
              <w:t xml:space="preserve"> 10/B 150) in </w:t>
            </w:r>
            <w:proofErr w:type="spellStart"/>
            <w:r w:rsidRPr="00DB2366">
              <w:rPr>
                <w:noProof w:val="0"/>
                <w:lang w:val="en-US" w:eastAsia="ru-RU" w:bidi="ru-RU"/>
              </w:rPr>
              <w:t>grosime</w:t>
            </w:r>
            <w:proofErr w:type="spellEnd"/>
            <w:r w:rsidRPr="00DB2366">
              <w:rPr>
                <w:noProof w:val="0"/>
                <w:lang w:val="en-US" w:eastAsia="ru-RU" w:bidi="ru-RU"/>
              </w:rPr>
              <w:t xml:space="preserve"> de 10 cm, in </w:t>
            </w:r>
            <w:proofErr w:type="spellStart"/>
            <w:r w:rsidRPr="00DB2366">
              <w:rPr>
                <w:noProof w:val="0"/>
                <w:lang w:val="en-US" w:eastAsia="ru-RU" w:bidi="ru-RU"/>
              </w:rPr>
              <w:t>cimp</w:t>
            </w:r>
            <w:proofErr w:type="spellEnd"/>
            <w:r w:rsidRPr="00DB2366">
              <w:rPr>
                <w:noProof w:val="0"/>
                <w:lang w:val="en-US" w:eastAsia="ru-RU" w:bidi="ru-RU"/>
              </w:rPr>
              <w:t xml:space="preserve"> </w:t>
            </w:r>
            <w:proofErr w:type="spellStart"/>
            <w:r w:rsidRPr="00DB2366">
              <w:rPr>
                <w:noProof w:val="0"/>
                <w:lang w:val="en-US" w:eastAsia="ru-RU" w:bidi="ru-RU"/>
              </w:rPr>
              <w:t>continuu</w:t>
            </w:r>
            <w:proofErr w:type="spellEnd"/>
            <w:r w:rsidRPr="00DB2366">
              <w:rPr>
                <w:noProof w:val="0"/>
                <w:lang w:val="en-US" w:eastAsia="ru-RU" w:bidi="ru-RU"/>
              </w:rPr>
              <w:t xml:space="preserve">, </w:t>
            </w:r>
            <w:proofErr w:type="spellStart"/>
            <w:r w:rsidRPr="00DB2366">
              <w:rPr>
                <w:noProof w:val="0"/>
                <w:lang w:val="en-US" w:eastAsia="ru-RU" w:bidi="ru-RU"/>
              </w:rPr>
              <w:t>driscuit</w:t>
            </w:r>
            <w:proofErr w:type="spellEnd"/>
            <w:r w:rsidRPr="00DB2366">
              <w:rPr>
                <w:noProof w:val="0"/>
                <w:lang w:val="en-US" w:eastAsia="ru-RU" w:bidi="ru-RU"/>
              </w:rPr>
              <w:t xml:space="preserve">, </w:t>
            </w:r>
            <w:proofErr w:type="spellStart"/>
            <w:r w:rsidRPr="00DB2366">
              <w:rPr>
                <w:noProof w:val="0"/>
                <w:lang w:val="en-US" w:eastAsia="ru-RU" w:bidi="ru-RU"/>
              </w:rPr>
              <w:t>turnat</w:t>
            </w:r>
            <w:proofErr w:type="spellEnd"/>
            <w:r w:rsidRPr="00DB2366">
              <w:rPr>
                <w:noProof w:val="0"/>
                <w:lang w:val="en-US" w:eastAsia="ru-RU" w:bidi="ru-RU"/>
              </w:rPr>
              <w:t xml:space="preserve"> pe loc, in </w:t>
            </w:r>
            <w:proofErr w:type="spellStart"/>
            <w:r w:rsidRPr="00DB2366">
              <w:rPr>
                <w:noProof w:val="0"/>
                <w:lang w:val="en-US" w:eastAsia="ru-RU" w:bidi="ru-RU"/>
              </w:rPr>
              <w:t>incaperi</w:t>
            </w:r>
            <w:proofErr w:type="spellEnd"/>
            <w:r w:rsidRPr="00DB2366">
              <w:rPr>
                <w:noProof w:val="0"/>
                <w:lang w:val="en-US" w:eastAsia="ru-RU" w:bidi="ru-RU"/>
              </w:rPr>
              <w:t xml:space="preserve"> cu </w:t>
            </w:r>
            <w:proofErr w:type="spellStart"/>
            <w:r w:rsidRPr="00DB2366">
              <w:rPr>
                <w:noProof w:val="0"/>
                <w:lang w:val="en-US" w:eastAsia="ru-RU" w:bidi="ru-RU"/>
              </w:rPr>
              <w:t>suprafata</w:t>
            </w:r>
            <w:proofErr w:type="spellEnd"/>
            <w:r w:rsidRPr="00DB2366">
              <w:rPr>
                <w:noProof w:val="0"/>
                <w:lang w:val="en-US" w:eastAsia="ru-RU" w:bidi="ru-RU"/>
              </w:rPr>
              <w:t xml:space="preserve"> </w:t>
            </w:r>
            <w:proofErr w:type="spellStart"/>
            <w:r w:rsidRPr="00DB2366">
              <w:rPr>
                <w:noProof w:val="0"/>
                <w:lang w:val="en-US" w:eastAsia="ru-RU" w:bidi="ru-RU"/>
              </w:rPr>
              <w:t>mai</w:t>
            </w:r>
            <w:proofErr w:type="spellEnd"/>
            <w:r w:rsidRPr="00DB2366">
              <w:rPr>
                <w:noProof w:val="0"/>
                <w:lang w:val="en-US" w:eastAsia="ru-RU" w:bidi="ru-RU"/>
              </w:rPr>
              <w:t xml:space="preserve"> mica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egala</w:t>
            </w:r>
            <w:proofErr w:type="spellEnd"/>
            <w:r w:rsidRPr="00DB2366">
              <w:rPr>
                <w:noProof w:val="0"/>
                <w:lang w:val="en-US" w:eastAsia="ru-RU" w:bidi="ru-RU"/>
              </w:rPr>
              <w:t xml:space="preserve"> cu 16 </w:t>
            </w:r>
            <w:proofErr w:type="spellStart"/>
            <w:r w:rsidRPr="00DB2366">
              <w:rPr>
                <w:noProof w:val="0"/>
                <w:lang w:val="en-US" w:eastAsia="ru-RU" w:bidi="ru-RU"/>
              </w:rPr>
              <w:t>mp</w:t>
            </w:r>
            <w:proofErr w:type="spellEnd"/>
          </w:p>
        </w:tc>
        <w:tc>
          <w:tcPr>
            <w:tcW w:w="1560" w:type="dxa"/>
            <w:tcBorders>
              <w:top w:val="single" w:sz="4" w:space="0" w:color="auto"/>
              <w:bottom w:val="single" w:sz="4" w:space="0" w:color="auto"/>
            </w:tcBorders>
            <w:vAlign w:val="center"/>
          </w:tcPr>
          <w:p w14:paraId="05E58F0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52AD06A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75,000</w:t>
            </w:r>
          </w:p>
        </w:tc>
      </w:tr>
      <w:tr w:rsidR="00DB2366" w:rsidRPr="00DB2366" w14:paraId="306A58F2"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486AC8" w14:textId="77777777" w:rsidR="00DB2366" w:rsidRPr="00DB2366" w:rsidRDefault="00DB2366" w:rsidP="00DB2366">
            <w:pPr>
              <w:widowControl w:val="0"/>
              <w:suppressAutoHyphens/>
              <w:autoSpaceDE w:val="0"/>
              <w:rPr>
                <w:noProof w:val="0"/>
                <w:lang w:val="ru-RU" w:eastAsia="ru-RU" w:bidi="ru-RU"/>
              </w:rPr>
            </w:pPr>
          </w:p>
        </w:tc>
        <w:tc>
          <w:tcPr>
            <w:tcW w:w="1701" w:type="dxa"/>
            <w:tcBorders>
              <w:top w:val="single" w:sz="4" w:space="0" w:color="auto"/>
              <w:bottom w:val="single" w:sz="4" w:space="0" w:color="auto"/>
            </w:tcBorders>
            <w:vAlign w:val="center"/>
          </w:tcPr>
          <w:p w14:paraId="093544FD" w14:textId="77777777" w:rsidR="00DB2366" w:rsidRPr="00DB2366" w:rsidRDefault="00DB2366" w:rsidP="00DB2366">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5BA45894" w14:textId="77777777" w:rsidR="00DB2366" w:rsidRPr="00DB2366" w:rsidRDefault="00DB2366" w:rsidP="00DB2366">
            <w:pPr>
              <w:widowControl w:val="0"/>
              <w:suppressAutoHyphens/>
              <w:autoSpaceDE w:val="0"/>
              <w:rPr>
                <w:b/>
                <w:bCs/>
                <w:noProof w:val="0"/>
                <w:sz w:val="22"/>
                <w:szCs w:val="22"/>
                <w:lang w:val="ro-MD"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1.</w:t>
            </w:r>
            <w:r w:rsidRPr="00DB2366">
              <w:rPr>
                <w:b/>
                <w:bCs/>
                <w:noProof w:val="0"/>
                <w:sz w:val="22"/>
                <w:szCs w:val="22"/>
                <w:lang w:val="ro-MD" w:eastAsia="ru-RU" w:bidi="ru-RU"/>
              </w:rPr>
              <w:t>10</w:t>
            </w:r>
            <w:r w:rsidRPr="00DB2366">
              <w:rPr>
                <w:b/>
                <w:bCs/>
                <w:noProof w:val="0"/>
                <w:sz w:val="22"/>
                <w:szCs w:val="22"/>
                <w:lang w:val="ru-RU" w:eastAsia="ru-RU" w:bidi="ru-RU"/>
              </w:rPr>
              <w:t xml:space="preserve">. </w:t>
            </w:r>
            <w:r w:rsidRPr="00DB2366">
              <w:rPr>
                <w:b/>
                <w:bCs/>
                <w:noProof w:val="0"/>
                <w:sz w:val="22"/>
                <w:szCs w:val="22"/>
                <w:lang w:val="ro-MD" w:eastAsia="ru-RU" w:bidi="ru-RU"/>
              </w:rPr>
              <w:t>Evacuare gunoi</w:t>
            </w:r>
          </w:p>
          <w:p w14:paraId="4AE70839" w14:textId="77777777" w:rsidR="00DB2366" w:rsidRPr="00DB2366" w:rsidRDefault="00DB2366" w:rsidP="00DB2366">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1C33401C" w14:textId="77777777" w:rsidR="00DB2366" w:rsidRPr="00DB2366" w:rsidRDefault="00DB2366" w:rsidP="00DB2366">
            <w:pPr>
              <w:widowControl w:val="0"/>
              <w:suppressAutoHyphens/>
              <w:autoSpaceDE w:val="0"/>
              <w:jc w:val="center"/>
              <w:rPr>
                <w:noProof w:val="0"/>
                <w:lang w:val="ru-RU" w:eastAsia="ru-RU" w:bidi="ru-RU"/>
              </w:rPr>
            </w:pPr>
          </w:p>
        </w:tc>
        <w:tc>
          <w:tcPr>
            <w:tcW w:w="1559" w:type="dxa"/>
            <w:tcBorders>
              <w:top w:val="single" w:sz="4" w:space="0" w:color="auto"/>
              <w:bottom w:val="single" w:sz="4" w:space="0" w:color="auto"/>
            </w:tcBorders>
            <w:vAlign w:val="center"/>
          </w:tcPr>
          <w:p w14:paraId="752F3DFF" w14:textId="77777777" w:rsidR="00DB2366" w:rsidRPr="00DB2366" w:rsidRDefault="00DB2366" w:rsidP="00DB2366">
            <w:pPr>
              <w:widowControl w:val="0"/>
              <w:suppressAutoHyphens/>
              <w:autoSpaceDE w:val="0"/>
              <w:jc w:val="center"/>
              <w:rPr>
                <w:noProof w:val="0"/>
                <w:lang w:val="ru-RU" w:eastAsia="ru-RU" w:bidi="ru-RU"/>
              </w:rPr>
            </w:pPr>
          </w:p>
        </w:tc>
      </w:tr>
      <w:tr w:rsidR="00DB2366" w:rsidRPr="00DB2366" w14:paraId="1DA7E759"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E318BF" w14:textId="77777777" w:rsidR="00DB2366" w:rsidRPr="00DB2366" w:rsidRDefault="00DB2366" w:rsidP="00DB2366">
            <w:pPr>
              <w:widowControl w:val="0"/>
              <w:suppressAutoHyphens/>
              <w:autoSpaceDE w:val="0"/>
              <w:rPr>
                <w:noProof w:val="0"/>
                <w:lang w:val="ro-MD" w:eastAsia="ru-RU" w:bidi="ru-RU"/>
              </w:rPr>
            </w:pPr>
            <w:r w:rsidRPr="00DB2366">
              <w:rPr>
                <w:noProof w:val="0"/>
                <w:lang w:val="ro-MD" w:eastAsia="ru-RU" w:bidi="ru-RU"/>
              </w:rPr>
              <w:t>48</w:t>
            </w:r>
          </w:p>
        </w:tc>
        <w:tc>
          <w:tcPr>
            <w:tcW w:w="1701" w:type="dxa"/>
            <w:tcBorders>
              <w:top w:val="single" w:sz="4" w:space="0" w:color="auto"/>
              <w:bottom w:val="single" w:sz="4" w:space="0" w:color="auto"/>
            </w:tcBorders>
            <w:vAlign w:val="center"/>
          </w:tcPr>
          <w:p w14:paraId="7539599C"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TrB05B2-5</w:t>
            </w:r>
          </w:p>
          <w:p w14:paraId="342FAA30" w14:textId="77777777" w:rsidR="00DB2366" w:rsidRPr="00DB2366" w:rsidRDefault="00DB2366" w:rsidP="00DB2366">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67CB12AD" w14:textId="2F5621BE"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Transportul</w:t>
            </w:r>
            <w:proofErr w:type="spellEnd"/>
            <w:r w:rsidRPr="00DB2366">
              <w:rPr>
                <w:noProof w:val="0"/>
                <w:lang w:val="en-US" w:eastAsia="ru-RU" w:bidi="ru-RU"/>
              </w:rPr>
              <w:t xml:space="preserve">, </w:t>
            </w:r>
            <w:proofErr w:type="spellStart"/>
            <w:r w:rsidRPr="00DB2366">
              <w:rPr>
                <w:noProof w:val="0"/>
                <w:lang w:val="en-US" w:eastAsia="ru-RU" w:bidi="ru-RU"/>
              </w:rPr>
              <w:t>prin</w:t>
            </w:r>
            <w:proofErr w:type="spellEnd"/>
            <w:r w:rsidRPr="00DB2366">
              <w:rPr>
                <w:noProof w:val="0"/>
                <w:lang w:val="en-US" w:eastAsia="ru-RU" w:bidi="ru-RU"/>
              </w:rPr>
              <w:t xml:space="preserve"> </w:t>
            </w:r>
            <w:proofErr w:type="spellStart"/>
            <w:r w:rsidRPr="00DB2366">
              <w:rPr>
                <w:noProof w:val="0"/>
                <w:lang w:val="en-US" w:eastAsia="ru-RU" w:bidi="ru-RU"/>
              </w:rPr>
              <w:t>purtare</w:t>
            </w:r>
            <w:proofErr w:type="spellEnd"/>
            <w:r w:rsidRPr="00DB2366">
              <w:rPr>
                <w:noProof w:val="0"/>
                <w:lang w:val="en-US" w:eastAsia="ru-RU" w:bidi="ru-RU"/>
              </w:rPr>
              <w:t xml:space="preserve"> </w:t>
            </w:r>
            <w:proofErr w:type="spellStart"/>
            <w:r w:rsidRPr="00DB2366">
              <w:rPr>
                <w:noProof w:val="0"/>
                <w:lang w:val="en-US" w:eastAsia="ru-RU" w:bidi="ru-RU"/>
              </w:rPr>
              <w:t>directa</w:t>
            </w:r>
            <w:proofErr w:type="spellEnd"/>
            <w:r w:rsidRPr="00DB2366">
              <w:rPr>
                <w:noProof w:val="0"/>
                <w:lang w:val="en-US" w:eastAsia="ru-RU" w:bidi="ru-RU"/>
              </w:rPr>
              <w:t xml:space="preserve">, al </w:t>
            </w:r>
            <w:proofErr w:type="spellStart"/>
            <w:r w:rsidRPr="00DB2366">
              <w:rPr>
                <w:noProof w:val="0"/>
                <w:lang w:val="en-US" w:eastAsia="ru-RU" w:bidi="ru-RU"/>
              </w:rPr>
              <w:t>materialelor</w:t>
            </w:r>
            <w:proofErr w:type="spellEnd"/>
            <w:r w:rsidRPr="00DB2366">
              <w:rPr>
                <w:noProof w:val="0"/>
                <w:lang w:val="en-US" w:eastAsia="ru-RU" w:bidi="ru-RU"/>
              </w:rPr>
              <w:t xml:space="preserve"> </w:t>
            </w:r>
            <w:proofErr w:type="spellStart"/>
            <w:r w:rsidRPr="00DB2366">
              <w:rPr>
                <w:noProof w:val="0"/>
                <w:lang w:val="en-US" w:eastAsia="ru-RU" w:bidi="ru-RU"/>
              </w:rPr>
              <w:t>incomode</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peste</w:t>
            </w:r>
            <w:proofErr w:type="spellEnd"/>
            <w:r w:rsidRPr="00DB2366">
              <w:rPr>
                <w:noProof w:val="0"/>
                <w:lang w:val="en-US" w:eastAsia="ru-RU" w:bidi="ru-RU"/>
              </w:rPr>
              <w:t xml:space="preserve"> 25 kg, pe </w:t>
            </w:r>
            <w:proofErr w:type="spellStart"/>
            <w:r w:rsidRPr="00DB2366">
              <w:rPr>
                <w:noProof w:val="0"/>
                <w:lang w:val="en-US" w:eastAsia="ru-RU" w:bidi="ru-RU"/>
              </w:rPr>
              <w:t>distanta</w:t>
            </w:r>
            <w:proofErr w:type="spellEnd"/>
            <w:r w:rsidRPr="00DB2366">
              <w:rPr>
                <w:noProof w:val="0"/>
                <w:lang w:val="en-US" w:eastAsia="ru-RU" w:bidi="ru-RU"/>
              </w:rPr>
              <w:t xml:space="preserve"> de 50 m</w:t>
            </w:r>
          </w:p>
        </w:tc>
        <w:tc>
          <w:tcPr>
            <w:tcW w:w="1560" w:type="dxa"/>
            <w:tcBorders>
              <w:top w:val="single" w:sz="4" w:space="0" w:color="auto"/>
              <w:bottom w:val="single" w:sz="4" w:space="0" w:color="auto"/>
            </w:tcBorders>
            <w:vAlign w:val="center"/>
          </w:tcPr>
          <w:p w14:paraId="7498533B"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en-US" w:eastAsia="ru-RU" w:bidi="ru-RU"/>
              </w:rPr>
              <w:t>t</w:t>
            </w:r>
          </w:p>
        </w:tc>
        <w:tc>
          <w:tcPr>
            <w:tcW w:w="1559" w:type="dxa"/>
            <w:tcBorders>
              <w:top w:val="single" w:sz="4" w:space="0" w:color="auto"/>
              <w:bottom w:val="single" w:sz="4" w:space="0" w:color="auto"/>
            </w:tcBorders>
            <w:vAlign w:val="center"/>
          </w:tcPr>
          <w:p w14:paraId="12BDFD37"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en-US" w:eastAsia="ru-RU" w:bidi="ru-RU"/>
              </w:rPr>
              <w:t>1,000</w:t>
            </w:r>
          </w:p>
        </w:tc>
      </w:tr>
      <w:tr w:rsidR="00DB2366" w:rsidRPr="00DB2366" w14:paraId="3108251B"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62F5EE" w14:textId="77777777" w:rsidR="00DB2366" w:rsidRPr="00DB2366" w:rsidRDefault="00DB2366" w:rsidP="00DB2366">
            <w:pPr>
              <w:widowControl w:val="0"/>
              <w:suppressAutoHyphens/>
              <w:autoSpaceDE w:val="0"/>
              <w:rPr>
                <w:noProof w:val="0"/>
                <w:lang w:val="ro-MD" w:eastAsia="ru-RU" w:bidi="ru-RU"/>
              </w:rPr>
            </w:pPr>
            <w:r w:rsidRPr="00DB2366">
              <w:rPr>
                <w:noProof w:val="0"/>
                <w:lang w:val="ro-MD" w:eastAsia="ru-RU" w:bidi="ru-RU"/>
              </w:rPr>
              <w:t>49</w:t>
            </w:r>
          </w:p>
        </w:tc>
        <w:tc>
          <w:tcPr>
            <w:tcW w:w="1701" w:type="dxa"/>
            <w:tcBorders>
              <w:top w:val="single" w:sz="4" w:space="0" w:color="auto"/>
              <w:bottom w:val="single" w:sz="4" w:space="0" w:color="auto"/>
            </w:tcBorders>
            <w:vAlign w:val="center"/>
          </w:tcPr>
          <w:p w14:paraId="688198EE"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TrI1AA02C3</w:t>
            </w:r>
          </w:p>
          <w:p w14:paraId="4ED4CAC3" w14:textId="77777777" w:rsidR="00DB2366" w:rsidRPr="00DB2366" w:rsidRDefault="00DB2366" w:rsidP="00DB2366">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6B6A133A" w14:textId="165949DF"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Incarcarea</w:t>
            </w:r>
            <w:proofErr w:type="spellEnd"/>
            <w:r w:rsidRPr="00DB2366">
              <w:rPr>
                <w:noProof w:val="0"/>
                <w:lang w:val="en-US" w:eastAsia="ru-RU" w:bidi="ru-RU"/>
              </w:rPr>
              <w:t xml:space="preserve"> </w:t>
            </w:r>
            <w:proofErr w:type="spellStart"/>
            <w:r w:rsidRPr="00DB2366">
              <w:rPr>
                <w:noProof w:val="0"/>
                <w:lang w:val="en-US" w:eastAsia="ru-RU" w:bidi="ru-RU"/>
              </w:rPr>
              <w:t>materialelor</w:t>
            </w:r>
            <w:proofErr w:type="spellEnd"/>
            <w:r w:rsidRPr="00DB2366">
              <w:rPr>
                <w:noProof w:val="0"/>
                <w:lang w:val="en-US" w:eastAsia="ru-RU" w:bidi="ru-RU"/>
              </w:rPr>
              <w:t xml:space="preserve"> din </w:t>
            </w:r>
            <w:proofErr w:type="spellStart"/>
            <w:r w:rsidRPr="00DB2366">
              <w:rPr>
                <w:noProof w:val="0"/>
                <w:lang w:val="en-US" w:eastAsia="ru-RU" w:bidi="ru-RU"/>
              </w:rPr>
              <w:t>grupa</w:t>
            </w:r>
            <w:proofErr w:type="spellEnd"/>
            <w:r w:rsidRPr="00DB2366">
              <w:rPr>
                <w:noProof w:val="0"/>
                <w:lang w:val="en-US" w:eastAsia="ru-RU" w:bidi="ru-RU"/>
              </w:rPr>
              <w:t xml:space="preserve"> A - </w:t>
            </w:r>
            <w:proofErr w:type="spellStart"/>
            <w:r w:rsidRPr="00DB2366">
              <w:rPr>
                <w:noProof w:val="0"/>
                <w:lang w:val="en-US" w:eastAsia="ru-RU" w:bidi="ru-RU"/>
              </w:rPr>
              <w:t>grele</w:t>
            </w:r>
            <w:proofErr w:type="spellEnd"/>
            <w:r w:rsidRPr="00DB2366">
              <w:rPr>
                <w:noProof w:val="0"/>
                <w:lang w:val="en-US" w:eastAsia="ru-RU" w:bidi="ru-RU"/>
              </w:rPr>
              <w:t xml:space="preserve">, in </w:t>
            </w:r>
            <w:proofErr w:type="spellStart"/>
            <w:r w:rsidRPr="00DB2366">
              <w:rPr>
                <w:noProof w:val="0"/>
                <w:lang w:val="en-US" w:eastAsia="ru-RU" w:bidi="ru-RU"/>
              </w:rPr>
              <w:t>bulgari</w:t>
            </w:r>
            <w:proofErr w:type="spellEnd"/>
            <w:r w:rsidRPr="00DB2366">
              <w:rPr>
                <w:noProof w:val="0"/>
                <w:lang w:val="en-US" w:eastAsia="ru-RU" w:bidi="ru-RU"/>
              </w:rPr>
              <w:t xml:space="preserve"> </w:t>
            </w:r>
            <w:proofErr w:type="spellStart"/>
            <w:r w:rsidRPr="00DB2366">
              <w:rPr>
                <w:noProof w:val="0"/>
                <w:lang w:val="en-US" w:eastAsia="ru-RU" w:bidi="ru-RU"/>
              </w:rPr>
              <w:t>prin</w:t>
            </w:r>
            <w:proofErr w:type="spellEnd"/>
            <w:r w:rsidRPr="00DB2366">
              <w:rPr>
                <w:noProof w:val="0"/>
                <w:lang w:val="en-US" w:eastAsia="ru-RU" w:bidi="ru-RU"/>
              </w:rPr>
              <w:t xml:space="preserve"> </w:t>
            </w:r>
            <w:proofErr w:type="spellStart"/>
            <w:r w:rsidRPr="00DB2366">
              <w:rPr>
                <w:noProof w:val="0"/>
                <w:lang w:val="en-US" w:eastAsia="ru-RU" w:bidi="ru-RU"/>
              </w:rPr>
              <w:t>aruncare</w:t>
            </w:r>
            <w:proofErr w:type="spellEnd"/>
            <w:r w:rsidRPr="00DB2366">
              <w:rPr>
                <w:noProof w:val="0"/>
                <w:lang w:val="en-US" w:eastAsia="ru-RU" w:bidi="ru-RU"/>
              </w:rPr>
              <w:t xml:space="preserve"> - de pe rampa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teren</w:t>
            </w:r>
            <w:proofErr w:type="spellEnd"/>
            <w:r w:rsidRPr="00DB2366">
              <w:rPr>
                <w:noProof w:val="0"/>
                <w:lang w:val="en-US" w:eastAsia="ru-RU" w:bidi="ru-RU"/>
              </w:rPr>
              <w:t xml:space="preserve">, in auto </w:t>
            </w:r>
            <w:proofErr w:type="spellStart"/>
            <w:r w:rsidRPr="00DB2366">
              <w:rPr>
                <w:noProof w:val="0"/>
                <w:lang w:val="en-US" w:eastAsia="ru-RU" w:bidi="ru-RU"/>
              </w:rPr>
              <w:t>categoria</w:t>
            </w:r>
            <w:proofErr w:type="spellEnd"/>
            <w:r w:rsidRPr="00DB2366">
              <w:rPr>
                <w:noProof w:val="0"/>
                <w:lang w:val="en-US" w:eastAsia="ru-RU" w:bidi="ru-RU"/>
              </w:rPr>
              <w:t xml:space="preserve"> 3</w:t>
            </w:r>
          </w:p>
        </w:tc>
        <w:tc>
          <w:tcPr>
            <w:tcW w:w="1560" w:type="dxa"/>
            <w:tcBorders>
              <w:top w:val="single" w:sz="4" w:space="0" w:color="auto"/>
              <w:bottom w:val="single" w:sz="4" w:space="0" w:color="auto"/>
            </w:tcBorders>
            <w:vAlign w:val="center"/>
          </w:tcPr>
          <w:p w14:paraId="5F70883D"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en-US" w:eastAsia="ru-RU" w:bidi="ru-RU"/>
              </w:rPr>
              <w:t>t</w:t>
            </w:r>
          </w:p>
        </w:tc>
        <w:tc>
          <w:tcPr>
            <w:tcW w:w="1559" w:type="dxa"/>
            <w:tcBorders>
              <w:top w:val="single" w:sz="4" w:space="0" w:color="auto"/>
              <w:bottom w:val="single" w:sz="4" w:space="0" w:color="auto"/>
            </w:tcBorders>
            <w:vAlign w:val="center"/>
          </w:tcPr>
          <w:p w14:paraId="7B2762D9"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en-US" w:eastAsia="ru-RU" w:bidi="ru-RU"/>
              </w:rPr>
              <w:t>1,000</w:t>
            </w:r>
          </w:p>
        </w:tc>
      </w:tr>
      <w:tr w:rsidR="00DB2366" w:rsidRPr="00DB2366" w14:paraId="34DBADB6"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844378" w14:textId="77777777" w:rsidR="00DB2366" w:rsidRPr="00DB2366" w:rsidRDefault="00DB2366" w:rsidP="00DB2366">
            <w:pPr>
              <w:widowControl w:val="0"/>
              <w:suppressAutoHyphens/>
              <w:autoSpaceDE w:val="0"/>
              <w:rPr>
                <w:noProof w:val="0"/>
                <w:lang w:val="ro-MD" w:eastAsia="ru-RU" w:bidi="ru-RU"/>
              </w:rPr>
            </w:pPr>
            <w:r w:rsidRPr="00DB2366">
              <w:rPr>
                <w:noProof w:val="0"/>
                <w:lang w:val="ro-MD" w:eastAsia="ru-RU" w:bidi="ru-RU"/>
              </w:rPr>
              <w:t>50</w:t>
            </w:r>
          </w:p>
        </w:tc>
        <w:tc>
          <w:tcPr>
            <w:tcW w:w="1701" w:type="dxa"/>
            <w:tcBorders>
              <w:top w:val="single" w:sz="4" w:space="0" w:color="auto"/>
              <w:bottom w:val="single" w:sz="4" w:space="0" w:color="auto"/>
            </w:tcBorders>
            <w:vAlign w:val="center"/>
          </w:tcPr>
          <w:p w14:paraId="0D1D1116"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TsI50G</w:t>
            </w:r>
          </w:p>
          <w:p w14:paraId="2F253F34" w14:textId="77777777" w:rsidR="00DB2366" w:rsidRPr="00DB2366" w:rsidRDefault="00DB2366" w:rsidP="00DB2366">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022477C3" w14:textId="7A73AD4D"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Transportarea</w:t>
            </w:r>
            <w:proofErr w:type="spellEnd"/>
            <w:r w:rsidRPr="00DB2366">
              <w:rPr>
                <w:noProof w:val="0"/>
                <w:lang w:val="en-US" w:eastAsia="ru-RU" w:bidi="ru-RU"/>
              </w:rPr>
              <w:t xml:space="preserve"> </w:t>
            </w:r>
            <w:proofErr w:type="spellStart"/>
            <w:r w:rsidRPr="00DB2366">
              <w:rPr>
                <w:noProof w:val="0"/>
                <w:lang w:val="en-US" w:eastAsia="ru-RU" w:bidi="ru-RU"/>
              </w:rPr>
              <w:t>incarcaturilor</w:t>
            </w:r>
            <w:proofErr w:type="spellEnd"/>
            <w:r w:rsidRPr="00DB2366">
              <w:rPr>
                <w:noProof w:val="0"/>
                <w:lang w:val="en-US" w:eastAsia="ru-RU" w:bidi="ru-RU"/>
              </w:rPr>
              <w:t xml:space="preserve"> cu </w:t>
            </w:r>
            <w:proofErr w:type="spellStart"/>
            <w:r w:rsidRPr="00DB2366">
              <w:rPr>
                <w:noProof w:val="0"/>
                <w:lang w:val="en-US" w:eastAsia="ru-RU" w:bidi="ru-RU"/>
              </w:rPr>
              <w:t>autocamione</w:t>
            </w:r>
            <w:proofErr w:type="spellEnd"/>
            <w:r w:rsidRPr="00DB2366">
              <w:rPr>
                <w:noProof w:val="0"/>
                <w:lang w:val="en-US" w:eastAsia="ru-RU" w:bidi="ru-RU"/>
              </w:rPr>
              <w:t xml:space="preserve"> la </w:t>
            </w:r>
            <w:proofErr w:type="spellStart"/>
            <w:r w:rsidRPr="00DB2366">
              <w:rPr>
                <w:noProof w:val="0"/>
                <w:lang w:val="en-US" w:eastAsia="ru-RU" w:bidi="ru-RU"/>
              </w:rPr>
              <w:t>distanta</w:t>
            </w:r>
            <w:proofErr w:type="spellEnd"/>
            <w:r w:rsidRPr="00DB2366">
              <w:rPr>
                <w:noProof w:val="0"/>
                <w:lang w:val="en-US" w:eastAsia="ru-RU" w:bidi="ru-RU"/>
              </w:rPr>
              <w:t xml:space="preserve"> 15 km (</w:t>
            </w:r>
            <w:proofErr w:type="spellStart"/>
            <w:r w:rsidRPr="00DB2366">
              <w:rPr>
                <w:noProof w:val="0"/>
                <w:lang w:val="en-US" w:eastAsia="ru-RU" w:bidi="ru-RU"/>
              </w:rPr>
              <w:t>evacuarea</w:t>
            </w:r>
            <w:proofErr w:type="spellEnd"/>
            <w:r w:rsidRPr="00DB2366">
              <w:rPr>
                <w:noProof w:val="0"/>
                <w:lang w:val="en-US" w:eastAsia="ru-RU" w:bidi="ru-RU"/>
              </w:rPr>
              <w:t xml:space="preserve"> </w:t>
            </w:r>
            <w:proofErr w:type="spellStart"/>
            <w:r w:rsidRPr="00DB2366">
              <w:rPr>
                <w:noProof w:val="0"/>
                <w:lang w:val="en-US" w:eastAsia="ru-RU" w:bidi="ru-RU"/>
              </w:rPr>
              <w:t>gunoiului</w:t>
            </w:r>
            <w:proofErr w:type="spellEnd"/>
            <w:r w:rsidRPr="00DB2366">
              <w:rPr>
                <w:noProof w:val="0"/>
                <w:lang w:val="en-US" w:eastAsia="ru-RU" w:bidi="ru-RU"/>
              </w:rPr>
              <w:t>)</w:t>
            </w:r>
          </w:p>
        </w:tc>
        <w:tc>
          <w:tcPr>
            <w:tcW w:w="1560" w:type="dxa"/>
            <w:tcBorders>
              <w:top w:val="single" w:sz="4" w:space="0" w:color="auto"/>
              <w:bottom w:val="single" w:sz="4" w:space="0" w:color="auto"/>
            </w:tcBorders>
            <w:vAlign w:val="center"/>
          </w:tcPr>
          <w:p w14:paraId="4C132CA3"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en-US" w:eastAsia="ru-RU" w:bidi="ru-RU"/>
              </w:rPr>
              <w:t>t</w:t>
            </w:r>
          </w:p>
        </w:tc>
        <w:tc>
          <w:tcPr>
            <w:tcW w:w="1559" w:type="dxa"/>
            <w:tcBorders>
              <w:top w:val="single" w:sz="4" w:space="0" w:color="auto"/>
              <w:bottom w:val="single" w:sz="4" w:space="0" w:color="auto"/>
            </w:tcBorders>
            <w:vAlign w:val="center"/>
          </w:tcPr>
          <w:p w14:paraId="16A436EC"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en-US" w:eastAsia="ru-RU" w:bidi="ru-RU"/>
              </w:rPr>
              <w:t>1,000</w:t>
            </w:r>
          </w:p>
        </w:tc>
      </w:tr>
    </w:tbl>
    <w:p w14:paraId="6AA3FEE0" w14:textId="77777777" w:rsidR="00DB2366" w:rsidRPr="00DB2366" w:rsidRDefault="00DB2366" w:rsidP="00DB2366">
      <w:pPr>
        <w:widowControl w:val="0"/>
        <w:suppressAutoHyphens/>
        <w:autoSpaceDE w:val="0"/>
        <w:rPr>
          <w:noProof w:val="0"/>
          <w:sz w:val="6"/>
          <w:szCs w:val="6"/>
          <w:lang w:val="en-US" w:eastAsia="ru-RU" w:bidi="ru-RU"/>
        </w:rPr>
      </w:pPr>
      <w:r w:rsidRPr="00DB2366">
        <w:rPr>
          <w:noProof w:val="0"/>
          <w:lang w:val="en-US" w:eastAsia="ru-RU" w:bidi="ru-RU"/>
        </w:rPr>
        <w:tab/>
      </w:r>
    </w:p>
    <w:p w14:paraId="3075B676" w14:textId="77777777" w:rsidR="00DB2366" w:rsidRPr="00DB2366" w:rsidRDefault="00DB2366" w:rsidP="00DB2366">
      <w:pPr>
        <w:widowControl w:val="0"/>
        <w:suppressAutoHyphens/>
        <w:autoSpaceDE w:val="0"/>
        <w:jc w:val="center"/>
        <w:rPr>
          <w:b/>
          <w:bCs/>
          <w:noProof w:val="0"/>
          <w:sz w:val="32"/>
          <w:szCs w:val="32"/>
          <w:lang w:val="en-US" w:eastAsia="ru-RU" w:bidi="ru-RU"/>
        </w:rPr>
      </w:pPr>
      <w:r w:rsidRPr="00DB2366">
        <w:rPr>
          <w:b/>
          <w:bCs/>
          <w:noProof w:val="0"/>
          <w:sz w:val="32"/>
          <w:szCs w:val="32"/>
          <w:lang w:val="en-US" w:eastAsia="ru-RU" w:bidi="ru-RU"/>
        </w:rPr>
        <w:t xml:space="preserve">Lista cu </w:t>
      </w:r>
      <w:proofErr w:type="spellStart"/>
      <w:r w:rsidRPr="00DB2366">
        <w:rPr>
          <w:b/>
          <w:bCs/>
          <w:noProof w:val="0"/>
          <w:sz w:val="32"/>
          <w:szCs w:val="32"/>
          <w:lang w:val="en-US" w:eastAsia="ru-RU" w:bidi="ru-RU"/>
        </w:rPr>
        <w:t>cantită</w:t>
      </w:r>
      <w:proofErr w:type="spellEnd"/>
      <w:r w:rsidRPr="00DB2366">
        <w:rPr>
          <w:b/>
          <w:bCs/>
          <w:noProof w:val="0"/>
          <w:sz w:val="32"/>
          <w:szCs w:val="32"/>
          <w:lang w:eastAsia="ru-RU" w:bidi="ru-RU"/>
        </w:rPr>
        <w:t>ţile de lucrări</w:t>
      </w:r>
      <w:r w:rsidRPr="00DB2366">
        <w:rPr>
          <w:b/>
          <w:bCs/>
          <w:noProof w:val="0"/>
          <w:sz w:val="32"/>
          <w:szCs w:val="32"/>
          <w:lang w:val="en-US" w:eastAsia="ru-RU" w:bidi="ru-RU"/>
        </w:rPr>
        <w:t xml:space="preserve"> № 2-1-2</w:t>
      </w:r>
    </w:p>
    <w:p w14:paraId="2EE5939A" w14:textId="77777777" w:rsidR="00DB2366" w:rsidRPr="00DB2366" w:rsidRDefault="00DB2366" w:rsidP="00DB2366">
      <w:pPr>
        <w:widowControl w:val="0"/>
        <w:suppressAutoHyphens/>
        <w:autoSpaceDE w:val="0"/>
        <w:jc w:val="center"/>
        <w:rPr>
          <w:b/>
          <w:noProof w:val="0"/>
          <w:lang w:val="en-US" w:eastAsia="ru-RU" w:bidi="ru-RU"/>
        </w:rPr>
      </w:pPr>
      <w:proofErr w:type="spellStart"/>
      <w:r w:rsidRPr="00DB2366">
        <w:rPr>
          <w:b/>
          <w:noProof w:val="0"/>
          <w:lang w:val="en-US" w:eastAsia="ru-RU" w:bidi="ru-RU"/>
        </w:rPr>
        <w:t>Construcții</w:t>
      </w:r>
      <w:proofErr w:type="spellEnd"/>
      <w:r w:rsidRPr="00DB2366">
        <w:rPr>
          <w:b/>
          <w:noProof w:val="0"/>
          <w:lang w:val="en-US" w:eastAsia="ru-RU" w:bidi="ru-RU"/>
        </w:rPr>
        <w:t xml:space="preserve"> </w:t>
      </w:r>
      <w:proofErr w:type="spellStart"/>
      <w:r w:rsidRPr="00DB2366">
        <w:rPr>
          <w:b/>
          <w:noProof w:val="0"/>
          <w:lang w:val="en-US" w:eastAsia="ru-RU" w:bidi="ru-RU"/>
        </w:rPr>
        <w:t>beton</w:t>
      </w:r>
      <w:proofErr w:type="spellEnd"/>
      <w:r w:rsidRPr="00DB2366">
        <w:rPr>
          <w:b/>
          <w:noProof w:val="0"/>
          <w:lang w:val="en-US" w:eastAsia="ru-RU" w:bidi="ru-RU"/>
        </w:rPr>
        <w:t xml:space="preserve"> </w:t>
      </w:r>
      <w:proofErr w:type="spellStart"/>
      <w:r w:rsidRPr="00DB2366">
        <w:rPr>
          <w:b/>
          <w:noProof w:val="0"/>
          <w:lang w:val="en-US" w:eastAsia="ru-RU" w:bidi="ru-RU"/>
        </w:rPr>
        <w:t>armat</w:t>
      </w:r>
      <w:proofErr w:type="spellEnd"/>
    </w:p>
    <w:p w14:paraId="385C4068" w14:textId="77777777" w:rsidR="00DB2366" w:rsidRPr="00DB2366" w:rsidRDefault="00DB2366" w:rsidP="00DB2366">
      <w:pPr>
        <w:widowControl w:val="0"/>
        <w:suppressAutoHyphens/>
        <w:autoSpaceDE w:val="0"/>
        <w:jc w:val="center"/>
        <w:rPr>
          <w:noProof w:val="0"/>
          <w:lang w:val="en-US" w:eastAsia="ru-RU" w:bidi="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B2366" w:rsidRPr="00DB2366" w14:paraId="35D285D3" w14:textId="77777777" w:rsidTr="007E094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61F97DE"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val="ru-RU" w:eastAsia="ru-RU" w:bidi="ru-RU"/>
              </w:rPr>
              <w:t>№</w:t>
            </w:r>
          </w:p>
          <w:p w14:paraId="4512016E"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 xml:space="preserve"> </w:t>
            </w:r>
            <w:proofErr w:type="spellStart"/>
            <w:r w:rsidRPr="00DB2366">
              <w:rPr>
                <w:noProof w:val="0"/>
                <w:sz w:val="22"/>
                <w:szCs w:val="22"/>
                <w:lang w:val="en-US" w:eastAsia="ru-RU" w:bidi="ru-RU"/>
              </w:rPr>
              <w:t>crt</w:t>
            </w:r>
            <w:proofErr w:type="spellEnd"/>
            <w:r w:rsidRPr="00DB2366">
              <w:rPr>
                <w:noProof w:val="0"/>
                <w:sz w:val="22"/>
                <w:szCs w:val="22"/>
                <w:lang w:val="ru-RU" w:eastAsia="ru-RU" w:bidi="ru-RU"/>
              </w:rPr>
              <w:t>.</w:t>
            </w:r>
          </w:p>
        </w:tc>
        <w:tc>
          <w:tcPr>
            <w:tcW w:w="1701" w:type="dxa"/>
            <w:vMerge w:val="restart"/>
            <w:tcBorders>
              <w:top w:val="single" w:sz="6" w:space="0" w:color="auto"/>
              <w:left w:val="single" w:sz="6" w:space="0" w:color="auto"/>
              <w:bottom w:val="nil"/>
              <w:right w:val="nil"/>
            </w:tcBorders>
            <w:shd w:val="pct5" w:color="auto" w:fill="auto"/>
          </w:tcPr>
          <w:p w14:paraId="5ECDB45F"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eastAsia="ru-RU" w:bidi="ru-RU"/>
              </w:rPr>
              <w:t>Simbol</w:t>
            </w:r>
            <w:r w:rsidRPr="00DB2366">
              <w:rPr>
                <w:noProof w:val="0"/>
                <w:sz w:val="22"/>
                <w:szCs w:val="22"/>
                <w:lang w:val="en-US" w:eastAsia="ru-RU" w:bidi="ru-RU"/>
              </w:rPr>
              <w:t xml:space="preserve"> </w:t>
            </w:r>
            <w:r w:rsidRPr="00DB2366">
              <w:rPr>
                <w:noProof w:val="0"/>
                <w:sz w:val="22"/>
                <w:szCs w:val="22"/>
                <w:lang w:eastAsia="ru-RU" w:bidi="ru-RU"/>
              </w:rPr>
              <w:t xml:space="preserve">norme si cod </w:t>
            </w:r>
            <w:r w:rsidRPr="00DB2366">
              <w:rPr>
                <w:noProof w:val="0"/>
                <w:sz w:val="22"/>
                <w:szCs w:val="22"/>
                <w:lang w:val="en-US" w:eastAsia="ru-RU" w:bidi="ru-RU"/>
              </w:rPr>
              <w:t xml:space="preserve"> </w:t>
            </w:r>
            <w:r w:rsidRPr="00DB2366">
              <w:rPr>
                <w:noProof w:val="0"/>
                <w:sz w:val="22"/>
                <w:szCs w:val="22"/>
                <w:lang w:eastAsia="ru-RU" w:bidi="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48D916E" w14:textId="77777777" w:rsidR="00DB2366" w:rsidRPr="00DB2366" w:rsidRDefault="00DB2366" w:rsidP="00DB2366">
            <w:pPr>
              <w:widowControl w:val="0"/>
              <w:suppressAutoHyphens/>
              <w:autoSpaceDE w:val="0"/>
              <w:jc w:val="center"/>
              <w:rPr>
                <w:noProof w:val="0"/>
                <w:sz w:val="22"/>
                <w:szCs w:val="22"/>
                <w:lang w:eastAsia="ru-RU" w:bidi="ru-RU"/>
              </w:rPr>
            </w:pPr>
          </w:p>
          <w:p w14:paraId="1610F88A" w14:textId="77777777" w:rsidR="00DB2366" w:rsidRPr="00DB2366" w:rsidRDefault="00DB2366" w:rsidP="00DB2366">
            <w:pPr>
              <w:widowControl w:val="0"/>
              <w:suppressAutoHyphens/>
              <w:autoSpaceDE w:val="0"/>
              <w:jc w:val="center"/>
              <w:rPr>
                <w:noProof w:val="0"/>
                <w:sz w:val="22"/>
                <w:szCs w:val="22"/>
                <w:lang w:val="ru-RU" w:eastAsia="ru-RU" w:bidi="ru-RU"/>
              </w:rPr>
            </w:pPr>
            <w:r w:rsidRPr="00DB2366">
              <w:rPr>
                <w:noProof w:val="0"/>
                <w:sz w:val="22"/>
                <w:szCs w:val="22"/>
                <w:lang w:eastAsia="ru-RU" w:bidi="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41B75DD"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eastAsia="ru-RU" w:bidi="ru-RU"/>
              </w:rPr>
              <w:t>Unitatea de măsură</w:t>
            </w:r>
            <w:r w:rsidRPr="00DB2366">
              <w:rPr>
                <w:noProof w:val="0"/>
                <w:sz w:val="22"/>
                <w:szCs w:val="22"/>
                <w:lang w:val="ru-RU" w:eastAsia="ru-RU" w:bidi="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C856DCF"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eastAsia="ru-RU" w:bidi="ru-RU"/>
              </w:rPr>
              <w:t xml:space="preserve">Volum </w:t>
            </w:r>
          </w:p>
        </w:tc>
      </w:tr>
      <w:tr w:rsidR="00DB2366" w:rsidRPr="00DB2366" w14:paraId="3B04FDCB" w14:textId="77777777" w:rsidTr="007E094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864D182"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701" w:type="dxa"/>
            <w:vMerge/>
            <w:tcBorders>
              <w:top w:val="nil"/>
              <w:left w:val="single" w:sz="6" w:space="0" w:color="auto"/>
              <w:bottom w:val="single" w:sz="6" w:space="0" w:color="auto"/>
              <w:right w:val="single" w:sz="6" w:space="0" w:color="auto"/>
            </w:tcBorders>
            <w:shd w:val="pct5" w:color="auto" w:fill="auto"/>
          </w:tcPr>
          <w:p w14:paraId="7EC64A9B"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4961" w:type="dxa"/>
            <w:vMerge/>
            <w:tcBorders>
              <w:top w:val="nil"/>
              <w:left w:val="single" w:sz="6" w:space="0" w:color="auto"/>
              <w:bottom w:val="single" w:sz="6" w:space="0" w:color="auto"/>
              <w:right w:val="single" w:sz="6" w:space="0" w:color="auto"/>
            </w:tcBorders>
            <w:shd w:val="pct5" w:color="auto" w:fill="auto"/>
          </w:tcPr>
          <w:p w14:paraId="1829091B"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560" w:type="dxa"/>
            <w:vMerge/>
            <w:tcBorders>
              <w:top w:val="nil"/>
              <w:left w:val="single" w:sz="6" w:space="0" w:color="auto"/>
              <w:bottom w:val="single" w:sz="6" w:space="0" w:color="auto"/>
              <w:right w:val="single" w:sz="6" w:space="0" w:color="auto"/>
            </w:tcBorders>
            <w:shd w:val="pct5" w:color="auto" w:fill="auto"/>
          </w:tcPr>
          <w:p w14:paraId="794F20C1"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559" w:type="dxa"/>
            <w:vMerge/>
            <w:tcBorders>
              <w:top w:val="nil"/>
              <w:left w:val="single" w:sz="6" w:space="0" w:color="auto"/>
              <w:bottom w:val="single" w:sz="6" w:space="0" w:color="auto"/>
              <w:right w:val="single" w:sz="4" w:space="0" w:color="auto"/>
            </w:tcBorders>
            <w:shd w:val="pct5" w:color="auto" w:fill="auto"/>
          </w:tcPr>
          <w:p w14:paraId="6BA8850C" w14:textId="77777777" w:rsidR="00DB2366" w:rsidRPr="00DB2366" w:rsidRDefault="00DB2366" w:rsidP="00DB2366">
            <w:pPr>
              <w:widowControl w:val="0"/>
              <w:suppressAutoHyphens/>
              <w:autoSpaceDE w:val="0"/>
              <w:jc w:val="center"/>
              <w:rPr>
                <w:noProof w:val="0"/>
                <w:sz w:val="22"/>
                <w:szCs w:val="22"/>
                <w:lang w:val="en-US" w:eastAsia="ru-RU" w:bidi="ru-RU"/>
              </w:rPr>
            </w:pPr>
          </w:p>
        </w:tc>
      </w:tr>
    </w:tbl>
    <w:p w14:paraId="498925E5" w14:textId="77777777" w:rsidR="00DB2366" w:rsidRPr="00DB2366" w:rsidRDefault="00DB2366" w:rsidP="00DB2366">
      <w:pPr>
        <w:widowControl w:val="0"/>
        <w:suppressAutoHyphens/>
        <w:autoSpaceDE w:val="0"/>
        <w:rPr>
          <w:noProof w:val="0"/>
          <w:sz w:val="2"/>
          <w:szCs w:val="2"/>
          <w:lang w:val="en-US" w:eastAsia="ru-RU" w:bidi="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B2366" w:rsidRPr="00DB2366" w14:paraId="469962FA" w14:textId="77777777" w:rsidTr="007E094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D7F912B"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1</w:t>
            </w:r>
          </w:p>
        </w:tc>
        <w:tc>
          <w:tcPr>
            <w:tcW w:w="1701" w:type="dxa"/>
            <w:tcBorders>
              <w:top w:val="single" w:sz="6" w:space="0" w:color="auto"/>
              <w:left w:val="single" w:sz="6" w:space="0" w:color="auto"/>
              <w:bottom w:val="double" w:sz="6" w:space="0" w:color="auto"/>
              <w:right w:val="nil"/>
            </w:tcBorders>
            <w:shd w:val="pct5" w:color="auto" w:fill="auto"/>
          </w:tcPr>
          <w:p w14:paraId="11F0E355"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2</w:t>
            </w:r>
          </w:p>
        </w:tc>
        <w:tc>
          <w:tcPr>
            <w:tcW w:w="4961" w:type="dxa"/>
            <w:tcBorders>
              <w:top w:val="single" w:sz="6" w:space="0" w:color="auto"/>
              <w:left w:val="single" w:sz="6" w:space="0" w:color="auto"/>
              <w:bottom w:val="double" w:sz="6" w:space="0" w:color="auto"/>
              <w:right w:val="nil"/>
            </w:tcBorders>
            <w:shd w:val="pct5" w:color="auto" w:fill="auto"/>
          </w:tcPr>
          <w:p w14:paraId="614DFD02" w14:textId="77777777" w:rsidR="00DB2366" w:rsidRPr="00DB2366" w:rsidRDefault="00DB2366" w:rsidP="00DB2366">
            <w:pPr>
              <w:widowControl w:val="0"/>
              <w:suppressAutoHyphens/>
              <w:autoSpaceDE w:val="0"/>
              <w:jc w:val="center"/>
              <w:rPr>
                <w:noProof w:val="0"/>
                <w:sz w:val="22"/>
                <w:szCs w:val="22"/>
                <w:lang w:val="ru-RU" w:eastAsia="ru-RU" w:bidi="ru-RU"/>
              </w:rPr>
            </w:pPr>
            <w:r w:rsidRPr="00DB2366">
              <w:rPr>
                <w:noProof w:val="0"/>
                <w:sz w:val="22"/>
                <w:szCs w:val="22"/>
                <w:lang w:val="ru-RU" w:eastAsia="ru-RU" w:bidi="ru-RU"/>
              </w:rPr>
              <w:t>3</w:t>
            </w:r>
          </w:p>
        </w:tc>
        <w:tc>
          <w:tcPr>
            <w:tcW w:w="1560" w:type="dxa"/>
            <w:tcBorders>
              <w:top w:val="single" w:sz="6" w:space="0" w:color="auto"/>
              <w:left w:val="single" w:sz="6" w:space="0" w:color="auto"/>
              <w:bottom w:val="double" w:sz="6" w:space="0" w:color="auto"/>
              <w:right w:val="nil"/>
            </w:tcBorders>
            <w:shd w:val="pct5" w:color="auto" w:fill="auto"/>
          </w:tcPr>
          <w:p w14:paraId="07F01A5C"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12FECBA"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5</w:t>
            </w:r>
          </w:p>
        </w:tc>
      </w:tr>
      <w:tr w:rsidR="00DB2366" w:rsidRPr="00DB2366" w14:paraId="64320AEF" w14:textId="77777777" w:rsidTr="007E0945">
        <w:tc>
          <w:tcPr>
            <w:tcW w:w="709" w:type="dxa"/>
            <w:tcBorders>
              <w:top w:val="nil"/>
              <w:left w:val="single" w:sz="6" w:space="0" w:color="auto"/>
              <w:bottom w:val="nil"/>
              <w:right w:val="nil"/>
            </w:tcBorders>
          </w:tcPr>
          <w:p w14:paraId="0576EEA2" w14:textId="77777777" w:rsidR="00DB2366" w:rsidRPr="00DB2366" w:rsidRDefault="00DB2366" w:rsidP="00DB2366">
            <w:pPr>
              <w:widowControl w:val="0"/>
              <w:suppressAutoHyphens/>
              <w:autoSpaceDE w:val="0"/>
              <w:jc w:val="center"/>
              <w:rPr>
                <w:noProof w:val="0"/>
                <w:lang w:val="ru-RU" w:eastAsia="ru-RU" w:bidi="ru-RU"/>
              </w:rPr>
            </w:pPr>
          </w:p>
        </w:tc>
        <w:tc>
          <w:tcPr>
            <w:tcW w:w="1701" w:type="dxa"/>
            <w:tcBorders>
              <w:top w:val="nil"/>
              <w:left w:val="single" w:sz="6" w:space="0" w:color="auto"/>
              <w:bottom w:val="nil"/>
              <w:right w:val="nil"/>
            </w:tcBorders>
          </w:tcPr>
          <w:p w14:paraId="3EAD8036"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211C7CC6"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1. Fundamente Fm1-3 buc</w:t>
            </w:r>
          </w:p>
          <w:p w14:paraId="5CEB73A5"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4FC0783A"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25D12981" w14:textId="77777777" w:rsidR="00DB2366" w:rsidRPr="00DB2366" w:rsidRDefault="00DB2366" w:rsidP="00DB2366">
            <w:pPr>
              <w:widowControl w:val="0"/>
              <w:suppressAutoHyphens/>
              <w:autoSpaceDE w:val="0"/>
              <w:rPr>
                <w:noProof w:val="0"/>
                <w:lang w:val="ru-RU" w:eastAsia="ru-RU" w:bidi="ru-RU"/>
              </w:rPr>
            </w:pPr>
          </w:p>
        </w:tc>
      </w:tr>
      <w:tr w:rsidR="00DB2366" w:rsidRPr="00DB2366" w14:paraId="35480248"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DA6131"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1</w:t>
            </w:r>
          </w:p>
        </w:tc>
        <w:tc>
          <w:tcPr>
            <w:tcW w:w="1701" w:type="dxa"/>
            <w:tcBorders>
              <w:top w:val="single" w:sz="4" w:space="0" w:color="auto"/>
              <w:bottom w:val="single" w:sz="4" w:space="0" w:color="auto"/>
            </w:tcBorders>
            <w:vAlign w:val="center"/>
          </w:tcPr>
          <w:p w14:paraId="4ACF83FE"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TsA03B</w:t>
            </w:r>
          </w:p>
          <w:p w14:paraId="16079665"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7CBCE97" w14:textId="42CC5324"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Sapatura</w:t>
            </w:r>
            <w:proofErr w:type="spellEnd"/>
            <w:r w:rsidRPr="00DB2366">
              <w:rPr>
                <w:noProof w:val="0"/>
                <w:lang w:val="en-US" w:eastAsia="ru-RU" w:bidi="ru-RU"/>
              </w:rPr>
              <w:t xml:space="preserve"> </w:t>
            </w:r>
            <w:proofErr w:type="spellStart"/>
            <w:r w:rsidRPr="00DB2366">
              <w:rPr>
                <w:noProof w:val="0"/>
                <w:lang w:val="en-US" w:eastAsia="ru-RU" w:bidi="ru-RU"/>
              </w:rPr>
              <w:t>manuala</w:t>
            </w:r>
            <w:proofErr w:type="spellEnd"/>
            <w:r w:rsidRPr="00DB2366">
              <w:rPr>
                <w:noProof w:val="0"/>
                <w:lang w:val="en-US" w:eastAsia="ru-RU" w:bidi="ru-RU"/>
              </w:rPr>
              <w:t xml:space="preserve"> de </w:t>
            </w:r>
            <w:proofErr w:type="spellStart"/>
            <w:r w:rsidRPr="00DB2366">
              <w:rPr>
                <w:noProof w:val="0"/>
                <w:lang w:val="en-US" w:eastAsia="ru-RU" w:bidi="ru-RU"/>
              </w:rPr>
              <w:t>pamint</w:t>
            </w:r>
            <w:proofErr w:type="spellEnd"/>
            <w:r w:rsidRPr="00DB2366">
              <w:rPr>
                <w:noProof w:val="0"/>
                <w:lang w:val="en-US" w:eastAsia="ru-RU" w:bidi="ru-RU"/>
              </w:rPr>
              <w:t xml:space="preserve"> in </w:t>
            </w:r>
            <w:proofErr w:type="spellStart"/>
            <w:r w:rsidRPr="00DB2366">
              <w:rPr>
                <w:noProof w:val="0"/>
                <w:lang w:val="en-US" w:eastAsia="ru-RU" w:bidi="ru-RU"/>
              </w:rPr>
              <w:t>spatii</w:t>
            </w:r>
            <w:proofErr w:type="spellEnd"/>
            <w:r w:rsidRPr="00DB2366">
              <w:rPr>
                <w:noProof w:val="0"/>
                <w:lang w:val="en-US" w:eastAsia="ru-RU" w:bidi="ru-RU"/>
              </w:rPr>
              <w:t xml:space="preserve"> </w:t>
            </w:r>
            <w:proofErr w:type="spellStart"/>
            <w:r w:rsidRPr="00DB2366">
              <w:rPr>
                <w:noProof w:val="0"/>
                <w:lang w:val="en-US" w:eastAsia="ru-RU" w:bidi="ru-RU"/>
              </w:rPr>
              <w:t>limitate</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sub 1,00 m </w:t>
            </w:r>
            <w:proofErr w:type="spellStart"/>
            <w:r w:rsidRPr="00DB2366">
              <w:rPr>
                <w:noProof w:val="0"/>
                <w:lang w:val="en-US" w:eastAsia="ru-RU" w:bidi="ru-RU"/>
              </w:rPr>
              <w:t>latime</w:t>
            </w:r>
            <w:proofErr w:type="spellEnd"/>
            <w:r w:rsidRPr="00DB2366">
              <w:rPr>
                <w:noProof w:val="0"/>
                <w:lang w:val="en-US" w:eastAsia="ru-RU" w:bidi="ru-RU"/>
              </w:rPr>
              <w:t xml:space="preserve">, </w:t>
            </w:r>
            <w:proofErr w:type="spellStart"/>
            <w:r w:rsidRPr="00DB2366">
              <w:rPr>
                <w:noProof w:val="0"/>
                <w:lang w:val="en-US" w:eastAsia="ru-RU" w:bidi="ru-RU"/>
              </w:rPr>
              <w:t>executata</w:t>
            </w:r>
            <w:proofErr w:type="spellEnd"/>
            <w:r w:rsidRPr="00DB2366">
              <w:rPr>
                <w:noProof w:val="0"/>
                <w:lang w:val="en-US" w:eastAsia="ru-RU" w:bidi="ru-RU"/>
              </w:rPr>
              <w:t xml:space="preserve"> </w:t>
            </w:r>
            <w:proofErr w:type="spellStart"/>
            <w:r w:rsidRPr="00DB2366">
              <w:rPr>
                <w:noProof w:val="0"/>
                <w:lang w:val="en-US" w:eastAsia="ru-RU" w:bidi="ru-RU"/>
              </w:rPr>
              <w:t>fara</w:t>
            </w:r>
            <w:proofErr w:type="spellEnd"/>
            <w:r w:rsidRPr="00DB2366">
              <w:rPr>
                <w:noProof w:val="0"/>
                <w:lang w:val="en-US" w:eastAsia="ru-RU" w:bidi="ru-RU"/>
              </w:rPr>
              <w:t xml:space="preserve"> </w:t>
            </w:r>
            <w:proofErr w:type="spellStart"/>
            <w:r w:rsidRPr="00DB2366">
              <w:rPr>
                <w:noProof w:val="0"/>
                <w:lang w:val="en-US" w:eastAsia="ru-RU" w:bidi="ru-RU"/>
              </w:rPr>
              <w:t>sprijiniri</w:t>
            </w:r>
            <w:proofErr w:type="spellEnd"/>
            <w:r w:rsidRPr="00DB2366">
              <w:rPr>
                <w:noProof w:val="0"/>
                <w:lang w:val="en-US" w:eastAsia="ru-RU" w:bidi="ru-RU"/>
              </w:rPr>
              <w:t xml:space="preserve">, cu </w:t>
            </w:r>
            <w:proofErr w:type="spellStart"/>
            <w:r w:rsidRPr="00DB2366">
              <w:rPr>
                <w:noProof w:val="0"/>
                <w:lang w:val="en-US" w:eastAsia="ru-RU" w:bidi="ru-RU"/>
              </w:rPr>
              <w:t>taluz</w:t>
            </w:r>
            <w:proofErr w:type="spellEnd"/>
            <w:r w:rsidRPr="00DB2366">
              <w:rPr>
                <w:noProof w:val="0"/>
                <w:lang w:val="en-US" w:eastAsia="ru-RU" w:bidi="ru-RU"/>
              </w:rPr>
              <w:t xml:space="preserve"> </w:t>
            </w:r>
            <w:proofErr w:type="spellStart"/>
            <w:r w:rsidRPr="00DB2366">
              <w:rPr>
                <w:noProof w:val="0"/>
                <w:lang w:val="en-US" w:eastAsia="ru-RU" w:bidi="ru-RU"/>
              </w:rPr>
              <w:t>inclinat</w:t>
            </w:r>
            <w:proofErr w:type="spellEnd"/>
            <w:r w:rsidRPr="00DB2366">
              <w:rPr>
                <w:noProof w:val="0"/>
                <w:lang w:val="en-US" w:eastAsia="ru-RU" w:bidi="ru-RU"/>
              </w:rPr>
              <w:t xml:space="preserve"> la </w:t>
            </w:r>
            <w:proofErr w:type="spellStart"/>
            <w:r w:rsidRPr="00DB2366">
              <w:rPr>
                <w:noProof w:val="0"/>
                <w:lang w:val="en-US" w:eastAsia="ru-RU" w:bidi="ru-RU"/>
              </w:rPr>
              <w:t>fundatii</w:t>
            </w:r>
            <w:proofErr w:type="spellEnd"/>
            <w:r w:rsidRPr="00DB2366">
              <w:rPr>
                <w:noProof w:val="0"/>
                <w:lang w:val="en-US" w:eastAsia="ru-RU" w:bidi="ru-RU"/>
              </w:rPr>
              <w:t xml:space="preserve">, </w:t>
            </w:r>
            <w:proofErr w:type="spellStart"/>
            <w:r w:rsidRPr="00DB2366">
              <w:rPr>
                <w:noProof w:val="0"/>
                <w:lang w:val="en-US" w:eastAsia="ru-RU" w:bidi="ru-RU"/>
              </w:rPr>
              <w:t>canale</w:t>
            </w:r>
            <w:proofErr w:type="spellEnd"/>
            <w:r w:rsidRPr="00DB2366">
              <w:rPr>
                <w:noProof w:val="0"/>
                <w:lang w:val="en-US" w:eastAsia="ru-RU" w:bidi="ru-RU"/>
              </w:rPr>
              <w:t xml:space="preserve">, etc., </w:t>
            </w:r>
            <w:proofErr w:type="spellStart"/>
            <w:r w:rsidRPr="00DB2366">
              <w:rPr>
                <w:noProof w:val="0"/>
                <w:lang w:val="en-US" w:eastAsia="ru-RU" w:bidi="ru-RU"/>
              </w:rPr>
              <w:t>teren</w:t>
            </w:r>
            <w:proofErr w:type="spellEnd"/>
            <w:r w:rsidRPr="00DB2366">
              <w:rPr>
                <w:noProof w:val="0"/>
                <w:lang w:val="en-US" w:eastAsia="ru-RU" w:bidi="ru-RU"/>
              </w:rPr>
              <w:t xml:space="preserve"> </w:t>
            </w:r>
            <w:proofErr w:type="spellStart"/>
            <w:r w:rsidRPr="00DB2366">
              <w:rPr>
                <w:noProof w:val="0"/>
                <w:lang w:val="en-US" w:eastAsia="ru-RU" w:bidi="ru-RU"/>
              </w:rPr>
              <w:lastRenderedPageBreak/>
              <w:t>necoeziv</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slab </w:t>
            </w:r>
            <w:proofErr w:type="spellStart"/>
            <w:r w:rsidRPr="00DB2366">
              <w:rPr>
                <w:noProof w:val="0"/>
                <w:lang w:val="en-US" w:eastAsia="ru-RU" w:bidi="ru-RU"/>
              </w:rPr>
              <w:t>coeziv</w:t>
            </w:r>
            <w:proofErr w:type="spellEnd"/>
            <w:r w:rsidRPr="00DB2366">
              <w:rPr>
                <w:noProof w:val="0"/>
                <w:lang w:val="en-US" w:eastAsia="ru-RU" w:bidi="ru-RU"/>
              </w:rPr>
              <w:t xml:space="preserve"> consistent, pina la 0,75 m </w:t>
            </w:r>
            <w:proofErr w:type="spellStart"/>
            <w:r w:rsidRPr="00DB2366">
              <w:rPr>
                <w:noProof w:val="0"/>
                <w:lang w:val="en-US" w:eastAsia="ru-RU" w:bidi="ru-RU"/>
              </w:rPr>
              <w:t>adincime</w:t>
            </w:r>
            <w:proofErr w:type="spellEnd"/>
            <w:r w:rsidRPr="00DB2366">
              <w:rPr>
                <w:noProof w:val="0"/>
                <w:lang w:val="en-US" w:eastAsia="ru-RU" w:bidi="ru-RU"/>
              </w:rPr>
              <w:t xml:space="preserve">  </w:t>
            </w:r>
            <w:proofErr w:type="spellStart"/>
            <w:r w:rsidRPr="00DB2366">
              <w:rPr>
                <w:noProof w:val="0"/>
                <w:lang w:val="en-US" w:eastAsia="ru-RU" w:bidi="ru-RU"/>
              </w:rPr>
              <w:t>teren</w:t>
            </w:r>
            <w:proofErr w:type="spellEnd"/>
            <w:r w:rsidRPr="00DB2366">
              <w:rPr>
                <w:noProof w:val="0"/>
                <w:lang w:val="en-US" w:eastAsia="ru-RU" w:bidi="ru-RU"/>
              </w:rPr>
              <w:t xml:space="preserve"> </w:t>
            </w:r>
            <w:proofErr w:type="spellStart"/>
            <w:r w:rsidRPr="00DB2366">
              <w:rPr>
                <w:noProof w:val="0"/>
                <w:lang w:val="en-US" w:eastAsia="ru-RU" w:bidi="ru-RU"/>
              </w:rPr>
              <w:t>mijlociu</w:t>
            </w:r>
            <w:proofErr w:type="spellEnd"/>
          </w:p>
        </w:tc>
        <w:tc>
          <w:tcPr>
            <w:tcW w:w="1560" w:type="dxa"/>
            <w:tcBorders>
              <w:top w:val="single" w:sz="4" w:space="0" w:color="auto"/>
              <w:bottom w:val="single" w:sz="4" w:space="0" w:color="auto"/>
            </w:tcBorders>
            <w:vAlign w:val="center"/>
          </w:tcPr>
          <w:p w14:paraId="10C162C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lastRenderedPageBreak/>
              <w:t>m3</w:t>
            </w:r>
          </w:p>
        </w:tc>
        <w:tc>
          <w:tcPr>
            <w:tcW w:w="1559" w:type="dxa"/>
            <w:tcBorders>
              <w:top w:val="single" w:sz="4" w:space="0" w:color="auto"/>
              <w:bottom w:val="single" w:sz="4" w:space="0" w:color="auto"/>
            </w:tcBorders>
            <w:vAlign w:val="center"/>
          </w:tcPr>
          <w:p w14:paraId="65F64F2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7,100</w:t>
            </w:r>
          </w:p>
        </w:tc>
      </w:tr>
      <w:tr w:rsidR="00DB2366" w:rsidRPr="00DB2366" w14:paraId="54A073FD"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8C5FF2"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w:t>
            </w:r>
          </w:p>
        </w:tc>
        <w:tc>
          <w:tcPr>
            <w:tcW w:w="1701" w:type="dxa"/>
            <w:tcBorders>
              <w:top w:val="single" w:sz="4" w:space="0" w:color="auto"/>
              <w:bottom w:val="single" w:sz="4" w:space="0" w:color="auto"/>
            </w:tcBorders>
            <w:vAlign w:val="center"/>
          </w:tcPr>
          <w:p w14:paraId="72498DF1"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CC01A</w:t>
            </w:r>
          </w:p>
          <w:p w14:paraId="0AD75E40"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6776458" w14:textId="339E62C5"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Armaturi</w:t>
            </w:r>
            <w:proofErr w:type="spellEnd"/>
            <w:r w:rsidRPr="00DB2366">
              <w:rPr>
                <w:noProof w:val="0"/>
                <w:lang w:val="en-US" w:eastAsia="ru-RU" w:bidi="ru-RU"/>
              </w:rPr>
              <w:t xml:space="preserve"> din </w:t>
            </w:r>
            <w:proofErr w:type="spellStart"/>
            <w:r w:rsidRPr="00DB2366">
              <w:rPr>
                <w:noProof w:val="0"/>
                <w:lang w:val="en-US" w:eastAsia="ru-RU" w:bidi="ru-RU"/>
              </w:rPr>
              <w:t>otel</w:t>
            </w:r>
            <w:proofErr w:type="spellEnd"/>
            <w:r w:rsidRPr="00DB2366">
              <w:rPr>
                <w:noProof w:val="0"/>
                <w:lang w:val="en-US" w:eastAsia="ru-RU" w:bidi="ru-RU"/>
              </w:rPr>
              <w:t xml:space="preserve"> </w:t>
            </w:r>
            <w:proofErr w:type="spellStart"/>
            <w:r w:rsidRPr="00DB2366">
              <w:rPr>
                <w:noProof w:val="0"/>
                <w:lang w:val="en-US" w:eastAsia="ru-RU" w:bidi="ru-RU"/>
              </w:rPr>
              <w:t>beton</w:t>
            </w:r>
            <w:proofErr w:type="spellEnd"/>
            <w:r w:rsidRPr="00DB2366">
              <w:rPr>
                <w:noProof w:val="0"/>
                <w:lang w:val="en-US" w:eastAsia="ru-RU" w:bidi="ru-RU"/>
              </w:rPr>
              <w:t xml:space="preserve"> A1 </w:t>
            </w:r>
            <w:proofErr w:type="spellStart"/>
            <w:r w:rsidRPr="00DB2366">
              <w:rPr>
                <w:noProof w:val="0"/>
                <w:lang w:val="en-US" w:eastAsia="ru-RU" w:bidi="ru-RU"/>
              </w:rPr>
              <w:t>fasonate</w:t>
            </w:r>
            <w:proofErr w:type="spellEnd"/>
            <w:r w:rsidRPr="00DB2366">
              <w:rPr>
                <w:noProof w:val="0"/>
                <w:lang w:val="en-US" w:eastAsia="ru-RU" w:bidi="ru-RU"/>
              </w:rPr>
              <w:t xml:space="preserve"> in </w:t>
            </w:r>
            <w:proofErr w:type="spellStart"/>
            <w:r w:rsidRPr="00DB2366">
              <w:rPr>
                <w:noProof w:val="0"/>
                <w:lang w:val="en-US" w:eastAsia="ru-RU" w:bidi="ru-RU"/>
              </w:rPr>
              <w:t>ateliere</w:t>
            </w:r>
            <w:proofErr w:type="spellEnd"/>
            <w:r w:rsidRPr="00DB2366">
              <w:rPr>
                <w:noProof w:val="0"/>
                <w:lang w:val="en-US" w:eastAsia="ru-RU" w:bidi="ru-RU"/>
              </w:rPr>
              <w:t xml:space="preserve"> de </w:t>
            </w:r>
            <w:proofErr w:type="spellStart"/>
            <w:r w:rsidRPr="00DB2366">
              <w:rPr>
                <w:noProof w:val="0"/>
                <w:lang w:val="en-US" w:eastAsia="ru-RU" w:bidi="ru-RU"/>
              </w:rPr>
              <w:t>santier</w:t>
            </w:r>
            <w:proofErr w:type="spellEnd"/>
            <w:r w:rsidRPr="00DB2366">
              <w:rPr>
                <w:noProof w:val="0"/>
                <w:lang w:val="en-US" w:eastAsia="ru-RU" w:bidi="ru-RU"/>
              </w:rPr>
              <w:t xml:space="preserve"> cu </w:t>
            </w:r>
            <w:proofErr w:type="spellStart"/>
            <w:r w:rsidRPr="00DB2366">
              <w:rPr>
                <w:noProof w:val="0"/>
                <w:lang w:val="en-US" w:eastAsia="ru-RU" w:bidi="ru-RU"/>
              </w:rPr>
              <w:t>diametrul</w:t>
            </w:r>
            <w:proofErr w:type="spellEnd"/>
            <w:r w:rsidRPr="00DB2366">
              <w:rPr>
                <w:noProof w:val="0"/>
                <w:lang w:val="en-US" w:eastAsia="ru-RU" w:bidi="ru-RU"/>
              </w:rPr>
              <w:t xml:space="preserve"> </w:t>
            </w:r>
            <w:proofErr w:type="spellStart"/>
            <w:r w:rsidRPr="00DB2366">
              <w:rPr>
                <w:noProof w:val="0"/>
                <w:lang w:val="en-US" w:eastAsia="ru-RU" w:bidi="ru-RU"/>
              </w:rPr>
              <w:t>barelor</w:t>
            </w:r>
            <w:proofErr w:type="spellEnd"/>
            <w:r w:rsidRPr="00DB2366">
              <w:rPr>
                <w:noProof w:val="0"/>
                <w:lang w:val="en-US" w:eastAsia="ru-RU" w:bidi="ru-RU"/>
              </w:rPr>
              <w:t xml:space="preserve"> pina la 8 mm </w:t>
            </w:r>
            <w:proofErr w:type="spellStart"/>
            <w:r w:rsidRPr="00DB2366">
              <w:rPr>
                <w:noProof w:val="0"/>
                <w:lang w:val="en-US" w:eastAsia="ru-RU" w:bidi="ru-RU"/>
              </w:rPr>
              <w:t>inclusiv</w:t>
            </w:r>
            <w:proofErr w:type="spellEnd"/>
          </w:p>
        </w:tc>
        <w:tc>
          <w:tcPr>
            <w:tcW w:w="1560" w:type="dxa"/>
            <w:tcBorders>
              <w:top w:val="single" w:sz="4" w:space="0" w:color="auto"/>
              <w:bottom w:val="single" w:sz="4" w:space="0" w:color="auto"/>
            </w:tcBorders>
            <w:vAlign w:val="center"/>
          </w:tcPr>
          <w:p w14:paraId="0D51738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kg</w:t>
            </w:r>
          </w:p>
        </w:tc>
        <w:tc>
          <w:tcPr>
            <w:tcW w:w="1559" w:type="dxa"/>
            <w:tcBorders>
              <w:top w:val="single" w:sz="4" w:space="0" w:color="auto"/>
              <w:bottom w:val="single" w:sz="4" w:space="0" w:color="auto"/>
            </w:tcBorders>
            <w:vAlign w:val="center"/>
          </w:tcPr>
          <w:p w14:paraId="08CA516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14,500</w:t>
            </w:r>
          </w:p>
        </w:tc>
      </w:tr>
      <w:tr w:rsidR="00DB2366" w:rsidRPr="00DB2366" w14:paraId="23B74B79"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8E9FE1"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w:t>
            </w:r>
          </w:p>
        </w:tc>
        <w:tc>
          <w:tcPr>
            <w:tcW w:w="1701" w:type="dxa"/>
            <w:tcBorders>
              <w:top w:val="single" w:sz="4" w:space="0" w:color="auto"/>
              <w:bottom w:val="single" w:sz="4" w:space="0" w:color="auto"/>
            </w:tcBorders>
            <w:vAlign w:val="center"/>
          </w:tcPr>
          <w:p w14:paraId="3C9854F4"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CC01B</w:t>
            </w:r>
          </w:p>
          <w:p w14:paraId="3AFFE2CB"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DB41381" w14:textId="5E3FFF79"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Armaturi</w:t>
            </w:r>
            <w:proofErr w:type="spellEnd"/>
            <w:r w:rsidRPr="00DB2366">
              <w:rPr>
                <w:noProof w:val="0"/>
                <w:lang w:val="en-US" w:eastAsia="ru-RU" w:bidi="ru-RU"/>
              </w:rPr>
              <w:t xml:space="preserve"> din </w:t>
            </w:r>
            <w:proofErr w:type="spellStart"/>
            <w:r w:rsidRPr="00DB2366">
              <w:rPr>
                <w:noProof w:val="0"/>
                <w:lang w:val="en-US" w:eastAsia="ru-RU" w:bidi="ru-RU"/>
              </w:rPr>
              <w:t>otel</w:t>
            </w:r>
            <w:proofErr w:type="spellEnd"/>
            <w:r w:rsidRPr="00DB2366">
              <w:rPr>
                <w:noProof w:val="0"/>
                <w:lang w:val="en-US" w:eastAsia="ru-RU" w:bidi="ru-RU"/>
              </w:rPr>
              <w:t xml:space="preserve"> </w:t>
            </w:r>
            <w:proofErr w:type="spellStart"/>
            <w:r w:rsidRPr="00DB2366">
              <w:rPr>
                <w:noProof w:val="0"/>
                <w:lang w:val="en-US" w:eastAsia="ru-RU" w:bidi="ru-RU"/>
              </w:rPr>
              <w:t>beton</w:t>
            </w:r>
            <w:proofErr w:type="spellEnd"/>
            <w:r w:rsidRPr="00DB2366">
              <w:rPr>
                <w:noProof w:val="0"/>
                <w:lang w:val="en-US" w:eastAsia="ru-RU" w:bidi="ru-RU"/>
              </w:rPr>
              <w:t xml:space="preserve"> d12A3 </w:t>
            </w:r>
            <w:proofErr w:type="spellStart"/>
            <w:r w:rsidRPr="00DB2366">
              <w:rPr>
                <w:noProof w:val="0"/>
                <w:lang w:val="en-US" w:eastAsia="ru-RU" w:bidi="ru-RU"/>
              </w:rPr>
              <w:t>fasonate</w:t>
            </w:r>
            <w:proofErr w:type="spellEnd"/>
            <w:r w:rsidRPr="00DB2366">
              <w:rPr>
                <w:noProof w:val="0"/>
                <w:lang w:val="en-US" w:eastAsia="ru-RU" w:bidi="ru-RU"/>
              </w:rPr>
              <w:t xml:space="preserve"> in </w:t>
            </w:r>
            <w:proofErr w:type="spellStart"/>
            <w:r w:rsidRPr="00DB2366">
              <w:rPr>
                <w:noProof w:val="0"/>
                <w:lang w:val="en-US" w:eastAsia="ru-RU" w:bidi="ru-RU"/>
              </w:rPr>
              <w:t>ateliere</w:t>
            </w:r>
            <w:proofErr w:type="spellEnd"/>
            <w:r w:rsidRPr="00DB2366">
              <w:rPr>
                <w:noProof w:val="0"/>
                <w:lang w:val="en-US" w:eastAsia="ru-RU" w:bidi="ru-RU"/>
              </w:rPr>
              <w:t xml:space="preserve"> de </w:t>
            </w:r>
            <w:proofErr w:type="spellStart"/>
            <w:r w:rsidRPr="00DB2366">
              <w:rPr>
                <w:noProof w:val="0"/>
                <w:lang w:val="en-US" w:eastAsia="ru-RU" w:bidi="ru-RU"/>
              </w:rPr>
              <w:t>santier</w:t>
            </w:r>
            <w:proofErr w:type="spellEnd"/>
            <w:r w:rsidRPr="00DB2366">
              <w:rPr>
                <w:noProof w:val="0"/>
                <w:lang w:val="en-US" w:eastAsia="ru-RU" w:bidi="ru-RU"/>
              </w:rPr>
              <w:t xml:space="preserve"> cu </w:t>
            </w:r>
            <w:proofErr w:type="spellStart"/>
            <w:r w:rsidRPr="00DB2366">
              <w:rPr>
                <w:noProof w:val="0"/>
                <w:lang w:val="en-US" w:eastAsia="ru-RU" w:bidi="ru-RU"/>
              </w:rPr>
              <w:t>diametrul</w:t>
            </w:r>
            <w:proofErr w:type="spellEnd"/>
            <w:r w:rsidRPr="00DB2366">
              <w:rPr>
                <w:noProof w:val="0"/>
                <w:lang w:val="en-US" w:eastAsia="ru-RU" w:bidi="ru-RU"/>
              </w:rPr>
              <w:t xml:space="preserve"> </w:t>
            </w:r>
            <w:proofErr w:type="spellStart"/>
            <w:r w:rsidRPr="00DB2366">
              <w:rPr>
                <w:noProof w:val="0"/>
                <w:lang w:val="en-US" w:eastAsia="ru-RU" w:bidi="ru-RU"/>
              </w:rPr>
              <w:t>barelor</w:t>
            </w:r>
            <w:proofErr w:type="spellEnd"/>
            <w:r w:rsidRPr="00DB2366">
              <w:rPr>
                <w:noProof w:val="0"/>
                <w:lang w:val="en-US" w:eastAsia="ru-RU" w:bidi="ru-RU"/>
              </w:rPr>
              <w:t xml:space="preserve"> </w:t>
            </w:r>
            <w:proofErr w:type="spellStart"/>
            <w:r w:rsidRPr="00DB2366">
              <w:rPr>
                <w:noProof w:val="0"/>
                <w:lang w:val="en-US" w:eastAsia="ru-RU" w:bidi="ru-RU"/>
              </w:rPr>
              <w:t>peste</w:t>
            </w:r>
            <w:proofErr w:type="spellEnd"/>
            <w:r w:rsidRPr="00DB2366">
              <w:rPr>
                <w:noProof w:val="0"/>
                <w:lang w:val="en-US" w:eastAsia="ru-RU" w:bidi="ru-RU"/>
              </w:rPr>
              <w:t xml:space="preserve"> 8 mm </w:t>
            </w:r>
            <w:proofErr w:type="spellStart"/>
            <w:r w:rsidRPr="00DB2366">
              <w:rPr>
                <w:noProof w:val="0"/>
                <w:lang w:val="en-US" w:eastAsia="ru-RU" w:bidi="ru-RU"/>
              </w:rPr>
              <w:t>inclusiv</w:t>
            </w:r>
            <w:proofErr w:type="spellEnd"/>
          </w:p>
        </w:tc>
        <w:tc>
          <w:tcPr>
            <w:tcW w:w="1560" w:type="dxa"/>
            <w:tcBorders>
              <w:top w:val="single" w:sz="4" w:space="0" w:color="auto"/>
              <w:bottom w:val="single" w:sz="4" w:space="0" w:color="auto"/>
            </w:tcBorders>
            <w:vAlign w:val="center"/>
          </w:tcPr>
          <w:p w14:paraId="405D1C5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kg</w:t>
            </w:r>
          </w:p>
        </w:tc>
        <w:tc>
          <w:tcPr>
            <w:tcW w:w="1559" w:type="dxa"/>
            <w:tcBorders>
              <w:top w:val="single" w:sz="4" w:space="0" w:color="auto"/>
              <w:bottom w:val="single" w:sz="4" w:space="0" w:color="auto"/>
            </w:tcBorders>
            <w:vAlign w:val="center"/>
          </w:tcPr>
          <w:p w14:paraId="4F16408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69,150</w:t>
            </w:r>
          </w:p>
        </w:tc>
      </w:tr>
      <w:tr w:rsidR="00DB2366" w:rsidRPr="00DB2366" w14:paraId="54BD9F9E"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D72A29"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w:t>
            </w:r>
          </w:p>
        </w:tc>
        <w:tc>
          <w:tcPr>
            <w:tcW w:w="1701" w:type="dxa"/>
            <w:tcBorders>
              <w:top w:val="single" w:sz="4" w:space="0" w:color="auto"/>
              <w:bottom w:val="single" w:sz="4" w:space="0" w:color="auto"/>
            </w:tcBorders>
            <w:vAlign w:val="center"/>
          </w:tcPr>
          <w:p w14:paraId="5E79527D"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CL18A</w:t>
            </w:r>
          </w:p>
          <w:p w14:paraId="6F5E7F51"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1B89F7B" w14:textId="5838B1FA"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Confectii</w:t>
            </w:r>
            <w:proofErr w:type="spellEnd"/>
            <w:r w:rsidRPr="00DB2366">
              <w:rPr>
                <w:noProof w:val="0"/>
                <w:lang w:val="en-US" w:eastAsia="ru-RU" w:bidi="ru-RU"/>
              </w:rPr>
              <w:t xml:space="preserve"> </w:t>
            </w:r>
            <w:proofErr w:type="spellStart"/>
            <w:r w:rsidRPr="00DB2366">
              <w:rPr>
                <w:noProof w:val="0"/>
                <w:lang w:val="en-US" w:eastAsia="ru-RU" w:bidi="ru-RU"/>
              </w:rPr>
              <w:t>metalice</w:t>
            </w:r>
            <w:proofErr w:type="spellEnd"/>
            <w:r w:rsidRPr="00DB2366">
              <w:rPr>
                <w:noProof w:val="0"/>
                <w:lang w:val="en-US" w:eastAsia="ru-RU" w:bidi="ru-RU"/>
              </w:rPr>
              <w:t xml:space="preserve"> diverse din profile laminate, </w:t>
            </w:r>
            <w:proofErr w:type="spellStart"/>
            <w:r w:rsidRPr="00DB2366">
              <w:rPr>
                <w:noProof w:val="0"/>
                <w:lang w:val="en-US" w:eastAsia="ru-RU" w:bidi="ru-RU"/>
              </w:rPr>
              <w:t>tabla</w:t>
            </w:r>
            <w:proofErr w:type="spellEnd"/>
            <w:r w:rsidRPr="00DB2366">
              <w:rPr>
                <w:noProof w:val="0"/>
                <w:lang w:val="en-US" w:eastAsia="ru-RU" w:bidi="ru-RU"/>
              </w:rPr>
              <w:t xml:space="preserve">, </w:t>
            </w:r>
            <w:proofErr w:type="spellStart"/>
            <w:r w:rsidRPr="00DB2366">
              <w:rPr>
                <w:noProof w:val="0"/>
                <w:lang w:val="en-US" w:eastAsia="ru-RU" w:bidi="ru-RU"/>
              </w:rPr>
              <w:t>tabla</w:t>
            </w:r>
            <w:proofErr w:type="spellEnd"/>
            <w:r w:rsidRPr="00DB2366">
              <w:rPr>
                <w:noProof w:val="0"/>
                <w:lang w:val="en-US" w:eastAsia="ru-RU" w:bidi="ru-RU"/>
              </w:rPr>
              <w:t xml:space="preserve"> striata, </w:t>
            </w:r>
            <w:proofErr w:type="spellStart"/>
            <w:r w:rsidRPr="00DB2366">
              <w:rPr>
                <w:noProof w:val="0"/>
                <w:lang w:val="en-US" w:eastAsia="ru-RU" w:bidi="ru-RU"/>
              </w:rPr>
              <w:t>otel</w:t>
            </w:r>
            <w:proofErr w:type="spellEnd"/>
            <w:r w:rsidRPr="00DB2366">
              <w:rPr>
                <w:noProof w:val="0"/>
                <w:lang w:val="en-US" w:eastAsia="ru-RU" w:bidi="ru-RU"/>
              </w:rPr>
              <w:t xml:space="preserve"> </w:t>
            </w:r>
            <w:proofErr w:type="spellStart"/>
            <w:r w:rsidRPr="00DB2366">
              <w:rPr>
                <w:noProof w:val="0"/>
                <w:lang w:val="en-US" w:eastAsia="ru-RU" w:bidi="ru-RU"/>
              </w:rPr>
              <w:t>beton</w:t>
            </w:r>
            <w:proofErr w:type="spellEnd"/>
            <w:r w:rsidRPr="00DB2366">
              <w:rPr>
                <w:noProof w:val="0"/>
                <w:lang w:val="en-US" w:eastAsia="ru-RU" w:bidi="ru-RU"/>
              </w:rPr>
              <w:t xml:space="preserve">, </w:t>
            </w:r>
            <w:proofErr w:type="spellStart"/>
            <w:r w:rsidRPr="00DB2366">
              <w:rPr>
                <w:noProof w:val="0"/>
                <w:lang w:val="en-US" w:eastAsia="ru-RU" w:bidi="ru-RU"/>
              </w:rPr>
              <w:t>tevi</w:t>
            </w:r>
            <w:proofErr w:type="spellEnd"/>
            <w:r w:rsidRPr="00DB2366">
              <w:rPr>
                <w:noProof w:val="0"/>
                <w:lang w:val="en-US" w:eastAsia="ru-RU" w:bidi="ru-RU"/>
              </w:rPr>
              <w:t xml:space="preserve">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sustineri</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acoperiri</w:t>
            </w:r>
            <w:proofErr w:type="spellEnd"/>
            <w:r w:rsidRPr="00DB2366">
              <w:rPr>
                <w:noProof w:val="0"/>
                <w:lang w:val="en-US" w:eastAsia="ru-RU" w:bidi="ru-RU"/>
              </w:rPr>
              <w:t xml:space="preserve">, </w:t>
            </w:r>
            <w:proofErr w:type="spellStart"/>
            <w:r w:rsidRPr="00DB2366">
              <w:rPr>
                <w:noProof w:val="0"/>
                <w:lang w:val="en-US" w:eastAsia="ru-RU" w:bidi="ru-RU"/>
              </w:rPr>
              <w:t>inglobate</w:t>
            </w:r>
            <w:proofErr w:type="spellEnd"/>
            <w:r w:rsidRPr="00DB2366">
              <w:rPr>
                <w:noProof w:val="0"/>
                <w:lang w:val="en-US" w:eastAsia="ru-RU" w:bidi="ru-RU"/>
              </w:rPr>
              <w:t xml:space="preserve"> total </w:t>
            </w:r>
            <w:proofErr w:type="spellStart"/>
            <w:r w:rsidRPr="00DB2366">
              <w:rPr>
                <w:noProof w:val="0"/>
                <w:lang w:val="en-US" w:eastAsia="ru-RU" w:bidi="ru-RU"/>
              </w:rPr>
              <w:t>sau</w:t>
            </w:r>
            <w:proofErr w:type="spellEnd"/>
            <w:r w:rsidRPr="00DB2366">
              <w:rPr>
                <w:noProof w:val="0"/>
                <w:lang w:val="en-US" w:eastAsia="ru-RU" w:bidi="ru-RU"/>
              </w:rPr>
              <w:t xml:space="preserve"> partial in </w:t>
            </w:r>
            <w:proofErr w:type="spellStart"/>
            <w:r w:rsidRPr="00DB2366">
              <w:rPr>
                <w:noProof w:val="0"/>
                <w:lang w:val="en-US" w:eastAsia="ru-RU" w:bidi="ru-RU"/>
              </w:rPr>
              <w:t>beton</w:t>
            </w:r>
            <w:proofErr w:type="spellEnd"/>
            <w:r w:rsidRPr="00DB2366">
              <w:rPr>
                <w:noProof w:val="0"/>
                <w:lang w:val="en-US" w:eastAsia="ru-RU" w:bidi="ru-RU"/>
              </w:rPr>
              <w:t xml:space="preserve"> </w:t>
            </w:r>
            <w:proofErr w:type="spellStart"/>
            <w:r w:rsidRPr="00DB2366">
              <w:rPr>
                <w:noProof w:val="0"/>
                <w:lang w:val="en-US" w:eastAsia="ru-RU" w:bidi="ru-RU"/>
              </w:rPr>
              <w:t>Ancher</w:t>
            </w:r>
            <w:proofErr w:type="spellEnd"/>
            <w:r w:rsidRPr="00DB2366">
              <w:rPr>
                <w:noProof w:val="0"/>
                <w:lang w:val="en-US" w:eastAsia="ru-RU" w:bidi="ru-RU"/>
              </w:rPr>
              <w:t xml:space="preserve"> A1</w:t>
            </w:r>
          </w:p>
        </w:tc>
        <w:tc>
          <w:tcPr>
            <w:tcW w:w="1560" w:type="dxa"/>
            <w:tcBorders>
              <w:top w:val="single" w:sz="4" w:space="0" w:color="auto"/>
              <w:bottom w:val="single" w:sz="4" w:space="0" w:color="auto"/>
            </w:tcBorders>
            <w:vAlign w:val="center"/>
          </w:tcPr>
          <w:p w14:paraId="42CAEE6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kg</w:t>
            </w:r>
          </w:p>
        </w:tc>
        <w:tc>
          <w:tcPr>
            <w:tcW w:w="1559" w:type="dxa"/>
            <w:tcBorders>
              <w:top w:val="single" w:sz="4" w:space="0" w:color="auto"/>
              <w:bottom w:val="single" w:sz="4" w:space="0" w:color="auto"/>
            </w:tcBorders>
            <w:vAlign w:val="center"/>
          </w:tcPr>
          <w:p w14:paraId="7E27B7A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70,500</w:t>
            </w:r>
          </w:p>
        </w:tc>
      </w:tr>
      <w:tr w:rsidR="00DB2366" w:rsidRPr="00DB2366" w14:paraId="0E64F77D"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A14658"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5</w:t>
            </w:r>
          </w:p>
        </w:tc>
        <w:tc>
          <w:tcPr>
            <w:tcW w:w="1701" w:type="dxa"/>
            <w:tcBorders>
              <w:top w:val="single" w:sz="4" w:space="0" w:color="auto"/>
              <w:bottom w:val="single" w:sz="4" w:space="0" w:color="auto"/>
            </w:tcBorders>
            <w:vAlign w:val="center"/>
          </w:tcPr>
          <w:p w14:paraId="0B145E8F"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TsC53B</w:t>
            </w:r>
          </w:p>
          <w:p w14:paraId="277C5D75"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91A0C3F"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ru-RU" w:eastAsia="ru-RU" w:bidi="ru-RU"/>
              </w:rPr>
              <w:t>Compactarea pamintului cu piatra sparta</w:t>
            </w:r>
          </w:p>
          <w:p w14:paraId="2754B650" w14:textId="77777777" w:rsidR="00DB2366" w:rsidRPr="00DB2366" w:rsidRDefault="00DB2366" w:rsidP="00DB2366">
            <w:pPr>
              <w:widowControl w:val="0"/>
              <w:suppressAutoHyphens/>
              <w:autoSpaceDE w:val="0"/>
              <w:rPr>
                <w:noProof w:val="0"/>
                <w:lang w:val="ru-RU" w:eastAsia="ru-RU" w:bidi="ru-RU"/>
              </w:rPr>
            </w:pPr>
          </w:p>
        </w:tc>
        <w:tc>
          <w:tcPr>
            <w:tcW w:w="1560" w:type="dxa"/>
            <w:tcBorders>
              <w:top w:val="single" w:sz="4" w:space="0" w:color="auto"/>
              <w:bottom w:val="single" w:sz="4" w:space="0" w:color="auto"/>
            </w:tcBorders>
            <w:vAlign w:val="center"/>
          </w:tcPr>
          <w:p w14:paraId="77E2E45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100m2</w:t>
            </w:r>
          </w:p>
        </w:tc>
        <w:tc>
          <w:tcPr>
            <w:tcW w:w="1559" w:type="dxa"/>
            <w:tcBorders>
              <w:top w:val="single" w:sz="4" w:space="0" w:color="auto"/>
              <w:bottom w:val="single" w:sz="4" w:space="0" w:color="auto"/>
            </w:tcBorders>
            <w:vAlign w:val="center"/>
          </w:tcPr>
          <w:p w14:paraId="565ED02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0,070</w:t>
            </w:r>
          </w:p>
        </w:tc>
      </w:tr>
      <w:tr w:rsidR="00DB2366" w:rsidRPr="00DB2366" w14:paraId="42621206"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771F2C"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6</w:t>
            </w:r>
          </w:p>
        </w:tc>
        <w:tc>
          <w:tcPr>
            <w:tcW w:w="1701" w:type="dxa"/>
            <w:tcBorders>
              <w:top w:val="single" w:sz="4" w:space="0" w:color="auto"/>
              <w:bottom w:val="single" w:sz="4" w:space="0" w:color="auto"/>
            </w:tcBorders>
            <w:vAlign w:val="center"/>
          </w:tcPr>
          <w:p w14:paraId="3EF3ADA1"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CB03A1</w:t>
            </w:r>
          </w:p>
          <w:p w14:paraId="2558E0BE"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77F8842" w14:textId="1210A8AD"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Cofraje</w:t>
            </w:r>
            <w:proofErr w:type="spellEnd"/>
            <w:r w:rsidRPr="00DB2366">
              <w:rPr>
                <w:noProof w:val="0"/>
                <w:lang w:val="en-US" w:eastAsia="ru-RU" w:bidi="ru-RU"/>
              </w:rPr>
              <w:t xml:space="preserve"> din </w:t>
            </w:r>
            <w:proofErr w:type="spellStart"/>
            <w:r w:rsidRPr="00DB2366">
              <w:rPr>
                <w:noProof w:val="0"/>
                <w:lang w:val="en-US" w:eastAsia="ru-RU" w:bidi="ru-RU"/>
              </w:rPr>
              <w:t>panouri</w:t>
            </w:r>
            <w:proofErr w:type="spellEnd"/>
            <w:r w:rsidRPr="00DB2366">
              <w:rPr>
                <w:noProof w:val="0"/>
                <w:lang w:val="en-US" w:eastAsia="ru-RU" w:bidi="ru-RU"/>
              </w:rPr>
              <w:t xml:space="preserve"> </w:t>
            </w:r>
            <w:proofErr w:type="spellStart"/>
            <w:r w:rsidRPr="00DB2366">
              <w:rPr>
                <w:noProof w:val="0"/>
                <w:lang w:val="en-US" w:eastAsia="ru-RU" w:bidi="ru-RU"/>
              </w:rPr>
              <w:t>refolosibile</w:t>
            </w:r>
            <w:proofErr w:type="spellEnd"/>
            <w:r w:rsidRPr="00DB2366">
              <w:rPr>
                <w:noProof w:val="0"/>
                <w:lang w:val="en-US" w:eastAsia="ru-RU" w:bidi="ru-RU"/>
              </w:rPr>
              <w:t xml:space="preserve">, cu </w:t>
            </w:r>
            <w:proofErr w:type="spellStart"/>
            <w:r w:rsidRPr="00DB2366">
              <w:rPr>
                <w:noProof w:val="0"/>
                <w:lang w:val="en-US" w:eastAsia="ru-RU" w:bidi="ru-RU"/>
              </w:rPr>
              <w:t>placaj</w:t>
            </w:r>
            <w:proofErr w:type="spellEnd"/>
            <w:r w:rsidRPr="00DB2366">
              <w:rPr>
                <w:noProof w:val="0"/>
                <w:lang w:val="en-US" w:eastAsia="ru-RU" w:bidi="ru-RU"/>
              </w:rPr>
              <w:t xml:space="preserve"> de 8 mm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turnarea</w:t>
            </w:r>
            <w:proofErr w:type="spellEnd"/>
            <w:r w:rsidRPr="00DB2366">
              <w:rPr>
                <w:noProof w:val="0"/>
                <w:lang w:val="en-US" w:eastAsia="ru-RU" w:bidi="ru-RU"/>
              </w:rPr>
              <w:t xml:space="preserve"> </w:t>
            </w:r>
            <w:proofErr w:type="spellStart"/>
            <w:r w:rsidRPr="00DB2366">
              <w:rPr>
                <w:noProof w:val="0"/>
                <w:lang w:val="en-US" w:eastAsia="ru-RU" w:bidi="ru-RU"/>
              </w:rPr>
              <w:t>betonului</w:t>
            </w:r>
            <w:proofErr w:type="spellEnd"/>
            <w:r w:rsidRPr="00DB2366">
              <w:rPr>
                <w:noProof w:val="0"/>
                <w:lang w:val="en-US" w:eastAsia="ru-RU" w:bidi="ru-RU"/>
              </w:rPr>
              <w:t xml:space="preserve"> in </w:t>
            </w:r>
            <w:proofErr w:type="spellStart"/>
            <w:r w:rsidRPr="00DB2366">
              <w:rPr>
                <w:noProof w:val="0"/>
                <w:lang w:val="en-US" w:eastAsia="ru-RU" w:bidi="ru-RU"/>
              </w:rPr>
              <w:t>cuzineti</w:t>
            </w:r>
            <w:proofErr w:type="spellEnd"/>
            <w:r w:rsidRPr="00DB2366">
              <w:rPr>
                <w:noProof w:val="0"/>
                <w:lang w:val="en-US" w:eastAsia="ru-RU" w:bidi="ru-RU"/>
              </w:rPr>
              <w:t xml:space="preserve">, </w:t>
            </w:r>
            <w:proofErr w:type="spellStart"/>
            <w:r w:rsidRPr="00DB2366">
              <w:rPr>
                <w:noProof w:val="0"/>
                <w:lang w:val="en-US" w:eastAsia="ru-RU" w:bidi="ru-RU"/>
              </w:rPr>
              <w:t>fundatii</w:t>
            </w:r>
            <w:proofErr w:type="spellEnd"/>
            <w:r w:rsidRPr="00DB2366">
              <w:rPr>
                <w:noProof w:val="0"/>
                <w:lang w:val="en-US" w:eastAsia="ru-RU" w:bidi="ru-RU"/>
              </w:rPr>
              <w:t xml:space="preserve"> </w:t>
            </w:r>
            <w:proofErr w:type="spellStart"/>
            <w:r w:rsidRPr="00DB2366">
              <w:rPr>
                <w:noProof w:val="0"/>
                <w:lang w:val="en-US" w:eastAsia="ru-RU" w:bidi="ru-RU"/>
              </w:rPr>
              <w:t>pahar</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fundatii</w:t>
            </w:r>
            <w:proofErr w:type="spellEnd"/>
            <w:r w:rsidRPr="00DB2366">
              <w:rPr>
                <w:noProof w:val="0"/>
                <w:lang w:val="en-US" w:eastAsia="ru-RU" w:bidi="ru-RU"/>
              </w:rPr>
              <w:t xml:space="preserve"> de </w:t>
            </w:r>
            <w:proofErr w:type="spellStart"/>
            <w:r w:rsidRPr="00DB2366">
              <w:rPr>
                <w:noProof w:val="0"/>
                <w:lang w:val="en-US" w:eastAsia="ru-RU" w:bidi="ru-RU"/>
              </w:rPr>
              <w:t>utilaje</w:t>
            </w:r>
            <w:proofErr w:type="spellEnd"/>
            <w:r w:rsidRPr="00DB2366">
              <w:rPr>
                <w:noProof w:val="0"/>
                <w:lang w:val="en-US" w:eastAsia="ru-RU" w:bidi="ru-RU"/>
              </w:rPr>
              <w:t xml:space="preserve"> </w:t>
            </w:r>
            <w:proofErr w:type="spellStart"/>
            <w:r w:rsidRPr="00DB2366">
              <w:rPr>
                <w:noProof w:val="0"/>
                <w:lang w:val="en-US" w:eastAsia="ru-RU" w:bidi="ru-RU"/>
              </w:rPr>
              <w:t>inclusiv</w:t>
            </w:r>
            <w:proofErr w:type="spellEnd"/>
            <w:r w:rsidRPr="00DB2366">
              <w:rPr>
                <w:noProof w:val="0"/>
                <w:lang w:val="en-US" w:eastAsia="ru-RU" w:bidi="ru-RU"/>
              </w:rPr>
              <w:t xml:space="preserve"> </w:t>
            </w:r>
            <w:proofErr w:type="spellStart"/>
            <w:r w:rsidRPr="00DB2366">
              <w:rPr>
                <w:noProof w:val="0"/>
                <w:lang w:val="en-US" w:eastAsia="ru-RU" w:bidi="ru-RU"/>
              </w:rPr>
              <w:t>sprijinirile</w:t>
            </w:r>
            <w:proofErr w:type="spellEnd"/>
          </w:p>
        </w:tc>
        <w:tc>
          <w:tcPr>
            <w:tcW w:w="1560" w:type="dxa"/>
            <w:tcBorders>
              <w:top w:val="single" w:sz="4" w:space="0" w:color="auto"/>
              <w:bottom w:val="single" w:sz="4" w:space="0" w:color="auto"/>
            </w:tcBorders>
            <w:vAlign w:val="center"/>
          </w:tcPr>
          <w:p w14:paraId="629B108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71D6395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9,600</w:t>
            </w:r>
          </w:p>
        </w:tc>
      </w:tr>
      <w:tr w:rsidR="00DB2366" w:rsidRPr="00DB2366" w14:paraId="464F0720"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5A472C"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7</w:t>
            </w:r>
          </w:p>
        </w:tc>
        <w:tc>
          <w:tcPr>
            <w:tcW w:w="1701" w:type="dxa"/>
            <w:tcBorders>
              <w:top w:val="single" w:sz="4" w:space="0" w:color="auto"/>
              <w:bottom w:val="single" w:sz="4" w:space="0" w:color="auto"/>
            </w:tcBorders>
            <w:vAlign w:val="center"/>
          </w:tcPr>
          <w:p w14:paraId="6D693866"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CA02A</w:t>
            </w:r>
          </w:p>
          <w:p w14:paraId="78A5A3F4"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415A7B3" w14:textId="2423BB0F"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Beton</w:t>
            </w:r>
            <w:proofErr w:type="spellEnd"/>
            <w:r w:rsidRPr="00DB2366">
              <w:rPr>
                <w:noProof w:val="0"/>
                <w:lang w:val="en-US" w:eastAsia="ru-RU" w:bidi="ru-RU"/>
              </w:rPr>
              <w:t xml:space="preserve"> </w:t>
            </w:r>
            <w:proofErr w:type="spellStart"/>
            <w:r w:rsidRPr="00DB2366">
              <w:rPr>
                <w:noProof w:val="0"/>
                <w:lang w:val="en-US" w:eastAsia="ru-RU" w:bidi="ru-RU"/>
              </w:rPr>
              <w:t>simplu</w:t>
            </w:r>
            <w:proofErr w:type="spellEnd"/>
            <w:r w:rsidRPr="00DB2366">
              <w:rPr>
                <w:noProof w:val="0"/>
                <w:lang w:val="en-US" w:eastAsia="ru-RU" w:bidi="ru-RU"/>
              </w:rPr>
              <w:t xml:space="preserve"> </w:t>
            </w:r>
            <w:proofErr w:type="spellStart"/>
            <w:r w:rsidRPr="00DB2366">
              <w:rPr>
                <w:noProof w:val="0"/>
                <w:lang w:val="en-US" w:eastAsia="ru-RU" w:bidi="ru-RU"/>
              </w:rPr>
              <w:t>turnat</w:t>
            </w:r>
            <w:proofErr w:type="spellEnd"/>
            <w:r w:rsidRPr="00DB2366">
              <w:rPr>
                <w:noProof w:val="0"/>
                <w:lang w:val="en-US" w:eastAsia="ru-RU" w:bidi="ru-RU"/>
              </w:rPr>
              <w:t xml:space="preserve"> in </w:t>
            </w:r>
            <w:proofErr w:type="spellStart"/>
            <w:r w:rsidRPr="00DB2366">
              <w:rPr>
                <w:noProof w:val="0"/>
                <w:lang w:val="en-US" w:eastAsia="ru-RU" w:bidi="ru-RU"/>
              </w:rPr>
              <w:t>egalizari</w:t>
            </w:r>
            <w:proofErr w:type="spellEnd"/>
            <w:r w:rsidRPr="00DB2366">
              <w:rPr>
                <w:noProof w:val="0"/>
                <w:lang w:val="en-US" w:eastAsia="ru-RU" w:bidi="ru-RU"/>
              </w:rPr>
              <w:t xml:space="preserve">, </w:t>
            </w:r>
            <w:proofErr w:type="spellStart"/>
            <w:r w:rsidRPr="00DB2366">
              <w:rPr>
                <w:noProof w:val="0"/>
                <w:lang w:val="en-US" w:eastAsia="ru-RU" w:bidi="ru-RU"/>
              </w:rPr>
              <w:t>pante</w:t>
            </w:r>
            <w:proofErr w:type="spellEnd"/>
            <w:r w:rsidRPr="00DB2366">
              <w:rPr>
                <w:noProof w:val="0"/>
                <w:lang w:val="en-US" w:eastAsia="ru-RU" w:bidi="ru-RU"/>
              </w:rPr>
              <w:t xml:space="preserve">, </w:t>
            </w:r>
            <w:proofErr w:type="spellStart"/>
            <w:r w:rsidRPr="00DB2366">
              <w:rPr>
                <w:noProof w:val="0"/>
                <w:lang w:val="en-US" w:eastAsia="ru-RU" w:bidi="ru-RU"/>
              </w:rPr>
              <w:t>sape</w:t>
            </w:r>
            <w:proofErr w:type="spellEnd"/>
            <w:r w:rsidRPr="00DB2366">
              <w:rPr>
                <w:noProof w:val="0"/>
                <w:lang w:val="en-US" w:eastAsia="ru-RU" w:bidi="ru-RU"/>
              </w:rPr>
              <w:t xml:space="preserve"> la </w:t>
            </w:r>
            <w:proofErr w:type="spellStart"/>
            <w:r w:rsidRPr="00DB2366">
              <w:rPr>
                <w:noProof w:val="0"/>
                <w:lang w:val="en-US" w:eastAsia="ru-RU" w:bidi="ru-RU"/>
              </w:rPr>
              <w:t>inaltimi</w:t>
            </w:r>
            <w:proofErr w:type="spellEnd"/>
            <w:r w:rsidRPr="00DB2366">
              <w:rPr>
                <w:noProof w:val="0"/>
                <w:lang w:val="en-US" w:eastAsia="ru-RU" w:bidi="ru-RU"/>
              </w:rPr>
              <w:t xml:space="preserve"> pina la 35 m </w:t>
            </w:r>
            <w:proofErr w:type="spellStart"/>
            <w:r w:rsidRPr="00DB2366">
              <w:rPr>
                <w:noProof w:val="0"/>
                <w:lang w:val="en-US" w:eastAsia="ru-RU" w:bidi="ru-RU"/>
              </w:rPr>
              <w:t>inclusiv</w:t>
            </w:r>
            <w:proofErr w:type="spellEnd"/>
            <w:r w:rsidRPr="00DB2366">
              <w:rPr>
                <w:noProof w:val="0"/>
                <w:lang w:val="en-US" w:eastAsia="ru-RU" w:bidi="ru-RU"/>
              </w:rPr>
              <w:t xml:space="preserve">, </w:t>
            </w:r>
            <w:proofErr w:type="spellStart"/>
            <w:r w:rsidRPr="00DB2366">
              <w:rPr>
                <w:noProof w:val="0"/>
                <w:lang w:val="en-US" w:eastAsia="ru-RU" w:bidi="ru-RU"/>
              </w:rPr>
              <w:t>prepararea</w:t>
            </w:r>
            <w:proofErr w:type="spellEnd"/>
            <w:r w:rsidRPr="00DB2366">
              <w:rPr>
                <w:noProof w:val="0"/>
                <w:lang w:val="en-US" w:eastAsia="ru-RU" w:bidi="ru-RU"/>
              </w:rPr>
              <w:t xml:space="preserve"> cu </w:t>
            </w:r>
            <w:proofErr w:type="spellStart"/>
            <w:r w:rsidRPr="00DB2366">
              <w:rPr>
                <w:noProof w:val="0"/>
                <w:lang w:val="en-US" w:eastAsia="ru-RU" w:bidi="ru-RU"/>
              </w:rPr>
              <w:t>centrala</w:t>
            </w:r>
            <w:proofErr w:type="spellEnd"/>
            <w:r w:rsidRPr="00DB2366">
              <w:rPr>
                <w:noProof w:val="0"/>
                <w:lang w:val="en-US" w:eastAsia="ru-RU" w:bidi="ru-RU"/>
              </w:rPr>
              <w:t xml:space="preserve"> de </w:t>
            </w:r>
            <w:proofErr w:type="spellStart"/>
            <w:r w:rsidRPr="00DB2366">
              <w:rPr>
                <w:noProof w:val="0"/>
                <w:lang w:val="en-US" w:eastAsia="ru-RU" w:bidi="ru-RU"/>
              </w:rPr>
              <w:t>betoane</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turnarea</w:t>
            </w:r>
            <w:proofErr w:type="spellEnd"/>
            <w:r w:rsidRPr="00DB2366">
              <w:rPr>
                <w:noProof w:val="0"/>
                <w:lang w:val="en-US" w:eastAsia="ru-RU" w:bidi="ru-RU"/>
              </w:rPr>
              <w:t xml:space="preserve"> cu </w:t>
            </w:r>
            <w:proofErr w:type="spellStart"/>
            <w:r w:rsidRPr="00DB2366">
              <w:rPr>
                <w:noProof w:val="0"/>
                <w:lang w:val="en-US" w:eastAsia="ru-RU" w:bidi="ru-RU"/>
              </w:rPr>
              <w:t>mijloace</w:t>
            </w:r>
            <w:proofErr w:type="spellEnd"/>
            <w:r w:rsidRPr="00DB2366">
              <w:rPr>
                <w:noProof w:val="0"/>
                <w:lang w:val="en-US" w:eastAsia="ru-RU" w:bidi="ru-RU"/>
              </w:rPr>
              <w:t xml:space="preserve"> </w:t>
            </w:r>
            <w:proofErr w:type="spellStart"/>
            <w:r w:rsidRPr="00DB2366">
              <w:rPr>
                <w:noProof w:val="0"/>
                <w:lang w:val="en-US" w:eastAsia="ru-RU" w:bidi="ru-RU"/>
              </w:rPr>
              <w:t>clasice</w:t>
            </w:r>
            <w:proofErr w:type="spellEnd"/>
            <w:r w:rsidRPr="00DB2366">
              <w:rPr>
                <w:noProof w:val="0"/>
                <w:lang w:val="en-US" w:eastAsia="ru-RU" w:bidi="ru-RU"/>
              </w:rPr>
              <w:t xml:space="preserve"> </w:t>
            </w:r>
            <w:proofErr w:type="spellStart"/>
            <w:r w:rsidRPr="00DB2366">
              <w:rPr>
                <w:noProof w:val="0"/>
                <w:lang w:val="en-US" w:eastAsia="ru-RU" w:bidi="ru-RU"/>
              </w:rPr>
              <w:t>beton</w:t>
            </w:r>
            <w:proofErr w:type="spellEnd"/>
            <w:r w:rsidRPr="00DB2366">
              <w:rPr>
                <w:noProof w:val="0"/>
                <w:lang w:val="en-US" w:eastAsia="ru-RU" w:bidi="ru-RU"/>
              </w:rPr>
              <w:t xml:space="preserve"> </w:t>
            </w:r>
            <w:proofErr w:type="spellStart"/>
            <w:r w:rsidRPr="00DB2366">
              <w:rPr>
                <w:noProof w:val="0"/>
                <w:lang w:val="en-US" w:eastAsia="ru-RU" w:bidi="ru-RU"/>
              </w:rPr>
              <w:t>clasa</w:t>
            </w:r>
            <w:proofErr w:type="spellEnd"/>
            <w:r w:rsidRPr="00DB2366">
              <w:rPr>
                <w:noProof w:val="0"/>
                <w:lang w:val="en-US" w:eastAsia="ru-RU" w:bidi="ru-RU"/>
              </w:rPr>
              <w:t xml:space="preserve"> C 5/4 (</w:t>
            </w:r>
            <w:proofErr w:type="spellStart"/>
            <w:r w:rsidRPr="00DB2366">
              <w:rPr>
                <w:noProof w:val="0"/>
                <w:lang w:val="en-US" w:eastAsia="ru-RU" w:bidi="ru-RU"/>
              </w:rPr>
              <w:t>Bc</w:t>
            </w:r>
            <w:proofErr w:type="spellEnd"/>
            <w:r w:rsidRPr="00DB2366">
              <w:rPr>
                <w:noProof w:val="0"/>
                <w:lang w:val="en-US" w:eastAsia="ru-RU" w:bidi="ru-RU"/>
              </w:rPr>
              <w:t xml:space="preserve"> 5/B 75)</w:t>
            </w:r>
          </w:p>
        </w:tc>
        <w:tc>
          <w:tcPr>
            <w:tcW w:w="1560" w:type="dxa"/>
            <w:tcBorders>
              <w:top w:val="single" w:sz="4" w:space="0" w:color="auto"/>
              <w:bottom w:val="single" w:sz="4" w:space="0" w:color="auto"/>
            </w:tcBorders>
            <w:vAlign w:val="center"/>
          </w:tcPr>
          <w:p w14:paraId="7DCF82F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m3</w:t>
            </w:r>
          </w:p>
        </w:tc>
        <w:tc>
          <w:tcPr>
            <w:tcW w:w="1559" w:type="dxa"/>
            <w:tcBorders>
              <w:top w:val="single" w:sz="4" w:space="0" w:color="auto"/>
              <w:bottom w:val="single" w:sz="4" w:space="0" w:color="auto"/>
            </w:tcBorders>
            <w:vAlign w:val="center"/>
          </w:tcPr>
          <w:p w14:paraId="1CDF871C"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0,600</w:t>
            </w:r>
          </w:p>
        </w:tc>
      </w:tr>
      <w:tr w:rsidR="00DB2366" w:rsidRPr="00DB2366" w14:paraId="1152580C"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D13B2D"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8</w:t>
            </w:r>
          </w:p>
        </w:tc>
        <w:tc>
          <w:tcPr>
            <w:tcW w:w="1701" w:type="dxa"/>
            <w:tcBorders>
              <w:top w:val="single" w:sz="4" w:space="0" w:color="auto"/>
              <w:bottom w:val="single" w:sz="4" w:space="0" w:color="auto"/>
            </w:tcBorders>
            <w:vAlign w:val="center"/>
          </w:tcPr>
          <w:p w14:paraId="55D82468"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CA03E2</w:t>
            </w:r>
          </w:p>
          <w:p w14:paraId="5FF99BA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BD50E9D" w14:textId="09CBE97F"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Beton</w:t>
            </w:r>
            <w:proofErr w:type="spellEnd"/>
            <w:r w:rsidRPr="00DB2366">
              <w:rPr>
                <w:noProof w:val="0"/>
                <w:lang w:val="en-US" w:eastAsia="ru-RU" w:bidi="ru-RU"/>
              </w:rPr>
              <w:t xml:space="preserve"> </w:t>
            </w:r>
            <w:proofErr w:type="spellStart"/>
            <w:r w:rsidRPr="00DB2366">
              <w:rPr>
                <w:noProof w:val="0"/>
                <w:lang w:val="en-US" w:eastAsia="ru-RU" w:bidi="ru-RU"/>
              </w:rPr>
              <w:t>turnat</w:t>
            </w:r>
            <w:proofErr w:type="spellEnd"/>
            <w:r w:rsidRPr="00DB2366">
              <w:rPr>
                <w:noProof w:val="0"/>
                <w:lang w:val="en-US" w:eastAsia="ru-RU" w:bidi="ru-RU"/>
              </w:rPr>
              <w:t xml:space="preserve"> in </w:t>
            </w:r>
            <w:proofErr w:type="spellStart"/>
            <w:r w:rsidRPr="00DB2366">
              <w:rPr>
                <w:noProof w:val="0"/>
                <w:lang w:val="en-US" w:eastAsia="ru-RU" w:bidi="ru-RU"/>
              </w:rPr>
              <w:t>fundatii</w:t>
            </w:r>
            <w:proofErr w:type="spellEnd"/>
            <w:r w:rsidRPr="00DB2366">
              <w:rPr>
                <w:noProof w:val="0"/>
                <w:lang w:val="en-US" w:eastAsia="ru-RU" w:bidi="ru-RU"/>
              </w:rPr>
              <w:t xml:space="preserve">, </w:t>
            </w:r>
            <w:proofErr w:type="spellStart"/>
            <w:r w:rsidRPr="00DB2366">
              <w:rPr>
                <w:noProof w:val="0"/>
                <w:lang w:val="en-US" w:eastAsia="ru-RU" w:bidi="ru-RU"/>
              </w:rPr>
              <w:t>socluri</w:t>
            </w:r>
            <w:proofErr w:type="spellEnd"/>
            <w:r w:rsidRPr="00DB2366">
              <w:rPr>
                <w:noProof w:val="0"/>
                <w:lang w:val="en-US" w:eastAsia="ru-RU" w:bidi="ru-RU"/>
              </w:rPr>
              <w:t xml:space="preserve">, </w:t>
            </w:r>
            <w:proofErr w:type="spellStart"/>
            <w:r w:rsidRPr="00DB2366">
              <w:rPr>
                <w:noProof w:val="0"/>
                <w:lang w:val="en-US" w:eastAsia="ru-RU" w:bidi="ru-RU"/>
              </w:rPr>
              <w:t>ziduri</w:t>
            </w:r>
            <w:proofErr w:type="spellEnd"/>
            <w:r w:rsidRPr="00DB2366">
              <w:rPr>
                <w:noProof w:val="0"/>
                <w:lang w:val="en-US" w:eastAsia="ru-RU" w:bidi="ru-RU"/>
              </w:rPr>
              <w:t xml:space="preserve"> de </w:t>
            </w:r>
            <w:proofErr w:type="spellStart"/>
            <w:r w:rsidRPr="00DB2366">
              <w:rPr>
                <w:noProof w:val="0"/>
                <w:lang w:val="en-US" w:eastAsia="ru-RU" w:bidi="ru-RU"/>
              </w:rPr>
              <w:t>sprijin</w:t>
            </w:r>
            <w:proofErr w:type="spellEnd"/>
            <w:r w:rsidRPr="00DB2366">
              <w:rPr>
                <w:noProof w:val="0"/>
                <w:lang w:val="en-US" w:eastAsia="ru-RU" w:bidi="ru-RU"/>
              </w:rPr>
              <w:t xml:space="preserve">, </w:t>
            </w:r>
            <w:proofErr w:type="spellStart"/>
            <w:r w:rsidRPr="00DB2366">
              <w:rPr>
                <w:noProof w:val="0"/>
                <w:lang w:val="en-US" w:eastAsia="ru-RU" w:bidi="ru-RU"/>
              </w:rPr>
              <w:t>pereti</w:t>
            </w:r>
            <w:proofErr w:type="spellEnd"/>
            <w:r w:rsidRPr="00DB2366">
              <w:rPr>
                <w:noProof w:val="0"/>
                <w:lang w:val="en-US" w:eastAsia="ru-RU" w:bidi="ru-RU"/>
              </w:rPr>
              <w:t xml:space="preserve"> sub </w:t>
            </w:r>
            <w:proofErr w:type="spellStart"/>
            <w:r w:rsidRPr="00DB2366">
              <w:rPr>
                <w:noProof w:val="0"/>
                <w:lang w:val="en-US" w:eastAsia="ru-RU" w:bidi="ru-RU"/>
              </w:rPr>
              <w:t>cota</w:t>
            </w:r>
            <w:proofErr w:type="spellEnd"/>
            <w:r w:rsidRPr="00DB2366">
              <w:rPr>
                <w:noProof w:val="0"/>
                <w:lang w:val="en-US" w:eastAsia="ru-RU" w:bidi="ru-RU"/>
              </w:rPr>
              <w:t xml:space="preserve"> zero, </w:t>
            </w:r>
            <w:proofErr w:type="spellStart"/>
            <w:r w:rsidRPr="00DB2366">
              <w:rPr>
                <w:noProof w:val="0"/>
                <w:lang w:val="en-US" w:eastAsia="ru-RU" w:bidi="ru-RU"/>
              </w:rPr>
              <w:t>preparat</w:t>
            </w:r>
            <w:proofErr w:type="spellEnd"/>
            <w:r w:rsidRPr="00DB2366">
              <w:rPr>
                <w:noProof w:val="0"/>
                <w:lang w:val="en-US" w:eastAsia="ru-RU" w:bidi="ru-RU"/>
              </w:rPr>
              <w:t xml:space="preserve"> cu </w:t>
            </w:r>
            <w:proofErr w:type="spellStart"/>
            <w:r w:rsidRPr="00DB2366">
              <w:rPr>
                <w:noProof w:val="0"/>
                <w:lang w:val="en-US" w:eastAsia="ru-RU" w:bidi="ru-RU"/>
              </w:rPr>
              <w:t>betoniera</w:t>
            </w:r>
            <w:proofErr w:type="spellEnd"/>
            <w:r w:rsidRPr="00DB2366">
              <w:rPr>
                <w:noProof w:val="0"/>
                <w:lang w:val="en-US" w:eastAsia="ru-RU" w:bidi="ru-RU"/>
              </w:rPr>
              <w:t xml:space="preserve"> pe </w:t>
            </w:r>
            <w:proofErr w:type="spellStart"/>
            <w:r w:rsidRPr="00DB2366">
              <w:rPr>
                <w:noProof w:val="0"/>
                <w:lang w:val="en-US" w:eastAsia="ru-RU" w:bidi="ru-RU"/>
              </w:rPr>
              <w:t>santier</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turnarea</w:t>
            </w:r>
            <w:proofErr w:type="spellEnd"/>
            <w:r w:rsidRPr="00DB2366">
              <w:rPr>
                <w:noProof w:val="0"/>
                <w:lang w:val="en-US" w:eastAsia="ru-RU" w:bidi="ru-RU"/>
              </w:rPr>
              <w:t xml:space="preserve"> cu </w:t>
            </w:r>
            <w:proofErr w:type="spellStart"/>
            <w:r w:rsidRPr="00DB2366">
              <w:rPr>
                <w:noProof w:val="0"/>
                <w:lang w:val="en-US" w:eastAsia="ru-RU" w:bidi="ru-RU"/>
              </w:rPr>
              <w:t>mijloace</w:t>
            </w:r>
            <w:proofErr w:type="spellEnd"/>
            <w:r w:rsidRPr="00DB2366">
              <w:rPr>
                <w:noProof w:val="0"/>
                <w:lang w:val="en-US" w:eastAsia="ru-RU" w:bidi="ru-RU"/>
              </w:rPr>
              <w:t xml:space="preserve"> </w:t>
            </w:r>
            <w:proofErr w:type="spellStart"/>
            <w:r w:rsidRPr="00DB2366">
              <w:rPr>
                <w:noProof w:val="0"/>
                <w:lang w:val="en-US" w:eastAsia="ru-RU" w:bidi="ru-RU"/>
              </w:rPr>
              <w:t>clasice</w:t>
            </w:r>
            <w:proofErr w:type="spellEnd"/>
            <w:r w:rsidRPr="00DB2366">
              <w:rPr>
                <w:noProof w:val="0"/>
                <w:lang w:val="en-US" w:eastAsia="ru-RU" w:bidi="ru-RU"/>
              </w:rPr>
              <w:t xml:space="preserve"> </w:t>
            </w:r>
            <w:proofErr w:type="spellStart"/>
            <w:r w:rsidRPr="00DB2366">
              <w:rPr>
                <w:noProof w:val="0"/>
                <w:lang w:val="en-US" w:eastAsia="ru-RU" w:bidi="ru-RU"/>
              </w:rPr>
              <w:t>beton</w:t>
            </w:r>
            <w:proofErr w:type="spellEnd"/>
            <w:r w:rsidRPr="00DB2366">
              <w:rPr>
                <w:noProof w:val="0"/>
                <w:lang w:val="en-US" w:eastAsia="ru-RU" w:bidi="ru-RU"/>
              </w:rPr>
              <w:t xml:space="preserve"> </w:t>
            </w:r>
            <w:proofErr w:type="spellStart"/>
            <w:r w:rsidRPr="00DB2366">
              <w:rPr>
                <w:noProof w:val="0"/>
                <w:lang w:val="en-US" w:eastAsia="ru-RU" w:bidi="ru-RU"/>
              </w:rPr>
              <w:t>armat</w:t>
            </w:r>
            <w:proofErr w:type="spellEnd"/>
            <w:r w:rsidRPr="00DB2366">
              <w:rPr>
                <w:noProof w:val="0"/>
                <w:lang w:val="en-US" w:eastAsia="ru-RU" w:bidi="ru-RU"/>
              </w:rPr>
              <w:t xml:space="preserve"> </w:t>
            </w:r>
            <w:proofErr w:type="spellStart"/>
            <w:r w:rsidRPr="00DB2366">
              <w:rPr>
                <w:noProof w:val="0"/>
                <w:lang w:val="en-US" w:eastAsia="ru-RU" w:bidi="ru-RU"/>
              </w:rPr>
              <w:t>clasa</w:t>
            </w:r>
            <w:proofErr w:type="spellEnd"/>
            <w:r w:rsidRPr="00DB2366">
              <w:rPr>
                <w:noProof w:val="0"/>
                <w:lang w:val="en-US" w:eastAsia="ru-RU" w:bidi="ru-RU"/>
              </w:rPr>
              <w:t xml:space="preserve"> C 20/16 (</w:t>
            </w:r>
            <w:proofErr w:type="spellStart"/>
            <w:r w:rsidRPr="00DB2366">
              <w:rPr>
                <w:noProof w:val="0"/>
                <w:lang w:val="en-US" w:eastAsia="ru-RU" w:bidi="ru-RU"/>
              </w:rPr>
              <w:t>Bc</w:t>
            </w:r>
            <w:proofErr w:type="spellEnd"/>
            <w:r w:rsidRPr="00DB2366">
              <w:rPr>
                <w:noProof w:val="0"/>
                <w:lang w:val="en-US" w:eastAsia="ru-RU" w:bidi="ru-RU"/>
              </w:rPr>
              <w:t xml:space="preserve"> 20/B 250)</w:t>
            </w:r>
          </w:p>
        </w:tc>
        <w:tc>
          <w:tcPr>
            <w:tcW w:w="1560" w:type="dxa"/>
            <w:tcBorders>
              <w:top w:val="single" w:sz="4" w:space="0" w:color="auto"/>
              <w:bottom w:val="single" w:sz="4" w:space="0" w:color="auto"/>
            </w:tcBorders>
            <w:vAlign w:val="center"/>
          </w:tcPr>
          <w:p w14:paraId="379E96C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m3</w:t>
            </w:r>
          </w:p>
        </w:tc>
        <w:tc>
          <w:tcPr>
            <w:tcW w:w="1559" w:type="dxa"/>
            <w:tcBorders>
              <w:top w:val="single" w:sz="4" w:space="0" w:color="auto"/>
              <w:bottom w:val="single" w:sz="4" w:space="0" w:color="auto"/>
            </w:tcBorders>
            <w:vAlign w:val="center"/>
          </w:tcPr>
          <w:p w14:paraId="5A0BCA0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2,700</w:t>
            </w:r>
          </w:p>
        </w:tc>
      </w:tr>
      <w:tr w:rsidR="00DB2366" w:rsidRPr="00DB2366" w14:paraId="2BC695CE"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086E3F"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9</w:t>
            </w:r>
          </w:p>
        </w:tc>
        <w:tc>
          <w:tcPr>
            <w:tcW w:w="1701" w:type="dxa"/>
            <w:tcBorders>
              <w:top w:val="single" w:sz="4" w:space="0" w:color="auto"/>
              <w:bottom w:val="single" w:sz="4" w:space="0" w:color="auto"/>
            </w:tcBorders>
            <w:vAlign w:val="center"/>
          </w:tcPr>
          <w:p w14:paraId="217A2EF8"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SA34I</w:t>
            </w:r>
          </w:p>
          <w:p w14:paraId="6768AFE4"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3C98F2E" w14:textId="6EC965B4"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Confectionarea</w:t>
            </w:r>
            <w:proofErr w:type="spellEnd"/>
            <w:r w:rsidRPr="00DB2366">
              <w:rPr>
                <w:noProof w:val="0"/>
                <w:lang w:val="en-US" w:eastAsia="ru-RU" w:bidi="ru-RU"/>
              </w:rPr>
              <w:t xml:space="preserve">,  </w:t>
            </w:r>
            <w:proofErr w:type="spellStart"/>
            <w:r w:rsidRPr="00DB2366">
              <w:rPr>
                <w:noProof w:val="0"/>
                <w:lang w:val="en-US" w:eastAsia="ru-RU" w:bidi="ru-RU"/>
              </w:rPr>
              <w:t>montarea</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cimentarea</w:t>
            </w:r>
            <w:proofErr w:type="spellEnd"/>
            <w:r w:rsidRPr="00DB2366">
              <w:rPr>
                <w:noProof w:val="0"/>
                <w:lang w:val="en-US" w:eastAsia="ru-RU" w:bidi="ru-RU"/>
              </w:rPr>
              <w:t xml:space="preserve"> </w:t>
            </w:r>
            <w:proofErr w:type="spellStart"/>
            <w:r w:rsidRPr="00DB2366">
              <w:rPr>
                <w:noProof w:val="0"/>
                <w:lang w:val="en-US" w:eastAsia="ru-RU" w:bidi="ru-RU"/>
              </w:rPr>
              <w:t>tevii</w:t>
            </w:r>
            <w:proofErr w:type="spellEnd"/>
            <w:r w:rsidRPr="00DB2366">
              <w:rPr>
                <w:noProof w:val="0"/>
                <w:lang w:val="en-US" w:eastAsia="ru-RU" w:bidi="ru-RU"/>
              </w:rPr>
              <w:t xml:space="preserve"> de </w:t>
            </w:r>
            <w:proofErr w:type="spellStart"/>
            <w:r w:rsidRPr="00DB2366">
              <w:rPr>
                <w:noProof w:val="0"/>
                <w:lang w:val="en-US" w:eastAsia="ru-RU" w:bidi="ru-RU"/>
              </w:rPr>
              <w:t>protectie</w:t>
            </w:r>
            <w:proofErr w:type="spellEnd"/>
            <w:r w:rsidRPr="00DB2366">
              <w:rPr>
                <w:noProof w:val="0"/>
                <w:lang w:val="en-US" w:eastAsia="ru-RU" w:bidi="ru-RU"/>
              </w:rPr>
              <w:t xml:space="preserve"> la </w:t>
            </w:r>
            <w:proofErr w:type="spellStart"/>
            <w:r w:rsidRPr="00DB2366">
              <w:rPr>
                <w:noProof w:val="0"/>
                <w:lang w:val="en-US" w:eastAsia="ru-RU" w:bidi="ru-RU"/>
              </w:rPr>
              <w:t>trecerea</w:t>
            </w:r>
            <w:proofErr w:type="spellEnd"/>
            <w:r w:rsidRPr="00DB2366">
              <w:rPr>
                <w:noProof w:val="0"/>
                <w:lang w:val="en-US" w:eastAsia="ru-RU" w:bidi="ru-RU"/>
              </w:rPr>
              <w:t xml:space="preserve"> </w:t>
            </w:r>
            <w:proofErr w:type="spellStart"/>
            <w:r w:rsidRPr="00DB2366">
              <w:rPr>
                <w:noProof w:val="0"/>
                <w:lang w:val="en-US" w:eastAsia="ru-RU" w:bidi="ru-RU"/>
              </w:rPr>
              <w:t>conductelor</w:t>
            </w:r>
            <w:proofErr w:type="spellEnd"/>
            <w:r w:rsidRPr="00DB2366">
              <w:rPr>
                <w:noProof w:val="0"/>
                <w:lang w:val="en-US" w:eastAsia="ru-RU" w:bidi="ru-RU"/>
              </w:rPr>
              <w:t xml:space="preserve"> </w:t>
            </w:r>
            <w:proofErr w:type="spellStart"/>
            <w:r w:rsidRPr="00DB2366">
              <w:rPr>
                <w:noProof w:val="0"/>
                <w:lang w:val="en-US" w:eastAsia="ru-RU" w:bidi="ru-RU"/>
              </w:rPr>
              <w:t>prin</w:t>
            </w:r>
            <w:proofErr w:type="spellEnd"/>
            <w:r w:rsidRPr="00DB2366">
              <w:rPr>
                <w:noProof w:val="0"/>
                <w:lang w:val="en-US" w:eastAsia="ru-RU" w:bidi="ru-RU"/>
              </w:rPr>
              <w:t xml:space="preserve"> </w:t>
            </w:r>
            <w:proofErr w:type="spellStart"/>
            <w:r w:rsidRPr="00DB2366">
              <w:rPr>
                <w:noProof w:val="0"/>
                <w:lang w:val="en-US" w:eastAsia="ru-RU" w:bidi="ru-RU"/>
              </w:rPr>
              <w:t>ziduri</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diametrul</w:t>
            </w:r>
            <w:proofErr w:type="spellEnd"/>
            <w:r w:rsidRPr="00DB2366">
              <w:rPr>
                <w:noProof w:val="0"/>
                <w:lang w:val="en-US" w:eastAsia="ru-RU" w:bidi="ru-RU"/>
              </w:rPr>
              <w:t xml:space="preserve"> de 6"d200mm</w:t>
            </w:r>
          </w:p>
        </w:tc>
        <w:tc>
          <w:tcPr>
            <w:tcW w:w="1560" w:type="dxa"/>
            <w:tcBorders>
              <w:top w:val="single" w:sz="4" w:space="0" w:color="auto"/>
              <w:bottom w:val="single" w:sz="4" w:space="0" w:color="auto"/>
            </w:tcBorders>
            <w:vAlign w:val="center"/>
          </w:tcPr>
          <w:p w14:paraId="66869A1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54D2885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1E27A790"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6DCBE3"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10</w:t>
            </w:r>
          </w:p>
        </w:tc>
        <w:tc>
          <w:tcPr>
            <w:tcW w:w="1701" w:type="dxa"/>
            <w:tcBorders>
              <w:top w:val="single" w:sz="4" w:space="0" w:color="auto"/>
              <w:bottom w:val="single" w:sz="4" w:space="0" w:color="auto"/>
            </w:tcBorders>
            <w:vAlign w:val="center"/>
          </w:tcPr>
          <w:p w14:paraId="1B33AB51"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SA34I</w:t>
            </w:r>
          </w:p>
          <w:p w14:paraId="284012FA"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5A9A7D2" w14:textId="3F4FAFEA"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Confectionarea</w:t>
            </w:r>
            <w:proofErr w:type="spellEnd"/>
            <w:r w:rsidRPr="00DB2366">
              <w:rPr>
                <w:noProof w:val="0"/>
                <w:lang w:val="en-US" w:eastAsia="ru-RU" w:bidi="ru-RU"/>
              </w:rPr>
              <w:t xml:space="preserve">,  </w:t>
            </w:r>
            <w:proofErr w:type="spellStart"/>
            <w:r w:rsidRPr="00DB2366">
              <w:rPr>
                <w:noProof w:val="0"/>
                <w:lang w:val="en-US" w:eastAsia="ru-RU" w:bidi="ru-RU"/>
              </w:rPr>
              <w:t>montarea</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cimentarea</w:t>
            </w:r>
            <w:proofErr w:type="spellEnd"/>
            <w:r w:rsidRPr="00DB2366">
              <w:rPr>
                <w:noProof w:val="0"/>
                <w:lang w:val="en-US" w:eastAsia="ru-RU" w:bidi="ru-RU"/>
              </w:rPr>
              <w:t xml:space="preserve"> </w:t>
            </w:r>
            <w:proofErr w:type="spellStart"/>
            <w:r w:rsidRPr="00DB2366">
              <w:rPr>
                <w:noProof w:val="0"/>
                <w:lang w:val="en-US" w:eastAsia="ru-RU" w:bidi="ru-RU"/>
              </w:rPr>
              <w:t>tevii</w:t>
            </w:r>
            <w:proofErr w:type="spellEnd"/>
            <w:r w:rsidRPr="00DB2366">
              <w:rPr>
                <w:noProof w:val="0"/>
                <w:lang w:val="en-US" w:eastAsia="ru-RU" w:bidi="ru-RU"/>
              </w:rPr>
              <w:t xml:space="preserve"> de </w:t>
            </w:r>
            <w:proofErr w:type="spellStart"/>
            <w:r w:rsidRPr="00DB2366">
              <w:rPr>
                <w:noProof w:val="0"/>
                <w:lang w:val="en-US" w:eastAsia="ru-RU" w:bidi="ru-RU"/>
              </w:rPr>
              <w:t>protectie</w:t>
            </w:r>
            <w:proofErr w:type="spellEnd"/>
            <w:r w:rsidRPr="00DB2366">
              <w:rPr>
                <w:noProof w:val="0"/>
                <w:lang w:val="en-US" w:eastAsia="ru-RU" w:bidi="ru-RU"/>
              </w:rPr>
              <w:t xml:space="preserve"> la </w:t>
            </w:r>
            <w:proofErr w:type="spellStart"/>
            <w:r w:rsidRPr="00DB2366">
              <w:rPr>
                <w:noProof w:val="0"/>
                <w:lang w:val="en-US" w:eastAsia="ru-RU" w:bidi="ru-RU"/>
              </w:rPr>
              <w:t>trecerea</w:t>
            </w:r>
            <w:proofErr w:type="spellEnd"/>
            <w:r w:rsidRPr="00DB2366">
              <w:rPr>
                <w:noProof w:val="0"/>
                <w:lang w:val="en-US" w:eastAsia="ru-RU" w:bidi="ru-RU"/>
              </w:rPr>
              <w:t xml:space="preserve"> </w:t>
            </w:r>
            <w:proofErr w:type="spellStart"/>
            <w:r w:rsidRPr="00DB2366">
              <w:rPr>
                <w:noProof w:val="0"/>
                <w:lang w:val="en-US" w:eastAsia="ru-RU" w:bidi="ru-RU"/>
              </w:rPr>
              <w:t>conductelor</w:t>
            </w:r>
            <w:proofErr w:type="spellEnd"/>
            <w:r w:rsidRPr="00DB2366">
              <w:rPr>
                <w:noProof w:val="0"/>
                <w:lang w:val="en-US" w:eastAsia="ru-RU" w:bidi="ru-RU"/>
              </w:rPr>
              <w:t xml:space="preserve"> </w:t>
            </w:r>
            <w:proofErr w:type="spellStart"/>
            <w:r w:rsidRPr="00DB2366">
              <w:rPr>
                <w:noProof w:val="0"/>
                <w:lang w:val="en-US" w:eastAsia="ru-RU" w:bidi="ru-RU"/>
              </w:rPr>
              <w:t>prin</w:t>
            </w:r>
            <w:proofErr w:type="spellEnd"/>
            <w:r w:rsidRPr="00DB2366">
              <w:rPr>
                <w:noProof w:val="0"/>
                <w:lang w:val="en-US" w:eastAsia="ru-RU" w:bidi="ru-RU"/>
              </w:rPr>
              <w:t xml:space="preserve"> </w:t>
            </w:r>
            <w:proofErr w:type="spellStart"/>
            <w:r w:rsidRPr="00DB2366">
              <w:rPr>
                <w:noProof w:val="0"/>
                <w:lang w:val="en-US" w:eastAsia="ru-RU" w:bidi="ru-RU"/>
              </w:rPr>
              <w:t>ziduri</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diametrul</w:t>
            </w:r>
            <w:proofErr w:type="spellEnd"/>
            <w:r w:rsidRPr="00DB2366">
              <w:rPr>
                <w:noProof w:val="0"/>
                <w:lang w:val="en-US" w:eastAsia="ru-RU" w:bidi="ru-RU"/>
              </w:rPr>
              <w:t xml:space="preserve"> de 6" d400mm</w:t>
            </w:r>
          </w:p>
        </w:tc>
        <w:tc>
          <w:tcPr>
            <w:tcW w:w="1560" w:type="dxa"/>
            <w:tcBorders>
              <w:top w:val="single" w:sz="4" w:space="0" w:color="auto"/>
              <w:bottom w:val="single" w:sz="4" w:space="0" w:color="auto"/>
            </w:tcBorders>
            <w:vAlign w:val="center"/>
          </w:tcPr>
          <w:p w14:paraId="18980FC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1CA26C7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6195682A" w14:textId="77777777" w:rsidTr="007E0945">
        <w:tc>
          <w:tcPr>
            <w:tcW w:w="709" w:type="dxa"/>
            <w:tcBorders>
              <w:top w:val="nil"/>
              <w:left w:val="single" w:sz="6" w:space="0" w:color="auto"/>
              <w:bottom w:val="nil"/>
              <w:right w:val="nil"/>
            </w:tcBorders>
          </w:tcPr>
          <w:p w14:paraId="7253F7B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 xml:space="preserve"> </w:t>
            </w:r>
          </w:p>
        </w:tc>
        <w:tc>
          <w:tcPr>
            <w:tcW w:w="1701" w:type="dxa"/>
            <w:tcBorders>
              <w:top w:val="nil"/>
              <w:left w:val="single" w:sz="6" w:space="0" w:color="auto"/>
              <w:bottom w:val="nil"/>
              <w:right w:val="nil"/>
            </w:tcBorders>
          </w:tcPr>
          <w:p w14:paraId="1A53B886"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18DA9C43" w14:textId="77777777" w:rsidR="00DB2366" w:rsidRPr="00DB2366" w:rsidRDefault="00DB2366" w:rsidP="00DB2366">
            <w:pPr>
              <w:widowControl w:val="0"/>
              <w:suppressAutoHyphens/>
              <w:autoSpaceDE w:val="0"/>
              <w:rPr>
                <w:b/>
                <w:bCs/>
                <w:noProof w:val="0"/>
                <w:sz w:val="22"/>
                <w:szCs w:val="22"/>
                <w:lang w:val="ro-MD"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 xml:space="preserve">2. Pereti si centura </w:t>
            </w:r>
            <w:r w:rsidRPr="00DB2366">
              <w:rPr>
                <w:b/>
                <w:bCs/>
                <w:noProof w:val="0"/>
                <w:sz w:val="22"/>
                <w:szCs w:val="22"/>
                <w:lang w:val="ro-MD" w:eastAsia="ru-RU" w:bidi="ru-RU"/>
              </w:rPr>
              <w:t>monolita</w:t>
            </w:r>
          </w:p>
          <w:p w14:paraId="15A976EE"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214451F8"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550951D6" w14:textId="77777777" w:rsidR="00DB2366" w:rsidRPr="00DB2366" w:rsidRDefault="00DB2366" w:rsidP="00DB2366">
            <w:pPr>
              <w:widowControl w:val="0"/>
              <w:suppressAutoHyphens/>
              <w:autoSpaceDE w:val="0"/>
              <w:rPr>
                <w:noProof w:val="0"/>
                <w:lang w:val="ru-RU" w:eastAsia="ru-RU" w:bidi="ru-RU"/>
              </w:rPr>
            </w:pPr>
          </w:p>
        </w:tc>
      </w:tr>
      <w:tr w:rsidR="00DB2366" w:rsidRPr="00DB2366" w14:paraId="71FCE814"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CA02E7"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11</w:t>
            </w:r>
          </w:p>
        </w:tc>
        <w:tc>
          <w:tcPr>
            <w:tcW w:w="1701" w:type="dxa"/>
            <w:tcBorders>
              <w:top w:val="single" w:sz="4" w:space="0" w:color="auto"/>
              <w:bottom w:val="single" w:sz="4" w:space="0" w:color="auto"/>
            </w:tcBorders>
            <w:vAlign w:val="center"/>
          </w:tcPr>
          <w:p w14:paraId="4FDE241F"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RpCG29C</w:t>
            </w:r>
          </w:p>
          <w:p w14:paraId="181C88B0"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F08BF7C" w14:textId="6F1C71DB"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Demolarea</w:t>
            </w:r>
            <w:proofErr w:type="spellEnd"/>
            <w:r w:rsidRPr="00DB2366">
              <w:rPr>
                <w:noProof w:val="0"/>
                <w:lang w:val="en-US" w:eastAsia="ru-RU" w:bidi="ru-RU"/>
              </w:rPr>
              <w:t xml:space="preserve"> </w:t>
            </w:r>
            <w:proofErr w:type="spellStart"/>
            <w:r w:rsidRPr="00DB2366">
              <w:rPr>
                <w:noProof w:val="0"/>
                <w:lang w:val="en-US" w:eastAsia="ru-RU" w:bidi="ru-RU"/>
              </w:rPr>
              <w:t>peretilor</w:t>
            </w:r>
            <w:proofErr w:type="spellEnd"/>
            <w:r w:rsidRPr="00DB2366">
              <w:rPr>
                <w:noProof w:val="0"/>
                <w:lang w:val="en-US" w:eastAsia="ru-RU" w:bidi="ru-RU"/>
              </w:rPr>
              <w:t xml:space="preserve"> de </w:t>
            </w:r>
            <w:proofErr w:type="spellStart"/>
            <w:r w:rsidRPr="00DB2366">
              <w:rPr>
                <w:noProof w:val="0"/>
                <w:lang w:val="en-US" w:eastAsia="ru-RU" w:bidi="ru-RU"/>
              </w:rPr>
              <w:t>zidarie</w:t>
            </w:r>
            <w:proofErr w:type="spellEnd"/>
            <w:r w:rsidRPr="00DB2366">
              <w:rPr>
                <w:noProof w:val="0"/>
                <w:lang w:val="en-US" w:eastAsia="ru-RU" w:bidi="ru-RU"/>
              </w:rPr>
              <w:t xml:space="preserve"> din </w:t>
            </w:r>
            <w:proofErr w:type="spellStart"/>
            <w:r w:rsidRPr="00DB2366">
              <w:rPr>
                <w:noProof w:val="0"/>
                <w:lang w:val="en-US" w:eastAsia="ru-RU" w:bidi="ru-RU"/>
              </w:rPr>
              <w:t>caramida</w:t>
            </w:r>
            <w:proofErr w:type="spellEnd"/>
            <w:r w:rsidRPr="00DB2366">
              <w:rPr>
                <w:noProof w:val="0"/>
                <w:lang w:val="en-US" w:eastAsia="ru-RU" w:bidi="ru-RU"/>
              </w:rPr>
              <w:t xml:space="preserve"> </w:t>
            </w:r>
            <w:proofErr w:type="spellStart"/>
            <w:r w:rsidRPr="00DB2366">
              <w:rPr>
                <w:noProof w:val="0"/>
                <w:lang w:val="en-US" w:eastAsia="ru-RU" w:bidi="ru-RU"/>
              </w:rPr>
              <w:t>plina</w:t>
            </w:r>
            <w:proofErr w:type="spellEnd"/>
            <w:r w:rsidRPr="00DB2366">
              <w:rPr>
                <w:noProof w:val="0"/>
                <w:lang w:val="en-US" w:eastAsia="ru-RU" w:bidi="ru-RU"/>
              </w:rPr>
              <w:t xml:space="preserve">,  BCA, </w:t>
            </w:r>
            <w:proofErr w:type="spellStart"/>
            <w:r w:rsidRPr="00DB2366">
              <w:rPr>
                <w:noProof w:val="0"/>
                <w:lang w:val="en-US" w:eastAsia="ru-RU" w:bidi="ru-RU"/>
              </w:rPr>
              <w:t>blocuri</w:t>
            </w:r>
            <w:proofErr w:type="spellEnd"/>
            <w:r w:rsidRPr="00DB2366">
              <w:rPr>
                <w:noProof w:val="0"/>
                <w:lang w:val="en-US" w:eastAsia="ru-RU" w:bidi="ru-RU"/>
              </w:rPr>
              <w:t xml:space="preserve"> </w:t>
            </w:r>
            <w:proofErr w:type="spellStart"/>
            <w:r w:rsidRPr="00DB2366">
              <w:rPr>
                <w:noProof w:val="0"/>
                <w:lang w:val="en-US" w:eastAsia="ru-RU" w:bidi="ru-RU"/>
              </w:rPr>
              <w:t>ceramice</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din </w:t>
            </w:r>
            <w:proofErr w:type="spellStart"/>
            <w:r w:rsidRPr="00DB2366">
              <w:rPr>
                <w:noProof w:val="0"/>
                <w:lang w:val="en-US" w:eastAsia="ru-RU" w:bidi="ru-RU"/>
              </w:rPr>
              <w:t>beton</w:t>
            </w:r>
            <w:proofErr w:type="spellEnd"/>
            <w:r w:rsidRPr="00DB2366">
              <w:rPr>
                <w:noProof w:val="0"/>
                <w:lang w:val="en-US" w:eastAsia="ru-RU" w:bidi="ru-RU"/>
              </w:rPr>
              <w:t xml:space="preserve">  </w:t>
            </w:r>
            <w:proofErr w:type="spellStart"/>
            <w:r w:rsidRPr="00DB2366">
              <w:rPr>
                <w:noProof w:val="0"/>
                <w:lang w:val="en-US" w:eastAsia="ru-RU" w:bidi="ru-RU"/>
              </w:rPr>
              <w:t>usor</w:t>
            </w:r>
            <w:proofErr w:type="spellEnd"/>
            <w:r w:rsidRPr="00DB2366">
              <w:rPr>
                <w:noProof w:val="0"/>
                <w:lang w:val="en-US" w:eastAsia="ru-RU" w:bidi="ru-RU"/>
              </w:rPr>
              <w:t xml:space="preserve">, </w:t>
            </w:r>
            <w:proofErr w:type="spellStart"/>
            <w:r w:rsidRPr="00DB2366">
              <w:rPr>
                <w:noProof w:val="0"/>
                <w:lang w:val="en-US" w:eastAsia="ru-RU" w:bidi="ru-RU"/>
              </w:rPr>
              <w:t>caramizi</w:t>
            </w:r>
            <w:proofErr w:type="spellEnd"/>
            <w:r w:rsidRPr="00DB2366">
              <w:rPr>
                <w:noProof w:val="0"/>
                <w:lang w:val="en-US" w:eastAsia="ru-RU" w:bidi="ru-RU"/>
              </w:rPr>
              <w:t xml:space="preserve"> GVP, </w:t>
            </w:r>
            <w:proofErr w:type="spellStart"/>
            <w:r w:rsidRPr="00DB2366">
              <w:rPr>
                <w:noProof w:val="0"/>
                <w:lang w:val="en-US" w:eastAsia="ru-RU" w:bidi="ru-RU"/>
              </w:rPr>
              <w:t>exclusiv</w:t>
            </w:r>
            <w:proofErr w:type="spellEnd"/>
            <w:r w:rsidRPr="00DB2366">
              <w:rPr>
                <w:noProof w:val="0"/>
                <w:lang w:val="en-US" w:eastAsia="ru-RU" w:bidi="ru-RU"/>
              </w:rPr>
              <w:t xml:space="preserve"> </w:t>
            </w:r>
            <w:proofErr w:type="spellStart"/>
            <w:r w:rsidRPr="00DB2366">
              <w:rPr>
                <w:noProof w:val="0"/>
                <w:lang w:val="en-US" w:eastAsia="ru-RU" w:bidi="ru-RU"/>
              </w:rPr>
              <w:t>schela</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curatirea</w:t>
            </w:r>
            <w:proofErr w:type="spellEnd"/>
            <w:r w:rsidRPr="00DB2366">
              <w:rPr>
                <w:noProof w:val="0"/>
                <w:lang w:val="en-US" w:eastAsia="ru-RU" w:bidi="ru-RU"/>
              </w:rPr>
              <w:t xml:space="preserve"> </w:t>
            </w:r>
            <w:proofErr w:type="spellStart"/>
            <w:r w:rsidRPr="00DB2366">
              <w:rPr>
                <w:noProof w:val="0"/>
                <w:lang w:val="en-US" w:eastAsia="ru-RU" w:bidi="ru-RU"/>
              </w:rPr>
              <w:t>caramizilor</w:t>
            </w:r>
            <w:proofErr w:type="spellEnd"/>
            <w:r w:rsidRPr="00DB2366">
              <w:rPr>
                <w:noProof w:val="0"/>
                <w:lang w:val="en-US" w:eastAsia="ru-RU" w:bidi="ru-RU"/>
              </w:rPr>
              <w:t xml:space="preserve"> pina la </w:t>
            </w:r>
            <w:proofErr w:type="spellStart"/>
            <w:r w:rsidRPr="00DB2366">
              <w:rPr>
                <w:noProof w:val="0"/>
                <w:lang w:val="en-US" w:eastAsia="ru-RU" w:bidi="ru-RU"/>
              </w:rPr>
              <w:t>cota</w:t>
            </w:r>
            <w:proofErr w:type="spellEnd"/>
            <w:r w:rsidRPr="00DB2366">
              <w:rPr>
                <w:noProof w:val="0"/>
                <w:lang w:val="en-US" w:eastAsia="ru-RU" w:bidi="ru-RU"/>
              </w:rPr>
              <w:t xml:space="preserve"> 4,2 m</w:t>
            </w:r>
          </w:p>
        </w:tc>
        <w:tc>
          <w:tcPr>
            <w:tcW w:w="1560" w:type="dxa"/>
            <w:tcBorders>
              <w:top w:val="single" w:sz="4" w:space="0" w:color="auto"/>
              <w:bottom w:val="single" w:sz="4" w:space="0" w:color="auto"/>
            </w:tcBorders>
            <w:vAlign w:val="center"/>
          </w:tcPr>
          <w:p w14:paraId="4DA6DEEC"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m3</w:t>
            </w:r>
          </w:p>
        </w:tc>
        <w:tc>
          <w:tcPr>
            <w:tcW w:w="1559" w:type="dxa"/>
            <w:tcBorders>
              <w:top w:val="single" w:sz="4" w:space="0" w:color="auto"/>
              <w:bottom w:val="single" w:sz="4" w:space="0" w:color="auto"/>
            </w:tcBorders>
            <w:vAlign w:val="center"/>
          </w:tcPr>
          <w:p w14:paraId="15C2ECA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18,500</w:t>
            </w:r>
          </w:p>
        </w:tc>
      </w:tr>
      <w:tr w:rsidR="00DB2366" w:rsidRPr="00DB2366" w14:paraId="0E21D953"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603052"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12</w:t>
            </w:r>
          </w:p>
        </w:tc>
        <w:tc>
          <w:tcPr>
            <w:tcW w:w="1701" w:type="dxa"/>
            <w:tcBorders>
              <w:top w:val="single" w:sz="4" w:space="0" w:color="auto"/>
              <w:bottom w:val="single" w:sz="4" w:space="0" w:color="auto"/>
            </w:tcBorders>
            <w:vAlign w:val="center"/>
          </w:tcPr>
          <w:p w14:paraId="1B2A6061"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CD55A</w:t>
            </w:r>
          </w:p>
          <w:p w14:paraId="43C0319E"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B249B0E" w14:textId="3148D432"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Zidarie</w:t>
            </w:r>
            <w:proofErr w:type="spellEnd"/>
            <w:r w:rsidRPr="00DB2366">
              <w:rPr>
                <w:noProof w:val="0"/>
                <w:lang w:val="en-US" w:eastAsia="ru-RU" w:bidi="ru-RU"/>
              </w:rPr>
              <w:t xml:space="preserve"> din </w:t>
            </w:r>
            <w:proofErr w:type="spellStart"/>
            <w:r w:rsidRPr="00DB2366">
              <w:rPr>
                <w:noProof w:val="0"/>
                <w:lang w:val="en-US" w:eastAsia="ru-RU" w:bidi="ru-RU"/>
              </w:rPr>
              <w:t>blocuri</w:t>
            </w:r>
            <w:proofErr w:type="spellEnd"/>
            <w:r w:rsidRPr="00DB2366">
              <w:rPr>
                <w:noProof w:val="0"/>
                <w:lang w:val="en-US" w:eastAsia="ru-RU" w:bidi="ru-RU"/>
              </w:rPr>
              <w:t xml:space="preserve"> de calcar (</w:t>
            </w:r>
            <w:proofErr w:type="spellStart"/>
            <w:r w:rsidRPr="00DB2366">
              <w:rPr>
                <w:noProof w:val="0"/>
                <w:lang w:val="en-US" w:eastAsia="ru-RU" w:bidi="ru-RU"/>
              </w:rPr>
              <w:t>cotilet</w:t>
            </w:r>
            <w:proofErr w:type="spellEnd"/>
            <w:r w:rsidRPr="00DB2366">
              <w:rPr>
                <w:noProof w:val="0"/>
                <w:lang w:val="en-US" w:eastAsia="ru-RU" w:bidi="ru-RU"/>
              </w:rPr>
              <w:t xml:space="preserve">)  la </w:t>
            </w:r>
            <w:proofErr w:type="spellStart"/>
            <w:r w:rsidRPr="00DB2366">
              <w:rPr>
                <w:noProof w:val="0"/>
                <w:lang w:val="en-US" w:eastAsia="ru-RU" w:bidi="ru-RU"/>
              </w:rPr>
              <w:t>pereti</w:t>
            </w:r>
            <w:proofErr w:type="spellEnd"/>
            <w:r w:rsidRPr="00DB2366">
              <w:rPr>
                <w:noProof w:val="0"/>
                <w:lang w:val="en-US" w:eastAsia="ru-RU" w:bidi="ru-RU"/>
              </w:rPr>
              <w:t xml:space="preserve"> cu </w:t>
            </w:r>
            <w:proofErr w:type="spellStart"/>
            <w:r w:rsidRPr="00DB2366">
              <w:rPr>
                <w:noProof w:val="0"/>
                <w:lang w:val="en-US" w:eastAsia="ru-RU" w:bidi="ru-RU"/>
              </w:rPr>
              <w:t>inaltimea</w:t>
            </w:r>
            <w:proofErr w:type="spellEnd"/>
            <w:r w:rsidRPr="00DB2366">
              <w:rPr>
                <w:noProof w:val="0"/>
                <w:lang w:val="en-US" w:eastAsia="ru-RU" w:bidi="ru-RU"/>
              </w:rPr>
              <w:t xml:space="preserve"> pina la 4 m, </w:t>
            </w:r>
            <w:proofErr w:type="spellStart"/>
            <w:r w:rsidRPr="00DB2366">
              <w:rPr>
                <w:noProof w:val="0"/>
                <w:lang w:val="en-US" w:eastAsia="ru-RU" w:bidi="ru-RU"/>
              </w:rPr>
              <w:t>zidarie</w:t>
            </w:r>
            <w:proofErr w:type="spellEnd"/>
            <w:r w:rsidRPr="00DB2366">
              <w:rPr>
                <w:noProof w:val="0"/>
                <w:lang w:val="en-US" w:eastAsia="ru-RU" w:bidi="ru-RU"/>
              </w:rPr>
              <w:t xml:space="preserve"> </w:t>
            </w:r>
            <w:proofErr w:type="spellStart"/>
            <w:r w:rsidRPr="00DB2366">
              <w:rPr>
                <w:noProof w:val="0"/>
                <w:lang w:val="en-US" w:eastAsia="ru-RU" w:bidi="ru-RU"/>
              </w:rPr>
              <w:t>ordinara</w:t>
            </w:r>
            <w:proofErr w:type="spellEnd"/>
          </w:p>
        </w:tc>
        <w:tc>
          <w:tcPr>
            <w:tcW w:w="1560" w:type="dxa"/>
            <w:tcBorders>
              <w:top w:val="single" w:sz="4" w:space="0" w:color="auto"/>
              <w:bottom w:val="single" w:sz="4" w:space="0" w:color="auto"/>
            </w:tcBorders>
            <w:vAlign w:val="center"/>
          </w:tcPr>
          <w:p w14:paraId="165D2BC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m3</w:t>
            </w:r>
          </w:p>
        </w:tc>
        <w:tc>
          <w:tcPr>
            <w:tcW w:w="1559" w:type="dxa"/>
            <w:tcBorders>
              <w:top w:val="single" w:sz="4" w:space="0" w:color="auto"/>
              <w:bottom w:val="single" w:sz="4" w:space="0" w:color="auto"/>
            </w:tcBorders>
            <w:vAlign w:val="center"/>
          </w:tcPr>
          <w:p w14:paraId="0F64190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9,500</w:t>
            </w:r>
          </w:p>
        </w:tc>
      </w:tr>
      <w:tr w:rsidR="00DB2366" w:rsidRPr="00DB2366" w14:paraId="4AD0623A"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9AF136"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13</w:t>
            </w:r>
          </w:p>
        </w:tc>
        <w:tc>
          <w:tcPr>
            <w:tcW w:w="1701" w:type="dxa"/>
            <w:tcBorders>
              <w:top w:val="single" w:sz="4" w:space="0" w:color="auto"/>
              <w:bottom w:val="single" w:sz="4" w:space="0" w:color="auto"/>
            </w:tcBorders>
            <w:vAlign w:val="center"/>
          </w:tcPr>
          <w:p w14:paraId="2A2476F7"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RpCU05D1</w:t>
            </w:r>
          </w:p>
          <w:p w14:paraId="53F4AD1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84EC79D" w14:textId="520162E5"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Executarea</w:t>
            </w:r>
            <w:proofErr w:type="spellEnd"/>
            <w:r w:rsidRPr="00DB2366">
              <w:rPr>
                <w:noProof w:val="0"/>
                <w:lang w:val="en-US" w:eastAsia="ru-RU" w:bidi="ru-RU"/>
              </w:rPr>
              <w:t xml:space="preserve"> </w:t>
            </w:r>
            <w:proofErr w:type="spellStart"/>
            <w:r w:rsidRPr="00DB2366">
              <w:rPr>
                <w:noProof w:val="0"/>
                <w:lang w:val="en-US" w:eastAsia="ru-RU" w:bidi="ru-RU"/>
              </w:rPr>
              <w:t>strapungerilor</w:t>
            </w:r>
            <w:proofErr w:type="spellEnd"/>
            <w:r w:rsidRPr="00DB2366">
              <w:rPr>
                <w:noProof w:val="0"/>
                <w:lang w:val="en-US" w:eastAsia="ru-RU" w:bidi="ru-RU"/>
              </w:rPr>
              <w:t xml:space="preserve">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conducte</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tiranti</w:t>
            </w:r>
            <w:proofErr w:type="spellEnd"/>
            <w:r w:rsidRPr="00DB2366">
              <w:rPr>
                <w:noProof w:val="0"/>
                <w:lang w:val="en-US" w:eastAsia="ru-RU" w:bidi="ru-RU"/>
              </w:rPr>
              <w:t xml:space="preserve"> in </w:t>
            </w:r>
            <w:proofErr w:type="spellStart"/>
            <w:r w:rsidRPr="00DB2366">
              <w:rPr>
                <w:noProof w:val="0"/>
                <w:lang w:val="en-US" w:eastAsia="ru-RU" w:bidi="ru-RU"/>
              </w:rPr>
              <w:t>pereti</w:t>
            </w:r>
            <w:proofErr w:type="spellEnd"/>
            <w:r w:rsidRPr="00DB2366">
              <w:rPr>
                <w:noProof w:val="0"/>
                <w:lang w:val="en-US" w:eastAsia="ru-RU" w:bidi="ru-RU"/>
              </w:rPr>
              <w:t xml:space="preserve"> din </w:t>
            </w:r>
            <w:proofErr w:type="spellStart"/>
            <w:r w:rsidRPr="00DB2366">
              <w:rPr>
                <w:noProof w:val="0"/>
                <w:lang w:val="en-US" w:eastAsia="ru-RU" w:bidi="ru-RU"/>
              </w:rPr>
              <w:t>zidarie</w:t>
            </w:r>
            <w:proofErr w:type="spellEnd"/>
            <w:r w:rsidRPr="00DB2366">
              <w:rPr>
                <w:noProof w:val="0"/>
                <w:lang w:val="en-US" w:eastAsia="ru-RU" w:bidi="ru-RU"/>
              </w:rPr>
              <w:t xml:space="preserve"> de </w:t>
            </w:r>
            <w:proofErr w:type="spellStart"/>
            <w:r w:rsidRPr="00DB2366">
              <w:rPr>
                <w:noProof w:val="0"/>
                <w:lang w:val="en-US" w:eastAsia="ru-RU" w:bidi="ru-RU"/>
              </w:rPr>
              <w:t>caramida</w:t>
            </w:r>
            <w:proofErr w:type="spellEnd"/>
            <w:r w:rsidRPr="00DB2366">
              <w:rPr>
                <w:noProof w:val="0"/>
                <w:lang w:val="en-US" w:eastAsia="ru-RU" w:bidi="ru-RU"/>
              </w:rPr>
              <w:t xml:space="preserve">, de 16 - 25 cm </w:t>
            </w:r>
            <w:proofErr w:type="spellStart"/>
            <w:r w:rsidRPr="00DB2366">
              <w:rPr>
                <w:noProof w:val="0"/>
                <w:lang w:val="en-US" w:eastAsia="ru-RU" w:bidi="ru-RU"/>
              </w:rPr>
              <w:t>grosime</w:t>
            </w:r>
            <w:proofErr w:type="spellEnd"/>
            <w:r w:rsidRPr="00DB2366">
              <w:rPr>
                <w:noProof w:val="0"/>
                <w:lang w:val="en-US" w:eastAsia="ru-RU" w:bidi="ru-RU"/>
              </w:rPr>
              <w:t xml:space="preserve">,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executarea</w:t>
            </w:r>
            <w:proofErr w:type="spellEnd"/>
            <w:r w:rsidRPr="00DB2366">
              <w:rPr>
                <w:noProof w:val="0"/>
                <w:lang w:val="en-US" w:eastAsia="ru-RU" w:bidi="ru-RU"/>
              </w:rPr>
              <w:t xml:space="preserve"> </w:t>
            </w:r>
            <w:proofErr w:type="spellStart"/>
            <w:r w:rsidRPr="00DB2366">
              <w:rPr>
                <w:noProof w:val="0"/>
                <w:lang w:val="en-US" w:eastAsia="ru-RU" w:bidi="ru-RU"/>
              </w:rPr>
              <w:t>strapungerilor</w:t>
            </w:r>
            <w:proofErr w:type="spellEnd"/>
            <w:r w:rsidRPr="00DB2366">
              <w:rPr>
                <w:noProof w:val="0"/>
                <w:lang w:val="en-US" w:eastAsia="ru-RU" w:bidi="ru-RU"/>
              </w:rPr>
              <w:t xml:space="preserve"> </w:t>
            </w:r>
            <w:proofErr w:type="spellStart"/>
            <w:r w:rsidRPr="00DB2366">
              <w:rPr>
                <w:noProof w:val="0"/>
                <w:lang w:val="en-US" w:eastAsia="ru-RU" w:bidi="ru-RU"/>
              </w:rPr>
              <w:t>mecanizat</w:t>
            </w:r>
            <w:proofErr w:type="spellEnd"/>
          </w:p>
        </w:tc>
        <w:tc>
          <w:tcPr>
            <w:tcW w:w="1560" w:type="dxa"/>
            <w:tcBorders>
              <w:top w:val="single" w:sz="4" w:space="0" w:color="auto"/>
              <w:bottom w:val="single" w:sz="4" w:space="0" w:color="auto"/>
            </w:tcBorders>
            <w:vAlign w:val="center"/>
          </w:tcPr>
          <w:p w14:paraId="214C7E5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0E96D0A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250,000</w:t>
            </w:r>
          </w:p>
        </w:tc>
      </w:tr>
      <w:tr w:rsidR="00DB2366" w:rsidRPr="00DB2366" w14:paraId="5F4805FA"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551BB2"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14</w:t>
            </w:r>
          </w:p>
        </w:tc>
        <w:tc>
          <w:tcPr>
            <w:tcW w:w="1701" w:type="dxa"/>
            <w:tcBorders>
              <w:top w:val="single" w:sz="4" w:space="0" w:color="auto"/>
              <w:bottom w:val="single" w:sz="4" w:space="0" w:color="auto"/>
            </w:tcBorders>
            <w:vAlign w:val="center"/>
          </w:tcPr>
          <w:p w14:paraId="57144039"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IzA04A</w:t>
            </w:r>
          </w:p>
          <w:p w14:paraId="3EF0AC44"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909B589" w14:textId="1A3BD824"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Pregatirea</w:t>
            </w:r>
            <w:proofErr w:type="spellEnd"/>
            <w:r w:rsidRPr="00DB2366">
              <w:rPr>
                <w:noProof w:val="0"/>
                <w:lang w:val="en-US" w:eastAsia="ru-RU" w:bidi="ru-RU"/>
              </w:rPr>
              <w:t xml:space="preserve"> </w:t>
            </w:r>
            <w:proofErr w:type="spellStart"/>
            <w:r w:rsidRPr="00DB2366">
              <w:rPr>
                <w:noProof w:val="0"/>
                <w:lang w:val="en-US" w:eastAsia="ru-RU" w:bidi="ru-RU"/>
              </w:rPr>
              <w:t>suprafetelor</w:t>
            </w:r>
            <w:proofErr w:type="spellEnd"/>
            <w:r w:rsidRPr="00DB2366">
              <w:rPr>
                <w:noProof w:val="0"/>
                <w:lang w:val="en-US" w:eastAsia="ru-RU" w:bidi="ru-RU"/>
              </w:rPr>
              <w:t xml:space="preserve"> de </w:t>
            </w:r>
            <w:proofErr w:type="spellStart"/>
            <w:r w:rsidRPr="00DB2366">
              <w:rPr>
                <w:noProof w:val="0"/>
                <w:lang w:val="en-US" w:eastAsia="ru-RU" w:bidi="ru-RU"/>
              </w:rPr>
              <w:t>beton</w:t>
            </w:r>
            <w:proofErr w:type="spellEnd"/>
            <w:r w:rsidRPr="00DB2366">
              <w:rPr>
                <w:noProof w:val="0"/>
                <w:lang w:val="en-US" w:eastAsia="ru-RU" w:bidi="ru-RU"/>
              </w:rPr>
              <w:t xml:space="preserve"> </w:t>
            </w:r>
            <w:proofErr w:type="spellStart"/>
            <w:r w:rsidRPr="00DB2366">
              <w:rPr>
                <w:noProof w:val="0"/>
                <w:lang w:val="en-US" w:eastAsia="ru-RU" w:bidi="ru-RU"/>
              </w:rPr>
              <w:t>tencuite</w:t>
            </w:r>
            <w:proofErr w:type="spellEnd"/>
            <w:r w:rsidRPr="00DB2366">
              <w:rPr>
                <w:noProof w:val="0"/>
                <w:lang w:val="en-US" w:eastAsia="ru-RU" w:bidi="ru-RU"/>
              </w:rPr>
              <w:t xml:space="preserve"> (</w:t>
            </w:r>
            <w:proofErr w:type="spellStart"/>
            <w:r w:rsidRPr="00DB2366">
              <w:rPr>
                <w:noProof w:val="0"/>
                <w:lang w:val="en-US" w:eastAsia="ru-RU" w:bidi="ru-RU"/>
              </w:rPr>
              <w:t>netencuite</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de metal in </w:t>
            </w:r>
            <w:proofErr w:type="spellStart"/>
            <w:r w:rsidRPr="00DB2366">
              <w:rPr>
                <w:noProof w:val="0"/>
                <w:lang w:val="en-US" w:eastAsia="ru-RU" w:bidi="ru-RU"/>
              </w:rPr>
              <w:t>vederea</w:t>
            </w:r>
            <w:proofErr w:type="spellEnd"/>
            <w:r w:rsidRPr="00DB2366">
              <w:rPr>
                <w:noProof w:val="0"/>
                <w:lang w:val="en-US" w:eastAsia="ru-RU" w:bidi="ru-RU"/>
              </w:rPr>
              <w:t xml:space="preserve"> </w:t>
            </w:r>
            <w:proofErr w:type="spellStart"/>
            <w:r w:rsidRPr="00DB2366">
              <w:rPr>
                <w:noProof w:val="0"/>
                <w:lang w:val="en-US" w:eastAsia="ru-RU" w:bidi="ru-RU"/>
              </w:rPr>
              <w:t>aplicarii</w:t>
            </w:r>
            <w:proofErr w:type="spellEnd"/>
            <w:r w:rsidRPr="00DB2366">
              <w:rPr>
                <w:noProof w:val="0"/>
                <w:lang w:val="en-US" w:eastAsia="ru-RU" w:bidi="ru-RU"/>
              </w:rPr>
              <w:t xml:space="preserve"> </w:t>
            </w:r>
            <w:proofErr w:type="spellStart"/>
            <w:r w:rsidRPr="00DB2366">
              <w:rPr>
                <w:noProof w:val="0"/>
                <w:lang w:val="en-US" w:eastAsia="ru-RU" w:bidi="ru-RU"/>
              </w:rPr>
              <w:t>protectiei</w:t>
            </w:r>
            <w:proofErr w:type="spellEnd"/>
            <w:r w:rsidRPr="00DB2366">
              <w:rPr>
                <w:noProof w:val="0"/>
                <w:lang w:val="en-US" w:eastAsia="ru-RU" w:bidi="ru-RU"/>
              </w:rPr>
              <w:t xml:space="preserve"> </w:t>
            </w:r>
            <w:proofErr w:type="spellStart"/>
            <w:r w:rsidRPr="00DB2366">
              <w:rPr>
                <w:noProof w:val="0"/>
                <w:lang w:val="en-US" w:eastAsia="ru-RU" w:bidi="ru-RU"/>
              </w:rPr>
              <w:t>anticorozive</w:t>
            </w:r>
            <w:proofErr w:type="spellEnd"/>
            <w:r w:rsidRPr="00DB2366">
              <w:rPr>
                <w:noProof w:val="0"/>
                <w:lang w:val="en-US" w:eastAsia="ru-RU" w:bidi="ru-RU"/>
              </w:rPr>
              <w:t xml:space="preserve"> </w:t>
            </w:r>
            <w:proofErr w:type="spellStart"/>
            <w:r w:rsidRPr="00DB2366">
              <w:rPr>
                <w:noProof w:val="0"/>
                <w:lang w:val="en-US" w:eastAsia="ru-RU" w:bidi="ru-RU"/>
              </w:rPr>
              <w:t>prin</w:t>
            </w:r>
            <w:proofErr w:type="spellEnd"/>
            <w:r w:rsidRPr="00DB2366">
              <w:rPr>
                <w:noProof w:val="0"/>
                <w:lang w:val="en-US" w:eastAsia="ru-RU" w:bidi="ru-RU"/>
              </w:rPr>
              <w:t xml:space="preserve"> </w:t>
            </w:r>
            <w:proofErr w:type="spellStart"/>
            <w:r w:rsidRPr="00DB2366">
              <w:rPr>
                <w:noProof w:val="0"/>
                <w:lang w:val="en-US" w:eastAsia="ru-RU" w:bidi="ru-RU"/>
              </w:rPr>
              <w:t>curatire</w:t>
            </w:r>
            <w:proofErr w:type="spellEnd"/>
            <w:r w:rsidRPr="00DB2366">
              <w:rPr>
                <w:noProof w:val="0"/>
                <w:lang w:val="en-US" w:eastAsia="ru-RU" w:bidi="ru-RU"/>
              </w:rPr>
              <w:t xml:space="preserve"> cu </w:t>
            </w:r>
            <w:proofErr w:type="spellStart"/>
            <w:r w:rsidRPr="00DB2366">
              <w:rPr>
                <w:noProof w:val="0"/>
                <w:lang w:val="en-US" w:eastAsia="ru-RU" w:bidi="ru-RU"/>
              </w:rPr>
              <w:t>perie</w:t>
            </w:r>
            <w:proofErr w:type="spellEnd"/>
            <w:r w:rsidRPr="00DB2366">
              <w:rPr>
                <w:noProof w:val="0"/>
                <w:lang w:val="en-US" w:eastAsia="ru-RU" w:bidi="ru-RU"/>
              </w:rPr>
              <w:t xml:space="preserve"> de </w:t>
            </w:r>
            <w:proofErr w:type="spellStart"/>
            <w:r w:rsidRPr="00DB2366">
              <w:rPr>
                <w:noProof w:val="0"/>
                <w:lang w:val="en-US" w:eastAsia="ru-RU" w:bidi="ru-RU"/>
              </w:rPr>
              <w:t>sirma</w:t>
            </w:r>
            <w:proofErr w:type="spellEnd"/>
          </w:p>
        </w:tc>
        <w:tc>
          <w:tcPr>
            <w:tcW w:w="1560" w:type="dxa"/>
            <w:tcBorders>
              <w:top w:val="single" w:sz="4" w:space="0" w:color="auto"/>
              <w:bottom w:val="single" w:sz="4" w:space="0" w:color="auto"/>
            </w:tcBorders>
            <w:vAlign w:val="center"/>
          </w:tcPr>
          <w:p w14:paraId="1486173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7735A00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30,000</w:t>
            </w:r>
          </w:p>
        </w:tc>
      </w:tr>
      <w:tr w:rsidR="00DB2366" w:rsidRPr="00DB2366" w14:paraId="364D0538"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1A29E6"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15</w:t>
            </w:r>
          </w:p>
        </w:tc>
        <w:tc>
          <w:tcPr>
            <w:tcW w:w="1701" w:type="dxa"/>
            <w:tcBorders>
              <w:top w:val="single" w:sz="4" w:space="0" w:color="auto"/>
              <w:bottom w:val="single" w:sz="4" w:space="0" w:color="auto"/>
            </w:tcBorders>
            <w:vAlign w:val="center"/>
          </w:tcPr>
          <w:p w14:paraId="2BC653D8"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CN54A</w:t>
            </w:r>
          </w:p>
          <w:p w14:paraId="728B3F89"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CF15369" w14:textId="04DF949B"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Aplicarea</w:t>
            </w:r>
            <w:proofErr w:type="spellEnd"/>
            <w:r w:rsidRPr="00DB2366">
              <w:rPr>
                <w:noProof w:val="0"/>
                <w:lang w:val="en-US" w:eastAsia="ru-RU" w:bidi="ru-RU"/>
              </w:rPr>
              <w:t xml:space="preserve"> </w:t>
            </w:r>
            <w:proofErr w:type="spellStart"/>
            <w:r w:rsidRPr="00DB2366">
              <w:rPr>
                <w:noProof w:val="0"/>
                <w:lang w:val="en-US" w:eastAsia="ru-RU" w:bidi="ru-RU"/>
              </w:rPr>
              <w:t>manuala</w:t>
            </w:r>
            <w:proofErr w:type="spellEnd"/>
            <w:r w:rsidRPr="00DB2366">
              <w:rPr>
                <w:noProof w:val="0"/>
                <w:lang w:val="en-US" w:eastAsia="ru-RU" w:bidi="ru-RU"/>
              </w:rPr>
              <w:t xml:space="preserve"> a </w:t>
            </w:r>
            <w:proofErr w:type="spellStart"/>
            <w:r w:rsidRPr="00DB2366">
              <w:rPr>
                <w:noProof w:val="0"/>
                <w:lang w:val="en-US" w:eastAsia="ru-RU" w:bidi="ru-RU"/>
              </w:rPr>
              <w:t>grundului</w:t>
            </w:r>
            <w:proofErr w:type="spellEnd"/>
            <w:r w:rsidRPr="00DB2366">
              <w:rPr>
                <w:noProof w:val="0"/>
                <w:lang w:val="en-US" w:eastAsia="ru-RU" w:bidi="ru-RU"/>
              </w:rPr>
              <w:t xml:space="preserve"> cu </w:t>
            </w:r>
            <w:proofErr w:type="spellStart"/>
            <w:r w:rsidRPr="00DB2366">
              <w:rPr>
                <w:noProof w:val="0"/>
                <w:lang w:val="en-US" w:eastAsia="ru-RU" w:bidi="ru-RU"/>
              </w:rPr>
              <w:t>betoncontact</w:t>
            </w:r>
            <w:proofErr w:type="spellEnd"/>
            <w:r w:rsidRPr="00DB2366">
              <w:rPr>
                <w:noProof w:val="0"/>
                <w:lang w:val="en-US" w:eastAsia="ru-RU" w:bidi="ru-RU"/>
              </w:rPr>
              <w:t xml:space="preserve"> </w:t>
            </w:r>
            <w:proofErr w:type="spellStart"/>
            <w:r w:rsidRPr="00DB2366">
              <w:rPr>
                <w:noProof w:val="0"/>
                <w:lang w:val="en-US" w:eastAsia="ru-RU" w:bidi="ru-RU"/>
              </w:rPr>
              <w:t>intr</w:t>
            </w:r>
            <w:proofErr w:type="spellEnd"/>
            <w:r w:rsidRPr="00DB2366">
              <w:rPr>
                <w:noProof w:val="0"/>
                <w:lang w:val="en-US" w:eastAsia="ru-RU" w:bidi="ru-RU"/>
              </w:rPr>
              <w:t xml:space="preserve">-un </w:t>
            </w:r>
            <w:proofErr w:type="spellStart"/>
            <w:r w:rsidRPr="00DB2366">
              <w:rPr>
                <w:noProof w:val="0"/>
                <w:lang w:val="en-US" w:eastAsia="ru-RU" w:bidi="ru-RU"/>
              </w:rPr>
              <w:t>strat</w:t>
            </w:r>
            <w:proofErr w:type="spellEnd"/>
            <w:r w:rsidRPr="00DB2366">
              <w:rPr>
                <w:noProof w:val="0"/>
                <w:lang w:val="en-US" w:eastAsia="ru-RU" w:bidi="ru-RU"/>
              </w:rPr>
              <w:t xml:space="preserve">, la </w:t>
            </w:r>
            <w:proofErr w:type="spellStart"/>
            <w:r w:rsidRPr="00DB2366">
              <w:rPr>
                <w:noProof w:val="0"/>
                <w:lang w:val="en-US" w:eastAsia="ru-RU" w:bidi="ru-RU"/>
              </w:rPr>
              <w:t>pereti</w:t>
            </w:r>
            <w:proofErr w:type="spellEnd"/>
            <w:r w:rsidRPr="00DB2366">
              <w:rPr>
                <w:noProof w:val="0"/>
                <w:lang w:val="en-US" w:eastAsia="ru-RU" w:bidi="ru-RU"/>
              </w:rPr>
              <w:t xml:space="preserve"> </w:t>
            </w:r>
          </w:p>
        </w:tc>
        <w:tc>
          <w:tcPr>
            <w:tcW w:w="1560" w:type="dxa"/>
            <w:tcBorders>
              <w:top w:val="single" w:sz="4" w:space="0" w:color="auto"/>
              <w:bottom w:val="single" w:sz="4" w:space="0" w:color="auto"/>
            </w:tcBorders>
            <w:vAlign w:val="center"/>
          </w:tcPr>
          <w:p w14:paraId="4119B9E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12FE068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30,000</w:t>
            </w:r>
          </w:p>
        </w:tc>
      </w:tr>
      <w:tr w:rsidR="00DB2366" w:rsidRPr="00DB2366" w14:paraId="110180B0"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CDF435"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16</w:t>
            </w:r>
          </w:p>
        </w:tc>
        <w:tc>
          <w:tcPr>
            <w:tcW w:w="1701" w:type="dxa"/>
            <w:tcBorders>
              <w:top w:val="single" w:sz="4" w:space="0" w:color="auto"/>
              <w:bottom w:val="single" w:sz="4" w:space="0" w:color="auto"/>
            </w:tcBorders>
            <w:vAlign w:val="center"/>
          </w:tcPr>
          <w:p w14:paraId="4F1E7E4E"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RpCB11A</w:t>
            </w:r>
          </w:p>
          <w:p w14:paraId="5FE04323"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6DBC03A" w14:textId="1054A247"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lastRenderedPageBreak/>
              <w:t>Beton</w:t>
            </w:r>
            <w:proofErr w:type="spellEnd"/>
            <w:r w:rsidRPr="00DB2366">
              <w:rPr>
                <w:noProof w:val="0"/>
                <w:lang w:val="en-US" w:eastAsia="ru-RU" w:bidi="ru-RU"/>
              </w:rPr>
              <w:t xml:space="preserve"> </w:t>
            </w:r>
            <w:proofErr w:type="spellStart"/>
            <w:r w:rsidRPr="00DB2366">
              <w:rPr>
                <w:noProof w:val="0"/>
                <w:lang w:val="en-US" w:eastAsia="ru-RU" w:bidi="ru-RU"/>
              </w:rPr>
              <w:t>torcretat</w:t>
            </w:r>
            <w:proofErr w:type="spellEnd"/>
            <w:r w:rsidRPr="00DB2366">
              <w:rPr>
                <w:noProof w:val="0"/>
                <w:lang w:val="en-US" w:eastAsia="ru-RU" w:bidi="ru-RU"/>
              </w:rPr>
              <w:t xml:space="preserve"> </w:t>
            </w:r>
            <w:proofErr w:type="spellStart"/>
            <w:r w:rsidRPr="00DB2366">
              <w:rPr>
                <w:noProof w:val="0"/>
                <w:lang w:val="en-US" w:eastAsia="ru-RU" w:bidi="ru-RU"/>
              </w:rPr>
              <w:t>clasa</w:t>
            </w:r>
            <w:proofErr w:type="spellEnd"/>
            <w:r w:rsidRPr="00DB2366">
              <w:rPr>
                <w:noProof w:val="0"/>
                <w:lang w:val="en-US" w:eastAsia="ru-RU" w:bidi="ru-RU"/>
              </w:rPr>
              <w:t xml:space="preserve"> </w:t>
            </w:r>
            <w:proofErr w:type="spellStart"/>
            <w:r w:rsidRPr="00DB2366">
              <w:rPr>
                <w:noProof w:val="0"/>
                <w:lang w:val="en-US" w:eastAsia="ru-RU" w:bidi="ru-RU"/>
              </w:rPr>
              <w:t>Bc</w:t>
            </w:r>
            <w:proofErr w:type="spellEnd"/>
            <w:r w:rsidRPr="00DB2366">
              <w:rPr>
                <w:noProof w:val="0"/>
                <w:lang w:val="en-US" w:eastAsia="ru-RU" w:bidi="ru-RU"/>
              </w:rPr>
              <w:t xml:space="preserve"> 30 (B 400), la </w:t>
            </w:r>
            <w:proofErr w:type="spellStart"/>
            <w:r w:rsidRPr="00DB2366">
              <w:rPr>
                <w:noProof w:val="0"/>
                <w:lang w:val="en-US" w:eastAsia="ru-RU" w:bidi="ru-RU"/>
              </w:rPr>
              <w:lastRenderedPageBreak/>
              <w:t>diaframgme</w:t>
            </w:r>
            <w:proofErr w:type="spellEnd"/>
            <w:r w:rsidRPr="00DB2366">
              <w:rPr>
                <w:noProof w:val="0"/>
                <w:lang w:val="en-US" w:eastAsia="ru-RU" w:bidi="ru-RU"/>
              </w:rPr>
              <w:t xml:space="preserve"> de </w:t>
            </w:r>
            <w:proofErr w:type="spellStart"/>
            <w:r w:rsidRPr="00DB2366">
              <w:rPr>
                <w:noProof w:val="0"/>
                <w:lang w:val="en-US" w:eastAsia="ru-RU" w:bidi="ru-RU"/>
              </w:rPr>
              <w:t>beton</w:t>
            </w:r>
            <w:proofErr w:type="spellEnd"/>
            <w:r w:rsidRPr="00DB2366">
              <w:rPr>
                <w:noProof w:val="0"/>
                <w:lang w:val="en-US" w:eastAsia="ru-RU" w:bidi="ru-RU"/>
              </w:rPr>
              <w:t xml:space="preserve"> </w:t>
            </w:r>
            <w:proofErr w:type="spellStart"/>
            <w:r w:rsidRPr="00DB2366">
              <w:rPr>
                <w:noProof w:val="0"/>
                <w:lang w:val="en-US" w:eastAsia="ru-RU" w:bidi="ru-RU"/>
              </w:rPr>
              <w:t>armat</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zidarie</w:t>
            </w:r>
            <w:proofErr w:type="spellEnd"/>
            <w:r w:rsidRPr="00DB2366">
              <w:rPr>
                <w:noProof w:val="0"/>
                <w:lang w:val="en-US" w:eastAsia="ru-RU" w:bidi="ru-RU"/>
              </w:rPr>
              <w:t xml:space="preserve">, cu </w:t>
            </w:r>
            <w:proofErr w:type="spellStart"/>
            <w:r w:rsidRPr="00DB2366">
              <w:rPr>
                <w:noProof w:val="0"/>
                <w:lang w:val="en-US" w:eastAsia="ru-RU" w:bidi="ru-RU"/>
              </w:rPr>
              <w:t>grosimea</w:t>
            </w:r>
            <w:proofErr w:type="spellEnd"/>
            <w:r w:rsidRPr="00DB2366">
              <w:rPr>
                <w:noProof w:val="0"/>
                <w:lang w:val="en-US" w:eastAsia="ru-RU" w:bidi="ru-RU"/>
              </w:rPr>
              <w:t xml:space="preserve"> de 6 cm, </w:t>
            </w:r>
            <w:proofErr w:type="spellStart"/>
            <w:r w:rsidRPr="00DB2366">
              <w:rPr>
                <w:noProof w:val="0"/>
                <w:lang w:val="en-US" w:eastAsia="ru-RU" w:bidi="ru-RU"/>
              </w:rPr>
              <w:t>preparat</w:t>
            </w:r>
            <w:proofErr w:type="spellEnd"/>
            <w:r w:rsidRPr="00DB2366">
              <w:rPr>
                <w:noProof w:val="0"/>
                <w:lang w:val="en-US" w:eastAsia="ru-RU" w:bidi="ru-RU"/>
              </w:rPr>
              <w:t xml:space="preserve"> pe </w:t>
            </w:r>
            <w:proofErr w:type="spellStart"/>
            <w:r w:rsidRPr="00DB2366">
              <w:rPr>
                <w:noProof w:val="0"/>
                <w:lang w:val="en-US" w:eastAsia="ru-RU" w:bidi="ru-RU"/>
              </w:rPr>
              <w:t>santier</w:t>
            </w:r>
            <w:proofErr w:type="spellEnd"/>
            <w:r w:rsidRPr="00DB2366">
              <w:rPr>
                <w:noProof w:val="0"/>
                <w:lang w:val="en-US" w:eastAsia="ru-RU" w:bidi="ru-RU"/>
              </w:rPr>
              <w:t xml:space="preserve"> cu </w:t>
            </w:r>
            <w:proofErr w:type="spellStart"/>
            <w:r w:rsidRPr="00DB2366">
              <w:rPr>
                <w:noProof w:val="0"/>
                <w:lang w:val="en-US" w:eastAsia="ru-RU" w:bidi="ru-RU"/>
              </w:rPr>
              <w:t>betoniera</w:t>
            </w:r>
            <w:proofErr w:type="spellEnd"/>
            <w:r w:rsidRPr="00DB2366">
              <w:rPr>
                <w:noProof w:val="0"/>
                <w:lang w:val="en-US" w:eastAsia="ru-RU" w:bidi="ru-RU"/>
              </w:rPr>
              <w:t xml:space="preserve"> 250 l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turnat</w:t>
            </w:r>
            <w:proofErr w:type="spellEnd"/>
            <w:r w:rsidRPr="00DB2366">
              <w:rPr>
                <w:noProof w:val="0"/>
                <w:lang w:val="en-US" w:eastAsia="ru-RU" w:bidi="ru-RU"/>
              </w:rPr>
              <w:t xml:space="preserve"> cu </w:t>
            </w:r>
            <w:proofErr w:type="spellStart"/>
            <w:r w:rsidRPr="00DB2366">
              <w:rPr>
                <w:noProof w:val="0"/>
                <w:lang w:val="en-US" w:eastAsia="ru-RU" w:bidi="ru-RU"/>
              </w:rPr>
              <w:t>mijloace</w:t>
            </w:r>
            <w:proofErr w:type="spellEnd"/>
            <w:r w:rsidRPr="00DB2366">
              <w:rPr>
                <w:noProof w:val="0"/>
                <w:lang w:val="en-US" w:eastAsia="ru-RU" w:bidi="ru-RU"/>
              </w:rPr>
              <w:t xml:space="preserve"> </w:t>
            </w:r>
            <w:proofErr w:type="spellStart"/>
            <w:r w:rsidRPr="00DB2366">
              <w:rPr>
                <w:noProof w:val="0"/>
                <w:lang w:val="en-US" w:eastAsia="ru-RU" w:bidi="ru-RU"/>
              </w:rPr>
              <w:t>clasice</w:t>
            </w:r>
            <w:proofErr w:type="spellEnd"/>
          </w:p>
        </w:tc>
        <w:tc>
          <w:tcPr>
            <w:tcW w:w="1560" w:type="dxa"/>
            <w:tcBorders>
              <w:top w:val="single" w:sz="4" w:space="0" w:color="auto"/>
              <w:bottom w:val="single" w:sz="4" w:space="0" w:color="auto"/>
            </w:tcBorders>
            <w:vAlign w:val="center"/>
          </w:tcPr>
          <w:p w14:paraId="676A713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lastRenderedPageBreak/>
              <w:t>m2</w:t>
            </w:r>
          </w:p>
        </w:tc>
        <w:tc>
          <w:tcPr>
            <w:tcW w:w="1559" w:type="dxa"/>
            <w:tcBorders>
              <w:top w:val="single" w:sz="4" w:space="0" w:color="auto"/>
              <w:bottom w:val="single" w:sz="4" w:space="0" w:color="auto"/>
            </w:tcBorders>
            <w:vAlign w:val="center"/>
          </w:tcPr>
          <w:p w14:paraId="79857C6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632,000</w:t>
            </w:r>
          </w:p>
        </w:tc>
      </w:tr>
      <w:tr w:rsidR="00DB2366" w:rsidRPr="00DB2366" w14:paraId="2273E68E"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B2A5B3"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17</w:t>
            </w:r>
          </w:p>
        </w:tc>
        <w:tc>
          <w:tcPr>
            <w:tcW w:w="1701" w:type="dxa"/>
            <w:tcBorders>
              <w:top w:val="single" w:sz="4" w:space="0" w:color="auto"/>
              <w:bottom w:val="single" w:sz="4" w:space="0" w:color="auto"/>
            </w:tcBorders>
            <w:vAlign w:val="center"/>
          </w:tcPr>
          <w:p w14:paraId="3D8B7BA0"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RpCD03A</w:t>
            </w:r>
          </w:p>
          <w:p w14:paraId="2B127A6D"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36E0C92" w14:textId="19E23877"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Tavane</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pereti</w:t>
            </w:r>
            <w:proofErr w:type="spellEnd"/>
            <w:r w:rsidRPr="00DB2366">
              <w:rPr>
                <w:noProof w:val="0"/>
                <w:lang w:val="en-US" w:eastAsia="ru-RU" w:bidi="ru-RU"/>
              </w:rPr>
              <w:t xml:space="preserve"> din </w:t>
            </w:r>
            <w:proofErr w:type="spellStart"/>
            <w:r w:rsidRPr="00DB2366">
              <w:rPr>
                <w:noProof w:val="0"/>
                <w:lang w:val="en-US" w:eastAsia="ru-RU" w:bidi="ru-RU"/>
              </w:rPr>
              <w:t>rabit</w:t>
            </w:r>
            <w:proofErr w:type="spellEnd"/>
            <w:r w:rsidRPr="00DB2366">
              <w:rPr>
                <w:noProof w:val="0"/>
                <w:lang w:val="en-US" w:eastAsia="ru-RU" w:bidi="ru-RU"/>
              </w:rPr>
              <w:t xml:space="preserve"> </w:t>
            </w:r>
            <w:proofErr w:type="spellStart"/>
            <w:r w:rsidRPr="00DB2366">
              <w:rPr>
                <w:noProof w:val="0"/>
                <w:lang w:val="en-US" w:eastAsia="ru-RU" w:bidi="ru-RU"/>
              </w:rPr>
              <w:t>plasa</w:t>
            </w:r>
            <w:proofErr w:type="spellEnd"/>
            <w:r w:rsidRPr="00DB2366">
              <w:rPr>
                <w:noProof w:val="0"/>
                <w:lang w:val="en-US" w:eastAsia="ru-RU" w:bidi="ru-RU"/>
              </w:rPr>
              <w:t xml:space="preserve"> din </w:t>
            </w:r>
            <w:proofErr w:type="spellStart"/>
            <w:r w:rsidRPr="00DB2366">
              <w:rPr>
                <w:noProof w:val="0"/>
                <w:lang w:val="en-US" w:eastAsia="ru-RU" w:bidi="ru-RU"/>
              </w:rPr>
              <w:t>sirma</w:t>
            </w:r>
            <w:proofErr w:type="spellEnd"/>
            <w:r w:rsidRPr="00DB2366">
              <w:rPr>
                <w:noProof w:val="0"/>
                <w:lang w:val="en-US" w:eastAsia="ru-RU" w:bidi="ru-RU"/>
              </w:rPr>
              <w:t xml:space="preserve"> </w:t>
            </w:r>
            <w:proofErr w:type="spellStart"/>
            <w:r w:rsidRPr="00DB2366">
              <w:rPr>
                <w:noProof w:val="0"/>
                <w:lang w:val="en-US" w:eastAsia="ru-RU" w:bidi="ru-RU"/>
              </w:rPr>
              <w:t>zincata</w:t>
            </w:r>
            <w:proofErr w:type="spellEnd"/>
            <w:r w:rsidRPr="00DB2366">
              <w:rPr>
                <w:noProof w:val="0"/>
                <w:lang w:val="en-US" w:eastAsia="ru-RU" w:bidi="ru-RU"/>
              </w:rPr>
              <w:t xml:space="preserve"> la </w:t>
            </w:r>
            <w:proofErr w:type="spellStart"/>
            <w:r w:rsidRPr="00DB2366">
              <w:rPr>
                <w:noProof w:val="0"/>
                <w:lang w:val="en-US" w:eastAsia="ru-RU" w:bidi="ru-RU"/>
              </w:rPr>
              <w:t>tavane</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pereti</w:t>
            </w:r>
            <w:proofErr w:type="spellEnd"/>
            <w:r w:rsidRPr="00DB2366">
              <w:rPr>
                <w:noProof w:val="0"/>
                <w:lang w:val="en-US" w:eastAsia="ru-RU" w:bidi="ru-RU"/>
              </w:rPr>
              <w:t xml:space="preserve">, </w:t>
            </w:r>
            <w:proofErr w:type="spellStart"/>
            <w:r w:rsidRPr="00DB2366">
              <w:rPr>
                <w:noProof w:val="0"/>
                <w:lang w:val="en-US" w:eastAsia="ru-RU" w:bidi="ru-RU"/>
              </w:rPr>
              <w:t>exclusiv</w:t>
            </w:r>
            <w:proofErr w:type="spellEnd"/>
            <w:r w:rsidRPr="00DB2366">
              <w:rPr>
                <w:noProof w:val="0"/>
                <w:lang w:val="en-US" w:eastAsia="ru-RU" w:bidi="ru-RU"/>
              </w:rPr>
              <w:t xml:space="preserve"> </w:t>
            </w:r>
            <w:proofErr w:type="spellStart"/>
            <w:r w:rsidRPr="00DB2366">
              <w:rPr>
                <w:noProof w:val="0"/>
                <w:lang w:val="en-US" w:eastAsia="ru-RU" w:bidi="ru-RU"/>
              </w:rPr>
              <w:t>reteaua</w:t>
            </w:r>
            <w:proofErr w:type="spellEnd"/>
            <w:r w:rsidRPr="00DB2366">
              <w:rPr>
                <w:noProof w:val="0"/>
                <w:lang w:val="en-US" w:eastAsia="ru-RU" w:bidi="ru-RU"/>
              </w:rPr>
              <w:t xml:space="preserve"> din OB </w:t>
            </w:r>
            <w:proofErr w:type="spellStart"/>
            <w:r w:rsidRPr="00DB2366">
              <w:rPr>
                <w:noProof w:val="0"/>
                <w:lang w:val="en-US" w:eastAsia="ru-RU" w:bidi="ru-RU"/>
              </w:rPr>
              <w:t>existenta</w:t>
            </w:r>
            <w:proofErr w:type="spellEnd"/>
            <w:r w:rsidRPr="00DB2366">
              <w:rPr>
                <w:noProof w:val="0"/>
                <w:lang w:val="en-US" w:eastAsia="ru-RU" w:bidi="ru-RU"/>
              </w:rPr>
              <w:t xml:space="preserve">, cu </w:t>
            </w:r>
            <w:proofErr w:type="spellStart"/>
            <w:r w:rsidRPr="00DB2366">
              <w:rPr>
                <w:noProof w:val="0"/>
                <w:lang w:val="en-US" w:eastAsia="ru-RU" w:bidi="ru-RU"/>
              </w:rPr>
              <w:t>mustatile</w:t>
            </w:r>
            <w:proofErr w:type="spellEnd"/>
            <w:r w:rsidRPr="00DB2366">
              <w:rPr>
                <w:noProof w:val="0"/>
                <w:lang w:val="en-US" w:eastAsia="ru-RU" w:bidi="ru-RU"/>
              </w:rPr>
              <w:t xml:space="preserve"> de </w:t>
            </w:r>
            <w:proofErr w:type="spellStart"/>
            <w:r w:rsidRPr="00DB2366">
              <w:rPr>
                <w:noProof w:val="0"/>
                <w:lang w:val="en-US" w:eastAsia="ru-RU" w:bidi="ru-RU"/>
              </w:rPr>
              <w:t>prindere</w:t>
            </w:r>
            <w:proofErr w:type="spellEnd"/>
            <w:r w:rsidRPr="00DB2366">
              <w:rPr>
                <w:noProof w:val="0"/>
                <w:lang w:val="en-US" w:eastAsia="ru-RU" w:bidi="ru-RU"/>
              </w:rPr>
              <w:t xml:space="preserve"> </w:t>
            </w:r>
            <w:proofErr w:type="spellStart"/>
            <w:r w:rsidRPr="00DB2366">
              <w:rPr>
                <w:noProof w:val="0"/>
                <w:lang w:val="en-US" w:eastAsia="ru-RU" w:bidi="ru-RU"/>
              </w:rPr>
              <w:t>montate</w:t>
            </w:r>
            <w:proofErr w:type="spellEnd"/>
            <w:r w:rsidRPr="00DB2366">
              <w:rPr>
                <w:noProof w:val="0"/>
                <w:lang w:val="en-US" w:eastAsia="ru-RU" w:bidi="ru-RU"/>
              </w:rPr>
              <w:t xml:space="preserve"> </w:t>
            </w:r>
            <w:proofErr w:type="spellStart"/>
            <w:r w:rsidRPr="00DB2366">
              <w:rPr>
                <w:noProof w:val="0"/>
                <w:lang w:val="en-US" w:eastAsia="ru-RU" w:bidi="ru-RU"/>
              </w:rPr>
              <w:t>prin</w:t>
            </w:r>
            <w:proofErr w:type="spellEnd"/>
            <w:r w:rsidRPr="00DB2366">
              <w:rPr>
                <w:noProof w:val="0"/>
                <w:lang w:val="en-US" w:eastAsia="ru-RU" w:bidi="ru-RU"/>
              </w:rPr>
              <w:t xml:space="preserve"> </w:t>
            </w:r>
            <w:proofErr w:type="spellStart"/>
            <w:r w:rsidRPr="00DB2366">
              <w:rPr>
                <w:noProof w:val="0"/>
                <w:lang w:val="en-US" w:eastAsia="ru-RU" w:bidi="ru-RU"/>
              </w:rPr>
              <w:t>cofraj</w:t>
            </w:r>
            <w:proofErr w:type="spellEnd"/>
            <w:r w:rsidRPr="00DB2366">
              <w:rPr>
                <w:noProof w:val="0"/>
                <w:lang w:val="en-US" w:eastAsia="ru-RU" w:bidi="ru-RU"/>
              </w:rPr>
              <w:t xml:space="preserve"> </w:t>
            </w:r>
            <w:proofErr w:type="spellStart"/>
            <w:r w:rsidRPr="00DB2366">
              <w:rPr>
                <w:noProof w:val="0"/>
                <w:lang w:val="en-US" w:eastAsia="ru-RU" w:bidi="ru-RU"/>
              </w:rPr>
              <w:t>plasa</w:t>
            </w:r>
            <w:proofErr w:type="spellEnd"/>
            <w:r w:rsidRPr="00DB2366">
              <w:rPr>
                <w:noProof w:val="0"/>
                <w:lang w:val="en-US" w:eastAsia="ru-RU" w:bidi="ru-RU"/>
              </w:rPr>
              <w:t xml:space="preserve"> d5Vr100x100mm (1m2=2,75 kg)</w:t>
            </w:r>
          </w:p>
        </w:tc>
        <w:tc>
          <w:tcPr>
            <w:tcW w:w="1560" w:type="dxa"/>
            <w:tcBorders>
              <w:top w:val="single" w:sz="4" w:space="0" w:color="auto"/>
              <w:bottom w:val="single" w:sz="4" w:space="0" w:color="auto"/>
            </w:tcBorders>
            <w:vAlign w:val="center"/>
          </w:tcPr>
          <w:p w14:paraId="6FE507E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406CA14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632,000</w:t>
            </w:r>
          </w:p>
        </w:tc>
      </w:tr>
      <w:tr w:rsidR="00DB2366" w:rsidRPr="00DB2366" w14:paraId="3385827D"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608D2F"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18</w:t>
            </w:r>
          </w:p>
        </w:tc>
        <w:tc>
          <w:tcPr>
            <w:tcW w:w="1701" w:type="dxa"/>
            <w:tcBorders>
              <w:top w:val="single" w:sz="4" w:space="0" w:color="auto"/>
              <w:bottom w:val="single" w:sz="4" w:space="0" w:color="auto"/>
            </w:tcBorders>
            <w:vAlign w:val="center"/>
          </w:tcPr>
          <w:p w14:paraId="3A15155F"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RpCD02C</w:t>
            </w:r>
          </w:p>
          <w:p w14:paraId="55E1BA6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FD7EA0F" w14:textId="169CE953"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Armaturi</w:t>
            </w:r>
            <w:proofErr w:type="spellEnd"/>
            <w:r w:rsidRPr="00DB2366">
              <w:rPr>
                <w:noProof w:val="0"/>
                <w:lang w:val="en-US" w:eastAsia="ru-RU" w:bidi="ru-RU"/>
              </w:rPr>
              <w:t xml:space="preserve"> din </w:t>
            </w:r>
            <w:proofErr w:type="spellStart"/>
            <w:r w:rsidRPr="00DB2366">
              <w:rPr>
                <w:noProof w:val="0"/>
                <w:lang w:val="en-US" w:eastAsia="ru-RU" w:bidi="ru-RU"/>
              </w:rPr>
              <w:t>otel-beton</w:t>
            </w:r>
            <w:proofErr w:type="spellEnd"/>
            <w:r w:rsidRPr="00DB2366">
              <w:rPr>
                <w:noProof w:val="0"/>
                <w:lang w:val="en-US" w:eastAsia="ru-RU" w:bidi="ru-RU"/>
              </w:rPr>
              <w:t xml:space="preserve"> OB 37, cu diam </w:t>
            </w:r>
            <w:proofErr w:type="spellStart"/>
            <w:r w:rsidRPr="00DB2366">
              <w:rPr>
                <w:noProof w:val="0"/>
                <w:lang w:val="en-US" w:eastAsia="ru-RU" w:bidi="ru-RU"/>
              </w:rPr>
              <w:t>barelor</w:t>
            </w:r>
            <w:proofErr w:type="spellEnd"/>
            <w:r w:rsidRPr="00DB2366">
              <w:rPr>
                <w:noProof w:val="0"/>
                <w:lang w:val="en-US" w:eastAsia="ru-RU" w:bidi="ru-RU"/>
              </w:rPr>
              <w:t xml:space="preserve"> de </w:t>
            </w:r>
            <w:proofErr w:type="spellStart"/>
            <w:r w:rsidRPr="00DB2366">
              <w:rPr>
                <w:noProof w:val="0"/>
                <w:lang w:val="en-US" w:eastAsia="ru-RU" w:bidi="ru-RU"/>
              </w:rPr>
              <w:t>peste</w:t>
            </w:r>
            <w:proofErr w:type="spellEnd"/>
            <w:r w:rsidRPr="00DB2366">
              <w:rPr>
                <w:noProof w:val="0"/>
                <w:lang w:val="en-US" w:eastAsia="ru-RU" w:bidi="ru-RU"/>
              </w:rPr>
              <w:t xml:space="preserve"> 8 mm, </w:t>
            </w:r>
            <w:proofErr w:type="spellStart"/>
            <w:r w:rsidRPr="00DB2366">
              <w:rPr>
                <w:noProof w:val="0"/>
                <w:lang w:val="en-US" w:eastAsia="ru-RU" w:bidi="ru-RU"/>
              </w:rPr>
              <w:t>fasonate</w:t>
            </w:r>
            <w:proofErr w:type="spellEnd"/>
            <w:r w:rsidRPr="00DB2366">
              <w:rPr>
                <w:noProof w:val="0"/>
                <w:lang w:val="en-US" w:eastAsia="ru-RU" w:bidi="ru-RU"/>
              </w:rPr>
              <w:t xml:space="preserve"> in </w:t>
            </w:r>
            <w:proofErr w:type="spellStart"/>
            <w:r w:rsidRPr="00DB2366">
              <w:rPr>
                <w:noProof w:val="0"/>
                <w:lang w:val="en-US" w:eastAsia="ru-RU" w:bidi="ru-RU"/>
              </w:rPr>
              <w:t>ateliere</w:t>
            </w:r>
            <w:proofErr w:type="spellEnd"/>
            <w:r w:rsidRPr="00DB2366">
              <w:rPr>
                <w:noProof w:val="0"/>
                <w:lang w:val="en-US" w:eastAsia="ru-RU" w:bidi="ru-RU"/>
              </w:rPr>
              <w:t xml:space="preserve"> de </w:t>
            </w:r>
            <w:proofErr w:type="spellStart"/>
            <w:r w:rsidRPr="00DB2366">
              <w:rPr>
                <w:noProof w:val="0"/>
                <w:lang w:val="en-US" w:eastAsia="ru-RU" w:bidi="ru-RU"/>
              </w:rPr>
              <w:t>santier</w:t>
            </w:r>
            <w:proofErr w:type="spellEnd"/>
            <w:r w:rsidRPr="00DB2366">
              <w:rPr>
                <w:noProof w:val="0"/>
                <w:lang w:val="en-US" w:eastAsia="ru-RU" w:bidi="ru-RU"/>
              </w:rPr>
              <w:t xml:space="preserve">, </w:t>
            </w:r>
            <w:proofErr w:type="spellStart"/>
            <w:r w:rsidRPr="00DB2366">
              <w:rPr>
                <w:noProof w:val="0"/>
                <w:lang w:val="en-US" w:eastAsia="ru-RU" w:bidi="ru-RU"/>
              </w:rPr>
              <w:t>fasonarea</w:t>
            </w:r>
            <w:proofErr w:type="spellEnd"/>
            <w:r w:rsidRPr="00DB2366">
              <w:rPr>
                <w:noProof w:val="0"/>
                <w:lang w:val="en-US" w:eastAsia="ru-RU" w:bidi="ru-RU"/>
              </w:rPr>
              <w:t xml:space="preserve"> </w:t>
            </w:r>
            <w:proofErr w:type="spellStart"/>
            <w:r w:rsidRPr="00DB2366">
              <w:rPr>
                <w:noProof w:val="0"/>
                <w:lang w:val="en-US" w:eastAsia="ru-RU" w:bidi="ru-RU"/>
              </w:rPr>
              <w:t>armaturilor</w:t>
            </w:r>
            <w:proofErr w:type="spellEnd"/>
            <w:r w:rsidRPr="00DB2366">
              <w:rPr>
                <w:noProof w:val="0"/>
                <w:lang w:val="en-US" w:eastAsia="ru-RU" w:bidi="ru-RU"/>
              </w:rPr>
              <w:t xml:space="preserve">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plansee</w:t>
            </w:r>
            <w:proofErr w:type="spellEnd"/>
            <w:r w:rsidRPr="00DB2366">
              <w:rPr>
                <w:noProof w:val="0"/>
                <w:lang w:val="en-US" w:eastAsia="ru-RU" w:bidi="ru-RU"/>
              </w:rPr>
              <w:t xml:space="preserve"> </w:t>
            </w:r>
            <w:proofErr w:type="spellStart"/>
            <w:r w:rsidRPr="00DB2366">
              <w:rPr>
                <w:noProof w:val="0"/>
                <w:lang w:val="en-US" w:eastAsia="ru-RU" w:bidi="ru-RU"/>
              </w:rPr>
              <w:t>drepte</w:t>
            </w:r>
            <w:proofErr w:type="spellEnd"/>
            <w:r w:rsidRPr="00DB2366">
              <w:rPr>
                <w:noProof w:val="0"/>
                <w:lang w:val="en-US" w:eastAsia="ru-RU" w:bidi="ru-RU"/>
              </w:rPr>
              <w:t xml:space="preserve">, </w:t>
            </w:r>
            <w:proofErr w:type="spellStart"/>
            <w:r w:rsidRPr="00DB2366">
              <w:rPr>
                <w:noProof w:val="0"/>
                <w:lang w:val="en-US" w:eastAsia="ru-RU" w:bidi="ru-RU"/>
              </w:rPr>
              <w:t>stilpi</w:t>
            </w:r>
            <w:proofErr w:type="spellEnd"/>
            <w:r w:rsidRPr="00DB2366">
              <w:rPr>
                <w:noProof w:val="0"/>
                <w:lang w:val="en-US" w:eastAsia="ru-RU" w:bidi="ru-RU"/>
              </w:rPr>
              <w:t xml:space="preserve">, </w:t>
            </w:r>
            <w:proofErr w:type="spellStart"/>
            <w:r w:rsidRPr="00DB2366">
              <w:rPr>
                <w:noProof w:val="0"/>
                <w:lang w:val="en-US" w:eastAsia="ru-RU" w:bidi="ru-RU"/>
              </w:rPr>
              <w:t>grinzi</w:t>
            </w:r>
            <w:proofErr w:type="spellEnd"/>
            <w:r w:rsidRPr="00DB2366">
              <w:rPr>
                <w:noProof w:val="0"/>
                <w:lang w:val="en-US" w:eastAsia="ru-RU" w:bidi="ru-RU"/>
              </w:rPr>
              <w:t xml:space="preserve"> etc.d12A3 L=550mm-250 </w:t>
            </w:r>
            <w:proofErr w:type="spellStart"/>
            <w:r w:rsidRPr="00DB2366">
              <w:rPr>
                <w:noProof w:val="0"/>
                <w:lang w:val="en-US" w:eastAsia="ru-RU" w:bidi="ru-RU"/>
              </w:rPr>
              <w:t>buc</w:t>
            </w:r>
            <w:proofErr w:type="spellEnd"/>
          </w:p>
        </w:tc>
        <w:tc>
          <w:tcPr>
            <w:tcW w:w="1560" w:type="dxa"/>
            <w:tcBorders>
              <w:top w:val="single" w:sz="4" w:space="0" w:color="auto"/>
              <w:bottom w:val="single" w:sz="4" w:space="0" w:color="auto"/>
            </w:tcBorders>
            <w:vAlign w:val="center"/>
          </w:tcPr>
          <w:p w14:paraId="393AF8AC"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kg</w:t>
            </w:r>
          </w:p>
        </w:tc>
        <w:tc>
          <w:tcPr>
            <w:tcW w:w="1559" w:type="dxa"/>
            <w:tcBorders>
              <w:top w:val="single" w:sz="4" w:space="0" w:color="auto"/>
              <w:bottom w:val="single" w:sz="4" w:space="0" w:color="auto"/>
            </w:tcBorders>
            <w:vAlign w:val="center"/>
          </w:tcPr>
          <w:p w14:paraId="2662B34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125,000</w:t>
            </w:r>
          </w:p>
        </w:tc>
      </w:tr>
      <w:tr w:rsidR="00DB2366" w:rsidRPr="00DB2366" w14:paraId="4F5A698E"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EBD65F"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19</w:t>
            </w:r>
          </w:p>
        </w:tc>
        <w:tc>
          <w:tcPr>
            <w:tcW w:w="1701" w:type="dxa"/>
            <w:tcBorders>
              <w:top w:val="single" w:sz="4" w:space="0" w:color="auto"/>
              <w:bottom w:val="single" w:sz="4" w:space="0" w:color="auto"/>
            </w:tcBorders>
            <w:vAlign w:val="center"/>
          </w:tcPr>
          <w:p w14:paraId="298BAFA3"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RpCD07A</w:t>
            </w:r>
          </w:p>
          <w:p w14:paraId="6EDDD1B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1EB2E14" w14:textId="1CAFE28E"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Taierea</w:t>
            </w:r>
            <w:proofErr w:type="spellEnd"/>
            <w:r w:rsidRPr="00DB2366">
              <w:rPr>
                <w:noProof w:val="0"/>
                <w:lang w:val="en-US" w:eastAsia="ru-RU" w:bidi="ru-RU"/>
              </w:rPr>
              <w:t xml:space="preserve"> cu </w:t>
            </w:r>
            <w:proofErr w:type="spellStart"/>
            <w:r w:rsidRPr="00DB2366">
              <w:rPr>
                <w:noProof w:val="0"/>
                <w:lang w:val="en-US" w:eastAsia="ru-RU" w:bidi="ru-RU"/>
              </w:rPr>
              <w:t>flacara</w:t>
            </w:r>
            <w:proofErr w:type="spellEnd"/>
            <w:r w:rsidRPr="00DB2366">
              <w:rPr>
                <w:noProof w:val="0"/>
                <w:lang w:val="en-US" w:eastAsia="ru-RU" w:bidi="ru-RU"/>
              </w:rPr>
              <w:t xml:space="preserve"> </w:t>
            </w:r>
            <w:proofErr w:type="spellStart"/>
            <w:r w:rsidRPr="00DB2366">
              <w:rPr>
                <w:noProof w:val="0"/>
                <w:lang w:val="en-US" w:eastAsia="ru-RU" w:bidi="ru-RU"/>
              </w:rPr>
              <w:t>oxiacetilenica</w:t>
            </w:r>
            <w:proofErr w:type="spellEnd"/>
            <w:r w:rsidRPr="00DB2366">
              <w:rPr>
                <w:noProof w:val="0"/>
                <w:lang w:val="en-US" w:eastAsia="ru-RU" w:bidi="ru-RU"/>
              </w:rPr>
              <w:t xml:space="preserve"> a </w:t>
            </w:r>
            <w:proofErr w:type="spellStart"/>
            <w:r w:rsidRPr="00DB2366">
              <w:rPr>
                <w:noProof w:val="0"/>
                <w:lang w:val="en-US" w:eastAsia="ru-RU" w:bidi="ru-RU"/>
              </w:rPr>
              <w:t>armaturilor</w:t>
            </w:r>
            <w:proofErr w:type="spellEnd"/>
            <w:r w:rsidRPr="00DB2366">
              <w:rPr>
                <w:noProof w:val="0"/>
                <w:lang w:val="en-US" w:eastAsia="ru-RU" w:bidi="ru-RU"/>
              </w:rPr>
              <w:t xml:space="preserve"> cu diam pina la 30 mm</w:t>
            </w:r>
          </w:p>
        </w:tc>
        <w:tc>
          <w:tcPr>
            <w:tcW w:w="1560" w:type="dxa"/>
            <w:tcBorders>
              <w:top w:val="single" w:sz="4" w:space="0" w:color="auto"/>
              <w:bottom w:val="single" w:sz="4" w:space="0" w:color="auto"/>
            </w:tcBorders>
            <w:vAlign w:val="center"/>
          </w:tcPr>
          <w:p w14:paraId="4653873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0D77FE1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250,000</w:t>
            </w:r>
          </w:p>
        </w:tc>
      </w:tr>
      <w:tr w:rsidR="00DB2366" w:rsidRPr="00DB2366" w14:paraId="36BDDC02"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9039D6"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20</w:t>
            </w:r>
          </w:p>
        </w:tc>
        <w:tc>
          <w:tcPr>
            <w:tcW w:w="1701" w:type="dxa"/>
            <w:tcBorders>
              <w:top w:val="single" w:sz="4" w:space="0" w:color="auto"/>
              <w:bottom w:val="single" w:sz="4" w:space="0" w:color="auto"/>
            </w:tcBorders>
            <w:vAlign w:val="center"/>
          </w:tcPr>
          <w:p w14:paraId="6A07AAFE"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CC02B3</w:t>
            </w:r>
          </w:p>
          <w:p w14:paraId="4337D3D3"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F0652B1" w14:textId="22932D6A"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Armaturi</w:t>
            </w:r>
            <w:proofErr w:type="spellEnd"/>
            <w:r w:rsidRPr="00DB2366">
              <w:rPr>
                <w:noProof w:val="0"/>
                <w:lang w:val="en-US" w:eastAsia="ru-RU" w:bidi="ru-RU"/>
              </w:rPr>
              <w:t xml:space="preserve"> din </w:t>
            </w:r>
            <w:proofErr w:type="spellStart"/>
            <w:r w:rsidRPr="00DB2366">
              <w:rPr>
                <w:noProof w:val="0"/>
                <w:lang w:val="en-US" w:eastAsia="ru-RU" w:bidi="ru-RU"/>
              </w:rPr>
              <w:t>otel</w:t>
            </w:r>
            <w:proofErr w:type="spellEnd"/>
            <w:r w:rsidRPr="00DB2366">
              <w:rPr>
                <w:noProof w:val="0"/>
                <w:lang w:val="en-US" w:eastAsia="ru-RU" w:bidi="ru-RU"/>
              </w:rPr>
              <w:t xml:space="preserve"> </w:t>
            </w:r>
            <w:proofErr w:type="spellStart"/>
            <w:r w:rsidRPr="00DB2366">
              <w:rPr>
                <w:noProof w:val="0"/>
                <w:lang w:val="en-US" w:eastAsia="ru-RU" w:bidi="ru-RU"/>
              </w:rPr>
              <w:t>beton</w:t>
            </w:r>
            <w:proofErr w:type="spellEnd"/>
            <w:r w:rsidRPr="00DB2366">
              <w:rPr>
                <w:noProof w:val="0"/>
                <w:lang w:val="en-US" w:eastAsia="ru-RU" w:bidi="ru-RU"/>
              </w:rPr>
              <w:t xml:space="preserve"> d18 A500C </w:t>
            </w:r>
            <w:proofErr w:type="spellStart"/>
            <w:r w:rsidRPr="00DB2366">
              <w:rPr>
                <w:noProof w:val="0"/>
                <w:lang w:val="en-US" w:eastAsia="ru-RU" w:bidi="ru-RU"/>
              </w:rPr>
              <w:t>fasonate</w:t>
            </w:r>
            <w:proofErr w:type="spellEnd"/>
            <w:r w:rsidRPr="00DB2366">
              <w:rPr>
                <w:noProof w:val="0"/>
                <w:lang w:val="en-US" w:eastAsia="ru-RU" w:bidi="ru-RU"/>
              </w:rPr>
              <w:t xml:space="preserve"> in </w:t>
            </w:r>
            <w:proofErr w:type="spellStart"/>
            <w:r w:rsidRPr="00DB2366">
              <w:rPr>
                <w:noProof w:val="0"/>
                <w:lang w:val="en-US" w:eastAsia="ru-RU" w:bidi="ru-RU"/>
              </w:rPr>
              <w:t>ateliere</w:t>
            </w:r>
            <w:proofErr w:type="spellEnd"/>
            <w:r w:rsidRPr="00DB2366">
              <w:rPr>
                <w:noProof w:val="0"/>
                <w:lang w:val="en-US" w:eastAsia="ru-RU" w:bidi="ru-RU"/>
              </w:rPr>
              <w:t xml:space="preserve"> </w:t>
            </w:r>
            <w:proofErr w:type="spellStart"/>
            <w:r w:rsidRPr="00DB2366">
              <w:rPr>
                <w:noProof w:val="0"/>
                <w:lang w:val="en-US" w:eastAsia="ru-RU" w:bidi="ru-RU"/>
              </w:rPr>
              <w:t>centralizate</w:t>
            </w:r>
            <w:proofErr w:type="spellEnd"/>
            <w:r w:rsidRPr="00DB2366">
              <w:rPr>
                <w:noProof w:val="0"/>
                <w:lang w:val="en-US" w:eastAsia="ru-RU" w:bidi="ru-RU"/>
              </w:rPr>
              <w:t xml:space="preserve">, cu </w:t>
            </w:r>
            <w:proofErr w:type="spellStart"/>
            <w:r w:rsidRPr="00DB2366">
              <w:rPr>
                <w:noProof w:val="0"/>
                <w:lang w:val="en-US" w:eastAsia="ru-RU" w:bidi="ru-RU"/>
              </w:rPr>
              <w:t>diametrul</w:t>
            </w:r>
            <w:proofErr w:type="spellEnd"/>
            <w:r w:rsidRPr="00DB2366">
              <w:rPr>
                <w:noProof w:val="0"/>
                <w:lang w:val="en-US" w:eastAsia="ru-RU" w:bidi="ru-RU"/>
              </w:rPr>
              <w:t xml:space="preserve"> </w:t>
            </w:r>
            <w:proofErr w:type="spellStart"/>
            <w:r w:rsidRPr="00DB2366">
              <w:rPr>
                <w:noProof w:val="0"/>
                <w:lang w:val="en-US" w:eastAsia="ru-RU" w:bidi="ru-RU"/>
              </w:rPr>
              <w:t>barelor</w:t>
            </w:r>
            <w:proofErr w:type="spellEnd"/>
            <w:r w:rsidRPr="00DB2366">
              <w:rPr>
                <w:noProof w:val="0"/>
                <w:lang w:val="en-US" w:eastAsia="ru-RU" w:bidi="ru-RU"/>
              </w:rPr>
              <w:t xml:space="preserve"> </w:t>
            </w:r>
            <w:proofErr w:type="spellStart"/>
            <w:r w:rsidRPr="00DB2366">
              <w:rPr>
                <w:noProof w:val="0"/>
                <w:lang w:val="en-US" w:eastAsia="ru-RU" w:bidi="ru-RU"/>
              </w:rPr>
              <w:t>peste</w:t>
            </w:r>
            <w:proofErr w:type="spellEnd"/>
            <w:r w:rsidRPr="00DB2366">
              <w:rPr>
                <w:noProof w:val="0"/>
                <w:lang w:val="en-US" w:eastAsia="ru-RU" w:bidi="ru-RU"/>
              </w:rPr>
              <w:t xml:space="preserve"> 8 mm, pt. </w:t>
            </w:r>
            <w:proofErr w:type="spellStart"/>
            <w:r w:rsidRPr="00DB2366">
              <w:rPr>
                <w:noProof w:val="0"/>
                <w:lang w:val="en-US" w:eastAsia="ru-RU" w:bidi="ru-RU"/>
              </w:rPr>
              <w:t>pereti</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diafragme</w:t>
            </w:r>
            <w:proofErr w:type="spellEnd"/>
            <w:r w:rsidRPr="00DB2366">
              <w:rPr>
                <w:noProof w:val="0"/>
                <w:lang w:val="en-US" w:eastAsia="ru-RU" w:bidi="ru-RU"/>
              </w:rPr>
              <w:t xml:space="preserve">, </w:t>
            </w:r>
            <w:proofErr w:type="spellStart"/>
            <w:r w:rsidRPr="00DB2366">
              <w:rPr>
                <w:noProof w:val="0"/>
                <w:lang w:val="en-US" w:eastAsia="ru-RU" w:bidi="ru-RU"/>
              </w:rPr>
              <w:t>exclusiv</w:t>
            </w:r>
            <w:proofErr w:type="spellEnd"/>
            <w:r w:rsidRPr="00DB2366">
              <w:rPr>
                <w:noProof w:val="0"/>
                <w:lang w:val="en-US" w:eastAsia="ru-RU" w:bidi="ru-RU"/>
              </w:rPr>
              <w:t xml:space="preserve"> </w:t>
            </w:r>
            <w:proofErr w:type="spellStart"/>
            <w:r w:rsidRPr="00DB2366">
              <w:rPr>
                <w:noProof w:val="0"/>
                <w:lang w:val="en-US" w:eastAsia="ru-RU" w:bidi="ru-RU"/>
              </w:rPr>
              <w:t>constructiile</w:t>
            </w:r>
            <w:proofErr w:type="spellEnd"/>
            <w:r w:rsidRPr="00DB2366">
              <w:rPr>
                <w:noProof w:val="0"/>
                <w:lang w:val="en-US" w:eastAsia="ru-RU" w:bidi="ru-RU"/>
              </w:rPr>
              <w:t xml:space="preserve"> </w:t>
            </w:r>
            <w:proofErr w:type="spellStart"/>
            <w:r w:rsidRPr="00DB2366">
              <w:rPr>
                <w:noProof w:val="0"/>
                <w:lang w:val="en-US" w:eastAsia="ru-RU" w:bidi="ru-RU"/>
              </w:rPr>
              <w:t>executate</w:t>
            </w:r>
            <w:proofErr w:type="spellEnd"/>
            <w:r w:rsidRPr="00DB2366">
              <w:rPr>
                <w:noProof w:val="0"/>
                <w:lang w:val="en-US" w:eastAsia="ru-RU" w:bidi="ru-RU"/>
              </w:rPr>
              <w:t xml:space="preserve"> cu </w:t>
            </w:r>
            <w:proofErr w:type="spellStart"/>
            <w:r w:rsidRPr="00DB2366">
              <w:rPr>
                <w:noProof w:val="0"/>
                <w:lang w:val="en-US" w:eastAsia="ru-RU" w:bidi="ru-RU"/>
              </w:rPr>
              <w:t>cofraje</w:t>
            </w:r>
            <w:proofErr w:type="spellEnd"/>
            <w:r w:rsidRPr="00DB2366">
              <w:rPr>
                <w:noProof w:val="0"/>
                <w:lang w:val="en-US" w:eastAsia="ru-RU" w:bidi="ru-RU"/>
              </w:rPr>
              <w:t xml:space="preserve"> </w:t>
            </w:r>
            <w:proofErr w:type="spellStart"/>
            <w:r w:rsidRPr="00DB2366">
              <w:rPr>
                <w:noProof w:val="0"/>
                <w:lang w:val="en-US" w:eastAsia="ru-RU" w:bidi="ru-RU"/>
              </w:rPr>
              <w:t>glisante</w:t>
            </w:r>
            <w:proofErr w:type="spellEnd"/>
          </w:p>
        </w:tc>
        <w:tc>
          <w:tcPr>
            <w:tcW w:w="1560" w:type="dxa"/>
            <w:tcBorders>
              <w:top w:val="single" w:sz="4" w:space="0" w:color="auto"/>
              <w:bottom w:val="single" w:sz="4" w:space="0" w:color="auto"/>
            </w:tcBorders>
            <w:vAlign w:val="center"/>
          </w:tcPr>
          <w:p w14:paraId="309F4BA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kg</w:t>
            </w:r>
          </w:p>
        </w:tc>
        <w:tc>
          <w:tcPr>
            <w:tcW w:w="1559" w:type="dxa"/>
            <w:tcBorders>
              <w:top w:val="single" w:sz="4" w:space="0" w:color="auto"/>
              <w:bottom w:val="single" w:sz="4" w:space="0" w:color="auto"/>
            </w:tcBorders>
            <w:vAlign w:val="center"/>
          </w:tcPr>
          <w:p w14:paraId="6A255F1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728,000</w:t>
            </w:r>
          </w:p>
        </w:tc>
      </w:tr>
      <w:tr w:rsidR="00DB2366" w:rsidRPr="00DB2366" w14:paraId="5EABC25F"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AE0CB9"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21</w:t>
            </w:r>
          </w:p>
        </w:tc>
        <w:tc>
          <w:tcPr>
            <w:tcW w:w="1701" w:type="dxa"/>
            <w:tcBorders>
              <w:top w:val="single" w:sz="4" w:space="0" w:color="auto"/>
              <w:bottom w:val="single" w:sz="4" w:space="0" w:color="auto"/>
            </w:tcBorders>
            <w:vAlign w:val="center"/>
          </w:tcPr>
          <w:p w14:paraId="2C2AE070"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CB03B</w:t>
            </w:r>
          </w:p>
          <w:p w14:paraId="03F0EA41"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1882F4B" w14:textId="03420E75"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Cofraje</w:t>
            </w:r>
            <w:proofErr w:type="spellEnd"/>
            <w:r w:rsidRPr="00DB2366">
              <w:rPr>
                <w:noProof w:val="0"/>
                <w:lang w:val="en-US" w:eastAsia="ru-RU" w:bidi="ru-RU"/>
              </w:rPr>
              <w:t xml:space="preserve"> din </w:t>
            </w:r>
            <w:proofErr w:type="spellStart"/>
            <w:r w:rsidRPr="00DB2366">
              <w:rPr>
                <w:noProof w:val="0"/>
                <w:lang w:val="en-US" w:eastAsia="ru-RU" w:bidi="ru-RU"/>
              </w:rPr>
              <w:t>panouri</w:t>
            </w:r>
            <w:proofErr w:type="spellEnd"/>
            <w:r w:rsidRPr="00DB2366">
              <w:rPr>
                <w:noProof w:val="0"/>
                <w:lang w:val="en-US" w:eastAsia="ru-RU" w:bidi="ru-RU"/>
              </w:rPr>
              <w:t xml:space="preserve"> </w:t>
            </w:r>
            <w:proofErr w:type="spellStart"/>
            <w:r w:rsidRPr="00DB2366">
              <w:rPr>
                <w:noProof w:val="0"/>
                <w:lang w:val="en-US" w:eastAsia="ru-RU" w:bidi="ru-RU"/>
              </w:rPr>
              <w:t>refolosibile</w:t>
            </w:r>
            <w:proofErr w:type="spellEnd"/>
            <w:r w:rsidRPr="00DB2366">
              <w:rPr>
                <w:noProof w:val="0"/>
                <w:lang w:val="en-US" w:eastAsia="ru-RU" w:bidi="ru-RU"/>
              </w:rPr>
              <w:t xml:space="preserve">, cu </w:t>
            </w:r>
            <w:proofErr w:type="spellStart"/>
            <w:r w:rsidRPr="00DB2366">
              <w:rPr>
                <w:noProof w:val="0"/>
                <w:lang w:val="en-US" w:eastAsia="ru-RU" w:bidi="ru-RU"/>
              </w:rPr>
              <w:t>placaj</w:t>
            </w:r>
            <w:proofErr w:type="spellEnd"/>
            <w:r w:rsidRPr="00DB2366">
              <w:rPr>
                <w:noProof w:val="0"/>
                <w:lang w:val="en-US" w:eastAsia="ru-RU" w:bidi="ru-RU"/>
              </w:rPr>
              <w:t xml:space="preserve"> de 15 mm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turnarea</w:t>
            </w:r>
            <w:proofErr w:type="spellEnd"/>
            <w:r w:rsidRPr="00DB2366">
              <w:rPr>
                <w:noProof w:val="0"/>
                <w:lang w:val="en-US" w:eastAsia="ru-RU" w:bidi="ru-RU"/>
              </w:rPr>
              <w:t xml:space="preserve"> </w:t>
            </w:r>
            <w:proofErr w:type="spellStart"/>
            <w:r w:rsidRPr="00DB2366">
              <w:rPr>
                <w:noProof w:val="0"/>
                <w:lang w:val="en-US" w:eastAsia="ru-RU" w:bidi="ru-RU"/>
              </w:rPr>
              <w:t>betonului</w:t>
            </w:r>
            <w:proofErr w:type="spellEnd"/>
            <w:r w:rsidRPr="00DB2366">
              <w:rPr>
                <w:noProof w:val="0"/>
                <w:lang w:val="en-US" w:eastAsia="ru-RU" w:bidi="ru-RU"/>
              </w:rPr>
              <w:t xml:space="preserve"> in </w:t>
            </w:r>
            <w:proofErr w:type="spellStart"/>
            <w:r w:rsidRPr="00DB2366">
              <w:rPr>
                <w:noProof w:val="0"/>
                <w:lang w:val="en-US" w:eastAsia="ru-RU" w:bidi="ru-RU"/>
              </w:rPr>
              <w:t>elevatii</w:t>
            </w:r>
            <w:proofErr w:type="spellEnd"/>
            <w:r w:rsidRPr="00DB2366">
              <w:rPr>
                <w:noProof w:val="0"/>
                <w:lang w:val="en-US" w:eastAsia="ru-RU" w:bidi="ru-RU"/>
              </w:rPr>
              <w:t xml:space="preserve">, </w:t>
            </w:r>
            <w:proofErr w:type="spellStart"/>
            <w:r w:rsidRPr="00DB2366">
              <w:rPr>
                <w:noProof w:val="0"/>
                <w:lang w:val="en-US" w:eastAsia="ru-RU" w:bidi="ru-RU"/>
              </w:rPr>
              <w:t>ziduri</w:t>
            </w:r>
            <w:proofErr w:type="spellEnd"/>
            <w:r w:rsidRPr="00DB2366">
              <w:rPr>
                <w:noProof w:val="0"/>
                <w:lang w:val="en-US" w:eastAsia="ru-RU" w:bidi="ru-RU"/>
              </w:rPr>
              <w:t xml:space="preserve"> </w:t>
            </w:r>
            <w:proofErr w:type="spellStart"/>
            <w:r w:rsidRPr="00DB2366">
              <w:rPr>
                <w:noProof w:val="0"/>
                <w:lang w:val="en-US" w:eastAsia="ru-RU" w:bidi="ru-RU"/>
              </w:rPr>
              <w:t>drepte</w:t>
            </w:r>
            <w:proofErr w:type="spellEnd"/>
            <w:r w:rsidRPr="00DB2366">
              <w:rPr>
                <w:noProof w:val="0"/>
                <w:lang w:val="en-US" w:eastAsia="ru-RU" w:bidi="ru-RU"/>
              </w:rPr>
              <w:t xml:space="preserve"> pina la 6 m </w:t>
            </w:r>
            <w:proofErr w:type="spellStart"/>
            <w:r w:rsidRPr="00DB2366">
              <w:rPr>
                <w:noProof w:val="0"/>
                <w:lang w:val="en-US" w:eastAsia="ru-RU" w:bidi="ru-RU"/>
              </w:rPr>
              <w:t>inaltime</w:t>
            </w:r>
            <w:proofErr w:type="spellEnd"/>
            <w:r w:rsidRPr="00DB2366">
              <w:rPr>
                <w:noProof w:val="0"/>
                <w:lang w:val="en-US" w:eastAsia="ru-RU" w:bidi="ru-RU"/>
              </w:rPr>
              <w:t xml:space="preserve"> </w:t>
            </w:r>
            <w:proofErr w:type="spellStart"/>
            <w:r w:rsidRPr="00DB2366">
              <w:rPr>
                <w:noProof w:val="0"/>
                <w:lang w:val="en-US" w:eastAsia="ru-RU" w:bidi="ru-RU"/>
              </w:rPr>
              <w:t>inclusiv</w:t>
            </w:r>
            <w:proofErr w:type="spellEnd"/>
            <w:r w:rsidRPr="00DB2366">
              <w:rPr>
                <w:noProof w:val="0"/>
                <w:lang w:val="en-US" w:eastAsia="ru-RU" w:bidi="ru-RU"/>
              </w:rPr>
              <w:t xml:space="preserve">,  </w:t>
            </w:r>
            <w:proofErr w:type="spellStart"/>
            <w:r w:rsidRPr="00DB2366">
              <w:rPr>
                <w:noProof w:val="0"/>
                <w:lang w:val="en-US" w:eastAsia="ru-RU" w:bidi="ru-RU"/>
              </w:rPr>
              <w:t>sprijinirile</w:t>
            </w:r>
            <w:proofErr w:type="spellEnd"/>
            <w:r w:rsidRPr="00DB2366">
              <w:rPr>
                <w:noProof w:val="0"/>
                <w:lang w:val="en-US" w:eastAsia="ru-RU" w:bidi="ru-RU"/>
              </w:rPr>
              <w:t xml:space="preserve"> </w:t>
            </w:r>
            <w:proofErr w:type="spellStart"/>
            <w:r w:rsidRPr="00DB2366">
              <w:rPr>
                <w:noProof w:val="0"/>
                <w:lang w:val="en-US" w:eastAsia="ru-RU" w:bidi="ru-RU"/>
              </w:rPr>
              <w:t>fiind</w:t>
            </w:r>
            <w:proofErr w:type="spellEnd"/>
            <w:r w:rsidRPr="00DB2366">
              <w:rPr>
                <w:noProof w:val="0"/>
                <w:lang w:val="en-US" w:eastAsia="ru-RU" w:bidi="ru-RU"/>
              </w:rPr>
              <w:t xml:space="preserve"> </w:t>
            </w:r>
            <w:proofErr w:type="spellStart"/>
            <w:r w:rsidRPr="00DB2366">
              <w:rPr>
                <w:noProof w:val="0"/>
                <w:lang w:val="en-US" w:eastAsia="ru-RU" w:bidi="ru-RU"/>
              </w:rPr>
              <w:t>incluse</w:t>
            </w:r>
            <w:proofErr w:type="spellEnd"/>
            <w:r w:rsidRPr="00DB2366">
              <w:rPr>
                <w:noProof w:val="0"/>
                <w:lang w:val="en-US" w:eastAsia="ru-RU" w:bidi="ru-RU"/>
              </w:rPr>
              <w:t xml:space="preserve"> </w:t>
            </w:r>
          </w:p>
        </w:tc>
        <w:tc>
          <w:tcPr>
            <w:tcW w:w="1560" w:type="dxa"/>
            <w:tcBorders>
              <w:top w:val="single" w:sz="4" w:space="0" w:color="auto"/>
              <w:bottom w:val="single" w:sz="4" w:space="0" w:color="auto"/>
            </w:tcBorders>
            <w:vAlign w:val="center"/>
          </w:tcPr>
          <w:p w14:paraId="708B3E8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28EB1C5C"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46,000</w:t>
            </w:r>
          </w:p>
        </w:tc>
      </w:tr>
      <w:tr w:rsidR="00DB2366" w:rsidRPr="00DB2366" w14:paraId="043F833F"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4CA541"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22</w:t>
            </w:r>
          </w:p>
        </w:tc>
        <w:tc>
          <w:tcPr>
            <w:tcW w:w="1701" w:type="dxa"/>
            <w:tcBorders>
              <w:top w:val="single" w:sz="4" w:space="0" w:color="auto"/>
              <w:bottom w:val="single" w:sz="4" w:space="0" w:color="auto"/>
            </w:tcBorders>
            <w:vAlign w:val="center"/>
          </w:tcPr>
          <w:p w14:paraId="5D6C9A49"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CC02C2</w:t>
            </w:r>
          </w:p>
          <w:p w14:paraId="2A67BD1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ABB8003" w14:textId="183154E8"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Armaturi</w:t>
            </w:r>
            <w:proofErr w:type="spellEnd"/>
            <w:r w:rsidRPr="00DB2366">
              <w:rPr>
                <w:noProof w:val="0"/>
                <w:lang w:val="en-US" w:eastAsia="ru-RU" w:bidi="ru-RU"/>
              </w:rPr>
              <w:t xml:space="preserve"> din </w:t>
            </w:r>
            <w:proofErr w:type="spellStart"/>
            <w:r w:rsidRPr="00DB2366">
              <w:rPr>
                <w:noProof w:val="0"/>
                <w:lang w:val="en-US" w:eastAsia="ru-RU" w:bidi="ru-RU"/>
              </w:rPr>
              <w:t>otel</w:t>
            </w:r>
            <w:proofErr w:type="spellEnd"/>
            <w:r w:rsidRPr="00DB2366">
              <w:rPr>
                <w:noProof w:val="0"/>
                <w:lang w:val="en-US" w:eastAsia="ru-RU" w:bidi="ru-RU"/>
              </w:rPr>
              <w:t xml:space="preserve"> </w:t>
            </w:r>
            <w:proofErr w:type="spellStart"/>
            <w:r w:rsidRPr="00DB2366">
              <w:rPr>
                <w:noProof w:val="0"/>
                <w:lang w:val="en-US" w:eastAsia="ru-RU" w:bidi="ru-RU"/>
              </w:rPr>
              <w:t>beton</w:t>
            </w:r>
            <w:proofErr w:type="spellEnd"/>
            <w:r w:rsidRPr="00DB2366">
              <w:rPr>
                <w:noProof w:val="0"/>
                <w:lang w:val="en-US" w:eastAsia="ru-RU" w:bidi="ru-RU"/>
              </w:rPr>
              <w:t xml:space="preserve"> d8A240C </w:t>
            </w:r>
            <w:proofErr w:type="spellStart"/>
            <w:r w:rsidRPr="00DB2366">
              <w:rPr>
                <w:noProof w:val="0"/>
                <w:lang w:val="en-US" w:eastAsia="ru-RU" w:bidi="ru-RU"/>
              </w:rPr>
              <w:t>fasonate</w:t>
            </w:r>
            <w:proofErr w:type="spellEnd"/>
            <w:r w:rsidRPr="00DB2366">
              <w:rPr>
                <w:noProof w:val="0"/>
                <w:lang w:val="en-US" w:eastAsia="ru-RU" w:bidi="ru-RU"/>
              </w:rPr>
              <w:t xml:space="preserve"> in </w:t>
            </w:r>
            <w:proofErr w:type="spellStart"/>
            <w:r w:rsidRPr="00DB2366">
              <w:rPr>
                <w:noProof w:val="0"/>
                <w:lang w:val="en-US" w:eastAsia="ru-RU" w:bidi="ru-RU"/>
              </w:rPr>
              <w:t>ateliere</w:t>
            </w:r>
            <w:proofErr w:type="spellEnd"/>
            <w:r w:rsidRPr="00DB2366">
              <w:rPr>
                <w:noProof w:val="0"/>
                <w:lang w:val="en-US" w:eastAsia="ru-RU" w:bidi="ru-RU"/>
              </w:rPr>
              <w:t xml:space="preserve"> de </w:t>
            </w:r>
            <w:proofErr w:type="spellStart"/>
            <w:r w:rsidRPr="00DB2366">
              <w:rPr>
                <w:noProof w:val="0"/>
                <w:lang w:val="en-US" w:eastAsia="ru-RU" w:bidi="ru-RU"/>
              </w:rPr>
              <w:t>santier</w:t>
            </w:r>
            <w:proofErr w:type="spellEnd"/>
            <w:r w:rsidRPr="00DB2366">
              <w:rPr>
                <w:noProof w:val="0"/>
                <w:lang w:val="en-US" w:eastAsia="ru-RU" w:bidi="ru-RU"/>
              </w:rPr>
              <w:t xml:space="preserve">, cu </w:t>
            </w:r>
            <w:proofErr w:type="spellStart"/>
            <w:r w:rsidRPr="00DB2366">
              <w:rPr>
                <w:noProof w:val="0"/>
                <w:lang w:val="en-US" w:eastAsia="ru-RU" w:bidi="ru-RU"/>
              </w:rPr>
              <w:t>diametrul</w:t>
            </w:r>
            <w:proofErr w:type="spellEnd"/>
            <w:r w:rsidRPr="00DB2366">
              <w:rPr>
                <w:noProof w:val="0"/>
                <w:lang w:val="en-US" w:eastAsia="ru-RU" w:bidi="ru-RU"/>
              </w:rPr>
              <w:t xml:space="preserve"> </w:t>
            </w:r>
            <w:proofErr w:type="spellStart"/>
            <w:r w:rsidRPr="00DB2366">
              <w:rPr>
                <w:noProof w:val="0"/>
                <w:lang w:val="en-US" w:eastAsia="ru-RU" w:bidi="ru-RU"/>
              </w:rPr>
              <w:t>barelor</w:t>
            </w:r>
            <w:proofErr w:type="spellEnd"/>
            <w:r w:rsidRPr="00DB2366">
              <w:rPr>
                <w:noProof w:val="0"/>
                <w:lang w:val="en-US" w:eastAsia="ru-RU" w:bidi="ru-RU"/>
              </w:rPr>
              <w:t xml:space="preserve"> pina la 8 mm </w:t>
            </w:r>
            <w:proofErr w:type="spellStart"/>
            <w:r w:rsidRPr="00DB2366">
              <w:rPr>
                <w:noProof w:val="0"/>
                <w:lang w:val="en-US" w:eastAsia="ru-RU" w:bidi="ru-RU"/>
              </w:rPr>
              <w:t>inclusiv</w:t>
            </w:r>
            <w:proofErr w:type="spellEnd"/>
            <w:r w:rsidRPr="00DB2366">
              <w:rPr>
                <w:noProof w:val="0"/>
                <w:lang w:val="en-US" w:eastAsia="ru-RU" w:bidi="ru-RU"/>
              </w:rPr>
              <w:t xml:space="preserve">,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grinzi</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stilpi</w:t>
            </w:r>
            <w:proofErr w:type="spellEnd"/>
            <w:r w:rsidRPr="00DB2366">
              <w:rPr>
                <w:noProof w:val="0"/>
                <w:lang w:val="en-US" w:eastAsia="ru-RU" w:bidi="ru-RU"/>
              </w:rPr>
              <w:t xml:space="preserve">,  </w:t>
            </w:r>
            <w:proofErr w:type="spellStart"/>
            <w:r w:rsidRPr="00DB2366">
              <w:rPr>
                <w:noProof w:val="0"/>
                <w:lang w:val="en-US" w:eastAsia="ru-RU" w:bidi="ru-RU"/>
              </w:rPr>
              <w:t>exclusiv</w:t>
            </w:r>
            <w:proofErr w:type="spellEnd"/>
            <w:r w:rsidRPr="00DB2366">
              <w:rPr>
                <w:noProof w:val="0"/>
                <w:lang w:val="en-US" w:eastAsia="ru-RU" w:bidi="ru-RU"/>
              </w:rPr>
              <w:t xml:space="preserve"> </w:t>
            </w:r>
            <w:proofErr w:type="spellStart"/>
            <w:r w:rsidRPr="00DB2366">
              <w:rPr>
                <w:noProof w:val="0"/>
                <w:lang w:val="en-US" w:eastAsia="ru-RU" w:bidi="ru-RU"/>
              </w:rPr>
              <w:t>constructiile</w:t>
            </w:r>
            <w:proofErr w:type="spellEnd"/>
            <w:r w:rsidRPr="00DB2366">
              <w:rPr>
                <w:noProof w:val="0"/>
                <w:lang w:val="en-US" w:eastAsia="ru-RU" w:bidi="ru-RU"/>
              </w:rPr>
              <w:t xml:space="preserve"> </w:t>
            </w:r>
            <w:proofErr w:type="spellStart"/>
            <w:r w:rsidRPr="00DB2366">
              <w:rPr>
                <w:noProof w:val="0"/>
                <w:lang w:val="en-US" w:eastAsia="ru-RU" w:bidi="ru-RU"/>
              </w:rPr>
              <w:t>executate</w:t>
            </w:r>
            <w:proofErr w:type="spellEnd"/>
            <w:r w:rsidRPr="00DB2366">
              <w:rPr>
                <w:noProof w:val="0"/>
                <w:lang w:val="en-US" w:eastAsia="ru-RU" w:bidi="ru-RU"/>
              </w:rPr>
              <w:t xml:space="preserve"> cu </w:t>
            </w:r>
            <w:proofErr w:type="spellStart"/>
            <w:r w:rsidRPr="00DB2366">
              <w:rPr>
                <w:noProof w:val="0"/>
                <w:lang w:val="en-US" w:eastAsia="ru-RU" w:bidi="ru-RU"/>
              </w:rPr>
              <w:t>cofraje</w:t>
            </w:r>
            <w:proofErr w:type="spellEnd"/>
            <w:r w:rsidRPr="00DB2366">
              <w:rPr>
                <w:noProof w:val="0"/>
                <w:lang w:val="en-US" w:eastAsia="ru-RU" w:bidi="ru-RU"/>
              </w:rPr>
              <w:t xml:space="preserve"> </w:t>
            </w:r>
            <w:proofErr w:type="spellStart"/>
            <w:r w:rsidRPr="00DB2366">
              <w:rPr>
                <w:noProof w:val="0"/>
                <w:lang w:val="en-US" w:eastAsia="ru-RU" w:bidi="ru-RU"/>
              </w:rPr>
              <w:t>glisante</w:t>
            </w:r>
            <w:proofErr w:type="spellEnd"/>
          </w:p>
        </w:tc>
        <w:tc>
          <w:tcPr>
            <w:tcW w:w="1560" w:type="dxa"/>
            <w:tcBorders>
              <w:top w:val="single" w:sz="4" w:space="0" w:color="auto"/>
              <w:bottom w:val="single" w:sz="4" w:space="0" w:color="auto"/>
            </w:tcBorders>
            <w:vAlign w:val="center"/>
          </w:tcPr>
          <w:p w14:paraId="662AEB6C"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kg</w:t>
            </w:r>
          </w:p>
        </w:tc>
        <w:tc>
          <w:tcPr>
            <w:tcW w:w="1559" w:type="dxa"/>
            <w:tcBorders>
              <w:top w:val="single" w:sz="4" w:space="0" w:color="auto"/>
              <w:bottom w:val="single" w:sz="4" w:space="0" w:color="auto"/>
            </w:tcBorders>
            <w:vAlign w:val="center"/>
          </w:tcPr>
          <w:p w14:paraId="1796838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265,200</w:t>
            </w:r>
          </w:p>
        </w:tc>
      </w:tr>
      <w:tr w:rsidR="00DB2366" w:rsidRPr="00DB2366" w14:paraId="06A9C3F5"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9AAEC7"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23</w:t>
            </w:r>
          </w:p>
        </w:tc>
        <w:tc>
          <w:tcPr>
            <w:tcW w:w="1701" w:type="dxa"/>
            <w:tcBorders>
              <w:top w:val="single" w:sz="4" w:space="0" w:color="auto"/>
              <w:bottom w:val="single" w:sz="4" w:space="0" w:color="auto"/>
            </w:tcBorders>
            <w:vAlign w:val="center"/>
          </w:tcPr>
          <w:p w14:paraId="302FC62F"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CA04D1</w:t>
            </w:r>
          </w:p>
          <w:p w14:paraId="33D2D443"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B9C5AA2" w14:textId="3792F6D1"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Beton</w:t>
            </w:r>
            <w:proofErr w:type="spellEnd"/>
            <w:r w:rsidRPr="00DB2366">
              <w:rPr>
                <w:noProof w:val="0"/>
                <w:lang w:val="en-US" w:eastAsia="ru-RU" w:bidi="ru-RU"/>
              </w:rPr>
              <w:t xml:space="preserve"> </w:t>
            </w:r>
            <w:proofErr w:type="spellStart"/>
            <w:r w:rsidRPr="00DB2366">
              <w:rPr>
                <w:noProof w:val="0"/>
                <w:lang w:val="en-US" w:eastAsia="ru-RU" w:bidi="ru-RU"/>
              </w:rPr>
              <w:t>turnat</w:t>
            </w:r>
            <w:proofErr w:type="spellEnd"/>
            <w:r w:rsidRPr="00DB2366">
              <w:rPr>
                <w:noProof w:val="0"/>
                <w:lang w:val="en-US" w:eastAsia="ru-RU" w:bidi="ru-RU"/>
              </w:rPr>
              <w:t xml:space="preserve"> in </w:t>
            </w:r>
            <w:proofErr w:type="spellStart"/>
            <w:r w:rsidRPr="00DB2366">
              <w:rPr>
                <w:noProof w:val="0"/>
                <w:lang w:val="en-US" w:eastAsia="ru-RU" w:bidi="ru-RU"/>
              </w:rPr>
              <w:t>placi</w:t>
            </w:r>
            <w:proofErr w:type="spellEnd"/>
            <w:r w:rsidRPr="00DB2366">
              <w:rPr>
                <w:noProof w:val="0"/>
                <w:lang w:val="en-US" w:eastAsia="ru-RU" w:bidi="ru-RU"/>
              </w:rPr>
              <w:t xml:space="preserve">, </w:t>
            </w:r>
            <w:proofErr w:type="spellStart"/>
            <w:r w:rsidRPr="00DB2366">
              <w:rPr>
                <w:noProof w:val="0"/>
                <w:lang w:val="en-US" w:eastAsia="ru-RU" w:bidi="ru-RU"/>
              </w:rPr>
              <w:t>grinzi</w:t>
            </w:r>
            <w:proofErr w:type="spellEnd"/>
            <w:r w:rsidRPr="00DB2366">
              <w:rPr>
                <w:noProof w:val="0"/>
                <w:lang w:val="en-US" w:eastAsia="ru-RU" w:bidi="ru-RU"/>
              </w:rPr>
              <w:t xml:space="preserve">, </w:t>
            </w:r>
            <w:proofErr w:type="spellStart"/>
            <w:r w:rsidRPr="00DB2366">
              <w:rPr>
                <w:noProof w:val="0"/>
                <w:lang w:val="en-US" w:eastAsia="ru-RU" w:bidi="ru-RU"/>
              </w:rPr>
              <w:t>stilpi</w:t>
            </w:r>
            <w:proofErr w:type="spellEnd"/>
            <w:r w:rsidRPr="00DB2366">
              <w:rPr>
                <w:noProof w:val="0"/>
                <w:lang w:val="en-US" w:eastAsia="ru-RU" w:bidi="ru-RU"/>
              </w:rPr>
              <w:t xml:space="preserve">, </w:t>
            </w:r>
            <w:proofErr w:type="spellStart"/>
            <w:r w:rsidRPr="00DB2366">
              <w:rPr>
                <w:noProof w:val="0"/>
                <w:lang w:val="en-US" w:eastAsia="ru-RU" w:bidi="ru-RU"/>
              </w:rPr>
              <w:t>preparat</w:t>
            </w:r>
            <w:proofErr w:type="spellEnd"/>
            <w:r w:rsidRPr="00DB2366">
              <w:rPr>
                <w:noProof w:val="0"/>
                <w:lang w:val="en-US" w:eastAsia="ru-RU" w:bidi="ru-RU"/>
              </w:rPr>
              <w:t xml:space="preserve"> cu </w:t>
            </w:r>
            <w:proofErr w:type="spellStart"/>
            <w:r w:rsidRPr="00DB2366">
              <w:rPr>
                <w:noProof w:val="0"/>
                <w:lang w:val="en-US" w:eastAsia="ru-RU" w:bidi="ru-RU"/>
              </w:rPr>
              <w:t>centrala</w:t>
            </w:r>
            <w:proofErr w:type="spellEnd"/>
            <w:r w:rsidRPr="00DB2366">
              <w:rPr>
                <w:noProof w:val="0"/>
                <w:lang w:val="en-US" w:eastAsia="ru-RU" w:bidi="ru-RU"/>
              </w:rPr>
              <w:t xml:space="preserve"> de </w:t>
            </w:r>
            <w:proofErr w:type="spellStart"/>
            <w:r w:rsidRPr="00DB2366">
              <w:rPr>
                <w:noProof w:val="0"/>
                <w:lang w:val="en-US" w:eastAsia="ru-RU" w:bidi="ru-RU"/>
              </w:rPr>
              <w:t>betoane</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turnarea</w:t>
            </w:r>
            <w:proofErr w:type="spellEnd"/>
            <w:r w:rsidRPr="00DB2366">
              <w:rPr>
                <w:noProof w:val="0"/>
                <w:lang w:val="en-US" w:eastAsia="ru-RU" w:bidi="ru-RU"/>
              </w:rPr>
              <w:t xml:space="preserve"> cu </w:t>
            </w:r>
            <w:proofErr w:type="spellStart"/>
            <w:r w:rsidRPr="00DB2366">
              <w:rPr>
                <w:noProof w:val="0"/>
                <w:lang w:val="en-US" w:eastAsia="ru-RU" w:bidi="ru-RU"/>
              </w:rPr>
              <w:t>mijloace</w:t>
            </w:r>
            <w:proofErr w:type="spellEnd"/>
            <w:r w:rsidRPr="00DB2366">
              <w:rPr>
                <w:noProof w:val="0"/>
                <w:lang w:val="en-US" w:eastAsia="ru-RU" w:bidi="ru-RU"/>
              </w:rPr>
              <w:t xml:space="preserve"> </w:t>
            </w:r>
            <w:proofErr w:type="spellStart"/>
            <w:r w:rsidRPr="00DB2366">
              <w:rPr>
                <w:noProof w:val="0"/>
                <w:lang w:val="en-US" w:eastAsia="ru-RU" w:bidi="ru-RU"/>
              </w:rPr>
              <w:t>clasice</w:t>
            </w:r>
            <w:proofErr w:type="spellEnd"/>
            <w:r w:rsidRPr="00DB2366">
              <w:rPr>
                <w:noProof w:val="0"/>
                <w:lang w:val="en-US" w:eastAsia="ru-RU" w:bidi="ru-RU"/>
              </w:rPr>
              <w:t xml:space="preserve"> </w:t>
            </w:r>
            <w:proofErr w:type="spellStart"/>
            <w:r w:rsidRPr="00DB2366">
              <w:rPr>
                <w:noProof w:val="0"/>
                <w:lang w:val="en-US" w:eastAsia="ru-RU" w:bidi="ru-RU"/>
              </w:rPr>
              <w:t>beton</w:t>
            </w:r>
            <w:proofErr w:type="spellEnd"/>
            <w:r w:rsidRPr="00DB2366">
              <w:rPr>
                <w:noProof w:val="0"/>
                <w:lang w:val="en-US" w:eastAsia="ru-RU" w:bidi="ru-RU"/>
              </w:rPr>
              <w:t xml:space="preserve"> </w:t>
            </w:r>
            <w:proofErr w:type="spellStart"/>
            <w:r w:rsidRPr="00DB2366">
              <w:rPr>
                <w:noProof w:val="0"/>
                <w:lang w:val="en-US" w:eastAsia="ru-RU" w:bidi="ru-RU"/>
              </w:rPr>
              <w:t>armat</w:t>
            </w:r>
            <w:proofErr w:type="spellEnd"/>
            <w:r w:rsidRPr="00DB2366">
              <w:rPr>
                <w:noProof w:val="0"/>
                <w:lang w:val="en-US" w:eastAsia="ru-RU" w:bidi="ru-RU"/>
              </w:rPr>
              <w:t xml:space="preserve"> </w:t>
            </w:r>
            <w:proofErr w:type="spellStart"/>
            <w:r w:rsidRPr="00DB2366">
              <w:rPr>
                <w:noProof w:val="0"/>
                <w:lang w:val="en-US" w:eastAsia="ru-RU" w:bidi="ru-RU"/>
              </w:rPr>
              <w:t>clasa</w:t>
            </w:r>
            <w:proofErr w:type="spellEnd"/>
            <w:r w:rsidRPr="00DB2366">
              <w:rPr>
                <w:noProof w:val="0"/>
                <w:lang w:val="en-US" w:eastAsia="ru-RU" w:bidi="ru-RU"/>
              </w:rPr>
              <w:t xml:space="preserve"> C 25/20  (</w:t>
            </w:r>
            <w:proofErr w:type="spellStart"/>
            <w:r w:rsidRPr="00DB2366">
              <w:rPr>
                <w:noProof w:val="0"/>
                <w:lang w:val="en-US" w:eastAsia="ru-RU" w:bidi="ru-RU"/>
              </w:rPr>
              <w:t>Bc</w:t>
            </w:r>
            <w:proofErr w:type="spellEnd"/>
            <w:r w:rsidRPr="00DB2366">
              <w:rPr>
                <w:noProof w:val="0"/>
                <w:lang w:val="en-US" w:eastAsia="ru-RU" w:bidi="ru-RU"/>
              </w:rPr>
              <w:t xml:space="preserve"> 25/B 330), la </w:t>
            </w:r>
            <w:proofErr w:type="spellStart"/>
            <w:r w:rsidRPr="00DB2366">
              <w:rPr>
                <w:noProof w:val="0"/>
                <w:lang w:val="en-US" w:eastAsia="ru-RU" w:bidi="ru-RU"/>
              </w:rPr>
              <w:t>inaltimi</w:t>
            </w:r>
            <w:proofErr w:type="spellEnd"/>
            <w:r w:rsidRPr="00DB2366">
              <w:rPr>
                <w:noProof w:val="0"/>
                <w:lang w:val="en-US" w:eastAsia="ru-RU" w:bidi="ru-RU"/>
              </w:rPr>
              <w:t xml:space="preserve"> </w:t>
            </w:r>
            <w:proofErr w:type="spellStart"/>
            <w:r w:rsidRPr="00DB2366">
              <w:rPr>
                <w:noProof w:val="0"/>
                <w:lang w:val="en-US" w:eastAsia="ru-RU" w:bidi="ru-RU"/>
              </w:rPr>
              <w:t>peste</w:t>
            </w:r>
            <w:proofErr w:type="spellEnd"/>
            <w:r w:rsidRPr="00DB2366">
              <w:rPr>
                <w:noProof w:val="0"/>
                <w:lang w:val="en-US" w:eastAsia="ru-RU" w:bidi="ru-RU"/>
              </w:rPr>
              <w:t xml:space="preserve"> 35 m </w:t>
            </w:r>
          </w:p>
        </w:tc>
        <w:tc>
          <w:tcPr>
            <w:tcW w:w="1560" w:type="dxa"/>
            <w:tcBorders>
              <w:top w:val="single" w:sz="4" w:space="0" w:color="auto"/>
              <w:bottom w:val="single" w:sz="4" w:space="0" w:color="auto"/>
            </w:tcBorders>
            <w:vAlign w:val="center"/>
          </w:tcPr>
          <w:p w14:paraId="184DCDD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m3</w:t>
            </w:r>
          </w:p>
        </w:tc>
        <w:tc>
          <w:tcPr>
            <w:tcW w:w="1559" w:type="dxa"/>
            <w:tcBorders>
              <w:top w:val="single" w:sz="4" w:space="0" w:color="auto"/>
              <w:bottom w:val="single" w:sz="4" w:space="0" w:color="auto"/>
            </w:tcBorders>
            <w:vAlign w:val="center"/>
          </w:tcPr>
          <w:p w14:paraId="7BDDCA6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9,200</w:t>
            </w:r>
          </w:p>
        </w:tc>
      </w:tr>
      <w:tr w:rsidR="00DB2366" w:rsidRPr="00DB2366" w14:paraId="5FA0DEC6"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CF43E1"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24</w:t>
            </w:r>
          </w:p>
        </w:tc>
        <w:tc>
          <w:tcPr>
            <w:tcW w:w="1701" w:type="dxa"/>
            <w:tcBorders>
              <w:top w:val="single" w:sz="4" w:space="0" w:color="auto"/>
              <w:bottom w:val="single" w:sz="4" w:space="0" w:color="auto"/>
            </w:tcBorders>
            <w:vAlign w:val="center"/>
          </w:tcPr>
          <w:p w14:paraId="5F6BD937"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CL18A</w:t>
            </w:r>
          </w:p>
          <w:p w14:paraId="477901F3"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EDC2CEC" w14:textId="31239DB5"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Confectii</w:t>
            </w:r>
            <w:proofErr w:type="spellEnd"/>
            <w:r w:rsidRPr="00DB2366">
              <w:rPr>
                <w:noProof w:val="0"/>
                <w:lang w:val="en-US" w:eastAsia="ru-RU" w:bidi="ru-RU"/>
              </w:rPr>
              <w:t xml:space="preserve"> </w:t>
            </w:r>
            <w:proofErr w:type="spellStart"/>
            <w:r w:rsidRPr="00DB2366">
              <w:rPr>
                <w:noProof w:val="0"/>
                <w:lang w:val="en-US" w:eastAsia="ru-RU" w:bidi="ru-RU"/>
              </w:rPr>
              <w:t>metalice</w:t>
            </w:r>
            <w:proofErr w:type="spellEnd"/>
            <w:r w:rsidRPr="00DB2366">
              <w:rPr>
                <w:noProof w:val="0"/>
                <w:lang w:val="en-US" w:eastAsia="ru-RU" w:bidi="ru-RU"/>
              </w:rPr>
              <w:t xml:space="preserve"> diverse din profile laminate, </w:t>
            </w:r>
            <w:proofErr w:type="spellStart"/>
            <w:r w:rsidRPr="00DB2366">
              <w:rPr>
                <w:noProof w:val="0"/>
                <w:lang w:val="en-US" w:eastAsia="ru-RU" w:bidi="ru-RU"/>
              </w:rPr>
              <w:t>tabla</w:t>
            </w:r>
            <w:proofErr w:type="spellEnd"/>
            <w:r w:rsidRPr="00DB2366">
              <w:rPr>
                <w:noProof w:val="0"/>
                <w:lang w:val="en-US" w:eastAsia="ru-RU" w:bidi="ru-RU"/>
              </w:rPr>
              <w:t xml:space="preserve">, </w:t>
            </w:r>
            <w:proofErr w:type="spellStart"/>
            <w:r w:rsidRPr="00DB2366">
              <w:rPr>
                <w:noProof w:val="0"/>
                <w:lang w:val="en-US" w:eastAsia="ru-RU" w:bidi="ru-RU"/>
              </w:rPr>
              <w:t>tabla</w:t>
            </w:r>
            <w:proofErr w:type="spellEnd"/>
            <w:r w:rsidRPr="00DB2366">
              <w:rPr>
                <w:noProof w:val="0"/>
                <w:lang w:val="en-US" w:eastAsia="ru-RU" w:bidi="ru-RU"/>
              </w:rPr>
              <w:t xml:space="preserve"> striata, </w:t>
            </w:r>
            <w:proofErr w:type="spellStart"/>
            <w:r w:rsidRPr="00DB2366">
              <w:rPr>
                <w:noProof w:val="0"/>
                <w:lang w:val="en-US" w:eastAsia="ru-RU" w:bidi="ru-RU"/>
              </w:rPr>
              <w:t>otel</w:t>
            </w:r>
            <w:proofErr w:type="spellEnd"/>
            <w:r w:rsidRPr="00DB2366">
              <w:rPr>
                <w:noProof w:val="0"/>
                <w:lang w:val="en-US" w:eastAsia="ru-RU" w:bidi="ru-RU"/>
              </w:rPr>
              <w:t xml:space="preserve"> </w:t>
            </w:r>
            <w:proofErr w:type="spellStart"/>
            <w:r w:rsidRPr="00DB2366">
              <w:rPr>
                <w:noProof w:val="0"/>
                <w:lang w:val="en-US" w:eastAsia="ru-RU" w:bidi="ru-RU"/>
              </w:rPr>
              <w:t>beton</w:t>
            </w:r>
            <w:proofErr w:type="spellEnd"/>
            <w:r w:rsidRPr="00DB2366">
              <w:rPr>
                <w:noProof w:val="0"/>
                <w:lang w:val="en-US" w:eastAsia="ru-RU" w:bidi="ru-RU"/>
              </w:rPr>
              <w:t xml:space="preserve">, </w:t>
            </w:r>
            <w:proofErr w:type="spellStart"/>
            <w:r w:rsidRPr="00DB2366">
              <w:rPr>
                <w:noProof w:val="0"/>
                <w:lang w:val="en-US" w:eastAsia="ru-RU" w:bidi="ru-RU"/>
              </w:rPr>
              <w:t>tevi</w:t>
            </w:r>
            <w:proofErr w:type="spellEnd"/>
            <w:r w:rsidRPr="00DB2366">
              <w:rPr>
                <w:noProof w:val="0"/>
                <w:lang w:val="en-US" w:eastAsia="ru-RU" w:bidi="ru-RU"/>
              </w:rPr>
              <w:t xml:space="preserve">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sustineri</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acoperiri</w:t>
            </w:r>
            <w:proofErr w:type="spellEnd"/>
            <w:r w:rsidRPr="00DB2366">
              <w:rPr>
                <w:noProof w:val="0"/>
                <w:lang w:val="en-US" w:eastAsia="ru-RU" w:bidi="ru-RU"/>
              </w:rPr>
              <w:t xml:space="preserve">, </w:t>
            </w:r>
            <w:proofErr w:type="spellStart"/>
            <w:r w:rsidRPr="00DB2366">
              <w:rPr>
                <w:noProof w:val="0"/>
                <w:lang w:val="en-US" w:eastAsia="ru-RU" w:bidi="ru-RU"/>
              </w:rPr>
              <w:t>inglobate</w:t>
            </w:r>
            <w:proofErr w:type="spellEnd"/>
            <w:r w:rsidRPr="00DB2366">
              <w:rPr>
                <w:noProof w:val="0"/>
                <w:lang w:val="en-US" w:eastAsia="ru-RU" w:bidi="ru-RU"/>
              </w:rPr>
              <w:t xml:space="preserve"> total </w:t>
            </w:r>
            <w:proofErr w:type="spellStart"/>
            <w:r w:rsidRPr="00DB2366">
              <w:rPr>
                <w:noProof w:val="0"/>
                <w:lang w:val="en-US" w:eastAsia="ru-RU" w:bidi="ru-RU"/>
              </w:rPr>
              <w:t>sau</w:t>
            </w:r>
            <w:proofErr w:type="spellEnd"/>
            <w:r w:rsidRPr="00DB2366">
              <w:rPr>
                <w:noProof w:val="0"/>
                <w:lang w:val="en-US" w:eastAsia="ru-RU" w:bidi="ru-RU"/>
              </w:rPr>
              <w:t xml:space="preserve"> partial in </w:t>
            </w:r>
            <w:proofErr w:type="spellStart"/>
            <w:r w:rsidRPr="00DB2366">
              <w:rPr>
                <w:noProof w:val="0"/>
                <w:lang w:val="en-US" w:eastAsia="ru-RU" w:bidi="ru-RU"/>
              </w:rPr>
              <w:t>beton</w:t>
            </w:r>
            <w:proofErr w:type="spellEnd"/>
          </w:p>
        </w:tc>
        <w:tc>
          <w:tcPr>
            <w:tcW w:w="1560" w:type="dxa"/>
            <w:tcBorders>
              <w:top w:val="single" w:sz="4" w:space="0" w:color="auto"/>
              <w:bottom w:val="single" w:sz="4" w:space="0" w:color="auto"/>
            </w:tcBorders>
            <w:vAlign w:val="center"/>
          </w:tcPr>
          <w:p w14:paraId="5FB444E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kg</w:t>
            </w:r>
          </w:p>
        </w:tc>
        <w:tc>
          <w:tcPr>
            <w:tcW w:w="1559" w:type="dxa"/>
            <w:tcBorders>
              <w:top w:val="single" w:sz="4" w:space="0" w:color="auto"/>
              <w:bottom w:val="single" w:sz="4" w:space="0" w:color="auto"/>
            </w:tcBorders>
            <w:vAlign w:val="center"/>
          </w:tcPr>
          <w:p w14:paraId="21C3625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139,800</w:t>
            </w:r>
          </w:p>
        </w:tc>
      </w:tr>
      <w:tr w:rsidR="00DB2366" w:rsidRPr="00DB2366" w14:paraId="741C4E63"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8F4818"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25</w:t>
            </w:r>
          </w:p>
        </w:tc>
        <w:tc>
          <w:tcPr>
            <w:tcW w:w="1701" w:type="dxa"/>
            <w:tcBorders>
              <w:top w:val="single" w:sz="4" w:space="0" w:color="auto"/>
              <w:bottom w:val="single" w:sz="4" w:space="0" w:color="auto"/>
            </w:tcBorders>
            <w:vAlign w:val="center"/>
          </w:tcPr>
          <w:p w14:paraId="48CD855A"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CC13A</w:t>
            </w:r>
          </w:p>
          <w:p w14:paraId="0F81B639"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5714F02" w14:textId="1C1372B0"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Innadirea</w:t>
            </w:r>
            <w:proofErr w:type="spellEnd"/>
            <w:r w:rsidRPr="00DB2366">
              <w:rPr>
                <w:noProof w:val="0"/>
                <w:lang w:val="en-US" w:eastAsia="ru-RU" w:bidi="ru-RU"/>
              </w:rPr>
              <w:t xml:space="preserve"> </w:t>
            </w:r>
            <w:proofErr w:type="spellStart"/>
            <w:r w:rsidRPr="00DB2366">
              <w:rPr>
                <w:noProof w:val="0"/>
                <w:lang w:val="en-US" w:eastAsia="ru-RU" w:bidi="ru-RU"/>
              </w:rPr>
              <w:t>prin</w:t>
            </w:r>
            <w:proofErr w:type="spellEnd"/>
            <w:r w:rsidRPr="00DB2366">
              <w:rPr>
                <w:noProof w:val="0"/>
                <w:lang w:val="en-US" w:eastAsia="ru-RU" w:bidi="ru-RU"/>
              </w:rPr>
              <w:t xml:space="preserve"> </w:t>
            </w:r>
            <w:proofErr w:type="spellStart"/>
            <w:r w:rsidRPr="00DB2366">
              <w:rPr>
                <w:noProof w:val="0"/>
                <w:lang w:val="en-US" w:eastAsia="ru-RU" w:bidi="ru-RU"/>
              </w:rPr>
              <w:t>sudare</w:t>
            </w:r>
            <w:proofErr w:type="spellEnd"/>
            <w:r w:rsidRPr="00DB2366">
              <w:rPr>
                <w:noProof w:val="0"/>
                <w:lang w:val="en-US" w:eastAsia="ru-RU" w:bidi="ru-RU"/>
              </w:rPr>
              <w:t xml:space="preserve"> </w:t>
            </w:r>
            <w:proofErr w:type="spellStart"/>
            <w:r w:rsidRPr="00DB2366">
              <w:rPr>
                <w:noProof w:val="0"/>
                <w:lang w:val="en-US" w:eastAsia="ru-RU" w:bidi="ru-RU"/>
              </w:rPr>
              <w:t>electrica</w:t>
            </w:r>
            <w:proofErr w:type="spellEnd"/>
            <w:r w:rsidRPr="00DB2366">
              <w:rPr>
                <w:noProof w:val="0"/>
                <w:lang w:val="en-US" w:eastAsia="ru-RU" w:bidi="ru-RU"/>
              </w:rPr>
              <w:t xml:space="preserve"> la banc a </w:t>
            </w:r>
            <w:proofErr w:type="spellStart"/>
            <w:r w:rsidRPr="00DB2366">
              <w:rPr>
                <w:noProof w:val="0"/>
                <w:lang w:val="en-US" w:eastAsia="ru-RU" w:bidi="ru-RU"/>
              </w:rPr>
              <w:t>armaturilor</w:t>
            </w:r>
            <w:proofErr w:type="spellEnd"/>
            <w:r w:rsidRPr="00DB2366">
              <w:rPr>
                <w:noProof w:val="0"/>
                <w:lang w:val="en-US" w:eastAsia="ru-RU" w:bidi="ru-RU"/>
              </w:rPr>
              <w:t xml:space="preserve"> din </w:t>
            </w:r>
            <w:proofErr w:type="spellStart"/>
            <w:r w:rsidRPr="00DB2366">
              <w:rPr>
                <w:noProof w:val="0"/>
                <w:lang w:val="en-US" w:eastAsia="ru-RU" w:bidi="ru-RU"/>
              </w:rPr>
              <w:t>otel</w:t>
            </w:r>
            <w:proofErr w:type="spellEnd"/>
            <w:r w:rsidRPr="00DB2366">
              <w:rPr>
                <w:noProof w:val="0"/>
                <w:lang w:val="en-US" w:eastAsia="ru-RU" w:bidi="ru-RU"/>
              </w:rPr>
              <w:t xml:space="preserve"> </w:t>
            </w:r>
            <w:proofErr w:type="spellStart"/>
            <w:r w:rsidRPr="00DB2366">
              <w:rPr>
                <w:noProof w:val="0"/>
                <w:lang w:val="en-US" w:eastAsia="ru-RU" w:bidi="ru-RU"/>
              </w:rPr>
              <w:t>beton</w:t>
            </w:r>
            <w:proofErr w:type="spellEnd"/>
            <w:r w:rsidRPr="00DB2366">
              <w:rPr>
                <w:noProof w:val="0"/>
                <w:lang w:val="en-US" w:eastAsia="ru-RU" w:bidi="ru-RU"/>
              </w:rPr>
              <w:t xml:space="preserve">,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betoane</w:t>
            </w:r>
            <w:proofErr w:type="spellEnd"/>
            <w:r w:rsidRPr="00DB2366">
              <w:rPr>
                <w:noProof w:val="0"/>
                <w:lang w:val="en-US" w:eastAsia="ru-RU" w:bidi="ru-RU"/>
              </w:rPr>
              <w:t xml:space="preserve"> </w:t>
            </w:r>
            <w:proofErr w:type="spellStart"/>
            <w:r w:rsidRPr="00DB2366">
              <w:rPr>
                <w:noProof w:val="0"/>
                <w:lang w:val="en-US" w:eastAsia="ru-RU" w:bidi="ru-RU"/>
              </w:rPr>
              <w:t>monolite</w:t>
            </w:r>
            <w:proofErr w:type="spellEnd"/>
            <w:r w:rsidRPr="00DB2366">
              <w:rPr>
                <w:noProof w:val="0"/>
                <w:lang w:val="en-US" w:eastAsia="ru-RU" w:bidi="ru-RU"/>
              </w:rPr>
              <w:t xml:space="preserve"> </w:t>
            </w:r>
            <w:proofErr w:type="spellStart"/>
            <w:r w:rsidRPr="00DB2366">
              <w:rPr>
                <w:noProof w:val="0"/>
                <w:lang w:val="en-US" w:eastAsia="ru-RU" w:bidi="ru-RU"/>
              </w:rPr>
              <w:t>armate</w:t>
            </w:r>
            <w:proofErr w:type="spellEnd"/>
            <w:r w:rsidRPr="00DB2366">
              <w:rPr>
                <w:noProof w:val="0"/>
                <w:lang w:val="en-US" w:eastAsia="ru-RU" w:bidi="ru-RU"/>
              </w:rPr>
              <w:t xml:space="preserve">, </w:t>
            </w:r>
            <w:proofErr w:type="spellStart"/>
            <w:r w:rsidRPr="00DB2366">
              <w:rPr>
                <w:noProof w:val="0"/>
                <w:lang w:val="en-US" w:eastAsia="ru-RU" w:bidi="ru-RU"/>
              </w:rPr>
              <w:t>executata</w:t>
            </w:r>
            <w:proofErr w:type="spellEnd"/>
            <w:r w:rsidRPr="00DB2366">
              <w:rPr>
                <w:noProof w:val="0"/>
                <w:lang w:val="en-US" w:eastAsia="ru-RU" w:bidi="ru-RU"/>
              </w:rPr>
              <w:t xml:space="preserve"> </w:t>
            </w:r>
            <w:proofErr w:type="spellStart"/>
            <w:r w:rsidRPr="00DB2366">
              <w:rPr>
                <w:noProof w:val="0"/>
                <w:lang w:val="en-US" w:eastAsia="ru-RU" w:bidi="ru-RU"/>
              </w:rPr>
              <w:t>prin</w:t>
            </w:r>
            <w:proofErr w:type="spellEnd"/>
            <w:r w:rsidRPr="00DB2366">
              <w:rPr>
                <w:noProof w:val="0"/>
                <w:lang w:val="en-US" w:eastAsia="ru-RU" w:bidi="ru-RU"/>
              </w:rPr>
              <w:t xml:space="preserve"> </w:t>
            </w:r>
            <w:proofErr w:type="spellStart"/>
            <w:r w:rsidRPr="00DB2366">
              <w:rPr>
                <w:noProof w:val="0"/>
                <w:lang w:val="en-US" w:eastAsia="ru-RU" w:bidi="ru-RU"/>
              </w:rPr>
              <w:t>suprpunere</w:t>
            </w:r>
            <w:proofErr w:type="spellEnd"/>
            <w:r w:rsidRPr="00DB2366">
              <w:rPr>
                <w:noProof w:val="0"/>
                <w:lang w:val="en-US" w:eastAsia="ru-RU" w:bidi="ru-RU"/>
              </w:rPr>
              <w:t xml:space="preserve">, la bare cu </w:t>
            </w:r>
            <w:proofErr w:type="spellStart"/>
            <w:r w:rsidRPr="00DB2366">
              <w:rPr>
                <w:noProof w:val="0"/>
                <w:lang w:val="en-US" w:eastAsia="ru-RU" w:bidi="ru-RU"/>
              </w:rPr>
              <w:t>diametrul</w:t>
            </w:r>
            <w:proofErr w:type="spellEnd"/>
            <w:r w:rsidRPr="00DB2366">
              <w:rPr>
                <w:noProof w:val="0"/>
                <w:lang w:val="en-US" w:eastAsia="ru-RU" w:bidi="ru-RU"/>
              </w:rPr>
              <w:t xml:space="preserve"> 8-16 mm</w:t>
            </w:r>
          </w:p>
        </w:tc>
        <w:tc>
          <w:tcPr>
            <w:tcW w:w="1560" w:type="dxa"/>
            <w:tcBorders>
              <w:top w:val="single" w:sz="4" w:space="0" w:color="auto"/>
              <w:bottom w:val="single" w:sz="4" w:space="0" w:color="auto"/>
            </w:tcBorders>
            <w:vAlign w:val="center"/>
          </w:tcPr>
          <w:p w14:paraId="76F0F11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145DF8B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36,000</w:t>
            </w:r>
          </w:p>
        </w:tc>
      </w:tr>
      <w:tr w:rsidR="00DB2366" w:rsidRPr="00DB2366" w14:paraId="24E7D2F0" w14:textId="77777777" w:rsidTr="007E0945">
        <w:tc>
          <w:tcPr>
            <w:tcW w:w="709" w:type="dxa"/>
            <w:tcBorders>
              <w:top w:val="nil"/>
              <w:left w:val="single" w:sz="6" w:space="0" w:color="auto"/>
              <w:bottom w:val="nil"/>
              <w:right w:val="nil"/>
            </w:tcBorders>
          </w:tcPr>
          <w:p w14:paraId="7CF8231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 xml:space="preserve"> </w:t>
            </w:r>
          </w:p>
        </w:tc>
        <w:tc>
          <w:tcPr>
            <w:tcW w:w="1701" w:type="dxa"/>
            <w:tcBorders>
              <w:top w:val="nil"/>
              <w:left w:val="single" w:sz="6" w:space="0" w:color="auto"/>
              <w:bottom w:val="nil"/>
              <w:right w:val="nil"/>
            </w:tcBorders>
          </w:tcPr>
          <w:p w14:paraId="56676F17"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591DACAE"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3. Constructii din metal</w:t>
            </w:r>
          </w:p>
          <w:p w14:paraId="62767B8E"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766EE973"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17FECC14" w14:textId="77777777" w:rsidR="00DB2366" w:rsidRPr="00DB2366" w:rsidRDefault="00DB2366" w:rsidP="00DB2366">
            <w:pPr>
              <w:widowControl w:val="0"/>
              <w:suppressAutoHyphens/>
              <w:autoSpaceDE w:val="0"/>
              <w:rPr>
                <w:noProof w:val="0"/>
                <w:lang w:val="ru-RU" w:eastAsia="ru-RU" w:bidi="ru-RU"/>
              </w:rPr>
            </w:pPr>
          </w:p>
        </w:tc>
      </w:tr>
      <w:tr w:rsidR="00DB2366" w:rsidRPr="00DB2366" w14:paraId="27510B65"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941973"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26</w:t>
            </w:r>
          </w:p>
        </w:tc>
        <w:tc>
          <w:tcPr>
            <w:tcW w:w="1701" w:type="dxa"/>
            <w:tcBorders>
              <w:top w:val="single" w:sz="4" w:space="0" w:color="auto"/>
              <w:bottom w:val="single" w:sz="4" w:space="0" w:color="auto"/>
            </w:tcBorders>
            <w:vAlign w:val="center"/>
          </w:tcPr>
          <w:p w14:paraId="08A14FEF"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CL01A</w:t>
            </w:r>
          </w:p>
          <w:p w14:paraId="2F8440BE"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B92EF8E" w14:textId="3E660571"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Stilpi</w:t>
            </w:r>
            <w:proofErr w:type="spellEnd"/>
            <w:r w:rsidRPr="00DB2366">
              <w:rPr>
                <w:noProof w:val="0"/>
                <w:lang w:val="en-US" w:eastAsia="ru-RU" w:bidi="ru-RU"/>
              </w:rPr>
              <w:t xml:space="preserve"> din </w:t>
            </w:r>
            <w:proofErr w:type="spellStart"/>
            <w:r w:rsidRPr="00DB2366">
              <w:rPr>
                <w:noProof w:val="0"/>
                <w:lang w:val="en-US" w:eastAsia="ru-RU" w:bidi="ru-RU"/>
              </w:rPr>
              <w:t>otel</w:t>
            </w:r>
            <w:proofErr w:type="spellEnd"/>
            <w:r w:rsidRPr="00DB2366">
              <w:rPr>
                <w:noProof w:val="0"/>
                <w:lang w:val="en-US" w:eastAsia="ru-RU" w:bidi="ru-RU"/>
              </w:rPr>
              <w:t xml:space="preserve"> </w:t>
            </w:r>
            <w:proofErr w:type="spellStart"/>
            <w:r w:rsidRPr="00DB2366">
              <w:rPr>
                <w:noProof w:val="0"/>
                <w:lang w:val="en-US" w:eastAsia="ru-RU" w:bidi="ru-RU"/>
              </w:rPr>
              <w:t>gata</w:t>
            </w:r>
            <w:proofErr w:type="spellEnd"/>
            <w:r w:rsidRPr="00DB2366">
              <w:rPr>
                <w:noProof w:val="0"/>
                <w:lang w:val="en-US" w:eastAsia="ru-RU" w:bidi="ru-RU"/>
              </w:rPr>
              <w:t xml:space="preserve"> </w:t>
            </w:r>
            <w:proofErr w:type="spellStart"/>
            <w:r w:rsidRPr="00DB2366">
              <w:rPr>
                <w:noProof w:val="0"/>
                <w:lang w:val="en-US" w:eastAsia="ru-RU" w:bidi="ru-RU"/>
              </w:rPr>
              <w:t>confectionati</w:t>
            </w:r>
            <w:proofErr w:type="spellEnd"/>
            <w:r w:rsidRPr="00DB2366">
              <w:rPr>
                <w:noProof w:val="0"/>
                <w:lang w:val="en-US" w:eastAsia="ru-RU" w:bidi="ru-RU"/>
              </w:rPr>
              <w:t xml:space="preserve">, </w:t>
            </w:r>
            <w:proofErr w:type="spellStart"/>
            <w:r w:rsidRPr="00DB2366">
              <w:rPr>
                <w:noProof w:val="0"/>
                <w:lang w:val="en-US" w:eastAsia="ru-RU" w:bidi="ru-RU"/>
              </w:rPr>
              <w:t>livrati</w:t>
            </w:r>
            <w:proofErr w:type="spellEnd"/>
            <w:r w:rsidRPr="00DB2366">
              <w:rPr>
                <w:noProof w:val="0"/>
                <w:lang w:val="en-US" w:eastAsia="ru-RU" w:bidi="ru-RU"/>
              </w:rPr>
              <w:t xml:space="preserve"> </w:t>
            </w:r>
            <w:proofErr w:type="spellStart"/>
            <w:r w:rsidRPr="00DB2366">
              <w:rPr>
                <w:noProof w:val="0"/>
                <w:lang w:val="en-US" w:eastAsia="ru-RU" w:bidi="ru-RU"/>
              </w:rPr>
              <w:t>complet</w:t>
            </w:r>
            <w:proofErr w:type="spellEnd"/>
            <w:r w:rsidRPr="00DB2366">
              <w:rPr>
                <w:noProof w:val="0"/>
                <w:lang w:val="en-US" w:eastAsia="ru-RU" w:bidi="ru-RU"/>
              </w:rPr>
              <w:t xml:space="preserve"> </w:t>
            </w:r>
            <w:proofErr w:type="spellStart"/>
            <w:r w:rsidRPr="00DB2366">
              <w:rPr>
                <w:noProof w:val="0"/>
                <w:lang w:val="en-US" w:eastAsia="ru-RU" w:bidi="ru-RU"/>
              </w:rPr>
              <w:t>asamblati</w:t>
            </w:r>
            <w:proofErr w:type="spellEnd"/>
            <w:r w:rsidRPr="00DB2366">
              <w:rPr>
                <w:noProof w:val="0"/>
                <w:lang w:val="en-US" w:eastAsia="ru-RU" w:bidi="ru-RU"/>
              </w:rPr>
              <w:t xml:space="preserve">, </w:t>
            </w:r>
            <w:proofErr w:type="spellStart"/>
            <w:r w:rsidRPr="00DB2366">
              <w:rPr>
                <w:noProof w:val="0"/>
                <w:lang w:val="en-US" w:eastAsia="ru-RU" w:bidi="ru-RU"/>
              </w:rPr>
              <w:t>montati</w:t>
            </w:r>
            <w:proofErr w:type="spellEnd"/>
            <w:r w:rsidRPr="00DB2366">
              <w:rPr>
                <w:noProof w:val="0"/>
                <w:lang w:val="en-US" w:eastAsia="ru-RU" w:bidi="ru-RU"/>
              </w:rPr>
              <w:t xml:space="preserve"> la </w:t>
            </w:r>
            <w:proofErr w:type="spellStart"/>
            <w:r w:rsidRPr="00DB2366">
              <w:rPr>
                <w:noProof w:val="0"/>
                <w:lang w:val="en-US" w:eastAsia="ru-RU" w:bidi="ru-RU"/>
              </w:rPr>
              <w:t>inaltimi</w:t>
            </w:r>
            <w:proofErr w:type="spellEnd"/>
            <w:r w:rsidRPr="00DB2366">
              <w:rPr>
                <w:noProof w:val="0"/>
                <w:lang w:val="en-US" w:eastAsia="ru-RU" w:bidi="ru-RU"/>
              </w:rPr>
              <w:t xml:space="preserve"> pina la 35 m, </w:t>
            </w:r>
            <w:proofErr w:type="spellStart"/>
            <w:r w:rsidRPr="00DB2366">
              <w:rPr>
                <w:noProof w:val="0"/>
                <w:lang w:val="en-US" w:eastAsia="ru-RU" w:bidi="ru-RU"/>
              </w:rPr>
              <w:t>avind</w:t>
            </w:r>
            <w:proofErr w:type="spellEnd"/>
            <w:r w:rsidRPr="00DB2366">
              <w:rPr>
                <w:noProof w:val="0"/>
                <w:lang w:val="en-US" w:eastAsia="ru-RU" w:bidi="ru-RU"/>
              </w:rPr>
              <w:t xml:space="preserve"> pina la 1 t </w:t>
            </w:r>
            <w:proofErr w:type="spellStart"/>
            <w:r w:rsidRPr="00DB2366">
              <w:rPr>
                <w:noProof w:val="0"/>
                <w:lang w:val="en-US" w:eastAsia="ru-RU" w:bidi="ru-RU"/>
              </w:rPr>
              <w:t>inclusiv</w:t>
            </w:r>
            <w:proofErr w:type="spellEnd"/>
            <w:r w:rsidRPr="00DB2366">
              <w:rPr>
                <w:noProof w:val="0"/>
                <w:lang w:val="en-US" w:eastAsia="ru-RU" w:bidi="ru-RU"/>
              </w:rPr>
              <w:t xml:space="preserve"> K1 </w:t>
            </w:r>
            <w:proofErr w:type="spellStart"/>
            <w:r w:rsidRPr="00DB2366">
              <w:rPr>
                <w:noProof w:val="0"/>
                <w:lang w:val="en-US" w:eastAsia="ru-RU" w:bidi="ru-RU"/>
              </w:rPr>
              <w:t>tavr</w:t>
            </w:r>
            <w:proofErr w:type="spellEnd"/>
            <w:r w:rsidRPr="00DB2366">
              <w:rPr>
                <w:noProof w:val="0"/>
                <w:lang w:val="en-US" w:eastAsia="ru-RU" w:bidi="ru-RU"/>
              </w:rPr>
              <w:t xml:space="preserve"> 26K2</w:t>
            </w:r>
          </w:p>
        </w:tc>
        <w:tc>
          <w:tcPr>
            <w:tcW w:w="1560" w:type="dxa"/>
            <w:tcBorders>
              <w:top w:val="single" w:sz="4" w:space="0" w:color="auto"/>
              <w:bottom w:val="single" w:sz="4" w:space="0" w:color="auto"/>
            </w:tcBorders>
            <w:vAlign w:val="center"/>
          </w:tcPr>
          <w:p w14:paraId="5EFCF1B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t</w:t>
            </w:r>
          </w:p>
        </w:tc>
        <w:tc>
          <w:tcPr>
            <w:tcW w:w="1559" w:type="dxa"/>
            <w:tcBorders>
              <w:top w:val="single" w:sz="4" w:space="0" w:color="auto"/>
              <w:bottom w:val="single" w:sz="4" w:space="0" w:color="auto"/>
            </w:tcBorders>
            <w:vAlign w:val="center"/>
          </w:tcPr>
          <w:p w14:paraId="28D24FE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1,621</w:t>
            </w:r>
          </w:p>
        </w:tc>
      </w:tr>
      <w:tr w:rsidR="00DB2366" w:rsidRPr="00DB2366" w14:paraId="7CFFE0B6"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2EE26D"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27</w:t>
            </w:r>
          </w:p>
        </w:tc>
        <w:tc>
          <w:tcPr>
            <w:tcW w:w="1701" w:type="dxa"/>
            <w:tcBorders>
              <w:top w:val="single" w:sz="4" w:space="0" w:color="auto"/>
              <w:bottom w:val="single" w:sz="4" w:space="0" w:color="auto"/>
            </w:tcBorders>
            <w:vAlign w:val="center"/>
          </w:tcPr>
          <w:p w14:paraId="00B16D68"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CL03A</w:t>
            </w:r>
          </w:p>
          <w:p w14:paraId="31BEE15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FB00182" w14:textId="6AEB8DF9"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Grinzi</w:t>
            </w:r>
            <w:proofErr w:type="spellEnd"/>
            <w:r w:rsidRPr="00DB2366">
              <w:rPr>
                <w:noProof w:val="0"/>
                <w:lang w:val="en-US" w:eastAsia="ru-RU" w:bidi="ru-RU"/>
              </w:rPr>
              <w:t xml:space="preserve"> cu </w:t>
            </w:r>
            <w:proofErr w:type="spellStart"/>
            <w:r w:rsidRPr="00DB2366">
              <w:rPr>
                <w:noProof w:val="0"/>
                <w:lang w:val="en-US" w:eastAsia="ru-RU" w:bidi="ru-RU"/>
              </w:rPr>
              <w:t>inima</w:t>
            </w:r>
            <w:proofErr w:type="spellEnd"/>
            <w:r w:rsidRPr="00DB2366">
              <w:rPr>
                <w:noProof w:val="0"/>
                <w:lang w:val="en-US" w:eastAsia="ru-RU" w:bidi="ru-RU"/>
              </w:rPr>
              <w:t xml:space="preserve"> </w:t>
            </w:r>
            <w:proofErr w:type="spellStart"/>
            <w:r w:rsidRPr="00DB2366">
              <w:rPr>
                <w:noProof w:val="0"/>
                <w:lang w:val="en-US" w:eastAsia="ru-RU" w:bidi="ru-RU"/>
              </w:rPr>
              <w:t>plina</w:t>
            </w:r>
            <w:proofErr w:type="spellEnd"/>
            <w:r w:rsidRPr="00DB2366">
              <w:rPr>
                <w:noProof w:val="0"/>
                <w:lang w:val="en-US" w:eastAsia="ru-RU" w:bidi="ru-RU"/>
              </w:rPr>
              <w:t xml:space="preserve"> din </w:t>
            </w:r>
            <w:proofErr w:type="spellStart"/>
            <w:r w:rsidRPr="00DB2366">
              <w:rPr>
                <w:noProof w:val="0"/>
                <w:lang w:val="en-US" w:eastAsia="ru-RU" w:bidi="ru-RU"/>
              </w:rPr>
              <w:t>otel</w:t>
            </w:r>
            <w:proofErr w:type="spellEnd"/>
            <w:r w:rsidRPr="00DB2366">
              <w:rPr>
                <w:noProof w:val="0"/>
                <w:lang w:val="en-US" w:eastAsia="ru-RU" w:bidi="ru-RU"/>
              </w:rPr>
              <w:t xml:space="preserve"> </w:t>
            </w:r>
            <w:proofErr w:type="spellStart"/>
            <w:r w:rsidRPr="00DB2366">
              <w:rPr>
                <w:noProof w:val="0"/>
                <w:lang w:val="en-US" w:eastAsia="ru-RU" w:bidi="ru-RU"/>
              </w:rPr>
              <w:t>gata</w:t>
            </w:r>
            <w:proofErr w:type="spellEnd"/>
            <w:r w:rsidRPr="00DB2366">
              <w:rPr>
                <w:noProof w:val="0"/>
                <w:lang w:val="en-US" w:eastAsia="ru-RU" w:bidi="ru-RU"/>
              </w:rPr>
              <w:t xml:space="preserve"> </w:t>
            </w:r>
            <w:proofErr w:type="spellStart"/>
            <w:r w:rsidRPr="00DB2366">
              <w:rPr>
                <w:noProof w:val="0"/>
                <w:lang w:val="en-US" w:eastAsia="ru-RU" w:bidi="ru-RU"/>
              </w:rPr>
              <w:t>confectionati</w:t>
            </w:r>
            <w:proofErr w:type="spellEnd"/>
            <w:r w:rsidRPr="00DB2366">
              <w:rPr>
                <w:noProof w:val="0"/>
                <w:lang w:val="en-US" w:eastAsia="ru-RU" w:bidi="ru-RU"/>
              </w:rPr>
              <w:t xml:space="preserve">, </w:t>
            </w:r>
            <w:proofErr w:type="spellStart"/>
            <w:r w:rsidRPr="00DB2366">
              <w:rPr>
                <w:noProof w:val="0"/>
                <w:lang w:val="en-US" w:eastAsia="ru-RU" w:bidi="ru-RU"/>
              </w:rPr>
              <w:t>livrati</w:t>
            </w:r>
            <w:proofErr w:type="spellEnd"/>
            <w:r w:rsidRPr="00DB2366">
              <w:rPr>
                <w:noProof w:val="0"/>
                <w:lang w:val="en-US" w:eastAsia="ru-RU" w:bidi="ru-RU"/>
              </w:rPr>
              <w:t xml:space="preserve"> </w:t>
            </w:r>
            <w:proofErr w:type="spellStart"/>
            <w:r w:rsidRPr="00DB2366">
              <w:rPr>
                <w:noProof w:val="0"/>
                <w:lang w:val="en-US" w:eastAsia="ru-RU" w:bidi="ru-RU"/>
              </w:rPr>
              <w:t>complet</w:t>
            </w:r>
            <w:proofErr w:type="spellEnd"/>
            <w:r w:rsidRPr="00DB2366">
              <w:rPr>
                <w:noProof w:val="0"/>
                <w:lang w:val="en-US" w:eastAsia="ru-RU" w:bidi="ru-RU"/>
              </w:rPr>
              <w:t xml:space="preserve"> </w:t>
            </w:r>
            <w:proofErr w:type="spellStart"/>
            <w:r w:rsidRPr="00DB2366">
              <w:rPr>
                <w:noProof w:val="0"/>
                <w:lang w:val="en-US" w:eastAsia="ru-RU" w:bidi="ru-RU"/>
              </w:rPr>
              <w:t>asamblati</w:t>
            </w:r>
            <w:proofErr w:type="spellEnd"/>
            <w:r w:rsidRPr="00DB2366">
              <w:rPr>
                <w:noProof w:val="0"/>
                <w:lang w:val="en-US" w:eastAsia="ru-RU" w:bidi="ru-RU"/>
              </w:rPr>
              <w:t xml:space="preserve">, </w:t>
            </w:r>
            <w:proofErr w:type="spellStart"/>
            <w:r w:rsidRPr="00DB2366">
              <w:rPr>
                <w:noProof w:val="0"/>
                <w:lang w:val="en-US" w:eastAsia="ru-RU" w:bidi="ru-RU"/>
              </w:rPr>
              <w:t>montati</w:t>
            </w:r>
            <w:proofErr w:type="spellEnd"/>
            <w:r w:rsidRPr="00DB2366">
              <w:rPr>
                <w:noProof w:val="0"/>
                <w:lang w:val="en-US" w:eastAsia="ru-RU" w:bidi="ru-RU"/>
              </w:rPr>
              <w:t xml:space="preserve"> la </w:t>
            </w:r>
            <w:proofErr w:type="spellStart"/>
            <w:r w:rsidRPr="00DB2366">
              <w:rPr>
                <w:noProof w:val="0"/>
                <w:lang w:val="en-US" w:eastAsia="ru-RU" w:bidi="ru-RU"/>
              </w:rPr>
              <w:t>inaltimi</w:t>
            </w:r>
            <w:proofErr w:type="spellEnd"/>
            <w:r w:rsidRPr="00DB2366">
              <w:rPr>
                <w:noProof w:val="0"/>
                <w:lang w:val="en-US" w:eastAsia="ru-RU" w:bidi="ru-RU"/>
              </w:rPr>
              <w:t xml:space="preserve"> pina la 35 m, </w:t>
            </w:r>
            <w:proofErr w:type="spellStart"/>
            <w:r w:rsidRPr="00DB2366">
              <w:rPr>
                <w:noProof w:val="0"/>
                <w:lang w:val="en-US" w:eastAsia="ru-RU" w:bidi="ru-RU"/>
              </w:rPr>
              <w:t>avind</w:t>
            </w:r>
            <w:proofErr w:type="spellEnd"/>
            <w:r w:rsidRPr="00DB2366">
              <w:rPr>
                <w:noProof w:val="0"/>
                <w:lang w:val="en-US" w:eastAsia="ru-RU" w:bidi="ru-RU"/>
              </w:rPr>
              <w:t xml:space="preserve"> pina la 1 t </w:t>
            </w:r>
            <w:proofErr w:type="spellStart"/>
            <w:r w:rsidRPr="00DB2366">
              <w:rPr>
                <w:noProof w:val="0"/>
                <w:lang w:val="en-US" w:eastAsia="ru-RU" w:bidi="ru-RU"/>
              </w:rPr>
              <w:t>inclusiv</w:t>
            </w:r>
            <w:proofErr w:type="spellEnd"/>
            <w:r w:rsidRPr="00DB2366">
              <w:rPr>
                <w:noProof w:val="0"/>
                <w:lang w:val="en-US" w:eastAsia="ru-RU" w:bidi="ru-RU"/>
              </w:rPr>
              <w:t xml:space="preserve"> B1 </w:t>
            </w:r>
            <w:proofErr w:type="spellStart"/>
            <w:r w:rsidRPr="00DB2366">
              <w:rPr>
                <w:noProof w:val="0"/>
                <w:lang w:val="en-US" w:eastAsia="ru-RU" w:bidi="ru-RU"/>
              </w:rPr>
              <w:t>tavr</w:t>
            </w:r>
            <w:proofErr w:type="spellEnd"/>
            <w:r w:rsidRPr="00DB2366">
              <w:rPr>
                <w:noProof w:val="0"/>
                <w:lang w:val="en-US" w:eastAsia="ru-RU" w:bidi="ru-RU"/>
              </w:rPr>
              <w:t xml:space="preserve"> 30</w:t>
            </w:r>
          </w:p>
        </w:tc>
        <w:tc>
          <w:tcPr>
            <w:tcW w:w="1560" w:type="dxa"/>
            <w:tcBorders>
              <w:top w:val="single" w:sz="4" w:space="0" w:color="auto"/>
              <w:bottom w:val="single" w:sz="4" w:space="0" w:color="auto"/>
            </w:tcBorders>
            <w:vAlign w:val="center"/>
          </w:tcPr>
          <w:p w14:paraId="5E36B09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t</w:t>
            </w:r>
          </w:p>
        </w:tc>
        <w:tc>
          <w:tcPr>
            <w:tcW w:w="1559" w:type="dxa"/>
            <w:tcBorders>
              <w:top w:val="single" w:sz="4" w:space="0" w:color="auto"/>
              <w:bottom w:val="single" w:sz="4" w:space="0" w:color="auto"/>
            </w:tcBorders>
            <w:vAlign w:val="center"/>
          </w:tcPr>
          <w:p w14:paraId="7322115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3,212</w:t>
            </w:r>
          </w:p>
        </w:tc>
      </w:tr>
      <w:tr w:rsidR="00DB2366" w:rsidRPr="00DB2366" w14:paraId="5909DBCF"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5CA99D"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28</w:t>
            </w:r>
          </w:p>
        </w:tc>
        <w:tc>
          <w:tcPr>
            <w:tcW w:w="1701" w:type="dxa"/>
            <w:tcBorders>
              <w:top w:val="single" w:sz="4" w:space="0" w:color="auto"/>
              <w:bottom w:val="single" w:sz="4" w:space="0" w:color="auto"/>
            </w:tcBorders>
            <w:vAlign w:val="center"/>
          </w:tcPr>
          <w:p w14:paraId="20E3E3D9"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CL13A</w:t>
            </w:r>
          </w:p>
          <w:p w14:paraId="61A8C064"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1E99DE3"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en-US" w:eastAsia="ru-RU" w:bidi="ru-RU"/>
              </w:rPr>
              <w:t xml:space="preserve">Pane </w:t>
            </w:r>
            <w:proofErr w:type="spellStart"/>
            <w:r w:rsidRPr="00DB2366">
              <w:rPr>
                <w:noProof w:val="0"/>
                <w:lang w:val="en-US" w:eastAsia="ru-RU" w:bidi="ru-RU"/>
              </w:rPr>
              <w:t>metalice</w:t>
            </w:r>
            <w:proofErr w:type="spellEnd"/>
            <w:r w:rsidRPr="00DB2366">
              <w:rPr>
                <w:noProof w:val="0"/>
                <w:lang w:val="en-US" w:eastAsia="ru-RU" w:bidi="ru-RU"/>
              </w:rPr>
              <w:t xml:space="preserve"> din profile din </w:t>
            </w:r>
            <w:proofErr w:type="spellStart"/>
            <w:r w:rsidRPr="00DB2366">
              <w:rPr>
                <w:noProof w:val="0"/>
                <w:lang w:val="en-US" w:eastAsia="ru-RU" w:bidi="ru-RU"/>
              </w:rPr>
              <w:t>banda</w:t>
            </w:r>
            <w:proofErr w:type="spellEnd"/>
            <w:r w:rsidRPr="00DB2366">
              <w:rPr>
                <w:noProof w:val="0"/>
                <w:lang w:val="en-US" w:eastAsia="ru-RU" w:bidi="ru-RU"/>
              </w:rPr>
              <w:t xml:space="preserve"> de </w:t>
            </w:r>
            <w:proofErr w:type="spellStart"/>
            <w:r w:rsidRPr="00DB2366">
              <w:rPr>
                <w:noProof w:val="0"/>
                <w:lang w:val="en-US" w:eastAsia="ru-RU" w:bidi="ru-RU"/>
              </w:rPr>
              <w:t>otel</w:t>
            </w:r>
            <w:proofErr w:type="spellEnd"/>
            <w:r w:rsidRPr="00DB2366">
              <w:rPr>
                <w:noProof w:val="0"/>
                <w:lang w:val="en-US" w:eastAsia="ru-RU" w:bidi="ru-RU"/>
              </w:rPr>
              <w:t xml:space="preserve"> </w:t>
            </w:r>
            <w:proofErr w:type="spellStart"/>
            <w:r w:rsidRPr="00DB2366">
              <w:rPr>
                <w:noProof w:val="0"/>
                <w:lang w:val="en-US" w:eastAsia="ru-RU" w:bidi="ru-RU"/>
              </w:rPr>
              <w:t>formata</w:t>
            </w:r>
            <w:proofErr w:type="spellEnd"/>
            <w:r w:rsidRPr="00DB2366">
              <w:rPr>
                <w:noProof w:val="0"/>
                <w:lang w:val="en-US" w:eastAsia="ru-RU" w:bidi="ru-RU"/>
              </w:rPr>
              <w:t xml:space="preserve"> la </w:t>
            </w:r>
            <w:proofErr w:type="spellStart"/>
            <w:r w:rsidRPr="00DB2366">
              <w:rPr>
                <w:noProof w:val="0"/>
                <w:lang w:val="en-US" w:eastAsia="ru-RU" w:bidi="ru-RU"/>
              </w:rPr>
              <w:t>rece</w:t>
            </w:r>
            <w:proofErr w:type="spellEnd"/>
            <w:r w:rsidRPr="00DB2366">
              <w:rPr>
                <w:noProof w:val="0"/>
                <w:lang w:val="en-US" w:eastAsia="ru-RU" w:bidi="ru-RU"/>
              </w:rPr>
              <w:t xml:space="preserve">, </w:t>
            </w:r>
            <w:proofErr w:type="spellStart"/>
            <w:r w:rsidRPr="00DB2366">
              <w:rPr>
                <w:noProof w:val="0"/>
                <w:lang w:val="en-US" w:eastAsia="ru-RU" w:bidi="ru-RU"/>
              </w:rPr>
              <w:t>gata</w:t>
            </w:r>
            <w:proofErr w:type="spellEnd"/>
            <w:r w:rsidRPr="00DB2366">
              <w:rPr>
                <w:noProof w:val="0"/>
                <w:lang w:val="en-US" w:eastAsia="ru-RU" w:bidi="ru-RU"/>
              </w:rPr>
              <w:t xml:space="preserve"> </w:t>
            </w:r>
            <w:proofErr w:type="spellStart"/>
            <w:r w:rsidRPr="00DB2366">
              <w:rPr>
                <w:noProof w:val="0"/>
                <w:lang w:val="en-US" w:eastAsia="ru-RU" w:bidi="ru-RU"/>
              </w:rPr>
              <w:t>confectionate</w:t>
            </w:r>
            <w:proofErr w:type="spellEnd"/>
            <w:r w:rsidRPr="00DB2366">
              <w:rPr>
                <w:noProof w:val="0"/>
                <w:lang w:val="en-US" w:eastAsia="ru-RU" w:bidi="ru-RU"/>
              </w:rPr>
              <w:t xml:space="preserve">, </w:t>
            </w:r>
            <w:proofErr w:type="spellStart"/>
            <w:r w:rsidRPr="00DB2366">
              <w:rPr>
                <w:noProof w:val="0"/>
                <w:lang w:val="en-US" w:eastAsia="ru-RU" w:bidi="ru-RU"/>
              </w:rPr>
              <w:t>montate</w:t>
            </w:r>
            <w:proofErr w:type="spellEnd"/>
            <w:r w:rsidRPr="00DB2366">
              <w:rPr>
                <w:noProof w:val="0"/>
                <w:lang w:val="en-US" w:eastAsia="ru-RU" w:bidi="ru-RU"/>
              </w:rPr>
              <w:t xml:space="preserve"> pe </w:t>
            </w:r>
            <w:proofErr w:type="spellStart"/>
            <w:r w:rsidRPr="00DB2366">
              <w:rPr>
                <w:noProof w:val="0"/>
                <w:lang w:val="en-US" w:eastAsia="ru-RU" w:bidi="ru-RU"/>
              </w:rPr>
              <w:t>grinzi</w:t>
            </w:r>
            <w:proofErr w:type="spellEnd"/>
            <w:r w:rsidRPr="00DB2366">
              <w:rPr>
                <w:noProof w:val="0"/>
                <w:lang w:val="en-US" w:eastAsia="ru-RU" w:bidi="ru-RU"/>
              </w:rPr>
              <w:t xml:space="preserve"> </w:t>
            </w:r>
            <w:proofErr w:type="spellStart"/>
            <w:r w:rsidRPr="00DB2366">
              <w:rPr>
                <w:noProof w:val="0"/>
                <w:lang w:val="en-US" w:eastAsia="ru-RU" w:bidi="ru-RU"/>
              </w:rPr>
              <w:t>metalice</w:t>
            </w:r>
            <w:proofErr w:type="spellEnd"/>
            <w:r w:rsidRPr="00DB2366">
              <w:rPr>
                <w:noProof w:val="0"/>
                <w:lang w:val="en-US" w:eastAsia="ru-RU" w:bidi="ru-RU"/>
              </w:rPr>
              <w:t xml:space="preserve">, la </w:t>
            </w:r>
            <w:proofErr w:type="spellStart"/>
            <w:r w:rsidRPr="00DB2366">
              <w:rPr>
                <w:noProof w:val="0"/>
                <w:lang w:val="en-US" w:eastAsia="ru-RU" w:bidi="ru-RU"/>
              </w:rPr>
              <w:t>constructii</w:t>
            </w:r>
            <w:proofErr w:type="spellEnd"/>
            <w:r w:rsidRPr="00DB2366">
              <w:rPr>
                <w:noProof w:val="0"/>
                <w:lang w:val="en-US" w:eastAsia="ru-RU" w:bidi="ru-RU"/>
              </w:rPr>
              <w:t xml:space="preserve"> cu </w:t>
            </w:r>
            <w:proofErr w:type="spellStart"/>
            <w:r w:rsidRPr="00DB2366">
              <w:rPr>
                <w:noProof w:val="0"/>
                <w:lang w:val="en-US" w:eastAsia="ru-RU" w:bidi="ru-RU"/>
              </w:rPr>
              <w:t>inaltimea</w:t>
            </w:r>
            <w:proofErr w:type="spellEnd"/>
            <w:r w:rsidRPr="00DB2366">
              <w:rPr>
                <w:noProof w:val="0"/>
                <w:lang w:val="en-US" w:eastAsia="ru-RU" w:bidi="ru-RU"/>
              </w:rPr>
              <w:t xml:space="preserve"> la </w:t>
            </w:r>
            <w:proofErr w:type="spellStart"/>
            <w:r w:rsidRPr="00DB2366">
              <w:rPr>
                <w:noProof w:val="0"/>
                <w:lang w:val="en-US" w:eastAsia="ru-RU" w:bidi="ru-RU"/>
              </w:rPr>
              <w:t>coama</w:t>
            </w:r>
            <w:proofErr w:type="spellEnd"/>
            <w:r w:rsidRPr="00DB2366">
              <w:rPr>
                <w:noProof w:val="0"/>
                <w:lang w:val="en-US" w:eastAsia="ru-RU" w:bidi="ru-RU"/>
              </w:rPr>
              <w:t xml:space="preserve"> pina la 10 m,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greutatea</w:t>
            </w:r>
            <w:proofErr w:type="spellEnd"/>
            <w:r w:rsidRPr="00DB2366">
              <w:rPr>
                <w:noProof w:val="0"/>
                <w:lang w:val="en-US" w:eastAsia="ru-RU" w:bidi="ru-RU"/>
              </w:rPr>
              <w:t xml:space="preserve"> pe </w:t>
            </w:r>
            <w:proofErr w:type="spellStart"/>
            <w:r w:rsidRPr="00DB2366">
              <w:rPr>
                <w:noProof w:val="0"/>
                <w:lang w:val="en-US" w:eastAsia="ru-RU" w:bidi="ru-RU"/>
              </w:rPr>
              <w:t>bucata</w:t>
            </w:r>
            <w:proofErr w:type="spellEnd"/>
            <w:r w:rsidRPr="00DB2366">
              <w:rPr>
                <w:noProof w:val="0"/>
                <w:lang w:val="en-US" w:eastAsia="ru-RU" w:bidi="ru-RU"/>
              </w:rPr>
              <w:t xml:space="preserve"> pina la 0,1 t </w:t>
            </w:r>
            <w:proofErr w:type="spellStart"/>
            <w:r w:rsidRPr="00DB2366">
              <w:rPr>
                <w:noProof w:val="0"/>
                <w:lang w:val="en-US" w:eastAsia="ru-RU" w:bidi="ru-RU"/>
              </w:rPr>
              <w:t>inclusiv</w:t>
            </w:r>
            <w:proofErr w:type="spellEnd"/>
            <w:r w:rsidRPr="00DB2366">
              <w:rPr>
                <w:noProof w:val="0"/>
                <w:lang w:val="en-US" w:eastAsia="ru-RU" w:bidi="ru-RU"/>
              </w:rPr>
              <w:t xml:space="preserve"> P1 </w:t>
            </w:r>
            <w:proofErr w:type="spellStart"/>
            <w:r w:rsidRPr="00DB2366">
              <w:rPr>
                <w:noProof w:val="0"/>
                <w:lang w:val="en-US" w:eastAsia="ru-RU" w:bidi="ru-RU"/>
              </w:rPr>
              <w:t>teava</w:t>
            </w:r>
            <w:proofErr w:type="spellEnd"/>
            <w:r w:rsidRPr="00DB2366">
              <w:rPr>
                <w:noProof w:val="0"/>
                <w:lang w:val="en-US" w:eastAsia="ru-RU" w:bidi="ru-RU"/>
              </w:rPr>
              <w:t xml:space="preserve"> 80x80x5mm</w:t>
            </w:r>
          </w:p>
          <w:p w14:paraId="1A5AD3FA"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2982CE6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lastRenderedPageBreak/>
              <w:t>t</w:t>
            </w:r>
          </w:p>
        </w:tc>
        <w:tc>
          <w:tcPr>
            <w:tcW w:w="1559" w:type="dxa"/>
            <w:tcBorders>
              <w:top w:val="single" w:sz="4" w:space="0" w:color="auto"/>
              <w:bottom w:val="single" w:sz="4" w:space="0" w:color="auto"/>
            </w:tcBorders>
            <w:vAlign w:val="center"/>
          </w:tcPr>
          <w:p w14:paraId="1A34075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1,154</w:t>
            </w:r>
          </w:p>
        </w:tc>
      </w:tr>
      <w:tr w:rsidR="00DB2366" w:rsidRPr="00DB2366" w14:paraId="3043CEC6"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427A2D"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29</w:t>
            </w:r>
          </w:p>
        </w:tc>
        <w:tc>
          <w:tcPr>
            <w:tcW w:w="1701" w:type="dxa"/>
            <w:tcBorders>
              <w:top w:val="single" w:sz="4" w:space="0" w:color="auto"/>
              <w:bottom w:val="single" w:sz="4" w:space="0" w:color="auto"/>
            </w:tcBorders>
            <w:vAlign w:val="center"/>
          </w:tcPr>
          <w:p w14:paraId="1355F25B"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CL18A</w:t>
            </w:r>
          </w:p>
          <w:p w14:paraId="633F5703"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2DE74A5" w14:textId="69B28610"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Confectii</w:t>
            </w:r>
            <w:proofErr w:type="spellEnd"/>
            <w:r w:rsidRPr="00DB2366">
              <w:rPr>
                <w:noProof w:val="0"/>
                <w:lang w:val="en-US" w:eastAsia="ru-RU" w:bidi="ru-RU"/>
              </w:rPr>
              <w:t xml:space="preserve"> </w:t>
            </w:r>
            <w:proofErr w:type="spellStart"/>
            <w:r w:rsidRPr="00DB2366">
              <w:rPr>
                <w:noProof w:val="0"/>
                <w:lang w:val="en-US" w:eastAsia="ru-RU" w:bidi="ru-RU"/>
              </w:rPr>
              <w:t>metalice</w:t>
            </w:r>
            <w:proofErr w:type="spellEnd"/>
            <w:r w:rsidRPr="00DB2366">
              <w:rPr>
                <w:noProof w:val="0"/>
                <w:lang w:val="en-US" w:eastAsia="ru-RU" w:bidi="ru-RU"/>
              </w:rPr>
              <w:t xml:space="preserve"> diverse din profile laminate, </w:t>
            </w:r>
            <w:proofErr w:type="spellStart"/>
            <w:r w:rsidRPr="00DB2366">
              <w:rPr>
                <w:noProof w:val="0"/>
                <w:lang w:val="en-US" w:eastAsia="ru-RU" w:bidi="ru-RU"/>
              </w:rPr>
              <w:t>tabla</w:t>
            </w:r>
            <w:proofErr w:type="spellEnd"/>
            <w:r w:rsidRPr="00DB2366">
              <w:rPr>
                <w:noProof w:val="0"/>
                <w:lang w:val="en-US" w:eastAsia="ru-RU" w:bidi="ru-RU"/>
              </w:rPr>
              <w:t xml:space="preserve">, </w:t>
            </w:r>
            <w:proofErr w:type="spellStart"/>
            <w:r w:rsidRPr="00DB2366">
              <w:rPr>
                <w:noProof w:val="0"/>
                <w:lang w:val="en-US" w:eastAsia="ru-RU" w:bidi="ru-RU"/>
              </w:rPr>
              <w:t>tabla</w:t>
            </w:r>
            <w:proofErr w:type="spellEnd"/>
            <w:r w:rsidRPr="00DB2366">
              <w:rPr>
                <w:noProof w:val="0"/>
                <w:lang w:val="en-US" w:eastAsia="ru-RU" w:bidi="ru-RU"/>
              </w:rPr>
              <w:t xml:space="preserve"> striata, </w:t>
            </w:r>
            <w:proofErr w:type="spellStart"/>
            <w:r w:rsidRPr="00DB2366">
              <w:rPr>
                <w:noProof w:val="0"/>
                <w:lang w:val="en-US" w:eastAsia="ru-RU" w:bidi="ru-RU"/>
              </w:rPr>
              <w:t>otel</w:t>
            </w:r>
            <w:proofErr w:type="spellEnd"/>
            <w:r w:rsidRPr="00DB2366">
              <w:rPr>
                <w:noProof w:val="0"/>
                <w:lang w:val="en-US" w:eastAsia="ru-RU" w:bidi="ru-RU"/>
              </w:rPr>
              <w:t xml:space="preserve"> </w:t>
            </w:r>
            <w:proofErr w:type="spellStart"/>
            <w:r w:rsidRPr="00DB2366">
              <w:rPr>
                <w:noProof w:val="0"/>
                <w:lang w:val="en-US" w:eastAsia="ru-RU" w:bidi="ru-RU"/>
              </w:rPr>
              <w:t>beton</w:t>
            </w:r>
            <w:proofErr w:type="spellEnd"/>
            <w:r w:rsidRPr="00DB2366">
              <w:rPr>
                <w:noProof w:val="0"/>
                <w:lang w:val="en-US" w:eastAsia="ru-RU" w:bidi="ru-RU"/>
              </w:rPr>
              <w:t xml:space="preserve">, </w:t>
            </w:r>
            <w:proofErr w:type="spellStart"/>
            <w:r w:rsidRPr="00DB2366">
              <w:rPr>
                <w:noProof w:val="0"/>
                <w:lang w:val="en-US" w:eastAsia="ru-RU" w:bidi="ru-RU"/>
              </w:rPr>
              <w:t>tevi</w:t>
            </w:r>
            <w:proofErr w:type="spellEnd"/>
            <w:r w:rsidRPr="00DB2366">
              <w:rPr>
                <w:noProof w:val="0"/>
                <w:lang w:val="en-US" w:eastAsia="ru-RU" w:bidi="ru-RU"/>
              </w:rPr>
              <w:t xml:space="preserve">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sustineri</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acoperiri</w:t>
            </w:r>
            <w:proofErr w:type="spellEnd"/>
            <w:r w:rsidRPr="00DB2366">
              <w:rPr>
                <w:noProof w:val="0"/>
                <w:lang w:val="en-US" w:eastAsia="ru-RU" w:bidi="ru-RU"/>
              </w:rPr>
              <w:t xml:space="preserve">, </w:t>
            </w:r>
            <w:proofErr w:type="spellStart"/>
            <w:r w:rsidRPr="00DB2366">
              <w:rPr>
                <w:noProof w:val="0"/>
                <w:lang w:val="en-US" w:eastAsia="ru-RU" w:bidi="ru-RU"/>
              </w:rPr>
              <w:t>inglobate</w:t>
            </w:r>
            <w:proofErr w:type="spellEnd"/>
            <w:r w:rsidRPr="00DB2366">
              <w:rPr>
                <w:noProof w:val="0"/>
                <w:lang w:val="en-US" w:eastAsia="ru-RU" w:bidi="ru-RU"/>
              </w:rPr>
              <w:t xml:space="preserve"> total </w:t>
            </w:r>
            <w:proofErr w:type="spellStart"/>
            <w:r w:rsidRPr="00DB2366">
              <w:rPr>
                <w:noProof w:val="0"/>
                <w:lang w:val="en-US" w:eastAsia="ru-RU" w:bidi="ru-RU"/>
              </w:rPr>
              <w:t>sau</w:t>
            </w:r>
            <w:proofErr w:type="spellEnd"/>
            <w:r w:rsidRPr="00DB2366">
              <w:rPr>
                <w:noProof w:val="0"/>
                <w:lang w:val="en-US" w:eastAsia="ru-RU" w:bidi="ru-RU"/>
              </w:rPr>
              <w:t xml:space="preserve"> partial in </w:t>
            </w:r>
            <w:proofErr w:type="spellStart"/>
            <w:r w:rsidRPr="00DB2366">
              <w:rPr>
                <w:noProof w:val="0"/>
                <w:lang w:val="en-US" w:eastAsia="ru-RU" w:bidi="ru-RU"/>
              </w:rPr>
              <w:t>beton-detalii</w:t>
            </w:r>
            <w:proofErr w:type="spellEnd"/>
            <w:r w:rsidRPr="00DB2366">
              <w:rPr>
                <w:noProof w:val="0"/>
                <w:lang w:val="en-US" w:eastAsia="ru-RU" w:bidi="ru-RU"/>
              </w:rPr>
              <w:t xml:space="preserve"> </w:t>
            </w:r>
            <w:proofErr w:type="spellStart"/>
            <w:r w:rsidRPr="00DB2366">
              <w:rPr>
                <w:noProof w:val="0"/>
                <w:lang w:val="en-US" w:eastAsia="ru-RU" w:bidi="ru-RU"/>
              </w:rPr>
              <w:t>carcasa</w:t>
            </w:r>
            <w:proofErr w:type="spellEnd"/>
          </w:p>
        </w:tc>
        <w:tc>
          <w:tcPr>
            <w:tcW w:w="1560" w:type="dxa"/>
            <w:tcBorders>
              <w:top w:val="single" w:sz="4" w:space="0" w:color="auto"/>
              <w:bottom w:val="single" w:sz="4" w:space="0" w:color="auto"/>
            </w:tcBorders>
            <w:vAlign w:val="center"/>
          </w:tcPr>
          <w:p w14:paraId="2B2D831C"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kg</w:t>
            </w:r>
          </w:p>
        </w:tc>
        <w:tc>
          <w:tcPr>
            <w:tcW w:w="1559" w:type="dxa"/>
            <w:tcBorders>
              <w:top w:val="single" w:sz="4" w:space="0" w:color="auto"/>
              <w:bottom w:val="single" w:sz="4" w:space="0" w:color="auto"/>
            </w:tcBorders>
            <w:vAlign w:val="center"/>
          </w:tcPr>
          <w:p w14:paraId="0C0B804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838,100</w:t>
            </w:r>
          </w:p>
        </w:tc>
      </w:tr>
      <w:tr w:rsidR="00DB2366" w:rsidRPr="00DB2366" w14:paraId="2D3E5B39"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604C42"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30</w:t>
            </w:r>
          </w:p>
        </w:tc>
        <w:tc>
          <w:tcPr>
            <w:tcW w:w="1701" w:type="dxa"/>
            <w:tcBorders>
              <w:top w:val="single" w:sz="4" w:space="0" w:color="auto"/>
              <w:bottom w:val="single" w:sz="4" w:space="0" w:color="auto"/>
            </w:tcBorders>
            <w:vAlign w:val="center"/>
          </w:tcPr>
          <w:p w14:paraId="6D5A6102"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CL13A</w:t>
            </w:r>
          </w:p>
          <w:p w14:paraId="3F486C2F"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F0317E4" w14:textId="00CDF05A"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Pane </w:t>
            </w:r>
            <w:proofErr w:type="spellStart"/>
            <w:r w:rsidRPr="00DB2366">
              <w:rPr>
                <w:noProof w:val="0"/>
                <w:lang w:val="en-US" w:eastAsia="ru-RU" w:bidi="ru-RU"/>
              </w:rPr>
              <w:t>metalice</w:t>
            </w:r>
            <w:proofErr w:type="spellEnd"/>
            <w:r w:rsidRPr="00DB2366">
              <w:rPr>
                <w:noProof w:val="0"/>
                <w:lang w:val="en-US" w:eastAsia="ru-RU" w:bidi="ru-RU"/>
              </w:rPr>
              <w:t xml:space="preserve"> din profile din </w:t>
            </w:r>
            <w:proofErr w:type="spellStart"/>
            <w:r w:rsidRPr="00DB2366">
              <w:rPr>
                <w:noProof w:val="0"/>
                <w:lang w:val="en-US" w:eastAsia="ru-RU" w:bidi="ru-RU"/>
              </w:rPr>
              <w:t>banda</w:t>
            </w:r>
            <w:proofErr w:type="spellEnd"/>
            <w:r w:rsidRPr="00DB2366">
              <w:rPr>
                <w:noProof w:val="0"/>
                <w:lang w:val="en-US" w:eastAsia="ru-RU" w:bidi="ru-RU"/>
              </w:rPr>
              <w:t xml:space="preserve"> de </w:t>
            </w:r>
            <w:proofErr w:type="spellStart"/>
            <w:r w:rsidRPr="00DB2366">
              <w:rPr>
                <w:noProof w:val="0"/>
                <w:lang w:val="en-US" w:eastAsia="ru-RU" w:bidi="ru-RU"/>
              </w:rPr>
              <w:t>otel</w:t>
            </w:r>
            <w:proofErr w:type="spellEnd"/>
            <w:r w:rsidRPr="00DB2366">
              <w:rPr>
                <w:noProof w:val="0"/>
                <w:lang w:val="en-US" w:eastAsia="ru-RU" w:bidi="ru-RU"/>
              </w:rPr>
              <w:t xml:space="preserve"> </w:t>
            </w:r>
            <w:proofErr w:type="spellStart"/>
            <w:r w:rsidRPr="00DB2366">
              <w:rPr>
                <w:noProof w:val="0"/>
                <w:lang w:val="en-US" w:eastAsia="ru-RU" w:bidi="ru-RU"/>
              </w:rPr>
              <w:t>formata</w:t>
            </w:r>
            <w:proofErr w:type="spellEnd"/>
            <w:r w:rsidRPr="00DB2366">
              <w:rPr>
                <w:noProof w:val="0"/>
                <w:lang w:val="en-US" w:eastAsia="ru-RU" w:bidi="ru-RU"/>
              </w:rPr>
              <w:t xml:space="preserve"> la </w:t>
            </w:r>
            <w:proofErr w:type="spellStart"/>
            <w:r w:rsidRPr="00DB2366">
              <w:rPr>
                <w:noProof w:val="0"/>
                <w:lang w:val="en-US" w:eastAsia="ru-RU" w:bidi="ru-RU"/>
              </w:rPr>
              <w:t>rece</w:t>
            </w:r>
            <w:proofErr w:type="spellEnd"/>
            <w:r w:rsidRPr="00DB2366">
              <w:rPr>
                <w:noProof w:val="0"/>
                <w:lang w:val="en-US" w:eastAsia="ru-RU" w:bidi="ru-RU"/>
              </w:rPr>
              <w:t xml:space="preserve">, </w:t>
            </w:r>
            <w:proofErr w:type="spellStart"/>
            <w:r w:rsidRPr="00DB2366">
              <w:rPr>
                <w:noProof w:val="0"/>
                <w:lang w:val="en-US" w:eastAsia="ru-RU" w:bidi="ru-RU"/>
              </w:rPr>
              <w:t>gata</w:t>
            </w:r>
            <w:proofErr w:type="spellEnd"/>
            <w:r w:rsidRPr="00DB2366">
              <w:rPr>
                <w:noProof w:val="0"/>
                <w:lang w:val="en-US" w:eastAsia="ru-RU" w:bidi="ru-RU"/>
              </w:rPr>
              <w:t xml:space="preserve"> </w:t>
            </w:r>
            <w:proofErr w:type="spellStart"/>
            <w:r w:rsidRPr="00DB2366">
              <w:rPr>
                <w:noProof w:val="0"/>
                <w:lang w:val="en-US" w:eastAsia="ru-RU" w:bidi="ru-RU"/>
              </w:rPr>
              <w:t>confectionate</w:t>
            </w:r>
            <w:proofErr w:type="spellEnd"/>
            <w:r w:rsidRPr="00DB2366">
              <w:rPr>
                <w:noProof w:val="0"/>
                <w:lang w:val="en-US" w:eastAsia="ru-RU" w:bidi="ru-RU"/>
              </w:rPr>
              <w:t xml:space="preserve">, </w:t>
            </w:r>
            <w:proofErr w:type="spellStart"/>
            <w:r w:rsidRPr="00DB2366">
              <w:rPr>
                <w:noProof w:val="0"/>
                <w:lang w:val="en-US" w:eastAsia="ru-RU" w:bidi="ru-RU"/>
              </w:rPr>
              <w:t>montate</w:t>
            </w:r>
            <w:proofErr w:type="spellEnd"/>
            <w:r w:rsidRPr="00DB2366">
              <w:rPr>
                <w:noProof w:val="0"/>
                <w:lang w:val="en-US" w:eastAsia="ru-RU" w:bidi="ru-RU"/>
              </w:rPr>
              <w:t xml:space="preserve"> pe </w:t>
            </w:r>
            <w:proofErr w:type="spellStart"/>
            <w:r w:rsidRPr="00DB2366">
              <w:rPr>
                <w:noProof w:val="0"/>
                <w:lang w:val="en-US" w:eastAsia="ru-RU" w:bidi="ru-RU"/>
              </w:rPr>
              <w:t>grinzi</w:t>
            </w:r>
            <w:proofErr w:type="spellEnd"/>
            <w:r w:rsidRPr="00DB2366">
              <w:rPr>
                <w:noProof w:val="0"/>
                <w:lang w:val="en-US" w:eastAsia="ru-RU" w:bidi="ru-RU"/>
              </w:rPr>
              <w:t xml:space="preserve"> </w:t>
            </w:r>
            <w:proofErr w:type="spellStart"/>
            <w:r w:rsidRPr="00DB2366">
              <w:rPr>
                <w:noProof w:val="0"/>
                <w:lang w:val="en-US" w:eastAsia="ru-RU" w:bidi="ru-RU"/>
              </w:rPr>
              <w:t>metalice</w:t>
            </w:r>
            <w:proofErr w:type="spellEnd"/>
            <w:r w:rsidRPr="00DB2366">
              <w:rPr>
                <w:noProof w:val="0"/>
                <w:lang w:val="en-US" w:eastAsia="ru-RU" w:bidi="ru-RU"/>
              </w:rPr>
              <w:t xml:space="preserve">, la </w:t>
            </w:r>
            <w:proofErr w:type="spellStart"/>
            <w:r w:rsidRPr="00DB2366">
              <w:rPr>
                <w:noProof w:val="0"/>
                <w:lang w:val="en-US" w:eastAsia="ru-RU" w:bidi="ru-RU"/>
              </w:rPr>
              <w:t>constructii</w:t>
            </w:r>
            <w:proofErr w:type="spellEnd"/>
            <w:r w:rsidRPr="00DB2366">
              <w:rPr>
                <w:noProof w:val="0"/>
                <w:lang w:val="en-US" w:eastAsia="ru-RU" w:bidi="ru-RU"/>
              </w:rPr>
              <w:t xml:space="preserve"> cu </w:t>
            </w:r>
            <w:proofErr w:type="spellStart"/>
            <w:r w:rsidRPr="00DB2366">
              <w:rPr>
                <w:noProof w:val="0"/>
                <w:lang w:val="en-US" w:eastAsia="ru-RU" w:bidi="ru-RU"/>
              </w:rPr>
              <w:t>inaltimea</w:t>
            </w:r>
            <w:proofErr w:type="spellEnd"/>
            <w:r w:rsidRPr="00DB2366">
              <w:rPr>
                <w:noProof w:val="0"/>
                <w:lang w:val="en-US" w:eastAsia="ru-RU" w:bidi="ru-RU"/>
              </w:rPr>
              <w:t xml:space="preserve"> la </w:t>
            </w:r>
            <w:proofErr w:type="spellStart"/>
            <w:r w:rsidRPr="00DB2366">
              <w:rPr>
                <w:noProof w:val="0"/>
                <w:lang w:val="en-US" w:eastAsia="ru-RU" w:bidi="ru-RU"/>
              </w:rPr>
              <w:t>coama</w:t>
            </w:r>
            <w:proofErr w:type="spellEnd"/>
            <w:r w:rsidRPr="00DB2366">
              <w:rPr>
                <w:noProof w:val="0"/>
                <w:lang w:val="en-US" w:eastAsia="ru-RU" w:bidi="ru-RU"/>
              </w:rPr>
              <w:t xml:space="preserve"> pina la 10 m,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greutatea</w:t>
            </w:r>
            <w:proofErr w:type="spellEnd"/>
            <w:r w:rsidRPr="00DB2366">
              <w:rPr>
                <w:noProof w:val="0"/>
                <w:lang w:val="en-US" w:eastAsia="ru-RU" w:bidi="ru-RU"/>
              </w:rPr>
              <w:t xml:space="preserve"> pe </w:t>
            </w:r>
            <w:proofErr w:type="spellStart"/>
            <w:r w:rsidRPr="00DB2366">
              <w:rPr>
                <w:noProof w:val="0"/>
                <w:lang w:val="en-US" w:eastAsia="ru-RU" w:bidi="ru-RU"/>
              </w:rPr>
              <w:t>bucata</w:t>
            </w:r>
            <w:proofErr w:type="spellEnd"/>
            <w:r w:rsidRPr="00DB2366">
              <w:rPr>
                <w:noProof w:val="0"/>
                <w:lang w:val="en-US" w:eastAsia="ru-RU" w:bidi="ru-RU"/>
              </w:rPr>
              <w:t xml:space="preserve"> pina la 0,1 t </w:t>
            </w:r>
            <w:proofErr w:type="spellStart"/>
            <w:r w:rsidRPr="00DB2366">
              <w:rPr>
                <w:noProof w:val="0"/>
                <w:lang w:val="en-US" w:eastAsia="ru-RU" w:bidi="ru-RU"/>
              </w:rPr>
              <w:t>inclusiv</w:t>
            </w:r>
            <w:proofErr w:type="spellEnd"/>
            <w:r w:rsidRPr="00DB2366">
              <w:rPr>
                <w:noProof w:val="0"/>
                <w:lang w:val="en-US" w:eastAsia="ru-RU" w:bidi="ru-RU"/>
              </w:rPr>
              <w:t xml:space="preserve"> </w:t>
            </w:r>
            <w:proofErr w:type="spellStart"/>
            <w:r w:rsidRPr="00DB2366">
              <w:rPr>
                <w:noProof w:val="0"/>
                <w:lang w:val="en-US" w:eastAsia="ru-RU" w:bidi="ru-RU"/>
              </w:rPr>
              <w:t>sveler</w:t>
            </w:r>
            <w:proofErr w:type="spellEnd"/>
            <w:r w:rsidRPr="00DB2366">
              <w:rPr>
                <w:noProof w:val="0"/>
                <w:lang w:val="en-US" w:eastAsia="ru-RU" w:bidi="ru-RU"/>
              </w:rPr>
              <w:t xml:space="preserve"> 14</w:t>
            </w:r>
          </w:p>
        </w:tc>
        <w:tc>
          <w:tcPr>
            <w:tcW w:w="1560" w:type="dxa"/>
            <w:tcBorders>
              <w:top w:val="single" w:sz="4" w:space="0" w:color="auto"/>
              <w:bottom w:val="single" w:sz="4" w:space="0" w:color="auto"/>
            </w:tcBorders>
            <w:vAlign w:val="center"/>
          </w:tcPr>
          <w:p w14:paraId="54B8508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t</w:t>
            </w:r>
          </w:p>
        </w:tc>
        <w:tc>
          <w:tcPr>
            <w:tcW w:w="1559" w:type="dxa"/>
            <w:tcBorders>
              <w:top w:val="single" w:sz="4" w:space="0" w:color="auto"/>
              <w:bottom w:val="single" w:sz="4" w:space="0" w:color="auto"/>
            </w:tcBorders>
            <w:vAlign w:val="center"/>
          </w:tcPr>
          <w:p w14:paraId="3DF64EE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3,469</w:t>
            </w:r>
          </w:p>
        </w:tc>
      </w:tr>
      <w:tr w:rsidR="00DB2366" w:rsidRPr="00DB2366" w14:paraId="79869A2A"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3E68FB"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31</w:t>
            </w:r>
          </w:p>
        </w:tc>
        <w:tc>
          <w:tcPr>
            <w:tcW w:w="1701" w:type="dxa"/>
            <w:tcBorders>
              <w:top w:val="single" w:sz="4" w:space="0" w:color="auto"/>
              <w:bottom w:val="single" w:sz="4" w:space="0" w:color="auto"/>
            </w:tcBorders>
            <w:vAlign w:val="center"/>
          </w:tcPr>
          <w:p w14:paraId="114E45C5"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CL18A</w:t>
            </w:r>
          </w:p>
          <w:p w14:paraId="02D74F37"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0B758F8" w14:textId="778A6CAE"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Confectii</w:t>
            </w:r>
            <w:proofErr w:type="spellEnd"/>
            <w:r w:rsidRPr="00DB2366">
              <w:rPr>
                <w:noProof w:val="0"/>
                <w:lang w:val="en-US" w:eastAsia="ru-RU" w:bidi="ru-RU"/>
              </w:rPr>
              <w:t xml:space="preserve"> </w:t>
            </w:r>
            <w:proofErr w:type="spellStart"/>
            <w:r w:rsidRPr="00DB2366">
              <w:rPr>
                <w:noProof w:val="0"/>
                <w:lang w:val="en-US" w:eastAsia="ru-RU" w:bidi="ru-RU"/>
              </w:rPr>
              <w:t>metalice</w:t>
            </w:r>
            <w:proofErr w:type="spellEnd"/>
            <w:r w:rsidRPr="00DB2366">
              <w:rPr>
                <w:noProof w:val="0"/>
                <w:lang w:val="en-US" w:eastAsia="ru-RU" w:bidi="ru-RU"/>
              </w:rPr>
              <w:t xml:space="preserve"> diverse din profile laminate, </w:t>
            </w:r>
            <w:proofErr w:type="spellStart"/>
            <w:r w:rsidRPr="00DB2366">
              <w:rPr>
                <w:noProof w:val="0"/>
                <w:lang w:val="en-US" w:eastAsia="ru-RU" w:bidi="ru-RU"/>
              </w:rPr>
              <w:t>tabla</w:t>
            </w:r>
            <w:proofErr w:type="spellEnd"/>
            <w:r w:rsidRPr="00DB2366">
              <w:rPr>
                <w:noProof w:val="0"/>
                <w:lang w:val="en-US" w:eastAsia="ru-RU" w:bidi="ru-RU"/>
              </w:rPr>
              <w:t xml:space="preserve">, </w:t>
            </w:r>
            <w:proofErr w:type="spellStart"/>
            <w:r w:rsidRPr="00DB2366">
              <w:rPr>
                <w:noProof w:val="0"/>
                <w:lang w:val="en-US" w:eastAsia="ru-RU" w:bidi="ru-RU"/>
              </w:rPr>
              <w:t>tabla</w:t>
            </w:r>
            <w:proofErr w:type="spellEnd"/>
            <w:r w:rsidRPr="00DB2366">
              <w:rPr>
                <w:noProof w:val="0"/>
                <w:lang w:val="en-US" w:eastAsia="ru-RU" w:bidi="ru-RU"/>
              </w:rPr>
              <w:t xml:space="preserve"> striata, </w:t>
            </w:r>
            <w:proofErr w:type="spellStart"/>
            <w:r w:rsidRPr="00DB2366">
              <w:rPr>
                <w:noProof w:val="0"/>
                <w:lang w:val="en-US" w:eastAsia="ru-RU" w:bidi="ru-RU"/>
              </w:rPr>
              <w:t>otel</w:t>
            </w:r>
            <w:proofErr w:type="spellEnd"/>
            <w:r w:rsidRPr="00DB2366">
              <w:rPr>
                <w:noProof w:val="0"/>
                <w:lang w:val="en-US" w:eastAsia="ru-RU" w:bidi="ru-RU"/>
              </w:rPr>
              <w:t xml:space="preserve"> </w:t>
            </w:r>
            <w:proofErr w:type="spellStart"/>
            <w:r w:rsidRPr="00DB2366">
              <w:rPr>
                <w:noProof w:val="0"/>
                <w:lang w:val="en-US" w:eastAsia="ru-RU" w:bidi="ru-RU"/>
              </w:rPr>
              <w:t>beton</w:t>
            </w:r>
            <w:proofErr w:type="spellEnd"/>
            <w:r w:rsidRPr="00DB2366">
              <w:rPr>
                <w:noProof w:val="0"/>
                <w:lang w:val="en-US" w:eastAsia="ru-RU" w:bidi="ru-RU"/>
              </w:rPr>
              <w:t xml:space="preserve">, </w:t>
            </w:r>
            <w:proofErr w:type="spellStart"/>
            <w:r w:rsidRPr="00DB2366">
              <w:rPr>
                <w:noProof w:val="0"/>
                <w:lang w:val="en-US" w:eastAsia="ru-RU" w:bidi="ru-RU"/>
              </w:rPr>
              <w:t>tevi</w:t>
            </w:r>
            <w:proofErr w:type="spellEnd"/>
            <w:r w:rsidRPr="00DB2366">
              <w:rPr>
                <w:noProof w:val="0"/>
                <w:lang w:val="en-US" w:eastAsia="ru-RU" w:bidi="ru-RU"/>
              </w:rPr>
              <w:t xml:space="preserve">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sustineri</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acoperiri</w:t>
            </w:r>
            <w:proofErr w:type="spellEnd"/>
            <w:r w:rsidRPr="00DB2366">
              <w:rPr>
                <w:noProof w:val="0"/>
                <w:lang w:val="en-US" w:eastAsia="ru-RU" w:bidi="ru-RU"/>
              </w:rPr>
              <w:t xml:space="preserve">, </w:t>
            </w:r>
            <w:proofErr w:type="spellStart"/>
            <w:r w:rsidRPr="00DB2366">
              <w:rPr>
                <w:noProof w:val="0"/>
                <w:lang w:val="en-US" w:eastAsia="ru-RU" w:bidi="ru-RU"/>
              </w:rPr>
              <w:t>inglobate</w:t>
            </w:r>
            <w:proofErr w:type="spellEnd"/>
            <w:r w:rsidRPr="00DB2366">
              <w:rPr>
                <w:noProof w:val="0"/>
                <w:lang w:val="en-US" w:eastAsia="ru-RU" w:bidi="ru-RU"/>
              </w:rPr>
              <w:t xml:space="preserve"> total </w:t>
            </w:r>
            <w:proofErr w:type="spellStart"/>
            <w:r w:rsidRPr="00DB2366">
              <w:rPr>
                <w:noProof w:val="0"/>
                <w:lang w:val="en-US" w:eastAsia="ru-RU" w:bidi="ru-RU"/>
              </w:rPr>
              <w:t>sau</w:t>
            </w:r>
            <w:proofErr w:type="spellEnd"/>
            <w:r w:rsidRPr="00DB2366">
              <w:rPr>
                <w:noProof w:val="0"/>
                <w:lang w:val="en-US" w:eastAsia="ru-RU" w:bidi="ru-RU"/>
              </w:rPr>
              <w:t xml:space="preserve"> partial in </w:t>
            </w:r>
            <w:proofErr w:type="spellStart"/>
            <w:r w:rsidRPr="00DB2366">
              <w:rPr>
                <w:noProof w:val="0"/>
                <w:lang w:val="en-US" w:eastAsia="ru-RU" w:bidi="ru-RU"/>
              </w:rPr>
              <w:t>beton</w:t>
            </w:r>
            <w:proofErr w:type="spellEnd"/>
            <w:r w:rsidRPr="00DB2366">
              <w:rPr>
                <w:noProof w:val="0"/>
                <w:lang w:val="en-US" w:eastAsia="ru-RU" w:bidi="ru-RU"/>
              </w:rPr>
              <w:t>-cornier 90x6mm</w:t>
            </w:r>
          </w:p>
        </w:tc>
        <w:tc>
          <w:tcPr>
            <w:tcW w:w="1560" w:type="dxa"/>
            <w:tcBorders>
              <w:top w:val="single" w:sz="4" w:space="0" w:color="auto"/>
              <w:bottom w:val="single" w:sz="4" w:space="0" w:color="auto"/>
            </w:tcBorders>
            <w:vAlign w:val="center"/>
          </w:tcPr>
          <w:p w14:paraId="04DCFAD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kg</w:t>
            </w:r>
          </w:p>
        </w:tc>
        <w:tc>
          <w:tcPr>
            <w:tcW w:w="1559" w:type="dxa"/>
            <w:tcBorders>
              <w:top w:val="single" w:sz="4" w:space="0" w:color="auto"/>
              <w:bottom w:val="single" w:sz="4" w:space="0" w:color="auto"/>
            </w:tcBorders>
            <w:vAlign w:val="center"/>
          </w:tcPr>
          <w:p w14:paraId="2C8EB37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102,000</w:t>
            </w:r>
          </w:p>
        </w:tc>
      </w:tr>
      <w:tr w:rsidR="00DB2366" w:rsidRPr="00DB2366" w14:paraId="3C6505ED"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D52C3A"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32</w:t>
            </w:r>
          </w:p>
        </w:tc>
        <w:tc>
          <w:tcPr>
            <w:tcW w:w="1701" w:type="dxa"/>
            <w:tcBorders>
              <w:top w:val="single" w:sz="4" w:space="0" w:color="auto"/>
              <w:bottom w:val="single" w:sz="4" w:space="0" w:color="auto"/>
            </w:tcBorders>
            <w:vAlign w:val="center"/>
          </w:tcPr>
          <w:p w14:paraId="7C0E875B"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CN29A</w:t>
            </w:r>
          </w:p>
          <w:p w14:paraId="546BA98A"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DB0C75E" w14:textId="14785410"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Vopsitorii</w:t>
            </w:r>
            <w:proofErr w:type="spellEnd"/>
            <w:r w:rsidRPr="00DB2366">
              <w:rPr>
                <w:noProof w:val="0"/>
                <w:lang w:val="en-US" w:eastAsia="ru-RU" w:bidi="ru-RU"/>
              </w:rPr>
              <w:t xml:space="preserve"> cu </w:t>
            </w:r>
            <w:proofErr w:type="spellStart"/>
            <w:r w:rsidRPr="00DB2366">
              <w:rPr>
                <w:noProof w:val="0"/>
                <w:lang w:val="en-US" w:eastAsia="ru-RU" w:bidi="ru-RU"/>
              </w:rPr>
              <w:t>vopsea</w:t>
            </w:r>
            <w:proofErr w:type="spellEnd"/>
            <w:r w:rsidRPr="00DB2366">
              <w:rPr>
                <w:noProof w:val="0"/>
                <w:lang w:val="en-US" w:eastAsia="ru-RU" w:bidi="ru-RU"/>
              </w:rPr>
              <w:t xml:space="preserve"> pe </w:t>
            </w:r>
            <w:proofErr w:type="spellStart"/>
            <w:r w:rsidRPr="00DB2366">
              <w:rPr>
                <w:noProof w:val="0"/>
                <w:lang w:val="en-US" w:eastAsia="ru-RU" w:bidi="ru-RU"/>
              </w:rPr>
              <w:t>baza</w:t>
            </w:r>
            <w:proofErr w:type="spellEnd"/>
            <w:r w:rsidRPr="00DB2366">
              <w:rPr>
                <w:noProof w:val="0"/>
                <w:lang w:val="en-US" w:eastAsia="ru-RU" w:bidi="ru-RU"/>
              </w:rPr>
              <w:t xml:space="preserve"> de </w:t>
            </w:r>
            <w:proofErr w:type="spellStart"/>
            <w:r w:rsidRPr="00DB2366">
              <w:rPr>
                <w:noProof w:val="0"/>
                <w:lang w:val="en-US" w:eastAsia="ru-RU" w:bidi="ru-RU"/>
              </w:rPr>
              <w:t>rasini</w:t>
            </w:r>
            <w:proofErr w:type="spellEnd"/>
            <w:r w:rsidRPr="00DB2366">
              <w:rPr>
                <w:noProof w:val="0"/>
                <w:lang w:val="en-US" w:eastAsia="ru-RU" w:bidi="ru-RU"/>
              </w:rPr>
              <w:t xml:space="preserve"> </w:t>
            </w:r>
            <w:proofErr w:type="spellStart"/>
            <w:r w:rsidRPr="00DB2366">
              <w:rPr>
                <w:noProof w:val="0"/>
                <w:lang w:val="en-US" w:eastAsia="ru-RU" w:bidi="ru-RU"/>
              </w:rPr>
              <w:t>alchidice</w:t>
            </w:r>
            <w:proofErr w:type="spellEnd"/>
            <w:r w:rsidRPr="00DB2366">
              <w:rPr>
                <w:noProof w:val="0"/>
                <w:lang w:val="en-US" w:eastAsia="ru-RU" w:bidi="ru-RU"/>
              </w:rPr>
              <w:t xml:space="preserve"> </w:t>
            </w:r>
            <w:proofErr w:type="spellStart"/>
            <w:r w:rsidRPr="00DB2366">
              <w:rPr>
                <w:noProof w:val="0"/>
                <w:lang w:val="en-US" w:eastAsia="ru-RU" w:bidi="ru-RU"/>
              </w:rPr>
              <w:t>aplicate</w:t>
            </w:r>
            <w:proofErr w:type="spellEnd"/>
            <w:r w:rsidRPr="00DB2366">
              <w:rPr>
                <w:noProof w:val="0"/>
                <w:lang w:val="en-US" w:eastAsia="ru-RU" w:bidi="ru-RU"/>
              </w:rPr>
              <w:t xml:space="preserve"> la </w:t>
            </w:r>
            <w:proofErr w:type="spellStart"/>
            <w:r w:rsidRPr="00DB2366">
              <w:rPr>
                <w:noProof w:val="0"/>
                <w:lang w:val="en-US" w:eastAsia="ru-RU" w:bidi="ru-RU"/>
              </w:rPr>
              <w:t>pozitie</w:t>
            </w:r>
            <w:proofErr w:type="spellEnd"/>
            <w:r w:rsidRPr="00DB2366">
              <w:rPr>
                <w:noProof w:val="0"/>
                <w:lang w:val="en-US" w:eastAsia="ru-RU" w:bidi="ru-RU"/>
              </w:rPr>
              <w:t xml:space="preserve">, </w:t>
            </w:r>
            <w:proofErr w:type="spellStart"/>
            <w:r w:rsidRPr="00DB2366">
              <w:rPr>
                <w:noProof w:val="0"/>
                <w:lang w:val="en-US" w:eastAsia="ru-RU" w:bidi="ru-RU"/>
              </w:rPr>
              <w:t>intr</w:t>
            </w:r>
            <w:proofErr w:type="spellEnd"/>
            <w:r w:rsidRPr="00DB2366">
              <w:rPr>
                <w:noProof w:val="0"/>
                <w:lang w:val="en-US" w:eastAsia="ru-RU" w:bidi="ru-RU"/>
              </w:rPr>
              <w:t xml:space="preserve">-un </w:t>
            </w:r>
            <w:proofErr w:type="spellStart"/>
            <w:r w:rsidRPr="00DB2366">
              <w:rPr>
                <w:noProof w:val="0"/>
                <w:lang w:val="en-US" w:eastAsia="ru-RU" w:bidi="ru-RU"/>
              </w:rPr>
              <w:t>strat</w:t>
            </w:r>
            <w:proofErr w:type="spellEnd"/>
            <w:r w:rsidRPr="00DB2366">
              <w:rPr>
                <w:noProof w:val="0"/>
                <w:lang w:val="en-US" w:eastAsia="ru-RU" w:bidi="ru-RU"/>
              </w:rPr>
              <w:t xml:space="preserve"> de </w:t>
            </w:r>
            <w:proofErr w:type="spellStart"/>
            <w:r w:rsidRPr="00DB2366">
              <w:rPr>
                <w:noProof w:val="0"/>
                <w:lang w:val="en-US" w:eastAsia="ru-RU" w:bidi="ru-RU"/>
              </w:rPr>
              <w:t>grund</w:t>
            </w:r>
            <w:proofErr w:type="spellEnd"/>
            <w:r w:rsidRPr="00DB2366">
              <w:rPr>
                <w:noProof w:val="0"/>
                <w:lang w:val="en-US" w:eastAsia="ru-RU" w:bidi="ru-RU"/>
              </w:rPr>
              <w:t xml:space="preserve"> </w:t>
            </w:r>
            <w:r w:rsidRPr="00DB2366">
              <w:rPr>
                <w:noProof w:val="0"/>
                <w:lang w:val="ru-RU" w:eastAsia="ru-RU" w:bidi="ru-RU"/>
              </w:rPr>
              <w:t>ПФ</w:t>
            </w:r>
            <w:r w:rsidRPr="00DB2366">
              <w:rPr>
                <w:noProof w:val="0"/>
                <w:lang w:val="en-US" w:eastAsia="ru-RU" w:bidi="ru-RU"/>
              </w:rPr>
              <w:t>-03</w:t>
            </w:r>
            <w:r w:rsidRPr="00DB2366">
              <w:rPr>
                <w:noProof w:val="0"/>
                <w:lang w:val="ru-RU" w:eastAsia="ru-RU" w:bidi="ru-RU"/>
              </w:rPr>
              <w:t>К</w:t>
            </w:r>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un </w:t>
            </w:r>
            <w:proofErr w:type="spellStart"/>
            <w:r w:rsidRPr="00DB2366">
              <w:rPr>
                <w:noProof w:val="0"/>
                <w:lang w:val="en-US" w:eastAsia="ru-RU" w:bidi="ru-RU"/>
              </w:rPr>
              <w:t>strat</w:t>
            </w:r>
            <w:proofErr w:type="spellEnd"/>
            <w:r w:rsidRPr="00DB2366">
              <w:rPr>
                <w:noProof w:val="0"/>
                <w:lang w:val="en-US" w:eastAsia="ru-RU" w:bidi="ru-RU"/>
              </w:rPr>
              <w:t xml:space="preserve"> de </w:t>
            </w:r>
            <w:proofErr w:type="spellStart"/>
            <w:r w:rsidRPr="00DB2366">
              <w:rPr>
                <w:noProof w:val="0"/>
                <w:lang w:val="en-US" w:eastAsia="ru-RU" w:bidi="ru-RU"/>
              </w:rPr>
              <w:t>vopsea</w:t>
            </w:r>
            <w:proofErr w:type="spellEnd"/>
            <w:r w:rsidRPr="00DB2366">
              <w:rPr>
                <w:noProof w:val="0"/>
                <w:lang w:val="en-US" w:eastAsia="ru-RU" w:bidi="ru-RU"/>
              </w:rPr>
              <w:t xml:space="preserve">  </w:t>
            </w:r>
            <w:r w:rsidRPr="00DB2366">
              <w:rPr>
                <w:noProof w:val="0"/>
                <w:lang w:val="ru-RU" w:eastAsia="ru-RU" w:bidi="ru-RU"/>
              </w:rPr>
              <w:t>алкидно</w:t>
            </w:r>
            <w:r w:rsidRPr="00DB2366">
              <w:rPr>
                <w:noProof w:val="0"/>
                <w:lang w:val="en-US" w:eastAsia="ru-RU" w:bidi="ru-RU"/>
              </w:rPr>
              <w:t>-</w:t>
            </w:r>
            <w:r w:rsidRPr="00DB2366">
              <w:rPr>
                <w:noProof w:val="0"/>
                <w:lang w:val="ru-RU" w:eastAsia="ru-RU" w:bidi="ru-RU"/>
              </w:rPr>
              <w:t>стиральная</w:t>
            </w:r>
            <w:r w:rsidRPr="00DB2366">
              <w:rPr>
                <w:noProof w:val="0"/>
                <w:lang w:val="en-US" w:eastAsia="ru-RU" w:bidi="ru-RU"/>
              </w:rPr>
              <w:t xml:space="preserve"> </w:t>
            </w:r>
            <w:r w:rsidRPr="00DB2366">
              <w:rPr>
                <w:noProof w:val="0"/>
                <w:lang w:val="ru-RU" w:eastAsia="ru-RU" w:bidi="ru-RU"/>
              </w:rPr>
              <w:t>эмаль</w:t>
            </w:r>
            <w:r w:rsidRPr="00DB2366">
              <w:rPr>
                <w:noProof w:val="0"/>
                <w:lang w:val="en-US" w:eastAsia="ru-RU" w:bidi="ru-RU"/>
              </w:rPr>
              <w:t xml:space="preserve"> </w:t>
            </w:r>
            <w:r w:rsidRPr="00DB2366">
              <w:rPr>
                <w:noProof w:val="0"/>
                <w:lang w:val="ru-RU" w:eastAsia="ru-RU" w:bidi="ru-RU"/>
              </w:rPr>
              <w:t>ЭС</w:t>
            </w:r>
            <w:r w:rsidRPr="00DB2366">
              <w:rPr>
                <w:noProof w:val="0"/>
                <w:lang w:val="en-US" w:eastAsia="ru-RU" w:bidi="ru-RU"/>
              </w:rPr>
              <w:t xml:space="preserve">-42, pe </w:t>
            </w:r>
            <w:proofErr w:type="spellStart"/>
            <w:r w:rsidRPr="00DB2366">
              <w:rPr>
                <w:noProof w:val="0"/>
                <w:lang w:val="en-US" w:eastAsia="ru-RU" w:bidi="ru-RU"/>
              </w:rPr>
              <w:t>suprafata</w:t>
            </w:r>
            <w:proofErr w:type="spellEnd"/>
            <w:r w:rsidRPr="00DB2366">
              <w:rPr>
                <w:noProof w:val="0"/>
                <w:lang w:val="en-US" w:eastAsia="ru-RU" w:bidi="ru-RU"/>
              </w:rPr>
              <w:t xml:space="preserve"> </w:t>
            </w:r>
            <w:proofErr w:type="spellStart"/>
            <w:r w:rsidRPr="00DB2366">
              <w:rPr>
                <w:noProof w:val="0"/>
                <w:lang w:val="en-US" w:eastAsia="ru-RU" w:bidi="ru-RU"/>
              </w:rPr>
              <w:t>constructiilor</w:t>
            </w:r>
            <w:proofErr w:type="spellEnd"/>
            <w:r w:rsidRPr="00DB2366">
              <w:rPr>
                <w:noProof w:val="0"/>
                <w:lang w:val="en-US" w:eastAsia="ru-RU" w:bidi="ru-RU"/>
              </w:rPr>
              <w:t xml:space="preserve"> </w:t>
            </w:r>
            <w:proofErr w:type="spellStart"/>
            <w:r w:rsidRPr="00DB2366">
              <w:rPr>
                <w:noProof w:val="0"/>
                <w:lang w:val="en-US" w:eastAsia="ru-RU" w:bidi="ru-RU"/>
              </w:rPr>
              <w:t>metalice</w:t>
            </w:r>
            <w:proofErr w:type="spellEnd"/>
            <w:r w:rsidRPr="00DB2366">
              <w:rPr>
                <w:noProof w:val="0"/>
                <w:lang w:val="en-US" w:eastAsia="ru-RU" w:bidi="ru-RU"/>
              </w:rPr>
              <w:t xml:space="preserve"> ale </w:t>
            </w:r>
            <w:proofErr w:type="spellStart"/>
            <w:r w:rsidRPr="00DB2366">
              <w:rPr>
                <w:noProof w:val="0"/>
                <w:lang w:val="en-US" w:eastAsia="ru-RU" w:bidi="ru-RU"/>
              </w:rPr>
              <w:t>halelor</w:t>
            </w:r>
            <w:proofErr w:type="spellEnd"/>
            <w:r w:rsidRPr="00DB2366">
              <w:rPr>
                <w:noProof w:val="0"/>
                <w:lang w:val="en-US" w:eastAsia="ru-RU" w:bidi="ru-RU"/>
              </w:rPr>
              <w:t xml:space="preserve"> </w:t>
            </w:r>
            <w:proofErr w:type="spellStart"/>
            <w:r w:rsidRPr="00DB2366">
              <w:rPr>
                <w:noProof w:val="0"/>
                <w:lang w:val="en-US" w:eastAsia="ru-RU" w:bidi="ru-RU"/>
              </w:rPr>
              <w:t>industriale</w:t>
            </w:r>
            <w:proofErr w:type="spellEnd"/>
            <w:r w:rsidRPr="00DB2366">
              <w:rPr>
                <w:noProof w:val="0"/>
                <w:lang w:val="en-US" w:eastAsia="ru-RU" w:bidi="ru-RU"/>
              </w:rPr>
              <w:t xml:space="preserve"> (</w:t>
            </w:r>
            <w:proofErr w:type="spellStart"/>
            <w:r w:rsidRPr="00DB2366">
              <w:rPr>
                <w:noProof w:val="0"/>
                <w:lang w:val="en-US" w:eastAsia="ru-RU" w:bidi="ru-RU"/>
              </w:rPr>
              <w:t>stilpi</w:t>
            </w:r>
            <w:proofErr w:type="spellEnd"/>
            <w:r w:rsidRPr="00DB2366">
              <w:rPr>
                <w:noProof w:val="0"/>
                <w:lang w:val="en-US" w:eastAsia="ru-RU" w:bidi="ru-RU"/>
              </w:rPr>
              <w:t xml:space="preserve">, </w:t>
            </w:r>
            <w:proofErr w:type="spellStart"/>
            <w:r w:rsidRPr="00DB2366">
              <w:rPr>
                <w:noProof w:val="0"/>
                <w:lang w:val="en-US" w:eastAsia="ru-RU" w:bidi="ru-RU"/>
              </w:rPr>
              <w:t>grinzi</w:t>
            </w:r>
            <w:proofErr w:type="spellEnd"/>
            <w:r w:rsidRPr="00DB2366">
              <w:rPr>
                <w:noProof w:val="0"/>
                <w:lang w:val="en-US" w:eastAsia="ru-RU" w:bidi="ru-RU"/>
              </w:rPr>
              <w:t xml:space="preserve">, </w:t>
            </w:r>
            <w:proofErr w:type="spellStart"/>
            <w:r w:rsidRPr="00DB2366">
              <w:rPr>
                <w:noProof w:val="0"/>
                <w:lang w:val="en-US" w:eastAsia="ru-RU" w:bidi="ru-RU"/>
              </w:rPr>
              <w:t>ferme</w:t>
            </w:r>
            <w:proofErr w:type="spellEnd"/>
            <w:r w:rsidRPr="00DB2366">
              <w:rPr>
                <w:noProof w:val="0"/>
                <w:lang w:val="en-US" w:eastAsia="ru-RU" w:bidi="ru-RU"/>
              </w:rPr>
              <w:t xml:space="preserve">, pane, </w:t>
            </w:r>
            <w:proofErr w:type="spellStart"/>
            <w:r w:rsidRPr="00DB2366">
              <w:rPr>
                <w:noProof w:val="0"/>
                <w:lang w:val="en-US" w:eastAsia="ru-RU" w:bidi="ru-RU"/>
              </w:rPr>
              <w:t>contravintuiri</w:t>
            </w:r>
            <w:proofErr w:type="spellEnd"/>
            <w:r w:rsidRPr="00DB2366">
              <w:rPr>
                <w:noProof w:val="0"/>
                <w:lang w:val="en-US" w:eastAsia="ru-RU" w:bidi="ru-RU"/>
              </w:rPr>
              <w:t xml:space="preserve">, etc.) </w:t>
            </w:r>
            <w:proofErr w:type="spellStart"/>
            <w:r w:rsidRPr="00DB2366">
              <w:rPr>
                <w:noProof w:val="0"/>
                <w:lang w:val="en-US" w:eastAsia="ru-RU" w:bidi="ru-RU"/>
              </w:rPr>
              <w:t>confectionate</w:t>
            </w:r>
            <w:proofErr w:type="spellEnd"/>
            <w:r w:rsidRPr="00DB2366">
              <w:rPr>
                <w:noProof w:val="0"/>
                <w:lang w:val="en-US" w:eastAsia="ru-RU" w:bidi="ru-RU"/>
              </w:rPr>
              <w:t xml:space="preserve"> din profile </w:t>
            </w:r>
            <w:proofErr w:type="spellStart"/>
            <w:r w:rsidRPr="00DB2366">
              <w:rPr>
                <w:noProof w:val="0"/>
                <w:lang w:val="en-US" w:eastAsia="ru-RU" w:bidi="ru-RU"/>
              </w:rPr>
              <w:t>usoare</w:t>
            </w:r>
            <w:proofErr w:type="spellEnd"/>
            <w:r w:rsidRPr="00DB2366">
              <w:rPr>
                <w:noProof w:val="0"/>
                <w:lang w:val="en-US" w:eastAsia="ru-RU" w:bidi="ru-RU"/>
              </w:rPr>
              <w:t xml:space="preserve">, </w:t>
            </w:r>
            <w:proofErr w:type="spellStart"/>
            <w:r w:rsidRPr="00DB2366">
              <w:rPr>
                <w:noProof w:val="0"/>
                <w:lang w:val="en-US" w:eastAsia="ru-RU" w:bidi="ru-RU"/>
              </w:rPr>
              <w:t>executate</w:t>
            </w:r>
            <w:proofErr w:type="spellEnd"/>
            <w:r w:rsidRPr="00DB2366">
              <w:rPr>
                <w:noProof w:val="0"/>
                <w:lang w:val="en-US" w:eastAsia="ru-RU" w:bidi="ru-RU"/>
              </w:rPr>
              <w:t xml:space="preserve"> manual</w:t>
            </w:r>
          </w:p>
        </w:tc>
        <w:tc>
          <w:tcPr>
            <w:tcW w:w="1560" w:type="dxa"/>
            <w:tcBorders>
              <w:top w:val="single" w:sz="4" w:space="0" w:color="auto"/>
              <w:bottom w:val="single" w:sz="4" w:space="0" w:color="auto"/>
            </w:tcBorders>
            <w:vAlign w:val="center"/>
          </w:tcPr>
          <w:p w14:paraId="11DD3E2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t</w:t>
            </w:r>
          </w:p>
        </w:tc>
        <w:tc>
          <w:tcPr>
            <w:tcW w:w="1559" w:type="dxa"/>
            <w:tcBorders>
              <w:top w:val="single" w:sz="4" w:space="0" w:color="auto"/>
              <w:bottom w:val="single" w:sz="4" w:space="0" w:color="auto"/>
            </w:tcBorders>
            <w:vAlign w:val="center"/>
          </w:tcPr>
          <w:p w14:paraId="6FA5882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10,400</w:t>
            </w:r>
          </w:p>
        </w:tc>
      </w:tr>
      <w:tr w:rsidR="00DB2366" w:rsidRPr="00DB2366" w14:paraId="0886C718"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A13323"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33</w:t>
            </w:r>
          </w:p>
        </w:tc>
        <w:tc>
          <w:tcPr>
            <w:tcW w:w="1701" w:type="dxa"/>
            <w:tcBorders>
              <w:top w:val="single" w:sz="4" w:space="0" w:color="auto"/>
              <w:bottom w:val="single" w:sz="4" w:space="0" w:color="auto"/>
            </w:tcBorders>
            <w:vAlign w:val="center"/>
          </w:tcPr>
          <w:p w14:paraId="6533779D"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CN29A1</w:t>
            </w:r>
          </w:p>
          <w:p w14:paraId="0280C131"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0FD4D4C" w14:textId="673DAAC6"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Vopsitorii</w:t>
            </w:r>
            <w:proofErr w:type="spellEnd"/>
            <w:r w:rsidRPr="00DB2366">
              <w:rPr>
                <w:noProof w:val="0"/>
                <w:lang w:val="en-US" w:eastAsia="ru-RU" w:bidi="ru-RU"/>
              </w:rPr>
              <w:t xml:space="preserve"> cu </w:t>
            </w:r>
            <w:proofErr w:type="spellStart"/>
            <w:r w:rsidRPr="00DB2366">
              <w:rPr>
                <w:noProof w:val="0"/>
                <w:lang w:val="en-US" w:eastAsia="ru-RU" w:bidi="ru-RU"/>
              </w:rPr>
              <w:t>vopsea</w:t>
            </w:r>
            <w:proofErr w:type="spellEnd"/>
            <w:r w:rsidRPr="00DB2366">
              <w:rPr>
                <w:noProof w:val="0"/>
                <w:lang w:val="en-US" w:eastAsia="ru-RU" w:bidi="ru-RU"/>
              </w:rPr>
              <w:t xml:space="preserve"> pe </w:t>
            </w:r>
            <w:proofErr w:type="spellStart"/>
            <w:r w:rsidRPr="00DB2366">
              <w:rPr>
                <w:noProof w:val="0"/>
                <w:lang w:val="en-US" w:eastAsia="ru-RU" w:bidi="ru-RU"/>
              </w:rPr>
              <w:t>baza</w:t>
            </w:r>
            <w:proofErr w:type="spellEnd"/>
            <w:r w:rsidRPr="00DB2366">
              <w:rPr>
                <w:noProof w:val="0"/>
                <w:lang w:val="en-US" w:eastAsia="ru-RU" w:bidi="ru-RU"/>
              </w:rPr>
              <w:t xml:space="preserve"> de </w:t>
            </w:r>
            <w:proofErr w:type="spellStart"/>
            <w:r w:rsidRPr="00DB2366">
              <w:rPr>
                <w:noProof w:val="0"/>
                <w:lang w:val="en-US" w:eastAsia="ru-RU" w:bidi="ru-RU"/>
              </w:rPr>
              <w:t>rasini</w:t>
            </w:r>
            <w:proofErr w:type="spellEnd"/>
            <w:r w:rsidRPr="00DB2366">
              <w:rPr>
                <w:noProof w:val="0"/>
                <w:lang w:val="en-US" w:eastAsia="ru-RU" w:bidi="ru-RU"/>
              </w:rPr>
              <w:t xml:space="preserve"> </w:t>
            </w:r>
            <w:proofErr w:type="spellStart"/>
            <w:r w:rsidRPr="00DB2366">
              <w:rPr>
                <w:noProof w:val="0"/>
                <w:lang w:val="en-US" w:eastAsia="ru-RU" w:bidi="ru-RU"/>
              </w:rPr>
              <w:t>alchidice</w:t>
            </w:r>
            <w:proofErr w:type="spellEnd"/>
            <w:r w:rsidRPr="00DB2366">
              <w:rPr>
                <w:noProof w:val="0"/>
                <w:lang w:val="en-US" w:eastAsia="ru-RU" w:bidi="ru-RU"/>
              </w:rPr>
              <w:t xml:space="preserve"> </w:t>
            </w:r>
            <w:proofErr w:type="spellStart"/>
            <w:r w:rsidRPr="00DB2366">
              <w:rPr>
                <w:noProof w:val="0"/>
                <w:lang w:val="en-US" w:eastAsia="ru-RU" w:bidi="ru-RU"/>
              </w:rPr>
              <w:t>aplicate</w:t>
            </w:r>
            <w:proofErr w:type="spellEnd"/>
            <w:r w:rsidRPr="00DB2366">
              <w:rPr>
                <w:noProof w:val="0"/>
                <w:lang w:val="en-US" w:eastAsia="ru-RU" w:bidi="ru-RU"/>
              </w:rPr>
              <w:t xml:space="preserve"> la </w:t>
            </w:r>
            <w:proofErr w:type="spellStart"/>
            <w:r w:rsidRPr="00DB2366">
              <w:rPr>
                <w:noProof w:val="0"/>
                <w:lang w:val="en-US" w:eastAsia="ru-RU" w:bidi="ru-RU"/>
              </w:rPr>
              <w:t>pozitie</w:t>
            </w:r>
            <w:proofErr w:type="spellEnd"/>
            <w:r w:rsidRPr="00DB2366">
              <w:rPr>
                <w:noProof w:val="0"/>
                <w:lang w:val="en-US" w:eastAsia="ru-RU" w:bidi="ru-RU"/>
              </w:rPr>
              <w:t xml:space="preserve">, </w:t>
            </w:r>
            <w:proofErr w:type="spellStart"/>
            <w:r w:rsidRPr="00DB2366">
              <w:rPr>
                <w:noProof w:val="0"/>
                <w:lang w:val="en-US" w:eastAsia="ru-RU" w:bidi="ru-RU"/>
              </w:rPr>
              <w:t>intr</w:t>
            </w:r>
            <w:proofErr w:type="spellEnd"/>
            <w:r w:rsidRPr="00DB2366">
              <w:rPr>
                <w:noProof w:val="0"/>
                <w:lang w:val="en-US" w:eastAsia="ru-RU" w:bidi="ru-RU"/>
              </w:rPr>
              <w:t xml:space="preserve">-un </w:t>
            </w:r>
            <w:proofErr w:type="spellStart"/>
            <w:r w:rsidRPr="00DB2366">
              <w:rPr>
                <w:noProof w:val="0"/>
                <w:lang w:val="en-US" w:eastAsia="ru-RU" w:bidi="ru-RU"/>
              </w:rPr>
              <w:t>strat</w:t>
            </w:r>
            <w:proofErr w:type="spellEnd"/>
            <w:r w:rsidRPr="00DB2366">
              <w:rPr>
                <w:noProof w:val="0"/>
                <w:lang w:val="en-US" w:eastAsia="ru-RU" w:bidi="ru-RU"/>
              </w:rPr>
              <w:t xml:space="preserve"> de </w:t>
            </w:r>
            <w:proofErr w:type="spellStart"/>
            <w:r w:rsidRPr="00DB2366">
              <w:rPr>
                <w:noProof w:val="0"/>
                <w:lang w:val="en-US" w:eastAsia="ru-RU" w:bidi="ru-RU"/>
              </w:rPr>
              <w:t>grund</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un </w:t>
            </w:r>
            <w:proofErr w:type="spellStart"/>
            <w:r w:rsidRPr="00DB2366">
              <w:rPr>
                <w:noProof w:val="0"/>
                <w:lang w:val="en-US" w:eastAsia="ru-RU" w:bidi="ru-RU"/>
              </w:rPr>
              <w:t>strat</w:t>
            </w:r>
            <w:proofErr w:type="spellEnd"/>
            <w:r w:rsidRPr="00DB2366">
              <w:rPr>
                <w:noProof w:val="0"/>
                <w:lang w:val="en-US" w:eastAsia="ru-RU" w:bidi="ru-RU"/>
              </w:rPr>
              <w:t xml:space="preserve"> de </w:t>
            </w:r>
            <w:proofErr w:type="spellStart"/>
            <w:r w:rsidRPr="00DB2366">
              <w:rPr>
                <w:noProof w:val="0"/>
                <w:lang w:val="en-US" w:eastAsia="ru-RU" w:bidi="ru-RU"/>
              </w:rPr>
              <w:t>vopsea</w:t>
            </w:r>
            <w:proofErr w:type="spellEnd"/>
            <w:r w:rsidRPr="00DB2366">
              <w:rPr>
                <w:noProof w:val="0"/>
                <w:lang w:val="en-US" w:eastAsia="ru-RU" w:bidi="ru-RU"/>
              </w:rPr>
              <w:t xml:space="preserve">, pe </w:t>
            </w:r>
            <w:proofErr w:type="spellStart"/>
            <w:r w:rsidRPr="00DB2366">
              <w:rPr>
                <w:noProof w:val="0"/>
                <w:lang w:val="en-US" w:eastAsia="ru-RU" w:bidi="ru-RU"/>
              </w:rPr>
              <w:t>suprafata</w:t>
            </w:r>
            <w:proofErr w:type="spellEnd"/>
            <w:r w:rsidRPr="00DB2366">
              <w:rPr>
                <w:noProof w:val="0"/>
                <w:lang w:val="en-US" w:eastAsia="ru-RU" w:bidi="ru-RU"/>
              </w:rPr>
              <w:t xml:space="preserve"> </w:t>
            </w:r>
            <w:proofErr w:type="spellStart"/>
            <w:r w:rsidRPr="00DB2366">
              <w:rPr>
                <w:noProof w:val="0"/>
                <w:lang w:val="en-US" w:eastAsia="ru-RU" w:bidi="ru-RU"/>
              </w:rPr>
              <w:t>constructiilor</w:t>
            </w:r>
            <w:proofErr w:type="spellEnd"/>
            <w:r w:rsidRPr="00DB2366">
              <w:rPr>
                <w:noProof w:val="0"/>
                <w:lang w:val="en-US" w:eastAsia="ru-RU" w:bidi="ru-RU"/>
              </w:rPr>
              <w:t xml:space="preserve"> </w:t>
            </w:r>
            <w:proofErr w:type="spellStart"/>
            <w:r w:rsidRPr="00DB2366">
              <w:rPr>
                <w:noProof w:val="0"/>
                <w:lang w:val="en-US" w:eastAsia="ru-RU" w:bidi="ru-RU"/>
              </w:rPr>
              <w:t>metalice</w:t>
            </w:r>
            <w:proofErr w:type="spellEnd"/>
            <w:r w:rsidRPr="00DB2366">
              <w:rPr>
                <w:noProof w:val="0"/>
                <w:lang w:val="en-US" w:eastAsia="ru-RU" w:bidi="ru-RU"/>
              </w:rPr>
              <w:t xml:space="preserve"> ale </w:t>
            </w:r>
            <w:proofErr w:type="spellStart"/>
            <w:r w:rsidRPr="00DB2366">
              <w:rPr>
                <w:noProof w:val="0"/>
                <w:lang w:val="en-US" w:eastAsia="ru-RU" w:bidi="ru-RU"/>
              </w:rPr>
              <w:t>halelor</w:t>
            </w:r>
            <w:proofErr w:type="spellEnd"/>
            <w:r w:rsidRPr="00DB2366">
              <w:rPr>
                <w:noProof w:val="0"/>
                <w:lang w:val="en-US" w:eastAsia="ru-RU" w:bidi="ru-RU"/>
              </w:rPr>
              <w:t xml:space="preserve"> </w:t>
            </w:r>
            <w:proofErr w:type="spellStart"/>
            <w:r w:rsidRPr="00DB2366">
              <w:rPr>
                <w:noProof w:val="0"/>
                <w:lang w:val="en-US" w:eastAsia="ru-RU" w:bidi="ru-RU"/>
              </w:rPr>
              <w:t>industriale</w:t>
            </w:r>
            <w:proofErr w:type="spellEnd"/>
            <w:r w:rsidRPr="00DB2366">
              <w:rPr>
                <w:noProof w:val="0"/>
                <w:lang w:val="en-US" w:eastAsia="ru-RU" w:bidi="ru-RU"/>
              </w:rPr>
              <w:t xml:space="preserve"> (</w:t>
            </w:r>
            <w:proofErr w:type="spellStart"/>
            <w:r w:rsidRPr="00DB2366">
              <w:rPr>
                <w:noProof w:val="0"/>
                <w:lang w:val="en-US" w:eastAsia="ru-RU" w:bidi="ru-RU"/>
              </w:rPr>
              <w:t>stilpi</w:t>
            </w:r>
            <w:proofErr w:type="spellEnd"/>
            <w:r w:rsidRPr="00DB2366">
              <w:rPr>
                <w:noProof w:val="0"/>
                <w:lang w:val="en-US" w:eastAsia="ru-RU" w:bidi="ru-RU"/>
              </w:rPr>
              <w:t xml:space="preserve">, </w:t>
            </w:r>
            <w:proofErr w:type="spellStart"/>
            <w:r w:rsidRPr="00DB2366">
              <w:rPr>
                <w:noProof w:val="0"/>
                <w:lang w:val="en-US" w:eastAsia="ru-RU" w:bidi="ru-RU"/>
              </w:rPr>
              <w:t>grinzi</w:t>
            </w:r>
            <w:proofErr w:type="spellEnd"/>
            <w:r w:rsidRPr="00DB2366">
              <w:rPr>
                <w:noProof w:val="0"/>
                <w:lang w:val="en-US" w:eastAsia="ru-RU" w:bidi="ru-RU"/>
              </w:rPr>
              <w:t xml:space="preserve">, </w:t>
            </w:r>
            <w:proofErr w:type="spellStart"/>
            <w:r w:rsidRPr="00DB2366">
              <w:rPr>
                <w:noProof w:val="0"/>
                <w:lang w:val="en-US" w:eastAsia="ru-RU" w:bidi="ru-RU"/>
              </w:rPr>
              <w:t>ferme</w:t>
            </w:r>
            <w:proofErr w:type="spellEnd"/>
            <w:r w:rsidRPr="00DB2366">
              <w:rPr>
                <w:noProof w:val="0"/>
                <w:lang w:val="en-US" w:eastAsia="ru-RU" w:bidi="ru-RU"/>
              </w:rPr>
              <w:t xml:space="preserve">, pane, </w:t>
            </w:r>
            <w:proofErr w:type="spellStart"/>
            <w:r w:rsidRPr="00DB2366">
              <w:rPr>
                <w:noProof w:val="0"/>
                <w:lang w:val="en-US" w:eastAsia="ru-RU" w:bidi="ru-RU"/>
              </w:rPr>
              <w:t>contravintuiri</w:t>
            </w:r>
            <w:proofErr w:type="spellEnd"/>
            <w:r w:rsidRPr="00DB2366">
              <w:rPr>
                <w:noProof w:val="0"/>
                <w:lang w:val="en-US" w:eastAsia="ru-RU" w:bidi="ru-RU"/>
              </w:rPr>
              <w:t xml:space="preserve">, etc.) </w:t>
            </w:r>
            <w:proofErr w:type="spellStart"/>
            <w:r w:rsidRPr="00DB2366">
              <w:rPr>
                <w:noProof w:val="0"/>
                <w:lang w:val="en-US" w:eastAsia="ru-RU" w:bidi="ru-RU"/>
              </w:rPr>
              <w:t>confectionate</w:t>
            </w:r>
            <w:proofErr w:type="spellEnd"/>
            <w:r w:rsidRPr="00DB2366">
              <w:rPr>
                <w:noProof w:val="0"/>
                <w:lang w:val="en-US" w:eastAsia="ru-RU" w:bidi="ru-RU"/>
              </w:rPr>
              <w:t xml:space="preserve"> din profile </w:t>
            </w:r>
            <w:proofErr w:type="spellStart"/>
            <w:r w:rsidRPr="00DB2366">
              <w:rPr>
                <w:noProof w:val="0"/>
                <w:lang w:val="en-US" w:eastAsia="ru-RU" w:bidi="ru-RU"/>
              </w:rPr>
              <w:t>usoare</w:t>
            </w:r>
            <w:proofErr w:type="spellEnd"/>
            <w:r w:rsidRPr="00DB2366">
              <w:rPr>
                <w:noProof w:val="0"/>
                <w:lang w:val="en-US" w:eastAsia="ru-RU" w:bidi="ru-RU"/>
              </w:rPr>
              <w:t xml:space="preserve">, </w:t>
            </w:r>
            <w:proofErr w:type="spellStart"/>
            <w:r w:rsidRPr="00DB2366">
              <w:rPr>
                <w:noProof w:val="0"/>
                <w:lang w:val="en-US" w:eastAsia="ru-RU" w:bidi="ru-RU"/>
              </w:rPr>
              <w:t>executate</w:t>
            </w:r>
            <w:proofErr w:type="spellEnd"/>
            <w:r w:rsidRPr="00DB2366">
              <w:rPr>
                <w:noProof w:val="0"/>
                <w:lang w:val="en-US" w:eastAsia="ru-RU" w:bidi="ru-RU"/>
              </w:rPr>
              <w:t xml:space="preserve"> manual. </w:t>
            </w:r>
            <w:proofErr w:type="spellStart"/>
            <w:r w:rsidRPr="00DB2366">
              <w:rPr>
                <w:noProof w:val="0"/>
                <w:lang w:val="en-US" w:eastAsia="ru-RU" w:bidi="ru-RU"/>
              </w:rPr>
              <w:t>Aplicarea</w:t>
            </w:r>
            <w:proofErr w:type="spellEnd"/>
            <w:r w:rsidRPr="00DB2366">
              <w:rPr>
                <w:noProof w:val="0"/>
                <w:lang w:val="en-US" w:eastAsia="ru-RU" w:bidi="ru-RU"/>
              </w:rPr>
              <w:t xml:space="preserve"> </w:t>
            </w:r>
            <w:proofErr w:type="spellStart"/>
            <w:r w:rsidRPr="00DB2366">
              <w:rPr>
                <w:noProof w:val="0"/>
                <w:lang w:val="en-US" w:eastAsia="ru-RU" w:bidi="ru-RU"/>
              </w:rPr>
              <w:t>unui</w:t>
            </w:r>
            <w:proofErr w:type="spellEnd"/>
            <w:r w:rsidRPr="00DB2366">
              <w:rPr>
                <w:noProof w:val="0"/>
                <w:lang w:val="en-US" w:eastAsia="ru-RU" w:bidi="ru-RU"/>
              </w:rPr>
              <w:t xml:space="preserve"> </w:t>
            </w:r>
            <w:proofErr w:type="spellStart"/>
            <w:r w:rsidRPr="00DB2366">
              <w:rPr>
                <w:noProof w:val="0"/>
                <w:lang w:val="en-US" w:eastAsia="ru-RU" w:bidi="ru-RU"/>
              </w:rPr>
              <w:t>strat</w:t>
            </w:r>
            <w:proofErr w:type="spellEnd"/>
            <w:r w:rsidRPr="00DB2366">
              <w:rPr>
                <w:noProof w:val="0"/>
                <w:lang w:val="en-US" w:eastAsia="ru-RU" w:bidi="ru-RU"/>
              </w:rPr>
              <w:t xml:space="preserve"> </w:t>
            </w:r>
            <w:proofErr w:type="spellStart"/>
            <w:r w:rsidRPr="00DB2366">
              <w:rPr>
                <w:noProof w:val="0"/>
                <w:lang w:val="en-US" w:eastAsia="ru-RU" w:bidi="ru-RU"/>
              </w:rPr>
              <w:t>suplimentar</w:t>
            </w:r>
            <w:proofErr w:type="spellEnd"/>
            <w:r w:rsidRPr="00DB2366">
              <w:rPr>
                <w:noProof w:val="0"/>
                <w:lang w:val="en-US" w:eastAsia="ru-RU" w:bidi="ru-RU"/>
              </w:rPr>
              <w:t xml:space="preserve"> de </w:t>
            </w:r>
            <w:proofErr w:type="spellStart"/>
            <w:r w:rsidRPr="00DB2366">
              <w:rPr>
                <w:noProof w:val="0"/>
                <w:lang w:val="en-US" w:eastAsia="ru-RU" w:bidi="ru-RU"/>
              </w:rPr>
              <w:t>strat</w:t>
            </w:r>
            <w:proofErr w:type="spellEnd"/>
            <w:r w:rsidRPr="00DB2366">
              <w:rPr>
                <w:noProof w:val="0"/>
                <w:lang w:val="en-US" w:eastAsia="ru-RU" w:bidi="ru-RU"/>
              </w:rPr>
              <w:t xml:space="preserve"> de </w:t>
            </w:r>
            <w:proofErr w:type="spellStart"/>
            <w:r w:rsidRPr="00DB2366">
              <w:rPr>
                <w:noProof w:val="0"/>
                <w:lang w:val="en-US" w:eastAsia="ru-RU" w:bidi="ru-RU"/>
              </w:rPr>
              <w:t>vopsea</w:t>
            </w:r>
            <w:proofErr w:type="spellEnd"/>
            <w:r w:rsidRPr="00DB2366">
              <w:rPr>
                <w:noProof w:val="0"/>
                <w:lang w:val="en-US" w:eastAsia="ru-RU" w:bidi="ru-RU"/>
              </w:rPr>
              <w:t xml:space="preserve"> de </w:t>
            </w:r>
            <w:proofErr w:type="spellStart"/>
            <w:r w:rsidRPr="00DB2366">
              <w:rPr>
                <w:noProof w:val="0"/>
                <w:lang w:val="en-US" w:eastAsia="ru-RU" w:bidi="ru-RU"/>
              </w:rPr>
              <w:t>rasini</w:t>
            </w:r>
            <w:proofErr w:type="spellEnd"/>
            <w:r w:rsidRPr="00DB2366">
              <w:rPr>
                <w:noProof w:val="0"/>
                <w:lang w:val="en-US" w:eastAsia="ru-RU" w:bidi="ru-RU"/>
              </w:rPr>
              <w:t xml:space="preserve"> </w:t>
            </w:r>
            <w:proofErr w:type="spellStart"/>
            <w:r w:rsidRPr="00DB2366">
              <w:rPr>
                <w:noProof w:val="0"/>
                <w:lang w:val="en-US" w:eastAsia="ru-RU" w:bidi="ru-RU"/>
              </w:rPr>
              <w:t>alchidice</w:t>
            </w:r>
            <w:proofErr w:type="spellEnd"/>
            <w:r w:rsidRPr="00DB2366">
              <w:rPr>
                <w:noProof w:val="0"/>
                <w:lang w:val="en-US" w:eastAsia="ru-RU" w:bidi="ru-RU"/>
              </w:rPr>
              <w:t xml:space="preserve"> </w:t>
            </w:r>
            <w:r w:rsidRPr="00DB2366">
              <w:rPr>
                <w:noProof w:val="0"/>
                <w:lang w:val="ru-RU" w:eastAsia="ru-RU" w:bidi="ru-RU"/>
              </w:rPr>
              <w:t>эмаль</w:t>
            </w:r>
            <w:r w:rsidRPr="00DB2366">
              <w:rPr>
                <w:noProof w:val="0"/>
                <w:lang w:val="en-US" w:eastAsia="ru-RU" w:bidi="ru-RU"/>
              </w:rPr>
              <w:t xml:space="preserve"> </w:t>
            </w:r>
            <w:r w:rsidRPr="00DB2366">
              <w:rPr>
                <w:noProof w:val="0"/>
                <w:lang w:val="ru-RU" w:eastAsia="ru-RU" w:bidi="ru-RU"/>
              </w:rPr>
              <w:t>ЭС</w:t>
            </w:r>
            <w:r w:rsidRPr="00DB2366">
              <w:rPr>
                <w:noProof w:val="0"/>
                <w:lang w:val="en-US" w:eastAsia="ru-RU" w:bidi="ru-RU"/>
              </w:rPr>
              <w:t>-42</w:t>
            </w:r>
          </w:p>
        </w:tc>
        <w:tc>
          <w:tcPr>
            <w:tcW w:w="1560" w:type="dxa"/>
            <w:tcBorders>
              <w:top w:val="single" w:sz="4" w:space="0" w:color="auto"/>
              <w:bottom w:val="single" w:sz="4" w:space="0" w:color="auto"/>
            </w:tcBorders>
            <w:vAlign w:val="center"/>
          </w:tcPr>
          <w:p w14:paraId="408B62F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t</w:t>
            </w:r>
          </w:p>
        </w:tc>
        <w:tc>
          <w:tcPr>
            <w:tcW w:w="1559" w:type="dxa"/>
            <w:tcBorders>
              <w:top w:val="single" w:sz="4" w:space="0" w:color="auto"/>
              <w:bottom w:val="single" w:sz="4" w:space="0" w:color="auto"/>
            </w:tcBorders>
            <w:vAlign w:val="center"/>
          </w:tcPr>
          <w:p w14:paraId="3E601EB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10,400</w:t>
            </w:r>
          </w:p>
        </w:tc>
      </w:tr>
      <w:tr w:rsidR="00DB2366" w:rsidRPr="00DB2366" w14:paraId="1CB41B21"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90A62E"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34</w:t>
            </w:r>
          </w:p>
        </w:tc>
        <w:tc>
          <w:tcPr>
            <w:tcW w:w="1701" w:type="dxa"/>
            <w:tcBorders>
              <w:top w:val="single" w:sz="4" w:space="0" w:color="auto"/>
              <w:bottom w:val="single" w:sz="4" w:space="0" w:color="auto"/>
            </w:tcBorders>
            <w:vAlign w:val="center"/>
          </w:tcPr>
          <w:p w14:paraId="094410F9"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IzD10B</w:t>
            </w:r>
          </w:p>
          <w:p w14:paraId="134BE744"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51D1E51" w14:textId="43CD5A47"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Vopsirea</w:t>
            </w:r>
            <w:proofErr w:type="spellEnd"/>
            <w:r w:rsidRPr="00DB2366">
              <w:rPr>
                <w:noProof w:val="0"/>
                <w:lang w:val="en-US" w:eastAsia="ru-RU" w:bidi="ru-RU"/>
              </w:rPr>
              <w:t xml:space="preserve"> </w:t>
            </w:r>
            <w:proofErr w:type="spellStart"/>
            <w:r w:rsidRPr="00DB2366">
              <w:rPr>
                <w:noProof w:val="0"/>
                <w:lang w:val="en-US" w:eastAsia="ru-RU" w:bidi="ru-RU"/>
              </w:rPr>
              <w:t>anticoroziva</w:t>
            </w:r>
            <w:proofErr w:type="spellEnd"/>
            <w:r w:rsidRPr="00DB2366">
              <w:rPr>
                <w:noProof w:val="0"/>
                <w:lang w:val="en-US" w:eastAsia="ru-RU" w:bidi="ru-RU"/>
              </w:rPr>
              <w:t xml:space="preserve"> cu </w:t>
            </w:r>
            <w:proofErr w:type="spellStart"/>
            <w:r w:rsidRPr="00DB2366">
              <w:rPr>
                <w:noProof w:val="0"/>
                <w:lang w:val="en-US" w:eastAsia="ru-RU" w:bidi="ru-RU"/>
              </w:rPr>
              <w:t>pensula</w:t>
            </w:r>
            <w:proofErr w:type="spellEnd"/>
            <w:r w:rsidRPr="00DB2366">
              <w:rPr>
                <w:noProof w:val="0"/>
                <w:lang w:val="en-US" w:eastAsia="ru-RU" w:bidi="ru-RU"/>
              </w:rPr>
              <w:t xml:space="preserve"> de mina a </w:t>
            </w:r>
            <w:proofErr w:type="spellStart"/>
            <w:r w:rsidRPr="00DB2366">
              <w:rPr>
                <w:noProof w:val="0"/>
                <w:lang w:val="en-US" w:eastAsia="ru-RU" w:bidi="ru-RU"/>
              </w:rPr>
              <w:t>confectiilor</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constructiilor</w:t>
            </w:r>
            <w:proofErr w:type="spellEnd"/>
            <w:r w:rsidRPr="00DB2366">
              <w:rPr>
                <w:noProof w:val="0"/>
                <w:lang w:val="en-US" w:eastAsia="ru-RU" w:bidi="ru-RU"/>
              </w:rPr>
              <w:t xml:space="preserve"> </w:t>
            </w:r>
            <w:proofErr w:type="spellStart"/>
            <w:r w:rsidRPr="00DB2366">
              <w:rPr>
                <w:noProof w:val="0"/>
                <w:lang w:val="en-US" w:eastAsia="ru-RU" w:bidi="ru-RU"/>
              </w:rPr>
              <w:t>metalice</w:t>
            </w:r>
            <w:proofErr w:type="spellEnd"/>
            <w:r w:rsidRPr="00DB2366">
              <w:rPr>
                <w:noProof w:val="0"/>
                <w:lang w:val="en-US" w:eastAsia="ru-RU" w:bidi="ru-RU"/>
              </w:rPr>
              <w:t xml:space="preserve"> cu </w:t>
            </w:r>
            <w:proofErr w:type="spellStart"/>
            <w:r w:rsidRPr="00DB2366">
              <w:rPr>
                <w:noProof w:val="0"/>
                <w:lang w:val="en-US" w:eastAsia="ru-RU" w:bidi="ru-RU"/>
              </w:rPr>
              <w:t>vopsea</w:t>
            </w:r>
            <w:proofErr w:type="spellEnd"/>
            <w:r w:rsidRPr="00DB2366">
              <w:rPr>
                <w:noProof w:val="0"/>
                <w:lang w:val="en-US" w:eastAsia="ru-RU" w:bidi="ru-RU"/>
              </w:rPr>
              <w:t xml:space="preserve"> </w:t>
            </w:r>
            <w:proofErr w:type="spellStart"/>
            <w:r w:rsidRPr="00DB2366">
              <w:rPr>
                <w:noProof w:val="0"/>
                <w:lang w:val="en-US" w:eastAsia="ru-RU" w:bidi="ru-RU"/>
              </w:rPr>
              <w:t>antifoc</w:t>
            </w:r>
            <w:proofErr w:type="spellEnd"/>
            <w:r w:rsidRPr="00DB2366">
              <w:rPr>
                <w:noProof w:val="0"/>
                <w:lang w:val="en-US" w:eastAsia="ru-RU" w:bidi="ru-RU"/>
              </w:rPr>
              <w:t xml:space="preserve"> , a </w:t>
            </w:r>
            <w:proofErr w:type="spellStart"/>
            <w:r w:rsidRPr="00DB2366">
              <w:rPr>
                <w:noProof w:val="0"/>
                <w:lang w:val="en-US" w:eastAsia="ru-RU" w:bidi="ru-RU"/>
              </w:rPr>
              <w:t>confectiilor</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constructiilor</w:t>
            </w:r>
            <w:proofErr w:type="spellEnd"/>
            <w:r w:rsidRPr="00DB2366">
              <w:rPr>
                <w:noProof w:val="0"/>
                <w:lang w:val="en-US" w:eastAsia="ru-RU" w:bidi="ru-RU"/>
              </w:rPr>
              <w:t xml:space="preserve"> </w:t>
            </w:r>
            <w:proofErr w:type="spellStart"/>
            <w:r w:rsidRPr="00DB2366">
              <w:rPr>
                <w:noProof w:val="0"/>
                <w:lang w:val="en-US" w:eastAsia="ru-RU" w:bidi="ru-RU"/>
              </w:rPr>
              <w:t>metalice</w:t>
            </w:r>
            <w:proofErr w:type="spellEnd"/>
            <w:r w:rsidRPr="00DB2366">
              <w:rPr>
                <w:noProof w:val="0"/>
                <w:lang w:val="en-US" w:eastAsia="ru-RU" w:bidi="ru-RU"/>
              </w:rPr>
              <w:t xml:space="preserve">, </w:t>
            </w:r>
            <w:proofErr w:type="spellStart"/>
            <w:r w:rsidRPr="00DB2366">
              <w:rPr>
                <w:noProof w:val="0"/>
                <w:lang w:val="en-US" w:eastAsia="ru-RU" w:bidi="ru-RU"/>
              </w:rPr>
              <w:t>executate</w:t>
            </w:r>
            <w:proofErr w:type="spellEnd"/>
            <w:r w:rsidRPr="00DB2366">
              <w:rPr>
                <w:noProof w:val="0"/>
                <w:lang w:val="en-US" w:eastAsia="ru-RU" w:bidi="ru-RU"/>
              </w:rPr>
              <w:t xml:space="preserve"> din profile cu </w:t>
            </w:r>
            <w:proofErr w:type="spellStart"/>
            <w:r w:rsidRPr="00DB2366">
              <w:rPr>
                <w:noProof w:val="0"/>
                <w:lang w:val="en-US" w:eastAsia="ru-RU" w:bidi="ru-RU"/>
              </w:rPr>
              <w:t>grosimi</w:t>
            </w:r>
            <w:proofErr w:type="spellEnd"/>
            <w:r w:rsidRPr="00DB2366">
              <w:rPr>
                <w:noProof w:val="0"/>
                <w:lang w:val="en-US" w:eastAsia="ru-RU" w:bidi="ru-RU"/>
              </w:rPr>
              <w:t xml:space="preserve"> </w:t>
            </w:r>
            <w:proofErr w:type="spellStart"/>
            <w:r w:rsidRPr="00DB2366">
              <w:rPr>
                <w:noProof w:val="0"/>
                <w:lang w:val="en-US" w:eastAsia="ru-RU" w:bidi="ru-RU"/>
              </w:rPr>
              <w:t>peste</w:t>
            </w:r>
            <w:proofErr w:type="spellEnd"/>
            <w:r w:rsidRPr="00DB2366">
              <w:rPr>
                <w:noProof w:val="0"/>
                <w:lang w:val="en-US" w:eastAsia="ru-RU" w:bidi="ru-RU"/>
              </w:rPr>
              <w:t xml:space="preserve"> 12 mm (</w:t>
            </w:r>
            <w:r w:rsidRPr="00DB2366">
              <w:rPr>
                <w:noProof w:val="0"/>
                <w:lang w:val="ru-RU" w:eastAsia="ru-RU" w:bidi="ru-RU"/>
              </w:rPr>
              <w:t>Вспучивающая</w:t>
            </w:r>
            <w:r w:rsidRPr="00DB2366">
              <w:rPr>
                <w:noProof w:val="0"/>
                <w:lang w:val="en-US" w:eastAsia="ru-RU" w:bidi="ru-RU"/>
              </w:rPr>
              <w:t xml:space="preserve"> </w:t>
            </w:r>
            <w:r w:rsidRPr="00DB2366">
              <w:rPr>
                <w:noProof w:val="0"/>
                <w:lang w:val="ru-RU" w:eastAsia="ru-RU" w:bidi="ru-RU"/>
              </w:rPr>
              <w:t>огнезащитная</w:t>
            </w:r>
            <w:r w:rsidRPr="00DB2366">
              <w:rPr>
                <w:noProof w:val="0"/>
                <w:lang w:val="en-US" w:eastAsia="ru-RU" w:bidi="ru-RU"/>
              </w:rPr>
              <w:t xml:space="preserve"> </w:t>
            </w:r>
            <w:r w:rsidRPr="00DB2366">
              <w:rPr>
                <w:noProof w:val="0"/>
                <w:lang w:val="ru-RU" w:eastAsia="ru-RU" w:bidi="ru-RU"/>
              </w:rPr>
              <w:t>краска</w:t>
            </w:r>
            <w:r w:rsidRPr="00DB2366">
              <w:rPr>
                <w:noProof w:val="0"/>
                <w:lang w:val="en-US" w:eastAsia="ru-RU" w:bidi="ru-RU"/>
              </w:rPr>
              <w:t>)</w:t>
            </w:r>
          </w:p>
        </w:tc>
        <w:tc>
          <w:tcPr>
            <w:tcW w:w="1560" w:type="dxa"/>
            <w:tcBorders>
              <w:top w:val="single" w:sz="4" w:space="0" w:color="auto"/>
              <w:bottom w:val="single" w:sz="4" w:space="0" w:color="auto"/>
            </w:tcBorders>
            <w:vAlign w:val="center"/>
          </w:tcPr>
          <w:p w14:paraId="2920EB9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t</w:t>
            </w:r>
          </w:p>
        </w:tc>
        <w:tc>
          <w:tcPr>
            <w:tcW w:w="1559" w:type="dxa"/>
            <w:tcBorders>
              <w:top w:val="single" w:sz="4" w:space="0" w:color="auto"/>
              <w:bottom w:val="single" w:sz="4" w:space="0" w:color="auto"/>
            </w:tcBorders>
            <w:vAlign w:val="center"/>
          </w:tcPr>
          <w:p w14:paraId="6EFA8B0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10,400</w:t>
            </w:r>
          </w:p>
        </w:tc>
      </w:tr>
    </w:tbl>
    <w:p w14:paraId="4481926F" w14:textId="77777777" w:rsidR="00DB2366" w:rsidRPr="00DB2366" w:rsidRDefault="00DB2366" w:rsidP="00DB2366">
      <w:pPr>
        <w:widowControl w:val="0"/>
        <w:suppressAutoHyphens/>
        <w:autoSpaceDE w:val="0"/>
        <w:rPr>
          <w:noProof w:val="0"/>
          <w:sz w:val="6"/>
          <w:szCs w:val="6"/>
          <w:lang w:val="ru-RU" w:eastAsia="ru-RU" w:bidi="ru-RU"/>
        </w:rPr>
      </w:pPr>
      <w:r w:rsidRPr="00DB2366">
        <w:rPr>
          <w:noProof w:val="0"/>
          <w:lang w:val="ru-RU" w:eastAsia="ru-RU" w:bidi="ru-RU"/>
        </w:rPr>
        <w:t xml:space="preserve"> </w:t>
      </w:r>
    </w:p>
    <w:p w14:paraId="39DB972C" w14:textId="77777777" w:rsidR="00DB2366" w:rsidRPr="00DB2366" w:rsidRDefault="00DB2366" w:rsidP="00DB2366">
      <w:pPr>
        <w:widowControl w:val="0"/>
        <w:suppressAutoHyphens/>
        <w:autoSpaceDE w:val="0"/>
        <w:jc w:val="center"/>
        <w:rPr>
          <w:b/>
          <w:bCs/>
          <w:noProof w:val="0"/>
          <w:sz w:val="32"/>
          <w:szCs w:val="32"/>
          <w:lang w:val="en-US" w:eastAsia="ru-RU" w:bidi="ru-RU"/>
        </w:rPr>
      </w:pPr>
      <w:r w:rsidRPr="00DB2366">
        <w:rPr>
          <w:noProof w:val="0"/>
          <w:lang w:val="en-US" w:eastAsia="ru-RU" w:bidi="ru-RU"/>
        </w:rPr>
        <w:tab/>
      </w:r>
      <w:r w:rsidRPr="00DB2366">
        <w:rPr>
          <w:b/>
          <w:bCs/>
          <w:noProof w:val="0"/>
          <w:sz w:val="32"/>
          <w:szCs w:val="32"/>
          <w:lang w:val="en-US" w:eastAsia="ru-RU" w:bidi="ru-RU"/>
        </w:rPr>
        <w:t xml:space="preserve">Lista cu </w:t>
      </w:r>
      <w:proofErr w:type="spellStart"/>
      <w:r w:rsidRPr="00DB2366">
        <w:rPr>
          <w:b/>
          <w:bCs/>
          <w:noProof w:val="0"/>
          <w:sz w:val="32"/>
          <w:szCs w:val="32"/>
          <w:lang w:val="en-US" w:eastAsia="ru-RU" w:bidi="ru-RU"/>
        </w:rPr>
        <w:t>cantită</w:t>
      </w:r>
      <w:proofErr w:type="spellEnd"/>
      <w:r w:rsidRPr="00DB2366">
        <w:rPr>
          <w:b/>
          <w:bCs/>
          <w:noProof w:val="0"/>
          <w:sz w:val="32"/>
          <w:szCs w:val="32"/>
          <w:lang w:eastAsia="ru-RU" w:bidi="ru-RU"/>
        </w:rPr>
        <w:t>ţile de lucrări</w:t>
      </w:r>
      <w:r w:rsidRPr="00DB2366">
        <w:rPr>
          <w:b/>
          <w:bCs/>
          <w:noProof w:val="0"/>
          <w:sz w:val="32"/>
          <w:szCs w:val="32"/>
          <w:lang w:val="en-US" w:eastAsia="ru-RU" w:bidi="ru-RU"/>
        </w:rPr>
        <w:t xml:space="preserve"> № 2-1-3</w:t>
      </w:r>
    </w:p>
    <w:p w14:paraId="38434D93" w14:textId="77777777" w:rsidR="00DB2366" w:rsidRPr="00DB2366" w:rsidRDefault="00DB2366" w:rsidP="00DB2366">
      <w:pPr>
        <w:widowControl w:val="0"/>
        <w:suppressAutoHyphens/>
        <w:autoSpaceDE w:val="0"/>
        <w:jc w:val="center"/>
        <w:rPr>
          <w:b/>
          <w:noProof w:val="0"/>
          <w:lang w:val="en-US" w:eastAsia="ru-RU" w:bidi="ru-RU"/>
        </w:rPr>
      </w:pPr>
      <w:proofErr w:type="spellStart"/>
      <w:r w:rsidRPr="00DB2366">
        <w:rPr>
          <w:b/>
          <w:noProof w:val="0"/>
          <w:lang w:val="en-US" w:eastAsia="ru-RU" w:bidi="ru-RU"/>
        </w:rPr>
        <w:t>Incălzire</w:t>
      </w:r>
      <w:proofErr w:type="spellEnd"/>
      <w:r w:rsidRPr="00DB2366">
        <w:rPr>
          <w:b/>
          <w:noProof w:val="0"/>
          <w:lang w:val="en-US" w:eastAsia="ru-RU" w:bidi="ru-RU"/>
        </w:rPr>
        <w:t xml:space="preserve">. </w:t>
      </w:r>
      <w:proofErr w:type="spellStart"/>
      <w:r w:rsidRPr="00DB2366">
        <w:rPr>
          <w:b/>
          <w:noProof w:val="0"/>
          <w:lang w:val="en-US" w:eastAsia="ru-RU" w:bidi="ru-RU"/>
        </w:rPr>
        <w:t>Ventilare</w:t>
      </w:r>
      <w:proofErr w:type="spellEnd"/>
      <w:r w:rsidRPr="00DB2366">
        <w:rPr>
          <w:b/>
          <w:noProof w:val="0"/>
          <w:lang w:val="en-US" w:eastAsia="ru-RU" w:bidi="ru-RU"/>
        </w:rPr>
        <w:t xml:space="preserve">. </w:t>
      </w:r>
      <w:proofErr w:type="spellStart"/>
      <w:r w:rsidRPr="00DB2366">
        <w:rPr>
          <w:b/>
          <w:noProof w:val="0"/>
          <w:lang w:val="en-US" w:eastAsia="ru-RU" w:bidi="ru-RU"/>
        </w:rPr>
        <w:t>Condiționare</w:t>
      </w:r>
      <w:proofErr w:type="spellEnd"/>
    </w:p>
    <w:p w14:paraId="0903CB09" w14:textId="77777777" w:rsidR="00DB2366" w:rsidRPr="00DB2366" w:rsidRDefault="00DB2366" w:rsidP="00DB2366">
      <w:pPr>
        <w:widowControl w:val="0"/>
        <w:suppressAutoHyphens/>
        <w:autoSpaceDE w:val="0"/>
        <w:jc w:val="center"/>
        <w:rPr>
          <w:noProof w:val="0"/>
          <w:lang w:val="en-US" w:eastAsia="ru-RU" w:bidi="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B2366" w:rsidRPr="00DB2366" w14:paraId="68920C29" w14:textId="77777777" w:rsidTr="007E094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190C872"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val="ru-RU" w:eastAsia="ru-RU" w:bidi="ru-RU"/>
              </w:rPr>
              <w:t>№</w:t>
            </w:r>
          </w:p>
          <w:p w14:paraId="5A66B5BF"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 xml:space="preserve"> </w:t>
            </w:r>
            <w:proofErr w:type="spellStart"/>
            <w:r w:rsidRPr="00DB2366">
              <w:rPr>
                <w:noProof w:val="0"/>
                <w:sz w:val="22"/>
                <w:szCs w:val="22"/>
                <w:lang w:val="en-US" w:eastAsia="ru-RU" w:bidi="ru-RU"/>
              </w:rPr>
              <w:t>crt</w:t>
            </w:r>
            <w:proofErr w:type="spellEnd"/>
            <w:r w:rsidRPr="00DB2366">
              <w:rPr>
                <w:noProof w:val="0"/>
                <w:sz w:val="22"/>
                <w:szCs w:val="22"/>
                <w:lang w:val="ru-RU" w:eastAsia="ru-RU" w:bidi="ru-RU"/>
              </w:rPr>
              <w:t>.</w:t>
            </w:r>
          </w:p>
        </w:tc>
        <w:tc>
          <w:tcPr>
            <w:tcW w:w="1701" w:type="dxa"/>
            <w:vMerge w:val="restart"/>
            <w:tcBorders>
              <w:top w:val="single" w:sz="6" w:space="0" w:color="auto"/>
              <w:left w:val="single" w:sz="6" w:space="0" w:color="auto"/>
              <w:bottom w:val="nil"/>
              <w:right w:val="nil"/>
            </w:tcBorders>
            <w:shd w:val="pct5" w:color="auto" w:fill="auto"/>
          </w:tcPr>
          <w:p w14:paraId="315755CD"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eastAsia="ru-RU" w:bidi="ru-RU"/>
              </w:rPr>
              <w:t>Simbol</w:t>
            </w:r>
            <w:r w:rsidRPr="00DB2366">
              <w:rPr>
                <w:noProof w:val="0"/>
                <w:sz w:val="22"/>
                <w:szCs w:val="22"/>
                <w:lang w:val="en-US" w:eastAsia="ru-RU" w:bidi="ru-RU"/>
              </w:rPr>
              <w:t xml:space="preserve"> </w:t>
            </w:r>
            <w:r w:rsidRPr="00DB2366">
              <w:rPr>
                <w:noProof w:val="0"/>
                <w:sz w:val="22"/>
                <w:szCs w:val="22"/>
                <w:lang w:eastAsia="ru-RU" w:bidi="ru-RU"/>
              </w:rPr>
              <w:t xml:space="preserve">norme si cod </w:t>
            </w:r>
            <w:r w:rsidRPr="00DB2366">
              <w:rPr>
                <w:noProof w:val="0"/>
                <w:sz w:val="22"/>
                <w:szCs w:val="22"/>
                <w:lang w:val="en-US" w:eastAsia="ru-RU" w:bidi="ru-RU"/>
              </w:rPr>
              <w:t xml:space="preserve"> </w:t>
            </w:r>
            <w:r w:rsidRPr="00DB2366">
              <w:rPr>
                <w:noProof w:val="0"/>
                <w:sz w:val="22"/>
                <w:szCs w:val="22"/>
                <w:lang w:eastAsia="ru-RU" w:bidi="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E836526" w14:textId="77777777" w:rsidR="00DB2366" w:rsidRPr="00DB2366" w:rsidRDefault="00DB2366" w:rsidP="00DB2366">
            <w:pPr>
              <w:widowControl w:val="0"/>
              <w:suppressAutoHyphens/>
              <w:autoSpaceDE w:val="0"/>
              <w:jc w:val="center"/>
              <w:rPr>
                <w:noProof w:val="0"/>
                <w:sz w:val="22"/>
                <w:szCs w:val="22"/>
                <w:lang w:eastAsia="ru-RU" w:bidi="ru-RU"/>
              </w:rPr>
            </w:pPr>
          </w:p>
          <w:p w14:paraId="11CC4E2E" w14:textId="77777777" w:rsidR="00DB2366" w:rsidRPr="00DB2366" w:rsidRDefault="00DB2366" w:rsidP="00DB2366">
            <w:pPr>
              <w:widowControl w:val="0"/>
              <w:suppressAutoHyphens/>
              <w:autoSpaceDE w:val="0"/>
              <w:jc w:val="center"/>
              <w:rPr>
                <w:noProof w:val="0"/>
                <w:sz w:val="22"/>
                <w:szCs w:val="22"/>
                <w:lang w:val="ru-RU" w:eastAsia="ru-RU" w:bidi="ru-RU"/>
              </w:rPr>
            </w:pPr>
            <w:r w:rsidRPr="00DB2366">
              <w:rPr>
                <w:noProof w:val="0"/>
                <w:sz w:val="22"/>
                <w:szCs w:val="22"/>
                <w:lang w:eastAsia="ru-RU" w:bidi="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65DFF96D"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eastAsia="ru-RU" w:bidi="ru-RU"/>
              </w:rPr>
              <w:t>Unitatea de măsură</w:t>
            </w:r>
            <w:r w:rsidRPr="00DB2366">
              <w:rPr>
                <w:noProof w:val="0"/>
                <w:sz w:val="22"/>
                <w:szCs w:val="22"/>
                <w:lang w:val="ru-RU" w:eastAsia="ru-RU" w:bidi="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C70A5B6"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eastAsia="ru-RU" w:bidi="ru-RU"/>
              </w:rPr>
              <w:t xml:space="preserve">Volum </w:t>
            </w:r>
          </w:p>
        </w:tc>
      </w:tr>
      <w:tr w:rsidR="00DB2366" w:rsidRPr="00DB2366" w14:paraId="55F6B649" w14:textId="77777777" w:rsidTr="007E094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5E960F4"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701" w:type="dxa"/>
            <w:vMerge/>
            <w:tcBorders>
              <w:top w:val="nil"/>
              <w:left w:val="single" w:sz="6" w:space="0" w:color="auto"/>
              <w:bottom w:val="single" w:sz="6" w:space="0" w:color="auto"/>
              <w:right w:val="single" w:sz="6" w:space="0" w:color="auto"/>
            </w:tcBorders>
            <w:shd w:val="pct5" w:color="auto" w:fill="auto"/>
          </w:tcPr>
          <w:p w14:paraId="2539453D"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4961" w:type="dxa"/>
            <w:vMerge/>
            <w:tcBorders>
              <w:top w:val="nil"/>
              <w:left w:val="single" w:sz="6" w:space="0" w:color="auto"/>
              <w:bottom w:val="single" w:sz="6" w:space="0" w:color="auto"/>
              <w:right w:val="single" w:sz="6" w:space="0" w:color="auto"/>
            </w:tcBorders>
            <w:shd w:val="pct5" w:color="auto" w:fill="auto"/>
          </w:tcPr>
          <w:p w14:paraId="2121EB69"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560" w:type="dxa"/>
            <w:vMerge/>
            <w:tcBorders>
              <w:top w:val="nil"/>
              <w:left w:val="single" w:sz="6" w:space="0" w:color="auto"/>
              <w:bottom w:val="single" w:sz="6" w:space="0" w:color="auto"/>
              <w:right w:val="single" w:sz="6" w:space="0" w:color="auto"/>
            </w:tcBorders>
            <w:shd w:val="pct5" w:color="auto" w:fill="auto"/>
          </w:tcPr>
          <w:p w14:paraId="2D50E21A"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559" w:type="dxa"/>
            <w:vMerge/>
            <w:tcBorders>
              <w:top w:val="nil"/>
              <w:left w:val="single" w:sz="6" w:space="0" w:color="auto"/>
              <w:bottom w:val="single" w:sz="6" w:space="0" w:color="auto"/>
              <w:right w:val="single" w:sz="4" w:space="0" w:color="auto"/>
            </w:tcBorders>
            <w:shd w:val="pct5" w:color="auto" w:fill="auto"/>
          </w:tcPr>
          <w:p w14:paraId="12FED9D0" w14:textId="77777777" w:rsidR="00DB2366" w:rsidRPr="00DB2366" w:rsidRDefault="00DB2366" w:rsidP="00DB2366">
            <w:pPr>
              <w:widowControl w:val="0"/>
              <w:suppressAutoHyphens/>
              <w:autoSpaceDE w:val="0"/>
              <w:jc w:val="center"/>
              <w:rPr>
                <w:noProof w:val="0"/>
                <w:sz w:val="22"/>
                <w:szCs w:val="22"/>
                <w:lang w:val="en-US" w:eastAsia="ru-RU" w:bidi="ru-RU"/>
              </w:rPr>
            </w:pPr>
          </w:p>
        </w:tc>
      </w:tr>
    </w:tbl>
    <w:p w14:paraId="74BBF16C" w14:textId="77777777" w:rsidR="00DB2366" w:rsidRPr="00DB2366" w:rsidRDefault="00DB2366" w:rsidP="00DB2366">
      <w:pPr>
        <w:widowControl w:val="0"/>
        <w:suppressAutoHyphens/>
        <w:autoSpaceDE w:val="0"/>
        <w:rPr>
          <w:noProof w:val="0"/>
          <w:sz w:val="2"/>
          <w:szCs w:val="2"/>
          <w:lang w:val="en-US" w:eastAsia="ru-RU" w:bidi="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B2366" w:rsidRPr="00DB2366" w14:paraId="56BFF738" w14:textId="77777777" w:rsidTr="007E094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929B371"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1</w:t>
            </w:r>
          </w:p>
        </w:tc>
        <w:tc>
          <w:tcPr>
            <w:tcW w:w="1701" w:type="dxa"/>
            <w:tcBorders>
              <w:top w:val="single" w:sz="6" w:space="0" w:color="auto"/>
              <w:left w:val="single" w:sz="6" w:space="0" w:color="auto"/>
              <w:bottom w:val="double" w:sz="6" w:space="0" w:color="auto"/>
              <w:right w:val="nil"/>
            </w:tcBorders>
            <w:shd w:val="pct5" w:color="auto" w:fill="auto"/>
          </w:tcPr>
          <w:p w14:paraId="7FD5F5F3"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2</w:t>
            </w:r>
          </w:p>
        </w:tc>
        <w:tc>
          <w:tcPr>
            <w:tcW w:w="4961" w:type="dxa"/>
            <w:tcBorders>
              <w:top w:val="single" w:sz="6" w:space="0" w:color="auto"/>
              <w:left w:val="single" w:sz="6" w:space="0" w:color="auto"/>
              <w:bottom w:val="double" w:sz="6" w:space="0" w:color="auto"/>
              <w:right w:val="nil"/>
            </w:tcBorders>
            <w:shd w:val="pct5" w:color="auto" w:fill="auto"/>
          </w:tcPr>
          <w:p w14:paraId="4E496DCD" w14:textId="77777777" w:rsidR="00DB2366" w:rsidRPr="00DB2366" w:rsidRDefault="00DB2366" w:rsidP="00DB2366">
            <w:pPr>
              <w:widowControl w:val="0"/>
              <w:suppressAutoHyphens/>
              <w:autoSpaceDE w:val="0"/>
              <w:jc w:val="center"/>
              <w:rPr>
                <w:noProof w:val="0"/>
                <w:sz w:val="22"/>
                <w:szCs w:val="22"/>
                <w:lang w:val="ru-RU" w:eastAsia="ru-RU" w:bidi="ru-RU"/>
              </w:rPr>
            </w:pPr>
            <w:r w:rsidRPr="00DB2366">
              <w:rPr>
                <w:noProof w:val="0"/>
                <w:sz w:val="22"/>
                <w:szCs w:val="22"/>
                <w:lang w:val="ru-RU" w:eastAsia="ru-RU" w:bidi="ru-RU"/>
              </w:rPr>
              <w:t>3</w:t>
            </w:r>
          </w:p>
        </w:tc>
        <w:tc>
          <w:tcPr>
            <w:tcW w:w="1560" w:type="dxa"/>
            <w:tcBorders>
              <w:top w:val="single" w:sz="6" w:space="0" w:color="auto"/>
              <w:left w:val="single" w:sz="6" w:space="0" w:color="auto"/>
              <w:bottom w:val="double" w:sz="6" w:space="0" w:color="auto"/>
              <w:right w:val="nil"/>
            </w:tcBorders>
            <w:shd w:val="pct5" w:color="auto" w:fill="auto"/>
          </w:tcPr>
          <w:p w14:paraId="72063B7E"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42551CC"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5</w:t>
            </w:r>
          </w:p>
        </w:tc>
      </w:tr>
      <w:tr w:rsidR="00DB2366" w:rsidRPr="00DB2366" w14:paraId="7FF47B4C" w14:textId="77777777" w:rsidTr="007E0945">
        <w:tc>
          <w:tcPr>
            <w:tcW w:w="709" w:type="dxa"/>
            <w:tcBorders>
              <w:top w:val="nil"/>
              <w:left w:val="single" w:sz="6" w:space="0" w:color="auto"/>
              <w:bottom w:val="nil"/>
              <w:right w:val="nil"/>
            </w:tcBorders>
          </w:tcPr>
          <w:p w14:paraId="1D7BFFC7" w14:textId="77777777" w:rsidR="00DB2366" w:rsidRPr="00DB2366" w:rsidRDefault="00DB2366" w:rsidP="00DB2366">
            <w:pPr>
              <w:widowControl w:val="0"/>
              <w:suppressAutoHyphens/>
              <w:autoSpaceDE w:val="0"/>
              <w:jc w:val="center"/>
              <w:rPr>
                <w:noProof w:val="0"/>
                <w:lang w:val="ru-RU" w:eastAsia="ru-RU" w:bidi="ru-RU"/>
              </w:rPr>
            </w:pPr>
          </w:p>
        </w:tc>
        <w:tc>
          <w:tcPr>
            <w:tcW w:w="1701" w:type="dxa"/>
            <w:tcBorders>
              <w:top w:val="nil"/>
              <w:left w:val="single" w:sz="6" w:space="0" w:color="auto"/>
              <w:bottom w:val="nil"/>
              <w:right w:val="nil"/>
            </w:tcBorders>
          </w:tcPr>
          <w:p w14:paraId="3910465E"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40684C28"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1. Lucrari de montare</w:t>
            </w:r>
          </w:p>
          <w:p w14:paraId="7C3E635C"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0076AF8B"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6439295B" w14:textId="77777777" w:rsidR="00DB2366" w:rsidRPr="00DB2366" w:rsidRDefault="00DB2366" w:rsidP="00DB2366">
            <w:pPr>
              <w:widowControl w:val="0"/>
              <w:suppressAutoHyphens/>
              <w:autoSpaceDE w:val="0"/>
              <w:rPr>
                <w:noProof w:val="0"/>
                <w:lang w:val="ru-RU" w:eastAsia="ru-RU" w:bidi="ru-RU"/>
              </w:rPr>
            </w:pPr>
          </w:p>
        </w:tc>
      </w:tr>
      <w:tr w:rsidR="00DB2366" w:rsidRPr="00DB2366" w14:paraId="13DF55DE" w14:textId="77777777" w:rsidTr="007E0945">
        <w:tc>
          <w:tcPr>
            <w:tcW w:w="709" w:type="dxa"/>
            <w:tcBorders>
              <w:top w:val="nil"/>
              <w:left w:val="single" w:sz="6" w:space="0" w:color="auto"/>
              <w:bottom w:val="nil"/>
              <w:right w:val="nil"/>
            </w:tcBorders>
          </w:tcPr>
          <w:p w14:paraId="612B05D9" w14:textId="77777777" w:rsidR="00DB2366" w:rsidRPr="00DB2366" w:rsidRDefault="00DB2366" w:rsidP="00DB2366">
            <w:pPr>
              <w:widowControl w:val="0"/>
              <w:suppressAutoHyphens/>
              <w:autoSpaceDE w:val="0"/>
              <w:jc w:val="center"/>
              <w:rPr>
                <w:noProof w:val="0"/>
                <w:lang w:val="ru-RU" w:eastAsia="ru-RU" w:bidi="ru-RU"/>
              </w:rPr>
            </w:pPr>
          </w:p>
        </w:tc>
        <w:tc>
          <w:tcPr>
            <w:tcW w:w="1701" w:type="dxa"/>
            <w:tcBorders>
              <w:top w:val="nil"/>
              <w:left w:val="single" w:sz="6" w:space="0" w:color="auto"/>
              <w:bottom w:val="nil"/>
              <w:right w:val="nil"/>
            </w:tcBorders>
          </w:tcPr>
          <w:p w14:paraId="4A8C3DC2"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012A12D9"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1.1. Condintionarea</w:t>
            </w:r>
          </w:p>
          <w:p w14:paraId="4621BA5E"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16F77015"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2D93A2F5" w14:textId="77777777" w:rsidR="00DB2366" w:rsidRPr="00DB2366" w:rsidRDefault="00DB2366" w:rsidP="00DB2366">
            <w:pPr>
              <w:widowControl w:val="0"/>
              <w:suppressAutoHyphens/>
              <w:autoSpaceDE w:val="0"/>
              <w:rPr>
                <w:noProof w:val="0"/>
                <w:lang w:val="ru-RU" w:eastAsia="ru-RU" w:bidi="ru-RU"/>
              </w:rPr>
            </w:pPr>
          </w:p>
        </w:tc>
      </w:tr>
      <w:tr w:rsidR="00DB2366" w:rsidRPr="00DB2366" w14:paraId="5F9621C8"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EDD659"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1</w:t>
            </w:r>
          </w:p>
        </w:tc>
        <w:tc>
          <w:tcPr>
            <w:tcW w:w="1701" w:type="dxa"/>
            <w:tcBorders>
              <w:top w:val="single" w:sz="4" w:space="0" w:color="auto"/>
              <w:bottom w:val="single" w:sz="4" w:space="0" w:color="auto"/>
            </w:tcBorders>
            <w:vAlign w:val="center"/>
          </w:tcPr>
          <w:p w14:paraId="34451715"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VC16A</w:t>
            </w:r>
          </w:p>
          <w:p w14:paraId="5993591E"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AE5BB10" w14:textId="380D224C"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Montarea</w:t>
            </w:r>
            <w:proofErr w:type="spellEnd"/>
            <w:r w:rsidRPr="00DB2366">
              <w:rPr>
                <w:noProof w:val="0"/>
                <w:lang w:val="en-US" w:eastAsia="ru-RU" w:bidi="ru-RU"/>
              </w:rPr>
              <w:t xml:space="preserve"> </w:t>
            </w:r>
            <w:proofErr w:type="spellStart"/>
            <w:r w:rsidRPr="00DB2366">
              <w:rPr>
                <w:noProof w:val="0"/>
                <w:lang w:val="en-US" w:eastAsia="ru-RU" w:bidi="ru-RU"/>
              </w:rPr>
              <w:t>agregatului</w:t>
            </w:r>
            <w:proofErr w:type="spellEnd"/>
            <w:r w:rsidRPr="00DB2366">
              <w:rPr>
                <w:noProof w:val="0"/>
                <w:lang w:val="en-US" w:eastAsia="ru-RU" w:bidi="ru-RU"/>
              </w:rPr>
              <w:t xml:space="preserve"> de </w:t>
            </w:r>
            <w:proofErr w:type="spellStart"/>
            <w:r w:rsidRPr="00DB2366">
              <w:rPr>
                <w:noProof w:val="0"/>
                <w:lang w:val="en-US" w:eastAsia="ru-RU" w:bidi="ru-RU"/>
              </w:rPr>
              <w:t>tratare</w:t>
            </w:r>
            <w:proofErr w:type="spellEnd"/>
            <w:r w:rsidRPr="00DB2366">
              <w:rPr>
                <w:noProof w:val="0"/>
                <w:lang w:val="en-US" w:eastAsia="ru-RU" w:bidi="ru-RU"/>
              </w:rPr>
              <w:t xml:space="preserve"> </w:t>
            </w:r>
            <w:proofErr w:type="spellStart"/>
            <w:r w:rsidRPr="00DB2366">
              <w:rPr>
                <w:noProof w:val="0"/>
                <w:lang w:val="en-US" w:eastAsia="ru-RU" w:bidi="ru-RU"/>
              </w:rPr>
              <w:t>partiala</w:t>
            </w:r>
            <w:proofErr w:type="spellEnd"/>
            <w:r w:rsidRPr="00DB2366">
              <w:rPr>
                <w:noProof w:val="0"/>
                <w:lang w:val="en-US" w:eastAsia="ru-RU" w:bidi="ru-RU"/>
              </w:rPr>
              <w:t xml:space="preserve"> a </w:t>
            </w:r>
            <w:proofErr w:type="spellStart"/>
            <w:r w:rsidRPr="00DB2366">
              <w:rPr>
                <w:noProof w:val="0"/>
                <w:lang w:val="en-US" w:eastAsia="ru-RU" w:bidi="ru-RU"/>
              </w:rPr>
              <w:t>aerului</w:t>
            </w:r>
            <w:proofErr w:type="spellEnd"/>
            <w:r w:rsidRPr="00DB2366">
              <w:rPr>
                <w:noProof w:val="0"/>
                <w:lang w:val="en-US" w:eastAsia="ru-RU" w:bidi="ru-RU"/>
              </w:rPr>
              <w:t xml:space="preserve"> in </w:t>
            </w:r>
            <w:proofErr w:type="spellStart"/>
            <w:r w:rsidRPr="00DB2366">
              <w:rPr>
                <w:noProof w:val="0"/>
                <w:lang w:val="en-US" w:eastAsia="ru-RU" w:bidi="ru-RU"/>
              </w:rPr>
              <w:t>incinta</w:t>
            </w:r>
            <w:proofErr w:type="spellEnd"/>
            <w:r w:rsidRPr="00DB2366">
              <w:rPr>
                <w:noProof w:val="0"/>
                <w:lang w:val="en-US" w:eastAsia="ru-RU" w:bidi="ru-RU"/>
              </w:rPr>
              <w:t xml:space="preserve">, tip ALTPA, </w:t>
            </w:r>
            <w:proofErr w:type="spellStart"/>
            <w:r w:rsidRPr="00DB2366">
              <w:rPr>
                <w:noProof w:val="0"/>
                <w:lang w:val="en-US" w:eastAsia="ru-RU" w:bidi="ru-RU"/>
              </w:rPr>
              <w:t>prin</w:t>
            </w:r>
            <w:proofErr w:type="spellEnd"/>
            <w:r w:rsidRPr="00DB2366">
              <w:rPr>
                <w:noProof w:val="0"/>
                <w:lang w:val="en-US" w:eastAsia="ru-RU" w:bidi="ru-RU"/>
              </w:rPr>
              <w:t xml:space="preserve"> </w:t>
            </w:r>
            <w:proofErr w:type="spellStart"/>
            <w:r w:rsidRPr="00DB2366">
              <w:rPr>
                <w:noProof w:val="0"/>
                <w:lang w:val="en-US" w:eastAsia="ru-RU" w:bidi="ru-RU"/>
              </w:rPr>
              <w:t>aspiratie</w:t>
            </w:r>
            <w:proofErr w:type="spellEnd"/>
            <w:r w:rsidRPr="00DB2366">
              <w:rPr>
                <w:noProof w:val="0"/>
                <w:lang w:val="en-US" w:eastAsia="ru-RU" w:bidi="ru-RU"/>
              </w:rPr>
              <w:t xml:space="preserve">, </w:t>
            </w:r>
            <w:proofErr w:type="spellStart"/>
            <w:r w:rsidRPr="00DB2366">
              <w:rPr>
                <w:noProof w:val="0"/>
                <w:lang w:val="en-US" w:eastAsia="ru-RU" w:bidi="ru-RU"/>
              </w:rPr>
              <w:t>filtrare</w:t>
            </w:r>
            <w:proofErr w:type="spellEnd"/>
            <w:r w:rsidRPr="00DB2366">
              <w:rPr>
                <w:noProof w:val="0"/>
                <w:lang w:val="en-US" w:eastAsia="ru-RU" w:bidi="ru-RU"/>
              </w:rPr>
              <w:t xml:space="preserve">, </w:t>
            </w:r>
            <w:proofErr w:type="spellStart"/>
            <w:r w:rsidRPr="00DB2366">
              <w:rPr>
                <w:noProof w:val="0"/>
                <w:lang w:val="en-US" w:eastAsia="ru-RU" w:bidi="ru-RU"/>
              </w:rPr>
              <w:t>ventilare</w:t>
            </w:r>
            <w:proofErr w:type="spellEnd"/>
            <w:r w:rsidRPr="00DB2366">
              <w:rPr>
                <w:noProof w:val="0"/>
                <w:lang w:val="en-US" w:eastAsia="ru-RU" w:bidi="ru-RU"/>
              </w:rPr>
              <w:t xml:space="preserve">, </w:t>
            </w:r>
            <w:proofErr w:type="spellStart"/>
            <w:r w:rsidRPr="00DB2366">
              <w:rPr>
                <w:noProof w:val="0"/>
                <w:lang w:val="en-US" w:eastAsia="ru-RU" w:bidi="ru-RU"/>
              </w:rPr>
              <w:t>incalzire</w:t>
            </w:r>
            <w:proofErr w:type="spellEnd"/>
            <w:r w:rsidRPr="00DB2366">
              <w:rPr>
                <w:noProof w:val="0"/>
                <w:lang w:val="en-US" w:eastAsia="ru-RU" w:bidi="ru-RU"/>
              </w:rPr>
              <w:t xml:space="preserve">, </w:t>
            </w:r>
            <w:proofErr w:type="spellStart"/>
            <w:r w:rsidRPr="00DB2366">
              <w:rPr>
                <w:noProof w:val="0"/>
                <w:lang w:val="en-US" w:eastAsia="ru-RU" w:bidi="ru-RU"/>
              </w:rPr>
              <w:t>racire</w:t>
            </w:r>
            <w:proofErr w:type="spellEnd"/>
            <w:r w:rsidRPr="00DB2366">
              <w:rPr>
                <w:noProof w:val="0"/>
                <w:lang w:val="en-US" w:eastAsia="ru-RU" w:bidi="ru-RU"/>
              </w:rPr>
              <w:t xml:space="preserve">, </w:t>
            </w:r>
            <w:proofErr w:type="spellStart"/>
            <w:r w:rsidRPr="00DB2366">
              <w:rPr>
                <w:noProof w:val="0"/>
                <w:lang w:val="en-US" w:eastAsia="ru-RU" w:bidi="ru-RU"/>
              </w:rPr>
              <w:t>refulare</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un debit  de </w:t>
            </w:r>
            <w:proofErr w:type="spellStart"/>
            <w:r w:rsidRPr="00DB2366">
              <w:rPr>
                <w:noProof w:val="0"/>
                <w:lang w:val="en-US" w:eastAsia="ru-RU" w:bidi="ru-RU"/>
              </w:rPr>
              <w:t>aer</w:t>
            </w:r>
            <w:proofErr w:type="spellEnd"/>
            <w:r w:rsidRPr="00DB2366">
              <w:rPr>
                <w:noProof w:val="0"/>
                <w:lang w:val="en-US" w:eastAsia="ru-RU" w:bidi="ru-RU"/>
              </w:rPr>
              <w:t xml:space="preserve"> </w:t>
            </w:r>
            <w:proofErr w:type="spellStart"/>
            <w:r w:rsidRPr="00DB2366">
              <w:rPr>
                <w:noProof w:val="0"/>
                <w:lang w:val="en-US" w:eastAsia="ru-RU" w:bidi="ru-RU"/>
              </w:rPr>
              <w:t>tratat</w:t>
            </w:r>
            <w:proofErr w:type="spellEnd"/>
            <w:r w:rsidRPr="00DB2366">
              <w:rPr>
                <w:noProof w:val="0"/>
                <w:lang w:val="en-US" w:eastAsia="ru-RU" w:bidi="ru-RU"/>
              </w:rPr>
              <w:t xml:space="preserve"> de 3 000 - 7.500 mc/h  ST OPA 141</w:t>
            </w:r>
          </w:p>
        </w:tc>
        <w:tc>
          <w:tcPr>
            <w:tcW w:w="1560" w:type="dxa"/>
            <w:tcBorders>
              <w:top w:val="single" w:sz="4" w:space="0" w:color="auto"/>
              <w:bottom w:val="single" w:sz="4" w:space="0" w:color="auto"/>
            </w:tcBorders>
            <w:vAlign w:val="center"/>
          </w:tcPr>
          <w:p w14:paraId="2A461C4C"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5EB84E0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4,000</w:t>
            </w:r>
          </w:p>
        </w:tc>
      </w:tr>
      <w:tr w:rsidR="00DB2366" w:rsidRPr="00DB2366" w14:paraId="61B8C3D4"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9ADB30"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w:t>
            </w:r>
          </w:p>
        </w:tc>
        <w:tc>
          <w:tcPr>
            <w:tcW w:w="1701" w:type="dxa"/>
            <w:tcBorders>
              <w:top w:val="single" w:sz="4" w:space="0" w:color="auto"/>
              <w:bottom w:val="single" w:sz="4" w:space="0" w:color="auto"/>
            </w:tcBorders>
            <w:vAlign w:val="center"/>
          </w:tcPr>
          <w:p w14:paraId="58D778A2"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08-01-102-1</w:t>
            </w:r>
          </w:p>
          <w:p w14:paraId="5D3BC188"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87C60B6"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Dulap</w:t>
            </w:r>
            <w:proofErr w:type="spellEnd"/>
            <w:r w:rsidRPr="00DB2366">
              <w:rPr>
                <w:noProof w:val="0"/>
                <w:lang w:val="en-US" w:eastAsia="ru-RU" w:bidi="ru-RU"/>
              </w:rPr>
              <w:t xml:space="preserve"> de </w:t>
            </w:r>
            <w:proofErr w:type="spellStart"/>
            <w:r w:rsidRPr="00DB2366">
              <w:rPr>
                <w:noProof w:val="0"/>
                <w:lang w:val="en-US" w:eastAsia="ru-RU" w:bidi="ru-RU"/>
              </w:rPr>
              <w:t>dirijare</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reglare</w:t>
            </w:r>
            <w:proofErr w:type="spellEnd"/>
            <w:r w:rsidRPr="00DB2366">
              <w:rPr>
                <w:noProof w:val="0"/>
                <w:lang w:val="en-US" w:eastAsia="ru-RU" w:bidi="ru-RU"/>
              </w:rPr>
              <w:t xml:space="preserve">  </w:t>
            </w:r>
            <w:proofErr w:type="spellStart"/>
            <w:r w:rsidRPr="00DB2366">
              <w:rPr>
                <w:noProof w:val="0"/>
                <w:lang w:val="en-US" w:eastAsia="ru-RU" w:bidi="ru-RU"/>
              </w:rPr>
              <w:t>incalzire</w:t>
            </w:r>
            <w:proofErr w:type="spellEnd"/>
            <w:r w:rsidRPr="00DB2366">
              <w:rPr>
                <w:noProof w:val="0"/>
                <w:lang w:val="en-US" w:eastAsia="ru-RU" w:bidi="ru-RU"/>
              </w:rPr>
              <w:t xml:space="preserve"> </w:t>
            </w:r>
            <w:proofErr w:type="spellStart"/>
            <w:r w:rsidRPr="00DB2366">
              <w:rPr>
                <w:noProof w:val="0"/>
                <w:lang w:val="en-US" w:eastAsia="ru-RU" w:bidi="ru-RU"/>
              </w:rPr>
              <w:t>electrica</w:t>
            </w:r>
            <w:proofErr w:type="spellEnd"/>
            <w:r w:rsidRPr="00DB2366">
              <w:rPr>
                <w:noProof w:val="0"/>
                <w:lang w:val="en-US" w:eastAsia="ru-RU" w:bidi="ru-RU"/>
              </w:rPr>
              <w:t xml:space="preserve"> CB250-9,0</w:t>
            </w:r>
          </w:p>
          <w:p w14:paraId="36970BF2"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5BB216F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lastRenderedPageBreak/>
              <w:t>buc</w:t>
            </w:r>
          </w:p>
        </w:tc>
        <w:tc>
          <w:tcPr>
            <w:tcW w:w="1559" w:type="dxa"/>
            <w:tcBorders>
              <w:top w:val="single" w:sz="4" w:space="0" w:color="auto"/>
              <w:bottom w:val="single" w:sz="4" w:space="0" w:color="auto"/>
            </w:tcBorders>
            <w:vAlign w:val="center"/>
          </w:tcPr>
          <w:p w14:paraId="5A2893B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3217764F" w14:textId="77777777" w:rsidTr="007E0945">
        <w:tc>
          <w:tcPr>
            <w:tcW w:w="709" w:type="dxa"/>
            <w:tcBorders>
              <w:top w:val="nil"/>
              <w:left w:val="single" w:sz="6" w:space="0" w:color="auto"/>
              <w:bottom w:val="nil"/>
              <w:right w:val="nil"/>
            </w:tcBorders>
          </w:tcPr>
          <w:p w14:paraId="083D73C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 xml:space="preserve"> </w:t>
            </w:r>
          </w:p>
        </w:tc>
        <w:tc>
          <w:tcPr>
            <w:tcW w:w="1701" w:type="dxa"/>
            <w:tcBorders>
              <w:top w:val="nil"/>
              <w:left w:val="single" w:sz="6" w:space="0" w:color="auto"/>
              <w:bottom w:val="nil"/>
              <w:right w:val="nil"/>
            </w:tcBorders>
          </w:tcPr>
          <w:p w14:paraId="388EA7DA"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53CA2FE2"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1.2. Ventilarea</w:t>
            </w:r>
          </w:p>
          <w:p w14:paraId="0E9BDB34"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0C35152A"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6B79935E" w14:textId="77777777" w:rsidR="00DB2366" w:rsidRPr="00DB2366" w:rsidRDefault="00DB2366" w:rsidP="00DB2366">
            <w:pPr>
              <w:widowControl w:val="0"/>
              <w:suppressAutoHyphens/>
              <w:autoSpaceDE w:val="0"/>
              <w:rPr>
                <w:noProof w:val="0"/>
                <w:lang w:val="ru-RU" w:eastAsia="ru-RU" w:bidi="ru-RU"/>
              </w:rPr>
            </w:pPr>
          </w:p>
        </w:tc>
      </w:tr>
      <w:tr w:rsidR="00DB2366" w:rsidRPr="00DB2366" w14:paraId="5DD84D40"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228399"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3</w:t>
            </w:r>
          </w:p>
        </w:tc>
        <w:tc>
          <w:tcPr>
            <w:tcW w:w="1701" w:type="dxa"/>
            <w:tcBorders>
              <w:top w:val="single" w:sz="4" w:space="0" w:color="auto"/>
              <w:bottom w:val="single" w:sz="4" w:space="0" w:color="auto"/>
            </w:tcBorders>
            <w:vAlign w:val="center"/>
          </w:tcPr>
          <w:p w14:paraId="4C1F68B0"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VC07A</w:t>
            </w:r>
          </w:p>
          <w:p w14:paraId="6BFFF530"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486DA2B" w14:textId="1B41EC89"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Montarea</w:t>
            </w:r>
            <w:proofErr w:type="spellEnd"/>
            <w:r w:rsidRPr="00DB2366">
              <w:rPr>
                <w:noProof w:val="0"/>
                <w:lang w:val="en-US" w:eastAsia="ru-RU" w:bidi="ru-RU"/>
              </w:rPr>
              <w:t xml:space="preserve"> </w:t>
            </w:r>
            <w:proofErr w:type="spellStart"/>
            <w:r w:rsidRPr="00DB2366">
              <w:rPr>
                <w:noProof w:val="0"/>
                <w:lang w:val="en-US" w:eastAsia="ru-RU" w:bidi="ru-RU"/>
              </w:rPr>
              <w:t>ventilatoarelor</w:t>
            </w:r>
            <w:proofErr w:type="spellEnd"/>
            <w:r w:rsidRPr="00DB2366">
              <w:rPr>
                <w:noProof w:val="0"/>
                <w:lang w:val="en-US" w:eastAsia="ru-RU" w:bidi="ru-RU"/>
              </w:rPr>
              <w:t xml:space="preserve"> </w:t>
            </w:r>
            <w:proofErr w:type="spellStart"/>
            <w:r w:rsidRPr="00DB2366">
              <w:rPr>
                <w:noProof w:val="0"/>
                <w:lang w:val="en-US" w:eastAsia="ru-RU" w:bidi="ru-RU"/>
              </w:rPr>
              <w:t>axiale</w:t>
            </w:r>
            <w:proofErr w:type="spellEnd"/>
            <w:r w:rsidRPr="00DB2366">
              <w:rPr>
                <w:noProof w:val="0"/>
                <w:lang w:val="en-US" w:eastAsia="ru-RU" w:bidi="ru-RU"/>
              </w:rPr>
              <w:t xml:space="preserve">, de </w:t>
            </w:r>
            <w:proofErr w:type="spellStart"/>
            <w:r w:rsidRPr="00DB2366">
              <w:rPr>
                <w:noProof w:val="0"/>
                <w:lang w:val="en-US" w:eastAsia="ru-RU" w:bidi="ru-RU"/>
              </w:rPr>
              <w:t>fereastra</w:t>
            </w:r>
            <w:proofErr w:type="spellEnd"/>
            <w:r w:rsidRPr="00DB2366">
              <w:rPr>
                <w:noProof w:val="0"/>
                <w:lang w:val="en-US" w:eastAsia="ru-RU" w:bidi="ru-RU"/>
              </w:rPr>
              <w:t>, canal L=710 m3\</w:t>
            </w:r>
            <w:proofErr w:type="spellStart"/>
            <w:r w:rsidRPr="00DB2366">
              <w:rPr>
                <w:noProof w:val="0"/>
                <w:lang w:val="en-US" w:eastAsia="ru-RU" w:bidi="ru-RU"/>
              </w:rPr>
              <w:t>ora</w:t>
            </w:r>
            <w:proofErr w:type="spellEnd"/>
            <w:r w:rsidRPr="00DB2366">
              <w:rPr>
                <w:noProof w:val="0"/>
                <w:lang w:val="en-US" w:eastAsia="ru-RU" w:bidi="ru-RU"/>
              </w:rPr>
              <w:t xml:space="preserve"> P=190 Pa N=0,16kBt        K250 L </w:t>
            </w:r>
            <w:proofErr w:type="spellStart"/>
            <w:r w:rsidRPr="00DB2366">
              <w:rPr>
                <w:noProof w:val="0"/>
                <w:lang w:val="en-US" w:eastAsia="ru-RU" w:bidi="ru-RU"/>
              </w:rPr>
              <w:t>Sileo</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echivalent</w:t>
            </w:r>
            <w:proofErr w:type="spellEnd"/>
            <w:r w:rsidRPr="00DB2366">
              <w:rPr>
                <w:noProof w:val="0"/>
                <w:lang w:val="en-US" w:eastAsia="ru-RU" w:bidi="ru-RU"/>
              </w:rPr>
              <w:t xml:space="preserve"> </w:t>
            </w:r>
            <w:proofErr w:type="spellStart"/>
            <w:r w:rsidRPr="00DB2366">
              <w:rPr>
                <w:noProof w:val="0"/>
                <w:lang w:val="en-US" w:eastAsia="ru-RU" w:bidi="ru-RU"/>
              </w:rPr>
              <w:t>dupa</w:t>
            </w:r>
            <w:proofErr w:type="spellEnd"/>
            <w:r w:rsidRPr="00DB2366">
              <w:rPr>
                <w:noProof w:val="0"/>
                <w:lang w:val="en-US" w:eastAsia="ru-RU" w:bidi="ru-RU"/>
              </w:rPr>
              <w:t xml:space="preserve"> </w:t>
            </w:r>
            <w:proofErr w:type="spellStart"/>
            <w:r w:rsidRPr="00DB2366">
              <w:rPr>
                <w:noProof w:val="0"/>
                <w:lang w:val="en-US" w:eastAsia="ru-RU" w:bidi="ru-RU"/>
              </w:rPr>
              <w:t>caracteristici</w:t>
            </w:r>
            <w:proofErr w:type="spellEnd"/>
          </w:p>
        </w:tc>
        <w:tc>
          <w:tcPr>
            <w:tcW w:w="1560" w:type="dxa"/>
            <w:tcBorders>
              <w:top w:val="single" w:sz="4" w:space="0" w:color="auto"/>
              <w:bottom w:val="single" w:sz="4" w:space="0" w:color="auto"/>
            </w:tcBorders>
            <w:vAlign w:val="center"/>
          </w:tcPr>
          <w:p w14:paraId="146C511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1A70361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384D4B95"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1866DE"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w:t>
            </w:r>
          </w:p>
        </w:tc>
        <w:tc>
          <w:tcPr>
            <w:tcW w:w="1701" w:type="dxa"/>
            <w:tcBorders>
              <w:top w:val="single" w:sz="4" w:space="0" w:color="auto"/>
              <w:bottom w:val="single" w:sz="4" w:space="0" w:color="auto"/>
            </w:tcBorders>
            <w:vAlign w:val="center"/>
          </w:tcPr>
          <w:p w14:paraId="192F2B97"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VC07A</w:t>
            </w:r>
          </w:p>
          <w:p w14:paraId="41A80AA2"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153D352" w14:textId="0AAF8026"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Montarea</w:t>
            </w:r>
            <w:proofErr w:type="spellEnd"/>
            <w:r w:rsidRPr="00DB2366">
              <w:rPr>
                <w:noProof w:val="0"/>
                <w:lang w:val="en-US" w:eastAsia="ru-RU" w:bidi="ru-RU"/>
              </w:rPr>
              <w:t xml:space="preserve"> </w:t>
            </w:r>
            <w:proofErr w:type="spellStart"/>
            <w:r w:rsidRPr="00DB2366">
              <w:rPr>
                <w:noProof w:val="0"/>
                <w:lang w:val="en-US" w:eastAsia="ru-RU" w:bidi="ru-RU"/>
              </w:rPr>
              <w:t>ventilatoarelor</w:t>
            </w:r>
            <w:proofErr w:type="spellEnd"/>
            <w:r w:rsidRPr="00DB2366">
              <w:rPr>
                <w:noProof w:val="0"/>
                <w:lang w:val="en-US" w:eastAsia="ru-RU" w:bidi="ru-RU"/>
              </w:rPr>
              <w:t xml:space="preserve"> </w:t>
            </w:r>
            <w:proofErr w:type="spellStart"/>
            <w:r w:rsidRPr="00DB2366">
              <w:rPr>
                <w:noProof w:val="0"/>
                <w:lang w:val="en-US" w:eastAsia="ru-RU" w:bidi="ru-RU"/>
              </w:rPr>
              <w:t>axiale</w:t>
            </w:r>
            <w:proofErr w:type="spellEnd"/>
            <w:r w:rsidRPr="00DB2366">
              <w:rPr>
                <w:noProof w:val="0"/>
                <w:lang w:val="en-US" w:eastAsia="ru-RU" w:bidi="ru-RU"/>
              </w:rPr>
              <w:t xml:space="preserve">, de </w:t>
            </w:r>
            <w:proofErr w:type="spellStart"/>
            <w:r w:rsidRPr="00DB2366">
              <w:rPr>
                <w:noProof w:val="0"/>
                <w:lang w:val="en-US" w:eastAsia="ru-RU" w:bidi="ru-RU"/>
              </w:rPr>
              <w:t>fereastra</w:t>
            </w:r>
            <w:proofErr w:type="spellEnd"/>
            <w:r w:rsidRPr="00DB2366">
              <w:rPr>
                <w:noProof w:val="0"/>
                <w:lang w:val="en-US" w:eastAsia="ru-RU" w:bidi="ru-RU"/>
              </w:rPr>
              <w:t>, canal L=770 m3\</w:t>
            </w:r>
            <w:proofErr w:type="spellStart"/>
            <w:r w:rsidRPr="00DB2366">
              <w:rPr>
                <w:noProof w:val="0"/>
                <w:lang w:val="en-US" w:eastAsia="ru-RU" w:bidi="ru-RU"/>
              </w:rPr>
              <w:t>ora</w:t>
            </w:r>
            <w:proofErr w:type="spellEnd"/>
            <w:r w:rsidRPr="00DB2366">
              <w:rPr>
                <w:noProof w:val="0"/>
                <w:lang w:val="en-US" w:eastAsia="ru-RU" w:bidi="ru-RU"/>
              </w:rPr>
              <w:t xml:space="preserve"> P=150 Pa N=0,16kBt        K250 L </w:t>
            </w:r>
            <w:proofErr w:type="spellStart"/>
            <w:r w:rsidRPr="00DB2366">
              <w:rPr>
                <w:noProof w:val="0"/>
                <w:lang w:val="en-US" w:eastAsia="ru-RU" w:bidi="ru-RU"/>
              </w:rPr>
              <w:t>Sileo</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echivalent</w:t>
            </w:r>
            <w:proofErr w:type="spellEnd"/>
            <w:r w:rsidRPr="00DB2366">
              <w:rPr>
                <w:noProof w:val="0"/>
                <w:lang w:val="en-US" w:eastAsia="ru-RU" w:bidi="ru-RU"/>
              </w:rPr>
              <w:t xml:space="preserve"> </w:t>
            </w:r>
            <w:proofErr w:type="spellStart"/>
            <w:r w:rsidRPr="00DB2366">
              <w:rPr>
                <w:noProof w:val="0"/>
                <w:lang w:val="en-US" w:eastAsia="ru-RU" w:bidi="ru-RU"/>
              </w:rPr>
              <w:t>dupa</w:t>
            </w:r>
            <w:proofErr w:type="spellEnd"/>
            <w:r w:rsidRPr="00DB2366">
              <w:rPr>
                <w:noProof w:val="0"/>
                <w:lang w:val="en-US" w:eastAsia="ru-RU" w:bidi="ru-RU"/>
              </w:rPr>
              <w:t xml:space="preserve"> </w:t>
            </w:r>
            <w:proofErr w:type="spellStart"/>
            <w:r w:rsidRPr="00DB2366">
              <w:rPr>
                <w:noProof w:val="0"/>
                <w:lang w:val="en-US" w:eastAsia="ru-RU" w:bidi="ru-RU"/>
              </w:rPr>
              <w:t>caracteristici</w:t>
            </w:r>
            <w:proofErr w:type="spellEnd"/>
          </w:p>
        </w:tc>
        <w:tc>
          <w:tcPr>
            <w:tcW w:w="1560" w:type="dxa"/>
            <w:tcBorders>
              <w:top w:val="single" w:sz="4" w:space="0" w:color="auto"/>
              <w:bottom w:val="single" w:sz="4" w:space="0" w:color="auto"/>
            </w:tcBorders>
            <w:vAlign w:val="center"/>
          </w:tcPr>
          <w:p w14:paraId="67DECDD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698BEE9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42376843"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597178"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5</w:t>
            </w:r>
          </w:p>
        </w:tc>
        <w:tc>
          <w:tcPr>
            <w:tcW w:w="1701" w:type="dxa"/>
            <w:tcBorders>
              <w:top w:val="single" w:sz="4" w:space="0" w:color="auto"/>
              <w:bottom w:val="single" w:sz="4" w:space="0" w:color="auto"/>
            </w:tcBorders>
            <w:vAlign w:val="center"/>
          </w:tcPr>
          <w:p w14:paraId="6A62B001"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VC07A</w:t>
            </w:r>
          </w:p>
          <w:p w14:paraId="67070508"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4B3A4FC" w14:textId="21D903C7"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Montarea</w:t>
            </w:r>
            <w:proofErr w:type="spellEnd"/>
            <w:r w:rsidRPr="00DB2366">
              <w:rPr>
                <w:noProof w:val="0"/>
                <w:lang w:val="en-US" w:eastAsia="ru-RU" w:bidi="ru-RU"/>
              </w:rPr>
              <w:t xml:space="preserve"> </w:t>
            </w:r>
            <w:proofErr w:type="spellStart"/>
            <w:r w:rsidRPr="00DB2366">
              <w:rPr>
                <w:noProof w:val="0"/>
                <w:lang w:val="en-US" w:eastAsia="ru-RU" w:bidi="ru-RU"/>
              </w:rPr>
              <w:t>ventilatoarelor</w:t>
            </w:r>
            <w:proofErr w:type="spellEnd"/>
            <w:r w:rsidRPr="00DB2366">
              <w:rPr>
                <w:noProof w:val="0"/>
                <w:lang w:val="en-US" w:eastAsia="ru-RU" w:bidi="ru-RU"/>
              </w:rPr>
              <w:t xml:space="preserve"> </w:t>
            </w:r>
            <w:proofErr w:type="spellStart"/>
            <w:r w:rsidRPr="00DB2366">
              <w:rPr>
                <w:noProof w:val="0"/>
                <w:lang w:val="en-US" w:eastAsia="ru-RU" w:bidi="ru-RU"/>
              </w:rPr>
              <w:t>axiale</w:t>
            </w:r>
            <w:proofErr w:type="spellEnd"/>
            <w:r w:rsidRPr="00DB2366">
              <w:rPr>
                <w:noProof w:val="0"/>
                <w:lang w:val="en-US" w:eastAsia="ru-RU" w:bidi="ru-RU"/>
              </w:rPr>
              <w:t xml:space="preserve">, de </w:t>
            </w:r>
            <w:proofErr w:type="spellStart"/>
            <w:r w:rsidRPr="00DB2366">
              <w:rPr>
                <w:noProof w:val="0"/>
                <w:lang w:val="en-US" w:eastAsia="ru-RU" w:bidi="ru-RU"/>
              </w:rPr>
              <w:t>fereastra</w:t>
            </w:r>
            <w:proofErr w:type="spellEnd"/>
            <w:r w:rsidRPr="00DB2366">
              <w:rPr>
                <w:noProof w:val="0"/>
                <w:lang w:val="en-US" w:eastAsia="ru-RU" w:bidi="ru-RU"/>
              </w:rPr>
              <w:t>, canal L=460 m3\</w:t>
            </w:r>
            <w:proofErr w:type="spellStart"/>
            <w:r w:rsidRPr="00DB2366">
              <w:rPr>
                <w:noProof w:val="0"/>
                <w:lang w:val="en-US" w:eastAsia="ru-RU" w:bidi="ru-RU"/>
              </w:rPr>
              <w:t>ora</w:t>
            </w:r>
            <w:proofErr w:type="spellEnd"/>
            <w:r w:rsidRPr="00DB2366">
              <w:rPr>
                <w:noProof w:val="0"/>
                <w:lang w:val="en-US" w:eastAsia="ru-RU" w:bidi="ru-RU"/>
              </w:rPr>
              <w:t xml:space="preserve"> P=250 Pa N=0,16kBt        K250 L </w:t>
            </w:r>
            <w:proofErr w:type="spellStart"/>
            <w:r w:rsidRPr="00DB2366">
              <w:rPr>
                <w:noProof w:val="0"/>
                <w:lang w:val="en-US" w:eastAsia="ru-RU" w:bidi="ru-RU"/>
              </w:rPr>
              <w:t>Sileo</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echivalent</w:t>
            </w:r>
            <w:proofErr w:type="spellEnd"/>
            <w:r w:rsidRPr="00DB2366">
              <w:rPr>
                <w:noProof w:val="0"/>
                <w:lang w:val="en-US" w:eastAsia="ru-RU" w:bidi="ru-RU"/>
              </w:rPr>
              <w:t xml:space="preserve"> </w:t>
            </w:r>
            <w:proofErr w:type="spellStart"/>
            <w:r w:rsidRPr="00DB2366">
              <w:rPr>
                <w:noProof w:val="0"/>
                <w:lang w:val="en-US" w:eastAsia="ru-RU" w:bidi="ru-RU"/>
              </w:rPr>
              <w:t>dupa</w:t>
            </w:r>
            <w:proofErr w:type="spellEnd"/>
            <w:r w:rsidRPr="00DB2366">
              <w:rPr>
                <w:noProof w:val="0"/>
                <w:lang w:val="en-US" w:eastAsia="ru-RU" w:bidi="ru-RU"/>
              </w:rPr>
              <w:t xml:space="preserve"> </w:t>
            </w:r>
            <w:proofErr w:type="spellStart"/>
            <w:r w:rsidRPr="00DB2366">
              <w:rPr>
                <w:noProof w:val="0"/>
                <w:lang w:val="en-US" w:eastAsia="ru-RU" w:bidi="ru-RU"/>
              </w:rPr>
              <w:t>caracteristici</w:t>
            </w:r>
            <w:proofErr w:type="spellEnd"/>
          </w:p>
        </w:tc>
        <w:tc>
          <w:tcPr>
            <w:tcW w:w="1560" w:type="dxa"/>
            <w:tcBorders>
              <w:top w:val="single" w:sz="4" w:space="0" w:color="auto"/>
              <w:bottom w:val="single" w:sz="4" w:space="0" w:color="auto"/>
            </w:tcBorders>
            <w:vAlign w:val="center"/>
          </w:tcPr>
          <w:p w14:paraId="3ACD35B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6D932D2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521CFD5C"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A7B65E"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6</w:t>
            </w:r>
          </w:p>
        </w:tc>
        <w:tc>
          <w:tcPr>
            <w:tcW w:w="1701" w:type="dxa"/>
            <w:tcBorders>
              <w:top w:val="single" w:sz="4" w:space="0" w:color="auto"/>
              <w:bottom w:val="single" w:sz="4" w:space="0" w:color="auto"/>
            </w:tcBorders>
            <w:vAlign w:val="center"/>
          </w:tcPr>
          <w:p w14:paraId="570C20CB"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VC07A</w:t>
            </w:r>
          </w:p>
          <w:p w14:paraId="0752F420"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09FAEDF" w14:textId="53A6E433"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Montarea</w:t>
            </w:r>
            <w:proofErr w:type="spellEnd"/>
            <w:r w:rsidRPr="00DB2366">
              <w:rPr>
                <w:noProof w:val="0"/>
                <w:lang w:val="en-US" w:eastAsia="ru-RU" w:bidi="ru-RU"/>
              </w:rPr>
              <w:t xml:space="preserve"> </w:t>
            </w:r>
            <w:proofErr w:type="spellStart"/>
            <w:r w:rsidRPr="00DB2366">
              <w:rPr>
                <w:noProof w:val="0"/>
                <w:lang w:val="en-US" w:eastAsia="ru-RU" w:bidi="ru-RU"/>
              </w:rPr>
              <w:t>ventilatoarelor</w:t>
            </w:r>
            <w:proofErr w:type="spellEnd"/>
            <w:r w:rsidRPr="00DB2366">
              <w:rPr>
                <w:noProof w:val="0"/>
                <w:lang w:val="en-US" w:eastAsia="ru-RU" w:bidi="ru-RU"/>
              </w:rPr>
              <w:t xml:space="preserve"> </w:t>
            </w:r>
            <w:proofErr w:type="spellStart"/>
            <w:r w:rsidRPr="00DB2366">
              <w:rPr>
                <w:noProof w:val="0"/>
                <w:lang w:val="en-US" w:eastAsia="ru-RU" w:bidi="ru-RU"/>
              </w:rPr>
              <w:t>axiale</w:t>
            </w:r>
            <w:proofErr w:type="spellEnd"/>
            <w:r w:rsidRPr="00DB2366">
              <w:rPr>
                <w:noProof w:val="0"/>
                <w:lang w:val="en-US" w:eastAsia="ru-RU" w:bidi="ru-RU"/>
              </w:rPr>
              <w:t xml:space="preserve">, de </w:t>
            </w:r>
            <w:proofErr w:type="spellStart"/>
            <w:r w:rsidRPr="00DB2366">
              <w:rPr>
                <w:noProof w:val="0"/>
                <w:lang w:val="en-US" w:eastAsia="ru-RU" w:bidi="ru-RU"/>
              </w:rPr>
              <w:t>fereastra</w:t>
            </w:r>
            <w:proofErr w:type="spellEnd"/>
            <w:r w:rsidRPr="00DB2366">
              <w:rPr>
                <w:noProof w:val="0"/>
                <w:lang w:val="en-US" w:eastAsia="ru-RU" w:bidi="ru-RU"/>
              </w:rPr>
              <w:t>, canal L=120 m3\</w:t>
            </w:r>
            <w:proofErr w:type="spellStart"/>
            <w:r w:rsidRPr="00DB2366">
              <w:rPr>
                <w:noProof w:val="0"/>
                <w:lang w:val="en-US" w:eastAsia="ru-RU" w:bidi="ru-RU"/>
              </w:rPr>
              <w:t>ora</w:t>
            </w:r>
            <w:proofErr w:type="spellEnd"/>
            <w:r w:rsidRPr="00DB2366">
              <w:rPr>
                <w:noProof w:val="0"/>
                <w:lang w:val="en-US" w:eastAsia="ru-RU" w:bidi="ru-RU"/>
              </w:rPr>
              <w:t xml:space="preserve"> P=260 Pa N=0,7 </w:t>
            </w:r>
            <w:proofErr w:type="spellStart"/>
            <w:r w:rsidRPr="00DB2366">
              <w:rPr>
                <w:noProof w:val="0"/>
                <w:lang w:val="en-US" w:eastAsia="ru-RU" w:bidi="ru-RU"/>
              </w:rPr>
              <w:t>kBt</w:t>
            </w:r>
            <w:proofErr w:type="spellEnd"/>
            <w:r w:rsidRPr="00DB2366">
              <w:rPr>
                <w:noProof w:val="0"/>
                <w:lang w:val="en-US" w:eastAsia="ru-RU" w:bidi="ru-RU"/>
              </w:rPr>
              <w:t xml:space="preserve">        K160 L </w:t>
            </w:r>
            <w:proofErr w:type="spellStart"/>
            <w:r w:rsidRPr="00DB2366">
              <w:rPr>
                <w:noProof w:val="0"/>
                <w:lang w:val="en-US" w:eastAsia="ru-RU" w:bidi="ru-RU"/>
              </w:rPr>
              <w:t>Sileo</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echivalent</w:t>
            </w:r>
            <w:proofErr w:type="spellEnd"/>
            <w:r w:rsidRPr="00DB2366">
              <w:rPr>
                <w:noProof w:val="0"/>
                <w:lang w:val="en-US" w:eastAsia="ru-RU" w:bidi="ru-RU"/>
              </w:rPr>
              <w:t xml:space="preserve"> </w:t>
            </w:r>
            <w:proofErr w:type="spellStart"/>
            <w:r w:rsidRPr="00DB2366">
              <w:rPr>
                <w:noProof w:val="0"/>
                <w:lang w:val="en-US" w:eastAsia="ru-RU" w:bidi="ru-RU"/>
              </w:rPr>
              <w:t>dupa</w:t>
            </w:r>
            <w:proofErr w:type="spellEnd"/>
            <w:r w:rsidRPr="00DB2366">
              <w:rPr>
                <w:noProof w:val="0"/>
                <w:lang w:val="en-US" w:eastAsia="ru-RU" w:bidi="ru-RU"/>
              </w:rPr>
              <w:t xml:space="preserve"> </w:t>
            </w:r>
            <w:proofErr w:type="spellStart"/>
            <w:r w:rsidRPr="00DB2366">
              <w:rPr>
                <w:noProof w:val="0"/>
                <w:lang w:val="en-US" w:eastAsia="ru-RU" w:bidi="ru-RU"/>
              </w:rPr>
              <w:t>caracteristici</w:t>
            </w:r>
            <w:proofErr w:type="spellEnd"/>
          </w:p>
        </w:tc>
        <w:tc>
          <w:tcPr>
            <w:tcW w:w="1560" w:type="dxa"/>
            <w:tcBorders>
              <w:top w:val="single" w:sz="4" w:space="0" w:color="auto"/>
              <w:bottom w:val="single" w:sz="4" w:space="0" w:color="auto"/>
            </w:tcBorders>
            <w:vAlign w:val="center"/>
          </w:tcPr>
          <w:p w14:paraId="09044DB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05275CB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46F67842"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3093F1"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7</w:t>
            </w:r>
          </w:p>
        </w:tc>
        <w:tc>
          <w:tcPr>
            <w:tcW w:w="1701" w:type="dxa"/>
            <w:tcBorders>
              <w:top w:val="single" w:sz="4" w:space="0" w:color="auto"/>
              <w:bottom w:val="single" w:sz="4" w:space="0" w:color="auto"/>
            </w:tcBorders>
            <w:vAlign w:val="center"/>
          </w:tcPr>
          <w:p w14:paraId="0BA85AB9"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VC29A</w:t>
            </w:r>
          </w:p>
          <w:p w14:paraId="54AD1A56"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505D99D" w14:textId="448D5A4F"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Montarea</w:t>
            </w:r>
            <w:proofErr w:type="spellEnd"/>
            <w:r w:rsidRPr="00DB2366">
              <w:rPr>
                <w:noProof w:val="0"/>
                <w:lang w:val="en-US" w:eastAsia="ru-RU" w:bidi="ru-RU"/>
              </w:rPr>
              <w:t xml:space="preserve"> </w:t>
            </w:r>
            <w:proofErr w:type="spellStart"/>
            <w:r w:rsidRPr="00DB2366">
              <w:rPr>
                <w:noProof w:val="0"/>
                <w:lang w:val="en-US" w:eastAsia="ru-RU" w:bidi="ru-RU"/>
              </w:rPr>
              <w:t>bateriei</w:t>
            </w:r>
            <w:proofErr w:type="spellEnd"/>
            <w:r w:rsidRPr="00DB2366">
              <w:rPr>
                <w:noProof w:val="0"/>
                <w:lang w:val="en-US" w:eastAsia="ru-RU" w:bidi="ru-RU"/>
              </w:rPr>
              <w:t xml:space="preserve"> de </w:t>
            </w:r>
            <w:proofErr w:type="spellStart"/>
            <w:r w:rsidRPr="00DB2366">
              <w:rPr>
                <w:noProof w:val="0"/>
                <w:lang w:val="en-US" w:eastAsia="ru-RU" w:bidi="ru-RU"/>
              </w:rPr>
              <w:t>incalzire</w:t>
            </w:r>
            <w:proofErr w:type="spellEnd"/>
            <w:r w:rsidRPr="00DB2366">
              <w:rPr>
                <w:noProof w:val="0"/>
                <w:lang w:val="en-US" w:eastAsia="ru-RU" w:bidi="ru-RU"/>
              </w:rPr>
              <w:t xml:space="preserve"> a </w:t>
            </w:r>
            <w:proofErr w:type="spellStart"/>
            <w:r w:rsidRPr="00DB2366">
              <w:rPr>
                <w:noProof w:val="0"/>
                <w:lang w:val="en-US" w:eastAsia="ru-RU" w:bidi="ru-RU"/>
              </w:rPr>
              <w:t>aerului</w:t>
            </w:r>
            <w:proofErr w:type="spellEnd"/>
            <w:r w:rsidRPr="00DB2366">
              <w:rPr>
                <w:noProof w:val="0"/>
                <w:lang w:val="en-US" w:eastAsia="ru-RU" w:bidi="ru-RU"/>
              </w:rPr>
              <w:t xml:space="preserve">, </w:t>
            </w:r>
            <w:proofErr w:type="spellStart"/>
            <w:r w:rsidRPr="00DB2366">
              <w:rPr>
                <w:noProof w:val="0"/>
                <w:lang w:val="en-US" w:eastAsia="ru-RU" w:bidi="ru-RU"/>
              </w:rPr>
              <w:t>calorifer</w:t>
            </w:r>
            <w:proofErr w:type="spellEnd"/>
            <w:r w:rsidRPr="00DB2366">
              <w:rPr>
                <w:noProof w:val="0"/>
                <w:lang w:val="en-US" w:eastAsia="ru-RU" w:bidi="ru-RU"/>
              </w:rPr>
              <w:t xml:space="preserve"> electric N=9,0 </w:t>
            </w:r>
            <w:proofErr w:type="spellStart"/>
            <w:r w:rsidRPr="00DB2366">
              <w:rPr>
                <w:noProof w:val="0"/>
                <w:lang w:val="en-US" w:eastAsia="ru-RU" w:bidi="ru-RU"/>
              </w:rPr>
              <w:t>kBt</w:t>
            </w:r>
            <w:proofErr w:type="spellEnd"/>
            <w:r w:rsidRPr="00DB2366">
              <w:rPr>
                <w:noProof w:val="0"/>
                <w:lang w:val="en-US" w:eastAsia="ru-RU" w:bidi="ru-RU"/>
              </w:rPr>
              <w:t xml:space="preserve">   U=380 V</w:t>
            </w:r>
          </w:p>
        </w:tc>
        <w:tc>
          <w:tcPr>
            <w:tcW w:w="1560" w:type="dxa"/>
            <w:tcBorders>
              <w:top w:val="single" w:sz="4" w:space="0" w:color="auto"/>
              <w:bottom w:val="single" w:sz="4" w:space="0" w:color="auto"/>
            </w:tcBorders>
            <w:vAlign w:val="center"/>
          </w:tcPr>
          <w:p w14:paraId="7C7A614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7DF1F95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6DFA03C0"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70621A"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8</w:t>
            </w:r>
          </w:p>
        </w:tc>
        <w:tc>
          <w:tcPr>
            <w:tcW w:w="1701" w:type="dxa"/>
            <w:tcBorders>
              <w:top w:val="single" w:sz="4" w:space="0" w:color="auto"/>
              <w:bottom w:val="single" w:sz="4" w:space="0" w:color="auto"/>
            </w:tcBorders>
            <w:vAlign w:val="center"/>
          </w:tcPr>
          <w:p w14:paraId="0A706F64"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VC20Aapl</w:t>
            </w:r>
          </w:p>
          <w:p w14:paraId="166E1131"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CC8419F" w14:textId="7DCE641C"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Piesa</w:t>
            </w:r>
            <w:proofErr w:type="spellEnd"/>
            <w:r w:rsidRPr="00DB2366">
              <w:rPr>
                <w:noProof w:val="0"/>
                <w:lang w:val="en-US" w:eastAsia="ru-RU" w:bidi="ru-RU"/>
              </w:rPr>
              <w:t xml:space="preserve"> de </w:t>
            </w:r>
            <w:proofErr w:type="spellStart"/>
            <w:r w:rsidRPr="00DB2366">
              <w:rPr>
                <w:noProof w:val="0"/>
                <w:lang w:val="en-US" w:eastAsia="ru-RU" w:bidi="ru-RU"/>
              </w:rPr>
              <w:t>trecere</w:t>
            </w:r>
            <w:proofErr w:type="spellEnd"/>
            <w:r w:rsidRPr="00DB2366">
              <w:rPr>
                <w:noProof w:val="0"/>
                <w:lang w:val="en-US" w:eastAsia="ru-RU" w:bidi="ru-RU"/>
              </w:rPr>
              <w:t xml:space="preserve">, </w:t>
            </w:r>
            <w:proofErr w:type="spellStart"/>
            <w:r w:rsidRPr="00DB2366">
              <w:rPr>
                <w:noProof w:val="0"/>
                <w:lang w:val="en-US" w:eastAsia="ru-RU" w:bidi="ru-RU"/>
              </w:rPr>
              <w:t>etansata</w:t>
            </w:r>
            <w:proofErr w:type="spellEnd"/>
            <w:r w:rsidRPr="00DB2366">
              <w:rPr>
                <w:noProof w:val="0"/>
                <w:lang w:val="en-US" w:eastAsia="ru-RU" w:bidi="ru-RU"/>
              </w:rPr>
              <w:t xml:space="preserve">, </w:t>
            </w:r>
            <w:r w:rsidRPr="00DB2366">
              <w:rPr>
                <w:noProof w:val="0"/>
                <w:lang w:val="ru-RU" w:eastAsia="ru-RU" w:bidi="ru-RU"/>
              </w:rPr>
              <w:t>гибкая</w:t>
            </w:r>
            <w:r w:rsidRPr="00DB2366">
              <w:rPr>
                <w:noProof w:val="0"/>
                <w:lang w:val="en-US" w:eastAsia="ru-RU" w:bidi="ru-RU"/>
              </w:rPr>
              <w:t xml:space="preserve"> </w:t>
            </w:r>
            <w:r w:rsidRPr="00DB2366">
              <w:rPr>
                <w:noProof w:val="0"/>
                <w:lang w:val="ru-RU" w:eastAsia="ru-RU" w:bidi="ru-RU"/>
              </w:rPr>
              <w:t>вставка</w:t>
            </w:r>
            <w:r w:rsidRPr="00DB2366">
              <w:rPr>
                <w:noProof w:val="0"/>
                <w:lang w:val="en-US" w:eastAsia="ru-RU" w:bidi="ru-RU"/>
              </w:rPr>
              <w:t xml:space="preserve"> </w:t>
            </w:r>
            <w:r w:rsidRPr="00DB2366">
              <w:rPr>
                <w:noProof w:val="0"/>
                <w:lang w:val="ru-RU" w:eastAsia="ru-RU" w:bidi="ru-RU"/>
              </w:rPr>
              <w:t>д</w:t>
            </w:r>
            <w:r w:rsidRPr="00DB2366">
              <w:rPr>
                <w:noProof w:val="0"/>
                <w:lang w:val="en-US" w:eastAsia="ru-RU" w:bidi="ru-RU"/>
              </w:rPr>
              <w:t>160</w:t>
            </w:r>
            <w:r w:rsidRPr="00DB2366">
              <w:rPr>
                <w:noProof w:val="0"/>
                <w:lang w:val="ru-RU" w:eastAsia="ru-RU" w:bidi="ru-RU"/>
              </w:rPr>
              <w:t>мм</w:t>
            </w:r>
          </w:p>
        </w:tc>
        <w:tc>
          <w:tcPr>
            <w:tcW w:w="1560" w:type="dxa"/>
            <w:tcBorders>
              <w:top w:val="single" w:sz="4" w:space="0" w:color="auto"/>
              <w:bottom w:val="single" w:sz="4" w:space="0" w:color="auto"/>
            </w:tcBorders>
            <w:vAlign w:val="center"/>
          </w:tcPr>
          <w:p w14:paraId="298A608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3CA701B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6575B0F4"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6ECC05"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9</w:t>
            </w:r>
          </w:p>
        </w:tc>
        <w:tc>
          <w:tcPr>
            <w:tcW w:w="1701" w:type="dxa"/>
            <w:tcBorders>
              <w:top w:val="single" w:sz="4" w:space="0" w:color="auto"/>
              <w:bottom w:val="single" w:sz="4" w:space="0" w:color="auto"/>
            </w:tcBorders>
            <w:vAlign w:val="center"/>
          </w:tcPr>
          <w:p w14:paraId="5495AB9D"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VC20Aapl</w:t>
            </w:r>
          </w:p>
          <w:p w14:paraId="0CE59109"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28B0CB6" w14:textId="71E37716"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Piesa</w:t>
            </w:r>
            <w:proofErr w:type="spellEnd"/>
            <w:r w:rsidRPr="00DB2366">
              <w:rPr>
                <w:noProof w:val="0"/>
                <w:lang w:val="en-US" w:eastAsia="ru-RU" w:bidi="ru-RU"/>
              </w:rPr>
              <w:t xml:space="preserve"> de </w:t>
            </w:r>
            <w:proofErr w:type="spellStart"/>
            <w:r w:rsidRPr="00DB2366">
              <w:rPr>
                <w:noProof w:val="0"/>
                <w:lang w:val="en-US" w:eastAsia="ru-RU" w:bidi="ru-RU"/>
              </w:rPr>
              <w:t>trecere</w:t>
            </w:r>
            <w:proofErr w:type="spellEnd"/>
            <w:r w:rsidRPr="00DB2366">
              <w:rPr>
                <w:noProof w:val="0"/>
                <w:lang w:val="en-US" w:eastAsia="ru-RU" w:bidi="ru-RU"/>
              </w:rPr>
              <w:t xml:space="preserve">, </w:t>
            </w:r>
            <w:proofErr w:type="spellStart"/>
            <w:r w:rsidRPr="00DB2366">
              <w:rPr>
                <w:noProof w:val="0"/>
                <w:lang w:val="en-US" w:eastAsia="ru-RU" w:bidi="ru-RU"/>
              </w:rPr>
              <w:t>etansata</w:t>
            </w:r>
            <w:proofErr w:type="spellEnd"/>
            <w:r w:rsidRPr="00DB2366">
              <w:rPr>
                <w:noProof w:val="0"/>
                <w:lang w:val="en-US" w:eastAsia="ru-RU" w:bidi="ru-RU"/>
              </w:rPr>
              <w:t xml:space="preserve">, </w:t>
            </w:r>
            <w:r w:rsidRPr="00DB2366">
              <w:rPr>
                <w:noProof w:val="0"/>
                <w:lang w:val="ru-RU" w:eastAsia="ru-RU" w:bidi="ru-RU"/>
              </w:rPr>
              <w:t>гибкая</w:t>
            </w:r>
            <w:r w:rsidRPr="00DB2366">
              <w:rPr>
                <w:noProof w:val="0"/>
                <w:lang w:val="en-US" w:eastAsia="ru-RU" w:bidi="ru-RU"/>
              </w:rPr>
              <w:t xml:space="preserve"> </w:t>
            </w:r>
            <w:r w:rsidRPr="00DB2366">
              <w:rPr>
                <w:noProof w:val="0"/>
                <w:lang w:val="ru-RU" w:eastAsia="ru-RU" w:bidi="ru-RU"/>
              </w:rPr>
              <w:t>вставка</w:t>
            </w:r>
            <w:r w:rsidRPr="00DB2366">
              <w:rPr>
                <w:noProof w:val="0"/>
                <w:lang w:val="en-US" w:eastAsia="ru-RU" w:bidi="ru-RU"/>
              </w:rPr>
              <w:t xml:space="preserve"> </w:t>
            </w:r>
            <w:r w:rsidRPr="00DB2366">
              <w:rPr>
                <w:noProof w:val="0"/>
                <w:lang w:val="ru-RU" w:eastAsia="ru-RU" w:bidi="ru-RU"/>
              </w:rPr>
              <w:t>д</w:t>
            </w:r>
            <w:r w:rsidRPr="00DB2366">
              <w:rPr>
                <w:noProof w:val="0"/>
                <w:lang w:val="en-US" w:eastAsia="ru-RU" w:bidi="ru-RU"/>
              </w:rPr>
              <w:t>250</w:t>
            </w:r>
            <w:r w:rsidRPr="00DB2366">
              <w:rPr>
                <w:noProof w:val="0"/>
                <w:lang w:val="ru-RU" w:eastAsia="ru-RU" w:bidi="ru-RU"/>
              </w:rPr>
              <w:t>мм</w:t>
            </w:r>
          </w:p>
        </w:tc>
        <w:tc>
          <w:tcPr>
            <w:tcW w:w="1560" w:type="dxa"/>
            <w:tcBorders>
              <w:top w:val="single" w:sz="4" w:space="0" w:color="auto"/>
              <w:bottom w:val="single" w:sz="4" w:space="0" w:color="auto"/>
            </w:tcBorders>
            <w:vAlign w:val="center"/>
          </w:tcPr>
          <w:p w14:paraId="3B73796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58057C1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4,000</w:t>
            </w:r>
          </w:p>
        </w:tc>
      </w:tr>
      <w:tr w:rsidR="00DB2366" w:rsidRPr="00DB2366" w14:paraId="2DB72206"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12687D"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10</w:t>
            </w:r>
          </w:p>
        </w:tc>
        <w:tc>
          <w:tcPr>
            <w:tcW w:w="1701" w:type="dxa"/>
            <w:tcBorders>
              <w:top w:val="single" w:sz="4" w:space="0" w:color="auto"/>
              <w:bottom w:val="single" w:sz="4" w:space="0" w:color="auto"/>
            </w:tcBorders>
            <w:vAlign w:val="center"/>
          </w:tcPr>
          <w:p w14:paraId="303F7A2C"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VB17A</w:t>
            </w:r>
          </w:p>
          <w:p w14:paraId="0E3EC015"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B5B6603" w14:textId="3E5C7D01"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Aparat</w:t>
            </w:r>
            <w:proofErr w:type="spellEnd"/>
            <w:r w:rsidRPr="00DB2366">
              <w:rPr>
                <w:noProof w:val="0"/>
                <w:lang w:val="en-US" w:eastAsia="ru-RU" w:bidi="ru-RU"/>
              </w:rPr>
              <w:t xml:space="preserve"> de </w:t>
            </w:r>
            <w:proofErr w:type="spellStart"/>
            <w:r w:rsidRPr="00DB2366">
              <w:rPr>
                <w:noProof w:val="0"/>
                <w:lang w:val="en-US" w:eastAsia="ru-RU" w:bidi="ru-RU"/>
              </w:rPr>
              <w:t>zgomot</w:t>
            </w:r>
            <w:proofErr w:type="spellEnd"/>
            <w:r w:rsidRPr="00DB2366">
              <w:rPr>
                <w:noProof w:val="0"/>
                <w:lang w:val="en-US" w:eastAsia="ru-RU" w:bidi="ru-RU"/>
              </w:rPr>
              <w:t xml:space="preserve">, circular tip AZC cu </w:t>
            </w:r>
            <w:proofErr w:type="spellStart"/>
            <w:r w:rsidRPr="00DB2366">
              <w:rPr>
                <w:noProof w:val="0"/>
                <w:lang w:val="en-US" w:eastAsia="ru-RU" w:bidi="ru-RU"/>
              </w:rPr>
              <w:t>perimetrul</w:t>
            </w:r>
            <w:proofErr w:type="spellEnd"/>
            <w:r w:rsidRPr="00DB2366">
              <w:rPr>
                <w:noProof w:val="0"/>
                <w:lang w:val="en-US" w:eastAsia="ru-RU" w:bidi="ru-RU"/>
              </w:rPr>
              <w:t xml:space="preserve">  800 - 1600 mm  d160x1000</w:t>
            </w:r>
          </w:p>
        </w:tc>
        <w:tc>
          <w:tcPr>
            <w:tcW w:w="1560" w:type="dxa"/>
            <w:tcBorders>
              <w:top w:val="single" w:sz="4" w:space="0" w:color="auto"/>
              <w:bottom w:val="single" w:sz="4" w:space="0" w:color="auto"/>
            </w:tcBorders>
            <w:vAlign w:val="center"/>
          </w:tcPr>
          <w:p w14:paraId="4C653C9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62D2028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093A8857"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A11020"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11</w:t>
            </w:r>
          </w:p>
        </w:tc>
        <w:tc>
          <w:tcPr>
            <w:tcW w:w="1701" w:type="dxa"/>
            <w:tcBorders>
              <w:top w:val="single" w:sz="4" w:space="0" w:color="auto"/>
              <w:bottom w:val="single" w:sz="4" w:space="0" w:color="auto"/>
            </w:tcBorders>
            <w:vAlign w:val="center"/>
          </w:tcPr>
          <w:p w14:paraId="6EF4948F"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VC27Aapl</w:t>
            </w:r>
          </w:p>
          <w:p w14:paraId="37F4123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96C4B02"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ru-RU" w:eastAsia="ru-RU" w:bidi="ru-RU"/>
              </w:rPr>
              <w:t>Montarea filtrului gofrat cu caseta</w:t>
            </w:r>
          </w:p>
          <w:p w14:paraId="3A8662F2" w14:textId="77777777" w:rsidR="00DB2366" w:rsidRPr="00DB2366" w:rsidRDefault="00DB2366" w:rsidP="00DB2366">
            <w:pPr>
              <w:widowControl w:val="0"/>
              <w:suppressAutoHyphens/>
              <w:autoSpaceDE w:val="0"/>
              <w:rPr>
                <w:noProof w:val="0"/>
                <w:lang w:val="ru-RU" w:eastAsia="ru-RU" w:bidi="ru-RU"/>
              </w:rPr>
            </w:pPr>
          </w:p>
        </w:tc>
        <w:tc>
          <w:tcPr>
            <w:tcW w:w="1560" w:type="dxa"/>
            <w:tcBorders>
              <w:top w:val="single" w:sz="4" w:space="0" w:color="auto"/>
              <w:bottom w:val="single" w:sz="4" w:space="0" w:color="auto"/>
            </w:tcBorders>
            <w:vAlign w:val="center"/>
          </w:tcPr>
          <w:p w14:paraId="508EA1E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0AE4DE8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3A9F565B"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8D1F2A"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12</w:t>
            </w:r>
          </w:p>
        </w:tc>
        <w:tc>
          <w:tcPr>
            <w:tcW w:w="1701" w:type="dxa"/>
            <w:tcBorders>
              <w:top w:val="single" w:sz="4" w:space="0" w:color="auto"/>
              <w:bottom w:val="single" w:sz="4" w:space="0" w:color="auto"/>
            </w:tcBorders>
            <w:vAlign w:val="center"/>
          </w:tcPr>
          <w:p w14:paraId="31F15285"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VB28A</w:t>
            </w:r>
          </w:p>
          <w:p w14:paraId="11F77E01"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BF891B1" w14:textId="7D346C7F"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Deflector circular cu </w:t>
            </w:r>
            <w:proofErr w:type="spellStart"/>
            <w:r w:rsidRPr="00DB2366">
              <w:rPr>
                <w:noProof w:val="0"/>
                <w:lang w:val="en-US" w:eastAsia="ru-RU" w:bidi="ru-RU"/>
              </w:rPr>
              <w:t>perimetrul</w:t>
            </w:r>
            <w:proofErr w:type="spellEnd"/>
            <w:r w:rsidRPr="00DB2366">
              <w:rPr>
                <w:noProof w:val="0"/>
                <w:lang w:val="en-US" w:eastAsia="ru-RU" w:bidi="ru-RU"/>
              </w:rPr>
              <w:t xml:space="preserve"> 900 - 1600 mm, tip CR I </w:t>
            </w:r>
            <w:proofErr w:type="spellStart"/>
            <w:r w:rsidRPr="00DB2366">
              <w:rPr>
                <w:noProof w:val="0"/>
                <w:lang w:val="en-US" w:eastAsia="ru-RU" w:bidi="ru-RU"/>
              </w:rPr>
              <w:t>si</w:t>
            </w:r>
            <w:proofErr w:type="spellEnd"/>
            <w:r w:rsidRPr="00DB2366">
              <w:rPr>
                <w:noProof w:val="0"/>
                <w:lang w:val="en-US" w:eastAsia="ru-RU" w:bidi="ru-RU"/>
              </w:rPr>
              <w:t xml:space="preserve"> CN d160mm</w:t>
            </w:r>
          </w:p>
        </w:tc>
        <w:tc>
          <w:tcPr>
            <w:tcW w:w="1560" w:type="dxa"/>
            <w:tcBorders>
              <w:top w:val="single" w:sz="4" w:space="0" w:color="auto"/>
              <w:bottom w:val="single" w:sz="4" w:space="0" w:color="auto"/>
            </w:tcBorders>
            <w:vAlign w:val="center"/>
          </w:tcPr>
          <w:p w14:paraId="79FA0FD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093E6B1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7C010A5C"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C0A459"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13</w:t>
            </w:r>
          </w:p>
        </w:tc>
        <w:tc>
          <w:tcPr>
            <w:tcW w:w="1701" w:type="dxa"/>
            <w:tcBorders>
              <w:top w:val="single" w:sz="4" w:space="0" w:color="auto"/>
              <w:bottom w:val="single" w:sz="4" w:space="0" w:color="auto"/>
            </w:tcBorders>
            <w:vAlign w:val="center"/>
          </w:tcPr>
          <w:p w14:paraId="326DA228"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VB01A</w:t>
            </w:r>
          </w:p>
          <w:p w14:paraId="32F2985F"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A823466" w14:textId="5F333BDF"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Clapeta</w:t>
            </w:r>
            <w:proofErr w:type="spellEnd"/>
            <w:r w:rsidRPr="00DB2366">
              <w:rPr>
                <w:noProof w:val="0"/>
                <w:lang w:val="en-US" w:eastAsia="ru-RU" w:bidi="ru-RU"/>
              </w:rPr>
              <w:t xml:space="preserve"> de </w:t>
            </w:r>
            <w:proofErr w:type="spellStart"/>
            <w:r w:rsidRPr="00DB2366">
              <w:rPr>
                <w:noProof w:val="0"/>
                <w:lang w:val="en-US" w:eastAsia="ru-RU" w:bidi="ru-RU"/>
              </w:rPr>
              <w:t>reglare</w:t>
            </w:r>
            <w:proofErr w:type="spellEnd"/>
            <w:r w:rsidRPr="00DB2366">
              <w:rPr>
                <w:noProof w:val="0"/>
                <w:lang w:val="en-US" w:eastAsia="ru-RU" w:bidi="ru-RU"/>
              </w:rPr>
              <w:t xml:space="preserve">, </w:t>
            </w:r>
            <w:proofErr w:type="spellStart"/>
            <w:r w:rsidRPr="00DB2366">
              <w:rPr>
                <w:noProof w:val="0"/>
                <w:lang w:val="en-US" w:eastAsia="ru-RU" w:bidi="ru-RU"/>
              </w:rPr>
              <w:t>fluture</w:t>
            </w:r>
            <w:proofErr w:type="spellEnd"/>
            <w:r w:rsidRPr="00DB2366">
              <w:rPr>
                <w:noProof w:val="0"/>
                <w:lang w:val="en-US" w:eastAsia="ru-RU" w:bidi="ru-RU"/>
              </w:rPr>
              <w:t xml:space="preserve">, </w:t>
            </w:r>
            <w:proofErr w:type="spellStart"/>
            <w:r w:rsidRPr="00DB2366">
              <w:rPr>
                <w:noProof w:val="0"/>
                <w:lang w:val="en-US" w:eastAsia="ru-RU" w:bidi="ru-RU"/>
              </w:rPr>
              <w:t>montata</w:t>
            </w:r>
            <w:proofErr w:type="spellEnd"/>
            <w:r w:rsidRPr="00DB2366">
              <w:rPr>
                <w:noProof w:val="0"/>
                <w:lang w:val="en-US" w:eastAsia="ru-RU" w:bidi="ru-RU"/>
              </w:rPr>
              <w:t xml:space="preserve"> pe </w:t>
            </w:r>
            <w:proofErr w:type="spellStart"/>
            <w:r w:rsidRPr="00DB2366">
              <w:rPr>
                <w:noProof w:val="0"/>
                <w:lang w:val="en-US" w:eastAsia="ru-RU" w:bidi="ru-RU"/>
              </w:rPr>
              <w:t>canale</w:t>
            </w:r>
            <w:proofErr w:type="spellEnd"/>
            <w:r w:rsidRPr="00DB2366">
              <w:rPr>
                <w:noProof w:val="0"/>
                <w:lang w:val="en-US" w:eastAsia="ru-RU" w:bidi="ru-RU"/>
              </w:rPr>
              <w:t xml:space="preserve"> </w:t>
            </w:r>
            <w:proofErr w:type="spellStart"/>
            <w:r w:rsidRPr="00DB2366">
              <w:rPr>
                <w:noProof w:val="0"/>
                <w:lang w:val="en-US" w:eastAsia="ru-RU" w:bidi="ru-RU"/>
              </w:rPr>
              <w:t>circulare</w:t>
            </w:r>
            <w:proofErr w:type="spellEnd"/>
            <w:r w:rsidRPr="00DB2366">
              <w:rPr>
                <w:noProof w:val="0"/>
                <w:lang w:val="en-US" w:eastAsia="ru-RU" w:bidi="ru-RU"/>
              </w:rPr>
              <w:t xml:space="preserve"> tip CFC-I, CFC-II, cu </w:t>
            </w:r>
            <w:proofErr w:type="spellStart"/>
            <w:r w:rsidRPr="00DB2366">
              <w:rPr>
                <w:noProof w:val="0"/>
                <w:lang w:val="en-US" w:eastAsia="ru-RU" w:bidi="ru-RU"/>
              </w:rPr>
              <w:t>perimetrul</w:t>
            </w:r>
            <w:proofErr w:type="spellEnd"/>
            <w:r w:rsidRPr="00DB2366">
              <w:rPr>
                <w:noProof w:val="0"/>
                <w:lang w:val="en-US" w:eastAsia="ru-RU" w:bidi="ru-RU"/>
              </w:rPr>
              <w:t xml:space="preserve">  800 - 1600 mm</w:t>
            </w:r>
            <w:r w:rsidRPr="00DB2366">
              <w:rPr>
                <w:noProof w:val="0"/>
                <w:lang w:val="ru-RU" w:eastAsia="ru-RU" w:bidi="ru-RU"/>
              </w:rPr>
              <w:t>Дросельный</w:t>
            </w:r>
            <w:r w:rsidRPr="00DB2366">
              <w:rPr>
                <w:noProof w:val="0"/>
                <w:lang w:val="en-US" w:eastAsia="ru-RU" w:bidi="ru-RU"/>
              </w:rPr>
              <w:t xml:space="preserve"> </w:t>
            </w:r>
            <w:r w:rsidRPr="00DB2366">
              <w:rPr>
                <w:noProof w:val="0"/>
                <w:lang w:val="ru-RU" w:eastAsia="ru-RU" w:bidi="ru-RU"/>
              </w:rPr>
              <w:t>клапан</w:t>
            </w:r>
            <w:r w:rsidRPr="00DB2366">
              <w:rPr>
                <w:noProof w:val="0"/>
                <w:lang w:val="en-US" w:eastAsia="ru-RU" w:bidi="ru-RU"/>
              </w:rPr>
              <w:t xml:space="preserve"> 200</w:t>
            </w:r>
            <w:r w:rsidRPr="00DB2366">
              <w:rPr>
                <w:noProof w:val="0"/>
                <w:lang w:val="ru-RU" w:eastAsia="ru-RU" w:bidi="ru-RU"/>
              </w:rPr>
              <w:t>х</w:t>
            </w:r>
            <w:r w:rsidRPr="00DB2366">
              <w:rPr>
                <w:noProof w:val="0"/>
                <w:lang w:val="en-US" w:eastAsia="ru-RU" w:bidi="ru-RU"/>
              </w:rPr>
              <w:t>150</w:t>
            </w:r>
            <w:r w:rsidRPr="00DB2366">
              <w:rPr>
                <w:noProof w:val="0"/>
                <w:lang w:val="ru-RU" w:eastAsia="ru-RU" w:bidi="ru-RU"/>
              </w:rPr>
              <w:t>мм</w:t>
            </w:r>
          </w:p>
        </w:tc>
        <w:tc>
          <w:tcPr>
            <w:tcW w:w="1560" w:type="dxa"/>
            <w:tcBorders>
              <w:top w:val="single" w:sz="4" w:space="0" w:color="auto"/>
              <w:bottom w:val="single" w:sz="4" w:space="0" w:color="auto"/>
            </w:tcBorders>
            <w:vAlign w:val="center"/>
          </w:tcPr>
          <w:p w14:paraId="7021391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45983A4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4,000</w:t>
            </w:r>
          </w:p>
        </w:tc>
      </w:tr>
      <w:tr w:rsidR="00DB2366" w:rsidRPr="00DB2366" w14:paraId="534E224D"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F777B0"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14</w:t>
            </w:r>
          </w:p>
        </w:tc>
        <w:tc>
          <w:tcPr>
            <w:tcW w:w="1701" w:type="dxa"/>
            <w:tcBorders>
              <w:top w:val="single" w:sz="4" w:space="0" w:color="auto"/>
              <w:bottom w:val="single" w:sz="4" w:space="0" w:color="auto"/>
            </w:tcBorders>
            <w:vAlign w:val="center"/>
          </w:tcPr>
          <w:p w14:paraId="06B775FB"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VB01A</w:t>
            </w:r>
          </w:p>
          <w:p w14:paraId="4735C5E5"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3C7FEBC" w14:textId="4B8CBE0A"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Clapeta</w:t>
            </w:r>
            <w:proofErr w:type="spellEnd"/>
            <w:r w:rsidRPr="00DB2366">
              <w:rPr>
                <w:noProof w:val="0"/>
                <w:lang w:val="en-US" w:eastAsia="ru-RU" w:bidi="ru-RU"/>
              </w:rPr>
              <w:t xml:space="preserve"> de </w:t>
            </w:r>
            <w:proofErr w:type="spellStart"/>
            <w:r w:rsidRPr="00DB2366">
              <w:rPr>
                <w:noProof w:val="0"/>
                <w:lang w:val="en-US" w:eastAsia="ru-RU" w:bidi="ru-RU"/>
              </w:rPr>
              <w:t>reglare</w:t>
            </w:r>
            <w:proofErr w:type="spellEnd"/>
            <w:r w:rsidRPr="00DB2366">
              <w:rPr>
                <w:noProof w:val="0"/>
                <w:lang w:val="en-US" w:eastAsia="ru-RU" w:bidi="ru-RU"/>
              </w:rPr>
              <w:t xml:space="preserve">, </w:t>
            </w:r>
            <w:proofErr w:type="spellStart"/>
            <w:r w:rsidRPr="00DB2366">
              <w:rPr>
                <w:noProof w:val="0"/>
                <w:lang w:val="en-US" w:eastAsia="ru-RU" w:bidi="ru-RU"/>
              </w:rPr>
              <w:t>fluture</w:t>
            </w:r>
            <w:proofErr w:type="spellEnd"/>
            <w:r w:rsidRPr="00DB2366">
              <w:rPr>
                <w:noProof w:val="0"/>
                <w:lang w:val="en-US" w:eastAsia="ru-RU" w:bidi="ru-RU"/>
              </w:rPr>
              <w:t xml:space="preserve">, </w:t>
            </w:r>
            <w:proofErr w:type="spellStart"/>
            <w:r w:rsidRPr="00DB2366">
              <w:rPr>
                <w:noProof w:val="0"/>
                <w:lang w:val="en-US" w:eastAsia="ru-RU" w:bidi="ru-RU"/>
              </w:rPr>
              <w:t>montata</w:t>
            </w:r>
            <w:proofErr w:type="spellEnd"/>
            <w:r w:rsidRPr="00DB2366">
              <w:rPr>
                <w:noProof w:val="0"/>
                <w:lang w:val="en-US" w:eastAsia="ru-RU" w:bidi="ru-RU"/>
              </w:rPr>
              <w:t xml:space="preserve"> pe </w:t>
            </w:r>
            <w:proofErr w:type="spellStart"/>
            <w:r w:rsidRPr="00DB2366">
              <w:rPr>
                <w:noProof w:val="0"/>
                <w:lang w:val="en-US" w:eastAsia="ru-RU" w:bidi="ru-RU"/>
              </w:rPr>
              <w:t>canale</w:t>
            </w:r>
            <w:proofErr w:type="spellEnd"/>
            <w:r w:rsidRPr="00DB2366">
              <w:rPr>
                <w:noProof w:val="0"/>
                <w:lang w:val="en-US" w:eastAsia="ru-RU" w:bidi="ru-RU"/>
              </w:rPr>
              <w:t xml:space="preserve"> </w:t>
            </w:r>
            <w:proofErr w:type="spellStart"/>
            <w:r w:rsidRPr="00DB2366">
              <w:rPr>
                <w:noProof w:val="0"/>
                <w:lang w:val="en-US" w:eastAsia="ru-RU" w:bidi="ru-RU"/>
              </w:rPr>
              <w:t>circulare</w:t>
            </w:r>
            <w:proofErr w:type="spellEnd"/>
            <w:r w:rsidRPr="00DB2366">
              <w:rPr>
                <w:noProof w:val="0"/>
                <w:lang w:val="en-US" w:eastAsia="ru-RU" w:bidi="ru-RU"/>
              </w:rPr>
              <w:t xml:space="preserve"> tip CFC-I, CFC-II, cu </w:t>
            </w:r>
            <w:proofErr w:type="spellStart"/>
            <w:r w:rsidRPr="00DB2366">
              <w:rPr>
                <w:noProof w:val="0"/>
                <w:lang w:val="en-US" w:eastAsia="ru-RU" w:bidi="ru-RU"/>
              </w:rPr>
              <w:t>perimetrul</w:t>
            </w:r>
            <w:proofErr w:type="spellEnd"/>
            <w:r w:rsidRPr="00DB2366">
              <w:rPr>
                <w:noProof w:val="0"/>
                <w:lang w:val="en-US" w:eastAsia="ru-RU" w:bidi="ru-RU"/>
              </w:rPr>
              <w:t xml:space="preserve">  800 - 1600 mm</w:t>
            </w:r>
            <w:r w:rsidRPr="00DB2366">
              <w:rPr>
                <w:noProof w:val="0"/>
                <w:lang w:val="ru-RU" w:eastAsia="ru-RU" w:bidi="ru-RU"/>
              </w:rPr>
              <w:t>Дросельный</w:t>
            </w:r>
            <w:r w:rsidRPr="00DB2366">
              <w:rPr>
                <w:noProof w:val="0"/>
                <w:lang w:val="en-US" w:eastAsia="ru-RU" w:bidi="ru-RU"/>
              </w:rPr>
              <w:t xml:space="preserve"> </w:t>
            </w:r>
            <w:r w:rsidRPr="00DB2366">
              <w:rPr>
                <w:noProof w:val="0"/>
                <w:lang w:val="ru-RU" w:eastAsia="ru-RU" w:bidi="ru-RU"/>
              </w:rPr>
              <w:t>клапан</w:t>
            </w:r>
            <w:r w:rsidRPr="00DB2366">
              <w:rPr>
                <w:noProof w:val="0"/>
                <w:lang w:val="en-US" w:eastAsia="ru-RU" w:bidi="ru-RU"/>
              </w:rPr>
              <w:t xml:space="preserve"> </w:t>
            </w:r>
            <w:r w:rsidRPr="00DB2366">
              <w:rPr>
                <w:noProof w:val="0"/>
                <w:lang w:val="ru-RU" w:eastAsia="ru-RU" w:bidi="ru-RU"/>
              </w:rPr>
              <w:t>д</w:t>
            </w:r>
            <w:r w:rsidRPr="00DB2366">
              <w:rPr>
                <w:noProof w:val="0"/>
                <w:lang w:val="en-US" w:eastAsia="ru-RU" w:bidi="ru-RU"/>
              </w:rPr>
              <w:t>125</w:t>
            </w:r>
            <w:r w:rsidRPr="00DB2366">
              <w:rPr>
                <w:noProof w:val="0"/>
                <w:lang w:val="ru-RU" w:eastAsia="ru-RU" w:bidi="ru-RU"/>
              </w:rPr>
              <w:t>мм</w:t>
            </w:r>
          </w:p>
        </w:tc>
        <w:tc>
          <w:tcPr>
            <w:tcW w:w="1560" w:type="dxa"/>
            <w:tcBorders>
              <w:top w:val="single" w:sz="4" w:space="0" w:color="auto"/>
              <w:bottom w:val="single" w:sz="4" w:space="0" w:color="auto"/>
            </w:tcBorders>
            <w:vAlign w:val="center"/>
          </w:tcPr>
          <w:p w14:paraId="7A842C1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3B9B63B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3,000</w:t>
            </w:r>
          </w:p>
        </w:tc>
      </w:tr>
      <w:tr w:rsidR="00DB2366" w:rsidRPr="00DB2366" w14:paraId="5A3AFE10"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86B93D"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15</w:t>
            </w:r>
          </w:p>
        </w:tc>
        <w:tc>
          <w:tcPr>
            <w:tcW w:w="1701" w:type="dxa"/>
            <w:tcBorders>
              <w:top w:val="single" w:sz="4" w:space="0" w:color="auto"/>
              <w:bottom w:val="single" w:sz="4" w:space="0" w:color="auto"/>
            </w:tcBorders>
            <w:vAlign w:val="center"/>
          </w:tcPr>
          <w:p w14:paraId="067D4E21"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VB01A</w:t>
            </w:r>
          </w:p>
          <w:p w14:paraId="102AE9EF"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7A70DE4" w14:textId="71637247"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Clapeta</w:t>
            </w:r>
            <w:proofErr w:type="spellEnd"/>
            <w:r w:rsidRPr="00DB2366">
              <w:rPr>
                <w:noProof w:val="0"/>
                <w:lang w:val="en-US" w:eastAsia="ru-RU" w:bidi="ru-RU"/>
              </w:rPr>
              <w:t xml:space="preserve"> de </w:t>
            </w:r>
            <w:proofErr w:type="spellStart"/>
            <w:r w:rsidRPr="00DB2366">
              <w:rPr>
                <w:noProof w:val="0"/>
                <w:lang w:val="en-US" w:eastAsia="ru-RU" w:bidi="ru-RU"/>
              </w:rPr>
              <w:t>reglare</w:t>
            </w:r>
            <w:proofErr w:type="spellEnd"/>
            <w:r w:rsidRPr="00DB2366">
              <w:rPr>
                <w:noProof w:val="0"/>
                <w:lang w:val="en-US" w:eastAsia="ru-RU" w:bidi="ru-RU"/>
              </w:rPr>
              <w:t xml:space="preserve">, </w:t>
            </w:r>
            <w:proofErr w:type="spellStart"/>
            <w:r w:rsidRPr="00DB2366">
              <w:rPr>
                <w:noProof w:val="0"/>
                <w:lang w:val="en-US" w:eastAsia="ru-RU" w:bidi="ru-RU"/>
              </w:rPr>
              <w:t>fluture</w:t>
            </w:r>
            <w:proofErr w:type="spellEnd"/>
            <w:r w:rsidRPr="00DB2366">
              <w:rPr>
                <w:noProof w:val="0"/>
                <w:lang w:val="en-US" w:eastAsia="ru-RU" w:bidi="ru-RU"/>
              </w:rPr>
              <w:t xml:space="preserve">, </w:t>
            </w:r>
            <w:proofErr w:type="spellStart"/>
            <w:r w:rsidRPr="00DB2366">
              <w:rPr>
                <w:noProof w:val="0"/>
                <w:lang w:val="en-US" w:eastAsia="ru-RU" w:bidi="ru-RU"/>
              </w:rPr>
              <w:t>montata</w:t>
            </w:r>
            <w:proofErr w:type="spellEnd"/>
            <w:r w:rsidRPr="00DB2366">
              <w:rPr>
                <w:noProof w:val="0"/>
                <w:lang w:val="en-US" w:eastAsia="ru-RU" w:bidi="ru-RU"/>
              </w:rPr>
              <w:t xml:space="preserve"> pe </w:t>
            </w:r>
            <w:proofErr w:type="spellStart"/>
            <w:r w:rsidRPr="00DB2366">
              <w:rPr>
                <w:noProof w:val="0"/>
                <w:lang w:val="en-US" w:eastAsia="ru-RU" w:bidi="ru-RU"/>
              </w:rPr>
              <w:t>canale</w:t>
            </w:r>
            <w:proofErr w:type="spellEnd"/>
            <w:r w:rsidRPr="00DB2366">
              <w:rPr>
                <w:noProof w:val="0"/>
                <w:lang w:val="en-US" w:eastAsia="ru-RU" w:bidi="ru-RU"/>
              </w:rPr>
              <w:t xml:space="preserve"> </w:t>
            </w:r>
            <w:proofErr w:type="spellStart"/>
            <w:r w:rsidRPr="00DB2366">
              <w:rPr>
                <w:noProof w:val="0"/>
                <w:lang w:val="en-US" w:eastAsia="ru-RU" w:bidi="ru-RU"/>
              </w:rPr>
              <w:t>circulare</w:t>
            </w:r>
            <w:proofErr w:type="spellEnd"/>
            <w:r w:rsidRPr="00DB2366">
              <w:rPr>
                <w:noProof w:val="0"/>
                <w:lang w:val="en-US" w:eastAsia="ru-RU" w:bidi="ru-RU"/>
              </w:rPr>
              <w:t xml:space="preserve"> tip CFC-I, CFC-II, cu </w:t>
            </w:r>
            <w:proofErr w:type="spellStart"/>
            <w:r w:rsidRPr="00DB2366">
              <w:rPr>
                <w:noProof w:val="0"/>
                <w:lang w:val="en-US" w:eastAsia="ru-RU" w:bidi="ru-RU"/>
              </w:rPr>
              <w:t>perimetrul</w:t>
            </w:r>
            <w:proofErr w:type="spellEnd"/>
            <w:r w:rsidRPr="00DB2366">
              <w:rPr>
                <w:noProof w:val="0"/>
                <w:lang w:val="en-US" w:eastAsia="ru-RU" w:bidi="ru-RU"/>
              </w:rPr>
              <w:t xml:space="preserve">  800 - 1600 mm</w:t>
            </w:r>
            <w:r w:rsidRPr="00DB2366">
              <w:rPr>
                <w:noProof w:val="0"/>
                <w:lang w:val="ru-RU" w:eastAsia="ru-RU" w:bidi="ru-RU"/>
              </w:rPr>
              <w:t>Дросельный</w:t>
            </w:r>
            <w:r w:rsidRPr="00DB2366">
              <w:rPr>
                <w:noProof w:val="0"/>
                <w:lang w:val="en-US" w:eastAsia="ru-RU" w:bidi="ru-RU"/>
              </w:rPr>
              <w:t xml:space="preserve"> </w:t>
            </w:r>
            <w:r w:rsidRPr="00DB2366">
              <w:rPr>
                <w:noProof w:val="0"/>
                <w:lang w:val="ru-RU" w:eastAsia="ru-RU" w:bidi="ru-RU"/>
              </w:rPr>
              <w:t>клапан</w:t>
            </w:r>
            <w:r w:rsidRPr="00DB2366">
              <w:rPr>
                <w:noProof w:val="0"/>
                <w:lang w:val="en-US" w:eastAsia="ru-RU" w:bidi="ru-RU"/>
              </w:rPr>
              <w:t xml:space="preserve"> </w:t>
            </w:r>
            <w:r w:rsidRPr="00DB2366">
              <w:rPr>
                <w:noProof w:val="0"/>
                <w:lang w:val="ru-RU" w:eastAsia="ru-RU" w:bidi="ru-RU"/>
              </w:rPr>
              <w:t>д</w:t>
            </w:r>
            <w:r w:rsidRPr="00DB2366">
              <w:rPr>
                <w:noProof w:val="0"/>
                <w:lang w:val="en-US" w:eastAsia="ru-RU" w:bidi="ru-RU"/>
              </w:rPr>
              <w:t>250</w:t>
            </w:r>
            <w:r w:rsidRPr="00DB2366">
              <w:rPr>
                <w:noProof w:val="0"/>
                <w:lang w:val="ru-RU" w:eastAsia="ru-RU" w:bidi="ru-RU"/>
              </w:rPr>
              <w:t>мм</w:t>
            </w:r>
          </w:p>
        </w:tc>
        <w:tc>
          <w:tcPr>
            <w:tcW w:w="1560" w:type="dxa"/>
            <w:tcBorders>
              <w:top w:val="single" w:sz="4" w:space="0" w:color="auto"/>
              <w:bottom w:val="single" w:sz="4" w:space="0" w:color="auto"/>
            </w:tcBorders>
            <w:vAlign w:val="center"/>
          </w:tcPr>
          <w:p w14:paraId="0ECCCD7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61F39F8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20,000</w:t>
            </w:r>
          </w:p>
        </w:tc>
      </w:tr>
      <w:tr w:rsidR="00DB2366" w:rsidRPr="00DB2366" w14:paraId="7080C344"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31A2BA"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16</w:t>
            </w:r>
          </w:p>
        </w:tc>
        <w:tc>
          <w:tcPr>
            <w:tcW w:w="1701" w:type="dxa"/>
            <w:tcBorders>
              <w:top w:val="single" w:sz="4" w:space="0" w:color="auto"/>
              <w:bottom w:val="single" w:sz="4" w:space="0" w:color="auto"/>
            </w:tcBorders>
            <w:vAlign w:val="center"/>
          </w:tcPr>
          <w:p w14:paraId="1F3C772A"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VB03A</w:t>
            </w:r>
          </w:p>
          <w:p w14:paraId="6DB44592"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5AF0835" w14:textId="0F23F62C"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Clapeta</w:t>
            </w:r>
            <w:proofErr w:type="spellEnd"/>
            <w:r w:rsidRPr="00DB2366">
              <w:rPr>
                <w:noProof w:val="0"/>
                <w:lang w:val="en-US" w:eastAsia="ru-RU" w:bidi="ru-RU"/>
              </w:rPr>
              <w:t xml:space="preserve"> de </w:t>
            </w:r>
            <w:proofErr w:type="spellStart"/>
            <w:r w:rsidRPr="00DB2366">
              <w:rPr>
                <w:noProof w:val="0"/>
                <w:lang w:val="en-US" w:eastAsia="ru-RU" w:bidi="ru-RU"/>
              </w:rPr>
              <w:t>inchidere</w:t>
            </w:r>
            <w:proofErr w:type="spellEnd"/>
            <w:r w:rsidRPr="00DB2366">
              <w:rPr>
                <w:noProof w:val="0"/>
                <w:lang w:val="en-US" w:eastAsia="ru-RU" w:bidi="ru-RU"/>
              </w:rPr>
              <w:t xml:space="preserve">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canale</w:t>
            </w:r>
            <w:proofErr w:type="spellEnd"/>
            <w:r w:rsidRPr="00DB2366">
              <w:rPr>
                <w:noProof w:val="0"/>
                <w:lang w:val="en-US" w:eastAsia="ru-RU" w:bidi="ru-RU"/>
              </w:rPr>
              <w:t xml:space="preserve"> </w:t>
            </w:r>
            <w:proofErr w:type="spellStart"/>
            <w:r w:rsidRPr="00DB2366">
              <w:rPr>
                <w:noProof w:val="0"/>
                <w:lang w:val="en-US" w:eastAsia="ru-RU" w:bidi="ru-RU"/>
              </w:rPr>
              <w:t>verticale</w:t>
            </w:r>
            <w:proofErr w:type="spellEnd"/>
            <w:r w:rsidRPr="00DB2366">
              <w:rPr>
                <w:noProof w:val="0"/>
                <w:lang w:val="en-US" w:eastAsia="ru-RU" w:bidi="ru-RU"/>
              </w:rPr>
              <w:t xml:space="preserve">, cu </w:t>
            </w:r>
            <w:proofErr w:type="spellStart"/>
            <w:r w:rsidRPr="00DB2366">
              <w:rPr>
                <w:noProof w:val="0"/>
                <w:lang w:val="en-US" w:eastAsia="ru-RU" w:bidi="ru-RU"/>
              </w:rPr>
              <w:t>perimetrul</w:t>
            </w:r>
            <w:proofErr w:type="spellEnd"/>
            <w:r w:rsidRPr="00DB2366">
              <w:rPr>
                <w:noProof w:val="0"/>
                <w:lang w:val="en-US" w:eastAsia="ru-RU" w:bidi="ru-RU"/>
              </w:rPr>
              <w:t xml:space="preserve">  800 - 1600 mm  d250 TF230</w:t>
            </w:r>
          </w:p>
        </w:tc>
        <w:tc>
          <w:tcPr>
            <w:tcW w:w="1560" w:type="dxa"/>
            <w:tcBorders>
              <w:top w:val="single" w:sz="4" w:space="0" w:color="auto"/>
              <w:bottom w:val="single" w:sz="4" w:space="0" w:color="auto"/>
            </w:tcBorders>
            <w:vAlign w:val="center"/>
          </w:tcPr>
          <w:p w14:paraId="36DABC4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0077017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4DD2A360"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D00403"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17</w:t>
            </w:r>
          </w:p>
        </w:tc>
        <w:tc>
          <w:tcPr>
            <w:tcW w:w="1701" w:type="dxa"/>
            <w:tcBorders>
              <w:top w:val="single" w:sz="4" w:space="0" w:color="auto"/>
              <w:bottom w:val="single" w:sz="4" w:space="0" w:color="auto"/>
            </w:tcBorders>
            <w:vAlign w:val="center"/>
          </w:tcPr>
          <w:p w14:paraId="4536B34B"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AcB09A</w:t>
            </w:r>
          </w:p>
          <w:p w14:paraId="5E8913AB"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AE1EB58" w14:textId="71A7AA82"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Montarea</w:t>
            </w:r>
            <w:proofErr w:type="spellEnd"/>
            <w:r w:rsidRPr="00DB2366">
              <w:rPr>
                <w:noProof w:val="0"/>
                <w:lang w:val="en-US" w:eastAsia="ru-RU" w:bidi="ru-RU"/>
              </w:rPr>
              <w:t xml:space="preserve"> </w:t>
            </w:r>
            <w:proofErr w:type="spellStart"/>
            <w:r w:rsidRPr="00DB2366">
              <w:rPr>
                <w:noProof w:val="0"/>
                <w:lang w:val="en-US" w:eastAsia="ru-RU" w:bidi="ru-RU"/>
              </w:rPr>
              <w:t>dispozitivelor</w:t>
            </w:r>
            <w:proofErr w:type="spellEnd"/>
            <w:r w:rsidRPr="00DB2366">
              <w:rPr>
                <w:noProof w:val="0"/>
                <w:lang w:val="en-US" w:eastAsia="ru-RU" w:bidi="ru-RU"/>
              </w:rPr>
              <w:t xml:space="preserve"> de </w:t>
            </w:r>
            <w:proofErr w:type="spellStart"/>
            <w:r w:rsidRPr="00DB2366">
              <w:rPr>
                <w:noProof w:val="0"/>
                <w:lang w:val="en-US" w:eastAsia="ru-RU" w:bidi="ru-RU"/>
              </w:rPr>
              <w:t>actionare</w:t>
            </w:r>
            <w:proofErr w:type="spellEnd"/>
            <w:r w:rsidRPr="00DB2366">
              <w:rPr>
                <w:noProof w:val="0"/>
                <w:lang w:val="en-US" w:eastAsia="ru-RU" w:bidi="ru-RU"/>
              </w:rPr>
              <w:t xml:space="preserve"> </w:t>
            </w:r>
            <w:proofErr w:type="spellStart"/>
            <w:r w:rsidRPr="00DB2366">
              <w:rPr>
                <w:noProof w:val="0"/>
                <w:lang w:val="en-US" w:eastAsia="ru-RU" w:bidi="ru-RU"/>
              </w:rPr>
              <w:t>electrica</w:t>
            </w:r>
            <w:proofErr w:type="spellEnd"/>
            <w:r w:rsidRPr="00DB2366">
              <w:rPr>
                <w:noProof w:val="0"/>
                <w:lang w:val="en-US" w:eastAsia="ru-RU" w:bidi="ru-RU"/>
              </w:rPr>
              <w:t xml:space="preserve"> a </w:t>
            </w:r>
            <w:proofErr w:type="spellStart"/>
            <w:r w:rsidRPr="00DB2366">
              <w:rPr>
                <w:noProof w:val="0"/>
                <w:lang w:val="en-US" w:eastAsia="ru-RU" w:bidi="ru-RU"/>
              </w:rPr>
              <w:t>vanelor</w:t>
            </w:r>
            <w:proofErr w:type="spellEnd"/>
            <w:r w:rsidRPr="00DB2366">
              <w:rPr>
                <w:noProof w:val="0"/>
                <w:lang w:val="en-US" w:eastAsia="ru-RU" w:bidi="ru-RU"/>
              </w:rPr>
              <w:t xml:space="preserve">, </w:t>
            </w:r>
            <w:proofErr w:type="spellStart"/>
            <w:r w:rsidRPr="00DB2366">
              <w:rPr>
                <w:noProof w:val="0"/>
                <w:lang w:val="en-US" w:eastAsia="ru-RU" w:bidi="ru-RU"/>
              </w:rPr>
              <w:t>vanele</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diametrul</w:t>
            </w:r>
            <w:proofErr w:type="spellEnd"/>
            <w:r w:rsidRPr="00DB2366">
              <w:rPr>
                <w:noProof w:val="0"/>
                <w:lang w:val="en-US" w:eastAsia="ru-RU" w:bidi="ru-RU"/>
              </w:rPr>
              <w:t xml:space="preserve"> de 400-600 mm TF Belimo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echivalent</w:t>
            </w:r>
            <w:proofErr w:type="spellEnd"/>
            <w:r w:rsidRPr="00DB2366">
              <w:rPr>
                <w:noProof w:val="0"/>
                <w:lang w:val="en-US" w:eastAsia="ru-RU" w:bidi="ru-RU"/>
              </w:rPr>
              <w:t xml:space="preserve"> </w:t>
            </w:r>
            <w:proofErr w:type="spellStart"/>
            <w:r w:rsidRPr="00DB2366">
              <w:rPr>
                <w:noProof w:val="0"/>
                <w:lang w:val="en-US" w:eastAsia="ru-RU" w:bidi="ru-RU"/>
              </w:rPr>
              <w:t>dupa</w:t>
            </w:r>
            <w:proofErr w:type="spellEnd"/>
            <w:r w:rsidRPr="00DB2366">
              <w:rPr>
                <w:noProof w:val="0"/>
                <w:lang w:val="en-US" w:eastAsia="ru-RU" w:bidi="ru-RU"/>
              </w:rPr>
              <w:t xml:space="preserve"> </w:t>
            </w:r>
            <w:proofErr w:type="spellStart"/>
            <w:r w:rsidRPr="00DB2366">
              <w:rPr>
                <w:noProof w:val="0"/>
                <w:lang w:val="en-US" w:eastAsia="ru-RU" w:bidi="ru-RU"/>
              </w:rPr>
              <w:t>caracteristici</w:t>
            </w:r>
            <w:proofErr w:type="spellEnd"/>
          </w:p>
        </w:tc>
        <w:tc>
          <w:tcPr>
            <w:tcW w:w="1560" w:type="dxa"/>
            <w:tcBorders>
              <w:top w:val="single" w:sz="4" w:space="0" w:color="auto"/>
              <w:bottom w:val="single" w:sz="4" w:space="0" w:color="auto"/>
            </w:tcBorders>
            <w:vAlign w:val="center"/>
          </w:tcPr>
          <w:p w14:paraId="580E75D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3DCBC85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04239404"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D282ED"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18</w:t>
            </w:r>
          </w:p>
        </w:tc>
        <w:tc>
          <w:tcPr>
            <w:tcW w:w="1701" w:type="dxa"/>
            <w:tcBorders>
              <w:top w:val="single" w:sz="4" w:space="0" w:color="auto"/>
              <w:bottom w:val="single" w:sz="4" w:space="0" w:color="auto"/>
            </w:tcBorders>
            <w:vAlign w:val="center"/>
          </w:tcPr>
          <w:p w14:paraId="3AF58AE6"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VB04A1</w:t>
            </w:r>
          </w:p>
          <w:p w14:paraId="78DE7A5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89E3015" w14:textId="484523BA"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Clapeta</w:t>
            </w:r>
            <w:proofErr w:type="spellEnd"/>
            <w:r w:rsidRPr="00DB2366">
              <w:rPr>
                <w:noProof w:val="0"/>
                <w:lang w:val="en-US" w:eastAsia="ru-RU" w:bidi="ru-RU"/>
              </w:rPr>
              <w:t xml:space="preserve"> </w:t>
            </w:r>
            <w:proofErr w:type="spellStart"/>
            <w:r w:rsidRPr="00DB2366">
              <w:rPr>
                <w:noProof w:val="0"/>
                <w:lang w:val="en-US" w:eastAsia="ru-RU" w:bidi="ru-RU"/>
              </w:rPr>
              <w:t>antiincendiara</w:t>
            </w:r>
            <w:proofErr w:type="spellEnd"/>
            <w:r w:rsidRPr="00DB2366">
              <w:rPr>
                <w:noProof w:val="0"/>
                <w:lang w:val="en-US" w:eastAsia="ru-RU" w:bidi="ru-RU"/>
              </w:rPr>
              <w:t xml:space="preserve">, cu </w:t>
            </w:r>
            <w:proofErr w:type="spellStart"/>
            <w:r w:rsidRPr="00DB2366">
              <w:rPr>
                <w:noProof w:val="0"/>
                <w:lang w:val="en-US" w:eastAsia="ru-RU" w:bidi="ru-RU"/>
              </w:rPr>
              <w:t>perimetrul</w:t>
            </w:r>
            <w:proofErr w:type="spellEnd"/>
            <w:r w:rsidRPr="00DB2366">
              <w:rPr>
                <w:noProof w:val="0"/>
                <w:lang w:val="en-US" w:eastAsia="ru-RU" w:bidi="ru-RU"/>
              </w:rPr>
              <w:t xml:space="preserve">  800 - 1600 mm, </w:t>
            </w:r>
            <w:proofErr w:type="spellStart"/>
            <w:r w:rsidRPr="00DB2366">
              <w:rPr>
                <w:noProof w:val="0"/>
                <w:lang w:val="en-US" w:eastAsia="ru-RU" w:bidi="ru-RU"/>
              </w:rPr>
              <w:t>confectionate</w:t>
            </w:r>
            <w:proofErr w:type="spellEnd"/>
            <w:r w:rsidRPr="00DB2366">
              <w:rPr>
                <w:noProof w:val="0"/>
                <w:lang w:val="en-US" w:eastAsia="ru-RU" w:bidi="ru-RU"/>
              </w:rPr>
              <w:t xml:space="preserve"> in </w:t>
            </w:r>
            <w:proofErr w:type="spellStart"/>
            <w:r w:rsidRPr="00DB2366">
              <w:rPr>
                <w:noProof w:val="0"/>
                <w:lang w:val="en-US" w:eastAsia="ru-RU" w:bidi="ru-RU"/>
              </w:rPr>
              <w:t>ateliere</w:t>
            </w:r>
            <w:proofErr w:type="spellEnd"/>
            <w:r w:rsidRPr="00DB2366">
              <w:rPr>
                <w:noProof w:val="0"/>
                <w:lang w:val="en-US" w:eastAsia="ru-RU" w:bidi="ru-RU"/>
              </w:rPr>
              <w:t xml:space="preserve"> </w:t>
            </w:r>
            <w:proofErr w:type="spellStart"/>
            <w:r w:rsidRPr="00DB2366">
              <w:rPr>
                <w:noProof w:val="0"/>
                <w:lang w:val="en-US" w:eastAsia="ru-RU" w:bidi="ru-RU"/>
              </w:rPr>
              <w:t>centralizate</w:t>
            </w:r>
            <w:proofErr w:type="spellEnd"/>
            <w:r w:rsidRPr="00DB2366">
              <w:rPr>
                <w:noProof w:val="0"/>
                <w:lang w:val="ru-RU" w:eastAsia="ru-RU" w:bidi="ru-RU"/>
              </w:rPr>
              <w:t>Клапан</w:t>
            </w:r>
            <w:r w:rsidRPr="00DB2366">
              <w:rPr>
                <w:noProof w:val="0"/>
                <w:lang w:val="en-US" w:eastAsia="ru-RU" w:bidi="ru-RU"/>
              </w:rPr>
              <w:t xml:space="preserve"> </w:t>
            </w:r>
            <w:r w:rsidRPr="00DB2366">
              <w:rPr>
                <w:noProof w:val="0"/>
                <w:lang w:val="ru-RU" w:eastAsia="ru-RU" w:bidi="ru-RU"/>
              </w:rPr>
              <w:t>противопожарный</w:t>
            </w:r>
            <w:r w:rsidRPr="00DB2366">
              <w:rPr>
                <w:noProof w:val="0"/>
                <w:lang w:val="en-US" w:eastAsia="ru-RU" w:bidi="ru-RU"/>
              </w:rPr>
              <w:t xml:space="preserve"> </w:t>
            </w:r>
            <w:r w:rsidRPr="00DB2366">
              <w:rPr>
                <w:noProof w:val="0"/>
                <w:lang w:val="ru-RU" w:eastAsia="ru-RU" w:bidi="ru-RU"/>
              </w:rPr>
              <w:t>с</w:t>
            </w:r>
            <w:r w:rsidRPr="00DB2366">
              <w:rPr>
                <w:noProof w:val="0"/>
                <w:lang w:val="en-US" w:eastAsia="ru-RU" w:bidi="ru-RU"/>
              </w:rPr>
              <w:t xml:space="preserve"> </w:t>
            </w:r>
            <w:r w:rsidRPr="00DB2366">
              <w:rPr>
                <w:noProof w:val="0"/>
                <w:lang w:val="ru-RU" w:eastAsia="ru-RU" w:bidi="ru-RU"/>
              </w:rPr>
              <w:t>электроприводом</w:t>
            </w:r>
            <w:r w:rsidRPr="00DB2366">
              <w:rPr>
                <w:noProof w:val="0"/>
                <w:lang w:val="en-US" w:eastAsia="ru-RU" w:bidi="ru-RU"/>
              </w:rPr>
              <w:t xml:space="preserve"> 500x400 BF 230 Belimo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echivalent</w:t>
            </w:r>
            <w:proofErr w:type="spellEnd"/>
            <w:r w:rsidRPr="00DB2366">
              <w:rPr>
                <w:noProof w:val="0"/>
                <w:lang w:val="en-US" w:eastAsia="ru-RU" w:bidi="ru-RU"/>
              </w:rPr>
              <w:t xml:space="preserve"> </w:t>
            </w:r>
            <w:proofErr w:type="spellStart"/>
            <w:r w:rsidRPr="00DB2366">
              <w:rPr>
                <w:noProof w:val="0"/>
                <w:lang w:val="en-US" w:eastAsia="ru-RU" w:bidi="ru-RU"/>
              </w:rPr>
              <w:t>dupa</w:t>
            </w:r>
            <w:proofErr w:type="spellEnd"/>
            <w:r w:rsidRPr="00DB2366">
              <w:rPr>
                <w:noProof w:val="0"/>
                <w:lang w:val="en-US" w:eastAsia="ru-RU" w:bidi="ru-RU"/>
              </w:rPr>
              <w:t xml:space="preserve"> </w:t>
            </w:r>
            <w:proofErr w:type="spellStart"/>
            <w:r w:rsidRPr="00DB2366">
              <w:rPr>
                <w:noProof w:val="0"/>
                <w:lang w:val="en-US" w:eastAsia="ru-RU" w:bidi="ru-RU"/>
              </w:rPr>
              <w:t>caracteristici</w:t>
            </w:r>
            <w:proofErr w:type="spellEnd"/>
          </w:p>
        </w:tc>
        <w:tc>
          <w:tcPr>
            <w:tcW w:w="1560" w:type="dxa"/>
            <w:tcBorders>
              <w:top w:val="single" w:sz="4" w:space="0" w:color="auto"/>
              <w:bottom w:val="single" w:sz="4" w:space="0" w:color="auto"/>
            </w:tcBorders>
            <w:vAlign w:val="center"/>
          </w:tcPr>
          <w:p w14:paraId="07A7674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3C32CE5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8,000</w:t>
            </w:r>
          </w:p>
        </w:tc>
      </w:tr>
      <w:tr w:rsidR="00DB2366" w:rsidRPr="00DB2366" w14:paraId="35820576"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F202D7"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19</w:t>
            </w:r>
          </w:p>
        </w:tc>
        <w:tc>
          <w:tcPr>
            <w:tcW w:w="1701" w:type="dxa"/>
            <w:tcBorders>
              <w:top w:val="single" w:sz="4" w:space="0" w:color="auto"/>
              <w:bottom w:val="single" w:sz="4" w:space="0" w:color="auto"/>
            </w:tcBorders>
            <w:vAlign w:val="center"/>
          </w:tcPr>
          <w:p w14:paraId="5663E472"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VB04A1</w:t>
            </w:r>
          </w:p>
          <w:p w14:paraId="513FCA4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7409A22"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Clapeta</w:t>
            </w:r>
            <w:proofErr w:type="spellEnd"/>
            <w:r w:rsidRPr="00DB2366">
              <w:rPr>
                <w:noProof w:val="0"/>
                <w:lang w:val="en-US" w:eastAsia="ru-RU" w:bidi="ru-RU"/>
              </w:rPr>
              <w:t xml:space="preserve"> </w:t>
            </w:r>
            <w:proofErr w:type="spellStart"/>
            <w:r w:rsidRPr="00DB2366">
              <w:rPr>
                <w:noProof w:val="0"/>
                <w:lang w:val="en-US" w:eastAsia="ru-RU" w:bidi="ru-RU"/>
              </w:rPr>
              <w:t>antiincendiara</w:t>
            </w:r>
            <w:proofErr w:type="spellEnd"/>
            <w:r w:rsidRPr="00DB2366">
              <w:rPr>
                <w:noProof w:val="0"/>
                <w:lang w:val="en-US" w:eastAsia="ru-RU" w:bidi="ru-RU"/>
              </w:rPr>
              <w:t xml:space="preserve">, cu </w:t>
            </w:r>
            <w:proofErr w:type="spellStart"/>
            <w:r w:rsidRPr="00DB2366">
              <w:rPr>
                <w:noProof w:val="0"/>
                <w:lang w:val="en-US" w:eastAsia="ru-RU" w:bidi="ru-RU"/>
              </w:rPr>
              <w:t>perimetrul</w:t>
            </w:r>
            <w:proofErr w:type="spellEnd"/>
            <w:r w:rsidRPr="00DB2366">
              <w:rPr>
                <w:noProof w:val="0"/>
                <w:lang w:val="en-US" w:eastAsia="ru-RU" w:bidi="ru-RU"/>
              </w:rPr>
              <w:t xml:space="preserve">  800 - 1600 mm, </w:t>
            </w:r>
            <w:proofErr w:type="spellStart"/>
            <w:r w:rsidRPr="00DB2366">
              <w:rPr>
                <w:noProof w:val="0"/>
                <w:lang w:val="en-US" w:eastAsia="ru-RU" w:bidi="ru-RU"/>
              </w:rPr>
              <w:t>confectionate</w:t>
            </w:r>
            <w:proofErr w:type="spellEnd"/>
            <w:r w:rsidRPr="00DB2366">
              <w:rPr>
                <w:noProof w:val="0"/>
                <w:lang w:val="en-US" w:eastAsia="ru-RU" w:bidi="ru-RU"/>
              </w:rPr>
              <w:t xml:space="preserve"> in </w:t>
            </w:r>
            <w:proofErr w:type="spellStart"/>
            <w:r w:rsidRPr="00DB2366">
              <w:rPr>
                <w:noProof w:val="0"/>
                <w:lang w:val="en-US" w:eastAsia="ru-RU" w:bidi="ru-RU"/>
              </w:rPr>
              <w:t>ateliere</w:t>
            </w:r>
            <w:proofErr w:type="spellEnd"/>
            <w:r w:rsidRPr="00DB2366">
              <w:rPr>
                <w:noProof w:val="0"/>
                <w:lang w:val="en-US" w:eastAsia="ru-RU" w:bidi="ru-RU"/>
              </w:rPr>
              <w:t xml:space="preserve"> </w:t>
            </w:r>
            <w:proofErr w:type="spellStart"/>
            <w:r w:rsidRPr="00DB2366">
              <w:rPr>
                <w:noProof w:val="0"/>
                <w:lang w:val="en-US" w:eastAsia="ru-RU" w:bidi="ru-RU"/>
              </w:rPr>
              <w:t>centralizate</w:t>
            </w:r>
            <w:proofErr w:type="spellEnd"/>
            <w:r w:rsidRPr="00DB2366">
              <w:rPr>
                <w:noProof w:val="0"/>
                <w:lang w:val="ru-RU" w:eastAsia="ru-RU" w:bidi="ru-RU"/>
              </w:rPr>
              <w:t>Клапан</w:t>
            </w:r>
            <w:r w:rsidRPr="00DB2366">
              <w:rPr>
                <w:noProof w:val="0"/>
                <w:lang w:val="en-US" w:eastAsia="ru-RU" w:bidi="ru-RU"/>
              </w:rPr>
              <w:t xml:space="preserve"> </w:t>
            </w:r>
            <w:r w:rsidRPr="00DB2366">
              <w:rPr>
                <w:noProof w:val="0"/>
                <w:lang w:val="ru-RU" w:eastAsia="ru-RU" w:bidi="ru-RU"/>
              </w:rPr>
              <w:t>противопожарный</w:t>
            </w:r>
            <w:r w:rsidRPr="00DB2366">
              <w:rPr>
                <w:noProof w:val="0"/>
                <w:lang w:val="en-US" w:eastAsia="ru-RU" w:bidi="ru-RU"/>
              </w:rPr>
              <w:t xml:space="preserve"> </w:t>
            </w:r>
            <w:r w:rsidRPr="00DB2366">
              <w:rPr>
                <w:noProof w:val="0"/>
                <w:lang w:val="ru-RU" w:eastAsia="ru-RU" w:bidi="ru-RU"/>
              </w:rPr>
              <w:t>с</w:t>
            </w:r>
            <w:r w:rsidRPr="00DB2366">
              <w:rPr>
                <w:noProof w:val="0"/>
                <w:lang w:val="en-US" w:eastAsia="ru-RU" w:bidi="ru-RU"/>
              </w:rPr>
              <w:t xml:space="preserve"> </w:t>
            </w:r>
            <w:r w:rsidRPr="00DB2366">
              <w:rPr>
                <w:noProof w:val="0"/>
                <w:lang w:val="ru-RU" w:eastAsia="ru-RU" w:bidi="ru-RU"/>
              </w:rPr>
              <w:t>электроприводом</w:t>
            </w:r>
            <w:r w:rsidRPr="00DB2366">
              <w:rPr>
                <w:noProof w:val="0"/>
                <w:lang w:val="en-US" w:eastAsia="ru-RU" w:bidi="ru-RU"/>
              </w:rPr>
              <w:t xml:space="preserve"> </w:t>
            </w:r>
            <w:r w:rsidRPr="00DB2366">
              <w:rPr>
                <w:noProof w:val="0"/>
                <w:lang w:val="ru-RU" w:eastAsia="ru-RU" w:bidi="ru-RU"/>
              </w:rPr>
              <w:t>д</w:t>
            </w:r>
            <w:r w:rsidRPr="00DB2366">
              <w:rPr>
                <w:noProof w:val="0"/>
                <w:lang w:val="en-US" w:eastAsia="ru-RU" w:bidi="ru-RU"/>
              </w:rPr>
              <w:t>125</w:t>
            </w:r>
            <w:r w:rsidRPr="00DB2366">
              <w:rPr>
                <w:noProof w:val="0"/>
                <w:lang w:val="ru-RU" w:eastAsia="ru-RU" w:bidi="ru-RU"/>
              </w:rPr>
              <w:t>мм</w:t>
            </w:r>
            <w:r w:rsidRPr="00DB2366">
              <w:rPr>
                <w:noProof w:val="0"/>
                <w:lang w:val="en-US" w:eastAsia="ru-RU" w:bidi="ru-RU"/>
              </w:rPr>
              <w:t xml:space="preserve"> BFL 230 Belimo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echivalent</w:t>
            </w:r>
            <w:proofErr w:type="spellEnd"/>
            <w:r w:rsidRPr="00DB2366">
              <w:rPr>
                <w:noProof w:val="0"/>
                <w:lang w:val="en-US" w:eastAsia="ru-RU" w:bidi="ru-RU"/>
              </w:rPr>
              <w:t xml:space="preserve"> </w:t>
            </w:r>
            <w:proofErr w:type="spellStart"/>
            <w:r w:rsidRPr="00DB2366">
              <w:rPr>
                <w:noProof w:val="0"/>
                <w:lang w:val="en-US" w:eastAsia="ru-RU" w:bidi="ru-RU"/>
              </w:rPr>
              <w:t>dupa</w:t>
            </w:r>
            <w:proofErr w:type="spellEnd"/>
            <w:r w:rsidRPr="00DB2366">
              <w:rPr>
                <w:noProof w:val="0"/>
                <w:lang w:val="en-US" w:eastAsia="ru-RU" w:bidi="ru-RU"/>
              </w:rPr>
              <w:t xml:space="preserve"> </w:t>
            </w:r>
            <w:proofErr w:type="spellStart"/>
            <w:r w:rsidRPr="00DB2366">
              <w:rPr>
                <w:noProof w:val="0"/>
                <w:lang w:val="en-US" w:eastAsia="ru-RU" w:bidi="ru-RU"/>
              </w:rPr>
              <w:t>caracteristici</w:t>
            </w:r>
            <w:proofErr w:type="spellEnd"/>
          </w:p>
          <w:p w14:paraId="2465B9A2"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6D8F46E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lastRenderedPageBreak/>
              <w:t>buc</w:t>
            </w:r>
          </w:p>
        </w:tc>
        <w:tc>
          <w:tcPr>
            <w:tcW w:w="1559" w:type="dxa"/>
            <w:tcBorders>
              <w:top w:val="single" w:sz="4" w:space="0" w:color="auto"/>
              <w:bottom w:val="single" w:sz="4" w:space="0" w:color="auto"/>
            </w:tcBorders>
            <w:vAlign w:val="center"/>
          </w:tcPr>
          <w:p w14:paraId="2CA0F27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30B5DB06"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1857FB"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20</w:t>
            </w:r>
          </w:p>
        </w:tc>
        <w:tc>
          <w:tcPr>
            <w:tcW w:w="1701" w:type="dxa"/>
            <w:tcBorders>
              <w:top w:val="single" w:sz="4" w:space="0" w:color="auto"/>
              <w:bottom w:val="single" w:sz="4" w:space="0" w:color="auto"/>
            </w:tcBorders>
            <w:vAlign w:val="center"/>
          </w:tcPr>
          <w:p w14:paraId="38F42967"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VB04A1</w:t>
            </w:r>
          </w:p>
          <w:p w14:paraId="09E51981"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8FA04FB" w14:textId="1F7882FE"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Clapeta</w:t>
            </w:r>
            <w:proofErr w:type="spellEnd"/>
            <w:r w:rsidRPr="00DB2366">
              <w:rPr>
                <w:noProof w:val="0"/>
                <w:lang w:val="en-US" w:eastAsia="ru-RU" w:bidi="ru-RU"/>
              </w:rPr>
              <w:t xml:space="preserve"> </w:t>
            </w:r>
            <w:proofErr w:type="spellStart"/>
            <w:r w:rsidRPr="00DB2366">
              <w:rPr>
                <w:noProof w:val="0"/>
                <w:lang w:val="en-US" w:eastAsia="ru-RU" w:bidi="ru-RU"/>
              </w:rPr>
              <w:t>antiincendiara</w:t>
            </w:r>
            <w:proofErr w:type="spellEnd"/>
            <w:r w:rsidRPr="00DB2366">
              <w:rPr>
                <w:noProof w:val="0"/>
                <w:lang w:val="en-US" w:eastAsia="ru-RU" w:bidi="ru-RU"/>
              </w:rPr>
              <w:t xml:space="preserve">, cu </w:t>
            </w:r>
            <w:proofErr w:type="spellStart"/>
            <w:r w:rsidRPr="00DB2366">
              <w:rPr>
                <w:noProof w:val="0"/>
                <w:lang w:val="en-US" w:eastAsia="ru-RU" w:bidi="ru-RU"/>
              </w:rPr>
              <w:t>perimetrul</w:t>
            </w:r>
            <w:proofErr w:type="spellEnd"/>
            <w:r w:rsidRPr="00DB2366">
              <w:rPr>
                <w:noProof w:val="0"/>
                <w:lang w:val="en-US" w:eastAsia="ru-RU" w:bidi="ru-RU"/>
              </w:rPr>
              <w:t xml:space="preserve">  800 - 1600 mm, </w:t>
            </w:r>
            <w:proofErr w:type="spellStart"/>
            <w:r w:rsidRPr="00DB2366">
              <w:rPr>
                <w:noProof w:val="0"/>
                <w:lang w:val="en-US" w:eastAsia="ru-RU" w:bidi="ru-RU"/>
              </w:rPr>
              <w:t>confectionate</w:t>
            </w:r>
            <w:proofErr w:type="spellEnd"/>
            <w:r w:rsidRPr="00DB2366">
              <w:rPr>
                <w:noProof w:val="0"/>
                <w:lang w:val="en-US" w:eastAsia="ru-RU" w:bidi="ru-RU"/>
              </w:rPr>
              <w:t xml:space="preserve"> in </w:t>
            </w:r>
            <w:proofErr w:type="spellStart"/>
            <w:r w:rsidRPr="00DB2366">
              <w:rPr>
                <w:noProof w:val="0"/>
                <w:lang w:val="en-US" w:eastAsia="ru-RU" w:bidi="ru-RU"/>
              </w:rPr>
              <w:t>ateliere</w:t>
            </w:r>
            <w:proofErr w:type="spellEnd"/>
            <w:r w:rsidRPr="00DB2366">
              <w:rPr>
                <w:noProof w:val="0"/>
                <w:lang w:val="en-US" w:eastAsia="ru-RU" w:bidi="ru-RU"/>
              </w:rPr>
              <w:t xml:space="preserve"> </w:t>
            </w:r>
            <w:proofErr w:type="spellStart"/>
            <w:r w:rsidRPr="00DB2366">
              <w:rPr>
                <w:noProof w:val="0"/>
                <w:lang w:val="en-US" w:eastAsia="ru-RU" w:bidi="ru-RU"/>
              </w:rPr>
              <w:t>centralizate</w:t>
            </w:r>
            <w:proofErr w:type="spellEnd"/>
            <w:r w:rsidRPr="00DB2366">
              <w:rPr>
                <w:noProof w:val="0"/>
                <w:lang w:val="ru-RU" w:eastAsia="ru-RU" w:bidi="ru-RU"/>
              </w:rPr>
              <w:t>Клапан</w:t>
            </w:r>
            <w:r w:rsidRPr="00DB2366">
              <w:rPr>
                <w:noProof w:val="0"/>
                <w:lang w:val="en-US" w:eastAsia="ru-RU" w:bidi="ru-RU"/>
              </w:rPr>
              <w:t xml:space="preserve"> </w:t>
            </w:r>
            <w:r w:rsidRPr="00DB2366">
              <w:rPr>
                <w:noProof w:val="0"/>
                <w:lang w:val="ru-RU" w:eastAsia="ru-RU" w:bidi="ru-RU"/>
              </w:rPr>
              <w:t>противопожарный</w:t>
            </w:r>
            <w:r w:rsidRPr="00DB2366">
              <w:rPr>
                <w:noProof w:val="0"/>
                <w:lang w:val="en-US" w:eastAsia="ru-RU" w:bidi="ru-RU"/>
              </w:rPr>
              <w:t xml:space="preserve"> </w:t>
            </w:r>
            <w:r w:rsidRPr="00DB2366">
              <w:rPr>
                <w:noProof w:val="0"/>
                <w:lang w:val="ru-RU" w:eastAsia="ru-RU" w:bidi="ru-RU"/>
              </w:rPr>
              <w:t>с</w:t>
            </w:r>
            <w:r w:rsidRPr="00DB2366">
              <w:rPr>
                <w:noProof w:val="0"/>
                <w:lang w:val="en-US" w:eastAsia="ru-RU" w:bidi="ru-RU"/>
              </w:rPr>
              <w:t xml:space="preserve"> </w:t>
            </w:r>
            <w:r w:rsidRPr="00DB2366">
              <w:rPr>
                <w:noProof w:val="0"/>
                <w:lang w:val="ru-RU" w:eastAsia="ru-RU" w:bidi="ru-RU"/>
              </w:rPr>
              <w:t>электроприводом</w:t>
            </w:r>
            <w:r w:rsidRPr="00DB2366">
              <w:rPr>
                <w:noProof w:val="0"/>
                <w:lang w:val="en-US" w:eastAsia="ru-RU" w:bidi="ru-RU"/>
              </w:rPr>
              <w:t xml:space="preserve"> </w:t>
            </w:r>
            <w:r w:rsidRPr="00DB2366">
              <w:rPr>
                <w:noProof w:val="0"/>
                <w:lang w:val="ru-RU" w:eastAsia="ru-RU" w:bidi="ru-RU"/>
              </w:rPr>
              <w:t>д</w:t>
            </w:r>
            <w:r w:rsidRPr="00DB2366">
              <w:rPr>
                <w:noProof w:val="0"/>
                <w:lang w:val="en-US" w:eastAsia="ru-RU" w:bidi="ru-RU"/>
              </w:rPr>
              <w:t>250</w:t>
            </w:r>
            <w:r w:rsidRPr="00DB2366">
              <w:rPr>
                <w:noProof w:val="0"/>
                <w:lang w:val="ru-RU" w:eastAsia="ru-RU" w:bidi="ru-RU"/>
              </w:rPr>
              <w:t>мм</w:t>
            </w:r>
            <w:r w:rsidRPr="00DB2366">
              <w:rPr>
                <w:noProof w:val="0"/>
                <w:lang w:val="en-US" w:eastAsia="ru-RU" w:bidi="ru-RU"/>
              </w:rPr>
              <w:t xml:space="preserve"> BFL 230 Belimo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echivalent</w:t>
            </w:r>
            <w:proofErr w:type="spellEnd"/>
            <w:r w:rsidRPr="00DB2366">
              <w:rPr>
                <w:noProof w:val="0"/>
                <w:lang w:val="en-US" w:eastAsia="ru-RU" w:bidi="ru-RU"/>
              </w:rPr>
              <w:t xml:space="preserve"> </w:t>
            </w:r>
            <w:proofErr w:type="spellStart"/>
            <w:r w:rsidRPr="00DB2366">
              <w:rPr>
                <w:noProof w:val="0"/>
                <w:lang w:val="en-US" w:eastAsia="ru-RU" w:bidi="ru-RU"/>
              </w:rPr>
              <w:t>dupa</w:t>
            </w:r>
            <w:proofErr w:type="spellEnd"/>
            <w:r w:rsidRPr="00DB2366">
              <w:rPr>
                <w:noProof w:val="0"/>
                <w:lang w:val="en-US" w:eastAsia="ru-RU" w:bidi="ru-RU"/>
              </w:rPr>
              <w:t xml:space="preserve"> </w:t>
            </w:r>
            <w:proofErr w:type="spellStart"/>
            <w:r w:rsidRPr="00DB2366">
              <w:rPr>
                <w:noProof w:val="0"/>
                <w:lang w:val="en-US" w:eastAsia="ru-RU" w:bidi="ru-RU"/>
              </w:rPr>
              <w:t>caracteristici</w:t>
            </w:r>
            <w:proofErr w:type="spellEnd"/>
          </w:p>
        </w:tc>
        <w:tc>
          <w:tcPr>
            <w:tcW w:w="1560" w:type="dxa"/>
            <w:tcBorders>
              <w:top w:val="single" w:sz="4" w:space="0" w:color="auto"/>
              <w:bottom w:val="single" w:sz="4" w:space="0" w:color="auto"/>
            </w:tcBorders>
            <w:vAlign w:val="center"/>
          </w:tcPr>
          <w:p w14:paraId="3A9DEAB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5742975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0641FE47"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A041E8"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21</w:t>
            </w:r>
          </w:p>
        </w:tc>
        <w:tc>
          <w:tcPr>
            <w:tcW w:w="1701" w:type="dxa"/>
            <w:tcBorders>
              <w:top w:val="single" w:sz="4" w:space="0" w:color="auto"/>
              <w:bottom w:val="single" w:sz="4" w:space="0" w:color="auto"/>
            </w:tcBorders>
            <w:vAlign w:val="center"/>
          </w:tcPr>
          <w:p w14:paraId="5E0D3B1E"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AcB09A</w:t>
            </w:r>
          </w:p>
          <w:p w14:paraId="3CA1E5EF"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12C9B35" w14:textId="6D461DBE"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Montarea</w:t>
            </w:r>
            <w:proofErr w:type="spellEnd"/>
            <w:r w:rsidRPr="00DB2366">
              <w:rPr>
                <w:noProof w:val="0"/>
                <w:lang w:val="en-US" w:eastAsia="ru-RU" w:bidi="ru-RU"/>
              </w:rPr>
              <w:t xml:space="preserve"> </w:t>
            </w:r>
            <w:proofErr w:type="spellStart"/>
            <w:r w:rsidRPr="00DB2366">
              <w:rPr>
                <w:noProof w:val="0"/>
                <w:lang w:val="en-US" w:eastAsia="ru-RU" w:bidi="ru-RU"/>
              </w:rPr>
              <w:t>dispozitivelor</w:t>
            </w:r>
            <w:proofErr w:type="spellEnd"/>
            <w:r w:rsidRPr="00DB2366">
              <w:rPr>
                <w:noProof w:val="0"/>
                <w:lang w:val="en-US" w:eastAsia="ru-RU" w:bidi="ru-RU"/>
              </w:rPr>
              <w:t xml:space="preserve"> de </w:t>
            </w:r>
            <w:proofErr w:type="spellStart"/>
            <w:r w:rsidRPr="00DB2366">
              <w:rPr>
                <w:noProof w:val="0"/>
                <w:lang w:val="en-US" w:eastAsia="ru-RU" w:bidi="ru-RU"/>
              </w:rPr>
              <w:t>actionare</w:t>
            </w:r>
            <w:proofErr w:type="spellEnd"/>
            <w:r w:rsidRPr="00DB2366">
              <w:rPr>
                <w:noProof w:val="0"/>
                <w:lang w:val="en-US" w:eastAsia="ru-RU" w:bidi="ru-RU"/>
              </w:rPr>
              <w:t xml:space="preserve"> </w:t>
            </w:r>
            <w:proofErr w:type="spellStart"/>
            <w:r w:rsidRPr="00DB2366">
              <w:rPr>
                <w:noProof w:val="0"/>
                <w:lang w:val="en-US" w:eastAsia="ru-RU" w:bidi="ru-RU"/>
              </w:rPr>
              <w:t>electrica</w:t>
            </w:r>
            <w:proofErr w:type="spellEnd"/>
            <w:r w:rsidRPr="00DB2366">
              <w:rPr>
                <w:noProof w:val="0"/>
                <w:lang w:val="en-US" w:eastAsia="ru-RU" w:bidi="ru-RU"/>
              </w:rPr>
              <w:t xml:space="preserve"> a </w:t>
            </w:r>
            <w:proofErr w:type="spellStart"/>
            <w:r w:rsidRPr="00DB2366">
              <w:rPr>
                <w:noProof w:val="0"/>
                <w:lang w:val="en-US" w:eastAsia="ru-RU" w:bidi="ru-RU"/>
              </w:rPr>
              <w:t>vanelor</w:t>
            </w:r>
            <w:proofErr w:type="spellEnd"/>
            <w:r w:rsidRPr="00DB2366">
              <w:rPr>
                <w:noProof w:val="0"/>
                <w:lang w:val="en-US" w:eastAsia="ru-RU" w:bidi="ru-RU"/>
              </w:rPr>
              <w:t xml:space="preserve">, </w:t>
            </w:r>
            <w:proofErr w:type="spellStart"/>
            <w:r w:rsidRPr="00DB2366">
              <w:rPr>
                <w:noProof w:val="0"/>
                <w:lang w:val="en-US" w:eastAsia="ru-RU" w:bidi="ru-RU"/>
              </w:rPr>
              <w:t>vanele</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diametrul</w:t>
            </w:r>
            <w:proofErr w:type="spellEnd"/>
            <w:r w:rsidRPr="00DB2366">
              <w:rPr>
                <w:noProof w:val="0"/>
                <w:lang w:val="en-US" w:eastAsia="ru-RU" w:bidi="ru-RU"/>
              </w:rPr>
              <w:t xml:space="preserve"> de 400-600 mm HO E160</w:t>
            </w:r>
          </w:p>
        </w:tc>
        <w:tc>
          <w:tcPr>
            <w:tcW w:w="1560" w:type="dxa"/>
            <w:tcBorders>
              <w:top w:val="single" w:sz="4" w:space="0" w:color="auto"/>
              <w:bottom w:val="single" w:sz="4" w:space="0" w:color="auto"/>
            </w:tcBorders>
            <w:vAlign w:val="center"/>
          </w:tcPr>
          <w:p w14:paraId="174B0C0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351874B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11,000</w:t>
            </w:r>
          </w:p>
        </w:tc>
      </w:tr>
      <w:tr w:rsidR="00DB2366" w:rsidRPr="00DB2366" w14:paraId="10C06987"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C497F3"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22</w:t>
            </w:r>
          </w:p>
        </w:tc>
        <w:tc>
          <w:tcPr>
            <w:tcW w:w="1701" w:type="dxa"/>
            <w:tcBorders>
              <w:top w:val="single" w:sz="4" w:space="0" w:color="auto"/>
              <w:bottom w:val="single" w:sz="4" w:space="0" w:color="auto"/>
            </w:tcBorders>
            <w:vAlign w:val="center"/>
          </w:tcPr>
          <w:p w14:paraId="0D061AEC"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VB16A</w:t>
            </w:r>
          </w:p>
          <w:p w14:paraId="3E439AD0"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4A3BBD5" w14:textId="35EFE933" w:rsidR="00DB2366" w:rsidRPr="00DB2366" w:rsidRDefault="00DB2366" w:rsidP="00764D25">
            <w:pPr>
              <w:widowControl w:val="0"/>
              <w:suppressAutoHyphens/>
              <w:autoSpaceDE w:val="0"/>
              <w:adjustRightInd w:val="0"/>
              <w:rPr>
                <w:noProof w:val="0"/>
                <w:lang w:val="ru-RU" w:eastAsia="ru-RU" w:bidi="ru-RU"/>
              </w:rPr>
            </w:pPr>
            <w:r w:rsidRPr="00DB2366">
              <w:rPr>
                <w:noProof w:val="0"/>
                <w:lang w:val="ru-RU" w:eastAsia="ru-RU" w:bidi="ru-RU"/>
              </w:rPr>
              <w:t>Rama cu plasa de sirma, cu perimetrul  400 - 2500 mm, montata pe zidarie Наконечник с метал.сеткой д160мм</w:t>
            </w:r>
          </w:p>
        </w:tc>
        <w:tc>
          <w:tcPr>
            <w:tcW w:w="1560" w:type="dxa"/>
            <w:tcBorders>
              <w:top w:val="single" w:sz="4" w:space="0" w:color="auto"/>
              <w:bottom w:val="single" w:sz="4" w:space="0" w:color="auto"/>
            </w:tcBorders>
            <w:vAlign w:val="center"/>
          </w:tcPr>
          <w:p w14:paraId="0869AB8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58E6290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6C0B0917"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9D292C"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23</w:t>
            </w:r>
          </w:p>
        </w:tc>
        <w:tc>
          <w:tcPr>
            <w:tcW w:w="1701" w:type="dxa"/>
            <w:tcBorders>
              <w:top w:val="single" w:sz="4" w:space="0" w:color="auto"/>
              <w:bottom w:val="single" w:sz="4" w:space="0" w:color="auto"/>
            </w:tcBorders>
            <w:vAlign w:val="center"/>
          </w:tcPr>
          <w:p w14:paraId="6841619C"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VB16A</w:t>
            </w:r>
          </w:p>
          <w:p w14:paraId="2F4A9BB4"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A1EE2EC" w14:textId="4FD22803" w:rsidR="00DB2366" w:rsidRPr="00DB2366" w:rsidRDefault="00DB2366" w:rsidP="00764D25">
            <w:pPr>
              <w:widowControl w:val="0"/>
              <w:suppressAutoHyphens/>
              <w:autoSpaceDE w:val="0"/>
              <w:adjustRightInd w:val="0"/>
              <w:rPr>
                <w:noProof w:val="0"/>
                <w:lang w:val="ru-RU" w:eastAsia="ru-RU" w:bidi="ru-RU"/>
              </w:rPr>
            </w:pPr>
            <w:r w:rsidRPr="00DB2366">
              <w:rPr>
                <w:noProof w:val="0"/>
                <w:lang w:val="ru-RU" w:eastAsia="ru-RU" w:bidi="ru-RU"/>
              </w:rPr>
              <w:t>Rama cu plasa de sirma, cu perimetrul  400 - 2500 mm, montata pe zidarie Наконечник с метал.сеткой д250мм</w:t>
            </w:r>
          </w:p>
        </w:tc>
        <w:tc>
          <w:tcPr>
            <w:tcW w:w="1560" w:type="dxa"/>
            <w:tcBorders>
              <w:top w:val="single" w:sz="4" w:space="0" w:color="auto"/>
              <w:bottom w:val="single" w:sz="4" w:space="0" w:color="auto"/>
            </w:tcBorders>
            <w:vAlign w:val="center"/>
          </w:tcPr>
          <w:p w14:paraId="4DF43B1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2D8BECE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4,000</w:t>
            </w:r>
          </w:p>
        </w:tc>
      </w:tr>
      <w:tr w:rsidR="00DB2366" w:rsidRPr="00DB2366" w14:paraId="1BC93E32"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68AEA3"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24</w:t>
            </w:r>
          </w:p>
        </w:tc>
        <w:tc>
          <w:tcPr>
            <w:tcW w:w="1701" w:type="dxa"/>
            <w:tcBorders>
              <w:top w:val="single" w:sz="4" w:space="0" w:color="auto"/>
              <w:bottom w:val="single" w:sz="4" w:space="0" w:color="auto"/>
            </w:tcBorders>
            <w:vAlign w:val="center"/>
          </w:tcPr>
          <w:p w14:paraId="1100AA04"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VB03A</w:t>
            </w:r>
          </w:p>
          <w:p w14:paraId="6187063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08F006C" w14:textId="4C55D6CD"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Clapeta</w:t>
            </w:r>
            <w:proofErr w:type="spellEnd"/>
            <w:r w:rsidRPr="00DB2366">
              <w:rPr>
                <w:noProof w:val="0"/>
                <w:lang w:val="en-US" w:eastAsia="ru-RU" w:bidi="ru-RU"/>
              </w:rPr>
              <w:t xml:space="preserve"> de </w:t>
            </w:r>
            <w:proofErr w:type="spellStart"/>
            <w:r w:rsidRPr="00DB2366">
              <w:rPr>
                <w:noProof w:val="0"/>
                <w:lang w:val="en-US" w:eastAsia="ru-RU" w:bidi="ru-RU"/>
              </w:rPr>
              <w:t>inchidere</w:t>
            </w:r>
            <w:proofErr w:type="spellEnd"/>
            <w:r w:rsidRPr="00DB2366">
              <w:rPr>
                <w:noProof w:val="0"/>
                <w:lang w:val="en-US" w:eastAsia="ru-RU" w:bidi="ru-RU"/>
              </w:rPr>
              <w:t xml:space="preserve">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canale</w:t>
            </w:r>
            <w:proofErr w:type="spellEnd"/>
            <w:r w:rsidRPr="00DB2366">
              <w:rPr>
                <w:noProof w:val="0"/>
                <w:lang w:val="en-US" w:eastAsia="ru-RU" w:bidi="ru-RU"/>
              </w:rPr>
              <w:t xml:space="preserve"> </w:t>
            </w:r>
            <w:proofErr w:type="spellStart"/>
            <w:r w:rsidRPr="00DB2366">
              <w:rPr>
                <w:noProof w:val="0"/>
                <w:lang w:val="en-US" w:eastAsia="ru-RU" w:bidi="ru-RU"/>
              </w:rPr>
              <w:t>verticale</w:t>
            </w:r>
            <w:proofErr w:type="spellEnd"/>
            <w:r w:rsidRPr="00DB2366">
              <w:rPr>
                <w:noProof w:val="0"/>
                <w:lang w:val="en-US" w:eastAsia="ru-RU" w:bidi="ru-RU"/>
              </w:rPr>
              <w:t xml:space="preserve">, cu </w:t>
            </w:r>
            <w:proofErr w:type="spellStart"/>
            <w:r w:rsidRPr="00DB2366">
              <w:rPr>
                <w:noProof w:val="0"/>
                <w:lang w:val="en-US" w:eastAsia="ru-RU" w:bidi="ru-RU"/>
              </w:rPr>
              <w:t>perimetrul</w:t>
            </w:r>
            <w:proofErr w:type="spellEnd"/>
            <w:r w:rsidRPr="00DB2366">
              <w:rPr>
                <w:noProof w:val="0"/>
                <w:lang w:val="en-US" w:eastAsia="ru-RU" w:bidi="ru-RU"/>
              </w:rPr>
              <w:t xml:space="preserve">  800 - 1600 mm</w:t>
            </w:r>
            <w:r w:rsidRPr="00DB2366">
              <w:rPr>
                <w:noProof w:val="0"/>
                <w:lang w:val="ru-RU" w:eastAsia="ru-RU" w:bidi="ru-RU"/>
              </w:rPr>
              <w:t>ОТсечной</w:t>
            </w:r>
            <w:r w:rsidRPr="00DB2366">
              <w:rPr>
                <w:noProof w:val="0"/>
                <w:lang w:val="en-US" w:eastAsia="ru-RU" w:bidi="ru-RU"/>
              </w:rPr>
              <w:t xml:space="preserve"> </w:t>
            </w:r>
            <w:r w:rsidRPr="00DB2366">
              <w:rPr>
                <w:noProof w:val="0"/>
                <w:lang w:val="ru-RU" w:eastAsia="ru-RU" w:bidi="ru-RU"/>
              </w:rPr>
              <w:t>клапан</w:t>
            </w:r>
            <w:r w:rsidRPr="00DB2366">
              <w:rPr>
                <w:noProof w:val="0"/>
                <w:lang w:val="en-US" w:eastAsia="ru-RU" w:bidi="ru-RU"/>
              </w:rPr>
              <w:t xml:space="preserve"> </w:t>
            </w:r>
            <w:r w:rsidRPr="00DB2366">
              <w:rPr>
                <w:noProof w:val="0"/>
                <w:lang w:val="ru-RU" w:eastAsia="ru-RU" w:bidi="ru-RU"/>
              </w:rPr>
              <w:t>с</w:t>
            </w:r>
            <w:r w:rsidRPr="00DB2366">
              <w:rPr>
                <w:noProof w:val="0"/>
                <w:lang w:val="en-US" w:eastAsia="ru-RU" w:bidi="ru-RU"/>
              </w:rPr>
              <w:t xml:space="preserve"> </w:t>
            </w:r>
            <w:r w:rsidRPr="00DB2366">
              <w:rPr>
                <w:noProof w:val="0"/>
                <w:lang w:val="ru-RU" w:eastAsia="ru-RU" w:bidi="ru-RU"/>
              </w:rPr>
              <w:t>ручным</w:t>
            </w:r>
            <w:r w:rsidRPr="00DB2366">
              <w:rPr>
                <w:noProof w:val="0"/>
                <w:lang w:val="en-US" w:eastAsia="ru-RU" w:bidi="ru-RU"/>
              </w:rPr>
              <w:t xml:space="preserve"> </w:t>
            </w:r>
            <w:r w:rsidRPr="00DB2366">
              <w:rPr>
                <w:noProof w:val="0"/>
                <w:lang w:val="ru-RU" w:eastAsia="ru-RU" w:bidi="ru-RU"/>
              </w:rPr>
              <w:t>приводом</w:t>
            </w:r>
            <w:r w:rsidRPr="00DB2366">
              <w:rPr>
                <w:noProof w:val="0"/>
                <w:lang w:val="en-US" w:eastAsia="ru-RU" w:bidi="ru-RU"/>
              </w:rPr>
              <w:t xml:space="preserve"> 500</w:t>
            </w:r>
            <w:r w:rsidRPr="00DB2366">
              <w:rPr>
                <w:noProof w:val="0"/>
                <w:lang w:val="ru-RU" w:eastAsia="ru-RU" w:bidi="ru-RU"/>
              </w:rPr>
              <w:t>х</w:t>
            </w:r>
            <w:r w:rsidRPr="00DB2366">
              <w:rPr>
                <w:noProof w:val="0"/>
                <w:lang w:val="en-US" w:eastAsia="ru-RU" w:bidi="ru-RU"/>
              </w:rPr>
              <w:t>400</w:t>
            </w:r>
          </w:p>
        </w:tc>
        <w:tc>
          <w:tcPr>
            <w:tcW w:w="1560" w:type="dxa"/>
            <w:tcBorders>
              <w:top w:val="single" w:sz="4" w:space="0" w:color="auto"/>
              <w:bottom w:val="single" w:sz="4" w:space="0" w:color="auto"/>
            </w:tcBorders>
            <w:vAlign w:val="center"/>
          </w:tcPr>
          <w:p w14:paraId="39101EB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3A77AA3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6,000</w:t>
            </w:r>
          </w:p>
        </w:tc>
      </w:tr>
      <w:tr w:rsidR="00DB2366" w:rsidRPr="00DB2366" w14:paraId="36138768"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63CB93"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25</w:t>
            </w:r>
          </w:p>
        </w:tc>
        <w:tc>
          <w:tcPr>
            <w:tcW w:w="1701" w:type="dxa"/>
            <w:tcBorders>
              <w:top w:val="single" w:sz="4" w:space="0" w:color="auto"/>
              <w:bottom w:val="single" w:sz="4" w:space="0" w:color="auto"/>
            </w:tcBorders>
            <w:vAlign w:val="center"/>
          </w:tcPr>
          <w:p w14:paraId="19857DDA"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VB29A</w:t>
            </w:r>
          </w:p>
          <w:p w14:paraId="3139D78F"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C3FFFBE" w14:textId="141E5CE7"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Deflector rectangular cu </w:t>
            </w:r>
            <w:proofErr w:type="spellStart"/>
            <w:r w:rsidRPr="00DB2366">
              <w:rPr>
                <w:noProof w:val="0"/>
                <w:lang w:val="en-US" w:eastAsia="ru-RU" w:bidi="ru-RU"/>
              </w:rPr>
              <w:t>perimetrul</w:t>
            </w:r>
            <w:proofErr w:type="spellEnd"/>
            <w:r w:rsidRPr="00DB2366">
              <w:rPr>
                <w:noProof w:val="0"/>
                <w:lang w:val="en-US" w:eastAsia="ru-RU" w:bidi="ru-RU"/>
              </w:rPr>
              <w:t xml:space="preserve">  1400 - 2500 </w:t>
            </w:r>
            <w:proofErr w:type="spellStart"/>
            <w:r w:rsidRPr="00DB2366">
              <w:rPr>
                <w:noProof w:val="0"/>
                <w:lang w:val="en-US" w:eastAsia="ru-RU" w:bidi="ru-RU"/>
              </w:rPr>
              <w:t>mmDifuzor</w:t>
            </w:r>
            <w:proofErr w:type="spellEnd"/>
            <w:r w:rsidRPr="00DB2366">
              <w:rPr>
                <w:noProof w:val="0"/>
                <w:lang w:val="en-US" w:eastAsia="ru-RU" w:bidi="ru-RU"/>
              </w:rPr>
              <w:t xml:space="preserve">  KA104  225x225mm</w:t>
            </w:r>
          </w:p>
        </w:tc>
        <w:tc>
          <w:tcPr>
            <w:tcW w:w="1560" w:type="dxa"/>
            <w:tcBorders>
              <w:top w:val="single" w:sz="4" w:space="0" w:color="auto"/>
              <w:bottom w:val="single" w:sz="4" w:space="0" w:color="auto"/>
            </w:tcBorders>
            <w:vAlign w:val="center"/>
          </w:tcPr>
          <w:p w14:paraId="4E42ECF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7888E05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58F9A356"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3E68F0"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26</w:t>
            </w:r>
          </w:p>
        </w:tc>
        <w:tc>
          <w:tcPr>
            <w:tcW w:w="1701" w:type="dxa"/>
            <w:tcBorders>
              <w:top w:val="single" w:sz="4" w:space="0" w:color="auto"/>
              <w:bottom w:val="single" w:sz="4" w:space="0" w:color="auto"/>
            </w:tcBorders>
            <w:vAlign w:val="center"/>
          </w:tcPr>
          <w:p w14:paraId="434C95F4"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VB15A</w:t>
            </w:r>
          </w:p>
          <w:p w14:paraId="6C219884"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BC5D86C" w14:textId="6BDEC901"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Rama cu </w:t>
            </w:r>
            <w:proofErr w:type="spellStart"/>
            <w:r w:rsidRPr="00DB2366">
              <w:rPr>
                <w:noProof w:val="0"/>
                <w:lang w:val="en-US" w:eastAsia="ru-RU" w:bidi="ru-RU"/>
              </w:rPr>
              <w:t>jaluzele</w:t>
            </w:r>
            <w:proofErr w:type="spellEnd"/>
            <w:r w:rsidRPr="00DB2366">
              <w:rPr>
                <w:noProof w:val="0"/>
                <w:lang w:val="en-US" w:eastAsia="ru-RU" w:bidi="ru-RU"/>
              </w:rPr>
              <w:t xml:space="preserve"> </w:t>
            </w:r>
            <w:proofErr w:type="spellStart"/>
            <w:r w:rsidRPr="00DB2366">
              <w:rPr>
                <w:noProof w:val="0"/>
                <w:lang w:val="en-US" w:eastAsia="ru-RU" w:bidi="ru-RU"/>
              </w:rPr>
              <w:t>reglabile</w:t>
            </w:r>
            <w:proofErr w:type="spellEnd"/>
            <w:r w:rsidRPr="00DB2366">
              <w:rPr>
                <w:noProof w:val="0"/>
                <w:lang w:val="en-US" w:eastAsia="ru-RU" w:bidi="ru-RU"/>
              </w:rPr>
              <w:t xml:space="preserve"> </w:t>
            </w:r>
            <w:proofErr w:type="spellStart"/>
            <w:r w:rsidRPr="00DB2366">
              <w:rPr>
                <w:noProof w:val="0"/>
                <w:lang w:val="en-US" w:eastAsia="ru-RU" w:bidi="ru-RU"/>
              </w:rPr>
              <w:t>simultan</w:t>
            </w:r>
            <w:proofErr w:type="spellEnd"/>
            <w:r w:rsidRPr="00DB2366">
              <w:rPr>
                <w:noProof w:val="0"/>
                <w:lang w:val="en-US" w:eastAsia="ru-RU" w:bidi="ru-RU"/>
              </w:rPr>
              <w:t xml:space="preserve"> , </w:t>
            </w:r>
            <w:proofErr w:type="spellStart"/>
            <w:r w:rsidRPr="00DB2366">
              <w:rPr>
                <w:noProof w:val="0"/>
                <w:lang w:val="en-US" w:eastAsia="ru-RU" w:bidi="ru-RU"/>
              </w:rPr>
              <w:t>gata</w:t>
            </w:r>
            <w:proofErr w:type="spellEnd"/>
            <w:r w:rsidRPr="00DB2366">
              <w:rPr>
                <w:noProof w:val="0"/>
                <w:lang w:val="en-US" w:eastAsia="ru-RU" w:bidi="ru-RU"/>
              </w:rPr>
              <w:t xml:space="preserve"> </w:t>
            </w:r>
            <w:proofErr w:type="spellStart"/>
            <w:r w:rsidRPr="00DB2366">
              <w:rPr>
                <w:noProof w:val="0"/>
                <w:lang w:val="en-US" w:eastAsia="ru-RU" w:bidi="ru-RU"/>
              </w:rPr>
              <w:t>confectionate</w:t>
            </w:r>
            <w:proofErr w:type="spellEnd"/>
            <w:r w:rsidRPr="00DB2366">
              <w:rPr>
                <w:noProof w:val="0"/>
                <w:lang w:val="en-US" w:eastAsia="ru-RU" w:bidi="ru-RU"/>
              </w:rPr>
              <w:t xml:space="preserve"> cu </w:t>
            </w:r>
            <w:proofErr w:type="spellStart"/>
            <w:r w:rsidRPr="00DB2366">
              <w:rPr>
                <w:noProof w:val="0"/>
                <w:lang w:val="en-US" w:eastAsia="ru-RU" w:bidi="ru-RU"/>
              </w:rPr>
              <w:t>perimetrul</w:t>
            </w:r>
            <w:proofErr w:type="spellEnd"/>
            <w:r w:rsidRPr="00DB2366">
              <w:rPr>
                <w:noProof w:val="0"/>
                <w:lang w:val="en-US" w:eastAsia="ru-RU" w:bidi="ru-RU"/>
              </w:rPr>
              <w:t xml:space="preserve">  800 - 2500 mm, </w:t>
            </w:r>
            <w:proofErr w:type="spellStart"/>
            <w:r w:rsidRPr="00DB2366">
              <w:rPr>
                <w:noProof w:val="0"/>
                <w:lang w:val="en-US" w:eastAsia="ru-RU" w:bidi="ru-RU"/>
              </w:rPr>
              <w:t>montata</w:t>
            </w:r>
            <w:proofErr w:type="spellEnd"/>
            <w:r w:rsidRPr="00DB2366">
              <w:rPr>
                <w:noProof w:val="0"/>
                <w:lang w:val="en-US" w:eastAsia="ru-RU" w:bidi="ru-RU"/>
              </w:rPr>
              <w:t xml:space="preserve"> pe </w:t>
            </w:r>
            <w:proofErr w:type="spellStart"/>
            <w:r w:rsidRPr="00DB2366">
              <w:rPr>
                <w:noProof w:val="0"/>
                <w:lang w:val="en-US" w:eastAsia="ru-RU" w:bidi="ru-RU"/>
              </w:rPr>
              <w:t>zidarie</w:t>
            </w:r>
            <w:proofErr w:type="spellEnd"/>
            <w:r w:rsidRPr="00DB2366">
              <w:rPr>
                <w:noProof w:val="0"/>
                <w:lang w:val="en-US" w:eastAsia="ru-RU" w:bidi="ru-RU"/>
              </w:rPr>
              <w:t>-metal TM100  150x100</w:t>
            </w:r>
          </w:p>
        </w:tc>
        <w:tc>
          <w:tcPr>
            <w:tcW w:w="1560" w:type="dxa"/>
            <w:tcBorders>
              <w:top w:val="single" w:sz="4" w:space="0" w:color="auto"/>
              <w:bottom w:val="single" w:sz="4" w:space="0" w:color="auto"/>
            </w:tcBorders>
            <w:vAlign w:val="center"/>
          </w:tcPr>
          <w:p w14:paraId="200C904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1D080D7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3,000</w:t>
            </w:r>
          </w:p>
        </w:tc>
      </w:tr>
      <w:tr w:rsidR="00DB2366" w:rsidRPr="00DB2366" w14:paraId="760071D3"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FC05E9"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27</w:t>
            </w:r>
          </w:p>
        </w:tc>
        <w:tc>
          <w:tcPr>
            <w:tcW w:w="1701" w:type="dxa"/>
            <w:tcBorders>
              <w:top w:val="single" w:sz="4" w:space="0" w:color="auto"/>
              <w:bottom w:val="single" w:sz="4" w:space="0" w:color="auto"/>
            </w:tcBorders>
            <w:vAlign w:val="center"/>
          </w:tcPr>
          <w:p w14:paraId="0E7BBC86"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VB15A</w:t>
            </w:r>
          </w:p>
          <w:p w14:paraId="3BFC2457"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6E340A9" w14:textId="5CD22951"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Rama cu </w:t>
            </w:r>
            <w:proofErr w:type="spellStart"/>
            <w:r w:rsidRPr="00DB2366">
              <w:rPr>
                <w:noProof w:val="0"/>
                <w:lang w:val="en-US" w:eastAsia="ru-RU" w:bidi="ru-RU"/>
              </w:rPr>
              <w:t>jaluzele</w:t>
            </w:r>
            <w:proofErr w:type="spellEnd"/>
            <w:r w:rsidRPr="00DB2366">
              <w:rPr>
                <w:noProof w:val="0"/>
                <w:lang w:val="en-US" w:eastAsia="ru-RU" w:bidi="ru-RU"/>
              </w:rPr>
              <w:t xml:space="preserve"> </w:t>
            </w:r>
            <w:proofErr w:type="spellStart"/>
            <w:r w:rsidRPr="00DB2366">
              <w:rPr>
                <w:noProof w:val="0"/>
                <w:lang w:val="en-US" w:eastAsia="ru-RU" w:bidi="ru-RU"/>
              </w:rPr>
              <w:t>reglabile</w:t>
            </w:r>
            <w:proofErr w:type="spellEnd"/>
            <w:r w:rsidRPr="00DB2366">
              <w:rPr>
                <w:noProof w:val="0"/>
                <w:lang w:val="en-US" w:eastAsia="ru-RU" w:bidi="ru-RU"/>
              </w:rPr>
              <w:t xml:space="preserve"> </w:t>
            </w:r>
            <w:proofErr w:type="spellStart"/>
            <w:r w:rsidRPr="00DB2366">
              <w:rPr>
                <w:noProof w:val="0"/>
                <w:lang w:val="en-US" w:eastAsia="ru-RU" w:bidi="ru-RU"/>
              </w:rPr>
              <w:t>simultan</w:t>
            </w:r>
            <w:proofErr w:type="spellEnd"/>
            <w:r w:rsidRPr="00DB2366">
              <w:rPr>
                <w:noProof w:val="0"/>
                <w:lang w:val="en-US" w:eastAsia="ru-RU" w:bidi="ru-RU"/>
              </w:rPr>
              <w:t xml:space="preserve"> , </w:t>
            </w:r>
            <w:proofErr w:type="spellStart"/>
            <w:r w:rsidRPr="00DB2366">
              <w:rPr>
                <w:noProof w:val="0"/>
                <w:lang w:val="en-US" w:eastAsia="ru-RU" w:bidi="ru-RU"/>
              </w:rPr>
              <w:t>gata</w:t>
            </w:r>
            <w:proofErr w:type="spellEnd"/>
            <w:r w:rsidRPr="00DB2366">
              <w:rPr>
                <w:noProof w:val="0"/>
                <w:lang w:val="en-US" w:eastAsia="ru-RU" w:bidi="ru-RU"/>
              </w:rPr>
              <w:t xml:space="preserve"> </w:t>
            </w:r>
            <w:proofErr w:type="spellStart"/>
            <w:r w:rsidRPr="00DB2366">
              <w:rPr>
                <w:noProof w:val="0"/>
                <w:lang w:val="en-US" w:eastAsia="ru-RU" w:bidi="ru-RU"/>
              </w:rPr>
              <w:t>confectionate</w:t>
            </w:r>
            <w:proofErr w:type="spellEnd"/>
            <w:r w:rsidRPr="00DB2366">
              <w:rPr>
                <w:noProof w:val="0"/>
                <w:lang w:val="en-US" w:eastAsia="ru-RU" w:bidi="ru-RU"/>
              </w:rPr>
              <w:t xml:space="preserve"> cu </w:t>
            </w:r>
            <w:proofErr w:type="spellStart"/>
            <w:r w:rsidRPr="00DB2366">
              <w:rPr>
                <w:noProof w:val="0"/>
                <w:lang w:val="en-US" w:eastAsia="ru-RU" w:bidi="ru-RU"/>
              </w:rPr>
              <w:t>perimetrul</w:t>
            </w:r>
            <w:proofErr w:type="spellEnd"/>
            <w:r w:rsidRPr="00DB2366">
              <w:rPr>
                <w:noProof w:val="0"/>
                <w:lang w:val="en-US" w:eastAsia="ru-RU" w:bidi="ru-RU"/>
              </w:rPr>
              <w:t xml:space="preserve">  800 - 2500 mm, </w:t>
            </w:r>
            <w:proofErr w:type="spellStart"/>
            <w:r w:rsidRPr="00DB2366">
              <w:rPr>
                <w:noProof w:val="0"/>
                <w:lang w:val="en-US" w:eastAsia="ru-RU" w:bidi="ru-RU"/>
              </w:rPr>
              <w:t>montata</w:t>
            </w:r>
            <w:proofErr w:type="spellEnd"/>
            <w:r w:rsidRPr="00DB2366">
              <w:rPr>
                <w:noProof w:val="0"/>
                <w:lang w:val="en-US" w:eastAsia="ru-RU" w:bidi="ru-RU"/>
              </w:rPr>
              <w:t xml:space="preserve"> pe </w:t>
            </w:r>
            <w:proofErr w:type="spellStart"/>
            <w:r w:rsidRPr="00DB2366">
              <w:rPr>
                <w:noProof w:val="0"/>
                <w:lang w:val="en-US" w:eastAsia="ru-RU" w:bidi="ru-RU"/>
              </w:rPr>
              <w:t>zidarie</w:t>
            </w:r>
            <w:proofErr w:type="spellEnd"/>
            <w:r w:rsidRPr="00DB2366">
              <w:rPr>
                <w:noProof w:val="0"/>
                <w:lang w:val="en-US" w:eastAsia="ru-RU" w:bidi="ru-RU"/>
              </w:rPr>
              <w:t>-metal TM100  150x150</w:t>
            </w:r>
          </w:p>
        </w:tc>
        <w:tc>
          <w:tcPr>
            <w:tcW w:w="1560" w:type="dxa"/>
            <w:tcBorders>
              <w:top w:val="single" w:sz="4" w:space="0" w:color="auto"/>
              <w:bottom w:val="single" w:sz="4" w:space="0" w:color="auto"/>
            </w:tcBorders>
            <w:vAlign w:val="center"/>
          </w:tcPr>
          <w:p w14:paraId="37348C2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75F2930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53819DDA"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1BA1AB"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28</w:t>
            </w:r>
          </w:p>
        </w:tc>
        <w:tc>
          <w:tcPr>
            <w:tcW w:w="1701" w:type="dxa"/>
            <w:tcBorders>
              <w:top w:val="single" w:sz="4" w:space="0" w:color="auto"/>
              <w:bottom w:val="single" w:sz="4" w:space="0" w:color="auto"/>
            </w:tcBorders>
            <w:vAlign w:val="center"/>
          </w:tcPr>
          <w:p w14:paraId="6115D3E4"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VB15A</w:t>
            </w:r>
          </w:p>
          <w:p w14:paraId="1D6EC991"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1CA9F82" w14:textId="0587EF4E"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Rama cu </w:t>
            </w:r>
            <w:proofErr w:type="spellStart"/>
            <w:r w:rsidRPr="00DB2366">
              <w:rPr>
                <w:noProof w:val="0"/>
                <w:lang w:val="en-US" w:eastAsia="ru-RU" w:bidi="ru-RU"/>
              </w:rPr>
              <w:t>jaluzele</w:t>
            </w:r>
            <w:proofErr w:type="spellEnd"/>
            <w:r w:rsidRPr="00DB2366">
              <w:rPr>
                <w:noProof w:val="0"/>
                <w:lang w:val="en-US" w:eastAsia="ru-RU" w:bidi="ru-RU"/>
              </w:rPr>
              <w:t xml:space="preserve"> </w:t>
            </w:r>
            <w:proofErr w:type="spellStart"/>
            <w:r w:rsidRPr="00DB2366">
              <w:rPr>
                <w:noProof w:val="0"/>
                <w:lang w:val="en-US" w:eastAsia="ru-RU" w:bidi="ru-RU"/>
              </w:rPr>
              <w:t>reglabile</w:t>
            </w:r>
            <w:proofErr w:type="spellEnd"/>
            <w:r w:rsidRPr="00DB2366">
              <w:rPr>
                <w:noProof w:val="0"/>
                <w:lang w:val="en-US" w:eastAsia="ru-RU" w:bidi="ru-RU"/>
              </w:rPr>
              <w:t xml:space="preserve"> </w:t>
            </w:r>
            <w:proofErr w:type="spellStart"/>
            <w:r w:rsidRPr="00DB2366">
              <w:rPr>
                <w:noProof w:val="0"/>
                <w:lang w:val="en-US" w:eastAsia="ru-RU" w:bidi="ru-RU"/>
              </w:rPr>
              <w:t>simultan</w:t>
            </w:r>
            <w:proofErr w:type="spellEnd"/>
            <w:r w:rsidRPr="00DB2366">
              <w:rPr>
                <w:noProof w:val="0"/>
                <w:lang w:val="en-US" w:eastAsia="ru-RU" w:bidi="ru-RU"/>
              </w:rPr>
              <w:t xml:space="preserve"> , </w:t>
            </w:r>
            <w:proofErr w:type="spellStart"/>
            <w:r w:rsidRPr="00DB2366">
              <w:rPr>
                <w:noProof w:val="0"/>
                <w:lang w:val="en-US" w:eastAsia="ru-RU" w:bidi="ru-RU"/>
              </w:rPr>
              <w:t>gata</w:t>
            </w:r>
            <w:proofErr w:type="spellEnd"/>
            <w:r w:rsidRPr="00DB2366">
              <w:rPr>
                <w:noProof w:val="0"/>
                <w:lang w:val="en-US" w:eastAsia="ru-RU" w:bidi="ru-RU"/>
              </w:rPr>
              <w:t xml:space="preserve"> </w:t>
            </w:r>
            <w:proofErr w:type="spellStart"/>
            <w:r w:rsidRPr="00DB2366">
              <w:rPr>
                <w:noProof w:val="0"/>
                <w:lang w:val="en-US" w:eastAsia="ru-RU" w:bidi="ru-RU"/>
              </w:rPr>
              <w:t>confectionate</w:t>
            </w:r>
            <w:proofErr w:type="spellEnd"/>
            <w:r w:rsidRPr="00DB2366">
              <w:rPr>
                <w:noProof w:val="0"/>
                <w:lang w:val="en-US" w:eastAsia="ru-RU" w:bidi="ru-RU"/>
              </w:rPr>
              <w:t xml:space="preserve"> cu </w:t>
            </w:r>
            <w:proofErr w:type="spellStart"/>
            <w:r w:rsidRPr="00DB2366">
              <w:rPr>
                <w:noProof w:val="0"/>
                <w:lang w:val="en-US" w:eastAsia="ru-RU" w:bidi="ru-RU"/>
              </w:rPr>
              <w:t>perimetrul</w:t>
            </w:r>
            <w:proofErr w:type="spellEnd"/>
            <w:r w:rsidRPr="00DB2366">
              <w:rPr>
                <w:noProof w:val="0"/>
                <w:lang w:val="en-US" w:eastAsia="ru-RU" w:bidi="ru-RU"/>
              </w:rPr>
              <w:t xml:space="preserve">  800 - 2500 mm, </w:t>
            </w:r>
            <w:proofErr w:type="spellStart"/>
            <w:r w:rsidRPr="00DB2366">
              <w:rPr>
                <w:noProof w:val="0"/>
                <w:lang w:val="en-US" w:eastAsia="ru-RU" w:bidi="ru-RU"/>
              </w:rPr>
              <w:t>montata</w:t>
            </w:r>
            <w:proofErr w:type="spellEnd"/>
            <w:r w:rsidRPr="00DB2366">
              <w:rPr>
                <w:noProof w:val="0"/>
                <w:lang w:val="en-US" w:eastAsia="ru-RU" w:bidi="ru-RU"/>
              </w:rPr>
              <w:t xml:space="preserve"> pe </w:t>
            </w:r>
            <w:proofErr w:type="spellStart"/>
            <w:r w:rsidRPr="00DB2366">
              <w:rPr>
                <w:noProof w:val="0"/>
                <w:lang w:val="en-US" w:eastAsia="ru-RU" w:bidi="ru-RU"/>
              </w:rPr>
              <w:t>zidarie</w:t>
            </w:r>
            <w:proofErr w:type="spellEnd"/>
            <w:r w:rsidRPr="00DB2366">
              <w:rPr>
                <w:noProof w:val="0"/>
                <w:lang w:val="en-US" w:eastAsia="ru-RU" w:bidi="ru-RU"/>
              </w:rPr>
              <w:t>-metal TM100  200x200</w:t>
            </w:r>
          </w:p>
        </w:tc>
        <w:tc>
          <w:tcPr>
            <w:tcW w:w="1560" w:type="dxa"/>
            <w:tcBorders>
              <w:top w:val="single" w:sz="4" w:space="0" w:color="auto"/>
              <w:bottom w:val="single" w:sz="4" w:space="0" w:color="auto"/>
            </w:tcBorders>
            <w:vAlign w:val="center"/>
          </w:tcPr>
          <w:p w14:paraId="05562ED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564FEE9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67B8CB26"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91A377"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29</w:t>
            </w:r>
          </w:p>
        </w:tc>
        <w:tc>
          <w:tcPr>
            <w:tcW w:w="1701" w:type="dxa"/>
            <w:tcBorders>
              <w:top w:val="single" w:sz="4" w:space="0" w:color="auto"/>
              <w:bottom w:val="single" w:sz="4" w:space="0" w:color="auto"/>
            </w:tcBorders>
            <w:vAlign w:val="center"/>
          </w:tcPr>
          <w:p w14:paraId="2438DBF5"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VB15A</w:t>
            </w:r>
          </w:p>
          <w:p w14:paraId="345B03A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A9F7E94" w14:textId="4AF445DF"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Rama cu </w:t>
            </w:r>
            <w:proofErr w:type="spellStart"/>
            <w:r w:rsidRPr="00DB2366">
              <w:rPr>
                <w:noProof w:val="0"/>
                <w:lang w:val="en-US" w:eastAsia="ru-RU" w:bidi="ru-RU"/>
              </w:rPr>
              <w:t>jaluzele</w:t>
            </w:r>
            <w:proofErr w:type="spellEnd"/>
            <w:r w:rsidRPr="00DB2366">
              <w:rPr>
                <w:noProof w:val="0"/>
                <w:lang w:val="en-US" w:eastAsia="ru-RU" w:bidi="ru-RU"/>
              </w:rPr>
              <w:t xml:space="preserve"> </w:t>
            </w:r>
            <w:proofErr w:type="spellStart"/>
            <w:r w:rsidRPr="00DB2366">
              <w:rPr>
                <w:noProof w:val="0"/>
                <w:lang w:val="en-US" w:eastAsia="ru-RU" w:bidi="ru-RU"/>
              </w:rPr>
              <w:t>reglabile</w:t>
            </w:r>
            <w:proofErr w:type="spellEnd"/>
            <w:r w:rsidRPr="00DB2366">
              <w:rPr>
                <w:noProof w:val="0"/>
                <w:lang w:val="en-US" w:eastAsia="ru-RU" w:bidi="ru-RU"/>
              </w:rPr>
              <w:t xml:space="preserve"> </w:t>
            </w:r>
            <w:proofErr w:type="spellStart"/>
            <w:r w:rsidRPr="00DB2366">
              <w:rPr>
                <w:noProof w:val="0"/>
                <w:lang w:val="en-US" w:eastAsia="ru-RU" w:bidi="ru-RU"/>
              </w:rPr>
              <w:t>simultan</w:t>
            </w:r>
            <w:proofErr w:type="spellEnd"/>
            <w:r w:rsidRPr="00DB2366">
              <w:rPr>
                <w:noProof w:val="0"/>
                <w:lang w:val="en-US" w:eastAsia="ru-RU" w:bidi="ru-RU"/>
              </w:rPr>
              <w:t xml:space="preserve"> , </w:t>
            </w:r>
            <w:proofErr w:type="spellStart"/>
            <w:r w:rsidRPr="00DB2366">
              <w:rPr>
                <w:noProof w:val="0"/>
                <w:lang w:val="en-US" w:eastAsia="ru-RU" w:bidi="ru-RU"/>
              </w:rPr>
              <w:t>gata</w:t>
            </w:r>
            <w:proofErr w:type="spellEnd"/>
            <w:r w:rsidRPr="00DB2366">
              <w:rPr>
                <w:noProof w:val="0"/>
                <w:lang w:val="en-US" w:eastAsia="ru-RU" w:bidi="ru-RU"/>
              </w:rPr>
              <w:t xml:space="preserve"> </w:t>
            </w:r>
            <w:proofErr w:type="spellStart"/>
            <w:r w:rsidRPr="00DB2366">
              <w:rPr>
                <w:noProof w:val="0"/>
                <w:lang w:val="en-US" w:eastAsia="ru-RU" w:bidi="ru-RU"/>
              </w:rPr>
              <w:t>confectionate</w:t>
            </w:r>
            <w:proofErr w:type="spellEnd"/>
            <w:r w:rsidRPr="00DB2366">
              <w:rPr>
                <w:noProof w:val="0"/>
                <w:lang w:val="en-US" w:eastAsia="ru-RU" w:bidi="ru-RU"/>
              </w:rPr>
              <w:t xml:space="preserve"> cu </w:t>
            </w:r>
            <w:proofErr w:type="spellStart"/>
            <w:r w:rsidRPr="00DB2366">
              <w:rPr>
                <w:noProof w:val="0"/>
                <w:lang w:val="en-US" w:eastAsia="ru-RU" w:bidi="ru-RU"/>
              </w:rPr>
              <w:t>perimetrul</w:t>
            </w:r>
            <w:proofErr w:type="spellEnd"/>
            <w:r w:rsidRPr="00DB2366">
              <w:rPr>
                <w:noProof w:val="0"/>
                <w:lang w:val="en-US" w:eastAsia="ru-RU" w:bidi="ru-RU"/>
              </w:rPr>
              <w:t xml:space="preserve">  800 - 2500 mm, </w:t>
            </w:r>
            <w:proofErr w:type="spellStart"/>
            <w:r w:rsidRPr="00DB2366">
              <w:rPr>
                <w:noProof w:val="0"/>
                <w:lang w:val="en-US" w:eastAsia="ru-RU" w:bidi="ru-RU"/>
              </w:rPr>
              <w:t>montata</w:t>
            </w:r>
            <w:proofErr w:type="spellEnd"/>
            <w:r w:rsidRPr="00DB2366">
              <w:rPr>
                <w:noProof w:val="0"/>
                <w:lang w:val="en-US" w:eastAsia="ru-RU" w:bidi="ru-RU"/>
              </w:rPr>
              <w:t xml:space="preserve"> pe </w:t>
            </w:r>
            <w:proofErr w:type="spellStart"/>
            <w:r w:rsidRPr="00DB2366">
              <w:rPr>
                <w:noProof w:val="0"/>
                <w:lang w:val="en-US" w:eastAsia="ru-RU" w:bidi="ru-RU"/>
              </w:rPr>
              <w:t>zidarie</w:t>
            </w:r>
            <w:proofErr w:type="spellEnd"/>
            <w:r w:rsidRPr="00DB2366">
              <w:rPr>
                <w:noProof w:val="0"/>
                <w:lang w:val="en-US" w:eastAsia="ru-RU" w:bidi="ru-RU"/>
              </w:rPr>
              <w:t>-metal TM100  300x200</w:t>
            </w:r>
          </w:p>
        </w:tc>
        <w:tc>
          <w:tcPr>
            <w:tcW w:w="1560" w:type="dxa"/>
            <w:tcBorders>
              <w:top w:val="single" w:sz="4" w:space="0" w:color="auto"/>
              <w:bottom w:val="single" w:sz="4" w:space="0" w:color="auto"/>
            </w:tcBorders>
            <w:vAlign w:val="center"/>
          </w:tcPr>
          <w:p w14:paraId="13C7CE9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734CE34C"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16839F57"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566A6A"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30</w:t>
            </w:r>
          </w:p>
        </w:tc>
        <w:tc>
          <w:tcPr>
            <w:tcW w:w="1701" w:type="dxa"/>
            <w:tcBorders>
              <w:top w:val="single" w:sz="4" w:space="0" w:color="auto"/>
              <w:bottom w:val="single" w:sz="4" w:space="0" w:color="auto"/>
            </w:tcBorders>
            <w:vAlign w:val="center"/>
          </w:tcPr>
          <w:p w14:paraId="093D36C8"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VB15A</w:t>
            </w:r>
          </w:p>
          <w:p w14:paraId="0C6B5B12"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F5456DD" w14:textId="1829613E"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Rama cu </w:t>
            </w:r>
            <w:proofErr w:type="spellStart"/>
            <w:r w:rsidRPr="00DB2366">
              <w:rPr>
                <w:noProof w:val="0"/>
                <w:lang w:val="en-US" w:eastAsia="ru-RU" w:bidi="ru-RU"/>
              </w:rPr>
              <w:t>jaluzele</w:t>
            </w:r>
            <w:proofErr w:type="spellEnd"/>
            <w:r w:rsidRPr="00DB2366">
              <w:rPr>
                <w:noProof w:val="0"/>
                <w:lang w:val="en-US" w:eastAsia="ru-RU" w:bidi="ru-RU"/>
              </w:rPr>
              <w:t xml:space="preserve"> </w:t>
            </w:r>
            <w:proofErr w:type="spellStart"/>
            <w:r w:rsidRPr="00DB2366">
              <w:rPr>
                <w:noProof w:val="0"/>
                <w:lang w:val="en-US" w:eastAsia="ru-RU" w:bidi="ru-RU"/>
              </w:rPr>
              <w:t>reglabile</w:t>
            </w:r>
            <w:proofErr w:type="spellEnd"/>
            <w:r w:rsidRPr="00DB2366">
              <w:rPr>
                <w:noProof w:val="0"/>
                <w:lang w:val="en-US" w:eastAsia="ru-RU" w:bidi="ru-RU"/>
              </w:rPr>
              <w:t xml:space="preserve"> </w:t>
            </w:r>
            <w:proofErr w:type="spellStart"/>
            <w:r w:rsidRPr="00DB2366">
              <w:rPr>
                <w:noProof w:val="0"/>
                <w:lang w:val="en-US" w:eastAsia="ru-RU" w:bidi="ru-RU"/>
              </w:rPr>
              <w:t>simultan</w:t>
            </w:r>
            <w:proofErr w:type="spellEnd"/>
            <w:r w:rsidRPr="00DB2366">
              <w:rPr>
                <w:noProof w:val="0"/>
                <w:lang w:val="en-US" w:eastAsia="ru-RU" w:bidi="ru-RU"/>
              </w:rPr>
              <w:t xml:space="preserve"> , </w:t>
            </w:r>
            <w:proofErr w:type="spellStart"/>
            <w:r w:rsidRPr="00DB2366">
              <w:rPr>
                <w:noProof w:val="0"/>
                <w:lang w:val="en-US" w:eastAsia="ru-RU" w:bidi="ru-RU"/>
              </w:rPr>
              <w:t>gata</w:t>
            </w:r>
            <w:proofErr w:type="spellEnd"/>
            <w:r w:rsidRPr="00DB2366">
              <w:rPr>
                <w:noProof w:val="0"/>
                <w:lang w:val="en-US" w:eastAsia="ru-RU" w:bidi="ru-RU"/>
              </w:rPr>
              <w:t xml:space="preserve"> </w:t>
            </w:r>
            <w:proofErr w:type="spellStart"/>
            <w:r w:rsidRPr="00DB2366">
              <w:rPr>
                <w:noProof w:val="0"/>
                <w:lang w:val="en-US" w:eastAsia="ru-RU" w:bidi="ru-RU"/>
              </w:rPr>
              <w:t>confectionate</w:t>
            </w:r>
            <w:proofErr w:type="spellEnd"/>
            <w:r w:rsidRPr="00DB2366">
              <w:rPr>
                <w:noProof w:val="0"/>
                <w:lang w:val="en-US" w:eastAsia="ru-RU" w:bidi="ru-RU"/>
              </w:rPr>
              <w:t xml:space="preserve"> cu </w:t>
            </w:r>
            <w:proofErr w:type="spellStart"/>
            <w:r w:rsidRPr="00DB2366">
              <w:rPr>
                <w:noProof w:val="0"/>
                <w:lang w:val="en-US" w:eastAsia="ru-RU" w:bidi="ru-RU"/>
              </w:rPr>
              <w:t>perimetrul</w:t>
            </w:r>
            <w:proofErr w:type="spellEnd"/>
            <w:r w:rsidRPr="00DB2366">
              <w:rPr>
                <w:noProof w:val="0"/>
                <w:lang w:val="en-US" w:eastAsia="ru-RU" w:bidi="ru-RU"/>
              </w:rPr>
              <w:t xml:space="preserve">  800 - 2500 mm, </w:t>
            </w:r>
            <w:proofErr w:type="spellStart"/>
            <w:r w:rsidRPr="00DB2366">
              <w:rPr>
                <w:noProof w:val="0"/>
                <w:lang w:val="en-US" w:eastAsia="ru-RU" w:bidi="ru-RU"/>
              </w:rPr>
              <w:t>montata</w:t>
            </w:r>
            <w:proofErr w:type="spellEnd"/>
            <w:r w:rsidRPr="00DB2366">
              <w:rPr>
                <w:noProof w:val="0"/>
                <w:lang w:val="en-US" w:eastAsia="ru-RU" w:bidi="ru-RU"/>
              </w:rPr>
              <w:t xml:space="preserve"> pe </w:t>
            </w:r>
            <w:proofErr w:type="spellStart"/>
            <w:r w:rsidRPr="00DB2366">
              <w:rPr>
                <w:noProof w:val="0"/>
                <w:lang w:val="en-US" w:eastAsia="ru-RU" w:bidi="ru-RU"/>
              </w:rPr>
              <w:t>zidarie</w:t>
            </w:r>
            <w:proofErr w:type="spellEnd"/>
            <w:r w:rsidRPr="00DB2366">
              <w:rPr>
                <w:noProof w:val="0"/>
                <w:lang w:val="en-US" w:eastAsia="ru-RU" w:bidi="ru-RU"/>
              </w:rPr>
              <w:t>-metal TM100  300x300</w:t>
            </w:r>
          </w:p>
        </w:tc>
        <w:tc>
          <w:tcPr>
            <w:tcW w:w="1560" w:type="dxa"/>
            <w:tcBorders>
              <w:top w:val="single" w:sz="4" w:space="0" w:color="auto"/>
              <w:bottom w:val="single" w:sz="4" w:space="0" w:color="auto"/>
            </w:tcBorders>
            <w:vAlign w:val="center"/>
          </w:tcPr>
          <w:p w14:paraId="01950C1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4DFDA3D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20,000</w:t>
            </w:r>
          </w:p>
        </w:tc>
      </w:tr>
      <w:tr w:rsidR="00DB2366" w:rsidRPr="00DB2366" w14:paraId="1D0F2AC1"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8493F0"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31</w:t>
            </w:r>
          </w:p>
        </w:tc>
        <w:tc>
          <w:tcPr>
            <w:tcW w:w="1701" w:type="dxa"/>
            <w:tcBorders>
              <w:top w:val="single" w:sz="4" w:space="0" w:color="auto"/>
              <w:bottom w:val="single" w:sz="4" w:space="0" w:color="auto"/>
            </w:tcBorders>
            <w:vAlign w:val="center"/>
          </w:tcPr>
          <w:p w14:paraId="432C3508"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VB15A</w:t>
            </w:r>
          </w:p>
          <w:p w14:paraId="11FB3B64"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FA843A1" w14:textId="06844A37"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Rama cu </w:t>
            </w:r>
            <w:proofErr w:type="spellStart"/>
            <w:r w:rsidRPr="00DB2366">
              <w:rPr>
                <w:noProof w:val="0"/>
                <w:lang w:val="en-US" w:eastAsia="ru-RU" w:bidi="ru-RU"/>
              </w:rPr>
              <w:t>jaluzele</w:t>
            </w:r>
            <w:proofErr w:type="spellEnd"/>
            <w:r w:rsidRPr="00DB2366">
              <w:rPr>
                <w:noProof w:val="0"/>
                <w:lang w:val="en-US" w:eastAsia="ru-RU" w:bidi="ru-RU"/>
              </w:rPr>
              <w:t xml:space="preserve"> </w:t>
            </w:r>
            <w:proofErr w:type="spellStart"/>
            <w:r w:rsidRPr="00DB2366">
              <w:rPr>
                <w:noProof w:val="0"/>
                <w:lang w:val="en-US" w:eastAsia="ru-RU" w:bidi="ru-RU"/>
              </w:rPr>
              <w:t>reglabile</w:t>
            </w:r>
            <w:proofErr w:type="spellEnd"/>
            <w:r w:rsidRPr="00DB2366">
              <w:rPr>
                <w:noProof w:val="0"/>
                <w:lang w:val="en-US" w:eastAsia="ru-RU" w:bidi="ru-RU"/>
              </w:rPr>
              <w:t xml:space="preserve"> </w:t>
            </w:r>
            <w:proofErr w:type="spellStart"/>
            <w:r w:rsidRPr="00DB2366">
              <w:rPr>
                <w:noProof w:val="0"/>
                <w:lang w:val="en-US" w:eastAsia="ru-RU" w:bidi="ru-RU"/>
              </w:rPr>
              <w:t>simultan</w:t>
            </w:r>
            <w:proofErr w:type="spellEnd"/>
            <w:r w:rsidRPr="00DB2366">
              <w:rPr>
                <w:noProof w:val="0"/>
                <w:lang w:val="en-US" w:eastAsia="ru-RU" w:bidi="ru-RU"/>
              </w:rPr>
              <w:t xml:space="preserve"> , </w:t>
            </w:r>
            <w:proofErr w:type="spellStart"/>
            <w:r w:rsidRPr="00DB2366">
              <w:rPr>
                <w:noProof w:val="0"/>
                <w:lang w:val="en-US" w:eastAsia="ru-RU" w:bidi="ru-RU"/>
              </w:rPr>
              <w:t>gata</w:t>
            </w:r>
            <w:proofErr w:type="spellEnd"/>
            <w:r w:rsidRPr="00DB2366">
              <w:rPr>
                <w:noProof w:val="0"/>
                <w:lang w:val="en-US" w:eastAsia="ru-RU" w:bidi="ru-RU"/>
              </w:rPr>
              <w:t xml:space="preserve"> </w:t>
            </w:r>
            <w:proofErr w:type="spellStart"/>
            <w:r w:rsidRPr="00DB2366">
              <w:rPr>
                <w:noProof w:val="0"/>
                <w:lang w:val="en-US" w:eastAsia="ru-RU" w:bidi="ru-RU"/>
              </w:rPr>
              <w:t>confectionate</w:t>
            </w:r>
            <w:proofErr w:type="spellEnd"/>
            <w:r w:rsidRPr="00DB2366">
              <w:rPr>
                <w:noProof w:val="0"/>
                <w:lang w:val="en-US" w:eastAsia="ru-RU" w:bidi="ru-RU"/>
              </w:rPr>
              <w:t xml:space="preserve"> cu </w:t>
            </w:r>
            <w:proofErr w:type="spellStart"/>
            <w:r w:rsidRPr="00DB2366">
              <w:rPr>
                <w:noProof w:val="0"/>
                <w:lang w:val="en-US" w:eastAsia="ru-RU" w:bidi="ru-RU"/>
              </w:rPr>
              <w:t>perimetrul</w:t>
            </w:r>
            <w:proofErr w:type="spellEnd"/>
            <w:r w:rsidRPr="00DB2366">
              <w:rPr>
                <w:noProof w:val="0"/>
                <w:lang w:val="en-US" w:eastAsia="ru-RU" w:bidi="ru-RU"/>
              </w:rPr>
              <w:t xml:space="preserve">  800 - 2500 mm, </w:t>
            </w:r>
            <w:proofErr w:type="spellStart"/>
            <w:r w:rsidRPr="00DB2366">
              <w:rPr>
                <w:noProof w:val="0"/>
                <w:lang w:val="en-US" w:eastAsia="ru-RU" w:bidi="ru-RU"/>
              </w:rPr>
              <w:t>montata</w:t>
            </w:r>
            <w:proofErr w:type="spellEnd"/>
            <w:r w:rsidRPr="00DB2366">
              <w:rPr>
                <w:noProof w:val="0"/>
                <w:lang w:val="en-US" w:eastAsia="ru-RU" w:bidi="ru-RU"/>
              </w:rPr>
              <w:t xml:space="preserve"> pe </w:t>
            </w:r>
            <w:proofErr w:type="spellStart"/>
            <w:r w:rsidRPr="00DB2366">
              <w:rPr>
                <w:noProof w:val="0"/>
                <w:lang w:val="en-US" w:eastAsia="ru-RU" w:bidi="ru-RU"/>
              </w:rPr>
              <w:t>zidarie</w:t>
            </w:r>
            <w:proofErr w:type="spellEnd"/>
            <w:r w:rsidRPr="00DB2366">
              <w:rPr>
                <w:noProof w:val="0"/>
                <w:lang w:val="en-US" w:eastAsia="ru-RU" w:bidi="ru-RU"/>
              </w:rPr>
              <w:t>-metal TM100  500x200</w:t>
            </w:r>
          </w:p>
        </w:tc>
        <w:tc>
          <w:tcPr>
            <w:tcW w:w="1560" w:type="dxa"/>
            <w:tcBorders>
              <w:top w:val="single" w:sz="4" w:space="0" w:color="auto"/>
              <w:bottom w:val="single" w:sz="4" w:space="0" w:color="auto"/>
            </w:tcBorders>
            <w:vAlign w:val="center"/>
          </w:tcPr>
          <w:p w14:paraId="653736A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1238833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6F450308"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E7EA0E"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32</w:t>
            </w:r>
          </w:p>
        </w:tc>
        <w:tc>
          <w:tcPr>
            <w:tcW w:w="1701" w:type="dxa"/>
            <w:tcBorders>
              <w:top w:val="single" w:sz="4" w:space="0" w:color="auto"/>
              <w:bottom w:val="single" w:sz="4" w:space="0" w:color="auto"/>
            </w:tcBorders>
            <w:vAlign w:val="center"/>
          </w:tcPr>
          <w:p w14:paraId="010B00EB"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VB15A</w:t>
            </w:r>
          </w:p>
          <w:p w14:paraId="1E2EE514"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5C6582C" w14:textId="1C1FC66C"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Rama cu </w:t>
            </w:r>
            <w:proofErr w:type="spellStart"/>
            <w:r w:rsidRPr="00DB2366">
              <w:rPr>
                <w:noProof w:val="0"/>
                <w:lang w:val="en-US" w:eastAsia="ru-RU" w:bidi="ru-RU"/>
              </w:rPr>
              <w:t>jaluzele</w:t>
            </w:r>
            <w:proofErr w:type="spellEnd"/>
            <w:r w:rsidRPr="00DB2366">
              <w:rPr>
                <w:noProof w:val="0"/>
                <w:lang w:val="en-US" w:eastAsia="ru-RU" w:bidi="ru-RU"/>
              </w:rPr>
              <w:t xml:space="preserve"> </w:t>
            </w:r>
            <w:proofErr w:type="spellStart"/>
            <w:r w:rsidRPr="00DB2366">
              <w:rPr>
                <w:noProof w:val="0"/>
                <w:lang w:val="en-US" w:eastAsia="ru-RU" w:bidi="ru-RU"/>
              </w:rPr>
              <w:t>reglabile</w:t>
            </w:r>
            <w:proofErr w:type="spellEnd"/>
            <w:r w:rsidRPr="00DB2366">
              <w:rPr>
                <w:noProof w:val="0"/>
                <w:lang w:val="en-US" w:eastAsia="ru-RU" w:bidi="ru-RU"/>
              </w:rPr>
              <w:t xml:space="preserve"> </w:t>
            </w:r>
            <w:proofErr w:type="spellStart"/>
            <w:r w:rsidRPr="00DB2366">
              <w:rPr>
                <w:noProof w:val="0"/>
                <w:lang w:val="en-US" w:eastAsia="ru-RU" w:bidi="ru-RU"/>
              </w:rPr>
              <w:t>simultan</w:t>
            </w:r>
            <w:proofErr w:type="spellEnd"/>
            <w:r w:rsidRPr="00DB2366">
              <w:rPr>
                <w:noProof w:val="0"/>
                <w:lang w:val="en-US" w:eastAsia="ru-RU" w:bidi="ru-RU"/>
              </w:rPr>
              <w:t xml:space="preserve"> , </w:t>
            </w:r>
            <w:proofErr w:type="spellStart"/>
            <w:r w:rsidRPr="00DB2366">
              <w:rPr>
                <w:noProof w:val="0"/>
                <w:lang w:val="en-US" w:eastAsia="ru-RU" w:bidi="ru-RU"/>
              </w:rPr>
              <w:t>gata</w:t>
            </w:r>
            <w:proofErr w:type="spellEnd"/>
            <w:r w:rsidRPr="00DB2366">
              <w:rPr>
                <w:noProof w:val="0"/>
                <w:lang w:val="en-US" w:eastAsia="ru-RU" w:bidi="ru-RU"/>
              </w:rPr>
              <w:t xml:space="preserve"> </w:t>
            </w:r>
            <w:proofErr w:type="spellStart"/>
            <w:r w:rsidRPr="00DB2366">
              <w:rPr>
                <w:noProof w:val="0"/>
                <w:lang w:val="en-US" w:eastAsia="ru-RU" w:bidi="ru-RU"/>
              </w:rPr>
              <w:t>confectionate</w:t>
            </w:r>
            <w:proofErr w:type="spellEnd"/>
            <w:r w:rsidRPr="00DB2366">
              <w:rPr>
                <w:noProof w:val="0"/>
                <w:lang w:val="en-US" w:eastAsia="ru-RU" w:bidi="ru-RU"/>
              </w:rPr>
              <w:t xml:space="preserve"> cu </w:t>
            </w:r>
            <w:proofErr w:type="spellStart"/>
            <w:r w:rsidRPr="00DB2366">
              <w:rPr>
                <w:noProof w:val="0"/>
                <w:lang w:val="en-US" w:eastAsia="ru-RU" w:bidi="ru-RU"/>
              </w:rPr>
              <w:t>perimetrul</w:t>
            </w:r>
            <w:proofErr w:type="spellEnd"/>
            <w:r w:rsidRPr="00DB2366">
              <w:rPr>
                <w:noProof w:val="0"/>
                <w:lang w:val="en-US" w:eastAsia="ru-RU" w:bidi="ru-RU"/>
              </w:rPr>
              <w:t xml:space="preserve">  800 - 2500 mm, </w:t>
            </w:r>
            <w:proofErr w:type="spellStart"/>
            <w:r w:rsidRPr="00DB2366">
              <w:rPr>
                <w:noProof w:val="0"/>
                <w:lang w:val="en-US" w:eastAsia="ru-RU" w:bidi="ru-RU"/>
              </w:rPr>
              <w:t>montata</w:t>
            </w:r>
            <w:proofErr w:type="spellEnd"/>
            <w:r w:rsidRPr="00DB2366">
              <w:rPr>
                <w:noProof w:val="0"/>
                <w:lang w:val="en-US" w:eastAsia="ru-RU" w:bidi="ru-RU"/>
              </w:rPr>
              <w:t xml:space="preserve"> pe </w:t>
            </w:r>
            <w:proofErr w:type="spellStart"/>
            <w:r w:rsidRPr="00DB2366">
              <w:rPr>
                <w:noProof w:val="0"/>
                <w:lang w:val="en-US" w:eastAsia="ru-RU" w:bidi="ru-RU"/>
              </w:rPr>
              <w:t>zidarie</w:t>
            </w:r>
            <w:proofErr w:type="spellEnd"/>
            <w:r w:rsidRPr="00DB2366">
              <w:rPr>
                <w:noProof w:val="0"/>
                <w:lang w:val="en-US" w:eastAsia="ru-RU" w:bidi="ru-RU"/>
              </w:rPr>
              <w:t>-metal TM100  500x600</w:t>
            </w:r>
          </w:p>
        </w:tc>
        <w:tc>
          <w:tcPr>
            <w:tcW w:w="1560" w:type="dxa"/>
            <w:tcBorders>
              <w:top w:val="single" w:sz="4" w:space="0" w:color="auto"/>
              <w:bottom w:val="single" w:sz="4" w:space="0" w:color="auto"/>
            </w:tcBorders>
            <w:vAlign w:val="center"/>
          </w:tcPr>
          <w:p w14:paraId="5531765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65970FC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12,000</w:t>
            </w:r>
          </w:p>
        </w:tc>
      </w:tr>
      <w:tr w:rsidR="00DB2366" w:rsidRPr="00DB2366" w14:paraId="79E67AFA"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923D85"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33</w:t>
            </w:r>
          </w:p>
        </w:tc>
        <w:tc>
          <w:tcPr>
            <w:tcW w:w="1701" w:type="dxa"/>
            <w:tcBorders>
              <w:top w:val="single" w:sz="4" w:space="0" w:color="auto"/>
              <w:bottom w:val="single" w:sz="4" w:space="0" w:color="auto"/>
            </w:tcBorders>
            <w:vAlign w:val="center"/>
          </w:tcPr>
          <w:p w14:paraId="164EFBA6"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VB15A</w:t>
            </w:r>
          </w:p>
          <w:p w14:paraId="6F18CB18"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3D30DD7" w14:textId="0A0BD7AF"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Rama cu </w:t>
            </w:r>
            <w:proofErr w:type="spellStart"/>
            <w:r w:rsidRPr="00DB2366">
              <w:rPr>
                <w:noProof w:val="0"/>
                <w:lang w:val="en-US" w:eastAsia="ru-RU" w:bidi="ru-RU"/>
              </w:rPr>
              <w:t>jaluzele</w:t>
            </w:r>
            <w:proofErr w:type="spellEnd"/>
            <w:r w:rsidRPr="00DB2366">
              <w:rPr>
                <w:noProof w:val="0"/>
                <w:lang w:val="en-US" w:eastAsia="ru-RU" w:bidi="ru-RU"/>
              </w:rPr>
              <w:t xml:space="preserve"> </w:t>
            </w:r>
            <w:proofErr w:type="spellStart"/>
            <w:r w:rsidRPr="00DB2366">
              <w:rPr>
                <w:noProof w:val="0"/>
                <w:lang w:val="en-US" w:eastAsia="ru-RU" w:bidi="ru-RU"/>
              </w:rPr>
              <w:t>reglabile</w:t>
            </w:r>
            <w:proofErr w:type="spellEnd"/>
            <w:r w:rsidRPr="00DB2366">
              <w:rPr>
                <w:noProof w:val="0"/>
                <w:lang w:val="en-US" w:eastAsia="ru-RU" w:bidi="ru-RU"/>
              </w:rPr>
              <w:t xml:space="preserve"> </w:t>
            </w:r>
            <w:proofErr w:type="spellStart"/>
            <w:r w:rsidRPr="00DB2366">
              <w:rPr>
                <w:noProof w:val="0"/>
                <w:lang w:val="en-US" w:eastAsia="ru-RU" w:bidi="ru-RU"/>
              </w:rPr>
              <w:t>simultan</w:t>
            </w:r>
            <w:proofErr w:type="spellEnd"/>
            <w:r w:rsidRPr="00DB2366">
              <w:rPr>
                <w:noProof w:val="0"/>
                <w:lang w:val="en-US" w:eastAsia="ru-RU" w:bidi="ru-RU"/>
              </w:rPr>
              <w:t xml:space="preserve"> , </w:t>
            </w:r>
            <w:proofErr w:type="spellStart"/>
            <w:r w:rsidRPr="00DB2366">
              <w:rPr>
                <w:noProof w:val="0"/>
                <w:lang w:val="en-US" w:eastAsia="ru-RU" w:bidi="ru-RU"/>
              </w:rPr>
              <w:t>gata</w:t>
            </w:r>
            <w:proofErr w:type="spellEnd"/>
            <w:r w:rsidRPr="00DB2366">
              <w:rPr>
                <w:noProof w:val="0"/>
                <w:lang w:val="en-US" w:eastAsia="ru-RU" w:bidi="ru-RU"/>
              </w:rPr>
              <w:t xml:space="preserve"> </w:t>
            </w:r>
            <w:proofErr w:type="spellStart"/>
            <w:r w:rsidRPr="00DB2366">
              <w:rPr>
                <w:noProof w:val="0"/>
                <w:lang w:val="en-US" w:eastAsia="ru-RU" w:bidi="ru-RU"/>
              </w:rPr>
              <w:t>confectionate</w:t>
            </w:r>
            <w:proofErr w:type="spellEnd"/>
            <w:r w:rsidRPr="00DB2366">
              <w:rPr>
                <w:noProof w:val="0"/>
                <w:lang w:val="en-US" w:eastAsia="ru-RU" w:bidi="ru-RU"/>
              </w:rPr>
              <w:t xml:space="preserve"> cu </w:t>
            </w:r>
            <w:proofErr w:type="spellStart"/>
            <w:r w:rsidRPr="00DB2366">
              <w:rPr>
                <w:noProof w:val="0"/>
                <w:lang w:val="en-US" w:eastAsia="ru-RU" w:bidi="ru-RU"/>
              </w:rPr>
              <w:t>perimetrul</w:t>
            </w:r>
            <w:proofErr w:type="spellEnd"/>
            <w:r w:rsidRPr="00DB2366">
              <w:rPr>
                <w:noProof w:val="0"/>
                <w:lang w:val="en-US" w:eastAsia="ru-RU" w:bidi="ru-RU"/>
              </w:rPr>
              <w:t xml:space="preserve">  800 - 2500 mm, </w:t>
            </w:r>
            <w:proofErr w:type="spellStart"/>
            <w:r w:rsidRPr="00DB2366">
              <w:rPr>
                <w:noProof w:val="0"/>
                <w:lang w:val="en-US" w:eastAsia="ru-RU" w:bidi="ru-RU"/>
              </w:rPr>
              <w:t>montata</w:t>
            </w:r>
            <w:proofErr w:type="spellEnd"/>
            <w:r w:rsidRPr="00DB2366">
              <w:rPr>
                <w:noProof w:val="0"/>
                <w:lang w:val="en-US" w:eastAsia="ru-RU" w:bidi="ru-RU"/>
              </w:rPr>
              <w:t xml:space="preserve"> pe </w:t>
            </w:r>
            <w:proofErr w:type="spellStart"/>
            <w:r w:rsidRPr="00DB2366">
              <w:rPr>
                <w:noProof w:val="0"/>
                <w:lang w:val="en-US" w:eastAsia="ru-RU" w:bidi="ru-RU"/>
              </w:rPr>
              <w:t>zidarie</w:t>
            </w:r>
            <w:proofErr w:type="spellEnd"/>
            <w:r w:rsidRPr="00DB2366">
              <w:rPr>
                <w:noProof w:val="0"/>
                <w:lang w:val="en-US" w:eastAsia="ru-RU" w:bidi="ru-RU"/>
              </w:rPr>
              <w:t xml:space="preserve">-metal H.P  300x200 </w:t>
            </w:r>
            <w:r w:rsidRPr="00DB2366">
              <w:rPr>
                <w:noProof w:val="0"/>
                <w:lang w:val="ru-RU" w:eastAsia="ru-RU" w:bidi="ru-RU"/>
              </w:rPr>
              <w:t>Решетка</w:t>
            </w:r>
            <w:r w:rsidRPr="00DB2366">
              <w:rPr>
                <w:noProof w:val="0"/>
                <w:lang w:val="en-US" w:eastAsia="ru-RU" w:bidi="ru-RU"/>
              </w:rPr>
              <w:t xml:space="preserve"> </w:t>
            </w:r>
            <w:r w:rsidRPr="00DB2366">
              <w:rPr>
                <w:noProof w:val="0"/>
                <w:lang w:val="ru-RU" w:eastAsia="ru-RU" w:bidi="ru-RU"/>
              </w:rPr>
              <w:t>стальная</w:t>
            </w:r>
            <w:r w:rsidRPr="00DB2366">
              <w:rPr>
                <w:noProof w:val="0"/>
                <w:lang w:val="en-US" w:eastAsia="ru-RU" w:bidi="ru-RU"/>
              </w:rPr>
              <w:t xml:space="preserve"> </w:t>
            </w:r>
            <w:r w:rsidRPr="00DB2366">
              <w:rPr>
                <w:noProof w:val="0"/>
                <w:lang w:val="ru-RU" w:eastAsia="ru-RU" w:bidi="ru-RU"/>
              </w:rPr>
              <w:t>воздухохаборная</w:t>
            </w:r>
          </w:p>
        </w:tc>
        <w:tc>
          <w:tcPr>
            <w:tcW w:w="1560" w:type="dxa"/>
            <w:tcBorders>
              <w:top w:val="single" w:sz="4" w:space="0" w:color="auto"/>
              <w:bottom w:val="single" w:sz="4" w:space="0" w:color="auto"/>
            </w:tcBorders>
            <w:vAlign w:val="center"/>
          </w:tcPr>
          <w:p w14:paraId="32C6EFE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14ED97D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59776647"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08B64B"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34</w:t>
            </w:r>
          </w:p>
        </w:tc>
        <w:tc>
          <w:tcPr>
            <w:tcW w:w="1701" w:type="dxa"/>
            <w:tcBorders>
              <w:top w:val="single" w:sz="4" w:space="0" w:color="auto"/>
              <w:bottom w:val="single" w:sz="4" w:space="0" w:color="auto"/>
            </w:tcBorders>
            <w:vAlign w:val="center"/>
          </w:tcPr>
          <w:p w14:paraId="5B461D42"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VA05A</w:t>
            </w:r>
          </w:p>
          <w:p w14:paraId="2BDD47CB"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85BD48D" w14:textId="035DFBC4"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Montarea</w:t>
            </w:r>
            <w:proofErr w:type="spellEnd"/>
            <w:r w:rsidRPr="00DB2366">
              <w:rPr>
                <w:noProof w:val="0"/>
                <w:lang w:val="en-US" w:eastAsia="ru-RU" w:bidi="ru-RU"/>
              </w:rPr>
              <w:t xml:space="preserve"> pe </w:t>
            </w:r>
            <w:proofErr w:type="spellStart"/>
            <w:r w:rsidRPr="00DB2366">
              <w:rPr>
                <w:noProof w:val="0"/>
                <w:lang w:val="en-US" w:eastAsia="ru-RU" w:bidi="ru-RU"/>
              </w:rPr>
              <w:t>santier</w:t>
            </w:r>
            <w:proofErr w:type="spellEnd"/>
            <w:r w:rsidRPr="00DB2366">
              <w:rPr>
                <w:noProof w:val="0"/>
                <w:lang w:val="en-US" w:eastAsia="ru-RU" w:bidi="ru-RU"/>
              </w:rPr>
              <w:t xml:space="preserve">  a </w:t>
            </w:r>
            <w:proofErr w:type="spellStart"/>
            <w:r w:rsidRPr="00DB2366">
              <w:rPr>
                <w:noProof w:val="0"/>
                <w:lang w:val="en-US" w:eastAsia="ru-RU" w:bidi="ru-RU"/>
              </w:rPr>
              <w:t>tuburilor</w:t>
            </w:r>
            <w:proofErr w:type="spellEnd"/>
            <w:r w:rsidRPr="00DB2366">
              <w:rPr>
                <w:noProof w:val="0"/>
                <w:lang w:val="en-US" w:eastAsia="ru-RU" w:bidi="ru-RU"/>
              </w:rPr>
              <w:t xml:space="preserve"> de </w:t>
            </w:r>
            <w:proofErr w:type="spellStart"/>
            <w:r w:rsidRPr="00DB2366">
              <w:rPr>
                <w:noProof w:val="0"/>
                <w:lang w:val="en-US" w:eastAsia="ru-RU" w:bidi="ru-RU"/>
              </w:rPr>
              <w:t>ventilatie</w:t>
            </w:r>
            <w:proofErr w:type="spellEnd"/>
            <w:r w:rsidRPr="00DB2366">
              <w:rPr>
                <w:noProof w:val="0"/>
                <w:lang w:val="en-US" w:eastAsia="ru-RU" w:bidi="ru-RU"/>
              </w:rPr>
              <w:t xml:space="preserve"> din ALP ,  </w:t>
            </w:r>
            <w:proofErr w:type="spellStart"/>
            <w:r w:rsidRPr="00DB2366">
              <w:rPr>
                <w:noProof w:val="0"/>
                <w:lang w:val="en-US" w:eastAsia="ru-RU" w:bidi="ru-RU"/>
              </w:rPr>
              <w:t>gata</w:t>
            </w:r>
            <w:proofErr w:type="spellEnd"/>
            <w:r w:rsidRPr="00DB2366">
              <w:rPr>
                <w:noProof w:val="0"/>
                <w:lang w:val="en-US" w:eastAsia="ru-RU" w:bidi="ru-RU"/>
              </w:rPr>
              <w:t xml:space="preserve"> </w:t>
            </w:r>
            <w:proofErr w:type="spellStart"/>
            <w:r w:rsidRPr="00DB2366">
              <w:rPr>
                <w:noProof w:val="0"/>
                <w:lang w:val="en-US" w:eastAsia="ru-RU" w:bidi="ru-RU"/>
              </w:rPr>
              <w:t>confectionate</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perimetrul</w:t>
            </w:r>
            <w:proofErr w:type="spellEnd"/>
            <w:r w:rsidRPr="00DB2366">
              <w:rPr>
                <w:noProof w:val="0"/>
                <w:lang w:val="en-US" w:eastAsia="ru-RU" w:bidi="ru-RU"/>
              </w:rPr>
              <w:t xml:space="preserve"> </w:t>
            </w:r>
            <w:proofErr w:type="spellStart"/>
            <w:r w:rsidRPr="00DB2366">
              <w:rPr>
                <w:noProof w:val="0"/>
                <w:lang w:val="en-US" w:eastAsia="ru-RU" w:bidi="ru-RU"/>
              </w:rPr>
              <w:t>sectiunii</w:t>
            </w:r>
            <w:proofErr w:type="spellEnd"/>
            <w:r w:rsidRPr="00DB2366">
              <w:rPr>
                <w:noProof w:val="0"/>
                <w:lang w:val="en-US" w:eastAsia="ru-RU" w:bidi="ru-RU"/>
              </w:rPr>
              <w:t xml:space="preserve"> de 150 - 700 </w:t>
            </w:r>
            <w:proofErr w:type="spellStart"/>
            <w:r w:rsidRPr="00DB2366">
              <w:rPr>
                <w:noProof w:val="0"/>
                <w:lang w:val="en-US" w:eastAsia="ru-RU" w:bidi="ru-RU"/>
              </w:rPr>
              <w:t>mmTub</w:t>
            </w:r>
            <w:proofErr w:type="spellEnd"/>
            <w:r w:rsidRPr="00DB2366">
              <w:rPr>
                <w:noProof w:val="0"/>
                <w:lang w:val="en-US" w:eastAsia="ru-RU" w:bidi="ru-RU"/>
              </w:rPr>
              <w:t xml:space="preserve"> rigid </w:t>
            </w:r>
            <w:proofErr w:type="spellStart"/>
            <w:r w:rsidRPr="00DB2366">
              <w:rPr>
                <w:noProof w:val="0"/>
                <w:lang w:val="en-US" w:eastAsia="ru-RU" w:bidi="ru-RU"/>
              </w:rPr>
              <w:t>izolat</w:t>
            </w:r>
            <w:proofErr w:type="spellEnd"/>
            <w:r w:rsidRPr="00DB2366">
              <w:rPr>
                <w:noProof w:val="0"/>
                <w:lang w:val="en-US" w:eastAsia="ru-RU" w:bidi="ru-RU"/>
              </w:rPr>
              <w:t xml:space="preserve"> AF019 ECO 125</w:t>
            </w:r>
          </w:p>
        </w:tc>
        <w:tc>
          <w:tcPr>
            <w:tcW w:w="1560" w:type="dxa"/>
            <w:tcBorders>
              <w:top w:val="single" w:sz="4" w:space="0" w:color="auto"/>
              <w:bottom w:val="single" w:sz="4" w:space="0" w:color="auto"/>
            </w:tcBorders>
            <w:vAlign w:val="center"/>
          </w:tcPr>
          <w:p w14:paraId="65F5F85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w:t>
            </w:r>
          </w:p>
        </w:tc>
        <w:tc>
          <w:tcPr>
            <w:tcW w:w="1559" w:type="dxa"/>
            <w:tcBorders>
              <w:top w:val="single" w:sz="4" w:space="0" w:color="auto"/>
              <w:bottom w:val="single" w:sz="4" w:space="0" w:color="auto"/>
            </w:tcBorders>
            <w:vAlign w:val="center"/>
          </w:tcPr>
          <w:p w14:paraId="2844262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25A4A1A1"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9B84AA"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35</w:t>
            </w:r>
          </w:p>
        </w:tc>
        <w:tc>
          <w:tcPr>
            <w:tcW w:w="1701" w:type="dxa"/>
            <w:tcBorders>
              <w:top w:val="single" w:sz="4" w:space="0" w:color="auto"/>
              <w:bottom w:val="single" w:sz="4" w:space="0" w:color="auto"/>
            </w:tcBorders>
            <w:vAlign w:val="center"/>
          </w:tcPr>
          <w:p w14:paraId="6D3D438C"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VA05A</w:t>
            </w:r>
          </w:p>
          <w:p w14:paraId="6255513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5513EA3" w14:textId="4790419B"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Montarea</w:t>
            </w:r>
            <w:proofErr w:type="spellEnd"/>
            <w:r w:rsidRPr="00DB2366">
              <w:rPr>
                <w:noProof w:val="0"/>
                <w:lang w:val="en-US" w:eastAsia="ru-RU" w:bidi="ru-RU"/>
              </w:rPr>
              <w:t xml:space="preserve"> pe </w:t>
            </w:r>
            <w:proofErr w:type="spellStart"/>
            <w:r w:rsidRPr="00DB2366">
              <w:rPr>
                <w:noProof w:val="0"/>
                <w:lang w:val="en-US" w:eastAsia="ru-RU" w:bidi="ru-RU"/>
              </w:rPr>
              <w:t>santier</w:t>
            </w:r>
            <w:proofErr w:type="spellEnd"/>
            <w:r w:rsidRPr="00DB2366">
              <w:rPr>
                <w:noProof w:val="0"/>
                <w:lang w:val="en-US" w:eastAsia="ru-RU" w:bidi="ru-RU"/>
              </w:rPr>
              <w:t xml:space="preserve">  a </w:t>
            </w:r>
            <w:proofErr w:type="spellStart"/>
            <w:r w:rsidRPr="00DB2366">
              <w:rPr>
                <w:noProof w:val="0"/>
                <w:lang w:val="en-US" w:eastAsia="ru-RU" w:bidi="ru-RU"/>
              </w:rPr>
              <w:t>tuburilor</w:t>
            </w:r>
            <w:proofErr w:type="spellEnd"/>
            <w:r w:rsidRPr="00DB2366">
              <w:rPr>
                <w:noProof w:val="0"/>
                <w:lang w:val="en-US" w:eastAsia="ru-RU" w:bidi="ru-RU"/>
              </w:rPr>
              <w:t xml:space="preserve"> de </w:t>
            </w:r>
            <w:proofErr w:type="spellStart"/>
            <w:r w:rsidRPr="00DB2366">
              <w:rPr>
                <w:noProof w:val="0"/>
                <w:lang w:val="en-US" w:eastAsia="ru-RU" w:bidi="ru-RU"/>
              </w:rPr>
              <w:t>ventilatie</w:t>
            </w:r>
            <w:proofErr w:type="spellEnd"/>
            <w:r w:rsidRPr="00DB2366">
              <w:rPr>
                <w:noProof w:val="0"/>
                <w:lang w:val="en-US" w:eastAsia="ru-RU" w:bidi="ru-RU"/>
              </w:rPr>
              <w:t xml:space="preserve"> din ALP ,  </w:t>
            </w:r>
            <w:proofErr w:type="spellStart"/>
            <w:r w:rsidRPr="00DB2366">
              <w:rPr>
                <w:noProof w:val="0"/>
                <w:lang w:val="en-US" w:eastAsia="ru-RU" w:bidi="ru-RU"/>
              </w:rPr>
              <w:t>gata</w:t>
            </w:r>
            <w:proofErr w:type="spellEnd"/>
            <w:r w:rsidRPr="00DB2366">
              <w:rPr>
                <w:noProof w:val="0"/>
                <w:lang w:val="en-US" w:eastAsia="ru-RU" w:bidi="ru-RU"/>
              </w:rPr>
              <w:t xml:space="preserve"> </w:t>
            </w:r>
            <w:proofErr w:type="spellStart"/>
            <w:r w:rsidRPr="00DB2366">
              <w:rPr>
                <w:noProof w:val="0"/>
                <w:lang w:val="en-US" w:eastAsia="ru-RU" w:bidi="ru-RU"/>
              </w:rPr>
              <w:t>confectionate</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perimetrul</w:t>
            </w:r>
            <w:proofErr w:type="spellEnd"/>
            <w:r w:rsidRPr="00DB2366">
              <w:rPr>
                <w:noProof w:val="0"/>
                <w:lang w:val="en-US" w:eastAsia="ru-RU" w:bidi="ru-RU"/>
              </w:rPr>
              <w:t xml:space="preserve"> </w:t>
            </w:r>
            <w:proofErr w:type="spellStart"/>
            <w:r w:rsidRPr="00DB2366">
              <w:rPr>
                <w:noProof w:val="0"/>
                <w:lang w:val="en-US" w:eastAsia="ru-RU" w:bidi="ru-RU"/>
              </w:rPr>
              <w:lastRenderedPageBreak/>
              <w:t>sectiunii</w:t>
            </w:r>
            <w:proofErr w:type="spellEnd"/>
            <w:r w:rsidRPr="00DB2366">
              <w:rPr>
                <w:noProof w:val="0"/>
                <w:lang w:val="en-US" w:eastAsia="ru-RU" w:bidi="ru-RU"/>
              </w:rPr>
              <w:t xml:space="preserve"> de 150 - 700 </w:t>
            </w:r>
            <w:proofErr w:type="spellStart"/>
            <w:r w:rsidRPr="00DB2366">
              <w:rPr>
                <w:noProof w:val="0"/>
                <w:lang w:val="en-US" w:eastAsia="ru-RU" w:bidi="ru-RU"/>
              </w:rPr>
              <w:t>mmTub</w:t>
            </w:r>
            <w:proofErr w:type="spellEnd"/>
            <w:r w:rsidRPr="00DB2366">
              <w:rPr>
                <w:noProof w:val="0"/>
                <w:lang w:val="en-US" w:eastAsia="ru-RU" w:bidi="ru-RU"/>
              </w:rPr>
              <w:t xml:space="preserve"> rigid </w:t>
            </w:r>
            <w:proofErr w:type="spellStart"/>
            <w:r w:rsidRPr="00DB2366">
              <w:rPr>
                <w:noProof w:val="0"/>
                <w:lang w:val="en-US" w:eastAsia="ru-RU" w:bidi="ru-RU"/>
              </w:rPr>
              <w:t>izolat</w:t>
            </w:r>
            <w:proofErr w:type="spellEnd"/>
            <w:r w:rsidRPr="00DB2366">
              <w:rPr>
                <w:noProof w:val="0"/>
                <w:lang w:val="en-US" w:eastAsia="ru-RU" w:bidi="ru-RU"/>
              </w:rPr>
              <w:t xml:space="preserve"> AF019 ECO 250</w:t>
            </w:r>
          </w:p>
        </w:tc>
        <w:tc>
          <w:tcPr>
            <w:tcW w:w="1560" w:type="dxa"/>
            <w:tcBorders>
              <w:top w:val="single" w:sz="4" w:space="0" w:color="auto"/>
              <w:bottom w:val="single" w:sz="4" w:space="0" w:color="auto"/>
            </w:tcBorders>
            <w:vAlign w:val="center"/>
          </w:tcPr>
          <w:p w14:paraId="28DCE3D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lastRenderedPageBreak/>
              <w:t>m</w:t>
            </w:r>
          </w:p>
        </w:tc>
        <w:tc>
          <w:tcPr>
            <w:tcW w:w="1559" w:type="dxa"/>
            <w:tcBorders>
              <w:top w:val="single" w:sz="4" w:space="0" w:color="auto"/>
              <w:bottom w:val="single" w:sz="4" w:space="0" w:color="auto"/>
            </w:tcBorders>
            <w:vAlign w:val="center"/>
          </w:tcPr>
          <w:p w14:paraId="3D1D3C7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56,500</w:t>
            </w:r>
          </w:p>
        </w:tc>
      </w:tr>
      <w:tr w:rsidR="00DB2366" w:rsidRPr="00DB2366" w14:paraId="05216173"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D96A84"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36</w:t>
            </w:r>
          </w:p>
        </w:tc>
        <w:tc>
          <w:tcPr>
            <w:tcW w:w="1701" w:type="dxa"/>
            <w:tcBorders>
              <w:top w:val="single" w:sz="4" w:space="0" w:color="auto"/>
              <w:bottom w:val="single" w:sz="4" w:space="0" w:color="auto"/>
            </w:tcBorders>
            <w:vAlign w:val="center"/>
          </w:tcPr>
          <w:p w14:paraId="2AD8194E"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VA13F</w:t>
            </w:r>
          </w:p>
          <w:p w14:paraId="3F4F8686"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EF1AA2E" w14:textId="0431A204"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Piesa</w:t>
            </w:r>
            <w:proofErr w:type="spellEnd"/>
            <w:r w:rsidRPr="00DB2366">
              <w:rPr>
                <w:noProof w:val="0"/>
                <w:lang w:val="en-US" w:eastAsia="ru-RU" w:bidi="ru-RU"/>
              </w:rPr>
              <w:t xml:space="preserve"> </w:t>
            </w:r>
            <w:proofErr w:type="spellStart"/>
            <w:r w:rsidRPr="00DB2366">
              <w:rPr>
                <w:noProof w:val="0"/>
                <w:lang w:val="en-US" w:eastAsia="ru-RU" w:bidi="ru-RU"/>
              </w:rPr>
              <w:t>speciala</w:t>
            </w:r>
            <w:proofErr w:type="spellEnd"/>
            <w:r w:rsidRPr="00DB2366">
              <w:rPr>
                <w:noProof w:val="0"/>
                <w:lang w:val="en-US" w:eastAsia="ru-RU" w:bidi="ru-RU"/>
              </w:rPr>
              <w:t xml:space="preserve"> (cot), din </w:t>
            </w:r>
            <w:proofErr w:type="spellStart"/>
            <w:r w:rsidRPr="00DB2366">
              <w:rPr>
                <w:noProof w:val="0"/>
                <w:lang w:val="en-US" w:eastAsia="ru-RU" w:bidi="ru-RU"/>
              </w:rPr>
              <w:t>tabla</w:t>
            </w:r>
            <w:proofErr w:type="spellEnd"/>
            <w:r w:rsidRPr="00DB2366">
              <w:rPr>
                <w:noProof w:val="0"/>
                <w:lang w:val="en-US" w:eastAsia="ru-RU" w:bidi="ru-RU"/>
              </w:rPr>
              <w:t xml:space="preserve"> </w:t>
            </w:r>
            <w:proofErr w:type="spellStart"/>
            <w:r w:rsidRPr="00DB2366">
              <w:rPr>
                <w:noProof w:val="0"/>
                <w:lang w:val="en-US" w:eastAsia="ru-RU" w:bidi="ru-RU"/>
              </w:rPr>
              <w:t>zincata</w:t>
            </w:r>
            <w:proofErr w:type="spellEnd"/>
            <w:r w:rsidRPr="00DB2366">
              <w:rPr>
                <w:noProof w:val="0"/>
                <w:lang w:val="en-US" w:eastAsia="ru-RU" w:bidi="ru-RU"/>
              </w:rPr>
              <w:t xml:space="preserve">  de 0,5 mm </w:t>
            </w:r>
            <w:proofErr w:type="spellStart"/>
            <w:r w:rsidRPr="00DB2366">
              <w:rPr>
                <w:noProof w:val="0"/>
                <w:lang w:val="en-US" w:eastAsia="ru-RU" w:bidi="ru-RU"/>
              </w:rPr>
              <w:t>grosime</w:t>
            </w:r>
            <w:proofErr w:type="spellEnd"/>
            <w:r w:rsidRPr="00DB2366">
              <w:rPr>
                <w:noProof w:val="0"/>
                <w:lang w:val="en-US" w:eastAsia="ru-RU" w:bidi="ru-RU"/>
              </w:rPr>
              <w:t xml:space="preserve"> </w:t>
            </w:r>
            <w:proofErr w:type="spellStart"/>
            <w:r w:rsidRPr="00DB2366">
              <w:rPr>
                <w:noProof w:val="0"/>
                <w:lang w:val="en-US" w:eastAsia="ru-RU" w:bidi="ru-RU"/>
              </w:rPr>
              <w:t>inclusiv</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perimetrul</w:t>
            </w:r>
            <w:proofErr w:type="spellEnd"/>
            <w:r w:rsidRPr="00DB2366">
              <w:rPr>
                <w:noProof w:val="0"/>
                <w:lang w:val="en-US" w:eastAsia="ru-RU" w:bidi="ru-RU"/>
              </w:rPr>
              <w:t xml:space="preserve"> </w:t>
            </w:r>
            <w:proofErr w:type="spellStart"/>
            <w:r w:rsidRPr="00DB2366">
              <w:rPr>
                <w:noProof w:val="0"/>
                <w:lang w:val="en-US" w:eastAsia="ru-RU" w:bidi="ru-RU"/>
              </w:rPr>
              <w:t>sectiunii</w:t>
            </w:r>
            <w:proofErr w:type="spellEnd"/>
            <w:r w:rsidRPr="00DB2366">
              <w:rPr>
                <w:noProof w:val="0"/>
                <w:lang w:val="en-US" w:eastAsia="ru-RU" w:bidi="ru-RU"/>
              </w:rPr>
              <w:t xml:space="preserve"> </w:t>
            </w:r>
            <w:proofErr w:type="spellStart"/>
            <w:r w:rsidRPr="00DB2366">
              <w:rPr>
                <w:noProof w:val="0"/>
                <w:lang w:val="en-US" w:eastAsia="ru-RU" w:bidi="ru-RU"/>
              </w:rPr>
              <w:t>circulare</w:t>
            </w:r>
            <w:proofErr w:type="spellEnd"/>
            <w:r w:rsidRPr="00DB2366">
              <w:rPr>
                <w:noProof w:val="0"/>
                <w:lang w:val="en-US" w:eastAsia="ru-RU" w:bidi="ru-RU"/>
              </w:rPr>
              <w:t xml:space="preserve"> de 250 - 400 mm</w:t>
            </w:r>
          </w:p>
        </w:tc>
        <w:tc>
          <w:tcPr>
            <w:tcW w:w="1560" w:type="dxa"/>
            <w:tcBorders>
              <w:top w:val="single" w:sz="4" w:space="0" w:color="auto"/>
              <w:bottom w:val="single" w:sz="4" w:space="0" w:color="auto"/>
            </w:tcBorders>
            <w:vAlign w:val="center"/>
          </w:tcPr>
          <w:p w14:paraId="581A6CC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08CB950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7,500</w:t>
            </w:r>
          </w:p>
        </w:tc>
      </w:tr>
      <w:tr w:rsidR="00DB2366" w:rsidRPr="00DB2366" w14:paraId="28532C53"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A430D2"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37</w:t>
            </w:r>
          </w:p>
        </w:tc>
        <w:tc>
          <w:tcPr>
            <w:tcW w:w="1701" w:type="dxa"/>
            <w:tcBorders>
              <w:top w:val="single" w:sz="4" w:space="0" w:color="auto"/>
              <w:bottom w:val="single" w:sz="4" w:space="0" w:color="auto"/>
            </w:tcBorders>
            <w:vAlign w:val="center"/>
          </w:tcPr>
          <w:p w14:paraId="71F1E365"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VA13F</w:t>
            </w:r>
          </w:p>
          <w:p w14:paraId="67AD8450"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3673209" w14:textId="7F212A99"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Piesa</w:t>
            </w:r>
            <w:proofErr w:type="spellEnd"/>
            <w:r w:rsidRPr="00DB2366">
              <w:rPr>
                <w:noProof w:val="0"/>
                <w:lang w:val="en-US" w:eastAsia="ru-RU" w:bidi="ru-RU"/>
              </w:rPr>
              <w:t xml:space="preserve"> </w:t>
            </w:r>
            <w:proofErr w:type="spellStart"/>
            <w:r w:rsidRPr="00DB2366">
              <w:rPr>
                <w:noProof w:val="0"/>
                <w:lang w:val="en-US" w:eastAsia="ru-RU" w:bidi="ru-RU"/>
              </w:rPr>
              <w:t>speciala</w:t>
            </w:r>
            <w:proofErr w:type="spellEnd"/>
            <w:r w:rsidRPr="00DB2366">
              <w:rPr>
                <w:noProof w:val="0"/>
                <w:lang w:val="en-US" w:eastAsia="ru-RU" w:bidi="ru-RU"/>
              </w:rPr>
              <w:t xml:space="preserve"> (cot), din </w:t>
            </w:r>
            <w:proofErr w:type="spellStart"/>
            <w:r w:rsidRPr="00DB2366">
              <w:rPr>
                <w:noProof w:val="0"/>
                <w:lang w:val="en-US" w:eastAsia="ru-RU" w:bidi="ru-RU"/>
              </w:rPr>
              <w:t>tabla</w:t>
            </w:r>
            <w:proofErr w:type="spellEnd"/>
            <w:r w:rsidRPr="00DB2366">
              <w:rPr>
                <w:noProof w:val="0"/>
                <w:lang w:val="en-US" w:eastAsia="ru-RU" w:bidi="ru-RU"/>
              </w:rPr>
              <w:t xml:space="preserve"> </w:t>
            </w:r>
            <w:proofErr w:type="spellStart"/>
            <w:r w:rsidRPr="00DB2366">
              <w:rPr>
                <w:noProof w:val="0"/>
                <w:lang w:val="en-US" w:eastAsia="ru-RU" w:bidi="ru-RU"/>
              </w:rPr>
              <w:t>zincata</w:t>
            </w:r>
            <w:proofErr w:type="spellEnd"/>
            <w:r w:rsidRPr="00DB2366">
              <w:rPr>
                <w:noProof w:val="0"/>
                <w:lang w:val="en-US" w:eastAsia="ru-RU" w:bidi="ru-RU"/>
              </w:rPr>
              <w:t xml:space="preserve"> de 0,7 mm </w:t>
            </w:r>
            <w:proofErr w:type="spellStart"/>
            <w:r w:rsidRPr="00DB2366">
              <w:rPr>
                <w:noProof w:val="0"/>
                <w:lang w:val="en-US" w:eastAsia="ru-RU" w:bidi="ru-RU"/>
              </w:rPr>
              <w:t>grosime</w:t>
            </w:r>
            <w:proofErr w:type="spellEnd"/>
            <w:r w:rsidRPr="00DB2366">
              <w:rPr>
                <w:noProof w:val="0"/>
                <w:lang w:val="en-US" w:eastAsia="ru-RU" w:bidi="ru-RU"/>
              </w:rPr>
              <w:t xml:space="preserve"> </w:t>
            </w:r>
            <w:proofErr w:type="spellStart"/>
            <w:r w:rsidRPr="00DB2366">
              <w:rPr>
                <w:noProof w:val="0"/>
                <w:lang w:val="en-US" w:eastAsia="ru-RU" w:bidi="ru-RU"/>
              </w:rPr>
              <w:t>inclusiv</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perimetrul</w:t>
            </w:r>
            <w:proofErr w:type="spellEnd"/>
            <w:r w:rsidRPr="00DB2366">
              <w:rPr>
                <w:noProof w:val="0"/>
                <w:lang w:val="en-US" w:eastAsia="ru-RU" w:bidi="ru-RU"/>
              </w:rPr>
              <w:t xml:space="preserve"> </w:t>
            </w:r>
            <w:proofErr w:type="spellStart"/>
            <w:r w:rsidRPr="00DB2366">
              <w:rPr>
                <w:noProof w:val="0"/>
                <w:lang w:val="en-US" w:eastAsia="ru-RU" w:bidi="ru-RU"/>
              </w:rPr>
              <w:t>sectiunii</w:t>
            </w:r>
            <w:proofErr w:type="spellEnd"/>
            <w:r w:rsidRPr="00DB2366">
              <w:rPr>
                <w:noProof w:val="0"/>
                <w:lang w:val="en-US" w:eastAsia="ru-RU" w:bidi="ru-RU"/>
              </w:rPr>
              <w:t xml:space="preserve"> </w:t>
            </w:r>
            <w:proofErr w:type="spellStart"/>
            <w:r w:rsidRPr="00DB2366">
              <w:rPr>
                <w:noProof w:val="0"/>
                <w:lang w:val="en-US" w:eastAsia="ru-RU" w:bidi="ru-RU"/>
              </w:rPr>
              <w:t>circulare</w:t>
            </w:r>
            <w:proofErr w:type="spellEnd"/>
            <w:r w:rsidRPr="00DB2366">
              <w:rPr>
                <w:noProof w:val="0"/>
                <w:lang w:val="en-US" w:eastAsia="ru-RU" w:bidi="ru-RU"/>
              </w:rPr>
              <w:t xml:space="preserve"> de 250 - 400 mm</w:t>
            </w:r>
          </w:p>
        </w:tc>
        <w:tc>
          <w:tcPr>
            <w:tcW w:w="1560" w:type="dxa"/>
            <w:tcBorders>
              <w:top w:val="single" w:sz="4" w:space="0" w:color="auto"/>
              <w:bottom w:val="single" w:sz="4" w:space="0" w:color="auto"/>
            </w:tcBorders>
            <w:vAlign w:val="center"/>
          </w:tcPr>
          <w:p w14:paraId="48F7549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53741B9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10,500</w:t>
            </w:r>
          </w:p>
        </w:tc>
      </w:tr>
      <w:tr w:rsidR="00DB2366" w:rsidRPr="00DB2366" w14:paraId="6F3C6C9E"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D83609"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38</w:t>
            </w:r>
          </w:p>
        </w:tc>
        <w:tc>
          <w:tcPr>
            <w:tcW w:w="1701" w:type="dxa"/>
            <w:tcBorders>
              <w:top w:val="single" w:sz="4" w:space="0" w:color="auto"/>
              <w:bottom w:val="single" w:sz="4" w:space="0" w:color="auto"/>
            </w:tcBorders>
            <w:vAlign w:val="center"/>
          </w:tcPr>
          <w:p w14:paraId="169DAE7F"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VA10H</w:t>
            </w:r>
          </w:p>
          <w:p w14:paraId="3A3BEC98"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8FB7378" w14:textId="366C23CC"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Piesa</w:t>
            </w:r>
            <w:proofErr w:type="spellEnd"/>
            <w:r w:rsidRPr="00DB2366">
              <w:rPr>
                <w:noProof w:val="0"/>
                <w:lang w:val="en-US" w:eastAsia="ru-RU" w:bidi="ru-RU"/>
              </w:rPr>
              <w:t xml:space="preserve"> </w:t>
            </w:r>
            <w:proofErr w:type="spellStart"/>
            <w:r w:rsidRPr="00DB2366">
              <w:rPr>
                <w:noProof w:val="0"/>
                <w:lang w:val="en-US" w:eastAsia="ru-RU" w:bidi="ru-RU"/>
              </w:rPr>
              <w:t>speciala</w:t>
            </w:r>
            <w:proofErr w:type="spellEnd"/>
            <w:r w:rsidRPr="00DB2366">
              <w:rPr>
                <w:noProof w:val="0"/>
                <w:lang w:val="en-US" w:eastAsia="ru-RU" w:bidi="ru-RU"/>
              </w:rPr>
              <w:t xml:space="preserve">, din </w:t>
            </w:r>
            <w:proofErr w:type="spellStart"/>
            <w:r w:rsidRPr="00DB2366">
              <w:rPr>
                <w:noProof w:val="0"/>
                <w:lang w:val="en-US" w:eastAsia="ru-RU" w:bidi="ru-RU"/>
              </w:rPr>
              <w:t>tabla</w:t>
            </w:r>
            <w:proofErr w:type="spellEnd"/>
            <w:r w:rsidRPr="00DB2366">
              <w:rPr>
                <w:noProof w:val="0"/>
                <w:lang w:val="en-US" w:eastAsia="ru-RU" w:bidi="ru-RU"/>
              </w:rPr>
              <w:t xml:space="preserve"> </w:t>
            </w:r>
            <w:proofErr w:type="spellStart"/>
            <w:r w:rsidRPr="00DB2366">
              <w:rPr>
                <w:noProof w:val="0"/>
                <w:lang w:val="en-US" w:eastAsia="ru-RU" w:bidi="ru-RU"/>
              </w:rPr>
              <w:t>zincata</w:t>
            </w:r>
            <w:proofErr w:type="spellEnd"/>
            <w:r w:rsidRPr="00DB2366">
              <w:rPr>
                <w:noProof w:val="0"/>
                <w:lang w:val="en-US" w:eastAsia="ru-RU" w:bidi="ru-RU"/>
              </w:rPr>
              <w:t xml:space="preserve">  de 0,55 mm </w:t>
            </w:r>
            <w:proofErr w:type="spellStart"/>
            <w:r w:rsidRPr="00DB2366">
              <w:rPr>
                <w:noProof w:val="0"/>
                <w:lang w:val="en-US" w:eastAsia="ru-RU" w:bidi="ru-RU"/>
              </w:rPr>
              <w:t>grosime</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perimetrul</w:t>
            </w:r>
            <w:proofErr w:type="spellEnd"/>
            <w:r w:rsidRPr="00DB2366">
              <w:rPr>
                <w:noProof w:val="0"/>
                <w:lang w:val="en-US" w:eastAsia="ru-RU" w:bidi="ru-RU"/>
              </w:rPr>
              <w:t xml:space="preserve"> </w:t>
            </w:r>
            <w:proofErr w:type="spellStart"/>
            <w:r w:rsidRPr="00DB2366">
              <w:rPr>
                <w:noProof w:val="0"/>
                <w:lang w:val="en-US" w:eastAsia="ru-RU" w:bidi="ru-RU"/>
              </w:rPr>
              <w:t>sectiunii</w:t>
            </w:r>
            <w:proofErr w:type="spellEnd"/>
            <w:r w:rsidRPr="00DB2366">
              <w:rPr>
                <w:noProof w:val="0"/>
                <w:lang w:val="en-US" w:eastAsia="ru-RU" w:bidi="ru-RU"/>
              </w:rPr>
              <w:t xml:space="preserve"> </w:t>
            </w:r>
            <w:proofErr w:type="spellStart"/>
            <w:r w:rsidRPr="00DB2366">
              <w:rPr>
                <w:noProof w:val="0"/>
                <w:lang w:val="en-US" w:eastAsia="ru-RU" w:bidi="ru-RU"/>
              </w:rPr>
              <w:t>rectangulare</w:t>
            </w:r>
            <w:proofErr w:type="spellEnd"/>
            <w:r w:rsidRPr="00DB2366">
              <w:rPr>
                <w:noProof w:val="0"/>
                <w:lang w:val="en-US" w:eastAsia="ru-RU" w:bidi="ru-RU"/>
              </w:rPr>
              <w:t xml:space="preserve"> de 700 - 1600 mm</w:t>
            </w:r>
          </w:p>
        </w:tc>
        <w:tc>
          <w:tcPr>
            <w:tcW w:w="1560" w:type="dxa"/>
            <w:tcBorders>
              <w:top w:val="single" w:sz="4" w:space="0" w:color="auto"/>
              <w:bottom w:val="single" w:sz="4" w:space="0" w:color="auto"/>
            </w:tcBorders>
            <w:vAlign w:val="center"/>
          </w:tcPr>
          <w:p w14:paraId="71899E1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47825D2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6,900</w:t>
            </w:r>
          </w:p>
        </w:tc>
      </w:tr>
      <w:tr w:rsidR="00DB2366" w:rsidRPr="00DB2366" w14:paraId="6C141215"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1FE63A"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39</w:t>
            </w:r>
          </w:p>
        </w:tc>
        <w:tc>
          <w:tcPr>
            <w:tcW w:w="1701" w:type="dxa"/>
            <w:tcBorders>
              <w:top w:val="single" w:sz="4" w:space="0" w:color="auto"/>
              <w:bottom w:val="single" w:sz="4" w:space="0" w:color="auto"/>
            </w:tcBorders>
            <w:vAlign w:val="center"/>
          </w:tcPr>
          <w:p w14:paraId="6ED03096"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VA10H</w:t>
            </w:r>
          </w:p>
          <w:p w14:paraId="43E4CB86"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83B09FD" w14:textId="6DA61875"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Piesa</w:t>
            </w:r>
            <w:proofErr w:type="spellEnd"/>
            <w:r w:rsidRPr="00DB2366">
              <w:rPr>
                <w:noProof w:val="0"/>
                <w:lang w:val="en-US" w:eastAsia="ru-RU" w:bidi="ru-RU"/>
              </w:rPr>
              <w:t xml:space="preserve"> </w:t>
            </w:r>
            <w:proofErr w:type="spellStart"/>
            <w:r w:rsidRPr="00DB2366">
              <w:rPr>
                <w:noProof w:val="0"/>
                <w:lang w:val="en-US" w:eastAsia="ru-RU" w:bidi="ru-RU"/>
              </w:rPr>
              <w:t>speciala</w:t>
            </w:r>
            <w:proofErr w:type="spellEnd"/>
            <w:r w:rsidRPr="00DB2366">
              <w:rPr>
                <w:noProof w:val="0"/>
                <w:lang w:val="en-US" w:eastAsia="ru-RU" w:bidi="ru-RU"/>
              </w:rPr>
              <w:t xml:space="preserve">, din </w:t>
            </w:r>
            <w:proofErr w:type="spellStart"/>
            <w:r w:rsidRPr="00DB2366">
              <w:rPr>
                <w:noProof w:val="0"/>
                <w:lang w:val="en-US" w:eastAsia="ru-RU" w:bidi="ru-RU"/>
              </w:rPr>
              <w:t>tabla</w:t>
            </w:r>
            <w:proofErr w:type="spellEnd"/>
            <w:r w:rsidRPr="00DB2366">
              <w:rPr>
                <w:noProof w:val="0"/>
                <w:lang w:val="en-US" w:eastAsia="ru-RU" w:bidi="ru-RU"/>
              </w:rPr>
              <w:t xml:space="preserve"> </w:t>
            </w:r>
            <w:proofErr w:type="spellStart"/>
            <w:r w:rsidRPr="00DB2366">
              <w:rPr>
                <w:noProof w:val="0"/>
                <w:lang w:val="en-US" w:eastAsia="ru-RU" w:bidi="ru-RU"/>
              </w:rPr>
              <w:t>zincata</w:t>
            </w:r>
            <w:proofErr w:type="spellEnd"/>
            <w:r w:rsidRPr="00DB2366">
              <w:rPr>
                <w:noProof w:val="0"/>
                <w:lang w:val="en-US" w:eastAsia="ru-RU" w:bidi="ru-RU"/>
              </w:rPr>
              <w:t xml:space="preserve">  de 0,7 mm </w:t>
            </w:r>
            <w:proofErr w:type="spellStart"/>
            <w:r w:rsidRPr="00DB2366">
              <w:rPr>
                <w:noProof w:val="0"/>
                <w:lang w:val="en-US" w:eastAsia="ru-RU" w:bidi="ru-RU"/>
              </w:rPr>
              <w:t>grosime</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perimetrul</w:t>
            </w:r>
            <w:proofErr w:type="spellEnd"/>
            <w:r w:rsidRPr="00DB2366">
              <w:rPr>
                <w:noProof w:val="0"/>
                <w:lang w:val="en-US" w:eastAsia="ru-RU" w:bidi="ru-RU"/>
              </w:rPr>
              <w:t xml:space="preserve"> </w:t>
            </w:r>
            <w:proofErr w:type="spellStart"/>
            <w:r w:rsidRPr="00DB2366">
              <w:rPr>
                <w:noProof w:val="0"/>
                <w:lang w:val="en-US" w:eastAsia="ru-RU" w:bidi="ru-RU"/>
              </w:rPr>
              <w:t>sectiunii</w:t>
            </w:r>
            <w:proofErr w:type="spellEnd"/>
            <w:r w:rsidRPr="00DB2366">
              <w:rPr>
                <w:noProof w:val="0"/>
                <w:lang w:val="en-US" w:eastAsia="ru-RU" w:bidi="ru-RU"/>
              </w:rPr>
              <w:t xml:space="preserve"> </w:t>
            </w:r>
            <w:proofErr w:type="spellStart"/>
            <w:r w:rsidRPr="00DB2366">
              <w:rPr>
                <w:noProof w:val="0"/>
                <w:lang w:val="en-US" w:eastAsia="ru-RU" w:bidi="ru-RU"/>
              </w:rPr>
              <w:t>rectangulare</w:t>
            </w:r>
            <w:proofErr w:type="spellEnd"/>
            <w:r w:rsidRPr="00DB2366">
              <w:rPr>
                <w:noProof w:val="0"/>
                <w:lang w:val="en-US" w:eastAsia="ru-RU" w:bidi="ru-RU"/>
              </w:rPr>
              <w:t xml:space="preserve"> de 700 - 1600 mm</w:t>
            </w:r>
          </w:p>
        </w:tc>
        <w:tc>
          <w:tcPr>
            <w:tcW w:w="1560" w:type="dxa"/>
            <w:tcBorders>
              <w:top w:val="single" w:sz="4" w:space="0" w:color="auto"/>
              <w:bottom w:val="single" w:sz="4" w:space="0" w:color="auto"/>
            </w:tcBorders>
            <w:vAlign w:val="center"/>
          </w:tcPr>
          <w:p w14:paraId="5BFAF69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45D3DEB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23,300</w:t>
            </w:r>
          </w:p>
        </w:tc>
      </w:tr>
      <w:tr w:rsidR="00DB2366" w:rsidRPr="00DB2366" w14:paraId="46C92D26"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069648"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40</w:t>
            </w:r>
          </w:p>
        </w:tc>
        <w:tc>
          <w:tcPr>
            <w:tcW w:w="1701" w:type="dxa"/>
            <w:tcBorders>
              <w:top w:val="single" w:sz="4" w:space="0" w:color="auto"/>
              <w:bottom w:val="single" w:sz="4" w:space="0" w:color="auto"/>
            </w:tcBorders>
            <w:vAlign w:val="center"/>
          </w:tcPr>
          <w:p w14:paraId="6CC01C4C"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VA19A</w:t>
            </w:r>
          </w:p>
          <w:p w14:paraId="210A8F24"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F080DEA" w14:textId="1805280F" w:rsidR="00DB2366" w:rsidRPr="00DB2366" w:rsidRDefault="00DB2366" w:rsidP="00764D25">
            <w:pPr>
              <w:widowControl w:val="0"/>
              <w:suppressAutoHyphens/>
              <w:autoSpaceDE w:val="0"/>
              <w:adjustRightInd w:val="0"/>
              <w:rPr>
                <w:noProof w:val="0"/>
                <w:lang w:val="ru-RU" w:eastAsia="ru-RU" w:bidi="ru-RU"/>
              </w:rPr>
            </w:pPr>
            <w:proofErr w:type="spellStart"/>
            <w:r w:rsidRPr="00DB2366">
              <w:rPr>
                <w:noProof w:val="0"/>
                <w:lang w:val="en-US" w:eastAsia="ru-RU" w:bidi="ru-RU"/>
              </w:rPr>
              <w:t>Montarea</w:t>
            </w:r>
            <w:proofErr w:type="spellEnd"/>
            <w:r w:rsidRPr="00DB2366">
              <w:rPr>
                <w:noProof w:val="0"/>
                <w:lang w:val="en-US" w:eastAsia="ru-RU" w:bidi="ru-RU"/>
              </w:rPr>
              <w:t xml:space="preserve"> </w:t>
            </w:r>
            <w:proofErr w:type="spellStart"/>
            <w:r w:rsidRPr="00DB2366">
              <w:rPr>
                <w:noProof w:val="0"/>
                <w:lang w:val="en-US" w:eastAsia="ru-RU" w:bidi="ru-RU"/>
              </w:rPr>
              <w:t>canalelor</w:t>
            </w:r>
            <w:proofErr w:type="spellEnd"/>
            <w:r w:rsidRPr="00DB2366">
              <w:rPr>
                <w:noProof w:val="0"/>
                <w:lang w:val="en-US" w:eastAsia="ru-RU" w:bidi="ru-RU"/>
              </w:rPr>
              <w:t xml:space="preserve"> de </w:t>
            </w:r>
            <w:proofErr w:type="spellStart"/>
            <w:r w:rsidRPr="00DB2366">
              <w:rPr>
                <w:noProof w:val="0"/>
                <w:lang w:val="en-US" w:eastAsia="ru-RU" w:bidi="ru-RU"/>
              </w:rPr>
              <w:t>ventilatie</w:t>
            </w:r>
            <w:proofErr w:type="spellEnd"/>
            <w:r w:rsidRPr="00DB2366">
              <w:rPr>
                <w:noProof w:val="0"/>
                <w:lang w:val="en-US" w:eastAsia="ru-RU" w:bidi="ru-RU"/>
              </w:rPr>
              <w:t xml:space="preserve"> la </w:t>
            </w:r>
            <w:proofErr w:type="spellStart"/>
            <w:r w:rsidRPr="00DB2366">
              <w:rPr>
                <w:noProof w:val="0"/>
                <w:lang w:val="en-US" w:eastAsia="ru-RU" w:bidi="ru-RU"/>
              </w:rPr>
              <w:t>inaltimea</w:t>
            </w:r>
            <w:proofErr w:type="spellEnd"/>
            <w:r w:rsidRPr="00DB2366">
              <w:rPr>
                <w:noProof w:val="0"/>
                <w:lang w:val="en-US" w:eastAsia="ru-RU" w:bidi="ru-RU"/>
              </w:rPr>
              <w:t xml:space="preserve"> de la </w:t>
            </w:r>
            <w:proofErr w:type="spellStart"/>
            <w:r w:rsidRPr="00DB2366">
              <w:rPr>
                <w:noProof w:val="0"/>
                <w:lang w:val="en-US" w:eastAsia="ru-RU" w:bidi="ru-RU"/>
              </w:rPr>
              <w:t>podea</w:t>
            </w:r>
            <w:proofErr w:type="spellEnd"/>
            <w:r w:rsidRPr="00DB2366">
              <w:rPr>
                <w:noProof w:val="0"/>
                <w:lang w:val="en-US" w:eastAsia="ru-RU" w:bidi="ru-RU"/>
              </w:rPr>
              <w:t xml:space="preserve"> pina la 3 m din </w:t>
            </w:r>
            <w:proofErr w:type="spellStart"/>
            <w:r w:rsidRPr="00DB2366">
              <w:rPr>
                <w:noProof w:val="0"/>
                <w:lang w:val="en-US" w:eastAsia="ru-RU" w:bidi="ru-RU"/>
              </w:rPr>
              <w:t>tabla</w:t>
            </w:r>
            <w:proofErr w:type="spellEnd"/>
            <w:r w:rsidRPr="00DB2366">
              <w:rPr>
                <w:noProof w:val="0"/>
                <w:lang w:val="en-US" w:eastAsia="ru-RU" w:bidi="ru-RU"/>
              </w:rPr>
              <w:t xml:space="preserve"> </w:t>
            </w:r>
            <w:proofErr w:type="spellStart"/>
            <w:r w:rsidRPr="00DB2366">
              <w:rPr>
                <w:noProof w:val="0"/>
                <w:lang w:val="en-US" w:eastAsia="ru-RU" w:bidi="ru-RU"/>
              </w:rPr>
              <w:t>zincata</w:t>
            </w:r>
            <w:proofErr w:type="spellEnd"/>
            <w:r w:rsidRPr="00DB2366">
              <w:rPr>
                <w:noProof w:val="0"/>
                <w:lang w:val="en-US" w:eastAsia="ru-RU" w:bidi="ru-RU"/>
              </w:rPr>
              <w:t xml:space="preserve"> , 0,5 mm </w:t>
            </w:r>
            <w:proofErr w:type="spellStart"/>
            <w:r w:rsidRPr="00DB2366">
              <w:rPr>
                <w:noProof w:val="0"/>
                <w:lang w:val="en-US" w:eastAsia="ru-RU" w:bidi="ru-RU"/>
              </w:rPr>
              <w:t>grosime</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diametrul</w:t>
            </w:r>
            <w:proofErr w:type="spellEnd"/>
            <w:r w:rsidRPr="00DB2366">
              <w:rPr>
                <w:noProof w:val="0"/>
                <w:lang w:val="en-US" w:eastAsia="ru-RU" w:bidi="ru-RU"/>
              </w:rPr>
              <w:t xml:space="preserve"> </w:t>
            </w:r>
            <w:proofErr w:type="spellStart"/>
            <w:r w:rsidRPr="00DB2366">
              <w:rPr>
                <w:noProof w:val="0"/>
                <w:lang w:val="en-US" w:eastAsia="ru-RU" w:bidi="ru-RU"/>
              </w:rPr>
              <w:t>sectiunii</w:t>
            </w:r>
            <w:proofErr w:type="spellEnd"/>
            <w:r w:rsidRPr="00DB2366">
              <w:rPr>
                <w:noProof w:val="0"/>
                <w:lang w:val="en-US" w:eastAsia="ru-RU" w:bidi="ru-RU"/>
              </w:rPr>
              <w:t xml:space="preserve"> </w:t>
            </w:r>
            <w:proofErr w:type="spellStart"/>
            <w:r w:rsidRPr="00DB2366">
              <w:rPr>
                <w:noProof w:val="0"/>
                <w:lang w:val="en-US" w:eastAsia="ru-RU" w:bidi="ru-RU"/>
              </w:rPr>
              <w:t>circulare</w:t>
            </w:r>
            <w:proofErr w:type="spellEnd"/>
            <w:r w:rsidRPr="00DB2366">
              <w:rPr>
                <w:noProof w:val="0"/>
                <w:lang w:val="en-US" w:eastAsia="ru-RU" w:bidi="ru-RU"/>
              </w:rPr>
              <w:t xml:space="preserve"> de 200 mm. </w:t>
            </w:r>
            <w:r w:rsidRPr="00DB2366">
              <w:rPr>
                <w:noProof w:val="0"/>
                <w:lang w:val="ru-RU" w:eastAsia="ru-RU" w:bidi="ru-RU"/>
              </w:rPr>
              <w:t>Воздуховод круглый спирально-навивной</w:t>
            </w:r>
          </w:p>
        </w:tc>
        <w:tc>
          <w:tcPr>
            <w:tcW w:w="1560" w:type="dxa"/>
            <w:tcBorders>
              <w:top w:val="single" w:sz="4" w:space="0" w:color="auto"/>
              <w:bottom w:val="single" w:sz="4" w:space="0" w:color="auto"/>
            </w:tcBorders>
            <w:vAlign w:val="center"/>
          </w:tcPr>
          <w:p w14:paraId="430A8C9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06C1759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40,300</w:t>
            </w:r>
          </w:p>
        </w:tc>
      </w:tr>
      <w:tr w:rsidR="00DB2366" w:rsidRPr="00DB2366" w14:paraId="653491CE"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D5D7FB"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41</w:t>
            </w:r>
          </w:p>
        </w:tc>
        <w:tc>
          <w:tcPr>
            <w:tcW w:w="1701" w:type="dxa"/>
            <w:tcBorders>
              <w:top w:val="single" w:sz="4" w:space="0" w:color="auto"/>
              <w:bottom w:val="single" w:sz="4" w:space="0" w:color="auto"/>
            </w:tcBorders>
            <w:vAlign w:val="center"/>
          </w:tcPr>
          <w:p w14:paraId="5CCB9578"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VA20A</w:t>
            </w:r>
          </w:p>
          <w:p w14:paraId="0931FBE8"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AE42F0B" w14:textId="18DE7C20" w:rsidR="00DB2366" w:rsidRPr="00DB2366" w:rsidRDefault="00DB2366" w:rsidP="00764D25">
            <w:pPr>
              <w:widowControl w:val="0"/>
              <w:suppressAutoHyphens/>
              <w:autoSpaceDE w:val="0"/>
              <w:adjustRightInd w:val="0"/>
              <w:rPr>
                <w:noProof w:val="0"/>
                <w:lang w:val="ru-RU" w:eastAsia="ru-RU" w:bidi="ru-RU"/>
              </w:rPr>
            </w:pPr>
            <w:proofErr w:type="spellStart"/>
            <w:r w:rsidRPr="00DB2366">
              <w:rPr>
                <w:noProof w:val="0"/>
                <w:lang w:val="en-US" w:eastAsia="ru-RU" w:bidi="ru-RU"/>
              </w:rPr>
              <w:t>Montarea</w:t>
            </w:r>
            <w:proofErr w:type="spellEnd"/>
            <w:r w:rsidRPr="00DB2366">
              <w:rPr>
                <w:noProof w:val="0"/>
                <w:lang w:val="en-US" w:eastAsia="ru-RU" w:bidi="ru-RU"/>
              </w:rPr>
              <w:t xml:space="preserve"> </w:t>
            </w:r>
            <w:proofErr w:type="spellStart"/>
            <w:r w:rsidRPr="00DB2366">
              <w:rPr>
                <w:noProof w:val="0"/>
                <w:lang w:val="en-US" w:eastAsia="ru-RU" w:bidi="ru-RU"/>
              </w:rPr>
              <w:t>canalelor</w:t>
            </w:r>
            <w:proofErr w:type="spellEnd"/>
            <w:r w:rsidRPr="00DB2366">
              <w:rPr>
                <w:noProof w:val="0"/>
                <w:lang w:val="en-US" w:eastAsia="ru-RU" w:bidi="ru-RU"/>
              </w:rPr>
              <w:t xml:space="preserve"> de </w:t>
            </w:r>
            <w:proofErr w:type="spellStart"/>
            <w:r w:rsidRPr="00DB2366">
              <w:rPr>
                <w:noProof w:val="0"/>
                <w:lang w:val="en-US" w:eastAsia="ru-RU" w:bidi="ru-RU"/>
              </w:rPr>
              <w:t>ventilatie</w:t>
            </w:r>
            <w:proofErr w:type="spellEnd"/>
            <w:r w:rsidRPr="00DB2366">
              <w:rPr>
                <w:noProof w:val="0"/>
                <w:lang w:val="en-US" w:eastAsia="ru-RU" w:bidi="ru-RU"/>
              </w:rPr>
              <w:t xml:space="preserve"> la </w:t>
            </w:r>
            <w:proofErr w:type="spellStart"/>
            <w:r w:rsidRPr="00DB2366">
              <w:rPr>
                <w:noProof w:val="0"/>
                <w:lang w:val="en-US" w:eastAsia="ru-RU" w:bidi="ru-RU"/>
              </w:rPr>
              <w:t>inaltimea</w:t>
            </w:r>
            <w:proofErr w:type="spellEnd"/>
            <w:r w:rsidRPr="00DB2366">
              <w:rPr>
                <w:noProof w:val="0"/>
                <w:lang w:val="en-US" w:eastAsia="ru-RU" w:bidi="ru-RU"/>
              </w:rPr>
              <w:t xml:space="preserve"> de la </w:t>
            </w:r>
            <w:proofErr w:type="spellStart"/>
            <w:r w:rsidRPr="00DB2366">
              <w:rPr>
                <w:noProof w:val="0"/>
                <w:lang w:val="en-US" w:eastAsia="ru-RU" w:bidi="ru-RU"/>
              </w:rPr>
              <w:t>podea</w:t>
            </w:r>
            <w:proofErr w:type="spellEnd"/>
            <w:r w:rsidRPr="00DB2366">
              <w:rPr>
                <w:noProof w:val="0"/>
                <w:lang w:val="en-US" w:eastAsia="ru-RU" w:bidi="ru-RU"/>
              </w:rPr>
              <w:t xml:space="preserve"> pina la 3 m, din </w:t>
            </w:r>
            <w:proofErr w:type="spellStart"/>
            <w:r w:rsidRPr="00DB2366">
              <w:rPr>
                <w:noProof w:val="0"/>
                <w:lang w:val="en-US" w:eastAsia="ru-RU" w:bidi="ru-RU"/>
              </w:rPr>
              <w:t>tabla</w:t>
            </w:r>
            <w:proofErr w:type="spellEnd"/>
            <w:r w:rsidRPr="00DB2366">
              <w:rPr>
                <w:noProof w:val="0"/>
                <w:lang w:val="en-US" w:eastAsia="ru-RU" w:bidi="ru-RU"/>
              </w:rPr>
              <w:t xml:space="preserve"> zincate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aluminiu</w:t>
            </w:r>
            <w:proofErr w:type="spellEnd"/>
            <w:r w:rsidRPr="00DB2366">
              <w:rPr>
                <w:noProof w:val="0"/>
                <w:lang w:val="en-US" w:eastAsia="ru-RU" w:bidi="ru-RU"/>
              </w:rPr>
              <w:t xml:space="preserve"> de 0,7 mm </w:t>
            </w:r>
            <w:proofErr w:type="spellStart"/>
            <w:r w:rsidRPr="00DB2366">
              <w:rPr>
                <w:noProof w:val="0"/>
                <w:lang w:val="en-US" w:eastAsia="ru-RU" w:bidi="ru-RU"/>
              </w:rPr>
              <w:t>grosime</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diametru</w:t>
            </w:r>
            <w:proofErr w:type="spellEnd"/>
            <w:r w:rsidRPr="00DB2366">
              <w:rPr>
                <w:noProof w:val="0"/>
                <w:lang w:val="en-US" w:eastAsia="ru-RU" w:bidi="ru-RU"/>
              </w:rPr>
              <w:t xml:space="preserve"> de </w:t>
            </w:r>
            <w:proofErr w:type="spellStart"/>
            <w:r w:rsidRPr="00DB2366">
              <w:rPr>
                <w:noProof w:val="0"/>
                <w:lang w:val="en-US" w:eastAsia="ru-RU" w:bidi="ru-RU"/>
              </w:rPr>
              <w:t>sectiunii</w:t>
            </w:r>
            <w:proofErr w:type="spellEnd"/>
            <w:r w:rsidRPr="00DB2366">
              <w:rPr>
                <w:noProof w:val="0"/>
                <w:lang w:val="en-US" w:eastAsia="ru-RU" w:bidi="ru-RU"/>
              </w:rPr>
              <w:t xml:space="preserve"> </w:t>
            </w:r>
            <w:proofErr w:type="spellStart"/>
            <w:r w:rsidRPr="00DB2366">
              <w:rPr>
                <w:noProof w:val="0"/>
                <w:lang w:val="en-US" w:eastAsia="ru-RU" w:bidi="ru-RU"/>
              </w:rPr>
              <w:t>circulare</w:t>
            </w:r>
            <w:proofErr w:type="spellEnd"/>
            <w:r w:rsidRPr="00DB2366">
              <w:rPr>
                <w:noProof w:val="0"/>
                <w:lang w:val="en-US" w:eastAsia="ru-RU" w:bidi="ru-RU"/>
              </w:rPr>
              <w:t>: 500-560 mm. .</w:t>
            </w:r>
            <w:r w:rsidRPr="00DB2366">
              <w:rPr>
                <w:noProof w:val="0"/>
                <w:lang w:val="ru-RU" w:eastAsia="ru-RU" w:bidi="ru-RU"/>
              </w:rPr>
              <w:t>Воздуховод круглый спирально-навивной 0,7мм</w:t>
            </w:r>
          </w:p>
        </w:tc>
        <w:tc>
          <w:tcPr>
            <w:tcW w:w="1560" w:type="dxa"/>
            <w:tcBorders>
              <w:top w:val="single" w:sz="4" w:space="0" w:color="auto"/>
              <w:bottom w:val="single" w:sz="4" w:space="0" w:color="auto"/>
            </w:tcBorders>
            <w:vAlign w:val="center"/>
          </w:tcPr>
          <w:p w14:paraId="4EEDA29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0D82925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62,700</w:t>
            </w:r>
          </w:p>
        </w:tc>
      </w:tr>
      <w:tr w:rsidR="00DB2366" w:rsidRPr="00DB2366" w14:paraId="2BB407D7"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CA7E41"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42</w:t>
            </w:r>
          </w:p>
        </w:tc>
        <w:tc>
          <w:tcPr>
            <w:tcW w:w="1701" w:type="dxa"/>
            <w:tcBorders>
              <w:top w:val="single" w:sz="4" w:space="0" w:color="auto"/>
              <w:bottom w:val="single" w:sz="4" w:space="0" w:color="auto"/>
            </w:tcBorders>
            <w:vAlign w:val="center"/>
          </w:tcPr>
          <w:p w14:paraId="6F5A4519"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VA21A</w:t>
            </w:r>
          </w:p>
          <w:p w14:paraId="7519C6D7"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2B0BCE9" w14:textId="2A4CA5B4"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Montarea</w:t>
            </w:r>
            <w:proofErr w:type="spellEnd"/>
            <w:r w:rsidRPr="00DB2366">
              <w:rPr>
                <w:noProof w:val="0"/>
                <w:lang w:val="en-US" w:eastAsia="ru-RU" w:bidi="ru-RU"/>
              </w:rPr>
              <w:t xml:space="preserve"> </w:t>
            </w:r>
            <w:proofErr w:type="spellStart"/>
            <w:r w:rsidRPr="00DB2366">
              <w:rPr>
                <w:noProof w:val="0"/>
                <w:lang w:val="en-US" w:eastAsia="ru-RU" w:bidi="ru-RU"/>
              </w:rPr>
              <w:t>canalelor</w:t>
            </w:r>
            <w:proofErr w:type="spellEnd"/>
            <w:r w:rsidRPr="00DB2366">
              <w:rPr>
                <w:noProof w:val="0"/>
                <w:lang w:val="en-US" w:eastAsia="ru-RU" w:bidi="ru-RU"/>
              </w:rPr>
              <w:t xml:space="preserve"> de </w:t>
            </w:r>
            <w:proofErr w:type="spellStart"/>
            <w:r w:rsidRPr="00DB2366">
              <w:rPr>
                <w:noProof w:val="0"/>
                <w:lang w:val="en-US" w:eastAsia="ru-RU" w:bidi="ru-RU"/>
              </w:rPr>
              <w:t>ventilatie</w:t>
            </w:r>
            <w:proofErr w:type="spellEnd"/>
            <w:r w:rsidRPr="00DB2366">
              <w:rPr>
                <w:noProof w:val="0"/>
                <w:lang w:val="en-US" w:eastAsia="ru-RU" w:bidi="ru-RU"/>
              </w:rPr>
              <w:t xml:space="preserve"> la </w:t>
            </w:r>
            <w:proofErr w:type="spellStart"/>
            <w:r w:rsidRPr="00DB2366">
              <w:rPr>
                <w:noProof w:val="0"/>
                <w:lang w:val="en-US" w:eastAsia="ru-RU" w:bidi="ru-RU"/>
              </w:rPr>
              <w:t>inaltimea</w:t>
            </w:r>
            <w:proofErr w:type="spellEnd"/>
            <w:r w:rsidRPr="00DB2366">
              <w:rPr>
                <w:noProof w:val="0"/>
                <w:lang w:val="en-US" w:eastAsia="ru-RU" w:bidi="ru-RU"/>
              </w:rPr>
              <w:t xml:space="preserve"> de la </w:t>
            </w:r>
            <w:proofErr w:type="spellStart"/>
            <w:r w:rsidRPr="00DB2366">
              <w:rPr>
                <w:noProof w:val="0"/>
                <w:lang w:val="en-US" w:eastAsia="ru-RU" w:bidi="ru-RU"/>
              </w:rPr>
              <w:t>podea</w:t>
            </w:r>
            <w:proofErr w:type="spellEnd"/>
            <w:r w:rsidRPr="00DB2366">
              <w:rPr>
                <w:noProof w:val="0"/>
                <w:lang w:val="en-US" w:eastAsia="ru-RU" w:bidi="ru-RU"/>
              </w:rPr>
              <w:t xml:space="preserve"> pina la 3 m, din </w:t>
            </w:r>
            <w:proofErr w:type="spellStart"/>
            <w:r w:rsidRPr="00DB2366">
              <w:rPr>
                <w:noProof w:val="0"/>
                <w:lang w:val="en-US" w:eastAsia="ru-RU" w:bidi="ru-RU"/>
              </w:rPr>
              <w:t>tabla</w:t>
            </w:r>
            <w:proofErr w:type="spellEnd"/>
            <w:r w:rsidRPr="00DB2366">
              <w:rPr>
                <w:noProof w:val="0"/>
                <w:lang w:val="en-US" w:eastAsia="ru-RU" w:bidi="ru-RU"/>
              </w:rPr>
              <w:t xml:space="preserve"> zincate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aluminiu</w:t>
            </w:r>
            <w:proofErr w:type="spellEnd"/>
            <w:r w:rsidRPr="00DB2366">
              <w:rPr>
                <w:noProof w:val="0"/>
                <w:lang w:val="en-US" w:eastAsia="ru-RU" w:bidi="ru-RU"/>
              </w:rPr>
              <w:t xml:space="preserve"> de 0,5 mm </w:t>
            </w:r>
            <w:proofErr w:type="spellStart"/>
            <w:r w:rsidRPr="00DB2366">
              <w:rPr>
                <w:noProof w:val="0"/>
                <w:lang w:val="en-US" w:eastAsia="ru-RU" w:bidi="ru-RU"/>
              </w:rPr>
              <w:t>grosime</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perimetrul</w:t>
            </w:r>
            <w:proofErr w:type="spellEnd"/>
            <w:r w:rsidRPr="00DB2366">
              <w:rPr>
                <w:noProof w:val="0"/>
                <w:lang w:val="en-US" w:eastAsia="ru-RU" w:bidi="ru-RU"/>
              </w:rPr>
              <w:t>: pina la 600 mm. .</w:t>
            </w:r>
            <w:proofErr w:type="spellStart"/>
            <w:r w:rsidRPr="00DB2366">
              <w:rPr>
                <w:noProof w:val="0"/>
                <w:lang w:val="en-US" w:eastAsia="ru-RU" w:bidi="ru-RU"/>
              </w:rPr>
              <w:t>Normele</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marca</w:t>
            </w:r>
            <w:proofErr w:type="spellEnd"/>
            <w:r w:rsidRPr="00DB2366">
              <w:rPr>
                <w:noProof w:val="0"/>
                <w:lang w:val="en-US" w:eastAsia="ru-RU" w:bidi="ru-RU"/>
              </w:rPr>
              <w:t xml:space="preserve"> </w:t>
            </w:r>
            <w:proofErr w:type="spellStart"/>
            <w:r w:rsidRPr="00DB2366">
              <w:rPr>
                <w:noProof w:val="0"/>
                <w:lang w:val="en-US" w:eastAsia="ru-RU" w:bidi="ru-RU"/>
              </w:rPr>
              <w:t>resurselor</w:t>
            </w:r>
            <w:proofErr w:type="spellEnd"/>
            <w:r w:rsidRPr="00DB2366">
              <w:rPr>
                <w:noProof w:val="0"/>
                <w:lang w:val="en-US" w:eastAsia="ru-RU" w:bidi="ru-RU"/>
              </w:rPr>
              <w:t xml:space="preserve"> cu </w:t>
            </w:r>
            <w:proofErr w:type="spellStart"/>
            <w:r w:rsidRPr="00DB2366">
              <w:rPr>
                <w:noProof w:val="0"/>
                <w:lang w:val="en-US" w:eastAsia="ru-RU" w:bidi="ru-RU"/>
              </w:rPr>
              <w:t>valoarea</w:t>
            </w:r>
            <w:proofErr w:type="spellEnd"/>
            <w:r w:rsidRPr="00DB2366">
              <w:rPr>
                <w:noProof w:val="0"/>
                <w:lang w:val="en-US" w:eastAsia="ru-RU" w:bidi="ru-RU"/>
              </w:rPr>
              <w:t xml:space="preserve"> 0 (zero) se </w:t>
            </w:r>
            <w:proofErr w:type="spellStart"/>
            <w:r w:rsidRPr="00DB2366">
              <w:rPr>
                <w:noProof w:val="0"/>
                <w:lang w:val="en-US" w:eastAsia="ru-RU" w:bidi="ru-RU"/>
              </w:rPr>
              <w:t>determina</w:t>
            </w:r>
            <w:proofErr w:type="spellEnd"/>
            <w:r w:rsidRPr="00DB2366">
              <w:rPr>
                <w:noProof w:val="0"/>
                <w:lang w:val="en-US" w:eastAsia="ru-RU" w:bidi="ru-RU"/>
              </w:rPr>
              <w:t xml:space="preserve"> </w:t>
            </w:r>
            <w:proofErr w:type="spellStart"/>
            <w:r w:rsidRPr="00DB2366">
              <w:rPr>
                <w:noProof w:val="0"/>
                <w:lang w:val="en-US" w:eastAsia="ru-RU" w:bidi="ru-RU"/>
              </w:rPr>
              <w:t>dupa</w:t>
            </w:r>
            <w:proofErr w:type="spellEnd"/>
            <w:r w:rsidRPr="00DB2366">
              <w:rPr>
                <w:noProof w:val="0"/>
                <w:lang w:val="en-US" w:eastAsia="ru-RU" w:bidi="ru-RU"/>
              </w:rPr>
              <w:t xml:space="preserve"> </w:t>
            </w:r>
            <w:proofErr w:type="spellStart"/>
            <w:r w:rsidRPr="00DB2366">
              <w:rPr>
                <w:noProof w:val="0"/>
                <w:lang w:val="en-US" w:eastAsia="ru-RU" w:bidi="ru-RU"/>
              </w:rPr>
              <w:t>proiect</w:t>
            </w:r>
            <w:proofErr w:type="spellEnd"/>
            <w:r w:rsidRPr="00DB2366">
              <w:rPr>
                <w:noProof w:val="0"/>
                <w:lang w:val="en-US" w:eastAsia="ru-RU" w:bidi="ru-RU"/>
              </w:rPr>
              <w:t xml:space="preserve"> </w:t>
            </w:r>
          </w:p>
        </w:tc>
        <w:tc>
          <w:tcPr>
            <w:tcW w:w="1560" w:type="dxa"/>
            <w:tcBorders>
              <w:top w:val="single" w:sz="4" w:space="0" w:color="auto"/>
              <w:bottom w:val="single" w:sz="4" w:space="0" w:color="auto"/>
            </w:tcBorders>
            <w:vAlign w:val="center"/>
          </w:tcPr>
          <w:p w14:paraId="314C255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514052C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10,500</w:t>
            </w:r>
          </w:p>
        </w:tc>
      </w:tr>
      <w:tr w:rsidR="00DB2366" w:rsidRPr="00DB2366" w14:paraId="47E14946"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9D8664"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43</w:t>
            </w:r>
          </w:p>
        </w:tc>
        <w:tc>
          <w:tcPr>
            <w:tcW w:w="1701" w:type="dxa"/>
            <w:tcBorders>
              <w:top w:val="single" w:sz="4" w:space="0" w:color="auto"/>
              <w:bottom w:val="single" w:sz="4" w:space="0" w:color="auto"/>
            </w:tcBorders>
            <w:vAlign w:val="center"/>
          </w:tcPr>
          <w:p w14:paraId="1A398884"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VA22A</w:t>
            </w:r>
          </w:p>
          <w:p w14:paraId="2C36EFCB"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B499432" w14:textId="597DA835"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Montarea</w:t>
            </w:r>
            <w:proofErr w:type="spellEnd"/>
            <w:r w:rsidRPr="00DB2366">
              <w:rPr>
                <w:noProof w:val="0"/>
                <w:lang w:val="en-US" w:eastAsia="ru-RU" w:bidi="ru-RU"/>
              </w:rPr>
              <w:t xml:space="preserve"> </w:t>
            </w:r>
            <w:proofErr w:type="spellStart"/>
            <w:r w:rsidRPr="00DB2366">
              <w:rPr>
                <w:noProof w:val="0"/>
                <w:lang w:val="en-US" w:eastAsia="ru-RU" w:bidi="ru-RU"/>
              </w:rPr>
              <w:t>canalelor</w:t>
            </w:r>
            <w:proofErr w:type="spellEnd"/>
            <w:r w:rsidRPr="00DB2366">
              <w:rPr>
                <w:noProof w:val="0"/>
                <w:lang w:val="en-US" w:eastAsia="ru-RU" w:bidi="ru-RU"/>
              </w:rPr>
              <w:t xml:space="preserve"> de </w:t>
            </w:r>
            <w:proofErr w:type="spellStart"/>
            <w:r w:rsidRPr="00DB2366">
              <w:rPr>
                <w:noProof w:val="0"/>
                <w:lang w:val="en-US" w:eastAsia="ru-RU" w:bidi="ru-RU"/>
              </w:rPr>
              <w:t>ventilatie</w:t>
            </w:r>
            <w:proofErr w:type="spellEnd"/>
            <w:r w:rsidRPr="00DB2366">
              <w:rPr>
                <w:noProof w:val="0"/>
                <w:lang w:val="en-US" w:eastAsia="ru-RU" w:bidi="ru-RU"/>
              </w:rPr>
              <w:t xml:space="preserve"> la </w:t>
            </w:r>
            <w:proofErr w:type="spellStart"/>
            <w:r w:rsidRPr="00DB2366">
              <w:rPr>
                <w:noProof w:val="0"/>
                <w:lang w:val="en-US" w:eastAsia="ru-RU" w:bidi="ru-RU"/>
              </w:rPr>
              <w:t>inaltimea</w:t>
            </w:r>
            <w:proofErr w:type="spellEnd"/>
            <w:r w:rsidRPr="00DB2366">
              <w:rPr>
                <w:noProof w:val="0"/>
                <w:lang w:val="en-US" w:eastAsia="ru-RU" w:bidi="ru-RU"/>
              </w:rPr>
              <w:t xml:space="preserve"> de la </w:t>
            </w:r>
            <w:proofErr w:type="spellStart"/>
            <w:r w:rsidRPr="00DB2366">
              <w:rPr>
                <w:noProof w:val="0"/>
                <w:lang w:val="en-US" w:eastAsia="ru-RU" w:bidi="ru-RU"/>
              </w:rPr>
              <w:t>podea</w:t>
            </w:r>
            <w:proofErr w:type="spellEnd"/>
            <w:r w:rsidRPr="00DB2366">
              <w:rPr>
                <w:noProof w:val="0"/>
                <w:lang w:val="en-US" w:eastAsia="ru-RU" w:bidi="ru-RU"/>
              </w:rPr>
              <w:t xml:space="preserve"> pina la 3 m, din </w:t>
            </w:r>
            <w:proofErr w:type="spellStart"/>
            <w:r w:rsidRPr="00DB2366">
              <w:rPr>
                <w:noProof w:val="0"/>
                <w:lang w:val="en-US" w:eastAsia="ru-RU" w:bidi="ru-RU"/>
              </w:rPr>
              <w:t>tabla</w:t>
            </w:r>
            <w:proofErr w:type="spellEnd"/>
            <w:r w:rsidRPr="00DB2366">
              <w:rPr>
                <w:noProof w:val="0"/>
                <w:lang w:val="en-US" w:eastAsia="ru-RU" w:bidi="ru-RU"/>
              </w:rPr>
              <w:t xml:space="preserve"> zincate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aluminiu</w:t>
            </w:r>
            <w:proofErr w:type="spellEnd"/>
            <w:r w:rsidRPr="00DB2366">
              <w:rPr>
                <w:noProof w:val="0"/>
                <w:lang w:val="en-US" w:eastAsia="ru-RU" w:bidi="ru-RU"/>
              </w:rPr>
              <w:t xml:space="preserve"> de 0,7 mm </w:t>
            </w:r>
            <w:proofErr w:type="spellStart"/>
            <w:r w:rsidRPr="00DB2366">
              <w:rPr>
                <w:noProof w:val="0"/>
                <w:lang w:val="en-US" w:eastAsia="ru-RU" w:bidi="ru-RU"/>
              </w:rPr>
              <w:t>grosime</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perimetrul</w:t>
            </w:r>
            <w:proofErr w:type="spellEnd"/>
            <w:r w:rsidRPr="00DB2366">
              <w:rPr>
                <w:noProof w:val="0"/>
                <w:lang w:val="en-US" w:eastAsia="ru-RU" w:bidi="ru-RU"/>
              </w:rPr>
              <w:t>: pina la 700 mm.</w:t>
            </w:r>
          </w:p>
        </w:tc>
        <w:tc>
          <w:tcPr>
            <w:tcW w:w="1560" w:type="dxa"/>
            <w:tcBorders>
              <w:top w:val="single" w:sz="4" w:space="0" w:color="auto"/>
              <w:bottom w:val="single" w:sz="4" w:space="0" w:color="auto"/>
            </w:tcBorders>
            <w:vAlign w:val="center"/>
          </w:tcPr>
          <w:p w14:paraId="50C74E3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09100D7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52,800</w:t>
            </w:r>
          </w:p>
        </w:tc>
      </w:tr>
      <w:tr w:rsidR="00DB2366" w:rsidRPr="00DB2366" w14:paraId="11B978D7"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C4E15E"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44</w:t>
            </w:r>
          </w:p>
        </w:tc>
        <w:tc>
          <w:tcPr>
            <w:tcW w:w="1701" w:type="dxa"/>
            <w:tcBorders>
              <w:top w:val="single" w:sz="4" w:space="0" w:color="auto"/>
              <w:bottom w:val="single" w:sz="4" w:space="0" w:color="auto"/>
            </w:tcBorders>
            <w:vAlign w:val="center"/>
          </w:tcPr>
          <w:p w14:paraId="24068BF2"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IzH07A</w:t>
            </w:r>
          </w:p>
          <w:p w14:paraId="2A33909E"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3851B20" w14:textId="67B673AE"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Izolarea</w:t>
            </w:r>
            <w:proofErr w:type="spellEnd"/>
            <w:r w:rsidRPr="00DB2366">
              <w:rPr>
                <w:noProof w:val="0"/>
                <w:lang w:val="en-US" w:eastAsia="ru-RU" w:bidi="ru-RU"/>
              </w:rPr>
              <w:t xml:space="preserve"> </w:t>
            </w:r>
            <w:proofErr w:type="spellStart"/>
            <w:r w:rsidRPr="00DB2366">
              <w:rPr>
                <w:noProof w:val="0"/>
                <w:lang w:val="en-US" w:eastAsia="ru-RU" w:bidi="ru-RU"/>
              </w:rPr>
              <w:t>conductelor</w:t>
            </w:r>
            <w:proofErr w:type="spellEnd"/>
            <w:r w:rsidRPr="00DB2366">
              <w:rPr>
                <w:noProof w:val="0"/>
                <w:lang w:val="en-US" w:eastAsia="ru-RU" w:bidi="ru-RU"/>
              </w:rPr>
              <w:t xml:space="preserve"> cu </w:t>
            </w:r>
            <w:proofErr w:type="spellStart"/>
            <w:r w:rsidRPr="00DB2366">
              <w:rPr>
                <w:noProof w:val="0"/>
                <w:lang w:val="en-US" w:eastAsia="ru-RU" w:bidi="ru-RU"/>
              </w:rPr>
              <w:t>saltele</w:t>
            </w:r>
            <w:proofErr w:type="spellEnd"/>
            <w:r w:rsidRPr="00DB2366">
              <w:rPr>
                <w:noProof w:val="0"/>
                <w:lang w:val="en-US" w:eastAsia="ru-RU" w:bidi="ru-RU"/>
              </w:rPr>
              <w:t xml:space="preserve"> din </w:t>
            </w:r>
            <w:proofErr w:type="spellStart"/>
            <w:r w:rsidRPr="00DB2366">
              <w:rPr>
                <w:noProof w:val="0"/>
                <w:lang w:val="en-US" w:eastAsia="ru-RU" w:bidi="ru-RU"/>
              </w:rPr>
              <w:t>vata</w:t>
            </w:r>
            <w:proofErr w:type="spellEnd"/>
            <w:r w:rsidRPr="00DB2366">
              <w:rPr>
                <w:noProof w:val="0"/>
                <w:lang w:val="en-US" w:eastAsia="ru-RU" w:bidi="ru-RU"/>
              </w:rPr>
              <w:t xml:space="preserve"> </w:t>
            </w:r>
            <w:proofErr w:type="spellStart"/>
            <w:r w:rsidRPr="00DB2366">
              <w:rPr>
                <w:noProof w:val="0"/>
                <w:lang w:val="en-US" w:eastAsia="ru-RU" w:bidi="ru-RU"/>
              </w:rPr>
              <w:t>minerala</w:t>
            </w:r>
            <w:proofErr w:type="spellEnd"/>
            <w:r w:rsidRPr="00DB2366">
              <w:rPr>
                <w:noProof w:val="0"/>
                <w:lang w:val="en-US" w:eastAsia="ru-RU" w:bidi="ru-RU"/>
              </w:rPr>
              <w:t xml:space="preserve"> tip SPS 1 </w:t>
            </w:r>
            <w:proofErr w:type="spellStart"/>
            <w:r w:rsidRPr="00DB2366">
              <w:rPr>
                <w:noProof w:val="0"/>
                <w:lang w:val="en-US" w:eastAsia="ru-RU" w:bidi="ru-RU"/>
              </w:rPr>
              <w:t>sau</w:t>
            </w:r>
            <w:proofErr w:type="spellEnd"/>
            <w:r w:rsidRPr="00DB2366">
              <w:rPr>
                <w:noProof w:val="0"/>
                <w:lang w:val="en-US" w:eastAsia="ru-RU" w:bidi="ru-RU"/>
              </w:rPr>
              <w:t xml:space="preserve"> de </w:t>
            </w:r>
            <w:proofErr w:type="spellStart"/>
            <w:r w:rsidRPr="00DB2366">
              <w:rPr>
                <w:noProof w:val="0"/>
                <w:lang w:val="en-US" w:eastAsia="ru-RU" w:bidi="ru-RU"/>
              </w:rPr>
              <w:t>sticla</w:t>
            </w:r>
            <w:proofErr w:type="spellEnd"/>
            <w:r w:rsidRPr="00DB2366">
              <w:rPr>
                <w:noProof w:val="0"/>
                <w:lang w:val="en-US" w:eastAsia="ru-RU" w:bidi="ru-RU"/>
              </w:rPr>
              <w:t xml:space="preserve"> tip SPS 1, </w:t>
            </w:r>
            <w:proofErr w:type="spellStart"/>
            <w:r w:rsidRPr="00DB2366">
              <w:rPr>
                <w:noProof w:val="0"/>
                <w:lang w:val="en-US" w:eastAsia="ru-RU" w:bidi="ru-RU"/>
              </w:rPr>
              <w:t>cusute</w:t>
            </w:r>
            <w:proofErr w:type="spellEnd"/>
            <w:r w:rsidRPr="00DB2366">
              <w:rPr>
                <w:noProof w:val="0"/>
                <w:lang w:val="en-US" w:eastAsia="ru-RU" w:bidi="ru-RU"/>
              </w:rPr>
              <w:t xml:space="preserve"> cu </w:t>
            </w:r>
            <w:proofErr w:type="spellStart"/>
            <w:r w:rsidRPr="00DB2366">
              <w:rPr>
                <w:noProof w:val="0"/>
                <w:lang w:val="en-US" w:eastAsia="ru-RU" w:bidi="ru-RU"/>
              </w:rPr>
              <w:t>sirma</w:t>
            </w:r>
            <w:proofErr w:type="spellEnd"/>
            <w:r w:rsidRPr="00DB2366">
              <w:rPr>
                <w:noProof w:val="0"/>
                <w:lang w:val="en-US" w:eastAsia="ru-RU" w:bidi="ru-RU"/>
              </w:rPr>
              <w:t xml:space="preserve"> din </w:t>
            </w:r>
            <w:proofErr w:type="spellStart"/>
            <w:r w:rsidRPr="00DB2366">
              <w:rPr>
                <w:noProof w:val="0"/>
                <w:lang w:val="en-US" w:eastAsia="ru-RU" w:bidi="ru-RU"/>
              </w:rPr>
              <w:t>otel</w:t>
            </w:r>
            <w:proofErr w:type="spellEnd"/>
            <w:r w:rsidRPr="00DB2366">
              <w:rPr>
                <w:noProof w:val="0"/>
                <w:lang w:val="en-US" w:eastAsia="ru-RU" w:bidi="ru-RU"/>
              </w:rPr>
              <w:t xml:space="preserve"> </w:t>
            </w:r>
            <w:proofErr w:type="spellStart"/>
            <w:r w:rsidRPr="00DB2366">
              <w:rPr>
                <w:noProof w:val="0"/>
                <w:lang w:val="en-US" w:eastAsia="ru-RU" w:bidi="ru-RU"/>
              </w:rPr>
              <w:t>zincata</w:t>
            </w:r>
            <w:proofErr w:type="spellEnd"/>
            <w:r w:rsidRPr="00DB2366">
              <w:rPr>
                <w:noProof w:val="0"/>
                <w:lang w:val="en-US" w:eastAsia="ru-RU" w:bidi="ru-RU"/>
              </w:rPr>
              <w:t xml:space="preserve"> pe </w:t>
            </w:r>
            <w:proofErr w:type="spellStart"/>
            <w:r w:rsidRPr="00DB2366">
              <w:rPr>
                <w:noProof w:val="0"/>
                <w:lang w:val="en-US" w:eastAsia="ru-RU" w:bidi="ru-RU"/>
              </w:rPr>
              <w:t>plasa</w:t>
            </w:r>
            <w:proofErr w:type="spellEnd"/>
            <w:r w:rsidRPr="00DB2366">
              <w:rPr>
                <w:noProof w:val="0"/>
                <w:lang w:val="en-US" w:eastAsia="ru-RU" w:bidi="ru-RU"/>
              </w:rPr>
              <w:t xml:space="preserve"> de </w:t>
            </w:r>
            <w:proofErr w:type="spellStart"/>
            <w:r w:rsidRPr="00DB2366">
              <w:rPr>
                <w:noProof w:val="0"/>
                <w:lang w:val="en-US" w:eastAsia="ru-RU" w:bidi="ru-RU"/>
              </w:rPr>
              <w:t>sirma</w:t>
            </w:r>
            <w:proofErr w:type="spellEnd"/>
            <w:r w:rsidRPr="00DB2366">
              <w:rPr>
                <w:noProof w:val="0"/>
                <w:lang w:val="en-US" w:eastAsia="ru-RU" w:bidi="ru-RU"/>
              </w:rPr>
              <w:t xml:space="preserve">, </w:t>
            </w:r>
            <w:proofErr w:type="spellStart"/>
            <w:r w:rsidRPr="00DB2366">
              <w:rPr>
                <w:noProof w:val="0"/>
                <w:lang w:val="en-US" w:eastAsia="ru-RU" w:bidi="ru-RU"/>
              </w:rPr>
              <w:t>gata</w:t>
            </w:r>
            <w:proofErr w:type="spellEnd"/>
            <w:r w:rsidRPr="00DB2366">
              <w:rPr>
                <w:noProof w:val="0"/>
                <w:lang w:val="en-US" w:eastAsia="ru-RU" w:bidi="ru-RU"/>
              </w:rPr>
              <w:t xml:space="preserve"> </w:t>
            </w:r>
            <w:proofErr w:type="spellStart"/>
            <w:r w:rsidRPr="00DB2366">
              <w:rPr>
                <w:noProof w:val="0"/>
                <w:lang w:val="en-US" w:eastAsia="ru-RU" w:bidi="ru-RU"/>
              </w:rPr>
              <w:t>confectionate</w:t>
            </w:r>
            <w:proofErr w:type="spellEnd"/>
            <w:r w:rsidRPr="00DB2366">
              <w:rPr>
                <w:noProof w:val="0"/>
                <w:lang w:val="en-US" w:eastAsia="ru-RU" w:bidi="ru-RU"/>
              </w:rPr>
              <w:t xml:space="preserve">, </w:t>
            </w:r>
            <w:proofErr w:type="spellStart"/>
            <w:r w:rsidRPr="00DB2366">
              <w:rPr>
                <w:noProof w:val="0"/>
                <w:lang w:val="en-US" w:eastAsia="ru-RU" w:bidi="ru-RU"/>
              </w:rPr>
              <w:t>imbracate</w:t>
            </w:r>
            <w:proofErr w:type="spellEnd"/>
            <w:r w:rsidRPr="00DB2366">
              <w:rPr>
                <w:noProof w:val="0"/>
                <w:lang w:val="en-US" w:eastAsia="ru-RU" w:bidi="ru-RU"/>
              </w:rPr>
              <w:t xml:space="preserve"> pe o </w:t>
            </w:r>
            <w:proofErr w:type="spellStart"/>
            <w:r w:rsidRPr="00DB2366">
              <w:rPr>
                <w:noProof w:val="0"/>
                <w:lang w:val="en-US" w:eastAsia="ru-RU" w:bidi="ru-RU"/>
              </w:rPr>
              <w:t>singura</w:t>
            </w:r>
            <w:proofErr w:type="spellEnd"/>
            <w:r w:rsidRPr="00DB2366">
              <w:rPr>
                <w:noProof w:val="0"/>
                <w:lang w:val="en-US" w:eastAsia="ru-RU" w:bidi="ru-RU"/>
              </w:rPr>
              <w:t xml:space="preserve"> fata,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grosimea</w:t>
            </w:r>
            <w:proofErr w:type="spellEnd"/>
            <w:r w:rsidRPr="00DB2366">
              <w:rPr>
                <w:noProof w:val="0"/>
                <w:lang w:val="en-US" w:eastAsia="ru-RU" w:bidi="ru-RU"/>
              </w:rPr>
              <w:t xml:space="preserve"> de  50  mm, la </w:t>
            </w:r>
            <w:proofErr w:type="spellStart"/>
            <w:r w:rsidRPr="00DB2366">
              <w:rPr>
                <w:noProof w:val="0"/>
                <w:lang w:val="en-US" w:eastAsia="ru-RU" w:bidi="ru-RU"/>
              </w:rPr>
              <w:t>conducte</w:t>
            </w:r>
            <w:proofErr w:type="spellEnd"/>
            <w:r w:rsidRPr="00DB2366">
              <w:rPr>
                <w:noProof w:val="0"/>
                <w:lang w:val="en-US" w:eastAsia="ru-RU" w:bidi="ru-RU"/>
              </w:rPr>
              <w:t xml:space="preserve"> cu </w:t>
            </w:r>
            <w:proofErr w:type="spellStart"/>
            <w:r w:rsidRPr="00DB2366">
              <w:rPr>
                <w:noProof w:val="0"/>
                <w:lang w:val="en-US" w:eastAsia="ru-RU" w:bidi="ru-RU"/>
              </w:rPr>
              <w:t>circumferinta</w:t>
            </w:r>
            <w:proofErr w:type="spellEnd"/>
            <w:r w:rsidRPr="00DB2366">
              <w:rPr>
                <w:noProof w:val="0"/>
                <w:lang w:val="en-US" w:eastAsia="ru-RU" w:bidi="ru-RU"/>
              </w:rPr>
              <w:t xml:space="preserve"> </w:t>
            </w:r>
            <w:proofErr w:type="spellStart"/>
            <w:r w:rsidRPr="00DB2366">
              <w:rPr>
                <w:noProof w:val="0"/>
                <w:lang w:val="en-US" w:eastAsia="ru-RU" w:bidi="ru-RU"/>
              </w:rPr>
              <w:t>peste</w:t>
            </w:r>
            <w:proofErr w:type="spellEnd"/>
            <w:r w:rsidRPr="00DB2366">
              <w:rPr>
                <w:noProof w:val="0"/>
                <w:lang w:val="en-US" w:eastAsia="ru-RU" w:bidi="ru-RU"/>
              </w:rPr>
              <w:t xml:space="preserve"> </w:t>
            </w:r>
            <w:proofErr w:type="spellStart"/>
            <w:r w:rsidRPr="00DB2366">
              <w:rPr>
                <w:noProof w:val="0"/>
                <w:lang w:val="en-US" w:eastAsia="ru-RU" w:bidi="ru-RU"/>
              </w:rPr>
              <w:t>termoizolatie</w:t>
            </w:r>
            <w:proofErr w:type="spellEnd"/>
            <w:r w:rsidRPr="00DB2366">
              <w:rPr>
                <w:noProof w:val="0"/>
                <w:lang w:val="en-US" w:eastAsia="ru-RU" w:bidi="ru-RU"/>
              </w:rPr>
              <w:t xml:space="preserve"> sub 35 cm, </w:t>
            </w:r>
            <w:proofErr w:type="spellStart"/>
            <w:r w:rsidRPr="00DB2366">
              <w:rPr>
                <w:noProof w:val="0"/>
                <w:lang w:val="en-US" w:eastAsia="ru-RU" w:bidi="ru-RU"/>
              </w:rPr>
              <w:t>inclusiv</w:t>
            </w:r>
            <w:proofErr w:type="spellEnd"/>
            <w:r w:rsidRPr="00DB2366">
              <w:rPr>
                <w:noProof w:val="0"/>
                <w:lang w:val="en-US" w:eastAsia="ru-RU" w:bidi="ru-RU"/>
              </w:rPr>
              <w:t xml:space="preserve"> ISOTEC Mat Al B=50mm </w:t>
            </w:r>
            <w:proofErr w:type="spellStart"/>
            <w:r w:rsidRPr="00DB2366">
              <w:rPr>
                <w:noProof w:val="0"/>
                <w:lang w:val="en-US" w:eastAsia="ru-RU" w:bidi="ru-RU"/>
              </w:rPr>
              <w:t>foliga</w:t>
            </w:r>
            <w:proofErr w:type="spellEnd"/>
          </w:p>
        </w:tc>
        <w:tc>
          <w:tcPr>
            <w:tcW w:w="1560" w:type="dxa"/>
            <w:tcBorders>
              <w:top w:val="single" w:sz="4" w:space="0" w:color="auto"/>
              <w:bottom w:val="single" w:sz="4" w:space="0" w:color="auto"/>
            </w:tcBorders>
            <w:vAlign w:val="center"/>
          </w:tcPr>
          <w:p w14:paraId="246E528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3760A57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5,000</w:t>
            </w:r>
          </w:p>
        </w:tc>
      </w:tr>
      <w:tr w:rsidR="00DB2366" w:rsidRPr="00DB2366" w14:paraId="004984DE"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5D8E13"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45</w:t>
            </w:r>
          </w:p>
        </w:tc>
        <w:tc>
          <w:tcPr>
            <w:tcW w:w="1701" w:type="dxa"/>
            <w:tcBorders>
              <w:top w:val="single" w:sz="4" w:space="0" w:color="auto"/>
              <w:bottom w:val="single" w:sz="4" w:space="0" w:color="auto"/>
            </w:tcBorders>
            <w:vAlign w:val="center"/>
          </w:tcPr>
          <w:p w14:paraId="07202AB3"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IzI21B</w:t>
            </w:r>
          </w:p>
          <w:p w14:paraId="7812C68D"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4B37600" w14:textId="5D80BFBD"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Protectia</w:t>
            </w:r>
            <w:proofErr w:type="spellEnd"/>
            <w:r w:rsidRPr="00DB2366">
              <w:rPr>
                <w:noProof w:val="0"/>
                <w:lang w:val="en-US" w:eastAsia="ru-RU" w:bidi="ru-RU"/>
              </w:rPr>
              <w:t xml:space="preserve"> </w:t>
            </w:r>
            <w:proofErr w:type="spellStart"/>
            <w:r w:rsidRPr="00DB2366">
              <w:rPr>
                <w:noProof w:val="0"/>
                <w:lang w:val="en-US" w:eastAsia="ru-RU" w:bidi="ru-RU"/>
              </w:rPr>
              <w:t>termoizolatiei</w:t>
            </w:r>
            <w:proofErr w:type="spellEnd"/>
            <w:r w:rsidRPr="00DB2366">
              <w:rPr>
                <w:noProof w:val="0"/>
                <w:lang w:val="en-US" w:eastAsia="ru-RU" w:bidi="ru-RU"/>
              </w:rPr>
              <w:t xml:space="preserve"> la </w:t>
            </w:r>
            <w:proofErr w:type="spellStart"/>
            <w:r w:rsidRPr="00DB2366">
              <w:rPr>
                <w:noProof w:val="0"/>
                <w:lang w:val="en-US" w:eastAsia="ru-RU" w:bidi="ru-RU"/>
              </w:rPr>
              <w:t>conducte</w:t>
            </w:r>
            <w:proofErr w:type="spellEnd"/>
            <w:r w:rsidRPr="00DB2366">
              <w:rPr>
                <w:noProof w:val="0"/>
                <w:lang w:val="en-US" w:eastAsia="ru-RU" w:bidi="ru-RU"/>
              </w:rPr>
              <w:t xml:space="preserve"> </w:t>
            </w:r>
            <w:proofErr w:type="spellStart"/>
            <w:r w:rsidRPr="00DB2366">
              <w:rPr>
                <w:noProof w:val="0"/>
                <w:lang w:val="en-US" w:eastAsia="ru-RU" w:bidi="ru-RU"/>
              </w:rPr>
              <w:t>prin</w:t>
            </w:r>
            <w:proofErr w:type="spellEnd"/>
            <w:r w:rsidRPr="00DB2366">
              <w:rPr>
                <w:noProof w:val="0"/>
                <w:lang w:val="en-US" w:eastAsia="ru-RU" w:bidi="ru-RU"/>
              </w:rPr>
              <w:t xml:space="preserve"> </w:t>
            </w:r>
            <w:proofErr w:type="spellStart"/>
            <w:r w:rsidRPr="00DB2366">
              <w:rPr>
                <w:noProof w:val="0"/>
                <w:lang w:val="en-US" w:eastAsia="ru-RU" w:bidi="ru-RU"/>
              </w:rPr>
              <w:t>infasurate</w:t>
            </w:r>
            <w:proofErr w:type="spellEnd"/>
            <w:r w:rsidRPr="00DB2366">
              <w:rPr>
                <w:noProof w:val="0"/>
                <w:lang w:val="en-US" w:eastAsia="ru-RU" w:bidi="ru-RU"/>
              </w:rPr>
              <w:t xml:space="preserve"> in mod de </w:t>
            </w:r>
            <w:proofErr w:type="spellStart"/>
            <w:r w:rsidRPr="00DB2366">
              <w:rPr>
                <w:noProof w:val="0"/>
                <w:lang w:val="en-US" w:eastAsia="ru-RU" w:bidi="ru-RU"/>
              </w:rPr>
              <w:t>spirala</w:t>
            </w:r>
            <w:proofErr w:type="spellEnd"/>
            <w:r w:rsidRPr="00DB2366">
              <w:rPr>
                <w:noProof w:val="0"/>
                <w:lang w:val="en-US" w:eastAsia="ru-RU" w:bidi="ru-RU"/>
              </w:rPr>
              <w:t xml:space="preserve"> cu: </w:t>
            </w:r>
            <w:proofErr w:type="spellStart"/>
            <w:r w:rsidRPr="00DB2366">
              <w:rPr>
                <w:noProof w:val="0"/>
                <w:lang w:val="en-US" w:eastAsia="ru-RU" w:bidi="ru-RU"/>
              </w:rPr>
              <w:t>pelicula</w:t>
            </w:r>
            <w:proofErr w:type="spellEnd"/>
            <w:r w:rsidRPr="00DB2366">
              <w:rPr>
                <w:noProof w:val="0"/>
                <w:lang w:val="en-US" w:eastAsia="ru-RU" w:bidi="ru-RU"/>
              </w:rPr>
              <w:t xml:space="preserve"> (folie) din PVC pe </w:t>
            </w:r>
            <w:proofErr w:type="spellStart"/>
            <w:r w:rsidRPr="00DB2366">
              <w:rPr>
                <w:noProof w:val="0"/>
                <w:lang w:val="en-US" w:eastAsia="ru-RU" w:bidi="ru-RU"/>
              </w:rPr>
              <w:t>portiuni</w:t>
            </w:r>
            <w:proofErr w:type="spellEnd"/>
            <w:r w:rsidRPr="00DB2366">
              <w:rPr>
                <w:noProof w:val="0"/>
                <w:lang w:val="en-US" w:eastAsia="ru-RU" w:bidi="ru-RU"/>
              </w:rPr>
              <w:t xml:space="preserve"> </w:t>
            </w:r>
            <w:proofErr w:type="spellStart"/>
            <w:r w:rsidRPr="00DB2366">
              <w:rPr>
                <w:noProof w:val="0"/>
                <w:lang w:val="en-US" w:eastAsia="ru-RU" w:bidi="ru-RU"/>
              </w:rPr>
              <w:t>drepte</w:t>
            </w:r>
            <w:proofErr w:type="spellEnd"/>
            <w:r w:rsidRPr="00DB2366">
              <w:rPr>
                <w:noProof w:val="0"/>
                <w:lang w:val="en-US" w:eastAsia="ru-RU" w:bidi="ru-RU"/>
              </w:rPr>
              <w:t xml:space="preserve">--9mm    </w:t>
            </w:r>
            <w:proofErr w:type="spellStart"/>
            <w:r w:rsidRPr="00DB2366">
              <w:rPr>
                <w:noProof w:val="0"/>
                <w:lang w:val="en-US" w:eastAsia="ru-RU" w:bidi="ru-RU"/>
              </w:rPr>
              <w:t>foligaR</w:t>
            </w:r>
            <w:proofErr w:type="spellEnd"/>
            <w:r w:rsidRPr="00DB2366">
              <w:rPr>
                <w:noProof w:val="0"/>
                <w:lang w:val="en-US" w:eastAsia="ru-RU" w:bidi="ru-RU"/>
              </w:rPr>
              <w:t>-Flex ST AL b</w:t>
            </w:r>
          </w:p>
        </w:tc>
        <w:tc>
          <w:tcPr>
            <w:tcW w:w="1560" w:type="dxa"/>
            <w:tcBorders>
              <w:top w:val="single" w:sz="4" w:space="0" w:color="auto"/>
              <w:bottom w:val="single" w:sz="4" w:space="0" w:color="auto"/>
            </w:tcBorders>
            <w:vAlign w:val="center"/>
          </w:tcPr>
          <w:p w14:paraId="53C2C8D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72A0076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121,000</w:t>
            </w:r>
          </w:p>
        </w:tc>
      </w:tr>
      <w:tr w:rsidR="00DB2366" w:rsidRPr="00DB2366" w14:paraId="73E9A144"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7AE8D4"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46</w:t>
            </w:r>
          </w:p>
        </w:tc>
        <w:tc>
          <w:tcPr>
            <w:tcW w:w="1701" w:type="dxa"/>
            <w:tcBorders>
              <w:top w:val="single" w:sz="4" w:space="0" w:color="auto"/>
              <w:bottom w:val="single" w:sz="4" w:space="0" w:color="auto"/>
            </w:tcBorders>
            <w:vAlign w:val="center"/>
          </w:tcPr>
          <w:p w14:paraId="4942DEFD"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IC35C</w:t>
            </w:r>
          </w:p>
          <w:p w14:paraId="25716D33"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DDA5B98" w14:textId="2F489439"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Teava</w:t>
            </w:r>
            <w:proofErr w:type="spellEnd"/>
            <w:r w:rsidRPr="00DB2366">
              <w:rPr>
                <w:noProof w:val="0"/>
                <w:lang w:val="en-US" w:eastAsia="ru-RU" w:bidi="ru-RU"/>
              </w:rPr>
              <w:t xml:space="preserve"> din </w:t>
            </w:r>
            <w:proofErr w:type="spellStart"/>
            <w:r w:rsidRPr="00DB2366">
              <w:rPr>
                <w:noProof w:val="0"/>
                <w:lang w:val="en-US" w:eastAsia="ru-RU" w:bidi="ru-RU"/>
              </w:rPr>
              <w:t>polietilena</w:t>
            </w:r>
            <w:proofErr w:type="spellEnd"/>
            <w:r w:rsidRPr="00DB2366">
              <w:rPr>
                <w:noProof w:val="0"/>
                <w:lang w:val="en-US" w:eastAsia="ru-RU" w:bidi="ru-RU"/>
              </w:rPr>
              <w:t xml:space="preserve"> </w:t>
            </w:r>
            <w:proofErr w:type="spellStart"/>
            <w:r w:rsidRPr="00DB2366">
              <w:rPr>
                <w:noProof w:val="0"/>
                <w:lang w:val="en-US" w:eastAsia="ru-RU" w:bidi="ru-RU"/>
              </w:rPr>
              <w:t>armata</w:t>
            </w:r>
            <w:proofErr w:type="spellEnd"/>
            <w:r w:rsidRPr="00DB2366">
              <w:rPr>
                <w:noProof w:val="0"/>
                <w:lang w:val="en-US" w:eastAsia="ru-RU" w:bidi="ru-RU"/>
              </w:rPr>
              <w:t xml:space="preserve"> de </w:t>
            </w:r>
            <w:proofErr w:type="spellStart"/>
            <w:r w:rsidRPr="00DB2366">
              <w:rPr>
                <w:noProof w:val="0"/>
                <w:lang w:val="en-US" w:eastAsia="ru-RU" w:bidi="ru-RU"/>
              </w:rPr>
              <w:t>inalta</w:t>
            </w:r>
            <w:proofErr w:type="spellEnd"/>
            <w:r w:rsidRPr="00DB2366">
              <w:rPr>
                <w:noProof w:val="0"/>
                <w:lang w:val="en-US" w:eastAsia="ru-RU" w:bidi="ru-RU"/>
              </w:rPr>
              <w:t xml:space="preserve"> </w:t>
            </w:r>
            <w:proofErr w:type="spellStart"/>
            <w:r w:rsidRPr="00DB2366">
              <w:rPr>
                <w:noProof w:val="0"/>
                <w:lang w:val="en-US" w:eastAsia="ru-RU" w:bidi="ru-RU"/>
              </w:rPr>
              <w:t>densitate</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polipropilena</w:t>
            </w:r>
            <w:proofErr w:type="spellEnd"/>
            <w:r w:rsidRPr="00DB2366">
              <w:rPr>
                <w:noProof w:val="0"/>
                <w:lang w:val="en-US" w:eastAsia="ru-RU" w:bidi="ru-RU"/>
              </w:rPr>
              <w:t xml:space="preserve"> </w:t>
            </w:r>
            <w:proofErr w:type="spellStart"/>
            <w:r w:rsidRPr="00DB2366">
              <w:rPr>
                <w:noProof w:val="0"/>
                <w:lang w:val="en-US" w:eastAsia="ru-RU" w:bidi="ru-RU"/>
              </w:rPr>
              <w:t>armata</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nearmata</w:t>
            </w:r>
            <w:proofErr w:type="spellEnd"/>
            <w:r w:rsidRPr="00DB2366">
              <w:rPr>
                <w:noProof w:val="0"/>
                <w:lang w:val="en-US" w:eastAsia="ru-RU" w:bidi="ru-RU"/>
              </w:rPr>
              <w:t xml:space="preserve">, </w:t>
            </w:r>
            <w:proofErr w:type="spellStart"/>
            <w:r w:rsidRPr="00DB2366">
              <w:rPr>
                <w:noProof w:val="0"/>
                <w:lang w:val="en-US" w:eastAsia="ru-RU" w:bidi="ru-RU"/>
              </w:rPr>
              <w:t>montata</w:t>
            </w:r>
            <w:proofErr w:type="spellEnd"/>
            <w:r w:rsidRPr="00DB2366">
              <w:rPr>
                <w:noProof w:val="0"/>
                <w:lang w:val="en-US" w:eastAsia="ru-RU" w:bidi="ru-RU"/>
              </w:rPr>
              <w:t xml:space="preserve">, la </w:t>
            </w:r>
            <w:proofErr w:type="spellStart"/>
            <w:r w:rsidRPr="00DB2366">
              <w:rPr>
                <w:noProof w:val="0"/>
                <w:lang w:val="en-US" w:eastAsia="ru-RU" w:bidi="ru-RU"/>
              </w:rPr>
              <w:t>legatura</w:t>
            </w:r>
            <w:proofErr w:type="spellEnd"/>
            <w:r w:rsidRPr="00DB2366">
              <w:rPr>
                <w:noProof w:val="0"/>
                <w:lang w:val="en-US" w:eastAsia="ru-RU" w:bidi="ru-RU"/>
              </w:rPr>
              <w:t xml:space="preserve"> </w:t>
            </w:r>
            <w:proofErr w:type="spellStart"/>
            <w:r w:rsidRPr="00DB2366">
              <w:rPr>
                <w:noProof w:val="0"/>
                <w:lang w:val="en-US" w:eastAsia="ru-RU" w:bidi="ru-RU"/>
              </w:rPr>
              <w:t>corpurilor</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aparatelor</w:t>
            </w:r>
            <w:proofErr w:type="spellEnd"/>
            <w:r w:rsidRPr="00DB2366">
              <w:rPr>
                <w:noProof w:val="0"/>
                <w:lang w:val="en-US" w:eastAsia="ru-RU" w:bidi="ru-RU"/>
              </w:rPr>
              <w:t xml:space="preserve"> de </w:t>
            </w:r>
            <w:proofErr w:type="spellStart"/>
            <w:r w:rsidRPr="00DB2366">
              <w:rPr>
                <w:noProof w:val="0"/>
                <w:lang w:val="en-US" w:eastAsia="ru-RU" w:bidi="ru-RU"/>
              </w:rPr>
              <w:t>incalzire</w:t>
            </w:r>
            <w:proofErr w:type="spellEnd"/>
            <w:r w:rsidRPr="00DB2366">
              <w:rPr>
                <w:noProof w:val="0"/>
                <w:lang w:val="en-US" w:eastAsia="ru-RU" w:bidi="ru-RU"/>
              </w:rPr>
              <w:t xml:space="preserve">, in </w:t>
            </w:r>
            <w:proofErr w:type="spellStart"/>
            <w:r w:rsidRPr="00DB2366">
              <w:rPr>
                <w:noProof w:val="0"/>
                <w:lang w:val="en-US" w:eastAsia="ru-RU" w:bidi="ru-RU"/>
              </w:rPr>
              <w:t>instalatii</w:t>
            </w:r>
            <w:proofErr w:type="spellEnd"/>
            <w:r w:rsidRPr="00DB2366">
              <w:rPr>
                <w:noProof w:val="0"/>
                <w:lang w:val="en-US" w:eastAsia="ru-RU" w:bidi="ru-RU"/>
              </w:rPr>
              <w:t xml:space="preserve"> de </w:t>
            </w:r>
            <w:proofErr w:type="spellStart"/>
            <w:r w:rsidRPr="00DB2366">
              <w:rPr>
                <w:noProof w:val="0"/>
                <w:lang w:val="en-US" w:eastAsia="ru-RU" w:bidi="ru-RU"/>
              </w:rPr>
              <w:t>incalzire</w:t>
            </w:r>
            <w:proofErr w:type="spellEnd"/>
            <w:r w:rsidRPr="00DB2366">
              <w:rPr>
                <w:noProof w:val="0"/>
                <w:lang w:val="en-US" w:eastAsia="ru-RU" w:bidi="ru-RU"/>
              </w:rPr>
              <w:t xml:space="preserve"> </w:t>
            </w:r>
            <w:proofErr w:type="spellStart"/>
            <w:r w:rsidRPr="00DB2366">
              <w:rPr>
                <w:noProof w:val="0"/>
                <w:lang w:val="en-US" w:eastAsia="ru-RU" w:bidi="ru-RU"/>
              </w:rPr>
              <w:t>centrala</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diametrul</w:t>
            </w:r>
            <w:proofErr w:type="spellEnd"/>
            <w:r w:rsidRPr="00DB2366">
              <w:rPr>
                <w:noProof w:val="0"/>
                <w:lang w:val="en-US" w:eastAsia="ru-RU" w:bidi="ru-RU"/>
              </w:rPr>
              <w:t xml:space="preserve"> exterior de 25,0 mm</w:t>
            </w:r>
          </w:p>
        </w:tc>
        <w:tc>
          <w:tcPr>
            <w:tcW w:w="1560" w:type="dxa"/>
            <w:tcBorders>
              <w:top w:val="single" w:sz="4" w:space="0" w:color="auto"/>
              <w:bottom w:val="single" w:sz="4" w:space="0" w:color="auto"/>
            </w:tcBorders>
            <w:vAlign w:val="center"/>
          </w:tcPr>
          <w:p w14:paraId="6CF8B5A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w:t>
            </w:r>
          </w:p>
        </w:tc>
        <w:tc>
          <w:tcPr>
            <w:tcW w:w="1559" w:type="dxa"/>
            <w:tcBorders>
              <w:top w:val="single" w:sz="4" w:space="0" w:color="auto"/>
              <w:bottom w:val="single" w:sz="4" w:space="0" w:color="auto"/>
            </w:tcBorders>
            <w:vAlign w:val="center"/>
          </w:tcPr>
          <w:p w14:paraId="1C5E979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10,000</w:t>
            </w:r>
          </w:p>
        </w:tc>
      </w:tr>
      <w:tr w:rsidR="00DB2366" w:rsidRPr="00DB2366" w14:paraId="3F347F3F"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DC96C0"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47</w:t>
            </w:r>
          </w:p>
        </w:tc>
        <w:tc>
          <w:tcPr>
            <w:tcW w:w="1701" w:type="dxa"/>
            <w:tcBorders>
              <w:top w:val="single" w:sz="4" w:space="0" w:color="auto"/>
              <w:bottom w:val="single" w:sz="4" w:space="0" w:color="auto"/>
            </w:tcBorders>
            <w:vAlign w:val="center"/>
          </w:tcPr>
          <w:p w14:paraId="7D903710"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IC31A</w:t>
            </w:r>
          </w:p>
          <w:p w14:paraId="209D4F8F"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9F10C3B" w14:textId="0E6B0B07"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Teava</w:t>
            </w:r>
            <w:proofErr w:type="spellEnd"/>
            <w:r w:rsidRPr="00DB2366">
              <w:rPr>
                <w:noProof w:val="0"/>
                <w:lang w:val="en-US" w:eastAsia="ru-RU" w:bidi="ru-RU"/>
              </w:rPr>
              <w:t xml:space="preserve"> din </w:t>
            </w:r>
            <w:proofErr w:type="spellStart"/>
            <w:r w:rsidRPr="00DB2366">
              <w:rPr>
                <w:noProof w:val="0"/>
                <w:lang w:val="en-US" w:eastAsia="ru-RU" w:bidi="ru-RU"/>
              </w:rPr>
              <w:t>cupru</w:t>
            </w:r>
            <w:proofErr w:type="spellEnd"/>
            <w:r w:rsidRPr="00DB2366">
              <w:rPr>
                <w:noProof w:val="0"/>
                <w:lang w:val="en-US" w:eastAsia="ru-RU" w:bidi="ru-RU"/>
              </w:rPr>
              <w:t xml:space="preserve">, </w:t>
            </w:r>
            <w:proofErr w:type="spellStart"/>
            <w:r w:rsidRPr="00DB2366">
              <w:rPr>
                <w:noProof w:val="0"/>
                <w:lang w:val="en-US" w:eastAsia="ru-RU" w:bidi="ru-RU"/>
              </w:rPr>
              <w:t>montata</w:t>
            </w:r>
            <w:proofErr w:type="spellEnd"/>
            <w:r w:rsidRPr="00DB2366">
              <w:rPr>
                <w:noProof w:val="0"/>
                <w:lang w:val="en-US" w:eastAsia="ru-RU" w:bidi="ru-RU"/>
              </w:rPr>
              <w:t xml:space="preserve"> </w:t>
            </w:r>
            <w:proofErr w:type="spellStart"/>
            <w:r w:rsidRPr="00DB2366">
              <w:rPr>
                <w:noProof w:val="0"/>
                <w:lang w:val="en-US" w:eastAsia="ru-RU" w:bidi="ru-RU"/>
              </w:rPr>
              <w:t>prin</w:t>
            </w:r>
            <w:proofErr w:type="spellEnd"/>
            <w:r w:rsidRPr="00DB2366">
              <w:rPr>
                <w:noProof w:val="0"/>
                <w:lang w:val="en-US" w:eastAsia="ru-RU" w:bidi="ru-RU"/>
              </w:rPr>
              <w:t xml:space="preserve"> </w:t>
            </w:r>
            <w:proofErr w:type="spellStart"/>
            <w:r w:rsidRPr="00DB2366">
              <w:rPr>
                <w:noProof w:val="0"/>
                <w:lang w:val="en-US" w:eastAsia="ru-RU" w:bidi="ru-RU"/>
              </w:rPr>
              <w:t>sudura</w:t>
            </w:r>
            <w:proofErr w:type="spellEnd"/>
            <w:r w:rsidRPr="00DB2366">
              <w:rPr>
                <w:noProof w:val="0"/>
                <w:lang w:val="en-US" w:eastAsia="ru-RU" w:bidi="ru-RU"/>
              </w:rPr>
              <w:t xml:space="preserve">, la </w:t>
            </w:r>
            <w:proofErr w:type="spellStart"/>
            <w:r w:rsidRPr="00DB2366">
              <w:rPr>
                <w:noProof w:val="0"/>
                <w:lang w:val="en-US" w:eastAsia="ru-RU" w:bidi="ru-RU"/>
              </w:rPr>
              <w:t>legatura</w:t>
            </w:r>
            <w:proofErr w:type="spellEnd"/>
            <w:r w:rsidRPr="00DB2366">
              <w:rPr>
                <w:noProof w:val="0"/>
                <w:lang w:val="en-US" w:eastAsia="ru-RU" w:bidi="ru-RU"/>
              </w:rPr>
              <w:t xml:space="preserve"> </w:t>
            </w:r>
            <w:proofErr w:type="spellStart"/>
            <w:r w:rsidRPr="00DB2366">
              <w:rPr>
                <w:noProof w:val="0"/>
                <w:lang w:val="en-US" w:eastAsia="ru-RU" w:bidi="ru-RU"/>
              </w:rPr>
              <w:t>corpurilor</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aparatelor</w:t>
            </w:r>
            <w:proofErr w:type="spellEnd"/>
            <w:r w:rsidRPr="00DB2366">
              <w:rPr>
                <w:noProof w:val="0"/>
                <w:lang w:val="en-US" w:eastAsia="ru-RU" w:bidi="ru-RU"/>
              </w:rPr>
              <w:t xml:space="preserve"> de </w:t>
            </w:r>
            <w:proofErr w:type="spellStart"/>
            <w:r w:rsidRPr="00DB2366">
              <w:rPr>
                <w:noProof w:val="0"/>
                <w:lang w:val="en-US" w:eastAsia="ru-RU" w:bidi="ru-RU"/>
              </w:rPr>
              <w:t>incalzire</w:t>
            </w:r>
            <w:proofErr w:type="spellEnd"/>
            <w:r w:rsidRPr="00DB2366">
              <w:rPr>
                <w:noProof w:val="0"/>
                <w:lang w:val="en-US" w:eastAsia="ru-RU" w:bidi="ru-RU"/>
              </w:rPr>
              <w:t xml:space="preserve">, in </w:t>
            </w:r>
            <w:proofErr w:type="spellStart"/>
            <w:r w:rsidRPr="00DB2366">
              <w:rPr>
                <w:noProof w:val="0"/>
                <w:lang w:val="en-US" w:eastAsia="ru-RU" w:bidi="ru-RU"/>
              </w:rPr>
              <w:t>instalatii</w:t>
            </w:r>
            <w:proofErr w:type="spellEnd"/>
            <w:r w:rsidRPr="00DB2366">
              <w:rPr>
                <w:noProof w:val="0"/>
                <w:lang w:val="en-US" w:eastAsia="ru-RU" w:bidi="ru-RU"/>
              </w:rPr>
              <w:t xml:space="preserve"> </w:t>
            </w:r>
            <w:r w:rsidRPr="00DB2366">
              <w:rPr>
                <w:noProof w:val="0"/>
                <w:lang w:val="en-US" w:eastAsia="ru-RU" w:bidi="ru-RU"/>
              </w:rPr>
              <w:lastRenderedPageBreak/>
              <w:t xml:space="preserve">de </w:t>
            </w:r>
            <w:proofErr w:type="spellStart"/>
            <w:r w:rsidRPr="00DB2366">
              <w:rPr>
                <w:noProof w:val="0"/>
                <w:lang w:val="en-US" w:eastAsia="ru-RU" w:bidi="ru-RU"/>
              </w:rPr>
              <w:t>incalzire</w:t>
            </w:r>
            <w:proofErr w:type="spellEnd"/>
            <w:r w:rsidRPr="00DB2366">
              <w:rPr>
                <w:noProof w:val="0"/>
                <w:lang w:val="en-US" w:eastAsia="ru-RU" w:bidi="ru-RU"/>
              </w:rPr>
              <w:t xml:space="preserve"> </w:t>
            </w:r>
            <w:proofErr w:type="spellStart"/>
            <w:r w:rsidRPr="00DB2366">
              <w:rPr>
                <w:noProof w:val="0"/>
                <w:lang w:val="en-US" w:eastAsia="ru-RU" w:bidi="ru-RU"/>
              </w:rPr>
              <w:t>centrala</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diametrul</w:t>
            </w:r>
            <w:proofErr w:type="spellEnd"/>
            <w:r w:rsidRPr="00DB2366">
              <w:rPr>
                <w:noProof w:val="0"/>
                <w:lang w:val="en-US" w:eastAsia="ru-RU" w:bidi="ru-RU"/>
              </w:rPr>
              <w:t xml:space="preserve"> exterior de pina la 15,0 mm, </w:t>
            </w:r>
            <w:proofErr w:type="spellStart"/>
            <w:r w:rsidRPr="00DB2366">
              <w:rPr>
                <w:noProof w:val="0"/>
                <w:lang w:val="en-US" w:eastAsia="ru-RU" w:bidi="ru-RU"/>
              </w:rPr>
              <w:t>inclusivMagistrala</w:t>
            </w:r>
            <w:proofErr w:type="spellEnd"/>
            <w:r w:rsidRPr="00DB2366">
              <w:rPr>
                <w:noProof w:val="0"/>
                <w:lang w:val="en-US" w:eastAsia="ru-RU" w:bidi="ru-RU"/>
              </w:rPr>
              <w:t xml:space="preserve"> in </w:t>
            </w:r>
            <w:proofErr w:type="spellStart"/>
            <w:r w:rsidRPr="00DB2366">
              <w:rPr>
                <w:noProof w:val="0"/>
                <w:lang w:val="en-US" w:eastAsia="ru-RU" w:bidi="ru-RU"/>
              </w:rPr>
              <w:t>izolare</w:t>
            </w:r>
            <w:proofErr w:type="spellEnd"/>
            <w:r w:rsidRPr="00DB2366">
              <w:rPr>
                <w:noProof w:val="0"/>
                <w:lang w:val="en-US" w:eastAsia="ru-RU" w:bidi="ru-RU"/>
              </w:rPr>
              <w:t xml:space="preserve"> KAI-FLEX ST 9mm    d15,99-12,7</w:t>
            </w:r>
          </w:p>
        </w:tc>
        <w:tc>
          <w:tcPr>
            <w:tcW w:w="1560" w:type="dxa"/>
            <w:tcBorders>
              <w:top w:val="single" w:sz="4" w:space="0" w:color="auto"/>
              <w:bottom w:val="single" w:sz="4" w:space="0" w:color="auto"/>
            </w:tcBorders>
            <w:vAlign w:val="center"/>
          </w:tcPr>
          <w:p w14:paraId="6F6F153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lastRenderedPageBreak/>
              <w:t>m</w:t>
            </w:r>
          </w:p>
        </w:tc>
        <w:tc>
          <w:tcPr>
            <w:tcW w:w="1559" w:type="dxa"/>
            <w:tcBorders>
              <w:top w:val="single" w:sz="4" w:space="0" w:color="auto"/>
              <w:bottom w:val="single" w:sz="4" w:space="0" w:color="auto"/>
            </w:tcBorders>
            <w:vAlign w:val="center"/>
          </w:tcPr>
          <w:p w14:paraId="138DBA6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15,000</w:t>
            </w:r>
          </w:p>
        </w:tc>
      </w:tr>
      <w:tr w:rsidR="00DB2366" w:rsidRPr="00DB2366" w14:paraId="7CC3C9FD" w14:textId="77777777" w:rsidTr="007E0945">
        <w:tc>
          <w:tcPr>
            <w:tcW w:w="709" w:type="dxa"/>
            <w:tcBorders>
              <w:top w:val="nil"/>
              <w:left w:val="single" w:sz="6" w:space="0" w:color="auto"/>
              <w:bottom w:val="nil"/>
              <w:right w:val="nil"/>
            </w:tcBorders>
          </w:tcPr>
          <w:p w14:paraId="5C02637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 xml:space="preserve"> </w:t>
            </w:r>
          </w:p>
        </w:tc>
        <w:tc>
          <w:tcPr>
            <w:tcW w:w="1701" w:type="dxa"/>
            <w:tcBorders>
              <w:top w:val="nil"/>
              <w:left w:val="single" w:sz="6" w:space="0" w:color="auto"/>
              <w:bottom w:val="nil"/>
              <w:right w:val="nil"/>
            </w:tcBorders>
          </w:tcPr>
          <w:p w14:paraId="62AE7BF5"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5AD65AE4"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1.3. Ventilarea contra fum</w:t>
            </w:r>
          </w:p>
          <w:p w14:paraId="6C69C474"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30A27800"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63E2542A" w14:textId="77777777" w:rsidR="00DB2366" w:rsidRPr="00DB2366" w:rsidRDefault="00DB2366" w:rsidP="00DB2366">
            <w:pPr>
              <w:widowControl w:val="0"/>
              <w:suppressAutoHyphens/>
              <w:autoSpaceDE w:val="0"/>
              <w:rPr>
                <w:noProof w:val="0"/>
                <w:lang w:val="ru-RU" w:eastAsia="ru-RU" w:bidi="ru-RU"/>
              </w:rPr>
            </w:pPr>
          </w:p>
        </w:tc>
      </w:tr>
      <w:tr w:rsidR="00DB2366" w:rsidRPr="00DB2366" w14:paraId="4FDE1859"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28DCFA"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48</w:t>
            </w:r>
          </w:p>
        </w:tc>
        <w:tc>
          <w:tcPr>
            <w:tcW w:w="1701" w:type="dxa"/>
            <w:tcBorders>
              <w:top w:val="single" w:sz="4" w:space="0" w:color="auto"/>
              <w:bottom w:val="single" w:sz="4" w:space="0" w:color="auto"/>
            </w:tcBorders>
            <w:vAlign w:val="center"/>
          </w:tcPr>
          <w:p w14:paraId="00B25C95"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VC07A</w:t>
            </w:r>
          </w:p>
          <w:p w14:paraId="55967A0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F9B5EA2" w14:textId="08FBC5E1"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Montarea</w:t>
            </w:r>
            <w:proofErr w:type="spellEnd"/>
            <w:r w:rsidRPr="00DB2366">
              <w:rPr>
                <w:noProof w:val="0"/>
                <w:lang w:val="en-US" w:eastAsia="ru-RU" w:bidi="ru-RU"/>
              </w:rPr>
              <w:t xml:space="preserve"> </w:t>
            </w:r>
            <w:proofErr w:type="spellStart"/>
            <w:r w:rsidRPr="00DB2366">
              <w:rPr>
                <w:noProof w:val="0"/>
                <w:lang w:val="en-US" w:eastAsia="ru-RU" w:bidi="ru-RU"/>
              </w:rPr>
              <w:t>ventilatoarelor</w:t>
            </w:r>
            <w:proofErr w:type="spellEnd"/>
            <w:r w:rsidRPr="00DB2366">
              <w:rPr>
                <w:noProof w:val="0"/>
                <w:lang w:val="en-US" w:eastAsia="ru-RU" w:bidi="ru-RU"/>
              </w:rPr>
              <w:t xml:space="preserve">  canal L=2620 m3\</w:t>
            </w:r>
            <w:proofErr w:type="spellStart"/>
            <w:r w:rsidRPr="00DB2366">
              <w:rPr>
                <w:noProof w:val="0"/>
                <w:lang w:val="en-US" w:eastAsia="ru-RU" w:bidi="ru-RU"/>
              </w:rPr>
              <w:t>ora</w:t>
            </w:r>
            <w:proofErr w:type="spellEnd"/>
            <w:r w:rsidRPr="00DB2366">
              <w:rPr>
                <w:noProof w:val="0"/>
                <w:lang w:val="en-US" w:eastAsia="ru-RU" w:bidi="ru-RU"/>
              </w:rPr>
              <w:t xml:space="preserve"> P=280 Pa N=0,59 </w:t>
            </w:r>
            <w:proofErr w:type="spellStart"/>
            <w:r w:rsidRPr="00DB2366">
              <w:rPr>
                <w:noProof w:val="0"/>
                <w:lang w:val="en-US" w:eastAsia="ru-RU" w:bidi="ru-RU"/>
              </w:rPr>
              <w:t>Bt</w:t>
            </w:r>
            <w:proofErr w:type="spellEnd"/>
            <w:r w:rsidRPr="00DB2366">
              <w:rPr>
                <w:noProof w:val="0"/>
                <w:lang w:val="en-US" w:eastAsia="ru-RU" w:bidi="ru-RU"/>
              </w:rPr>
              <w:t xml:space="preserve">    F400-2H</w:t>
            </w:r>
          </w:p>
        </w:tc>
        <w:tc>
          <w:tcPr>
            <w:tcW w:w="1560" w:type="dxa"/>
            <w:tcBorders>
              <w:top w:val="single" w:sz="4" w:space="0" w:color="auto"/>
              <w:bottom w:val="single" w:sz="4" w:space="0" w:color="auto"/>
            </w:tcBorders>
            <w:vAlign w:val="center"/>
          </w:tcPr>
          <w:p w14:paraId="368A534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73A9B05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76DD9306"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58F12A"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49</w:t>
            </w:r>
          </w:p>
        </w:tc>
        <w:tc>
          <w:tcPr>
            <w:tcW w:w="1701" w:type="dxa"/>
            <w:tcBorders>
              <w:top w:val="single" w:sz="4" w:space="0" w:color="auto"/>
              <w:bottom w:val="single" w:sz="4" w:space="0" w:color="auto"/>
            </w:tcBorders>
            <w:vAlign w:val="center"/>
          </w:tcPr>
          <w:p w14:paraId="6D28A222"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VC20Aapl</w:t>
            </w:r>
          </w:p>
          <w:p w14:paraId="4AE0F64D"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B3B62C4" w14:textId="3B92C77C"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Piesa</w:t>
            </w:r>
            <w:proofErr w:type="spellEnd"/>
            <w:r w:rsidRPr="00DB2366">
              <w:rPr>
                <w:noProof w:val="0"/>
                <w:lang w:val="en-US" w:eastAsia="ru-RU" w:bidi="ru-RU"/>
              </w:rPr>
              <w:t xml:space="preserve"> de </w:t>
            </w:r>
            <w:proofErr w:type="spellStart"/>
            <w:r w:rsidRPr="00DB2366">
              <w:rPr>
                <w:noProof w:val="0"/>
                <w:lang w:val="en-US" w:eastAsia="ru-RU" w:bidi="ru-RU"/>
              </w:rPr>
              <w:t>trecere</w:t>
            </w:r>
            <w:proofErr w:type="spellEnd"/>
            <w:r w:rsidRPr="00DB2366">
              <w:rPr>
                <w:noProof w:val="0"/>
                <w:lang w:val="en-US" w:eastAsia="ru-RU" w:bidi="ru-RU"/>
              </w:rPr>
              <w:t xml:space="preserve">, </w:t>
            </w:r>
            <w:proofErr w:type="spellStart"/>
            <w:r w:rsidRPr="00DB2366">
              <w:rPr>
                <w:noProof w:val="0"/>
                <w:lang w:val="en-US" w:eastAsia="ru-RU" w:bidi="ru-RU"/>
              </w:rPr>
              <w:t>etansata</w:t>
            </w:r>
            <w:proofErr w:type="spellEnd"/>
            <w:r w:rsidRPr="00DB2366">
              <w:rPr>
                <w:noProof w:val="0"/>
                <w:lang w:val="en-US" w:eastAsia="ru-RU" w:bidi="ru-RU"/>
              </w:rPr>
              <w:t xml:space="preserve">, </w:t>
            </w:r>
            <w:r w:rsidRPr="00DB2366">
              <w:rPr>
                <w:noProof w:val="0"/>
                <w:lang w:val="ru-RU" w:eastAsia="ru-RU" w:bidi="ru-RU"/>
              </w:rPr>
              <w:t>гибкая</w:t>
            </w:r>
            <w:r w:rsidRPr="00DB2366">
              <w:rPr>
                <w:noProof w:val="0"/>
                <w:lang w:val="en-US" w:eastAsia="ru-RU" w:bidi="ru-RU"/>
              </w:rPr>
              <w:t xml:space="preserve"> </w:t>
            </w:r>
            <w:r w:rsidRPr="00DB2366">
              <w:rPr>
                <w:noProof w:val="0"/>
                <w:lang w:val="ru-RU" w:eastAsia="ru-RU" w:bidi="ru-RU"/>
              </w:rPr>
              <w:t>вставка</w:t>
            </w:r>
            <w:r w:rsidRPr="00DB2366">
              <w:rPr>
                <w:noProof w:val="0"/>
                <w:lang w:val="en-US" w:eastAsia="ru-RU" w:bidi="ru-RU"/>
              </w:rPr>
              <w:t xml:space="preserve"> 600x350 </w:t>
            </w:r>
            <w:r w:rsidRPr="00DB2366">
              <w:rPr>
                <w:noProof w:val="0"/>
                <w:lang w:val="ru-RU" w:eastAsia="ru-RU" w:bidi="ru-RU"/>
              </w:rPr>
              <w:t>мм</w:t>
            </w:r>
          </w:p>
        </w:tc>
        <w:tc>
          <w:tcPr>
            <w:tcW w:w="1560" w:type="dxa"/>
            <w:tcBorders>
              <w:top w:val="single" w:sz="4" w:space="0" w:color="auto"/>
              <w:bottom w:val="single" w:sz="4" w:space="0" w:color="auto"/>
            </w:tcBorders>
            <w:vAlign w:val="center"/>
          </w:tcPr>
          <w:p w14:paraId="3048FC6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7B07D75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3227FD16"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5E4CC9"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50</w:t>
            </w:r>
          </w:p>
        </w:tc>
        <w:tc>
          <w:tcPr>
            <w:tcW w:w="1701" w:type="dxa"/>
            <w:tcBorders>
              <w:top w:val="single" w:sz="4" w:space="0" w:color="auto"/>
              <w:bottom w:val="single" w:sz="4" w:space="0" w:color="auto"/>
            </w:tcBorders>
            <w:vAlign w:val="center"/>
          </w:tcPr>
          <w:p w14:paraId="15B47B63"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VB04A1</w:t>
            </w:r>
          </w:p>
          <w:p w14:paraId="47EE3990"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6F97EF4" w14:textId="3DE2F672"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Clapeta</w:t>
            </w:r>
            <w:proofErr w:type="spellEnd"/>
            <w:r w:rsidRPr="00DB2366">
              <w:rPr>
                <w:noProof w:val="0"/>
                <w:lang w:val="en-US" w:eastAsia="ru-RU" w:bidi="ru-RU"/>
              </w:rPr>
              <w:t xml:space="preserve"> </w:t>
            </w:r>
            <w:proofErr w:type="spellStart"/>
            <w:r w:rsidRPr="00DB2366">
              <w:rPr>
                <w:noProof w:val="0"/>
                <w:lang w:val="en-US" w:eastAsia="ru-RU" w:bidi="ru-RU"/>
              </w:rPr>
              <w:t>antiincendiara</w:t>
            </w:r>
            <w:proofErr w:type="spellEnd"/>
            <w:r w:rsidRPr="00DB2366">
              <w:rPr>
                <w:noProof w:val="0"/>
                <w:lang w:val="en-US" w:eastAsia="ru-RU" w:bidi="ru-RU"/>
              </w:rPr>
              <w:t xml:space="preserve">, cu </w:t>
            </w:r>
            <w:proofErr w:type="spellStart"/>
            <w:r w:rsidRPr="00DB2366">
              <w:rPr>
                <w:noProof w:val="0"/>
                <w:lang w:val="en-US" w:eastAsia="ru-RU" w:bidi="ru-RU"/>
              </w:rPr>
              <w:t>perimetrul</w:t>
            </w:r>
            <w:proofErr w:type="spellEnd"/>
            <w:r w:rsidRPr="00DB2366">
              <w:rPr>
                <w:noProof w:val="0"/>
                <w:lang w:val="en-US" w:eastAsia="ru-RU" w:bidi="ru-RU"/>
              </w:rPr>
              <w:t xml:space="preserve">  800 - 1600 mm, </w:t>
            </w:r>
            <w:proofErr w:type="spellStart"/>
            <w:r w:rsidRPr="00DB2366">
              <w:rPr>
                <w:noProof w:val="0"/>
                <w:lang w:val="en-US" w:eastAsia="ru-RU" w:bidi="ru-RU"/>
              </w:rPr>
              <w:t>confectionate</w:t>
            </w:r>
            <w:proofErr w:type="spellEnd"/>
            <w:r w:rsidRPr="00DB2366">
              <w:rPr>
                <w:noProof w:val="0"/>
                <w:lang w:val="en-US" w:eastAsia="ru-RU" w:bidi="ru-RU"/>
              </w:rPr>
              <w:t xml:space="preserve"> in </w:t>
            </w:r>
            <w:proofErr w:type="spellStart"/>
            <w:r w:rsidRPr="00DB2366">
              <w:rPr>
                <w:noProof w:val="0"/>
                <w:lang w:val="en-US" w:eastAsia="ru-RU" w:bidi="ru-RU"/>
              </w:rPr>
              <w:t>ateliere</w:t>
            </w:r>
            <w:proofErr w:type="spellEnd"/>
            <w:r w:rsidRPr="00DB2366">
              <w:rPr>
                <w:noProof w:val="0"/>
                <w:lang w:val="en-US" w:eastAsia="ru-RU" w:bidi="ru-RU"/>
              </w:rPr>
              <w:t xml:space="preserve"> </w:t>
            </w:r>
            <w:proofErr w:type="spellStart"/>
            <w:r w:rsidRPr="00DB2366">
              <w:rPr>
                <w:noProof w:val="0"/>
                <w:lang w:val="en-US" w:eastAsia="ru-RU" w:bidi="ru-RU"/>
              </w:rPr>
              <w:t>centralizate</w:t>
            </w:r>
            <w:proofErr w:type="spellEnd"/>
            <w:r w:rsidRPr="00DB2366">
              <w:rPr>
                <w:noProof w:val="0"/>
                <w:lang w:val="ru-RU" w:eastAsia="ru-RU" w:bidi="ru-RU"/>
              </w:rPr>
              <w:t>Клапан</w:t>
            </w:r>
            <w:r w:rsidRPr="00DB2366">
              <w:rPr>
                <w:noProof w:val="0"/>
                <w:lang w:val="en-US" w:eastAsia="ru-RU" w:bidi="ru-RU"/>
              </w:rPr>
              <w:t xml:space="preserve"> </w:t>
            </w:r>
            <w:r w:rsidRPr="00DB2366">
              <w:rPr>
                <w:noProof w:val="0"/>
                <w:lang w:val="ru-RU" w:eastAsia="ru-RU" w:bidi="ru-RU"/>
              </w:rPr>
              <w:t>противопожарный</w:t>
            </w:r>
            <w:r w:rsidRPr="00DB2366">
              <w:rPr>
                <w:noProof w:val="0"/>
                <w:lang w:val="en-US" w:eastAsia="ru-RU" w:bidi="ru-RU"/>
              </w:rPr>
              <w:t xml:space="preserve"> </w:t>
            </w:r>
            <w:r w:rsidRPr="00DB2366">
              <w:rPr>
                <w:noProof w:val="0"/>
                <w:lang w:val="ru-RU" w:eastAsia="ru-RU" w:bidi="ru-RU"/>
              </w:rPr>
              <w:t>с</w:t>
            </w:r>
            <w:r w:rsidRPr="00DB2366">
              <w:rPr>
                <w:noProof w:val="0"/>
                <w:lang w:val="en-US" w:eastAsia="ru-RU" w:bidi="ru-RU"/>
              </w:rPr>
              <w:t xml:space="preserve"> </w:t>
            </w:r>
            <w:r w:rsidRPr="00DB2366">
              <w:rPr>
                <w:noProof w:val="0"/>
                <w:lang w:val="ru-RU" w:eastAsia="ru-RU" w:bidi="ru-RU"/>
              </w:rPr>
              <w:t>электроприводом</w:t>
            </w:r>
            <w:r w:rsidRPr="00DB2366">
              <w:rPr>
                <w:noProof w:val="0"/>
                <w:lang w:val="en-US" w:eastAsia="ru-RU" w:bidi="ru-RU"/>
              </w:rPr>
              <w:t xml:space="preserve"> 400x300</w:t>
            </w:r>
            <w:r w:rsidRPr="00DB2366">
              <w:rPr>
                <w:noProof w:val="0"/>
                <w:lang w:val="ru-RU" w:eastAsia="ru-RU" w:bidi="ru-RU"/>
              </w:rPr>
              <w:t>мм</w:t>
            </w:r>
            <w:r w:rsidRPr="00DB2366">
              <w:rPr>
                <w:noProof w:val="0"/>
                <w:lang w:val="en-US" w:eastAsia="ru-RU" w:bidi="ru-RU"/>
              </w:rPr>
              <w:t xml:space="preserve"> BF 230 Belimo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echivalent</w:t>
            </w:r>
            <w:proofErr w:type="spellEnd"/>
            <w:r w:rsidRPr="00DB2366">
              <w:rPr>
                <w:noProof w:val="0"/>
                <w:lang w:val="en-US" w:eastAsia="ru-RU" w:bidi="ru-RU"/>
              </w:rPr>
              <w:t xml:space="preserve"> </w:t>
            </w:r>
            <w:proofErr w:type="spellStart"/>
            <w:r w:rsidRPr="00DB2366">
              <w:rPr>
                <w:noProof w:val="0"/>
                <w:lang w:val="en-US" w:eastAsia="ru-RU" w:bidi="ru-RU"/>
              </w:rPr>
              <w:t>dupa</w:t>
            </w:r>
            <w:proofErr w:type="spellEnd"/>
            <w:r w:rsidRPr="00DB2366">
              <w:rPr>
                <w:noProof w:val="0"/>
                <w:lang w:val="en-US" w:eastAsia="ru-RU" w:bidi="ru-RU"/>
              </w:rPr>
              <w:t xml:space="preserve"> </w:t>
            </w:r>
            <w:proofErr w:type="spellStart"/>
            <w:r w:rsidRPr="00DB2366">
              <w:rPr>
                <w:noProof w:val="0"/>
                <w:lang w:val="en-US" w:eastAsia="ru-RU" w:bidi="ru-RU"/>
              </w:rPr>
              <w:t>caracteristici</w:t>
            </w:r>
            <w:proofErr w:type="spellEnd"/>
          </w:p>
        </w:tc>
        <w:tc>
          <w:tcPr>
            <w:tcW w:w="1560" w:type="dxa"/>
            <w:tcBorders>
              <w:top w:val="single" w:sz="4" w:space="0" w:color="auto"/>
              <w:bottom w:val="single" w:sz="4" w:space="0" w:color="auto"/>
            </w:tcBorders>
            <w:vAlign w:val="center"/>
          </w:tcPr>
          <w:p w14:paraId="5C8850D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7492788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33CE1EA1"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2507A3"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51</w:t>
            </w:r>
          </w:p>
        </w:tc>
        <w:tc>
          <w:tcPr>
            <w:tcW w:w="1701" w:type="dxa"/>
            <w:tcBorders>
              <w:top w:val="single" w:sz="4" w:space="0" w:color="auto"/>
              <w:bottom w:val="single" w:sz="4" w:space="0" w:color="auto"/>
            </w:tcBorders>
            <w:vAlign w:val="center"/>
          </w:tcPr>
          <w:p w14:paraId="7EA2DF76"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AcB09A</w:t>
            </w:r>
          </w:p>
          <w:p w14:paraId="4963BD9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B5F3A0B" w14:textId="4715459C"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Montarea</w:t>
            </w:r>
            <w:proofErr w:type="spellEnd"/>
            <w:r w:rsidRPr="00DB2366">
              <w:rPr>
                <w:noProof w:val="0"/>
                <w:lang w:val="en-US" w:eastAsia="ru-RU" w:bidi="ru-RU"/>
              </w:rPr>
              <w:t xml:space="preserve"> </w:t>
            </w:r>
            <w:proofErr w:type="spellStart"/>
            <w:r w:rsidRPr="00DB2366">
              <w:rPr>
                <w:noProof w:val="0"/>
                <w:lang w:val="en-US" w:eastAsia="ru-RU" w:bidi="ru-RU"/>
              </w:rPr>
              <w:t>dispozitivelor</w:t>
            </w:r>
            <w:proofErr w:type="spellEnd"/>
            <w:r w:rsidRPr="00DB2366">
              <w:rPr>
                <w:noProof w:val="0"/>
                <w:lang w:val="en-US" w:eastAsia="ru-RU" w:bidi="ru-RU"/>
              </w:rPr>
              <w:t xml:space="preserve"> de </w:t>
            </w:r>
            <w:proofErr w:type="spellStart"/>
            <w:r w:rsidRPr="00DB2366">
              <w:rPr>
                <w:noProof w:val="0"/>
                <w:lang w:val="en-US" w:eastAsia="ru-RU" w:bidi="ru-RU"/>
              </w:rPr>
              <w:t>actionare</w:t>
            </w:r>
            <w:proofErr w:type="spellEnd"/>
            <w:r w:rsidRPr="00DB2366">
              <w:rPr>
                <w:noProof w:val="0"/>
                <w:lang w:val="en-US" w:eastAsia="ru-RU" w:bidi="ru-RU"/>
              </w:rPr>
              <w:t xml:space="preserve"> </w:t>
            </w:r>
            <w:proofErr w:type="spellStart"/>
            <w:r w:rsidRPr="00DB2366">
              <w:rPr>
                <w:noProof w:val="0"/>
                <w:lang w:val="en-US" w:eastAsia="ru-RU" w:bidi="ru-RU"/>
              </w:rPr>
              <w:t>electrica</w:t>
            </w:r>
            <w:proofErr w:type="spellEnd"/>
            <w:r w:rsidRPr="00DB2366">
              <w:rPr>
                <w:noProof w:val="0"/>
                <w:lang w:val="en-US" w:eastAsia="ru-RU" w:bidi="ru-RU"/>
              </w:rPr>
              <w:t xml:space="preserve"> a </w:t>
            </w:r>
            <w:proofErr w:type="spellStart"/>
            <w:r w:rsidRPr="00DB2366">
              <w:rPr>
                <w:noProof w:val="0"/>
                <w:lang w:val="en-US" w:eastAsia="ru-RU" w:bidi="ru-RU"/>
              </w:rPr>
              <w:t>vanelor</w:t>
            </w:r>
            <w:proofErr w:type="spellEnd"/>
            <w:r w:rsidRPr="00DB2366">
              <w:rPr>
                <w:noProof w:val="0"/>
                <w:lang w:val="en-US" w:eastAsia="ru-RU" w:bidi="ru-RU"/>
              </w:rPr>
              <w:t xml:space="preserve">, </w:t>
            </w:r>
            <w:proofErr w:type="spellStart"/>
            <w:r w:rsidRPr="00DB2366">
              <w:rPr>
                <w:noProof w:val="0"/>
                <w:lang w:val="en-US" w:eastAsia="ru-RU" w:bidi="ru-RU"/>
              </w:rPr>
              <w:t>vanele</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diametrul</w:t>
            </w:r>
            <w:proofErr w:type="spellEnd"/>
            <w:r w:rsidRPr="00DB2366">
              <w:rPr>
                <w:noProof w:val="0"/>
                <w:lang w:val="en-US" w:eastAsia="ru-RU" w:bidi="ru-RU"/>
              </w:rPr>
              <w:t xml:space="preserve"> de 400-600 mm Belimo H3 E160</w:t>
            </w:r>
          </w:p>
        </w:tc>
        <w:tc>
          <w:tcPr>
            <w:tcW w:w="1560" w:type="dxa"/>
            <w:tcBorders>
              <w:top w:val="single" w:sz="4" w:space="0" w:color="auto"/>
              <w:bottom w:val="single" w:sz="4" w:space="0" w:color="auto"/>
            </w:tcBorders>
            <w:vAlign w:val="center"/>
          </w:tcPr>
          <w:p w14:paraId="2F426F1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22ABCC6C"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735DEAC2"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79E6B3"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52</w:t>
            </w:r>
          </w:p>
        </w:tc>
        <w:tc>
          <w:tcPr>
            <w:tcW w:w="1701" w:type="dxa"/>
            <w:tcBorders>
              <w:top w:val="single" w:sz="4" w:space="0" w:color="auto"/>
              <w:bottom w:val="single" w:sz="4" w:space="0" w:color="auto"/>
            </w:tcBorders>
            <w:vAlign w:val="center"/>
          </w:tcPr>
          <w:p w14:paraId="30941D32"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VB04A1</w:t>
            </w:r>
          </w:p>
          <w:p w14:paraId="3D30DB89"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9FDC1A3" w14:textId="161C557B"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Clapeta</w:t>
            </w:r>
            <w:proofErr w:type="spellEnd"/>
            <w:r w:rsidRPr="00DB2366">
              <w:rPr>
                <w:noProof w:val="0"/>
                <w:lang w:val="en-US" w:eastAsia="ru-RU" w:bidi="ru-RU"/>
              </w:rPr>
              <w:t xml:space="preserve"> </w:t>
            </w:r>
            <w:proofErr w:type="spellStart"/>
            <w:r w:rsidRPr="00DB2366">
              <w:rPr>
                <w:noProof w:val="0"/>
                <w:lang w:val="en-US" w:eastAsia="ru-RU" w:bidi="ru-RU"/>
              </w:rPr>
              <w:t>antiincendiara</w:t>
            </w:r>
            <w:proofErr w:type="spellEnd"/>
            <w:r w:rsidRPr="00DB2366">
              <w:rPr>
                <w:noProof w:val="0"/>
                <w:lang w:val="en-US" w:eastAsia="ru-RU" w:bidi="ru-RU"/>
              </w:rPr>
              <w:t xml:space="preserve">, cu </w:t>
            </w:r>
            <w:proofErr w:type="spellStart"/>
            <w:r w:rsidRPr="00DB2366">
              <w:rPr>
                <w:noProof w:val="0"/>
                <w:lang w:val="en-US" w:eastAsia="ru-RU" w:bidi="ru-RU"/>
              </w:rPr>
              <w:t>perimetrul</w:t>
            </w:r>
            <w:proofErr w:type="spellEnd"/>
            <w:r w:rsidRPr="00DB2366">
              <w:rPr>
                <w:noProof w:val="0"/>
                <w:lang w:val="en-US" w:eastAsia="ru-RU" w:bidi="ru-RU"/>
              </w:rPr>
              <w:t xml:space="preserve">  800 - 1600 mm, </w:t>
            </w:r>
            <w:proofErr w:type="spellStart"/>
            <w:r w:rsidRPr="00DB2366">
              <w:rPr>
                <w:noProof w:val="0"/>
                <w:lang w:val="en-US" w:eastAsia="ru-RU" w:bidi="ru-RU"/>
              </w:rPr>
              <w:t>confectionate</w:t>
            </w:r>
            <w:proofErr w:type="spellEnd"/>
            <w:r w:rsidRPr="00DB2366">
              <w:rPr>
                <w:noProof w:val="0"/>
                <w:lang w:val="en-US" w:eastAsia="ru-RU" w:bidi="ru-RU"/>
              </w:rPr>
              <w:t xml:space="preserve"> in </w:t>
            </w:r>
            <w:proofErr w:type="spellStart"/>
            <w:r w:rsidRPr="00DB2366">
              <w:rPr>
                <w:noProof w:val="0"/>
                <w:lang w:val="en-US" w:eastAsia="ru-RU" w:bidi="ru-RU"/>
              </w:rPr>
              <w:t>ateliere</w:t>
            </w:r>
            <w:proofErr w:type="spellEnd"/>
            <w:r w:rsidRPr="00DB2366">
              <w:rPr>
                <w:noProof w:val="0"/>
                <w:lang w:val="en-US" w:eastAsia="ru-RU" w:bidi="ru-RU"/>
              </w:rPr>
              <w:t xml:space="preserve"> </w:t>
            </w:r>
            <w:proofErr w:type="spellStart"/>
            <w:r w:rsidRPr="00DB2366">
              <w:rPr>
                <w:noProof w:val="0"/>
                <w:lang w:val="en-US" w:eastAsia="ru-RU" w:bidi="ru-RU"/>
              </w:rPr>
              <w:t>centralizate</w:t>
            </w:r>
            <w:proofErr w:type="spellEnd"/>
            <w:r w:rsidRPr="00DB2366">
              <w:rPr>
                <w:noProof w:val="0"/>
                <w:lang w:val="ru-RU" w:eastAsia="ru-RU" w:bidi="ru-RU"/>
              </w:rPr>
              <w:t>Клапан</w:t>
            </w:r>
            <w:r w:rsidRPr="00DB2366">
              <w:rPr>
                <w:noProof w:val="0"/>
                <w:lang w:val="en-US" w:eastAsia="ru-RU" w:bidi="ru-RU"/>
              </w:rPr>
              <w:t xml:space="preserve"> </w:t>
            </w:r>
            <w:r w:rsidRPr="00DB2366">
              <w:rPr>
                <w:noProof w:val="0"/>
                <w:lang w:val="ru-RU" w:eastAsia="ru-RU" w:bidi="ru-RU"/>
              </w:rPr>
              <w:t>противопожарный</w:t>
            </w:r>
            <w:r w:rsidRPr="00DB2366">
              <w:rPr>
                <w:noProof w:val="0"/>
                <w:lang w:val="en-US" w:eastAsia="ru-RU" w:bidi="ru-RU"/>
              </w:rPr>
              <w:t xml:space="preserve"> </w:t>
            </w:r>
            <w:r w:rsidRPr="00DB2366">
              <w:rPr>
                <w:noProof w:val="0"/>
                <w:lang w:val="ru-RU" w:eastAsia="ru-RU" w:bidi="ru-RU"/>
              </w:rPr>
              <w:t>с</w:t>
            </w:r>
            <w:r w:rsidRPr="00DB2366">
              <w:rPr>
                <w:noProof w:val="0"/>
                <w:lang w:val="en-US" w:eastAsia="ru-RU" w:bidi="ru-RU"/>
              </w:rPr>
              <w:t xml:space="preserve"> </w:t>
            </w:r>
            <w:r w:rsidRPr="00DB2366">
              <w:rPr>
                <w:noProof w:val="0"/>
                <w:lang w:val="ru-RU" w:eastAsia="ru-RU" w:bidi="ru-RU"/>
              </w:rPr>
              <w:t>электроприводом</w:t>
            </w:r>
            <w:r w:rsidRPr="00DB2366">
              <w:rPr>
                <w:noProof w:val="0"/>
                <w:lang w:val="en-US" w:eastAsia="ru-RU" w:bidi="ru-RU"/>
              </w:rPr>
              <w:t xml:space="preserve"> 600x600</w:t>
            </w:r>
            <w:r w:rsidRPr="00DB2366">
              <w:rPr>
                <w:noProof w:val="0"/>
                <w:lang w:val="ru-RU" w:eastAsia="ru-RU" w:bidi="ru-RU"/>
              </w:rPr>
              <w:t>мм</w:t>
            </w:r>
            <w:r w:rsidRPr="00DB2366">
              <w:rPr>
                <w:noProof w:val="0"/>
                <w:lang w:val="en-US" w:eastAsia="ru-RU" w:bidi="ru-RU"/>
              </w:rPr>
              <w:t xml:space="preserve"> BF 230 Belimo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echivalent</w:t>
            </w:r>
            <w:proofErr w:type="spellEnd"/>
            <w:r w:rsidRPr="00DB2366">
              <w:rPr>
                <w:noProof w:val="0"/>
                <w:lang w:val="en-US" w:eastAsia="ru-RU" w:bidi="ru-RU"/>
              </w:rPr>
              <w:t xml:space="preserve"> </w:t>
            </w:r>
            <w:proofErr w:type="spellStart"/>
            <w:r w:rsidRPr="00DB2366">
              <w:rPr>
                <w:noProof w:val="0"/>
                <w:lang w:val="en-US" w:eastAsia="ru-RU" w:bidi="ru-RU"/>
              </w:rPr>
              <w:t>dupa</w:t>
            </w:r>
            <w:proofErr w:type="spellEnd"/>
            <w:r w:rsidRPr="00DB2366">
              <w:rPr>
                <w:noProof w:val="0"/>
                <w:lang w:val="en-US" w:eastAsia="ru-RU" w:bidi="ru-RU"/>
              </w:rPr>
              <w:t xml:space="preserve"> </w:t>
            </w:r>
            <w:proofErr w:type="spellStart"/>
            <w:r w:rsidRPr="00DB2366">
              <w:rPr>
                <w:noProof w:val="0"/>
                <w:lang w:val="en-US" w:eastAsia="ru-RU" w:bidi="ru-RU"/>
              </w:rPr>
              <w:t>caracteristici</w:t>
            </w:r>
            <w:proofErr w:type="spellEnd"/>
          </w:p>
        </w:tc>
        <w:tc>
          <w:tcPr>
            <w:tcW w:w="1560" w:type="dxa"/>
            <w:tcBorders>
              <w:top w:val="single" w:sz="4" w:space="0" w:color="auto"/>
              <w:bottom w:val="single" w:sz="4" w:space="0" w:color="auto"/>
            </w:tcBorders>
            <w:vAlign w:val="center"/>
          </w:tcPr>
          <w:p w14:paraId="46FA89D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1485FD9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74666657"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040611"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53</w:t>
            </w:r>
          </w:p>
        </w:tc>
        <w:tc>
          <w:tcPr>
            <w:tcW w:w="1701" w:type="dxa"/>
            <w:tcBorders>
              <w:top w:val="single" w:sz="4" w:space="0" w:color="auto"/>
              <w:bottom w:val="single" w:sz="4" w:space="0" w:color="auto"/>
            </w:tcBorders>
            <w:vAlign w:val="center"/>
          </w:tcPr>
          <w:p w14:paraId="3669A21A"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AcB09A</w:t>
            </w:r>
          </w:p>
          <w:p w14:paraId="0D7C96E4"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B7D8FB0" w14:textId="5808010F"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Montarea</w:t>
            </w:r>
            <w:proofErr w:type="spellEnd"/>
            <w:r w:rsidRPr="00DB2366">
              <w:rPr>
                <w:noProof w:val="0"/>
                <w:lang w:val="en-US" w:eastAsia="ru-RU" w:bidi="ru-RU"/>
              </w:rPr>
              <w:t xml:space="preserve"> </w:t>
            </w:r>
            <w:proofErr w:type="spellStart"/>
            <w:r w:rsidRPr="00DB2366">
              <w:rPr>
                <w:noProof w:val="0"/>
                <w:lang w:val="en-US" w:eastAsia="ru-RU" w:bidi="ru-RU"/>
              </w:rPr>
              <w:t>dispozitivelor</w:t>
            </w:r>
            <w:proofErr w:type="spellEnd"/>
            <w:r w:rsidRPr="00DB2366">
              <w:rPr>
                <w:noProof w:val="0"/>
                <w:lang w:val="en-US" w:eastAsia="ru-RU" w:bidi="ru-RU"/>
              </w:rPr>
              <w:t xml:space="preserve"> de </w:t>
            </w:r>
            <w:proofErr w:type="spellStart"/>
            <w:r w:rsidRPr="00DB2366">
              <w:rPr>
                <w:noProof w:val="0"/>
                <w:lang w:val="en-US" w:eastAsia="ru-RU" w:bidi="ru-RU"/>
              </w:rPr>
              <w:t>actionare</w:t>
            </w:r>
            <w:proofErr w:type="spellEnd"/>
            <w:r w:rsidRPr="00DB2366">
              <w:rPr>
                <w:noProof w:val="0"/>
                <w:lang w:val="en-US" w:eastAsia="ru-RU" w:bidi="ru-RU"/>
              </w:rPr>
              <w:t xml:space="preserve"> </w:t>
            </w:r>
            <w:proofErr w:type="spellStart"/>
            <w:r w:rsidRPr="00DB2366">
              <w:rPr>
                <w:noProof w:val="0"/>
                <w:lang w:val="en-US" w:eastAsia="ru-RU" w:bidi="ru-RU"/>
              </w:rPr>
              <w:t>electrica</w:t>
            </w:r>
            <w:proofErr w:type="spellEnd"/>
            <w:r w:rsidRPr="00DB2366">
              <w:rPr>
                <w:noProof w:val="0"/>
                <w:lang w:val="en-US" w:eastAsia="ru-RU" w:bidi="ru-RU"/>
              </w:rPr>
              <w:t xml:space="preserve"> a </w:t>
            </w:r>
            <w:proofErr w:type="spellStart"/>
            <w:r w:rsidRPr="00DB2366">
              <w:rPr>
                <w:noProof w:val="0"/>
                <w:lang w:val="en-US" w:eastAsia="ru-RU" w:bidi="ru-RU"/>
              </w:rPr>
              <w:t>vanelor</w:t>
            </w:r>
            <w:proofErr w:type="spellEnd"/>
            <w:r w:rsidRPr="00DB2366">
              <w:rPr>
                <w:noProof w:val="0"/>
                <w:lang w:val="en-US" w:eastAsia="ru-RU" w:bidi="ru-RU"/>
              </w:rPr>
              <w:t xml:space="preserve">, </w:t>
            </w:r>
            <w:proofErr w:type="spellStart"/>
            <w:r w:rsidRPr="00DB2366">
              <w:rPr>
                <w:noProof w:val="0"/>
                <w:lang w:val="en-US" w:eastAsia="ru-RU" w:bidi="ru-RU"/>
              </w:rPr>
              <w:t>vanele</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diametrul</w:t>
            </w:r>
            <w:proofErr w:type="spellEnd"/>
            <w:r w:rsidRPr="00DB2366">
              <w:rPr>
                <w:noProof w:val="0"/>
                <w:lang w:val="en-US" w:eastAsia="ru-RU" w:bidi="ru-RU"/>
              </w:rPr>
              <w:t xml:space="preserve"> de 400-600 mm Belimo H3 E160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echivalent</w:t>
            </w:r>
            <w:proofErr w:type="spellEnd"/>
            <w:r w:rsidRPr="00DB2366">
              <w:rPr>
                <w:noProof w:val="0"/>
                <w:lang w:val="en-US" w:eastAsia="ru-RU" w:bidi="ru-RU"/>
              </w:rPr>
              <w:t xml:space="preserve"> </w:t>
            </w:r>
            <w:proofErr w:type="spellStart"/>
            <w:r w:rsidRPr="00DB2366">
              <w:rPr>
                <w:noProof w:val="0"/>
                <w:lang w:val="en-US" w:eastAsia="ru-RU" w:bidi="ru-RU"/>
              </w:rPr>
              <w:t>dupa</w:t>
            </w:r>
            <w:proofErr w:type="spellEnd"/>
            <w:r w:rsidRPr="00DB2366">
              <w:rPr>
                <w:noProof w:val="0"/>
                <w:lang w:val="en-US" w:eastAsia="ru-RU" w:bidi="ru-RU"/>
              </w:rPr>
              <w:t xml:space="preserve"> </w:t>
            </w:r>
            <w:proofErr w:type="spellStart"/>
            <w:r w:rsidRPr="00DB2366">
              <w:rPr>
                <w:noProof w:val="0"/>
                <w:lang w:val="en-US" w:eastAsia="ru-RU" w:bidi="ru-RU"/>
              </w:rPr>
              <w:t>caracteristici</w:t>
            </w:r>
            <w:proofErr w:type="spellEnd"/>
          </w:p>
        </w:tc>
        <w:tc>
          <w:tcPr>
            <w:tcW w:w="1560" w:type="dxa"/>
            <w:tcBorders>
              <w:top w:val="single" w:sz="4" w:space="0" w:color="auto"/>
              <w:bottom w:val="single" w:sz="4" w:space="0" w:color="auto"/>
            </w:tcBorders>
            <w:vAlign w:val="center"/>
          </w:tcPr>
          <w:p w14:paraId="4AFE3B9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1641C67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2E804182"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710587"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54</w:t>
            </w:r>
          </w:p>
        </w:tc>
        <w:tc>
          <w:tcPr>
            <w:tcW w:w="1701" w:type="dxa"/>
            <w:tcBorders>
              <w:top w:val="single" w:sz="4" w:space="0" w:color="auto"/>
              <w:bottom w:val="single" w:sz="4" w:space="0" w:color="auto"/>
            </w:tcBorders>
            <w:vAlign w:val="center"/>
          </w:tcPr>
          <w:p w14:paraId="65EDD180"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VB16A</w:t>
            </w:r>
          </w:p>
          <w:p w14:paraId="6F8B03F3"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F9C11F0" w14:textId="461D9130"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Rama cu </w:t>
            </w:r>
            <w:proofErr w:type="spellStart"/>
            <w:r w:rsidRPr="00DB2366">
              <w:rPr>
                <w:noProof w:val="0"/>
                <w:lang w:val="en-US" w:eastAsia="ru-RU" w:bidi="ru-RU"/>
              </w:rPr>
              <w:t>plasa</w:t>
            </w:r>
            <w:proofErr w:type="spellEnd"/>
            <w:r w:rsidRPr="00DB2366">
              <w:rPr>
                <w:noProof w:val="0"/>
                <w:lang w:val="en-US" w:eastAsia="ru-RU" w:bidi="ru-RU"/>
              </w:rPr>
              <w:t xml:space="preserve"> de </w:t>
            </w:r>
            <w:proofErr w:type="spellStart"/>
            <w:r w:rsidRPr="00DB2366">
              <w:rPr>
                <w:noProof w:val="0"/>
                <w:lang w:val="en-US" w:eastAsia="ru-RU" w:bidi="ru-RU"/>
              </w:rPr>
              <w:t>sirma</w:t>
            </w:r>
            <w:proofErr w:type="spellEnd"/>
            <w:r w:rsidRPr="00DB2366">
              <w:rPr>
                <w:noProof w:val="0"/>
                <w:lang w:val="en-US" w:eastAsia="ru-RU" w:bidi="ru-RU"/>
              </w:rPr>
              <w:t xml:space="preserve">, cu </w:t>
            </w:r>
            <w:proofErr w:type="spellStart"/>
            <w:r w:rsidRPr="00DB2366">
              <w:rPr>
                <w:noProof w:val="0"/>
                <w:lang w:val="en-US" w:eastAsia="ru-RU" w:bidi="ru-RU"/>
              </w:rPr>
              <w:t>perimetrul</w:t>
            </w:r>
            <w:proofErr w:type="spellEnd"/>
            <w:r w:rsidRPr="00DB2366">
              <w:rPr>
                <w:noProof w:val="0"/>
                <w:lang w:val="en-US" w:eastAsia="ru-RU" w:bidi="ru-RU"/>
              </w:rPr>
              <w:t xml:space="preserve">  400 - 2500 mm, </w:t>
            </w:r>
            <w:proofErr w:type="spellStart"/>
            <w:r w:rsidRPr="00DB2366">
              <w:rPr>
                <w:noProof w:val="0"/>
                <w:lang w:val="en-US" w:eastAsia="ru-RU" w:bidi="ru-RU"/>
              </w:rPr>
              <w:t>montata</w:t>
            </w:r>
            <w:proofErr w:type="spellEnd"/>
            <w:r w:rsidRPr="00DB2366">
              <w:rPr>
                <w:noProof w:val="0"/>
                <w:lang w:val="en-US" w:eastAsia="ru-RU" w:bidi="ru-RU"/>
              </w:rPr>
              <w:t xml:space="preserve"> pe </w:t>
            </w:r>
            <w:proofErr w:type="spellStart"/>
            <w:r w:rsidRPr="00DB2366">
              <w:rPr>
                <w:noProof w:val="0"/>
                <w:lang w:val="en-US" w:eastAsia="ru-RU" w:bidi="ru-RU"/>
              </w:rPr>
              <w:t>zidarie</w:t>
            </w:r>
            <w:proofErr w:type="spellEnd"/>
            <w:r w:rsidRPr="00DB2366">
              <w:rPr>
                <w:noProof w:val="0"/>
                <w:lang w:val="en-US" w:eastAsia="ru-RU" w:bidi="ru-RU"/>
              </w:rPr>
              <w:t xml:space="preserve"> </w:t>
            </w:r>
            <w:r w:rsidRPr="00DB2366">
              <w:rPr>
                <w:noProof w:val="0"/>
                <w:lang w:val="ru-RU" w:eastAsia="ru-RU" w:bidi="ru-RU"/>
              </w:rPr>
              <w:t>Наконечник</w:t>
            </w:r>
            <w:r w:rsidRPr="00DB2366">
              <w:rPr>
                <w:noProof w:val="0"/>
                <w:lang w:val="en-US" w:eastAsia="ru-RU" w:bidi="ru-RU"/>
              </w:rPr>
              <w:t xml:space="preserve"> </w:t>
            </w:r>
            <w:r w:rsidRPr="00DB2366">
              <w:rPr>
                <w:noProof w:val="0"/>
                <w:lang w:val="ru-RU" w:eastAsia="ru-RU" w:bidi="ru-RU"/>
              </w:rPr>
              <w:t>с</w:t>
            </w:r>
            <w:r w:rsidRPr="00DB2366">
              <w:rPr>
                <w:noProof w:val="0"/>
                <w:lang w:val="en-US" w:eastAsia="ru-RU" w:bidi="ru-RU"/>
              </w:rPr>
              <w:t xml:space="preserve"> </w:t>
            </w:r>
            <w:r w:rsidRPr="00DB2366">
              <w:rPr>
                <w:noProof w:val="0"/>
                <w:lang w:val="ru-RU" w:eastAsia="ru-RU" w:bidi="ru-RU"/>
              </w:rPr>
              <w:t>метал</w:t>
            </w:r>
            <w:r w:rsidRPr="00DB2366">
              <w:rPr>
                <w:noProof w:val="0"/>
                <w:lang w:val="en-US" w:eastAsia="ru-RU" w:bidi="ru-RU"/>
              </w:rPr>
              <w:t>.</w:t>
            </w:r>
            <w:r w:rsidRPr="00DB2366">
              <w:rPr>
                <w:noProof w:val="0"/>
                <w:lang w:val="ru-RU" w:eastAsia="ru-RU" w:bidi="ru-RU"/>
              </w:rPr>
              <w:t>сеткой</w:t>
            </w:r>
            <w:r w:rsidRPr="00DB2366">
              <w:rPr>
                <w:noProof w:val="0"/>
                <w:lang w:val="en-US" w:eastAsia="ru-RU" w:bidi="ru-RU"/>
              </w:rPr>
              <w:t xml:space="preserve"> 300x400</w:t>
            </w:r>
            <w:r w:rsidRPr="00DB2366">
              <w:rPr>
                <w:noProof w:val="0"/>
                <w:lang w:val="ru-RU" w:eastAsia="ru-RU" w:bidi="ru-RU"/>
              </w:rPr>
              <w:t>мм</w:t>
            </w:r>
          </w:p>
        </w:tc>
        <w:tc>
          <w:tcPr>
            <w:tcW w:w="1560" w:type="dxa"/>
            <w:tcBorders>
              <w:top w:val="single" w:sz="4" w:space="0" w:color="auto"/>
              <w:bottom w:val="single" w:sz="4" w:space="0" w:color="auto"/>
            </w:tcBorders>
            <w:vAlign w:val="center"/>
          </w:tcPr>
          <w:p w14:paraId="6168F5B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12A7129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56596065"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5DE33C"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55</w:t>
            </w:r>
          </w:p>
        </w:tc>
        <w:tc>
          <w:tcPr>
            <w:tcW w:w="1701" w:type="dxa"/>
            <w:tcBorders>
              <w:top w:val="single" w:sz="4" w:space="0" w:color="auto"/>
              <w:bottom w:val="single" w:sz="4" w:space="0" w:color="auto"/>
            </w:tcBorders>
            <w:vAlign w:val="center"/>
          </w:tcPr>
          <w:p w14:paraId="71E32174"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VB15A</w:t>
            </w:r>
          </w:p>
          <w:p w14:paraId="318742DF"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4A81263" w14:textId="7757B820"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Rama cu </w:t>
            </w:r>
            <w:proofErr w:type="spellStart"/>
            <w:r w:rsidRPr="00DB2366">
              <w:rPr>
                <w:noProof w:val="0"/>
                <w:lang w:val="en-US" w:eastAsia="ru-RU" w:bidi="ru-RU"/>
              </w:rPr>
              <w:t>jaluzele</w:t>
            </w:r>
            <w:proofErr w:type="spellEnd"/>
            <w:r w:rsidRPr="00DB2366">
              <w:rPr>
                <w:noProof w:val="0"/>
                <w:lang w:val="en-US" w:eastAsia="ru-RU" w:bidi="ru-RU"/>
              </w:rPr>
              <w:t xml:space="preserve"> </w:t>
            </w:r>
            <w:proofErr w:type="spellStart"/>
            <w:r w:rsidRPr="00DB2366">
              <w:rPr>
                <w:noProof w:val="0"/>
                <w:lang w:val="en-US" w:eastAsia="ru-RU" w:bidi="ru-RU"/>
              </w:rPr>
              <w:t>reglabile</w:t>
            </w:r>
            <w:proofErr w:type="spellEnd"/>
            <w:r w:rsidRPr="00DB2366">
              <w:rPr>
                <w:noProof w:val="0"/>
                <w:lang w:val="en-US" w:eastAsia="ru-RU" w:bidi="ru-RU"/>
              </w:rPr>
              <w:t xml:space="preserve"> </w:t>
            </w:r>
            <w:proofErr w:type="spellStart"/>
            <w:r w:rsidRPr="00DB2366">
              <w:rPr>
                <w:noProof w:val="0"/>
                <w:lang w:val="en-US" w:eastAsia="ru-RU" w:bidi="ru-RU"/>
              </w:rPr>
              <w:t>simultan</w:t>
            </w:r>
            <w:proofErr w:type="spellEnd"/>
            <w:r w:rsidRPr="00DB2366">
              <w:rPr>
                <w:noProof w:val="0"/>
                <w:lang w:val="en-US" w:eastAsia="ru-RU" w:bidi="ru-RU"/>
              </w:rPr>
              <w:t xml:space="preserve"> , </w:t>
            </w:r>
            <w:proofErr w:type="spellStart"/>
            <w:r w:rsidRPr="00DB2366">
              <w:rPr>
                <w:noProof w:val="0"/>
                <w:lang w:val="en-US" w:eastAsia="ru-RU" w:bidi="ru-RU"/>
              </w:rPr>
              <w:t>gata</w:t>
            </w:r>
            <w:proofErr w:type="spellEnd"/>
            <w:r w:rsidRPr="00DB2366">
              <w:rPr>
                <w:noProof w:val="0"/>
                <w:lang w:val="en-US" w:eastAsia="ru-RU" w:bidi="ru-RU"/>
              </w:rPr>
              <w:t xml:space="preserve"> </w:t>
            </w:r>
            <w:proofErr w:type="spellStart"/>
            <w:r w:rsidRPr="00DB2366">
              <w:rPr>
                <w:noProof w:val="0"/>
                <w:lang w:val="en-US" w:eastAsia="ru-RU" w:bidi="ru-RU"/>
              </w:rPr>
              <w:t>confectionate</w:t>
            </w:r>
            <w:proofErr w:type="spellEnd"/>
            <w:r w:rsidRPr="00DB2366">
              <w:rPr>
                <w:noProof w:val="0"/>
                <w:lang w:val="en-US" w:eastAsia="ru-RU" w:bidi="ru-RU"/>
              </w:rPr>
              <w:t xml:space="preserve"> cu </w:t>
            </w:r>
            <w:proofErr w:type="spellStart"/>
            <w:r w:rsidRPr="00DB2366">
              <w:rPr>
                <w:noProof w:val="0"/>
                <w:lang w:val="en-US" w:eastAsia="ru-RU" w:bidi="ru-RU"/>
              </w:rPr>
              <w:t>perimetrul</w:t>
            </w:r>
            <w:proofErr w:type="spellEnd"/>
            <w:r w:rsidRPr="00DB2366">
              <w:rPr>
                <w:noProof w:val="0"/>
                <w:lang w:val="en-US" w:eastAsia="ru-RU" w:bidi="ru-RU"/>
              </w:rPr>
              <w:t xml:space="preserve">  800 - 2500 mm, </w:t>
            </w:r>
            <w:proofErr w:type="spellStart"/>
            <w:r w:rsidRPr="00DB2366">
              <w:rPr>
                <w:noProof w:val="0"/>
                <w:lang w:val="en-US" w:eastAsia="ru-RU" w:bidi="ru-RU"/>
              </w:rPr>
              <w:t>montata</w:t>
            </w:r>
            <w:proofErr w:type="spellEnd"/>
            <w:r w:rsidRPr="00DB2366">
              <w:rPr>
                <w:noProof w:val="0"/>
                <w:lang w:val="en-US" w:eastAsia="ru-RU" w:bidi="ru-RU"/>
              </w:rPr>
              <w:t xml:space="preserve"> pe </w:t>
            </w:r>
            <w:proofErr w:type="spellStart"/>
            <w:r w:rsidRPr="00DB2366">
              <w:rPr>
                <w:noProof w:val="0"/>
                <w:lang w:val="en-US" w:eastAsia="ru-RU" w:bidi="ru-RU"/>
              </w:rPr>
              <w:t>zidarie</w:t>
            </w:r>
            <w:proofErr w:type="spellEnd"/>
            <w:r w:rsidRPr="00DB2366">
              <w:rPr>
                <w:noProof w:val="0"/>
                <w:lang w:val="en-US" w:eastAsia="ru-RU" w:bidi="ru-RU"/>
              </w:rPr>
              <w:t>-metal TM100  400x300</w:t>
            </w:r>
          </w:p>
        </w:tc>
        <w:tc>
          <w:tcPr>
            <w:tcW w:w="1560" w:type="dxa"/>
            <w:tcBorders>
              <w:top w:val="single" w:sz="4" w:space="0" w:color="auto"/>
              <w:bottom w:val="single" w:sz="4" w:space="0" w:color="auto"/>
            </w:tcBorders>
            <w:vAlign w:val="center"/>
          </w:tcPr>
          <w:p w14:paraId="4ED6352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0AC22D8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8,000</w:t>
            </w:r>
          </w:p>
        </w:tc>
      </w:tr>
      <w:tr w:rsidR="00DB2366" w:rsidRPr="00DB2366" w14:paraId="213FFBF3"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D3E00D"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56</w:t>
            </w:r>
          </w:p>
        </w:tc>
        <w:tc>
          <w:tcPr>
            <w:tcW w:w="1701" w:type="dxa"/>
            <w:tcBorders>
              <w:top w:val="single" w:sz="4" w:space="0" w:color="auto"/>
              <w:bottom w:val="single" w:sz="4" w:space="0" w:color="auto"/>
            </w:tcBorders>
            <w:vAlign w:val="center"/>
          </w:tcPr>
          <w:p w14:paraId="04473901"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VB15A</w:t>
            </w:r>
          </w:p>
          <w:p w14:paraId="3B628C84"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48D9C13" w14:textId="7B3F8DB8"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Rama cu </w:t>
            </w:r>
            <w:proofErr w:type="spellStart"/>
            <w:r w:rsidRPr="00DB2366">
              <w:rPr>
                <w:noProof w:val="0"/>
                <w:lang w:val="en-US" w:eastAsia="ru-RU" w:bidi="ru-RU"/>
              </w:rPr>
              <w:t>jaluzele</w:t>
            </w:r>
            <w:proofErr w:type="spellEnd"/>
            <w:r w:rsidRPr="00DB2366">
              <w:rPr>
                <w:noProof w:val="0"/>
                <w:lang w:val="en-US" w:eastAsia="ru-RU" w:bidi="ru-RU"/>
              </w:rPr>
              <w:t xml:space="preserve"> </w:t>
            </w:r>
            <w:proofErr w:type="spellStart"/>
            <w:r w:rsidRPr="00DB2366">
              <w:rPr>
                <w:noProof w:val="0"/>
                <w:lang w:val="en-US" w:eastAsia="ru-RU" w:bidi="ru-RU"/>
              </w:rPr>
              <w:t>reglabile</w:t>
            </w:r>
            <w:proofErr w:type="spellEnd"/>
            <w:r w:rsidRPr="00DB2366">
              <w:rPr>
                <w:noProof w:val="0"/>
                <w:lang w:val="en-US" w:eastAsia="ru-RU" w:bidi="ru-RU"/>
              </w:rPr>
              <w:t xml:space="preserve"> </w:t>
            </w:r>
            <w:proofErr w:type="spellStart"/>
            <w:r w:rsidRPr="00DB2366">
              <w:rPr>
                <w:noProof w:val="0"/>
                <w:lang w:val="en-US" w:eastAsia="ru-RU" w:bidi="ru-RU"/>
              </w:rPr>
              <w:t>simultan</w:t>
            </w:r>
            <w:proofErr w:type="spellEnd"/>
            <w:r w:rsidRPr="00DB2366">
              <w:rPr>
                <w:noProof w:val="0"/>
                <w:lang w:val="en-US" w:eastAsia="ru-RU" w:bidi="ru-RU"/>
              </w:rPr>
              <w:t xml:space="preserve"> , </w:t>
            </w:r>
            <w:proofErr w:type="spellStart"/>
            <w:r w:rsidRPr="00DB2366">
              <w:rPr>
                <w:noProof w:val="0"/>
                <w:lang w:val="en-US" w:eastAsia="ru-RU" w:bidi="ru-RU"/>
              </w:rPr>
              <w:t>gata</w:t>
            </w:r>
            <w:proofErr w:type="spellEnd"/>
            <w:r w:rsidRPr="00DB2366">
              <w:rPr>
                <w:noProof w:val="0"/>
                <w:lang w:val="en-US" w:eastAsia="ru-RU" w:bidi="ru-RU"/>
              </w:rPr>
              <w:t xml:space="preserve"> </w:t>
            </w:r>
            <w:proofErr w:type="spellStart"/>
            <w:r w:rsidRPr="00DB2366">
              <w:rPr>
                <w:noProof w:val="0"/>
                <w:lang w:val="en-US" w:eastAsia="ru-RU" w:bidi="ru-RU"/>
              </w:rPr>
              <w:t>confectionate</w:t>
            </w:r>
            <w:proofErr w:type="spellEnd"/>
            <w:r w:rsidRPr="00DB2366">
              <w:rPr>
                <w:noProof w:val="0"/>
                <w:lang w:val="en-US" w:eastAsia="ru-RU" w:bidi="ru-RU"/>
              </w:rPr>
              <w:t xml:space="preserve"> cu </w:t>
            </w:r>
            <w:proofErr w:type="spellStart"/>
            <w:r w:rsidRPr="00DB2366">
              <w:rPr>
                <w:noProof w:val="0"/>
                <w:lang w:val="en-US" w:eastAsia="ru-RU" w:bidi="ru-RU"/>
              </w:rPr>
              <w:t>perimetrul</w:t>
            </w:r>
            <w:proofErr w:type="spellEnd"/>
            <w:r w:rsidRPr="00DB2366">
              <w:rPr>
                <w:noProof w:val="0"/>
                <w:lang w:val="en-US" w:eastAsia="ru-RU" w:bidi="ru-RU"/>
              </w:rPr>
              <w:t xml:space="preserve">  800 - 2500 mm, </w:t>
            </w:r>
            <w:proofErr w:type="spellStart"/>
            <w:r w:rsidRPr="00DB2366">
              <w:rPr>
                <w:noProof w:val="0"/>
                <w:lang w:val="en-US" w:eastAsia="ru-RU" w:bidi="ru-RU"/>
              </w:rPr>
              <w:t>montata</w:t>
            </w:r>
            <w:proofErr w:type="spellEnd"/>
            <w:r w:rsidRPr="00DB2366">
              <w:rPr>
                <w:noProof w:val="0"/>
                <w:lang w:val="en-US" w:eastAsia="ru-RU" w:bidi="ru-RU"/>
              </w:rPr>
              <w:t xml:space="preserve"> pe </w:t>
            </w:r>
            <w:proofErr w:type="spellStart"/>
            <w:r w:rsidRPr="00DB2366">
              <w:rPr>
                <w:noProof w:val="0"/>
                <w:lang w:val="en-US" w:eastAsia="ru-RU" w:bidi="ru-RU"/>
              </w:rPr>
              <w:t>zidarie</w:t>
            </w:r>
            <w:proofErr w:type="spellEnd"/>
            <w:r w:rsidRPr="00DB2366">
              <w:rPr>
                <w:noProof w:val="0"/>
                <w:lang w:val="en-US" w:eastAsia="ru-RU" w:bidi="ru-RU"/>
              </w:rPr>
              <w:t>-metal TM100  600x600</w:t>
            </w:r>
          </w:p>
        </w:tc>
        <w:tc>
          <w:tcPr>
            <w:tcW w:w="1560" w:type="dxa"/>
            <w:tcBorders>
              <w:top w:val="single" w:sz="4" w:space="0" w:color="auto"/>
              <w:bottom w:val="single" w:sz="4" w:space="0" w:color="auto"/>
            </w:tcBorders>
            <w:vAlign w:val="center"/>
          </w:tcPr>
          <w:p w14:paraId="67A9478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642958C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1D388CCC"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B16674"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57</w:t>
            </w:r>
          </w:p>
        </w:tc>
        <w:tc>
          <w:tcPr>
            <w:tcW w:w="1701" w:type="dxa"/>
            <w:tcBorders>
              <w:top w:val="single" w:sz="4" w:space="0" w:color="auto"/>
              <w:bottom w:val="single" w:sz="4" w:space="0" w:color="auto"/>
            </w:tcBorders>
            <w:vAlign w:val="center"/>
          </w:tcPr>
          <w:p w14:paraId="66B44D6D"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VB15A</w:t>
            </w:r>
          </w:p>
          <w:p w14:paraId="2E0B2DE8"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7162ED5" w14:textId="502CD3D7"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Rama cu </w:t>
            </w:r>
            <w:proofErr w:type="spellStart"/>
            <w:r w:rsidRPr="00DB2366">
              <w:rPr>
                <w:noProof w:val="0"/>
                <w:lang w:val="en-US" w:eastAsia="ru-RU" w:bidi="ru-RU"/>
              </w:rPr>
              <w:t>jaluzele</w:t>
            </w:r>
            <w:proofErr w:type="spellEnd"/>
            <w:r w:rsidRPr="00DB2366">
              <w:rPr>
                <w:noProof w:val="0"/>
                <w:lang w:val="en-US" w:eastAsia="ru-RU" w:bidi="ru-RU"/>
              </w:rPr>
              <w:t xml:space="preserve"> </w:t>
            </w:r>
            <w:proofErr w:type="spellStart"/>
            <w:r w:rsidRPr="00DB2366">
              <w:rPr>
                <w:noProof w:val="0"/>
                <w:lang w:val="en-US" w:eastAsia="ru-RU" w:bidi="ru-RU"/>
              </w:rPr>
              <w:t>reglabile</w:t>
            </w:r>
            <w:proofErr w:type="spellEnd"/>
            <w:r w:rsidRPr="00DB2366">
              <w:rPr>
                <w:noProof w:val="0"/>
                <w:lang w:val="en-US" w:eastAsia="ru-RU" w:bidi="ru-RU"/>
              </w:rPr>
              <w:t xml:space="preserve"> </w:t>
            </w:r>
            <w:proofErr w:type="spellStart"/>
            <w:r w:rsidRPr="00DB2366">
              <w:rPr>
                <w:noProof w:val="0"/>
                <w:lang w:val="en-US" w:eastAsia="ru-RU" w:bidi="ru-RU"/>
              </w:rPr>
              <w:t>simultan</w:t>
            </w:r>
            <w:proofErr w:type="spellEnd"/>
            <w:r w:rsidRPr="00DB2366">
              <w:rPr>
                <w:noProof w:val="0"/>
                <w:lang w:val="en-US" w:eastAsia="ru-RU" w:bidi="ru-RU"/>
              </w:rPr>
              <w:t xml:space="preserve"> , </w:t>
            </w:r>
            <w:proofErr w:type="spellStart"/>
            <w:r w:rsidRPr="00DB2366">
              <w:rPr>
                <w:noProof w:val="0"/>
                <w:lang w:val="en-US" w:eastAsia="ru-RU" w:bidi="ru-RU"/>
              </w:rPr>
              <w:t>gata</w:t>
            </w:r>
            <w:proofErr w:type="spellEnd"/>
            <w:r w:rsidRPr="00DB2366">
              <w:rPr>
                <w:noProof w:val="0"/>
                <w:lang w:val="en-US" w:eastAsia="ru-RU" w:bidi="ru-RU"/>
              </w:rPr>
              <w:t xml:space="preserve"> </w:t>
            </w:r>
            <w:proofErr w:type="spellStart"/>
            <w:r w:rsidRPr="00DB2366">
              <w:rPr>
                <w:noProof w:val="0"/>
                <w:lang w:val="en-US" w:eastAsia="ru-RU" w:bidi="ru-RU"/>
              </w:rPr>
              <w:t>confectionate</w:t>
            </w:r>
            <w:proofErr w:type="spellEnd"/>
            <w:r w:rsidRPr="00DB2366">
              <w:rPr>
                <w:noProof w:val="0"/>
                <w:lang w:val="en-US" w:eastAsia="ru-RU" w:bidi="ru-RU"/>
              </w:rPr>
              <w:t xml:space="preserve"> cu </w:t>
            </w:r>
            <w:proofErr w:type="spellStart"/>
            <w:r w:rsidRPr="00DB2366">
              <w:rPr>
                <w:noProof w:val="0"/>
                <w:lang w:val="en-US" w:eastAsia="ru-RU" w:bidi="ru-RU"/>
              </w:rPr>
              <w:t>perimetrul</w:t>
            </w:r>
            <w:proofErr w:type="spellEnd"/>
            <w:r w:rsidRPr="00DB2366">
              <w:rPr>
                <w:noProof w:val="0"/>
                <w:lang w:val="en-US" w:eastAsia="ru-RU" w:bidi="ru-RU"/>
              </w:rPr>
              <w:t xml:space="preserve">  800 - 2500 mm, </w:t>
            </w:r>
            <w:proofErr w:type="spellStart"/>
            <w:r w:rsidRPr="00DB2366">
              <w:rPr>
                <w:noProof w:val="0"/>
                <w:lang w:val="en-US" w:eastAsia="ru-RU" w:bidi="ru-RU"/>
              </w:rPr>
              <w:t>montata</w:t>
            </w:r>
            <w:proofErr w:type="spellEnd"/>
            <w:r w:rsidRPr="00DB2366">
              <w:rPr>
                <w:noProof w:val="0"/>
                <w:lang w:val="en-US" w:eastAsia="ru-RU" w:bidi="ru-RU"/>
              </w:rPr>
              <w:t xml:space="preserve"> pe </w:t>
            </w:r>
            <w:proofErr w:type="spellStart"/>
            <w:r w:rsidRPr="00DB2366">
              <w:rPr>
                <w:noProof w:val="0"/>
                <w:lang w:val="en-US" w:eastAsia="ru-RU" w:bidi="ru-RU"/>
              </w:rPr>
              <w:t>zidarie</w:t>
            </w:r>
            <w:proofErr w:type="spellEnd"/>
            <w:r w:rsidRPr="00DB2366">
              <w:rPr>
                <w:noProof w:val="0"/>
                <w:lang w:val="en-US" w:eastAsia="ru-RU" w:bidi="ru-RU"/>
              </w:rPr>
              <w:t xml:space="preserve">-metal H.P  600x600 </w:t>
            </w:r>
            <w:r w:rsidRPr="00DB2366">
              <w:rPr>
                <w:noProof w:val="0"/>
                <w:lang w:val="ru-RU" w:eastAsia="ru-RU" w:bidi="ru-RU"/>
              </w:rPr>
              <w:t>Решетка</w:t>
            </w:r>
            <w:r w:rsidRPr="00DB2366">
              <w:rPr>
                <w:noProof w:val="0"/>
                <w:lang w:val="en-US" w:eastAsia="ru-RU" w:bidi="ru-RU"/>
              </w:rPr>
              <w:t xml:space="preserve"> </w:t>
            </w:r>
            <w:r w:rsidRPr="00DB2366">
              <w:rPr>
                <w:noProof w:val="0"/>
                <w:lang w:val="ru-RU" w:eastAsia="ru-RU" w:bidi="ru-RU"/>
              </w:rPr>
              <w:t>стальная</w:t>
            </w:r>
            <w:r w:rsidRPr="00DB2366">
              <w:rPr>
                <w:noProof w:val="0"/>
                <w:lang w:val="en-US" w:eastAsia="ru-RU" w:bidi="ru-RU"/>
              </w:rPr>
              <w:t xml:space="preserve"> </w:t>
            </w:r>
            <w:r w:rsidRPr="00DB2366">
              <w:rPr>
                <w:noProof w:val="0"/>
                <w:lang w:val="ru-RU" w:eastAsia="ru-RU" w:bidi="ru-RU"/>
              </w:rPr>
              <w:t>воздухохаборная</w:t>
            </w:r>
          </w:p>
        </w:tc>
        <w:tc>
          <w:tcPr>
            <w:tcW w:w="1560" w:type="dxa"/>
            <w:tcBorders>
              <w:top w:val="single" w:sz="4" w:space="0" w:color="auto"/>
              <w:bottom w:val="single" w:sz="4" w:space="0" w:color="auto"/>
            </w:tcBorders>
            <w:vAlign w:val="center"/>
          </w:tcPr>
          <w:p w14:paraId="790F64BC"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5E988BD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2B0CCAC3"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7E269C"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58</w:t>
            </w:r>
          </w:p>
        </w:tc>
        <w:tc>
          <w:tcPr>
            <w:tcW w:w="1701" w:type="dxa"/>
            <w:tcBorders>
              <w:top w:val="single" w:sz="4" w:space="0" w:color="auto"/>
              <w:bottom w:val="single" w:sz="4" w:space="0" w:color="auto"/>
            </w:tcBorders>
            <w:vAlign w:val="center"/>
          </w:tcPr>
          <w:p w14:paraId="0B9BE081"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VA13F</w:t>
            </w:r>
          </w:p>
          <w:p w14:paraId="76006052"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DA971F5" w14:textId="62C7ACA8"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Piesa</w:t>
            </w:r>
            <w:proofErr w:type="spellEnd"/>
            <w:r w:rsidRPr="00DB2366">
              <w:rPr>
                <w:noProof w:val="0"/>
                <w:lang w:val="en-US" w:eastAsia="ru-RU" w:bidi="ru-RU"/>
              </w:rPr>
              <w:t xml:space="preserve"> </w:t>
            </w:r>
            <w:proofErr w:type="spellStart"/>
            <w:r w:rsidRPr="00DB2366">
              <w:rPr>
                <w:noProof w:val="0"/>
                <w:lang w:val="en-US" w:eastAsia="ru-RU" w:bidi="ru-RU"/>
              </w:rPr>
              <w:t>speciala</w:t>
            </w:r>
            <w:proofErr w:type="spellEnd"/>
            <w:r w:rsidRPr="00DB2366">
              <w:rPr>
                <w:noProof w:val="0"/>
                <w:lang w:val="en-US" w:eastAsia="ru-RU" w:bidi="ru-RU"/>
              </w:rPr>
              <w:t xml:space="preserve"> (cot), din </w:t>
            </w:r>
            <w:proofErr w:type="spellStart"/>
            <w:r w:rsidRPr="00DB2366">
              <w:rPr>
                <w:noProof w:val="0"/>
                <w:lang w:val="en-US" w:eastAsia="ru-RU" w:bidi="ru-RU"/>
              </w:rPr>
              <w:t>tabla</w:t>
            </w:r>
            <w:proofErr w:type="spellEnd"/>
            <w:r w:rsidRPr="00DB2366">
              <w:rPr>
                <w:noProof w:val="0"/>
                <w:lang w:val="en-US" w:eastAsia="ru-RU" w:bidi="ru-RU"/>
              </w:rPr>
              <w:t xml:space="preserve"> </w:t>
            </w:r>
            <w:proofErr w:type="spellStart"/>
            <w:r w:rsidRPr="00DB2366">
              <w:rPr>
                <w:noProof w:val="0"/>
                <w:lang w:val="en-US" w:eastAsia="ru-RU" w:bidi="ru-RU"/>
              </w:rPr>
              <w:t>zincata</w:t>
            </w:r>
            <w:proofErr w:type="spellEnd"/>
            <w:r w:rsidRPr="00DB2366">
              <w:rPr>
                <w:noProof w:val="0"/>
                <w:lang w:val="en-US" w:eastAsia="ru-RU" w:bidi="ru-RU"/>
              </w:rPr>
              <w:t xml:space="preserve"> de 0,8 mm </w:t>
            </w:r>
            <w:proofErr w:type="spellStart"/>
            <w:r w:rsidRPr="00DB2366">
              <w:rPr>
                <w:noProof w:val="0"/>
                <w:lang w:val="en-US" w:eastAsia="ru-RU" w:bidi="ru-RU"/>
              </w:rPr>
              <w:t>grosime</w:t>
            </w:r>
            <w:proofErr w:type="spellEnd"/>
            <w:r w:rsidRPr="00DB2366">
              <w:rPr>
                <w:noProof w:val="0"/>
                <w:lang w:val="en-US" w:eastAsia="ru-RU" w:bidi="ru-RU"/>
              </w:rPr>
              <w:t xml:space="preserve"> </w:t>
            </w:r>
            <w:proofErr w:type="spellStart"/>
            <w:r w:rsidRPr="00DB2366">
              <w:rPr>
                <w:noProof w:val="0"/>
                <w:lang w:val="en-US" w:eastAsia="ru-RU" w:bidi="ru-RU"/>
              </w:rPr>
              <w:t>inclusiv</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perimetrul</w:t>
            </w:r>
            <w:proofErr w:type="spellEnd"/>
            <w:r w:rsidRPr="00DB2366">
              <w:rPr>
                <w:noProof w:val="0"/>
                <w:lang w:val="en-US" w:eastAsia="ru-RU" w:bidi="ru-RU"/>
              </w:rPr>
              <w:t xml:space="preserve"> </w:t>
            </w:r>
            <w:proofErr w:type="spellStart"/>
            <w:r w:rsidRPr="00DB2366">
              <w:rPr>
                <w:noProof w:val="0"/>
                <w:lang w:val="en-US" w:eastAsia="ru-RU" w:bidi="ru-RU"/>
              </w:rPr>
              <w:t>sectiunii</w:t>
            </w:r>
            <w:proofErr w:type="spellEnd"/>
            <w:r w:rsidRPr="00DB2366">
              <w:rPr>
                <w:noProof w:val="0"/>
                <w:lang w:val="en-US" w:eastAsia="ru-RU" w:bidi="ru-RU"/>
              </w:rPr>
              <w:t xml:space="preserve"> </w:t>
            </w:r>
            <w:proofErr w:type="spellStart"/>
            <w:r w:rsidRPr="00DB2366">
              <w:rPr>
                <w:noProof w:val="0"/>
                <w:lang w:val="en-US" w:eastAsia="ru-RU" w:bidi="ru-RU"/>
              </w:rPr>
              <w:t>circulare</w:t>
            </w:r>
            <w:proofErr w:type="spellEnd"/>
            <w:r w:rsidRPr="00DB2366">
              <w:rPr>
                <w:noProof w:val="0"/>
                <w:lang w:val="en-US" w:eastAsia="ru-RU" w:bidi="ru-RU"/>
              </w:rPr>
              <w:t xml:space="preserve"> de 250 - 400 mm</w:t>
            </w:r>
          </w:p>
        </w:tc>
        <w:tc>
          <w:tcPr>
            <w:tcW w:w="1560" w:type="dxa"/>
            <w:tcBorders>
              <w:top w:val="single" w:sz="4" w:space="0" w:color="auto"/>
              <w:bottom w:val="single" w:sz="4" w:space="0" w:color="auto"/>
            </w:tcBorders>
            <w:vAlign w:val="center"/>
          </w:tcPr>
          <w:p w14:paraId="2885977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2810E42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4,200</w:t>
            </w:r>
          </w:p>
        </w:tc>
      </w:tr>
      <w:tr w:rsidR="00DB2366" w:rsidRPr="00DB2366" w14:paraId="5ABEFB2A"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CB6F96"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59</w:t>
            </w:r>
          </w:p>
        </w:tc>
        <w:tc>
          <w:tcPr>
            <w:tcW w:w="1701" w:type="dxa"/>
            <w:tcBorders>
              <w:top w:val="single" w:sz="4" w:space="0" w:color="auto"/>
              <w:bottom w:val="single" w:sz="4" w:space="0" w:color="auto"/>
            </w:tcBorders>
            <w:vAlign w:val="center"/>
          </w:tcPr>
          <w:p w14:paraId="2B8491AE"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VA22A</w:t>
            </w:r>
          </w:p>
          <w:p w14:paraId="17D57EEE"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0675DAA" w14:textId="213782CC"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Montarea</w:t>
            </w:r>
            <w:proofErr w:type="spellEnd"/>
            <w:r w:rsidRPr="00DB2366">
              <w:rPr>
                <w:noProof w:val="0"/>
                <w:lang w:val="en-US" w:eastAsia="ru-RU" w:bidi="ru-RU"/>
              </w:rPr>
              <w:t xml:space="preserve"> </w:t>
            </w:r>
            <w:proofErr w:type="spellStart"/>
            <w:r w:rsidRPr="00DB2366">
              <w:rPr>
                <w:noProof w:val="0"/>
                <w:lang w:val="en-US" w:eastAsia="ru-RU" w:bidi="ru-RU"/>
              </w:rPr>
              <w:t>canalelor</w:t>
            </w:r>
            <w:proofErr w:type="spellEnd"/>
            <w:r w:rsidRPr="00DB2366">
              <w:rPr>
                <w:noProof w:val="0"/>
                <w:lang w:val="en-US" w:eastAsia="ru-RU" w:bidi="ru-RU"/>
              </w:rPr>
              <w:t xml:space="preserve"> de </w:t>
            </w:r>
            <w:proofErr w:type="spellStart"/>
            <w:r w:rsidRPr="00DB2366">
              <w:rPr>
                <w:noProof w:val="0"/>
                <w:lang w:val="en-US" w:eastAsia="ru-RU" w:bidi="ru-RU"/>
              </w:rPr>
              <w:t>ventilatie</w:t>
            </w:r>
            <w:proofErr w:type="spellEnd"/>
            <w:r w:rsidRPr="00DB2366">
              <w:rPr>
                <w:noProof w:val="0"/>
                <w:lang w:val="en-US" w:eastAsia="ru-RU" w:bidi="ru-RU"/>
              </w:rPr>
              <w:t xml:space="preserve"> la </w:t>
            </w:r>
            <w:proofErr w:type="spellStart"/>
            <w:r w:rsidRPr="00DB2366">
              <w:rPr>
                <w:noProof w:val="0"/>
                <w:lang w:val="en-US" w:eastAsia="ru-RU" w:bidi="ru-RU"/>
              </w:rPr>
              <w:t>inaltimea</w:t>
            </w:r>
            <w:proofErr w:type="spellEnd"/>
            <w:r w:rsidRPr="00DB2366">
              <w:rPr>
                <w:noProof w:val="0"/>
                <w:lang w:val="en-US" w:eastAsia="ru-RU" w:bidi="ru-RU"/>
              </w:rPr>
              <w:t xml:space="preserve"> de la </w:t>
            </w:r>
            <w:proofErr w:type="spellStart"/>
            <w:r w:rsidRPr="00DB2366">
              <w:rPr>
                <w:noProof w:val="0"/>
                <w:lang w:val="en-US" w:eastAsia="ru-RU" w:bidi="ru-RU"/>
              </w:rPr>
              <w:t>podea</w:t>
            </w:r>
            <w:proofErr w:type="spellEnd"/>
            <w:r w:rsidRPr="00DB2366">
              <w:rPr>
                <w:noProof w:val="0"/>
                <w:lang w:val="en-US" w:eastAsia="ru-RU" w:bidi="ru-RU"/>
              </w:rPr>
              <w:t xml:space="preserve"> pina la 3 m, din </w:t>
            </w:r>
            <w:proofErr w:type="spellStart"/>
            <w:r w:rsidRPr="00DB2366">
              <w:rPr>
                <w:noProof w:val="0"/>
                <w:lang w:val="en-US" w:eastAsia="ru-RU" w:bidi="ru-RU"/>
              </w:rPr>
              <w:t>tabla</w:t>
            </w:r>
            <w:proofErr w:type="spellEnd"/>
            <w:r w:rsidRPr="00DB2366">
              <w:rPr>
                <w:noProof w:val="0"/>
                <w:lang w:val="en-US" w:eastAsia="ru-RU" w:bidi="ru-RU"/>
              </w:rPr>
              <w:t xml:space="preserve"> zincate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aluminiu</w:t>
            </w:r>
            <w:proofErr w:type="spellEnd"/>
            <w:r w:rsidRPr="00DB2366">
              <w:rPr>
                <w:noProof w:val="0"/>
                <w:lang w:val="en-US" w:eastAsia="ru-RU" w:bidi="ru-RU"/>
              </w:rPr>
              <w:t xml:space="preserve"> de 0,8 mm </w:t>
            </w:r>
            <w:proofErr w:type="spellStart"/>
            <w:r w:rsidRPr="00DB2366">
              <w:rPr>
                <w:noProof w:val="0"/>
                <w:lang w:val="en-US" w:eastAsia="ru-RU" w:bidi="ru-RU"/>
              </w:rPr>
              <w:t>grosime</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perimetrul</w:t>
            </w:r>
            <w:proofErr w:type="spellEnd"/>
            <w:r w:rsidRPr="00DB2366">
              <w:rPr>
                <w:noProof w:val="0"/>
                <w:lang w:val="en-US" w:eastAsia="ru-RU" w:bidi="ru-RU"/>
              </w:rPr>
              <w:t>: pina la 700 mm.</w:t>
            </w:r>
          </w:p>
        </w:tc>
        <w:tc>
          <w:tcPr>
            <w:tcW w:w="1560" w:type="dxa"/>
            <w:tcBorders>
              <w:top w:val="single" w:sz="4" w:space="0" w:color="auto"/>
              <w:bottom w:val="single" w:sz="4" w:space="0" w:color="auto"/>
            </w:tcBorders>
            <w:vAlign w:val="center"/>
          </w:tcPr>
          <w:p w14:paraId="1880FC8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2764A29C"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24,000</w:t>
            </w:r>
          </w:p>
        </w:tc>
      </w:tr>
      <w:tr w:rsidR="00DB2366" w:rsidRPr="00DB2366" w14:paraId="3A157CED"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B66B06"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60</w:t>
            </w:r>
          </w:p>
        </w:tc>
        <w:tc>
          <w:tcPr>
            <w:tcW w:w="1701" w:type="dxa"/>
            <w:tcBorders>
              <w:top w:val="single" w:sz="4" w:space="0" w:color="auto"/>
              <w:bottom w:val="single" w:sz="4" w:space="0" w:color="auto"/>
            </w:tcBorders>
            <w:vAlign w:val="center"/>
          </w:tcPr>
          <w:p w14:paraId="5034AD2E"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IzH07A</w:t>
            </w:r>
          </w:p>
          <w:p w14:paraId="0FE49C0D"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FE67505" w14:textId="69A196D0"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Izolarea</w:t>
            </w:r>
            <w:proofErr w:type="spellEnd"/>
            <w:r w:rsidRPr="00DB2366">
              <w:rPr>
                <w:noProof w:val="0"/>
                <w:lang w:val="en-US" w:eastAsia="ru-RU" w:bidi="ru-RU"/>
              </w:rPr>
              <w:t xml:space="preserve"> </w:t>
            </w:r>
            <w:proofErr w:type="spellStart"/>
            <w:r w:rsidRPr="00DB2366">
              <w:rPr>
                <w:noProof w:val="0"/>
                <w:lang w:val="en-US" w:eastAsia="ru-RU" w:bidi="ru-RU"/>
              </w:rPr>
              <w:t>conductelor</w:t>
            </w:r>
            <w:proofErr w:type="spellEnd"/>
            <w:r w:rsidRPr="00DB2366">
              <w:rPr>
                <w:noProof w:val="0"/>
                <w:lang w:val="en-US" w:eastAsia="ru-RU" w:bidi="ru-RU"/>
              </w:rPr>
              <w:t xml:space="preserve"> cu </w:t>
            </w:r>
            <w:proofErr w:type="spellStart"/>
            <w:r w:rsidRPr="00DB2366">
              <w:rPr>
                <w:noProof w:val="0"/>
                <w:lang w:val="en-US" w:eastAsia="ru-RU" w:bidi="ru-RU"/>
              </w:rPr>
              <w:t>saltele</w:t>
            </w:r>
            <w:proofErr w:type="spellEnd"/>
            <w:r w:rsidRPr="00DB2366">
              <w:rPr>
                <w:noProof w:val="0"/>
                <w:lang w:val="en-US" w:eastAsia="ru-RU" w:bidi="ru-RU"/>
              </w:rPr>
              <w:t xml:space="preserve"> din </w:t>
            </w:r>
            <w:proofErr w:type="spellStart"/>
            <w:r w:rsidRPr="00DB2366">
              <w:rPr>
                <w:noProof w:val="0"/>
                <w:lang w:val="en-US" w:eastAsia="ru-RU" w:bidi="ru-RU"/>
              </w:rPr>
              <w:t>vata</w:t>
            </w:r>
            <w:proofErr w:type="spellEnd"/>
            <w:r w:rsidRPr="00DB2366">
              <w:rPr>
                <w:noProof w:val="0"/>
                <w:lang w:val="en-US" w:eastAsia="ru-RU" w:bidi="ru-RU"/>
              </w:rPr>
              <w:t xml:space="preserve"> </w:t>
            </w:r>
            <w:proofErr w:type="spellStart"/>
            <w:r w:rsidRPr="00DB2366">
              <w:rPr>
                <w:noProof w:val="0"/>
                <w:lang w:val="en-US" w:eastAsia="ru-RU" w:bidi="ru-RU"/>
              </w:rPr>
              <w:t>minerala</w:t>
            </w:r>
            <w:proofErr w:type="spellEnd"/>
            <w:r w:rsidRPr="00DB2366">
              <w:rPr>
                <w:noProof w:val="0"/>
                <w:lang w:val="en-US" w:eastAsia="ru-RU" w:bidi="ru-RU"/>
              </w:rPr>
              <w:t xml:space="preserve"> tip SPS 1 </w:t>
            </w:r>
            <w:proofErr w:type="spellStart"/>
            <w:r w:rsidRPr="00DB2366">
              <w:rPr>
                <w:noProof w:val="0"/>
                <w:lang w:val="en-US" w:eastAsia="ru-RU" w:bidi="ru-RU"/>
              </w:rPr>
              <w:t>sau</w:t>
            </w:r>
            <w:proofErr w:type="spellEnd"/>
            <w:r w:rsidRPr="00DB2366">
              <w:rPr>
                <w:noProof w:val="0"/>
                <w:lang w:val="en-US" w:eastAsia="ru-RU" w:bidi="ru-RU"/>
              </w:rPr>
              <w:t xml:space="preserve"> de </w:t>
            </w:r>
            <w:proofErr w:type="spellStart"/>
            <w:r w:rsidRPr="00DB2366">
              <w:rPr>
                <w:noProof w:val="0"/>
                <w:lang w:val="en-US" w:eastAsia="ru-RU" w:bidi="ru-RU"/>
              </w:rPr>
              <w:t>sticla</w:t>
            </w:r>
            <w:proofErr w:type="spellEnd"/>
            <w:r w:rsidRPr="00DB2366">
              <w:rPr>
                <w:noProof w:val="0"/>
                <w:lang w:val="en-US" w:eastAsia="ru-RU" w:bidi="ru-RU"/>
              </w:rPr>
              <w:t xml:space="preserve"> tip SPS 1, </w:t>
            </w:r>
            <w:proofErr w:type="spellStart"/>
            <w:r w:rsidRPr="00DB2366">
              <w:rPr>
                <w:noProof w:val="0"/>
                <w:lang w:val="en-US" w:eastAsia="ru-RU" w:bidi="ru-RU"/>
              </w:rPr>
              <w:t>cusute</w:t>
            </w:r>
            <w:proofErr w:type="spellEnd"/>
            <w:r w:rsidRPr="00DB2366">
              <w:rPr>
                <w:noProof w:val="0"/>
                <w:lang w:val="en-US" w:eastAsia="ru-RU" w:bidi="ru-RU"/>
              </w:rPr>
              <w:t xml:space="preserve"> cu </w:t>
            </w:r>
            <w:proofErr w:type="spellStart"/>
            <w:r w:rsidRPr="00DB2366">
              <w:rPr>
                <w:noProof w:val="0"/>
                <w:lang w:val="en-US" w:eastAsia="ru-RU" w:bidi="ru-RU"/>
              </w:rPr>
              <w:t>sirma</w:t>
            </w:r>
            <w:proofErr w:type="spellEnd"/>
            <w:r w:rsidRPr="00DB2366">
              <w:rPr>
                <w:noProof w:val="0"/>
                <w:lang w:val="en-US" w:eastAsia="ru-RU" w:bidi="ru-RU"/>
              </w:rPr>
              <w:t xml:space="preserve"> din </w:t>
            </w:r>
            <w:proofErr w:type="spellStart"/>
            <w:r w:rsidRPr="00DB2366">
              <w:rPr>
                <w:noProof w:val="0"/>
                <w:lang w:val="en-US" w:eastAsia="ru-RU" w:bidi="ru-RU"/>
              </w:rPr>
              <w:t>otel</w:t>
            </w:r>
            <w:proofErr w:type="spellEnd"/>
            <w:r w:rsidRPr="00DB2366">
              <w:rPr>
                <w:noProof w:val="0"/>
                <w:lang w:val="en-US" w:eastAsia="ru-RU" w:bidi="ru-RU"/>
              </w:rPr>
              <w:t xml:space="preserve"> </w:t>
            </w:r>
            <w:proofErr w:type="spellStart"/>
            <w:r w:rsidRPr="00DB2366">
              <w:rPr>
                <w:noProof w:val="0"/>
                <w:lang w:val="en-US" w:eastAsia="ru-RU" w:bidi="ru-RU"/>
              </w:rPr>
              <w:t>zincata</w:t>
            </w:r>
            <w:proofErr w:type="spellEnd"/>
            <w:r w:rsidRPr="00DB2366">
              <w:rPr>
                <w:noProof w:val="0"/>
                <w:lang w:val="en-US" w:eastAsia="ru-RU" w:bidi="ru-RU"/>
              </w:rPr>
              <w:t xml:space="preserve"> pe </w:t>
            </w:r>
            <w:proofErr w:type="spellStart"/>
            <w:r w:rsidRPr="00DB2366">
              <w:rPr>
                <w:noProof w:val="0"/>
                <w:lang w:val="en-US" w:eastAsia="ru-RU" w:bidi="ru-RU"/>
              </w:rPr>
              <w:t>plasa</w:t>
            </w:r>
            <w:proofErr w:type="spellEnd"/>
            <w:r w:rsidRPr="00DB2366">
              <w:rPr>
                <w:noProof w:val="0"/>
                <w:lang w:val="en-US" w:eastAsia="ru-RU" w:bidi="ru-RU"/>
              </w:rPr>
              <w:t xml:space="preserve"> de </w:t>
            </w:r>
            <w:proofErr w:type="spellStart"/>
            <w:r w:rsidRPr="00DB2366">
              <w:rPr>
                <w:noProof w:val="0"/>
                <w:lang w:val="en-US" w:eastAsia="ru-RU" w:bidi="ru-RU"/>
              </w:rPr>
              <w:t>sirma</w:t>
            </w:r>
            <w:proofErr w:type="spellEnd"/>
            <w:r w:rsidRPr="00DB2366">
              <w:rPr>
                <w:noProof w:val="0"/>
                <w:lang w:val="en-US" w:eastAsia="ru-RU" w:bidi="ru-RU"/>
              </w:rPr>
              <w:t xml:space="preserve">, </w:t>
            </w:r>
            <w:proofErr w:type="spellStart"/>
            <w:r w:rsidRPr="00DB2366">
              <w:rPr>
                <w:noProof w:val="0"/>
                <w:lang w:val="en-US" w:eastAsia="ru-RU" w:bidi="ru-RU"/>
              </w:rPr>
              <w:t>gata</w:t>
            </w:r>
            <w:proofErr w:type="spellEnd"/>
            <w:r w:rsidRPr="00DB2366">
              <w:rPr>
                <w:noProof w:val="0"/>
                <w:lang w:val="en-US" w:eastAsia="ru-RU" w:bidi="ru-RU"/>
              </w:rPr>
              <w:t xml:space="preserve"> </w:t>
            </w:r>
            <w:proofErr w:type="spellStart"/>
            <w:r w:rsidRPr="00DB2366">
              <w:rPr>
                <w:noProof w:val="0"/>
                <w:lang w:val="en-US" w:eastAsia="ru-RU" w:bidi="ru-RU"/>
              </w:rPr>
              <w:t>confectionate</w:t>
            </w:r>
            <w:proofErr w:type="spellEnd"/>
            <w:r w:rsidRPr="00DB2366">
              <w:rPr>
                <w:noProof w:val="0"/>
                <w:lang w:val="en-US" w:eastAsia="ru-RU" w:bidi="ru-RU"/>
              </w:rPr>
              <w:t xml:space="preserve">, </w:t>
            </w:r>
            <w:proofErr w:type="spellStart"/>
            <w:r w:rsidRPr="00DB2366">
              <w:rPr>
                <w:noProof w:val="0"/>
                <w:lang w:val="en-US" w:eastAsia="ru-RU" w:bidi="ru-RU"/>
              </w:rPr>
              <w:t>imbracate</w:t>
            </w:r>
            <w:proofErr w:type="spellEnd"/>
            <w:r w:rsidRPr="00DB2366">
              <w:rPr>
                <w:noProof w:val="0"/>
                <w:lang w:val="en-US" w:eastAsia="ru-RU" w:bidi="ru-RU"/>
              </w:rPr>
              <w:t xml:space="preserve"> pe o </w:t>
            </w:r>
            <w:proofErr w:type="spellStart"/>
            <w:r w:rsidRPr="00DB2366">
              <w:rPr>
                <w:noProof w:val="0"/>
                <w:lang w:val="en-US" w:eastAsia="ru-RU" w:bidi="ru-RU"/>
              </w:rPr>
              <w:t>singura</w:t>
            </w:r>
            <w:proofErr w:type="spellEnd"/>
            <w:r w:rsidRPr="00DB2366">
              <w:rPr>
                <w:noProof w:val="0"/>
                <w:lang w:val="en-US" w:eastAsia="ru-RU" w:bidi="ru-RU"/>
              </w:rPr>
              <w:t xml:space="preserve"> fata,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grosimea</w:t>
            </w:r>
            <w:proofErr w:type="spellEnd"/>
            <w:r w:rsidRPr="00DB2366">
              <w:rPr>
                <w:noProof w:val="0"/>
                <w:lang w:val="en-US" w:eastAsia="ru-RU" w:bidi="ru-RU"/>
              </w:rPr>
              <w:t xml:space="preserve"> de  30  mm, la </w:t>
            </w:r>
            <w:proofErr w:type="spellStart"/>
            <w:r w:rsidRPr="00DB2366">
              <w:rPr>
                <w:noProof w:val="0"/>
                <w:lang w:val="en-US" w:eastAsia="ru-RU" w:bidi="ru-RU"/>
              </w:rPr>
              <w:t>conducte</w:t>
            </w:r>
            <w:proofErr w:type="spellEnd"/>
            <w:r w:rsidRPr="00DB2366">
              <w:rPr>
                <w:noProof w:val="0"/>
                <w:lang w:val="en-US" w:eastAsia="ru-RU" w:bidi="ru-RU"/>
              </w:rPr>
              <w:t xml:space="preserve"> cu </w:t>
            </w:r>
            <w:proofErr w:type="spellStart"/>
            <w:r w:rsidRPr="00DB2366">
              <w:rPr>
                <w:noProof w:val="0"/>
                <w:lang w:val="en-US" w:eastAsia="ru-RU" w:bidi="ru-RU"/>
              </w:rPr>
              <w:lastRenderedPageBreak/>
              <w:t>circumferinta</w:t>
            </w:r>
            <w:proofErr w:type="spellEnd"/>
            <w:r w:rsidRPr="00DB2366">
              <w:rPr>
                <w:noProof w:val="0"/>
                <w:lang w:val="en-US" w:eastAsia="ru-RU" w:bidi="ru-RU"/>
              </w:rPr>
              <w:t xml:space="preserve"> </w:t>
            </w:r>
            <w:proofErr w:type="spellStart"/>
            <w:r w:rsidRPr="00DB2366">
              <w:rPr>
                <w:noProof w:val="0"/>
                <w:lang w:val="en-US" w:eastAsia="ru-RU" w:bidi="ru-RU"/>
              </w:rPr>
              <w:t>peste</w:t>
            </w:r>
            <w:proofErr w:type="spellEnd"/>
            <w:r w:rsidRPr="00DB2366">
              <w:rPr>
                <w:noProof w:val="0"/>
                <w:lang w:val="en-US" w:eastAsia="ru-RU" w:bidi="ru-RU"/>
              </w:rPr>
              <w:t xml:space="preserve"> </w:t>
            </w:r>
            <w:proofErr w:type="spellStart"/>
            <w:r w:rsidRPr="00DB2366">
              <w:rPr>
                <w:noProof w:val="0"/>
                <w:lang w:val="en-US" w:eastAsia="ru-RU" w:bidi="ru-RU"/>
              </w:rPr>
              <w:t>termoizolatie</w:t>
            </w:r>
            <w:proofErr w:type="spellEnd"/>
            <w:r w:rsidRPr="00DB2366">
              <w:rPr>
                <w:noProof w:val="0"/>
                <w:lang w:val="en-US" w:eastAsia="ru-RU" w:bidi="ru-RU"/>
              </w:rPr>
              <w:t xml:space="preserve"> sub 35 cm, </w:t>
            </w:r>
            <w:proofErr w:type="spellStart"/>
            <w:r w:rsidRPr="00DB2366">
              <w:rPr>
                <w:noProof w:val="0"/>
                <w:lang w:val="en-US" w:eastAsia="ru-RU" w:bidi="ru-RU"/>
              </w:rPr>
              <w:t>inclusiv</w:t>
            </w:r>
            <w:proofErr w:type="spellEnd"/>
            <w:r w:rsidRPr="00DB2366">
              <w:rPr>
                <w:noProof w:val="0"/>
                <w:lang w:val="en-US" w:eastAsia="ru-RU" w:bidi="ru-RU"/>
              </w:rPr>
              <w:t xml:space="preserve"> TEXHO 80 FA Mat Al B=30mm </w:t>
            </w:r>
            <w:proofErr w:type="spellStart"/>
            <w:r w:rsidRPr="00DB2366">
              <w:rPr>
                <w:noProof w:val="0"/>
                <w:lang w:val="en-US" w:eastAsia="ru-RU" w:bidi="ru-RU"/>
              </w:rPr>
              <w:t>foliga</w:t>
            </w:r>
            <w:proofErr w:type="spellEnd"/>
          </w:p>
        </w:tc>
        <w:tc>
          <w:tcPr>
            <w:tcW w:w="1560" w:type="dxa"/>
            <w:tcBorders>
              <w:top w:val="single" w:sz="4" w:space="0" w:color="auto"/>
              <w:bottom w:val="single" w:sz="4" w:space="0" w:color="auto"/>
            </w:tcBorders>
            <w:vAlign w:val="center"/>
          </w:tcPr>
          <w:p w14:paraId="0724258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lastRenderedPageBreak/>
              <w:t>m2</w:t>
            </w:r>
          </w:p>
        </w:tc>
        <w:tc>
          <w:tcPr>
            <w:tcW w:w="1559" w:type="dxa"/>
            <w:tcBorders>
              <w:top w:val="single" w:sz="4" w:space="0" w:color="auto"/>
              <w:bottom w:val="single" w:sz="4" w:space="0" w:color="auto"/>
            </w:tcBorders>
            <w:vAlign w:val="center"/>
          </w:tcPr>
          <w:p w14:paraId="10C03DF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37,000</w:t>
            </w:r>
          </w:p>
        </w:tc>
      </w:tr>
      <w:tr w:rsidR="00DB2366" w:rsidRPr="00DB2366" w14:paraId="7549E9A3" w14:textId="77777777" w:rsidTr="007E0945">
        <w:tc>
          <w:tcPr>
            <w:tcW w:w="709" w:type="dxa"/>
            <w:tcBorders>
              <w:top w:val="nil"/>
              <w:left w:val="single" w:sz="6" w:space="0" w:color="auto"/>
              <w:bottom w:val="nil"/>
              <w:right w:val="nil"/>
            </w:tcBorders>
          </w:tcPr>
          <w:p w14:paraId="65666E4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 xml:space="preserve"> </w:t>
            </w:r>
          </w:p>
        </w:tc>
        <w:tc>
          <w:tcPr>
            <w:tcW w:w="1701" w:type="dxa"/>
            <w:tcBorders>
              <w:top w:val="nil"/>
              <w:left w:val="single" w:sz="6" w:space="0" w:color="auto"/>
              <w:bottom w:val="nil"/>
              <w:right w:val="nil"/>
            </w:tcBorders>
          </w:tcPr>
          <w:p w14:paraId="25A1A65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4577E7F8"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1.4. Incalzirea</w:t>
            </w:r>
          </w:p>
          <w:p w14:paraId="240AF90D"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54012709"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4B4370C4" w14:textId="77777777" w:rsidR="00DB2366" w:rsidRPr="00DB2366" w:rsidRDefault="00DB2366" w:rsidP="00DB2366">
            <w:pPr>
              <w:widowControl w:val="0"/>
              <w:suppressAutoHyphens/>
              <w:autoSpaceDE w:val="0"/>
              <w:rPr>
                <w:noProof w:val="0"/>
                <w:lang w:val="ru-RU" w:eastAsia="ru-RU" w:bidi="ru-RU"/>
              </w:rPr>
            </w:pPr>
          </w:p>
        </w:tc>
      </w:tr>
      <w:tr w:rsidR="00DB2366" w:rsidRPr="00DB2366" w14:paraId="210B4B09"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951BA2"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61</w:t>
            </w:r>
          </w:p>
        </w:tc>
        <w:tc>
          <w:tcPr>
            <w:tcW w:w="1701" w:type="dxa"/>
            <w:tcBorders>
              <w:top w:val="single" w:sz="4" w:space="0" w:color="auto"/>
              <w:bottom w:val="single" w:sz="4" w:space="0" w:color="auto"/>
            </w:tcBorders>
            <w:vAlign w:val="center"/>
          </w:tcPr>
          <w:p w14:paraId="0651F4CA"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VC29A</w:t>
            </w:r>
          </w:p>
          <w:p w14:paraId="1128A22F"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4317FD9" w14:textId="77238712"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Montarea</w:t>
            </w:r>
            <w:proofErr w:type="spellEnd"/>
            <w:r w:rsidRPr="00DB2366">
              <w:rPr>
                <w:noProof w:val="0"/>
                <w:lang w:val="en-US" w:eastAsia="ru-RU" w:bidi="ru-RU"/>
              </w:rPr>
              <w:t xml:space="preserve"> </w:t>
            </w:r>
            <w:proofErr w:type="spellStart"/>
            <w:r w:rsidRPr="00DB2366">
              <w:rPr>
                <w:noProof w:val="0"/>
                <w:lang w:val="en-US" w:eastAsia="ru-RU" w:bidi="ru-RU"/>
              </w:rPr>
              <w:t>bateriei</w:t>
            </w:r>
            <w:proofErr w:type="spellEnd"/>
            <w:r w:rsidRPr="00DB2366">
              <w:rPr>
                <w:noProof w:val="0"/>
                <w:lang w:val="en-US" w:eastAsia="ru-RU" w:bidi="ru-RU"/>
              </w:rPr>
              <w:t xml:space="preserve"> de </w:t>
            </w:r>
            <w:proofErr w:type="spellStart"/>
            <w:r w:rsidRPr="00DB2366">
              <w:rPr>
                <w:noProof w:val="0"/>
                <w:lang w:val="en-US" w:eastAsia="ru-RU" w:bidi="ru-RU"/>
              </w:rPr>
              <w:t>incalzire</w:t>
            </w:r>
            <w:proofErr w:type="spellEnd"/>
            <w:r w:rsidRPr="00DB2366">
              <w:rPr>
                <w:noProof w:val="0"/>
                <w:lang w:val="en-US" w:eastAsia="ru-RU" w:bidi="ru-RU"/>
              </w:rPr>
              <w:t xml:space="preserve"> a </w:t>
            </w:r>
            <w:proofErr w:type="spellStart"/>
            <w:r w:rsidRPr="00DB2366">
              <w:rPr>
                <w:noProof w:val="0"/>
                <w:lang w:val="en-US" w:eastAsia="ru-RU" w:bidi="ru-RU"/>
              </w:rPr>
              <w:t>aerului</w:t>
            </w:r>
            <w:proofErr w:type="spellEnd"/>
            <w:r w:rsidRPr="00DB2366">
              <w:rPr>
                <w:noProof w:val="0"/>
                <w:lang w:val="en-US" w:eastAsia="ru-RU" w:bidi="ru-RU"/>
              </w:rPr>
              <w:t xml:space="preserve">, convector electric Q=1,0 </w:t>
            </w:r>
            <w:proofErr w:type="spellStart"/>
            <w:r w:rsidRPr="00DB2366">
              <w:rPr>
                <w:noProof w:val="0"/>
                <w:lang w:val="en-US" w:eastAsia="ru-RU" w:bidi="ru-RU"/>
              </w:rPr>
              <w:t>kBt</w:t>
            </w:r>
            <w:proofErr w:type="spellEnd"/>
            <w:r w:rsidRPr="00DB2366">
              <w:rPr>
                <w:noProof w:val="0"/>
                <w:lang w:val="en-US" w:eastAsia="ru-RU" w:bidi="ru-RU"/>
              </w:rPr>
              <w:t xml:space="preserve">   U=220 V  de </w:t>
            </w:r>
            <w:proofErr w:type="spellStart"/>
            <w:r w:rsidRPr="00DB2366">
              <w:rPr>
                <w:noProof w:val="0"/>
                <w:lang w:val="en-US" w:eastAsia="ru-RU" w:bidi="ru-RU"/>
              </w:rPr>
              <w:t>perete</w:t>
            </w:r>
            <w:proofErr w:type="spellEnd"/>
          </w:p>
        </w:tc>
        <w:tc>
          <w:tcPr>
            <w:tcW w:w="1560" w:type="dxa"/>
            <w:tcBorders>
              <w:top w:val="single" w:sz="4" w:space="0" w:color="auto"/>
              <w:bottom w:val="single" w:sz="4" w:space="0" w:color="auto"/>
            </w:tcBorders>
            <w:vAlign w:val="center"/>
          </w:tcPr>
          <w:p w14:paraId="6A026A4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79B49D8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5,000</w:t>
            </w:r>
          </w:p>
        </w:tc>
      </w:tr>
      <w:tr w:rsidR="00DB2366" w:rsidRPr="00DB2366" w14:paraId="54F0315B" w14:textId="77777777" w:rsidTr="007E0945">
        <w:tc>
          <w:tcPr>
            <w:tcW w:w="709" w:type="dxa"/>
            <w:tcBorders>
              <w:top w:val="nil"/>
              <w:left w:val="single" w:sz="6" w:space="0" w:color="auto"/>
              <w:bottom w:val="nil"/>
              <w:right w:val="nil"/>
            </w:tcBorders>
          </w:tcPr>
          <w:p w14:paraId="494A64C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 xml:space="preserve"> </w:t>
            </w:r>
          </w:p>
        </w:tc>
        <w:tc>
          <w:tcPr>
            <w:tcW w:w="1701" w:type="dxa"/>
            <w:tcBorders>
              <w:top w:val="nil"/>
              <w:left w:val="single" w:sz="6" w:space="0" w:color="auto"/>
              <w:bottom w:val="nil"/>
              <w:right w:val="nil"/>
            </w:tcBorders>
          </w:tcPr>
          <w:p w14:paraId="4608C4DD"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59753052"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2. Utilaj</w:t>
            </w:r>
          </w:p>
          <w:p w14:paraId="7FCB920D"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3FAEFBE0"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3701A3A8" w14:textId="77777777" w:rsidR="00DB2366" w:rsidRPr="00DB2366" w:rsidRDefault="00DB2366" w:rsidP="00DB2366">
            <w:pPr>
              <w:widowControl w:val="0"/>
              <w:suppressAutoHyphens/>
              <w:autoSpaceDE w:val="0"/>
              <w:rPr>
                <w:noProof w:val="0"/>
                <w:lang w:val="ru-RU" w:eastAsia="ru-RU" w:bidi="ru-RU"/>
              </w:rPr>
            </w:pPr>
          </w:p>
        </w:tc>
      </w:tr>
      <w:tr w:rsidR="00DB2366" w:rsidRPr="00DB2366" w14:paraId="144B4B57"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A25B49"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62</w:t>
            </w:r>
          </w:p>
        </w:tc>
        <w:tc>
          <w:tcPr>
            <w:tcW w:w="1701" w:type="dxa"/>
            <w:tcBorders>
              <w:top w:val="single" w:sz="4" w:space="0" w:color="auto"/>
              <w:bottom w:val="single" w:sz="4" w:space="0" w:color="auto"/>
            </w:tcBorders>
            <w:vAlign w:val="center"/>
          </w:tcPr>
          <w:p w14:paraId="7894B038"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7B395717"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1CF0C35" w14:textId="77777777" w:rsidR="00DB2366" w:rsidRPr="00DB2366" w:rsidRDefault="00DB2366" w:rsidP="00DB2366">
            <w:pPr>
              <w:widowControl w:val="0"/>
              <w:suppressAutoHyphens/>
              <w:autoSpaceDE w:val="0"/>
              <w:adjustRightInd w:val="0"/>
              <w:rPr>
                <w:noProof w:val="0"/>
                <w:lang w:val="ru-RU" w:eastAsia="ru-RU" w:bidi="ru-RU"/>
              </w:rPr>
            </w:pPr>
            <w:r w:rsidRPr="00DB2366">
              <w:rPr>
                <w:noProof w:val="0"/>
                <w:lang w:val="ru-RU" w:eastAsia="ru-RU" w:bidi="ru-RU"/>
              </w:rPr>
              <w:t>Прицезионный кондиционер в ком-те фильтр F5,Вентилятор вн.блока L=3200 m3\час Nэл.=0,47 кВт,паровой электродный увлажнитель G=8,0кг\час Nэл=4,56кВт,электрический нагреватель Q=9,0kBt, DC компрессор (инверторный) Q=16,4 kBt Nэл.=4,56 кВт,  комплект автоматики  ST OPA  141</w:t>
            </w:r>
          </w:p>
          <w:p w14:paraId="5F143B06" w14:textId="77777777" w:rsidR="00DB2366" w:rsidRPr="00DB2366" w:rsidRDefault="00DB2366" w:rsidP="00DB2366">
            <w:pPr>
              <w:widowControl w:val="0"/>
              <w:suppressAutoHyphens/>
              <w:autoSpaceDE w:val="0"/>
              <w:adjustRightInd w:val="0"/>
              <w:rPr>
                <w:noProof w:val="0"/>
                <w:lang w:val="ru-RU" w:eastAsia="ru-RU" w:bidi="ru-RU"/>
              </w:rPr>
            </w:pPr>
          </w:p>
          <w:p w14:paraId="1595FDA3" w14:textId="2901B1C1" w:rsidR="00DB2366" w:rsidRPr="00DB2366" w:rsidRDefault="00DB2366" w:rsidP="00764D25">
            <w:pPr>
              <w:widowControl w:val="0"/>
              <w:suppressAutoHyphens/>
              <w:autoSpaceDE w:val="0"/>
              <w:adjustRightInd w:val="0"/>
              <w:rPr>
                <w:noProof w:val="0"/>
                <w:lang w:val="en-US" w:eastAsia="ru-RU" w:bidi="ru-RU"/>
              </w:rPr>
            </w:pPr>
            <w:proofErr w:type="spellStart"/>
            <w:r w:rsidRPr="00DB2366">
              <w:rPr>
                <w:i/>
                <w:noProof w:val="0"/>
                <w:lang w:val="en-US" w:eastAsia="ru-RU" w:bidi="ru-RU"/>
              </w:rPr>
              <w:t>Notă</w:t>
            </w:r>
            <w:proofErr w:type="spellEnd"/>
            <w:r w:rsidRPr="00DB2366">
              <w:rPr>
                <w:i/>
                <w:noProof w:val="0"/>
                <w:lang w:val="en-US" w:eastAsia="ru-RU" w:bidi="ru-RU"/>
              </w:rPr>
              <w:t xml:space="preserve">: </w:t>
            </w:r>
            <w:proofErr w:type="spellStart"/>
            <w:r w:rsidRPr="00DB2366">
              <w:rPr>
                <w:i/>
                <w:noProof w:val="0"/>
                <w:lang w:val="en-US" w:eastAsia="ru-RU" w:bidi="ru-RU"/>
              </w:rPr>
              <w:t>În</w:t>
            </w:r>
            <w:proofErr w:type="spellEnd"/>
            <w:r w:rsidRPr="00DB2366">
              <w:rPr>
                <w:i/>
                <w:noProof w:val="0"/>
                <w:lang w:val="en-US" w:eastAsia="ru-RU" w:bidi="ru-RU"/>
              </w:rPr>
              <w:t xml:space="preserve"> </w:t>
            </w:r>
            <w:proofErr w:type="spellStart"/>
            <w:r w:rsidRPr="00DB2366">
              <w:rPr>
                <w:i/>
                <w:noProof w:val="0"/>
                <w:lang w:val="en-US" w:eastAsia="ru-RU" w:bidi="ru-RU"/>
              </w:rPr>
              <w:t>ofertă</w:t>
            </w:r>
            <w:proofErr w:type="spellEnd"/>
            <w:r w:rsidRPr="00DB2366">
              <w:rPr>
                <w:i/>
                <w:noProof w:val="0"/>
                <w:lang w:val="en-US" w:eastAsia="ru-RU" w:bidi="ru-RU"/>
              </w:rPr>
              <w:t xml:space="preserve">  </w:t>
            </w:r>
            <w:proofErr w:type="spellStart"/>
            <w:r w:rsidRPr="00DB2366">
              <w:rPr>
                <w:i/>
                <w:noProof w:val="0"/>
                <w:lang w:val="en-US" w:eastAsia="ru-RU" w:bidi="ru-RU"/>
              </w:rPr>
              <w:t>urmeaza</w:t>
            </w:r>
            <w:proofErr w:type="spellEnd"/>
            <w:r w:rsidRPr="00DB2366">
              <w:rPr>
                <w:i/>
                <w:noProof w:val="0"/>
                <w:lang w:val="en-US" w:eastAsia="ru-RU" w:bidi="ru-RU"/>
              </w:rPr>
              <w:t xml:space="preserve"> a fi </w:t>
            </w:r>
            <w:proofErr w:type="spellStart"/>
            <w:r w:rsidRPr="00DB2366">
              <w:rPr>
                <w:i/>
                <w:noProof w:val="0"/>
                <w:lang w:val="en-US" w:eastAsia="ru-RU" w:bidi="ru-RU"/>
              </w:rPr>
              <w:t>indicat</w:t>
            </w:r>
            <w:proofErr w:type="spellEnd"/>
            <w:r w:rsidRPr="00DB2366">
              <w:rPr>
                <w:i/>
                <w:noProof w:val="0"/>
                <w:lang w:val="en-US" w:eastAsia="ru-RU" w:bidi="ru-RU"/>
              </w:rPr>
              <w:t xml:space="preserve"> </w:t>
            </w:r>
            <w:proofErr w:type="spellStart"/>
            <w:r w:rsidRPr="00DB2366">
              <w:rPr>
                <w:i/>
                <w:noProof w:val="0"/>
                <w:lang w:val="en-US" w:eastAsia="ru-RU" w:bidi="ru-RU"/>
              </w:rPr>
              <w:t>modelul</w:t>
            </w:r>
            <w:proofErr w:type="spellEnd"/>
            <w:r w:rsidRPr="00DB2366">
              <w:rPr>
                <w:i/>
                <w:noProof w:val="0"/>
                <w:lang w:val="en-US" w:eastAsia="ru-RU" w:bidi="ru-RU"/>
              </w:rPr>
              <w:t xml:space="preserve"> </w:t>
            </w:r>
            <w:proofErr w:type="spellStart"/>
            <w:r w:rsidRPr="00DB2366">
              <w:rPr>
                <w:i/>
                <w:noProof w:val="0"/>
                <w:lang w:val="en-US" w:eastAsia="ru-RU" w:bidi="ru-RU"/>
              </w:rPr>
              <w:t>concret</w:t>
            </w:r>
            <w:proofErr w:type="spellEnd"/>
            <w:r w:rsidRPr="00DB2366">
              <w:rPr>
                <w:i/>
                <w:noProof w:val="0"/>
                <w:lang w:val="en-US" w:eastAsia="ru-RU" w:bidi="ru-RU"/>
              </w:rPr>
              <w:t xml:space="preserve"> al </w:t>
            </w:r>
            <w:proofErr w:type="spellStart"/>
            <w:r w:rsidRPr="00DB2366">
              <w:rPr>
                <w:i/>
                <w:noProof w:val="0"/>
                <w:lang w:val="en-US" w:eastAsia="ru-RU" w:bidi="ru-RU"/>
              </w:rPr>
              <w:t>utilajului</w:t>
            </w:r>
            <w:proofErr w:type="spellEnd"/>
            <w:r w:rsidRPr="00DB2366">
              <w:rPr>
                <w:i/>
                <w:noProof w:val="0"/>
                <w:lang w:val="en-US" w:eastAsia="ru-RU" w:bidi="ru-RU"/>
              </w:rPr>
              <w:t xml:space="preserve"> </w:t>
            </w:r>
            <w:proofErr w:type="spellStart"/>
            <w:r w:rsidRPr="00DB2366">
              <w:rPr>
                <w:i/>
                <w:noProof w:val="0"/>
                <w:lang w:val="en-US" w:eastAsia="ru-RU" w:bidi="ru-RU"/>
              </w:rPr>
              <w:t>propus</w:t>
            </w:r>
            <w:proofErr w:type="spellEnd"/>
            <w:r w:rsidRPr="00DB2366">
              <w:rPr>
                <w:i/>
                <w:noProof w:val="0"/>
                <w:lang w:val="en-US" w:eastAsia="ru-RU" w:bidi="ru-RU"/>
              </w:rPr>
              <w:t xml:space="preserve"> cu </w:t>
            </w:r>
            <w:proofErr w:type="spellStart"/>
            <w:r w:rsidRPr="00DB2366">
              <w:rPr>
                <w:i/>
                <w:noProof w:val="0"/>
                <w:lang w:val="en-US" w:eastAsia="ru-RU" w:bidi="ru-RU"/>
              </w:rPr>
              <w:t>caracteristicile</w:t>
            </w:r>
            <w:proofErr w:type="spellEnd"/>
            <w:r w:rsidRPr="00DB2366">
              <w:rPr>
                <w:i/>
                <w:noProof w:val="0"/>
                <w:lang w:val="en-US" w:eastAsia="ru-RU" w:bidi="ru-RU"/>
              </w:rPr>
              <w:t xml:space="preserve"> respective</w:t>
            </w:r>
          </w:p>
        </w:tc>
        <w:tc>
          <w:tcPr>
            <w:tcW w:w="1560" w:type="dxa"/>
            <w:tcBorders>
              <w:top w:val="single" w:sz="4" w:space="0" w:color="auto"/>
              <w:bottom w:val="single" w:sz="4" w:space="0" w:color="auto"/>
            </w:tcBorders>
            <w:vAlign w:val="center"/>
          </w:tcPr>
          <w:p w14:paraId="3630150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6DA2A97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4,000</w:t>
            </w:r>
          </w:p>
        </w:tc>
      </w:tr>
      <w:tr w:rsidR="00DB2366" w:rsidRPr="00DB2366" w14:paraId="208E3724"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9602AD"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63</w:t>
            </w:r>
          </w:p>
        </w:tc>
        <w:tc>
          <w:tcPr>
            <w:tcW w:w="1701" w:type="dxa"/>
            <w:tcBorders>
              <w:top w:val="single" w:sz="4" w:space="0" w:color="auto"/>
              <w:bottom w:val="single" w:sz="4" w:space="0" w:color="auto"/>
            </w:tcBorders>
            <w:vAlign w:val="center"/>
          </w:tcPr>
          <w:p w14:paraId="40F177EC"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0A9260BE" w14:textId="77777777" w:rsidR="00DB2366" w:rsidRPr="00DB2366" w:rsidRDefault="00DB2366" w:rsidP="00DB2366">
            <w:pPr>
              <w:widowControl w:val="0"/>
              <w:suppressAutoHyphens/>
              <w:autoSpaceDE w:val="0"/>
              <w:rPr>
                <w:noProof w:val="0"/>
                <w:lang w:val="en-US" w:eastAsia="ru-RU" w:bidi="ru-RU"/>
              </w:rPr>
            </w:pPr>
          </w:p>
          <w:p w14:paraId="2C9621DB"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69D9751" w14:textId="77777777" w:rsidR="00DB2366" w:rsidRPr="00DB2366" w:rsidRDefault="00DB2366" w:rsidP="00DB2366">
            <w:pPr>
              <w:widowControl w:val="0"/>
              <w:suppressAutoHyphens/>
              <w:autoSpaceDE w:val="0"/>
              <w:adjustRightInd w:val="0"/>
              <w:rPr>
                <w:noProof w:val="0"/>
                <w:lang w:val="ro-MD" w:eastAsia="ru-RU" w:bidi="ru-RU"/>
              </w:rPr>
            </w:pPr>
            <w:r w:rsidRPr="00DB2366">
              <w:rPr>
                <w:noProof w:val="0"/>
                <w:lang w:val="ru-RU" w:eastAsia="ru-RU" w:bidi="ru-RU"/>
              </w:rPr>
              <w:t>Наружный конденсаторный блок Qx=19,7 kBt  Nэл=0,614кВт   U=230V   TMC 31 (AC) V</w:t>
            </w:r>
          </w:p>
          <w:p w14:paraId="36C2C037" w14:textId="77777777" w:rsidR="00DB2366" w:rsidRPr="00DB2366" w:rsidRDefault="00DB2366" w:rsidP="00DB2366">
            <w:pPr>
              <w:widowControl w:val="0"/>
              <w:suppressAutoHyphens/>
              <w:autoSpaceDE w:val="0"/>
              <w:adjustRightInd w:val="0"/>
              <w:rPr>
                <w:noProof w:val="0"/>
                <w:lang w:val="ro-MD" w:eastAsia="ru-RU" w:bidi="ru-RU"/>
              </w:rPr>
            </w:pPr>
          </w:p>
          <w:p w14:paraId="16EBC75D" w14:textId="410D0876" w:rsidR="00DB2366" w:rsidRPr="00DB2366" w:rsidRDefault="00DB2366" w:rsidP="00764D25">
            <w:pPr>
              <w:widowControl w:val="0"/>
              <w:suppressAutoHyphens/>
              <w:autoSpaceDE w:val="0"/>
              <w:adjustRightInd w:val="0"/>
              <w:rPr>
                <w:noProof w:val="0"/>
                <w:lang w:val="en-US" w:eastAsia="ru-RU" w:bidi="ru-RU"/>
              </w:rPr>
            </w:pPr>
            <w:proofErr w:type="spellStart"/>
            <w:r w:rsidRPr="00DB2366">
              <w:rPr>
                <w:i/>
                <w:noProof w:val="0"/>
                <w:lang w:val="en-US" w:eastAsia="ru-RU" w:bidi="ru-RU"/>
              </w:rPr>
              <w:t>Notă</w:t>
            </w:r>
            <w:proofErr w:type="spellEnd"/>
            <w:r w:rsidRPr="00DB2366">
              <w:rPr>
                <w:i/>
                <w:noProof w:val="0"/>
                <w:lang w:val="en-US" w:eastAsia="ru-RU" w:bidi="ru-RU"/>
              </w:rPr>
              <w:t xml:space="preserve">: </w:t>
            </w:r>
            <w:proofErr w:type="spellStart"/>
            <w:r w:rsidRPr="00DB2366">
              <w:rPr>
                <w:i/>
                <w:noProof w:val="0"/>
                <w:lang w:val="en-US" w:eastAsia="ru-RU" w:bidi="ru-RU"/>
              </w:rPr>
              <w:t>În</w:t>
            </w:r>
            <w:proofErr w:type="spellEnd"/>
            <w:r w:rsidRPr="00DB2366">
              <w:rPr>
                <w:i/>
                <w:noProof w:val="0"/>
                <w:lang w:val="en-US" w:eastAsia="ru-RU" w:bidi="ru-RU"/>
              </w:rPr>
              <w:t xml:space="preserve"> </w:t>
            </w:r>
            <w:proofErr w:type="spellStart"/>
            <w:r w:rsidRPr="00DB2366">
              <w:rPr>
                <w:i/>
                <w:noProof w:val="0"/>
                <w:lang w:val="en-US" w:eastAsia="ru-RU" w:bidi="ru-RU"/>
              </w:rPr>
              <w:t>ofertă</w:t>
            </w:r>
            <w:proofErr w:type="spellEnd"/>
            <w:r w:rsidRPr="00DB2366">
              <w:rPr>
                <w:i/>
                <w:noProof w:val="0"/>
                <w:lang w:val="en-US" w:eastAsia="ru-RU" w:bidi="ru-RU"/>
              </w:rPr>
              <w:t xml:space="preserve">  </w:t>
            </w:r>
            <w:proofErr w:type="spellStart"/>
            <w:r w:rsidRPr="00DB2366">
              <w:rPr>
                <w:i/>
                <w:noProof w:val="0"/>
                <w:lang w:val="en-US" w:eastAsia="ru-RU" w:bidi="ru-RU"/>
              </w:rPr>
              <w:t>urmeaza</w:t>
            </w:r>
            <w:proofErr w:type="spellEnd"/>
            <w:r w:rsidRPr="00DB2366">
              <w:rPr>
                <w:i/>
                <w:noProof w:val="0"/>
                <w:lang w:val="en-US" w:eastAsia="ru-RU" w:bidi="ru-RU"/>
              </w:rPr>
              <w:t xml:space="preserve"> a fi </w:t>
            </w:r>
            <w:proofErr w:type="spellStart"/>
            <w:r w:rsidRPr="00DB2366">
              <w:rPr>
                <w:i/>
                <w:noProof w:val="0"/>
                <w:lang w:val="en-US" w:eastAsia="ru-RU" w:bidi="ru-RU"/>
              </w:rPr>
              <w:t>indicat</w:t>
            </w:r>
            <w:proofErr w:type="spellEnd"/>
            <w:r w:rsidRPr="00DB2366">
              <w:rPr>
                <w:i/>
                <w:noProof w:val="0"/>
                <w:lang w:val="en-US" w:eastAsia="ru-RU" w:bidi="ru-RU"/>
              </w:rPr>
              <w:t xml:space="preserve"> </w:t>
            </w:r>
            <w:proofErr w:type="spellStart"/>
            <w:r w:rsidRPr="00DB2366">
              <w:rPr>
                <w:i/>
                <w:noProof w:val="0"/>
                <w:lang w:val="en-US" w:eastAsia="ru-RU" w:bidi="ru-RU"/>
              </w:rPr>
              <w:t>modelul</w:t>
            </w:r>
            <w:proofErr w:type="spellEnd"/>
            <w:r w:rsidRPr="00DB2366">
              <w:rPr>
                <w:i/>
                <w:noProof w:val="0"/>
                <w:lang w:val="en-US" w:eastAsia="ru-RU" w:bidi="ru-RU"/>
              </w:rPr>
              <w:t xml:space="preserve"> </w:t>
            </w:r>
            <w:proofErr w:type="spellStart"/>
            <w:r w:rsidRPr="00DB2366">
              <w:rPr>
                <w:i/>
                <w:noProof w:val="0"/>
                <w:lang w:val="en-US" w:eastAsia="ru-RU" w:bidi="ru-RU"/>
              </w:rPr>
              <w:t>concret</w:t>
            </w:r>
            <w:proofErr w:type="spellEnd"/>
            <w:r w:rsidRPr="00DB2366">
              <w:rPr>
                <w:i/>
                <w:noProof w:val="0"/>
                <w:lang w:val="en-US" w:eastAsia="ru-RU" w:bidi="ru-RU"/>
              </w:rPr>
              <w:t xml:space="preserve"> al </w:t>
            </w:r>
            <w:proofErr w:type="spellStart"/>
            <w:r w:rsidRPr="00DB2366">
              <w:rPr>
                <w:i/>
                <w:noProof w:val="0"/>
                <w:lang w:val="en-US" w:eastAsia="ru-RU" w:bidi="ru-RU"/>
              </w:rPr>
              <w:t>utilajului</w:t>
            </w:r>
            <w:proofErr w:type="spellEnd"/>
            <w:r w:rsidRPr="00DB2366">
              <w:rPr>
                <w:i/>
                <w:noProof w:val="0"/>
                <w:lang w:val="en-US" w:eastAsia="ru-RU" w:bidi="ru-RU"/>
              </w:rPr>
              <w:t xml:space="preserve"> </w:t>
            </w:r>
            <w:proofErr w:type="spellStart"/>
            <w:r w:rsidRPr="00DB2366">
              <w:rPr>
                <w:i/>
                <w:noProof w:val="0"/>
                <w:lang w:val="en-US" w:eastAsia="ru-RU" w:bidi="ru-RU"/>
              </w:rPr>
              <w:t>propus</w:t>
            </w:r>
            <w:proofErr w:type="spellEnd"/>
            <w:r w:rsidRPr="00DB2366">
              <w:rPr>
                <w:i/>
                <w:noProof w:val="0"/>
                <w:lang w:val="en-US" w:eastAsia="ru-RU" w:bidi="ru-RU"/>
              </w:rPr>
              <w:t xml:space="preserve"> cu </w:t>
            </w:r>
            <w:proofErr w:type="spellStart"/>
            <w:r w:rsidRPr="00DB2366">
              <w:rPr>
                <w:i/>
                <w:noProof w:val="0"/>
                <w:lang w:val="en-US" w:eastAsia="ru-RU" w:bidi="ru-RU"/>
              </w:rPr>
              <w:t>caracteristicile</w:t>
            </w:r>
            <w:proofErr w:type="spellEnd"/>
            <w:r w:rsidRPr="00DB2366">
              <w:rPr>
                <w:i/>
                <w:noProof w:val="0"/>
                <w:lang w:val="en-US" w:eastAsia="ru-RU" w:bidi="ru-RU"/>
              </w:rPr>
              <w:t xml:space="preserve"> respective</w:t>
            </w:r>
          </w:p>
        </w:tc>
        <w:tc>
          <w:tcPr>
            <w:tcW w:w="1560" w:type="dxa"/>
            <w:tcBorders>
              <w:top w:val="single" w:sz="4" w:space="0" w:color="auto"/>
              <w:bottom w:val="single" w:sz="4" w:space="0" w:color="auto"/>
            </w:tcBorders>
            <w:vAlign w:val="center"/>
          </w:tcPr>
          <w:p w14:paraId="6E4C03D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753C2CC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4,000</w:t>
            </w:r>
          </w:p>
        </w:tc>
      </w:tr>
      <w:tr w:rsidR="00DB2366" w:rsidRPr="00DB2366" w14:paraId="75092D08"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E63520"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64</w:t>
            </w:r>
          </w:p>
        </w:tc>
        <w:tc>
          <w:tcPr>
            <w:tcW w:w="1701" w:type="dxa"/>
            <w:tcBorders>
              <w:top w:val="single" w:sz="4" w:space="0" w:color="auto"/>
              <w:bottom w:val="single" w:sz="4" w:space="0" w:color="auto"/>
            </w:tcBorders>
            <w:vAlign w:val="center"/>
          </w:tcPr>
          <w:p w14:paraId="3C90C652"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19150C63" w14:textId="77777777" w:rsidR="00DB2366" w:rsidRPr="00DB2366" w:rsidRDefault="00DB2366" w:rsidP="00DB2366">
            <w:pPr>
              <w:widowControl w:val="0"/>
              <w:suppressAutoHyphens/>
              <w:autoSpaceDE w:val="0"/>
              <w:rPr>
                <w:noProof w:val="0"/>
                <w:lang w:val="en-US" w:eastAsia="ru-RU" w:bidi="ru-RU"/>
              </w:rPr>
            </w:pPr>
          </w:p>
          <w:p w14:paraId="5788E836"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A414CF0"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Panou</w:t>
            </w:r>
            <w:proofErr w:type="spellEnd"/>
            <w:r w:rsidRPr="00DB2366">
              <w:rPr>
                <w:noProof w:val="0"/>
                <w:lang w:val="en-US" w:eastAsia="ru-RU" w:bidi="ru-RU"/>
              </w:rPr>
              <w:t xml:space="preserve"> </w:t>
            </w:r>
            <w:proofErr w:type="spellStart"/>
            <w:r w:rsidRPr="00DB2366">
              <w:rPr>
                <w:noProof w:val="0"/>
                <w:lang w:val="en-US" w:eastAsia="ru-RU" w:bidi="ru-RU"/>
              </w:rPr>
              <w:t>comanda</w:t>
            </w:r>
            <w:proofErr w:type="spellEnd"/>
            <w:r w:rsidRPr="00DB2366">
              <w:rPr>
                <w:noProof w:val="0"/>
                <w:lang w:val="en-US" w:eastAsia="ru-RU" w:bidi="ru-RU"/>
              </w:rPr>
              <w:t xml:space="preserve"> </w:t>
            </w:r>
            <w:proofErr w:type="spellStart"/>
            <w:r w:rsidRPr="00DB2366">
              <w:rPr>
                <w:noProof w:val="0"/>
                <w:lang w:val="en-US" w:eastAsia="ru-RU" w:bidi="ru-RU"/>
              </w:rPr>
              <w:t>incazire</w:t>
            </w:r>
            <w:proofErr w:type="spellEnd"/>
            <w:r w:rsidRPr="00DB2366">
              <w:rPr>
                <w:noProof w:val="0"/>
                <w:lang w:val="en-US" w:eastAsia="ru-RU" w:bidi="ru-RU"/>
              </w:rPr>
              <w:t xml:space="preserve"> tip CB250-9.0 N</w:t>
            </w:r>
            <w:r w:rsidRPr="00DB2366">
              <w:rPr>
                <w:noProof w:val="0"/>
                <w:lang w:val="ru-RU" w:eastAsia="ru-RU" w:bidi="ru-RU"/>
              </w:rPr>
              <w:t>эл</w:t>
            </w:r>
            <w:r w:rsidRPr="00DB2366">
              <w:rPr>
                <w:noProof w:val="0"/>
                <w:lang w:val="en-US" w:eastAsia="ru-RU" w:bidi="ru-RU"/>
              </w:rPr>
              <w:t xml:space="preserve">=9.0kBt, regulator </w:t>
            </w:r>
            <w:proofErr w:type="spellStart"/>
            <w:r w:rsidRPr="00DB2366">
              <w:rPr>
                <w:noProof w:val="0"/>
                <w:lang w:val="en-US" w:eastAsia="ru-RU" w:bidi="ru-RU"/>
              </w:rPr>
              <w:t>temperatura</w:t>
            </w:r>
            <w:proofErr w:type="spellEnd"/>
            <w:r w:rsidRPr="00DB2366">
              <w:rPr>
                <w:noProof w:val="0"/>
                <w:lang w:val="en-US" w:eastAsia="ru-RU" w:bidi="ru-RU"/>
              </w:rPr>
              <w:t xml:space="preserve"> TTC-2000,releu </w:t>
            </w:r>
            <w:proofErr w:type="spellStart"/>
            <w:r w:rsidRPr="00DB2366">
              <w:rPr>
                <w:noProof w:val="0"/>
                <w:lang w:val="en-US" w:eastAsia="ru-RU" w:bidi="ru-RU"/>
              </w:rPr>
              <w:t>timp</w:t>
            </w:r>
            <w:proofErr w:type="spellEnd"/>
            <w:r w:rsidRPr="00DB2366">
              <w:rPr>
                <w:noProof w:val="0"/>
                <w:lang w:val="en-US" w:eastAsia="ru-RU" w:bidi="ru-RU"/>
              </w:rPr>
              <w:t xml:space="preserve"> ,</w:t>
            </w:r>
            <w:proofErr w:type="spellStart"/>
            <w:r w:rsidRPr="00DB2366">
              <w:rPr>
                <w:noProof w:val="0"/>
                <w:lang w:val="en-US" w:eastAsia="ru-RU" w:bidi="ru-RU"/>
              </w:rPr>
              <w:t>senzor</w:t>
            </w:r>
            <w:proofErr w:type="spellEnd"/>
            <w:r w:rsidRPr="00DB2366">
              <w:rPr>
                <w:noProof w:val="0"/>
                <w:lang w:val="en-US" w:eastAsia="ru-RU" w:bidi="ru-RU"/>
              </w:rPr>
              <w:t xml:space="preserve"> </w:t>
            </w:r>
            <w:proofErr w:type="spellStart"/>
            <w:r w:rsidRPr="00DB2366">
              <w:rPr>
                <w:noProof w:val="0"/>
                <w:lang w:val="en-US" w:eastAsia="ru-RU" w:bidi="ru-RU"/>
              </w:rPr>
              <w:t>temperatura</w:t>
            </w:r>
            <w:proofErr w:type="spellEnd"/>
            <w:r w:rsidRPr="00DB2366">
              <w:rPr>
                <w:noProof w:val="0"/>
                <w:lang w:val="en-US" w:eastAsia="ru-RU" w:bidi="ru-RU"/>
              </w:rPr>
              <w:t xml:space="preserve"> TG-K 300,set </w:t>
            </w:r>
            <w:proofErr w:type="spellStart"/>
            <w:r w:rsidRPr="00DB2366">
              <w:rPr>
                <w:noProof w:val="0"/>
                <w:lang w:val="en-US" w:eastAsia="ru-RU" w:bidi="ru-RU"/>
              </w:rPr>
              <w:t>intreruptoare</w:t>
            </w:r>
            <w:proofErr w:type="spellEnd"/>
            <w:r w:rsidRPr="00DB2366">
              <w:rPr>
                <w:noProof w:val="0"/>
                <w:lang w:val="en-US" w:eastAsia="ru-RU" w:bidi="ru-RU"/>
              </w:rPr>
              <w:t xml:space="preserve"> automate, corpus plastic</w:t>
            </w:r>
          </w:p>
          <w:p w14:paraId="76316D8C" w14:textId="77777777" w:rsidR="00DB2366" w:rsidRPr="00DB2366" w:rsidRDefault="00DB2366" w:rsidP="00DB2366">
            <w:pPr>
              <w:widowControl w:val="0"/>
              <w:suppressAutoHyphens/>
              <w:autoSpaceDE w:val="0"/>
              <w:rPr>
                <w:noProof w:val="0"/>
                <w:lang w:val="en-US" w:eastAsia="ru-RU" w:bidi="ru-RU"/>
              </w:rPr>
            </w:pPr>
          </w:p>
          <w:p w14:paraId="1F4737AF" w14:textId="2C0A7E6B" w:rsidR="00DB2366" w:rsidRPr="00DB2366" w:rsidRDefault="00DB2366" w:rsidP="00764D25">
            <w:pPr>
              <w:widowControl w:val="0"/>
              <w:suppressAutoHyphens/>
              <w:autoSpaceDE w:val="0"/>
              <w:adjustRightInd w:val="0"/>
              <w:rPr>
                <w:noProof w:val="0"/>
                <w:lang w:val="en-US" w:eastAsia="ru-RU" w:bidi="ru-RU"/>
              </w:rPr>
            </w:pPr>
            <w:proofErr w:type="spellStart"/>
            <w:r w:rsidRPr="00DB2366">
              <w:rPr>
                <w:i/>
                <w:noProof w:val="0"/>
                <w:lang w:val="en-US" w:eastAsia="ru-RU" w:bidi="ru-RU"/>
              </w:rPr>
              <w:t>Notă</w:t>
            </w:r>
            <w:proofErr w:type="spellEnd"/>
            <w:r w:rsidRPr="00DB2366">
              <w:rPr>
                <w:i/>
                <w:noProof w:val="0"/>
                <w:lang w:val="en-US" w:eastAsia="ru-RU" w:bidi="ru-RU"/>
              </w:rPr>
              <w:t xml:space="preserve">: </w:t>
            </w:r>
            <w:proofErr w:type="spellStart"/>
            <w:r w:rsidRPr="00DB2366">
              <w:rPr>
                <w:i/>
                <w:noProof w:val="0"/>
                <w:lang w:val="en-US" w:eastAsia="ru-RU" w:bidi="ru-RU"/>
              </w:rPr>
              <w:t>În</w:t>
            </w:r>
            <w:proofErr w:type="spellEnd"/>
            <w:r w:rsidRPr="00DB2366">
              <w:rPr>
                <w:i/>
                <w:noProof w:val="0"/>
                <w:lang w:val="en-US" w:eastAsia="ru-RU" w:bidi="ru-RU"/>
              </w:rPr>
              <w:t xml:space="preserve"> </w:t>
            </w:r>
            <w:proofErr w:type="spellStart"/>
            <w:r w:rsidRPr="00DB2366">
              <w:rPr>
                <w:i/>
                <w:noProof w:val="0"/>
                <w:lang w:val="en-US" w:eastAsia="ru-RU" w:bidi="ru-RU"/>
              </w:rPr>
              <w:t>ofertă</w:t>
            </w:r>
            <w:proofErr w:type="spellEnd"/>
            <w:r w:rsidRPr="00DB2366">
              <w:rPr>
                <w:i/>
                <w:noProof w:val="0"/>
                <w:lang w:val="en-US" w:eastAsia="ru-RU" w:bidi="ru-RU"/>
              </w:rPr>
              <w:t xml:space="preserve">  </w:t>
            </w:r>
            <w:proofErr w:type="spellStart"/>
            <w:r w:rsidRPr="00DB2366">
              <w:rPr>
                <w:i/>
                <w:noProof w:val="0"/>
                <w:lang w:val="en-US" w:eastAsia="ru-RU" w:bidi="ru-RU"/>
              </w:rPr>
              <w:t>urmeaza</w:t>
            </w:r>
            <w:proofErr w:type="spellEnd"/>
            <w:r w:rsidRPr="00DB2366">
              <w:rPr>
                <w:i/>
                <w:noProof w:val="0"/>
                <w:lang w:val="en-US" w:eastAsia="ru-RU" w:bidi="ru-RU"/>
              </w:rPr>
              <w:t xml:space="preserve"> a fi </w:t>
            </w:r>
            <w:proofErr w:type="spellStart"/>
            <w:r w:rsidRPr="00DB2366">
              <w:rPr>
                <w:i/>
                <w:noProof w:val="0"/>
                <w:lang w:val="en-US" w:eastAsia="ru-RU" w:bidi="ru-RU"/>
              </w:rPr>
              <w:t>indicat</w:t>
            </w:r>
            <w:proofErr w:type="spellEnd"/>
            <w:r w:rsidRPr="00DB2366">
              <w:rPr>
                <w:i/>
                <w:noProof w:val="0"/>
                <w:lang w:val="en-US" w:eastAsia="ru-RU" w:bidi="ru-RU"/>
              </w:rPr>
              <w:t xml:space="preserve"> </w:t>
            </w:r>
            <w:proofErr w:type="spellStart"/>
            <w:r w:rsidRPr="00DB2366">
              <w:rPr>
                <w:i/>
                <w:noProof w:val="0"/>
                <w:lang w:val="en-US" w:eastAsia="ru-RU" w:bidi="ru-RU"/>
              </w:rPr>
              <w:t>modelul</w:t>
            </w:r>
            <w:proofErr w:type="spellEnd"/>
            <w:r w:rsidRPr="00DB2366">
              <w:rPr>
                <w:i/>
                <w:noProof w:val="0"/>
                <w:lang w:val="en-US" w:eastAsia="ru-RU" w:bidi="ru-RU"/>
              </w:rPr>
              <w:t xml:space="preserve"> </w:t>
            </w:r>
            <w:proofErr w:type="spellStart"/>
            <w:r w:rsidRPr="00DB2366">
              <w:rPr>
                <w:i/>
                <w:noProof w:val="0"/>
                <w:lang w:val="en-US" w:eastAsia="ru-RU" w:bidi="ru-RU"/>
              </w:rPr>
              <w:t>concret</w:t>
            </w:r>
            <w:proofErr w:type="spellEnd"/>
            <w:r w:rsidRPr="00DB2366">
              <w:rPr>
                <w:i/>
                <w:noProof w:val="0"/>
                <w:lang w:val="en-US" w:eastAsia="ru-RU" w:bidi="ru-RU"/>
              </w:rPr>
              <w:t xml:space="preserve"> al </w:t>
            </w:r>
            <w:proofErr w:type="spellStart"/>
            <w:r w:rsidRPr="00DB2366">
              <w:rPr>
                <w:i/>
                <w:noProof w:val="0"/>
                <w:lang w:val="en-US" w:eastAsia="ru-RU" w:bidi="ru-RU"/>
              </w:rPr>
              <w:t>utilajului</w:t>
            </w:r>
            <w:proofErr w:type="spellEnd"/>
            <w:r w:rsidRPr="00DB2366">
              <w:rPr>
                <w:i/>
                <w:noProof w:val="0"/>
                <w:lang w:val="en-US" w:eastAsia="ru-RU" w:bidi="ru-RU"/>
              </w:rPr>
              <w:t xml:space="preserve"> </w:t>
            </w:r>
            <w:proofErr w:type="spellStart"/>
            <w:r w:rsidRPr="00DB2366">
              <w:rPr>
                <w:i/>
                <w:noProof w:val="0"/>
                <w:lang w:val="en-US" w:eastAsia="ru-RU" w:bidi="ru-RU"/>
              </w:rPr>
              <w:t>propus</w:t>
            </w:r>
            <w:proofErr w:type="spellEnd"/>
            <w:r w:rsidRPr="00DB2366">
              <w:rPr>
                <w:i/>
                <w:noProof w:val="0"/>
                <w:lang w:val="en-US" w:eastAsia="ru-RU" w:bidi="ru-RU"/>
              </w:rPr>
              <w:t xml:space="preserve"> cu </w:t>
            </w:r>
            <w:proofErr w:type="spellStart"/>
            <w:r w:rsidRPr="00DB2366">
              <w:rPr>
                <w:i/>
                <w:noProof w:val="0"/>
                <w:lang w:val="en-US" w:eastAsia="ru-RU" w:bidi="ru-RU"/>
              </w:rPr>
              <w:t>caracteristicile</w:t>
            </w:r>
            <w:proofErr w:type="spellEnd"/>
            <w:r w:rsidRPr="00DB2366">
              <w:rPr>
                <w:i/>
                <w:noProof w:val="0"/>
                <w:lang w:val="en-US" w:eastAsia="ru-RU" w:bidi="ru-RU"/>
              </w:rPr>
              <w:t xml:space="preserve"> respective</w:t>
            </w:r>
          </w:p>
        </w:tc>
        <w:tc>
          <w:tcPr>
            <w:tcW w:w="1560" w:type="dxa"/>
            <w:tcBorders>
              <w:top w:val="single" w:sz="4" w:space="0" w:color="auto"/>
              <w:bottom w:val="single" w:sz="4" w:space="0" w:color="auto"/>
            </w:tcBorders>
            <w:vAlign w:val="center"/>
          </w:tcPr>
          <w:p w14:paraId="0A2FE60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6A986FE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2BB0FA5A"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117660"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65</w:t>
            </w:r>
          </w:p>
        </w:tc>
        <w:tc>
          <w:tcPr>
            <w:tcW w:w="1701" w:type="dxa"/>
            <w:tcBorders>
              <w:top w:val="single" w:sz="4" w:space="0" w:color="auto"/>
              <w:bottom w:val="single" w:sz="4" w:space="0" w:color="auto"/>
            </w:tcBorders>
            <w:vAlign w:val="center"/>
          </w:tcPr>
          <w:p w14:paraId="44F7456C"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5D2F2683" w14:textId="77777777" w:rsidR="00DB2366" w:rsidRPr="00DB2366" w:rsidRDefault="00DB2366" w:rsidP="00DB2366">
            <w:pPr>
              <w:widowControl w:val="0"/>
              <w:suppressAutoHyphens/>
              <w:autoSpaceDE w:val="0"/>
              <w:rPr>
                <w:noProof w:val="0"/>
                <w:lang w:val="en-US" w:eastAsia="ru-RU" w:bidi="ru-RU"/>
              </w:rPr>
            </w:pPr>
          </w:p>
          <w:p w14:paraId="74E5471A"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AE5B6A5"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en-US" w:eastAsia="ru-RU" w:bidi="ru-RU"/>
              </w:rPr>
              <w:t xml:space="preserve">Convector electric cu </w:t>
            </w:r>
            <w:proofErr w:type="spellStart"/>
            <w:r w:rsidRPr="00DB2366">
              <w:rPr>
                <w:noProof w:val="0"/>
                <w:lang w:val="en-US" w:eastAsia="ru-RU" w:bidi="ru-RU"/>
              </w:rPr>
              <w:t>reglare</w:t>
            </w:r>
            <w:proofErr w:type="spellEnd"/>
            <w:r w:rsidRPr="00DB2366">
              <w:rPr>
                <w:noProof w:val="0"/>
                <w:lang w:val="en-US" w:eastAsia="ru-RU" w:bidi="ru-RU"/>
              </w:rPr>
              <w:t xml:space="preserve"> automata  Q-1 </w:t>
            </w:r>
            <w:proofErr w:type="spellStart"/>
            <w:r w:rsidRPr="00DB2366">
              <w:rPr>
                <w:noProof w:val="0"/>
                <w:lang w:val="en-US" w:eastAsia="ru-RU" w:bidi="ru-RU"/>
              </w:rPr>
              <w:t>kBt</w:t>
            </w:r>
            <w:proofErr w:type="spellEnd"/>
            <w:r w:rsidRPr="00DB2366">
              <w:rPr>
                <w:noProof w:val="0"/>
                <w:lang w:val="en-US" w:eastAsia="ru-RU" w:bidi="ru-RU"/>
              </w:rPr>
              <w:t xml:space="preserve"> U220v N=1 </w:t>
            </w:r>
            <w:proofErr w:type="spellStart"/>
            <w:r w:rsidRPr="00DB2366">
              <w:rPr>
                <w:noProof w:val="0"/>
                <w:lang w:val="en-US" w:eastAsia="ru-RU" w:bidi="ru-RU"/>
              </w:rPr>
              <w:t>kBT</w:t>
            </w:r>
            <w:proofErr w:type="spellEnd"/>
          </w:p>
          <w:p w14:paraId="0774C456" w14:textId="29A0A9C3" w:rsidR="00DB2366" w:rsidRPr="00DB2366" w:rsidRDefault="00DB2366" w:rsidP="00764D25">
            <w:pPr>
              <w:widowControl w:val="0"/>
              <w:suppressAutoHyphens/>
              <w:autoSpaceDE w:val="0"/>
              <w:adjustRightInd w:val="0"/>
              <w:rPr>
                <w:noProof w:val="0"/>
                <w:lang w:val="en-US" w:eastAsia="ru-RU" w:bidi="ru-RU"/>
              </w:rPr>
            </w:pPr>
            <w:proofErr w:type="spellStart"/>
            <w:r w:rsidRPr="00DB2366">
              <w:rPr>
                <w:i/>
                <w:noProof w:val="0"/>
                <w:lang w:val="en-US" w:eastAsia="ru-RU" w:bidi="ru-RU"/>
              </w:rPr>
              <w:t>Notă</w:t>
            </w:r>
            <w:proofErr w:type="spellEnd"/>
            <w:r w:rsidRPr="00DB2366">
              <w:rPr>
                <w:i/>
                <w:noProof w:val="0"/>
                <w:lang w:val="en-US" w:eastAsia="ru-RU" w:bidi="ru-RU"/>
              </w:rPr>
              <w:t xml:space="preserve">: </w:t>
            </w:r>
            <w:proofErr w:type="spellStart"/>
            <w:r w:rsidRPr="00DB2366">
              <w:rPr>
                <w:i/>
                <w:noProof w:val="0"/>
                <w:lang w:val="en-US" w:eastAsia="ru-RU" w:bidi="ru-RU"/>
              </w:rPr>
              <w:t>În</w:t>
            </w:r>
            <w:proofErr w:type="spellEnd"/>
            <w:r w:rsidRPr="00DB2366">
              <w:rPr>
                <w:i/>
                <w:noProof w:val="0"/>
                <w:lang w:val="en-US" w:eastAsia="ru-RU" w:bidi="ru-RU"/>
              </w:rPr>
              <w:t xml:space="preserve"> </w:t>
            </w:r>
            <w:proofErr w:type="spellStart"/>
            <w:r w:rsidRPr="00DB2366">
              <w:rPr>
                <w:i/>
                <w:noProof w:val="0"/>
                <w:lang w:val="en-US" w:eastAsia="ru-RU" w:bidi="ru-RU"/>
              </w:rPr>
              <w:t>ofertă</w:t>
            </w:r>
            <w:proofErr w:type="spellEnd"/>
            <w:r w:rsidRPr="00DB2366">
              <w:rPr>
                <w:i/>
                <w:noProof w:val="0"/>
                <w:lang w:val="en-US" w:eastAsia="ru-RU" w:bidi="ru-RU"/>
              </w:rPr>
              <w:t xml:space="preserve">  </w:t>
            </w:r>
            <w:proofErr w:type="spellStart"/>
            <w:r w:rsidRPr="00DB2366">
              <w:rPr>
                <w:i/>
                <w:noProof w:val="0"/>
                <w:lang w:val="en-US" w:eastAsia="ru-RU" w:bidi="ru-RU"/>
              </w:rPr>
              <w:t>urmeaza</w:t>
            </w:r>
            <w:proofErr w:type="spellEnd"/>
            <w:r w:rsidRPr="00DB2366">
              <w:rPr>
                <w:i/>
                <w:noProof w:val="0"/>
                <w:lang w:val="en-US" w:eastAsia="ru-RU" w:bidi="ru-RU"/>
              </w:rPr>
              <w:t xml:space="preserve"> a fi </w:t>
            </w:r>
            <w:proofErr w:type="spellStart"/>
            <w:r w:rsidRPr="00DB2366">
              <w:rPr>
                <w:i/>
                <w:noProof w:val="0"/>
                <w:lang w:val="en-US" w:eastAsia="ru-RU" w:bidi="ru-RU"/>
              </w:rPr>
              <w:t>indicat</w:t>
            </w:r>
            <w:proofErr w:type="spellEnd"/>
            <w:r w:rsidRPr="00DB2366">
              <w:rPr>
                <w:i/>
                <w:noProof w:val="0"/>
                <w:lang w:val="en-US" w:eastAsia="ru-RU" w:bidi="ru-RU"/>
              </w:rPr>
              <w:t xml:space="preserve"> </w:t>
            </w:r>
            <w:proofErr w:type="spellStart"/>
            <w:r w:rsidRPr="00DB2366">
              <w:rPr>
                <w:i/>
                <w:noProof w:val="0"/>
                <w:lang w:val="en-US" w:eastAsia="ru-RU" w:bidi="ru-RU"/>
              </w:rPr>
              <w:t>modelul</w:t>
            </w:r>
            <w:proofErr w:type="spellEnd"/>
            <w:r w:rsidRPr="00DB2366">
              <w:rPr>
                <w:i/>
                <w:noProof w:val="0"/>
                <w:lang w:val="en-US" w:eastAsia="ru-RU" w:bidi="ru-RU"/>
              </w:rPr>
              <w:t xml:space="preserve"> </w:t>
            </w:r>
            <w:proofErr w:type="spellStart"/>
            <w:r w:rsidRPr="00DB2366">
              <w:rPr>
                <w:i/>
                <w:noProof w:val="0"/>
                <w:lang w:val="en-US" w:eastAsia="ru-RU" w:bidi="ru-RU"/>
              </w:rPr>
              <w:t>concret</w:t>
            </w:r>
            <w:proofErr w:type="spellEnd"/>
            <w:r w:rsidRPr="00DB2366">
              <w:rPr>
                <w:i/>
                <w:noProof w:val="0"/>
                <w:lang w:val="en-US" w:eastAsia="ru-RU" w:bidi="ru-RU"/>
              </w:rPr>
              <w:t xml:space="preserve"> al </w:t>
            </w:r>
            <w:proofErr w:type="spellStart"/>
            <w:r w:rsidRPr="00DB2366">
              <w:rPr>
                <w:i/>
                <w:noProof w:val="0"/>
                <w:lang w:val="en-US" w:eastAsia="ru-RU" w:bidi="ru-RU"/>
              </w:rPr>
              <w:t>utilajului</w:t>
            </w:r>
            <w:proofErr w:type="spellEnd"/>
            <w:r w:rsidRPr="00DB2366">
              <w:rPr>
                <w:i/>
                <w:noProof w:val="0"/>
                <w:lang w:val="en-US" w:eastAsia="ru-RU" w:bidi="ru-RU"/>
              </w:rPr>
              <w:t xml:space="preserve"> </w:t>
            </w:r>
            <w:proofErr w:type="spellStart"/>
            <w:r w:rsidRPr="00DB2366">
              <w:rPr>
                <w:i/>
                <w:noProof w:val="0"/>
                <w:lang w:val="en-US" w:eastAsia="ru-RU" w:bidi="ru-RU"/>
              </w:rPr>
              <w:t>propus</w:t>
            </w:r>
            <w:proofErr w:type="spellEnd"/>
            <w:r w:rsidRPr="00DB2366">
              <w:rPr>
                <w:i/>
                <w:noProof w:val="0"/>
                <w:lang w:val="en-US" w:eastAsia="ru-RU" w:bidi="ru-RU"/>
              </w:rPr>
              <w:t xml:space="preserve"> cu </w:t>
            </w:r>
            <w:proofErr w:type="spellStart"/>
            <w:r w:rsidRPr="00DB2366">
              <w:rPr>
                <w:i/>
                <w:noProof w:val="0"/>
                <w:lang w:val="en-US" w:eastAsia="ru-RU" w:bidi="ru-RU"/>
              </w:rPr>
              <w:t>caracteristicile</w:t>
            </w:r>
            <w:proofErr w:type="spellEnd"/>
            <w:r w:rsidRPr="00DB2366">
              <w:rPr>
                <w:i/>
                <w:noProof w:val="0"/>
                <w:lang w:val="en-US" w:eastAsia="ru-RU" w:bidi="ru-RU"/>
              </w:rPr>
              <w:t xml:space="preserve"> respective</w:t>
            </w:r>
          </w:p>
        </w:tc>
        <w:tc>
          <w:tcPr>
            <w:tcW w:w="1560" w:type="dxa"/>
            <w:tcBorders>
              <w:top w:val="single" w:sz="4" w:space="0" w:color="auto"/>
              <w:bottom w:val="single" w:sz="4" w:space="0" w:color="auto"/>
            </w:tcBorders>
            <w:vAlign w:val="center"/>
          </w:tcPr>
          <w:p w14:paraId="259CD91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0D41ADB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3,000</w:t>
            </w:r>
          </w:p>
        </w:tc>
      </w:tr>
      <w:tr w:rsidR="00DB2366" w:rsidRPr="00DB2366" w14:paraId="0022A90E"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811820"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66</w:t>
            </w:r>
          </w:p>
        </w:tc>
        <w:tc>
          <w:tcPr>
            <w:tcW w:w="1701" w:type="dxa"/>
            <w:tcBorders>
              <w:top w:val="single" w:sz="4" w:space="0" w:color="auto"/>
              <w:bottom w:val="single" w:sz="4" w:space="0" w:color="auto"/>
            </w:tcBorders>
            <w:vAlign w:val="center"/>
          </w:tcPr>
          <w:p w14:paraId="56875DC3"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2224EF63" w14:textId="77777777" w:rsidR="00DB2366" w:rsidRPr="00DB2366" w:rsidRDefault="00DB2366" w:rsidP="00DB2366">
            <w:pPr>
              <w:widowControl w:val="0"/>
              <w:suppressAutoHyphens/>
              <w:autoSpaceDE w:val="0"/>
              <w:rPr>
                <w:noProof w:val="0"/>
                <w:lang w:val="en-US" w:eastAsia="ru-RU" w:bidi="ru-RU"/>
              </w:rPr>
            </w:pPr>
          </w:p>
          <w:p w14:paraId="7E0071DE"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21D47BC"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Dispozitiv</w:t>
            </w:r>
            <w:proofErr w:type="spellEnd"/>
            <w:r w:rsidRPr="00DB2366">
              <w:rPr>
                <w:noProof w:val="0"/>
                <w:lang w:val="en-US" w:eastAsia="ru-RU" w:bidi="ru-RU"/>
              </w:rPr>
              <w:t xml:space="preserve"> de </w:t>
            </w:r>
            <w:proofErr w:type="spellStart"/>
            <w:r w:rsidRPr="00DB2366">
              <w:rPr>
                <w:noProof w:val="0"/>
                <w:lang w:val="en-US" w:eastAsia="ru-RU" w:bidi="ru-RU"/>
              </w:rPr>
              <w:t>actionare</w:t>
            </w:r>
            <w:proofErr w:type="spellEnd"/>
            <w:r w:rsidRPr="00DB2366">
              <w:rPr>
                <w:noProof w:val="0"/>
                <w:lang w:val="en-US" w:eastAsia="ru-RU" w:bidi="ru-RU"/>
              </w:rPr>
              <w:t xml:space="preserve"> </w:t>
            </w:r>
            <w:proofErr w:type="spellStart"/>
            <w:r w:rsidRPr="00DB2366">
              <w:rPr>
                <w:noProof w:val="0"/>
                <w:lang w:val="en-US" w:eastAsia="ru-RU" w:bidi="ru-RU"/>
              </w:rPr>
              <w:t>electrica</w:t>
            </w:r>
            <w:proofErr w:type="spellEnd"/>
            <w:r w:rsidRPr="00DB2366">
              <w:rPr>
                <w:noProof w:val="0"/>
                <w:lang w:val="en-US" w:eastAsia="ru-RU" w:bidi="ru-RU"/>
              </w:rPr>
              <w:t xml:space="preserve"> a </w:t>
            </w:r>
            <w:proofErr w:type="spellStart"/>
            <w:r w:rsidRPr="00DB2366">
              <w:rPr>
                <w:noProof w:val="0"/>
                <w:lang w:val="en-US" w:eastAsia="ru-RU" w:bidi="ru-RU"/>
              </w:rPr>
              <w:t>vanelor</w:t>
            </w:r>
            <w:proofErr w:type="spellEnd"/>
            <w:r w:rsidRPr="00DB2366">
              <w:rPr>
                <w:noProof w:val="0"/>
                <w:lang w:val="en-US" w:eastAsia="ru-RU" w:bidi="ru-RU"/>
              </w:rPr>
              <w:t xml:space="preserve"> TF Belimo  230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echivalent</w:t>
            </w:r>
            <w:proofErr w:type="spellEnd"/>
            <w:r w:rsidRPr="00DB2366">
              <w:rPr>
                <w:noProof w:val="0"/>
                <w:lang w:val="en-US" w:eastAsia="ru-RU" w:bidi="ru-RU"/>
              </w:rPr>
              <w:t xml:space="preserve"> </w:t>
            </w:r>
            <w:proofErr w:type="spellStart"/>
            <w:r w:rsidRPr="00DB2366">
              <w:rPr>
                <w:noProof w:val="0"/>
                <w:lang w:val="en-US" w:eastAsia="ru-RU" w:bidi="ru-RU"/>
              </w:rPr>
              <w:t>dupa</w:t>
            </w:r>
            <w:proofErr w:type="spellEnd"/>
            <w:r w:rsidRPr="00DB2366">
              <w:rPr>
                <w:noProof w:val="0"/>
                <w:lang w:val="en-US" w:eastAsia="ru-RU" w:bidi="ru-RU"/>
              </w:rPr>
              <w:t xml:space="preserve"> </w:t>
            </w:r>
            <w:proofErr w:type="spellStart"/>
            <w:r w:rsidRPr="00DB2366">
              <w:rPr>
                <w:noProof w:val="0"/>
                <w:lang w:val="en-US" w:eastAsia="ru-RU" w:bidi="ru-RU"/>
              </w:rPr>
              <w:t>caracteristici</w:t>
            </w:r>
            <w:proofErr w:type="spellEnd"/>
          </w:p>
          <w:p w14:paraId="6A24B95A" w14:textId="172B2C3F" w:rsidR="00DB2366" w:rsidRPr="00DB2366" w:rsidRDefault="00DB2366" w:rsidP="00764D25">
            <w:pPr>
              <w:widowControl w:val="0"/>
              <w:suppressAutoHyphens/>
              <w:autoSpaceDE w:val="0"/>
              <w:adjustRightInd w:val="0"/>
              <w:rPr>
                <w:noProof w:val="0"/>
                <w:lang w:val="en-US" w:eastAsia="ru-RU" w:bidi="ru-RU"/>
              </w:rPr>
            </w:pPr>
            <w:proofErr w:type="spellStart"/>
            <w:r w:rsidRPr="00DB2366">
              <w:rPr>
                <w:i/>
                <w:noProof w:val="0"/>
                <w:lang w:val="en-US" w:eastAsia="ru-RU" w:bidi="ru-RU"/>
              </w:rPr>
              <w:t>Notă</w:t>
            </w:r>
            <w:proofErr w:type="spellEnd"/>
            <w:r w:rsidRPr="00DB2366">
              <w:rPr>
                <w:i/>
                <w:noProof w:val="0"/>
                <w:lang w:val="en-US" w:eastAsia="ru-RU" w:bidi="ru-RU"/>
              </w:rPr>
              <w:t xml:space="preserve">: </w:t>
            </w:r>
            <w:proofErr w:type="spellStart"/>
            <w:r w:rsidRPr="00DB2366">
              <w:rPr>
                <w:i/>
                <w:noProof w:val="0"/>
                <w:lang w:val="en-US" w:eastAsia="ru-RU" w:bidi="ru-RU"/>
              </w:rPr>
              <w:t>În</w:t>
            </w:r>
            <w:proofErr w:type="spellEnd"/>
            <w:r w:rsidRPr="00DB2366">
              <w:rPr>
                <w:i/>
                <w:noProof w:val="0"/>
                <w:lang w:val="en-US" w:eastAsia="ru-RU" w:bidi="ru-RU"/>
              </w:rPr>
              <w:t xml:space="preserve"> </w:t>
            </w:r>
            <w:proofErr w:type="spellStart"/>
            <w:r w:rsidRPr="00DB2366">
              <w:rPr>
                <w:i/>
                <w:noProof w:val="0"/>
                <w:lang w:val="en-US" w:eastAsia="ru-RU" w:bidi="ru-RU"/>
              </w:rPr>
              <w:t>ofertă</w:t>
            </w:r>
            <w:proofErr w:type="spellEnd"/>
            <w:r w:rsidRPr="00DB2366">
              <w:rPr>
                <w:i/>
                <w:noProof w:val="0"/>
                <w:lang w:val="en-US" w:eastAsia="ru-RU" w:bidi="ru-RU"/>
              </w:rPr>
              <w:t xml:space="preserve">  </w:t>
            </w:r>
            <w:proofErr w:type="spellStart"/>
            <w:r w:rsidRPr="00DB2366">
              <w:rPr>
                <w:i/>
                <w:noProof w:val="0"/>
                <w:lang w:val="en-US" w:eastAsia="ru-RU" w:bidi="ru-RU"/>
              </w:rPr>
              <w:t>urmeaza</w:t>
            </w:r>
            <w:proofErr w:type="spellEnd"/>
            <w:r w:rsidRPr="00DB2366">
              <w:rPr>
                <w:i/>
                <w:noProof w:val="0"/>
                <w:lang w:val="en-US" w:eastAsia="ru-RU" w:bidi="ru-RU"/>
              </w:rPr>
              <w:t xml:space="preserve"> a fi </w:t>
            </w:r>
            <w:proofErr w:type="spellStart"/>
            <w:r w:rsidRPr="00DB2366">
              <w:rPr>
                <w:i/>
                <w:noProof w:val="0"/>
                <w:lang w:val="en-US" w:eastAsia="ru-RU" w:bidi="ru-RU"/>
              </w:rPr>
              <w:t>indicat</w:t>
            </w:r>
            <w:proofErr w:type="spellEnd"/>
            <w:r w:rsidRPr="00DB2366">
              <w:rPr>
                <w:i/>
                <w:noProof w:val="0"/>
                <w:lang w:val="en-US" w:eastAsia="ru-RU" w:bidi="ru-RU"/>
              </w:rPr>
              <w:t xml:space="preserve"> </w:t>
            </w:r>
            <w:proofErr w:type="spellStart"/>
            <w:r w:rsidRPr="00DB2366">
              <w:rPr>
                <w:i/>
                <w:noProof w:val="0"/>
                <w:lang w:val="en-US" w:eastAsia="ru-RU" w:bidi="ru-RU"/>
              </w:rPr>
              <w:t>modelul</w:t>
            </w:r>
            <w:proofErr w:type="spellEnd"/>
            <w:r w:rsidRPr="00DB2366">
              <w:rPr>
                <w:i/>
                <w:noProof w:val="0"/>
                <w:lang w:val="en-US" w:eastAsia="ru-RU" w:bidi="ru-RU"/>
              </w:rPr>
              <w:t xml:space="preserve"> </w:t>
            </w:r>
            <w:proofErr w:type="spellStart"/>
            <w:r w:rsidRPr="00DB2366">
              <w:rPr>
                <w:i/>
                <w:noProof w:val="0"/>
                <w:lang w:val="en-US" w:eastAsia="ru-RU" w:bidi="ru-RU"/>
              </w:rPr>
              <w:t>concret</w:t>
            </w:r>
            <w:proofErr w:type="spellEnd"/>
            <w:r w:rsidRPr="00DB2366">
              <w:rPr>
                <w:i/>
                <w:noProof w:val="0"/>
                <w:lang w:val="en-US" w:eastAsia="ru-RU" w:bidi="ru-RU"/>
              </w:rPr>
              <w:t xml:space="preserve"> al </w:t>
            </w:r>
            <w:proofErr w:type="spellStart"/>
            <w:r w:rsidRPr="00DB2366">
              <w:rPr>
                <w:i/>
                <w:noProof w:val="0"/>
                <w:lang w:val="en-US" w:eastAsia="ru-RU" w:bidi="ru-RU"/>
              </w:rPr>
              <w:t>utilajului</w:t>
            </w:r>
            <w:proofErr w:type="spellEnd"/>
            <w:r w:rsidRPr="00DB2366">
              <w:rPr>
                <w:i/>
                <w:noProof w:val="0"/>
                <w:lang w:val="en-US" w:eastAsia="ru-RU" w:bidi="ru-RU"/>
              </w:rPr>
              <w:t xml:space="preserve"> </w:t>
            </w:r>
            <w:proofErr w:type="spellStart"/>
            <w:r w:rsidRPr="00DB2366">
              <w:rPr>
                <w:i/>
                <w:noProof w:val="0"/>
                <w:lang w:val="en-US" w:eastAsia="ru-RU" w:bidi="ru-RU"/>
              </w:rPr>
              <w:t>propus</w:t>
            </w:r>
            <w:proofErr w:type="spellEnd"/>
            <w:r w:rsidRPr="00DB2366">
              <w:rPr>
                <w:i/>
                <w:noProof w:val="0"/>
                <w:lang w:val="en-US" w:eastAsia="ru-RU" w:bidi="ru-RU"/>
              </w:rPr>
              <w:t xml:space="preserve"> cu </w:t>
            </w:r>
            <w:proofErr w:type="spellStart"/>
            <w:r w:rsidRPr="00DB2366">
              <w:rPr>
                <w:i/>
                <w:noProof w:val="0"/>
                <w:lang w:val="en-US" w:eastAsia="ru-RU" w:bidi="ru-RU"/>
              </w:rPr>
              <w:t>caracteristicile</w:t>
            </w:r>
            <w:proofErr w:type="spellEnd"/>
            <w:r w:rsidRPr="00DB2366">
              <w:rPr>
                <w:i/>
                <w:noProof w:val="0"/>
                <w:lang w:val="en-US" w:eastAsia="ru-RU" w:bidi="ru-RU"/>
              </w:rPr>
              <w:t xml:space="preserve"> respective</w:t>
            </w:r>
          </w:p>
        </w:tc>
        <w:tc>
          <w:tcPr>
            <w:tcW w:w="1560" w:type="dxa"/>
            <w:tcBorders>
              <w:top w:val="single" w:sz="4" w:space="0" w:color="auto"/>
              <w:bottom w:val="single" w:sz="4" w:space="0" w:color="auto"/>
            </w:tcBorders>
            <w:vAlign w:val="center"/>
          </w:tcPr>
          <w:p w14:paraId="1DE7AEC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5C27DBA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252B7B3A"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BC3C93"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67</w:t>
            </w:r>
          </w:p>
        </w:tc>
        <w:tc>
          <w:tcPr>
            <w:tcW w:w="1701" w:type="dxa"/>
            <w:tcBorders>
              <w:top w:val="single" w:sz="4" w:space="0" w:color="auto"/>
              <w:bottom w:val="single" w:sz="4" w:space="0" w:color="auto"/>
            </w:tcBorders>
            <w:vAlign w:val="center"/>
          </w:tcPr>
          <w:p w14:paraId="6C6CBFF9" w14:textId="77777777" w:rsidR="00DB2366" w:rsidRPr="00DB2366" w:rsidRDefault="00DB2366" w:rsidP="00DB2366">
            <w:pPr>
              <w:widowControl w:val="0"/>
              <w:suppressAutoHyphens/>
              <w:autoSpaceDE w:val="0"/>
              <w:rPr>
                <w:noProof w:val="0"/>
                <w:lang w:val="en-US" w:eastAsia="ru-RU" w:bidi="ru-RU"/>
              </w:rPr>
            </w:pPr>
          </w:p>
          <w:p w14:paraId="230DA341"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5D3CA863"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B14CB82"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Dispozitiv</w:t>
            </w:r>
            <w:proofErr w:type="spellEnd"/>
            <w:r w:rsidRPr="00DB2366">
              <w:rPr>
                <w:noProof w:val="0"/>
                <w:lang w:val="en-US" w:eastAsia="ru-RU" w:bidi="ru-RU"/>
              </w:rPr>
              <w:t xml:space="preserve"> de </w:t>
            </w:r>
            <w:proofErr w:type="spellStart"/>
            <w:r w:rsidRPr="00DB2366">
              <w:rPr>
                <w:noProof w:val="0"/>
                <w:lang w:val="en-US" w:eastAsia="ru-RU" w:bidi="ru-RU"/>
              </w:rPr>
              <w:t>actionare</w:t>
            </w:r>
            <w:proofErr w:type="spellEnd"/>
            <w:r w:rsidRPr="00DB2366">
              <w:rPr>
                <w:noProof w:val="0"/>
                <w:lang w:val="en-US" w:eastAsia="ru-RU" w:bidi="ru-RU"/>
              </w:rPr>
              <w:t xml:space="preserve"> </w:t>
            </w:r>
            <w:proofErr w:type="spellStart"/>
            <w:r w:rsidRPr="00DB2366">
              <w:rPr>
                <w:noProof w:val="0"/>
                <w:lang w:val="en-US" w:eastAsia="ru-RU" w:bidi="ru-RU"/>
              </w:rPr>
              <w:t>electrica</w:t>
            </w:r>
            <w:proofErr w:type="spellEnd"/>
            <w:r w:rsidRPr="00DB2366">
              <w:rPr>
                <w:noProof w:val="0"/>
                <w:lang w:val="en-US" w:eastAsia="ru-RU" w:bidi="ru-RU"/>
              </w:rPr>
              <w:t xml:space="preserve"> a </w:t>
            </w:r>
            <w:proofErr w:type="spellStart"/>
            <w:r w:rsidRPr="00DB2366">
              <w:rPr>
                <w:noProof w:val="0"/>
                <w:lang w:val="en-US" w:eastAsia="ru-RU" w:bidi="ru-RU"/>
              </w:rPr>
              <w:t>vanelor</w:t>
            </w:r>
            <w:proofErr w:type="spellEnd"/>
            <w:r w:rsidRPr="00DB2366">
              <w:rPr>
                <w:noProof w:val="0"/>
                <w:lang w:val="en-US" w:eastAsia="ru-RU" w:bidi="ru-RU"/>
              </w:rPr>
              <w:t xml:space="preserve"> HO E160 BF 230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echivalent</w:t>
            </w:r>
            <w:proofErr w:type="spellEnd"/>
            <w:r w:rsidRPr="00DB2366">
              <w:rPr>
                <w:noProof w:val="0"/>
                <w:lang w:val="en-US" w:eastAsia="ru-RU" w:bidi="ru-RU"/>
              </w:rPr>
              <w:t xml:space="preserve"> </w:t>
            </w:r>
            <w:proofErr w:type="spellStart"/>
            <w:r w:rsidRPr="00DB2366">
              <w:rPr>
                <w:noProof w:val="0"/>
                <w:lang w:val="en-US" w:eastAsia="ru-RU" w:bidi="ru-RU"/>
              </w:rPr>
              <w:t>dupa</w:t>
            </w:r>
            <w:proofErr w:type="spellEnd"/>
            <w:r w:rsidRPr="00DB2366">
              <w:rPr>
                <w:noProof w:val="0"/>
                <w:lang w:val="en-US" w:eastAsia="ru-RU" w:bidi="ru-RU"/>
              </w:rPr>
              <w:t xml:space="preserve"> </w:t>
            </w:r>
            <w:proofErr w:type="spellStart"/>
            <w:r w:rsidRPr="00DB2366">
              <w:rPr>
                <w:noProof w:val="0"/>
                <w:lang w:val="en-US" w:eastAsia="ru-RU" w:bidi="ru-RU"/>
              </w:rPr>
              <w:t>caracteristici</w:t>
            </w:r>
            <w:proofErr w:type="spellEnd"/>
          </w:p>
          <w:p w14:paraId="776107D2" w14:textId="1EEB0C74" w:rsidR="00DB2366" w:rsidRPr="00DB2366" w:rsidRDefault="00DB2366" w:rsidP="00764D25">
            <w:pPr>
              <w:widowControl w:val="0"/>
              <w:suppressAutoHyphens/>
              <w:autoSpaceDE w:val="0"/>
              <w:adjustRightInd w:val="0"/>
              <w:rPr>
                <w:noProof w:val="0"/>
                <w:lang w:val="en-US" w:eastAsia="ru-RU" w:bidi="ru-RU"/>
              </w:rPr>
            </w:pPr>
            <w:proofErr w:type="spellStart"/>
            <w:r w:rsidRPr="00DB2366">
              <w:rPr>
                <w:i/>
                <w:noProof w:val="0"/>
                <w:lang w:val="en-US" w:eastAsia="ru-RU" w:bidi="ru-RU"/>
              </w:rPr>
              <w:t>Notă</w:t>
            </w:r>
            <w:proofErr w:type="spellEnd"/>
            <w:r w:rsidRPr="00DB2366">
              <w:rPr>
                <w:i/>
                <w:noProof w:val="0"/>
                <w:lang w:val="en-US" w:eastAsia="ru-RU" w:bidi="ru-RU"/>
              </w:rPr>
              <w:t xml:space="preserve">: </w:t>
            </w:r>
            <w:proofErr w:type="spellStart"/>
            <w:r w:rsidRPr="00DB2366">
              <w:rPr>
                <w:i/>
                <w:noProof w:val="0"/>
                <w:lang w:val="en-US" w:eastAsia="ru-RU" w:bidi="ru-RU"/>
              </w:rPr>
              <w:t>În</w:t>
            </w:r>
            <w:proofErr w:type="spellEnd"/>
            <w:r w:rsidRPr="00DB2366">
              <w:rPr>
                <w:i/>
                <w:noProof w:val="0"/>
                <w:lang w:val="en-US" w:eastAsia="ru-RU" w:bidi="ru-RU"/>
              </w:rPr>
              <w:t xml:space="preserve"> </w:t>
            </w:r>
            <w:proofErr w:type="spellStart"/>
            <w:r w:rsidRPr="00DB2366">
              <w:rPr>
                <w:i/>
                <w:noProof w:val="0"/>
                <w:lang w:val="en-US" w:eastAsia="ru-RU" w:bidi="ru-RU"/>
              </w:rPr>
              <w:t>ofertă</w:t>
            </w:r>
            <w:proofErr w:type="spellEnd"/>
            <w:r w:rsidRPr="00DB2366">
              <w:rPr>
                <w:i/>
                <w:noProof w:val="0"/>
                <w:lang w:val="en-US" w:eastAsia="ru-RU" w:bidi="ru-RU"/>
              </w:rPr>
              <w:t xml:space="preserve">  </w:t>
            </w:r>
            <w:proofErr w:type="spellStart"/>
            <w:r w:rsidRPr="00DB2366">
              <w:rPr>
                <w:i/>
                <w:noProof w:val="0"/>
                <w:lang w:val="en-US" w:eastAsia="ru-RU" w:bidi="ru-RU"/>
              </w:rPr>
              <w:t>urmeaza</w:t>
            </w:r>
            <w:proofErr w:type="spellEnd"/>
            <w:r w:rsidRPr="00DB2366">
              <w:rPr>
                <w:i/>
                <w:noProof w:val="0"/>
                <w:lang w:val="en-US" w:eastAsia="ru-RU" w:bidi="ru-RU"/>
              </w:rPr>
              <w:t xml:space="preserve"> a fi </w:t>
            </w:r>
            <w:proofErr w:type="spellStart"/>
            <w:r w:rsidRPr="00DB2366">
              <w:rPr>
                <w:i/>
                <w:noProof w:val="0"/>
                <w:lang w:val="en-US" w:eastAsia="ru-RU" w:bidi="ru-RU"/>
              </w:rPr>
              <w:t>indicat</w:t>
            </w:r>
            <w:proofErr w:type="spellEnd"/>
            <w:r w:rsidRPr="00DB2366">
              <w:rPr>
                <w:i/>
                <w:noProof w:val="0"/>
                <w:lang w:val="en-US" w:eastAsia="ru-RU" w:bidi="ru-RU"/>
              </w:rPr>
              <w:t xml:space="preserve"> </w:t>
            </w:r>
            <w:proofErr w:type="spellStart"/>
            <w:r w:rsidRPr="00DB2366">
              <w:rPr>
                <w:i/>
                <w:noProof w:val="0"/>
                <w:lang w:val="en-US" w:eastAsia="ru-RU" w:bidi="ru-RU"/>
              </w:rPr>
              <w:t>modelul</w:t>
            </w:r>
            <w:proofErr w:type="spellEnd"/>
            <w:r w:rsidRPr="00DB2366">
              <w:rPr>
                <w:i/>
                <w:noProof w:val="0"/>
                <w:lang w:val="en-US" w:eastAsia="ru-RU" w:bidi="ru-RU"/>
              </w:rPr>
              <w:t xml:space="preserve"> </w:t>
            </w:r>
            <w:proofErr w:type="spellStart"/>
            <w:r w:rsidRPr="00DB2366">
              <w:rPr>
                <w:i/>
                <w:noProof w:val="0"/>
                <w:lang w:val="en-US" w:eastAsia="ru-RU" w:bidi="ru-RU"/>
              </w:rPr>
              <w:t>concret</w:t>
            </w:r>
            <w:proofErr w:type="spellEnd"/>
            <w:r w:rsidRPr="00DB2366">
              <w:rPr>
                <w:i/>
                <w:noProof w:val="0"/>
                <w:lang w:val="en-US" w:eastAsia="ru-RU" w:bidi="ru-RU"/>
              </w:rPr>
              <w:t xml:space="preserve"> al </w:t>
            </w:r>
            <w:proofErr w:type="spellStart"/>
            <w:r w:rsidRPr="00DB2366">
              <w:rPr>
                <w:i/>
                <w:noProof w:val="0"/>
                <w:lang w:val="en-US" w:eastAsia="ru-RU" w:bidi="ru-RU"/>
              </w:rPr>
              <w:t>utilajului</w:t>
            </w:r>
            <w:proofErr w:type="spellEnd"/>
            <w:r w:rsidRPr="00DB2366">
              <w:rPr>
                <w:i/>
                <w:noProof w:val="0"/>
                <w:lang w:val="en-US" w:eastAsia="ru-RU" w:bidi="ru-RU"/>
              </w:rPr>
              <w:t xml:space="preserve"> </w:t>
            </w:r>
            <w:proofErr w:type="spellStart"/>
            <w:r w:rsidRPr="00DB2366">
              <w:rPr>
                <w:i/>
                <w:noProof w:val="0"/>
                <w:lang w:val="en-US" w:eastAsia="ru-RU" w:bidi="ru-RU"/>
              </w:rPr>
              <w:t>propus</w:t>
            </w:r>
            <w:proofErr w:type="spellEnd"/>
            <w:r w:rsidRPr="00DB2366">
              <w:rPr>
                <w:i/>
                <w:noProof w:val="0"/>
                <w:lang w:val="en-US" w:eastAsia="ru-RU" w:bidi="ru-RU"/>
              </w:rPr>
              <w:t xml:space="preserve"> cu </w:t>
            </w:r>
            <w:proofErr w:type="spellStart"/>
            <w:r w:rsidRPr="00DB2366">
              <w:rPr>
                <w:i/>
                <w:noProof w:val="0"/>
                <w:lang w:val="en-US" w:eastAsia="ru-RU" w:bidi="ru-RU"/>
              </w:rPr>
              <w:t>caracteristicile</w:t>
            </w:r>
            <w:proofErr w:type="spellEnd"/>
            <w:r w:rsidRPr="00DB2366">
              <w:rPr>
                <w:i/>
                <w:noProof w:val="0"/>
                <w:lang w:val="en-US" w:eastAsia="ru-RU" w:bidi="ru-RU"/>
              </w:rPr>
              <w:t xml:space="preserve"> respective</w:t>
            </w:r>
          </w:p>
        </w:tc>
        <w:tc>
          <w:tcPr>
            <w:tcW w:w="1560" w:type="dxa"/>
            <w:tcBorders>
              <w:top w:val="single" w:sz="4" w:space="0" w:color="auto"/>
              <w:bottom w:val="single" w:sz="4" w:space="0" w:color="auto"/>
            </w:tcBorders>
            <w:vAlign w:val="center"/>
          </w:tcPr>
          <w:p w14:paraId="6075EBD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26E4736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11,000</w:t>
            </w:r>
          </w:p>
        </w:tc>
      </w:tr>
      <w:tr w:rsidR="00DB2366" w:rsidRPr="00DB2366" w14:paraId="326229B2"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2326E1"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68</w:t>
            </w:r>
          </w:p>
        </w:tc>
        <w:tc>
          <w:tcPr>
            <w:tcW w:w="1701" w:type="dxa"/>
            <w:tcBorders>
              <w:top w:val="single" w:sz="4" w:space="0" w:color="auto"/>
              <w:bottom w:val="single" w:sz="4" w:space="0" w:color="auto"/>
            </w:tcBorders>
            <w:vAlign w:val="center"/>
          </w:tcPr>
          <w:p w14:paraId="2F97522B"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5B37F996" w14:textId="77777777" w:rsidR="00DB2366" w:rsidRPr="00DB2366" w:rsidRDefault="00DB2366" w:rsidP="00DB2366">
            <w:pPr>
              <w:widowControl w:val="0"/>
              <w:suppressAutoHyphens/>
              <w:autoSpaceDE w:val="0"/>
              <w:rPr>
                <w:noProof w:val="0"/>
                <w:lang w:val="en-US" w:eastAsia="ru-RU" w:bidi="ru-RU"/>
              </w:rPr>
            </w:pPr>
          </w:p>
          <w:p w14:paraId="0D6ED1A7"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F6DA531"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lastRenderedPageBreak/>
              <w:t>Dispozitiv</w:t>
            </w:r>
            <w:proofErr w:type="spellEnd"/>
            <w:r w:rsidRPr="00DB2366">
              <w:rPr>
                <w:noProof w:val="0"/>
                <w:lang w:val="en-US" w:eastAsia="ru-RU" w:bidi="ru-RU"/>
              </w:rPr>
              <w:t xml:space="preserve"> de </w:t>
            </w:r>
            <w:proofErr w:type="spellStart"/>
            <w:r w:rsidRPr="00DB2366">
              <w:rPr>
                <w:noProof w:val="0"/>
                <w:lang w:val="en-US" w:eastAsia="ru-RU" w:bidi="ru-RU"/>
              </w:rPr>
              <w:t>actionare</w:t>
            </w:r>
            <w:proofErr w:type="spellEnd"/>
            <w:r w:rsidRPr="00DB2366">
              <w:rPr>
                <w:noProof w:val="0"/>
                <w:lang w:val="en-US" w:eastAsia="ru-RU" w:bidi="ru-RU"/>
              </w:rPr>
              <w:t xml:space="preserve"> </w:t>
            </w:r>
            <w:proofErr w:type="spellStart"/>
            <w:r w:rsidRPr="00DB2366">
              <w:rPr>
                <w:noProof w:val="0"/>
                <w:lang w:val="en-US" w:eastAsia="ru-RU" w:bidi="ru-RU"/>
              </w:rPr>
              <w:t>electrica</w:t>
            </w:r>
            <w:proofErr w:type="spellEnd"/>
            <w:r w:rsidRPr="00DB2366">
              <w:rPr>
                <w:noProof w:val="0"/>
                <w:lang w:val="en-US" w:eastAsia="ru-RU" w:bidi="ru-RU"/>
              </w:rPr>
              <w:t xml:space="preserve"> a </w:t>
            </w:r>
            <w:proofErr w:type="spellStart"/>
            <w:r w:rsidRPr="00DB2366">
              <w:rPr>
                <w:noProof w:val="0"/>
                <w:lang w:val="en-US" w:eastAsia="ru-RU" w:bidi="ru-RU"/>
              </w:rPr>
              <w:t>vanelor</w:t>
            </w:r>
            <w:proofErr w:type="spellEnd"/>
            <w:r w:rsidRPr="00DB2366">
              <w:rPr>
                <w:noProof w:val="0"/>
                <w:lang w:val="en-US" w:eastAsia="ru-RU" w:bidi="ru-RU"/>
              </w:rPr>
              <w:t xml:space="preserve">  Belimo H3 E160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echivalent</w:t>
            </w:r>
            <w:proofErr w:type="spellEnd"/>
            <w:r w:rsidRPr="00DB2366">
              <w:rPr>
                <w:noProof w:val="0"/>
                <w:lang w:val="en-US" w:eastAsia="ru-RU" w:bidi="ru-RU"/>
              </w:rPr>
              <w:t xml:space="preserve"> </w:t>
            </w:r>
            <w:proofErr w:type="spellStart"/>
            <w:r w:rsidRPr="00DB2366">
              <w:rPr>
                <w:noProof w:val="0"/>
                <w:lang w:val="en-US" w:eastAsia="ru-RU" w:bidi="ru-RU"/>
              </w:rPr>
              <w:t>dupa</w:t>
            </w:r>
            <w:proofErr w:type="spellEnd"/>
            <w:r w:rsidRPr="00DB2366">
              <w:rPr>
                <w:noProof w:val="0"/>
                <w:lang w:val="en-US" w:eastAsia="ru-RU" w:bidi="ru-RU"/>
              </w:rPr>
              <w:t xml:space="preserve"> </w:t>
            </w:r>
            <w:proofErr w:type="spellStart"/>
            <w:r w:rsidRPr="00DB2366">
              <w:rPr>
                <w:noProof w:val="0"/>
                <w:lang w:val="en-US" w:eastAsia="ru-RU" w:bidi="ru-RU"/>
              </w:rPr>
              <w:lastRenderedPageBreak/>
              <w:t>caracteristici</w:t>
            </w:r>
            <w:proofErr w:type="spellEnd"/>
          </w:p>
          <w:p w14:paraId="01C758C6" w14:textId="3A497643" w:rsidR="00DB2366" w:rsidRPr="00DB2366" w:rsidRDefault="00DB2366" w:rsidP="00764D25">
            <w:pPr>
              <w:widowControl w:val="0"/>
              <w:suppressAutoHyphens/>
              <w:autoSpaceDE w:val="0"/>
              <w:adjustRightInd w:val="0"/>
              <w:rPr>
                <w:noProof w:val="0"/>
                <w:lang w:val="en-US" w:eastAsia="ru-RU" w:bidi="ru-RU"/>
              </w:rPr>
            </w:pPr>
            <w:proofErr w:type="spellStart"/>
            <w:r w:rsidRPr="00DB2366">
              <w:rPr>
                <w:i/>
                <w:noProof w:val="0"/>
                <w:lang w:val="en-US" w:eastAsia="ru-RU" w:bidi="ru-RU"/>
              </w:rPr>
              <w:t>Notă</w:t>
            </w:r>
            <w:proofErr w:type="spellEnd"/>
            <w:r w:rsidRPr="00DB2366">
              <w:rPr>
                <w:i/>
                <w:noProof w:val="0"/>
                <w:lang w:val="en-US" w:eastAsia="ru-RU" w:bidi="ru-RU"/>
              </w:rPr>
              <w:t xml:space="preserve">: </w:t>
            </w:r>
            <w:proofErr w:type="spellStart"/>
            <w:r w:rsidRPr="00DB2366">
              <w:rPr>
                <w:i/>
                <w:noProof w:val="0"/>
                <w:lang w:val="en-US" w:eastAsia="ru-RU" w:bidi="ru-RU"/>
              </w:rPr>
              <w:t>În</w:t>
            </w:r>
            <w:proofErr w:type="spellEnd"/>
            <w:r w:rsidRPr="00DB2366">
              <w:rPr>
                <w:i/>
                <w:noProof w:val="0"/>
                <w:lang w:val="en-US" w:eastAsia="ru-RU" w:bidi="ru-RU"/>
              </w:rPr>
              <w:t xml:space="preserve"> </w:t>
            </w:r>
            <w:proofErr w:type="spellStart"/>
            <w:r w:rsidRPr="00DB2366">
              <w:rPr>
                <w:i/>
                <w:noProof w:val="0"/>
                <w:lang w:val="en-US" w:eastAsia="ru-RU" w:bidi="ru-RU"/>
              </w:rPr>
              <w:t>ofertă</w:t>
            </w:r>
            <w:proofErr w:type="spellEnd"/>
            <w:r w:rsidRPr="00DB2366">
              <w:rPr>
                <w:i/>
                <w:noProof w:val="0"/>
                <w:lang w:val="en-US" w:eastAsia="ru-RU" w:bidi="ru-RU"/>
              </w:rPr>
              <w:t xml:space="preserve">  </w:t>
            </w:r>
            <w:proofErr w:type="spellStart"/>
            <w:r w:rsidRPr="00DB2366">
              <w:rPr>
                <w:i/>
                <w:noProof w:val="0"/>
                <w:lang w:val="en-US" w:eastAsia="ru-RU" w:bidi="ru-RU"/>
              </w:rPr>
              <w:t>urmeaza</w:t>
            </w:r>
            <w:proofErr w:type="spellEnd"/>
            <w:r w:rsidRPr="00DB2366">
              <w:rPr>
                <w:i/>
                <w:noProof w:val="0"/>
                <w:lang w:val="en-US" w:eastAsia="ru-RU" w:bidi="ru-RU"/>
              </w:rPr>
              <w:t xml:space="preserve"> a fi </w:t>
            </w:r>
            <w:proofErr w:type="spellStart"/>
            <w:r w:rsidRPr="00DB2366">
              <w:rPr>
                <w:i/>
                <w:noProof w:val="0"/>
                <w:lang w:val="en-US" w:eastAsia="ru-RU" w:bidi="ru-RU"/>
              </w:rPr>
              <w:t>indicat</w:t>
            </w:r>
            <w:proofErr w:type="spellEnd"/>
            <w:r w:rsidRPr="00DB2366">
              <w:rPr>
                <w:i/>
                <w:noProof w:val="0"/>
                <w:lang w:val="en-US" w:eastAsia="ru-RU" w:bidi="ru-RU"/>
              </w:rPr>
              <w:t xml:space="preserve"> </w:t>
            </w:r>
            <w:proofErr w:type="spellStart"/>
            <w:r w:rsidRPr="00DB2366">
              <w:rPr>
                <w:i/>
                <w:noProof w:val="0"/>
                <w:lang w:val="en-US" w:eastAsia="ru-RU" w:bidi="ru-RU"/>
              </w:rPr>
              <w:t>modelul</w:t>
            </w:r>
            <w:proofErr w:type="spellEnd"/>
            <w:r w:rsidRPr="00DB2366">
              <w:rPr>
                <w:i/>
                <w:noProof w:val="0"/>
                <w:lang w:val="en-US" w:eastAsia="ru-RU" w:bidi="ru-RU"/>
              </w:rPr>
              <w:t xml:space="preserve"> </w:t>
            </w:r>
            <w:proofErr w:type="spellStart"/>
            <w:r w:rsidRPr="00DB2366">
              <w:rPr>
                <w:i/>
                <w:noProof w:val="0"/>
                <w:lang w:val="en-US" w:eastAsia="ru-RU" w:bidi="ru-RU"/>
              </w:rPr>
              <w:t>concret</w:t>
            </w:r>
            <w:proofErr w:type="spellEnd"/>
            <w:r w:rsidRPr="00DB2366">
              <w:rPr>
                <w:i/>
                <w:noProof w:val="0"/>
                <w:lang w:val="en-US" w:eastAsia="ru-RU" w:bidi="ru-RU"/>
              </w:rPr>
              <w:t xml:space="preserve"> al </w:t>
            </w:r>
            <w:proofErr w:type="spellStart"/>
            <w:r w:rsidRPr="00DB2366">
              <w:rPr>
                <w:i/>
                <w:noProof w:val="0"/>
                <w:lang w:val="en-US" w:eastAsia="ru-RU" w:bidi="ru-RU"/>
              </w:rPr>
              <w:t>utilajului</w:t>
            </w:r>
            <w:proofErr w:type="spellEnd"/>
            <w:r w:rsidRPr="00DB2366">
              <w:rPr>
                <w:i/>
                <w:noProof w:val="0"/>
                <w:lang w:val="en-US" w:eastAsia="ru-RU" w:bidi="ru-RU"/>
              </w:rPr>
              <w:t xml:space="preserve"> </w:t>
            </w:r>
            <w:proofErr w:type="spellStart"/>
            <w:r w:rsidRPr="00DB2366">
              <w:rPr>
                <w:i/>
                <w:noProof w:val="0"/>
                <w:lang w:val="en-US" w:eastAsia="ru-RU" w:bidi="ru-RU"/>
              </w:rPr>
              <w:t>propus</w:t>
            </w:r>
            <w:proofErr w:type="spellEnd"/>
            <w:r w:rsidRPr="00DB2366">
              <w:rPr>
                <w:i/>
                <w:noProof w:val="0"/>
                <w:lang w:val="en-US" w:eastAsia="ru-RU" w:bidi="ru-RU"/>
              </w:rPr>
              <w:t xml:space="preserve"> cu </w:t>
            </w:r>
            <w:proofErr w:type="spellStart"/>
            <w:r w:rsidRPr="00DB2366">
              <w:rPr>
                <w:i/>
                <w:noProof w:val="0"/>
                <w:lang w:val="en-US" w:eastAsia="ru-RU" w:bidi="ru-RU"/>
              </w:rPr>
              <w:t>caracteristicile</w:t>
            </w:r>
            <w:proofErr w:type="spellEnd"/>
            <w:r w:rsidRPr="00DB2366">
              <w:rPr>
                <w:i/>
                <w:noProof w:val="0"/>
                <w:lang w:val="en-US" w:eastAsia="ru-RU" w:bidi="ru-RU"/>
              </w:rPr>
              <w:t xml:space="preserve"> respective</w:t>
            </w:r>
          </w:p>
        </w:tc>
        <w:tc>
          <w:tcPr>
            <w:tcW w:w="1560" w:type="dxa"/>
            <w:tcBorders>
              <w:top w:val="single" w:sz="4" w:space="0" w:color="auto"/>
              <w:bottom w:val="single" w:sz="4" w:space="0" w:color="auto"/>
            </w:tcBorders>
            <w:vAlign w:val="center"/>
          </w:tcPr>
          <w:p w14:paraId="57A5420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lastRenderedPageBreak/>
              <w:t>buc</w:t>
            </w:r>
          </w:p>
        </w:tc>
        <w:tc>
          <w:tcPr>
            <w:tcW w:w="1559" w:type="dxa"/>
            <w:tcBorders>
              <w:top w:val="single" w:sz="4" w:space="0" w:color="auto"/>
              <w:bottom w:val="single" w:sz="4" w:space="0" w:color="auto"/>
            </w:tcBorders>
            <w:vAlign w:val="center"/>
          </w:tcPr>
          <w:p w14:paraId="79E3C74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4,000</w:t>
            </w:r>
          </w:p>
        </w:tc>
      </w:tr>
      <w:tr w:rsidR="00DB2366" w:rsidRPr="00DB2366" w14:paraId="112586DA"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E65F36"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69</w:t>
            </w:r>
          </w:p>
        </w:tc>
        <w:tc>
          <w:tcPr>
            <w:tcW w:w="1701" w:type="dxa"/>
            <w:tcBorders>
              <w:top w:val="single" w:sz="4" w:space="0" w:color="auto"/>
              <w:bottom w:val="single" w:sz="4" w:space="0" w:color="auto"/>
            </w:tcBorders>
            <w:vAlign w:val="center"/>
          </w:tcPr>
          <w:p w14:paraId="72DF9ABE"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07405C3E" w14:textId="77777777" w:rsidR="00DB2366" w:rsidRPr="00DB2366" w:rsidRDefault="00DB2366" w:rsidP="00DB2366">
            <w:pPr>
              <w:widowControl w:val="0"/>
              <w:suppressAutoHyphens/>
              <w:autoSpaceDE w:val="0"/>
              <w:rPr>
                <w:noProof w:val="0"/>
                <w:lang w:val="en-US" w:eastAsia="ru-RU" w:bidi="ru-RU"/>
              </w:rPr>
            </w:pPr>
          </w:p>
          <w:p w14:paraId="4B1F7BAF"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1D8B527"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Calorifer</w:t>
            </w:r>
            <w:proofErr w:type="spellEnd"/>
            <w:r w:rsidRPr="00DB2366">
              <w:rPr>
                <w:noProof w:val="0"/>
                <w:lang w:val="en-US" w:eastAsia="ru-RU" w:bidi="ru-RU"/>
              </w:rPr>
              <w:t xml:space="preserve"> electric  N=9kBt  U-380V-rezerva la </w:t>
            </w:r>
            <w:proofErr w:type="spellStart"/>
            <w:r w:rsidRPr="00DB2366">
              <w:rPr>
                <w:noProof w:val="0"/>
                <w:lang w:val="en-US" w:eastAsia="ru-RU" w:bidi="ru-RU"/>
              </w:rPr>
              <w:t>depozit</w:t>
            </w:r>
            <w:proofErr w:type="spellEnd"/>
          </w:p>
          <w:p w14:paraId="40F43D74" w14:textId="2F4AC40E" w:rsidR="00DB2366" w:rsidRPr="00DB2366" w:rsidRDefault="00DB2366" w:rsidP="00764D25">
            <w:pPr>
              <w:widowControl w:val="0"/>
              <w:suppressAutoHyphens/>
              <w:autoSpaceDE w:val="0"/>
              <w:adjustRightInd w:val="0"/>
              <w:rPr>
                <w:noProof w:val="0"/>
                <w:lang w:val="en-US" w:eastAsia="ru-RU" w:bidi="ru-RU"/>
              </w:rPr>
            </w:pPr>
            <w:proofErr w:type="spellStart"/>
            <w:r w:rsidRPr="00DB2366">
              <w:rPr>
                <w:i/>
                <w:noProof w:val="0"/>
                <w:lang w:val="en-US" w:eastAsia="ru-RU" w:bidi="ru-RU"/>
              </w:rPr>
              <w:t>Notă</w:t>
            </w:r>
            <w:proofErr w:type="spellEnd"/>
            <w:r w:rsidRPr="00DB2366">
              <w:rPr>
                <w:i/>
                <w:noProof w:val="0"/>
                <w:lang w:val="en-US" w:eastAsia="ru-RU" w:bidi="ru-RU"/>
              </w:rPr>
              <w:t xml:space="preserve">: </w:t>
            </w:r>
            <w:proofErr w:type="spellStart"/>
            <w:r w:rsidRPr="00DB2366">
              <w:rPr>
                <w:i/>
                <w:noProof w:val="0"/>
                <w:lang w:val="en-US" w:eastAsia="ru-RU" w:bidi="ru-RU"/>
              </w:rPr>
              <w:t>În</w:t>
            </w:r>
            <w:proofErr w:type="spellEnd"/>
            <w:r w:rsidRPr="00DB2366">
              <w:rPr>
                <w:i/>
                <w:noProof w:val="0"/>
                <w:lang w:val="en-US" w:eastAsia="ru-RU" w:bidi="ru-RU"/>
              </w:rPr>
              <w:t xml:space="preserve"> </w:t>
            </w:r>
            <w:proofErr w:type="spellStart"/>
            <w:r w:rsidRPr="00DB2366">
              <w:rPr>
                <w:i/>
                <w:noProof w:val="0"/>
                <w:lang w:val="en-US" w:eastAsia="ru-RU" w:bidi="ru-RU"/>
              </w:rPr>
              <w:t>ofertă</w:t>
            </w:r>
            <w:proofErr w:type="spellEnd"/>
            <w:r w:rsidRPr="00DB2366">
              <w:rPr>
                <w:i/>
                <w:noProof w:val="0"/>
                <w:lang w:val="en-US" w:eastAsia="ru-RU" w:bidi="ru-RU"/>
              </w:rPr>
              <w:t xml:space="preserve">  </w:t>
            </w:r>
            <w:proofErr w:type="spellStart"/>
            <w:r w:rsidRPr="00DB2366">
              <w:rPr>
                <w:i/>
                <w:noProof w:val="0"/>
                <w:lang w:val="en-US" w:eastAsia="ru-RU" w:bidi="ru-RU"/>
              </w:rPr>
              <w:t>urmeaza</w:t>
            </w:r>
            <w:proofErr w:type="spellEnd"/>
            <w:r w:rsidRPr="00DB2366">
              <w:rPr>
                <w:i/>
                <w:noProof w:val="0"/>
                <w:lang w:val="en-US" w:eastAsia="ru-RU" w:bidi="ru-RU"/>
              </w:rPr>
              <w:t xml:space="preserve"> a fi </w:t>
            </w:r>
            <w:proofErr w:type="spellStart"/>
            <w:r w:rsidRPr="00DB2366">
              <w:rPr>
                <w:i/>
                <w:noProof w:val="0"/>
                <w:lang w:val="en-US" w:eastAsia="ru-RU" w:bidi="ru-RU"/>
              </w:rPr>
              <w:t>indicat</w:t>
            </w:r>
            <w:proofErr w:type="spellEnd"/>
            <w:r w:rsidRPr="00DB2366">
              <w:rPr>
                <w:i/>
                <w:noProof w:val="0"/>
                <w:lang w:val="en-US" w:eastAsia="ru-RU" w:bidi="ru-RU"/>
              </w:rPr>
              <w:t xml:space="preserve"> </w:t>
            </w:r>
            <w:proofErr w:type="spellStart"/>
            <w:r w:rsidRPr="00DB2366">
              <w:rPr>
                <w:i/>
                <w:noProof w:val="0"/>
                <w:lang w:val="en-US" w:eastAsia="ru-RU" w:bidi="ru-RU"/>
              </w:rPr>
              <w:t>modelul</w:t>
            </w:r>
            <w:proofErr w:type="spellEnd"/>
            <w:r w:rsidRPr="00DB2366">
              <w:rPr>
                <w:i/>
                <w:noProof w:val="0"/>
                <w:lang w:val="en-US" w:eastAsia="ru-RU" w:bidi="ru-RU"/>
              </w:rPr>
              <w:t xml:space="preserve"> </w:t>
            </w:r>
            <w:proofErr w:type="spellStart"/>
            <w:r w:rsidRPr="00DB2366">
              <w:rPr>
                <w:i/>
                <w:noProof w:val="0"/>
                <w:lang w:val="en-US" w:eastAsia="ru-RU" w:bidi="ru-RU"/>
              </w:rPr>
              <w:t>concret</w:t>
            </w:r>
            <w:proofErr w:type="spellEnd"/>
            <w:r w:rsidRPr="00DB2366">
              <w:rPr>
                <w:i/>
                <w:noProof w:val="0"/>
                <w:lang w:val="en-US" w:eastAsia="ru-RU" w:bidi="ru-RU"/>
              </w:rPr>
              <w:t xml:space="preserve"> al </w:t>
            </w:r>
            <w:proofErr w:type="spellStart"/>
            <w:r w:rsidRPr="00DB2366">
              <w:rPr>
                <w:i/>
                <w:noProof w:val="0"/>
                <w:lang w:val="en-US" w:eastAsia="ru-RU" w:bidi="ru-RU"/>
              </w:rPr>
              <w:t>utilajului</w:t>
            </w:r>
            <w:proofErr w:type="spellEnd"/>
            <w:r w:rsidRPr="00DB2366">
              <w:rPr>
                <w:i/>
                <w:noProof w:val="0"/>
                <w:lang w:val="en-US" w:eastAsia="ru-RU" w:bidi="ru-RU"/>
              </w:rPr>
              <w:t xml:space="preserve"> </w:t>
            </w:r>
            <w:proofErr w:type="spellStart"/>
            <w:r w:rsidRPr="00DB2366">
              <w:rPr>
                <w:i/>
                <w:noProof w:val="0"/>
                <w:lang w:val="en-US" w:eastAsia="ru-RU" w:bidi="ru-RU"/>
              </w:rPr>
              <w:t>propus</w:t>
            </w:r>
            <w:proofErr w:type="spellEnd"/>
            <w:r w:rsidRPr="00DB2366">
              <w:rPr>
                <w:i/>
                <w:noProof w:val="0"/>
                <w:lang w:val="en-US" w:eastAsia="ru-RU" w:bidi="ru-RU"/>
              </w:rPr>
              <w:t xml:space="preserve"> cu </w:t>
            </w:r>
            <w:proofErr w:type="spellStart"/>
            <w:r w:rsidRPr="00DB2366">
              <w:rPr>
                <w:i/>
                <w:noProof w:val="0"/>
                <w:lang w:val="en-US" w:eastAsia="ru-RU" w:bidi="ru-RU"/>
              </w:rPr>
              <w:t>caracteristicile</w:t>
            </w:r>
            <w:proofErr w:type="spellEnd"/>
            <w:r w:rsidRPr="00DB2366">
              <w:rPr>
                <w:i/>
                <w:noProof w:val="0"/>
                <w:lang w:val="en-US" w:eastAsia="ru-RU" w:bidi="ru-RU"/>
              </w:rPr>
              <w:t xml:space="preserve"> respective</w:t>
            </w:r>
          </w:p>
        </w:tc>
        <w:tc>
          <w:tcPr>
            <w:tcW w:w="1560" w:type="dxa"/>
            <w:tcBorders>
              <w:top w:val="single" w:sz="4" w:space="0" w:color="auto"/>
              <w:bottom w:val="single" w:sz="4" w:space="0" w:color="auto"/>
            </w:tcBorders>
            <w:vAlign w:val="center"/>
          </w:tcPr>
          <w:p w14:paraId="74E663C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458EC4E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1B63815E"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B308FF"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70</w:t>
            </w:r>
          </w:p>
        </w:tc>
        <w:tc>
          <w:tcPr>
            <w:tcW w:w="1701" w:type="dxa"/>
            <w:tcBorders>
              <w:top w:val="single" w:sz="4" w:space="0" w:color="auto"/>
              <w:bottom w:val="single" w:sz="4" w:space="0" w:color="auto"/>
            </w:tcBorders>
            <w:vAlign w:val="center"/>
          </w:tcPr>
          <w:p w14:paraId="5A6D1A7E" w14:textId="77777777" w:rsidR="00DB2366" w:rsidRPr="00DB2366" w:rsidRDefault="00DB2366" w:rsidP="00DB2366">
            <w:pPr>
              <w:widowControl w:val="0"/>
              <w:suppressAutoHyphens/>
              <w:autoSpaceDE w:val="0"/>
              <w:rPr>
                <w:noProof w:val="0"/>
                <w:lang w:val="en-US" w:eastAsia="ru-RU" w:bidi="ru-RU"/>
              </w:rPr>
            </w:pPr>
          </w:p>
          <w:p w14:paraId="269E3748"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1EBB8107"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A51A20B"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en-US" w:eastAsia="ru-RU" w:bidi="ru-RU"/>
              </w:rPr>
              <w:t xml:space="preserve">Ventilator canal N-0,16 </w:t>
            </w:r>
            <w:proofErr w:type="spellStart"/>
            <w:r w:rsidRPr="00DB2366">
              <w:rPr>
                <w:noProof w:val="0"/>
                <w:lang w:val="en-US" w:eastAsia="ru-RU" w:bidi="ru-RU"/>
              </w:rPr>
              <w:t>kBt</w:t>
            </w:r>
            <w:proofErr w:type="spellEnd"/>
            <w:r w:rsidRPr="00DB2366">
              <w:rPr>
                <w:noProof w:val="0"/>
                <w:lang w:val="en-US" w:eastAsia="ru-RU" w:bidi="ru-RU"/>
              </w:rPr>
              <w:t xml:space="preserve">  U230V-rezerva </w:t>
            </w:r>
            <w:proofErr w:type="spellStart"/>
            <w:r w:rsidRPr="00DB2366">
              <w:rPr>
                <w:noProof w:val="0"/>
                <w:lang w:val="en-US" w:eastAsia="ru-RU" w:bidi="ru-RU"/>
              </w:rPr>
              <w:t>depozit</w:t>
            </w:r>
            <w:proofErr w:type="spellEnd"/>
          </w:p>
          <w:p w14:paraId="5CFE3D79" w14:textId="62500D26" w:rsidR="00DB2366" w:rsidRPr="00DB2366" w:rsidRDefault="00DB2366" w:rsidP="00764D25">
            <w:pPr>
              <w:widowControl w:val="0"/>
              <w:suppressAutoHyphens/>
              <w:autoSpaceDE w:val="0"/>
              <w:adjustRightInd w:val="0"/>
              <w:rPr>
                <w:noProof w:val="0"/>
                <w:lang w:val="en-US" w:eastAsia="ru-RU" w:bidi="ru-RU"/>
              </w:rPr>
            </w:pPr>
            <w:proofErr w:type="spellStart"/>
            <w:r w:rsidRPr="00DB2366">
              <w:rPr>
                <w:i/>
                <w:noProof w:val="0"/>
                <w:lang w:val="en-US" w:eastAsia="ru-RU" w:bidi="ru-RU"/>
              </w:rPr>
              <w:t>Notă</w:t>
            </w:r>
            <w:proofErr w:type="spellEnd"/>
            <w:r w:rsidRPr="00DB2366">
              <w:rPr>
                <w:i/>
                <w:noProof w:val="0"/>
                <w:lang w:val="en-US" w:eastAsia="ru-RU" w:bidi="ru-RU"/>
              </w:rPr>
              <w:t xml:space="preserve">: </w:t>
            </w:r>
            <w:proofErr w:type="spellStart"/>
            <w:r w:rsidRPr="00DB2366">
              <w:rPr>
                <w:i/>
                <w:noProof w:val="0"/>
                <w:lang w:val="en-US" w:eastAsia="ru-RU" w:bidi="ru-RU"/>
              </w:rPr>
              <w:t>În</w:t>
            </w:r>
            <w:proofErr w:type="spellEnd"/>
            <w:r w:rsidRPr="00DB2366">
              <w:rPr>
                <w:i/>
                <w:noProof w:val="0"/>
                <w:lang w:val="en-US" w:eastAsia="ru-RU" w:bidi="ru-RU"/>
              </w:rPr>
              <w:t xml:space="preserve"> </w:t>
            </w:r>
            <w:proofErr w:type="spellStart"/>
            <w:r w:rsidRPr="00DB2366">
              <w:rPr>
                <w:i/>
                <w:noProof w:val="0"/>
                <w:lang w:val="en-US" w:eastAsia="ru-RU" w:bidi="ru-RU"/>
              </w:rPr>
              <w:t>ofertă</w:t>
            </w:r>
            <w:proofErr w:type="spellEnd"/>
            <w:r w:rsidRPr="00DB2366">
              <w:rPr>
                <w:i/>
                <w:noProof w:val="0"/>
                <w:lang w:val="en-US" w:eastAsia="ru-RU" w:bidi="ru-RU"/>
              </w:rPr>
              <w:t xml:space="preserve">  </w:t>
            </w:r>
            <w:proofErr w:type="spellStart"/>
            <w:r w:rsidRPr="00DB2366">
              <w:rPr>
                <w:i/>
                <w:noProof w:val="0"/>
                <w:lang w:val="en-US" w:eastAsia="ru-RU" w:bidi="ru-RU"/>
              </w:rPr>
              <w:t>urmeaza</w:t>
            </w:r>
            <w:proofErr w:type="spellEnd"/>
            <w:r w:rsidRPr="00DB2366">
              <w:rPr>
                <w:i/>
                <w:noProof w:val="0"/>
                <w:lang w:val="en-US" w:eastAsia="ru-RU" w:bidi="ru-RU"/>
              </w:rPr>
              <w:t xml:space="preserve"> a fi </w:t>
            </w:r>
            <w:proofErr w:type="spellStart"/>
            <w:r w:rsidRPr="00DB2366">
              <w:rPr>
                <w:i/>
                <w:noProof w:val="0"/>
                <w:lang w:val="en-US" w:eastAsia="ru-RU" w:bidi="ru-RU"/>
              </w:rPr>
              <w:t>indicat</w:t>
            </w:r>
            <w:proofErr w:type="spellEnd"/>
            <w:r w:rsidRPr="00DB2366">
              <w:rPr>
                <w:i/>
                <w:noProof w:val="0"/>
                <w:lang w:val="en-US" w:eastAsia="ru-RU" w:bidi="ru-RU"/>
              </w:rPr>
              <w:t xml:space="preserve"> </w:t>
            </w:r>
            <w:proofErr w:type="spellStart"/>
            <w:r w:rsidRPr="00DB2366">
              <w:rPr>
                <w:i/>
                <w:noProof w:val="0"/>
                <w:lang w:val="en-US" w:eastAsia="ru-RU" w:bidi="ru-RU"/>
              </w:rPr>
              <w:t>modelul</w:t>
            </w:r>
            <w:proofErr w:type="spellEnd"/>
            <w:r w:rsidRPr="00DB2366">
              <w:rPr>
                <w:i/>
                <w:noProof w:val="0"/>
                <w:lang w:val="en-US" w:eastAsia="ru-RU" w:bidi="ru-RU"/>
              </w:rPr>
              <w:t xml:space="preserve"> </w:t>
            </w:r>
            <w:proofErr w:type="spellStart"/>
            <w:r w:rsidRPr="00DB2366">
              <w:rPr>
                <w:i/>
                <w:noProof w:val="0"/>
                <w:lang w:val="en-US" w:eastAsia="ru-RU" w:bidi="ru-RU"/>
              </w:rPr>
              <w:t>concret</w:t>
            </w:r>
            <w:proofErr w:type="spellEnd"/>
            <w:r w:rsidRPr="00DB2366">
              <w:rPr>
                <w:i/>
                <w:noProof w:val="0"/>
                <w:lang w:val="en-US" w:eastAsia="ru-RU" w:bidi="ru-RU"/>
              </w:rPr>
              <w:t xml:space="preserve"> al </w:t>
            </w:r>
            <w:proofErr w:type="spellStart"/>
            <w:r w:rsidRPr="00DB2366">
              <w:rPr>
                <w:i/>
                <w:noProof w:val="0"/>
                <w:lang w:val="en-US" w:eastAsia="ru-RU" w:bidi="ru-RU"/>
              </w:rPr>
              <w:t>utilajului</w:t>
            </w:r>
            <w:proofErr w:type="spellEnd"/>
            <w:r w:rsidRPr="00DB2366">
              <w:rPr>
                <w:i/>
                <w:noProof w:val="0"/>
                <w:lang w:val="en-US" w:eastAsia="ru-RU" w:bidi="ru-RU"/>
              </w:rPr>
              <w:t xml:space="preserve"> </w:t>
            </w:r>
            <w:proofErr w:type="spellStart"/>
            <w:r w:rsidRPr="00DB2366">
              <w:rPr>
                <w:i/>
                <w:noProof w:val="0"/>
                <w:lang w:val="en-US" w:eastAsia="ru-RU" w:bidi="ru-RU"/>
              </w:rPr>
              <w:t>propus</w:t>
            </w:r>
            <w:proofErr w:type="spellEnd"/>
            <w:r w:rsidRPr="00DB2366">
              <w:rPr>
                <w:i/>
                <w:noProof w:val="0"/>
                <w:lang w:val="en-US" w:eastAsia="ru-RU" w:bidi="ru-RU"/>
              </w:rPr>
              <w:t xml:space="preserve"> cu </w:t>
            </w:r>
            <w:proofErr w:type="spellStart"/>
            <w:r w:rsidRPr="00DB2366">
              <w:rPr>
                <w:i/>
                <w:noProof w:val="0"/>
                <w:lang w:val="en-US" w:eastAsia="ru-RU" w:bidi="ru-RU"/>
              </w:rPr>
              <w:t>caracteristicile</w:t>
            </w:r>
            <w:proofErr w:type="spellEnd"/>
            <w:r w:rsidRPr="00DB2366">
              <w:rPr>
                <w:i/>
                <w:noProof w:val="0"/>
                <w:lang w:val="en-US" w:eastAsia="ru-RU" w:bidi="ru-RU"/>
              </w:rPr>
              <w:t xml:space="preserve"> respective</w:t>
            </w:r>
          </w:p>
        </w:tc>
        <w:tc>
          <w:tcPr>
            <w:tcW w:w="1560" w:type="dxa"/>
            <w:tcBorders>
              <w:top w:val="single" w:sz="4" w:space="0" w:color="auto"/>
              <w:bottom w:val="single" w:sz="4" w:space="0" w:color="auto"/>
            </w:tcBorders>
            <w:vAlign w:val="center"/>
          </w:tcPr>
          <w:p w14:paraId="2089324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4A5AE08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bl>
    <w:p w14:paraId="5366B815" w14:textId="77777777" w:rsidR="00DB2366" w:rsidRPr="00DB2366" w:rsidRDefault="00DB2366" w:rsidP="00DB2366">
      <w:pPr>
        <w:widowControl w:val="0"/>
        <w:suppressAutoHyphens/>
        <w:autoSpaceDE w:val="0"/>
        <w:jc w:val="center"/>
        <w:rPr>
          <w:b/>
          <w:noProof w:val="0"/>
          <w:lang w:val="en-US" w:eastAsia="ru-RU" w:bidi="ru-RU"/>
        </w:rPr>
      </w:pPr>
    </w:p>
    <w:p w14:paraId="26B0DBAA"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en-US" w:eastAsia="ru-RU" w:bidi="ru-RU"/>
        </w:rPr>
        <w:tab/>
      </w:r>
    </w:p>
    <w:p w14:paraId="200B9B9E" w14:textId="77777777" w:rsidR="00DB2366" w:rsidRPr="00DB2366" w:rsidRDefault="00DB2366" w:rsidP="00DB2366">
      <w:pPr>
        <w:widowControl w:val="0"/>
        <w:suppressAutoHyphens/>
        <w:autoSpaceDE w:val="0"/>
        <w:jc w:val="center"/>
        <w:rPr>
          <w:b/>
          <w:bCs/>
          <w:noProof w:val="0"/>
          <w:sz w:val="32"/>
          <w:szCs w:val="32"/>
          <w:lang w:val="en-US" w:eastAsia="ru-RU" w:bidi="ru-RU"/>
        </w:rPr>
      </w:pPr>
      <w:r w:rsidRPr="00DB2366">
        <w:rPr>
          <w:b/>
          <w:bCs/>
          <w:noProof w:val="0"/>
          <w:sz w:val="32"/>
          <w:szCs w:val="32"/>
          <w:lang w:val="en-US" w:eastAsia="ru-RU" w:bidi="ru-RU"/>
        </w:rPr>
        <w:t xml:space="preserve">Lista cu </w:t>
      </w:r>
      <w:proofErr w:type="spellStart"/>
      <w:r w:rsidRPr="00DB2366">
        <w:rPr>
          <w:b/>
          <w:bCs/>
          <w:noProof w:val="0"/>
          <w:sz w:val="32"/>
          <w:szCs w:val="32"/>
          <w:lang w:val="en-US" w:eastAsia="ru-RU" w:bidi="ru-RU"/>
        </w:rPr>
        <w:t>cantită</w:t>
      </w:r>
      <w:proofErr w:type="spellEnd"/>
      <w:r w:rsidRPr="00DB2366">
        <w:rPr>
          <w:b/>
          <w:bCs/>
          <w:noProof w:val="0"/>
          <w:sz w:val="32"/>
          <w:szCs w:val="32"/>
          <w:lang w:eastAsia="ru-RU" w:bidi="ru-RU"/>
        </w:rPr>
        <w:t>ţile de lucrări</w:t>
      </w:r>
      <w:r w:rsidRPr="00DB2366">
        <w:rPr>
          <w:b/>
          <w:bCs/>
          <w:noProof w:val="0"/>
          <w:sz w:val="32"/>
          <w:szCs w:val="32"/>
          <w:lang w:val="en-US" w:eastAsia="ru-RU" w:bidi="ru-RU"/>
        </w:rPr>
        <w:t xml:space="preserve"> № 2-1-4</w:t>
      </w:r>
    </w:p>
    <w:p w14:paraId="785DB5F1" w14:textId="77777777" w:rsidR="00DB2366" w:rsidRPr="00DB2366" w:rsidRDefault="00DB2366" w:rsidP="00DB2366">
      <w:pPr>
        <w:widowControl w:val="0"/>
        <w:suppressAutoHyphens/>
        <w:autoSpaceDE w:val="0"/>
        <w:jc w:val="center"/>
        <w:rPr>
          <w:b/>
          <w:noProof w:val="0"/>
          <w:lang w:val="en-US" w:eastAsia="ru-RU" w:bidi="ru-RU"/>
        </w:rPr>
      </w:pPr>
      <w:proofErr w:type="spellStart"/>
      <w:r w:rsidRPr="00DB2366">
        <w:rPr>
          <w:b/>
          <w:noProof w:val="0"/>
          <w:lang w:val="en-US" w:eastAsia="ru-RU" w:bidi="ru-RU"/>
        </w:rPr>
        <w:t>Iluminat</w:t>
      </w:r>
      <w:proofErr w:type="spellEnd"/>
      <w:r w:rsidRPr="00DB2366">
        <w:rPr>
          <w:b/>
          <w:noProof w:val="0"/>
          <w:lang w:val="en-US" w:eastAsia="ru-RU" w:bidi="ru-RU"/>
        </w:rPr>
        <w:t xml:space="preserve"> electric interior. </w:t>
      </w:r>
      <w:proofErr w:type="spellStart"/>
      <w:r w:rsidRPr="00DB2366">
        <w:rPr>
          <w:b/>
          <w:noProof w:val="0"/>
          <w:lang w:val="en-US" w:eastAsia="ru-RU" w:bidi="ru-RU"/>
        </w:rPr>
        <w:t>Echipament</w:t>
      </w:r>
      <w:proofErr w:type="spellEnd"/>
      <w:r w:rsidRPr="00DB2366">
        <w:rPr>
          <w:b/>
          <w:noProof w:val="0"/>
          <w:lang w:val="en-US" w:eastAsia="ru-RU" w:bidi="ru-RU"/>
        </w:rPr>
        <w:t xml:space="preserve"> electric de </w:t>
      </w:r>
      <w:proofErr w:type="spellStart"/>
      <w:r w:rsidRPr="00DB2366">
        <w:rPr>
          <w:b/>
          <w:noProof w:val="0"/>
          <w:lang w:val="en-US" w:eastAsia="ru-RU" w:bidi="ru-RU"/>
        </w:rPr>
        <w:t>forță</w:t>
      </w:r>
      <w:proofErr w:type="spellEnd"/>
    </w:p>
    <w:p w14:paraId="3E19CB92"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en-US" w:eastAsia="ru-RU" w:bidi="ru-RU"/>
        </w:rPr>
        <w:tab/>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B2366" w:rsidRPr="00DB2366" w14:paraId="0D988431" w14:textId="77777777" w:rsidTr="007E094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EA384F7"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val="ru-RU" w:eastAsia="ru-RU" w:bidi="ru-RU"/>
              </w:rPr>
              <w:t>№</w:t>
            </w:r>
          </w:p>
          <w:p w14:paraId="6230EB45"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 xml:space="preserve"> </w:t>
            </w:r>
            <w:proofErr w:type="spellStart"/>
            <w:r w:rsidRPr="00DB2366">
              <w:rPr>
                <w:noProof w:val="0"/>
                <w:sz w:val="22"/>
                <w:szCs w:val="22"/>
                <w:lang w:val="en-US" w:eastAsia="ru-RU" w:bidi="ru-RU"/>
              </w:rPr>
              <w:t>crt</w:t>
            </w:r>
            <w:proofErr w:type="spellEnd"/>
            <w:r w:rsidRPr="00DB2366">
              <w:rPr>
                <w:noProof w:val="0"/>
                <w:sz w:val="22"/>
                <w:szCs w:val="22"/>
                <w:lang w:val="ru-RU" w:eastAsia="ru-RU" w:bidi="ru-RU"/>
              </w:rPr>
              <w:t>.</w:t>
            </w:r>
          </w:p>
        </w:tc>
        <w:tc>
          <w:tcPr>
            <w:tcW w:w="1701" w:type="dxa"/>
            <w:vMerge w:val="restart"/>
            <w:tcBorders>
              <w:top w:val="single" w:sz="6" w:space="0" w:color="auto"/>
              <w:left w:val="single" w:sz="6" w:space="0" w:color="auto"/>
              <w:bottom w:val="nil"/>
              <w:right w:val="nil"/>
            </w:tcBorders>
            <w:shd w:val="pct5" w:color="auto" w:fill="auto"/>
          </w:tcPr>
          <w:p w14:paraId="09BE9381"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eastAsia="ru-RU" w:bidi="ru-RU"/>
              </w:rPr>
              <w:t>Simbol</w:t>
            </w:r>
            <w:r w:rsidRPr="00DB2366">
              <w:rPr>
                <w:noProof w:val="0"/>
                <w:sz w:val="22"/>
                <w:szCs w:val="22"/>
                <w:lang w:val="en-US" w:eastAsia="ru-RU" w:bidi="ru-RU"/>
              </w:rPr>
              <w:t xml:space="preserve"> </w:t>
            </w:r>
            <w:r w:rsidRPr="00DB2366">
              <w:rPr>
                <w:noProof w:val="0"/>
                <w:sz w:val="22"/>
                <w:szCs w:val="22"/>
                <w:lang w:eastAsia="ru-RU" w:bidi="ru-RU"/>
              </w:rPr>
              <w:t xml:space="preserve">norme si cod </w:t>
            </w:r>
            <w:r w:rsidRPr="00DB2366">
              <w:rPr>
                <w:noProof w:val="0"/>
                <w:sz w:val="22"/>
                <w:szCs w:val="22"/>
                <w:lang w:val="en-US" w:eastAsia="ru-RU" w:bidi="ru-RU"/>
              </w:rPr>
              <w:t xml:space="preserve"> </w:t>
            </w:r>
            <w:r w:rsidRPr="00DB2366">
              <w:rPr>
                <w:noProof w:val="0"/>
                <w:sz w:val="22"/>
                <w:szCs w:val="22"/>
                <w:lang w:eastAsia="ru-RU" w:bidi="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F2D82BE" w14:textId="77777777" w:rsidR="00DB2366" w:rsidRPr="00DB2366" w:rsidRDefault="00DB2366" w:rsidP="00DB2366">
            <w:pPr>
              <w:widowControl w:val="0"/>
              <w:suppressAutoHyphens/>
              <w:autoSpaceDE w:val="0"/>
              <w:jc w:val="center"/>
              <w:rPr>
                <w:noProof w:val="0"/>
                <w:sz w:val="22"/>
                <w:szCs w:val="22"/>
                <w:lang w:eastAsia="ru-RU" w:bidi="ru-RU"/>
              </w:rPr>
            </w:pPr>
          </w:p>
          <w:p w14:paraId="3FFDACC8" w14:textId="77777777" w:rsidR="00DB2366" w:rsidRPr="00DB2366" w:rsidRDefault="00DB2366" w:rsidP="00DB2366">
            <w:pPr>
              <w:widowControl w:val="0"/>
              <w:suppressAutoHyphens/>
              <w:autoSpaceDE w:val="0"/>
              <w:jc w:val="center"/>
              <w:rPr>
                <w:noProof w:val="0"/>
                <w:sz w:val="22"/>
                <w:szCs w:val="22"/>
                <w:lang w:val="ru-RU" w:eastAsia="ru-RU" w:bidi="ru-RU"/>
              </w:rPr>
            </w:pPr>
            <w:r w:rsidRPr="00DB2366">
              <w:rPr>
                <w:noProof w:val="0"/>
                <w:sz w:val="22"/>
                <w:szCs w:val="22"/>
                <w:lang w:eastAsia="ru-RU" w:bidi="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1DA54F1"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eastAsia="ru-RU" w:bidi="ru-RU"/>
              </w:rPr>
              <w:t>Unitatea de măsură</w:t>
            </w:r>
            <w:r w:rsidRPr="00DB2366">
              <w:rPr>
                <w:noProof w:val="0"/>
                <w:sz w:val="22"/>
                <w:szCs w:val="22"/>
                <w:lang w:val="ru-RU" w:eastAsia="ru-RU" w:bidi="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FF964B0"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eastAsia="ru-RU" w:bidi="ru-RU"/>
              </w:rPr>
              <w:t xml:space="preserve">Volum </w:t>
            </w:r>
          </w:p>
        </w:tc>
      </w:tr>
      <w:tr w:rsidR="00DB2366" w:rsidRPr="00DB2366" w14:paraId="778FB92F" w14:textId="77777777" w:rsidTr="007E094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F140486"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701" w:type="dxa"/>
            <w:vMerge/>
            <w:tcBorders>
              <w:top w:val="nil"/>
              <w:left w:val="single" w:sz="6" w:space="0" w:color="auto"/>
              <w:bottom w:val="single" w:sz="6" w:space="0" w:color="auto"/>
              <w:right w:val="single" w:sz="6" w:space="0" w:color="auto"/>
            </w:tcBorders>
            <w:shd w:val="pct5" w:color="auto" w:fill="auto"/>
          </w:tcPr>
          <w:p w14:paraId="2DFE4F6A"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4961" w:type="dxa"/>
            <w:vMerge/>
            <w:tcBorders>
              <w:top w:val="nil"/>
              <w:left w:val="single" w:sz="6" w:space="0" w:color="auto"/>
              <w:bottom w:val="single" w:sz="6" w:space="0" w:color="auto"/>
              <w:right w:val="single" w:sz="6" w:space="0" w:color="auto"/>
            </w:tcBorders>
            <w:shd w:val="pct5" w:color="auto" w:fill="auto"/>
          </w:tcPr>
          <w:p w14:paraId="10395AF8"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560" w:type="dxa"/>
            <w:vMerge/>
            <w:tcBorders>
              <w:top w:val="nil"/>
              <w:left w:val="single" w:sz="6" w:space="0" w:color="auto"/>
              <w:bottom w:val="single" w:sz="6" w:space="0" w:color="auto"/>
              <w:right w:val="single" w:sz="6" w:space="0" w:color="auto"/>
            </w:tcBorders>
            <w:shd w:val="pct5" w:color="auto" w:fill="auto"/>
          </w:tcPr>
          <w:p w14:paraId="03639E2F"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559" w:type="dxa"/>
            <w:vMerge/>
            <w:tcBorders>
              <w:top w:val="nil"/>
              <w:left w:val="single" w:sz="6" w:space="0" w:color="auto"/>
              <w:bottom w:val="single" w:sz="6" w:space="0" w:color="auto"/>
              <w:right w:val="single" w:sz="4" w:space="0" w:color="auto"/>
            </w:tcBorders>
            <w:shd w:val="pct5" w:color="auto" w:fill="auto"/>
          </w:tcPr>
          <w:p w14:paraId="1FB82C7F" w14:textId="77777777" w:rsidR="00DB2366" w:rsidRPr="00DB2366" w:rsidRDefault="00DB2366" w:rsidP="00DB2366">
            <w:pPr>
              <w:widowControl w:val="0"/>
              <w:suppressAutoHyphens/>
              <w:autoSpaceDE w:val="0"/>
              <w:jc w:val="center"/>
              <w:rPr>
                <w:noProof w:val="0"/>
                <w:sz w:val="22"/>
                <w:szCs w:val="22"/>
                <w:lang w:val="en-US" w:eastAsia="ru-RU" w:bidi="ru-RU"/>
              </w:rPr>
            </w:pPr>
          </w:p>
        </w:tc>
      </w:tr>
    </w:tbl>
    <w:p w14:paraId="5FC030FD" w14:textId="77777777" w:rsidR="00DB2366" w:rsidRPr="00DB2366" w:rsidRDefault="00DB2366" w:rsidP="00DB2366">
      <w:pPr>
        <w:widowControl w:val="0"/>
        <w:suppressAutoHyphens/>
        <w:autoSpaceDE w:val="0"/>
        <w:rPr>
          <w:noProof w:val="0"/>
          <w:sz w:val="2"/>
          <w:szCs w:val="2"/>
          <w:lang w:val="en-US" w:eastAsia="ru-RU" w:bidi="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B2366" w:rsidRPr="00DB2366" w14:paraId="5B7243E0" w14:textId="77777777" w:rsidTr="007E094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B244FEB"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1</w:t>
            </w:r>
          </w:p>
        </w:tc>
        <w:tc>
          <w:tcPr>
            <w:tcW w:w="1701" w:type="dxa"/>
            <w:tcBorders>
              <w:top w:val="single" w:sz="6" w:space="0" w:color="auto"/>
              <w:left w:val="single" w:sz="6" w:space="0" w:color="auto"/>
              <w:bottom w:val="double" w:sz="6" w:space="0" w:color="auto"/>
              <w:right w:val="nil"/>
            </w:tcBorders>
            <w:shd w:val="pct5" w:color="auto" w:fill="auto"/>
          </w:tcPr>
          <w:p w14:paraId="6B1AEDCB"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2</w:t>
            </w:r>
          </w:p>
        </w:tc>
        <w:tc>
          <w:tcPr>
            <w:tcW w:w="4961" w:type="dxa"/>
            <w:tcBorders>
              <w:top w:val="single" w:sz="6" w:space="0" w:color="auto"/>
              <w:left w:val="single" w:sz="6" w:space="0" w:color="auto"/>
              <w:bottom w:val="double" w:sz="6" w:space="0" w:color="auto"/>
              <w:right w:val="nil"/>
            </w:tcBorders>
            <w:shd w:val="pct5" w:color="auto" w:fill="auto"/>
          </w:tcPr>
          <w:p w14:paraId="032175AB" w14:textId="77777777" w:rsidR="00DB2366" w:rsidRPr="00DB2366" w:rsidRDefault="00DB2366" w:rsidP="00DB2366">
            <w:pPr>
              <w:widowControl w:val="0"/>
              <w:suppressAutoHyphens/>
              <w:autoSpaceDE w:val="0"/>
              <w:jc w:val="center"/>
              <w:rPr>
                <w:noProof w:val="0"/>
                <w:sz w:val="22"/>
                <w:szCs w:val="22"/>
                <w:lang w:val="ru-RU" w:eastAsia="ru-RU" w:bidi="ru-RU"/>
              </w:rPr>
            </w:pPr>
            <w:r w:rsidRPr="00DB2366">
              <w:rPr>
                <w:noProof w:val="0"/>
                <w:sz w:val="22"/>
                <w:szCs w:val="22"/>
                <w:lang w:val="ru-RU" w:eastAsia="ru-RU" w:bidi="ru-RU"/>
              </w:rPr>
              <w:t>3</w:t>
            </w:r>
          </w:p>
        </w:tc>
        <w:tc>
          <w:tcPr>
            <w:tcW w:w="1560" w:type="dxa"/>
            <w:tcBorders>
              <w:top w:val="single" w:sz="6" w:space="0" w:color="auto"/>
              <w:left w:val="single" w:sz="6" w:space="0" w:color="auto"/>
              <w:bottom w:val="double" w:sz="6" w:space="0" w:color="auto"/>
              <w:right w:val="nil"/>
            </w:tcBorders>
            <w:shd w:val="pct5" w:color="auto" w:fill="auto"/>
          </w:tcPr>
          <w:p w14:paraId="35ABCA68"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A80D4D9"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5</w:t>
            </w:r>
          </w:p>
        </w:tc>
      </w:tr>
      <w:tr w:rsidR="00DB2366" w:rsidRPr="00DB2366" w14:paraId="069D99FF" w14:textId="77777777" w:rsidTr="007E0945">
        <w:tc>
          <w:tcPr>
            <w:tcW w:w="709" w:type="dxa"/>
            <w:tcBorders>
              <w:top w:val="nil"/>
              <w:left w:val="single" w:sz="6" w:space="0" w:color="auto"/>
              <w:bottom w:val="nil"/>
              <w:right w:val="nil"/>
            </w:tcBorders>
          </w:tcPr>
          <w:p w14:paraId="49A2C74F" w14:textId="77777777" w:rsidR="00DB2366" w:rsidRPr="00DB2366" w:rsidRDefault="00DB2366" w:rsidP="00DB2366">
            <w:pPr>
              <w:widowControl w:val="0"/>
              <w:suppressAutoHyphens/>
              <w:autoSpaceDE w:val="0"/>
              <w:jc w:val="center"/>
              <w:rPr>
                <w:noProof w:val="0"/>
                <w:lang w:val="ru-RU" w:eastAsia="ru-RU" w:bidi="ru-RU"/>
              </w:rPr>
            </w:pPr>
          </w:p>
        </w:tc>
        <w:tc>
          <w:tcPr>
            <w:tcW w:w="1701" w:type="dxa"/>
            <w:tcBorders>
              <w:top w:val="nil"/>
              <w:left w:val="single" w:sz="6" w:space="0" w:color="auto"/>
              <w:bottom w:val="nil"/>
              <w:right w:val="nil"/>
            </w:tcBorders>
          </w:tcPr>
          <w:p w14:paraId="04C500DD"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14BEC5A0"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1. Lucrari de constructie</w:t>
            </w:r>
          </w:p>
          <w:p w14:paraId="75B04C76"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077233B2"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4335EBA3" w14:textId="77777777" w:rsidR="00DB2366" w:rsidRPr="00DB2366" w:rsidRDefault="00DB2366" w:rsidP="00DB2366">
            <w:pPr>
              <w:widowControl w:val="0"/>
              <w:suppressAutoHyphens/>
              <w:autoSpaceDE w:val="0"/>
              <w:rPr>
                <w:noProof w:val="0"/>
                <w:lang w:val="ru-RU" w:eastAsia="ru-RU" w:bidi="ru-RU"/>
              </w:rPr>
            </w:pPr>
          </w:p>
        </w:tc>
      </w:tr>
      <w:tr w:rsidR="00DB2366" w:rsidRPr="00DB2366" w14:paraId="35BD7DDB"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296D94"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1</w:t>
            </w:r>
          </w:p>
        </w:tc>
        <w:tc>
          <w:tcPr>
            <w:tcW w:w="1701" w:type="dxa"/>
            <w:tcBorders>
              <w:top w:val="single" w:sz="4" w:space="0" w:color="auto"/>
              <w:bottom w:val="single" w:sz="4" w:space="0" w:color="auto"/>
            </w:tcBorders>
            <w:vAlign w:val="center"/>
          </w:tcPr>
          <w:p w14:paraId="3B5DAB78"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08-02-407-1</w:t>
            </w:r>
          </w:p>
          <w:p w14:paraId="1387F93B"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674E408" w14:textId="34155042"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Teava</w:t>
            </w:r>
            <w:proofErr w:type="spellEnd"/>
            <w:r w:rsidRPr="00DB2366">
              <w:rPr>
                <w:noProof w:val="0"/>
                <w:lang w:val="en-US" w:eastAsia="ru-RU" w:bidi="ru-RU"/>
              </w:rPr>
              <w:t xml:space="preserve"> din </w:t>
            </w:r>
            <w:proofErr w:type="spellStart"/>
            <w:r w:rsidRPr="00DB2366">
              <w:rPr>
                <w:noProof w:val="0"/>
                <w:lang w:val="en-US" w:eastAsia="ru-RU" w:bidi="ru-RU"/>
              </w:rPr>
              <w:t>otel</w:t>
            </w:r>
            <w:proofErr w:type="spellEnd"/>
            <w:r w:rsidRPr="00DB2366">
              <w:rPr>
                <w:noProof w:val="0"/>
                <w:lang w:val="en-US" w:eastAsia="ru-RU" w:bidi="ru-RU"/>
              </w:rPr>
              <w:t xml:space="preserve"> pe </w:t>
            </w:r>
            <w:proofErr w:type="spellStart"/>
            <w:r w:rsidRPr="00DB2366">
              <w:rPr>
                <w:noProof w:val="0"/>
                <w:lang w:val="en-US" w:eastAsia="ru-RU" w:bidi="ru-RU"/>
              </w:rPr>
              <w:t>constructii</w:t>
            </w:r>
            <w:proofErr w:type="spellEnd"/>
            <w:r w:rsidRPr="00DB2366">
              <w:rPr>
                <w:noProof w:val="0"/>
                <w:lang w:val="en-US" w:eastAsia="ru-RU" w:bidi="ru-RU"/>
              </w:rPr>
              <w:t xml:space="preserve"> </w:t>
            </w:r>
            <w:proofErr w:type="spellStart"/>
            <w:r w:rsidRPr="00DB2366">
              <w:rPr>
                <w:noProof w:val="0"/>
                <w:lang w:val="en-US" w:eastAsia="ru-RU" w:bidi="ru-RU"/>
              </w:rPr>
              <w:t>instalate</w:t>
            </w:r>
            <w:proofErr w:type="spellEnd"/>
            <w:r w:rsidRPr="00DB2366">
              <w:rPr>
                <w:noProof w:val="0"/>
                <w:lang w:val="en-US" w:eastAsia="ru-RU" w:bidi="ru-RU"/>
              </w:rPr>
              <w:t xml:space="preserve"> pe </w:t>
            </w:r>
            <w:proofErr w:type="spellStart"/>
            <w:r w:rsidRPr="00DB2366">
              <w:rPr>
                <w:noProof w:val="0"/>
                <w:lang w:val="en-US" w:eastAsia="ru-RU" w:bidi="ru-RU"/>
              </w:rPr>
              <w:t>pereti</w:t>
            </w:r>
            <w:proofErr w:type="spellEnd"/>
            <w:r w:rsidRPr="00DB2366">
              <w:rPr>
                <w:noProof w:val="0"/>
                <w:lang w:val="en-US" w:eastAsia="ru-RU" w:bidi="ru-RU"/>
              </w:rPr>
              <w:t xml:space="preserve">, </w:t>
            </w:r>
            <w:proofErr w:type="spellStart"/>
            <w:r w:rsidRPr="00DB2366">
              <w:rPr>
                <w:noProof w:val="0"/>
                <w:lang w:val="en-US" w:eastAsia="ru-RU" w:bidi="ru-RU"/>
              </w:rPr>
              <w:t>fixare</w:t>
            </w:r>
            <w:proofErr w:type="spellEnd"/>
            <w:r w:rsidRPr="00DB2366">
              <w:rPr>
                <w:noProof w:val="0"/>
                <w:lang w:val="en-US" w:eastAsia="ru-RU" w:bidi="ru-RU"/>
              </w:rPr>
              <w:t xml:space="preserve"> cu </w:t>
            </w:r>
            <w:proofErr w:type="spellStart"/>
            <w:r w:rsidRPr="00DB2366">
              <w:rPr>
                <w:noProof w:val="0"/>
                <w:lang w:val="en-US" w:eastAsia="ru-RU" w:bidi="ru-RU"/>
              </w:rPr>
              <w:t>scoabe</w:t>
            </w:r>
            <w:proofErr w:type="spellEnd"/>
            <w:r w:rsidRPr="00DB2366">
              <w:rPr>
                <w:noProof w:val="0"/>
                <w:lang w:val="en-US" w:eastAsia="ru-RU" w:bidi="ru-RU"/>
              </w:rPr>
              <w:t xml:space="preserve">, </w:t>
            </w:r>
            <w:proofErr w:type="spellStart"/>
            <w:r w:rsidRPr="00DB2366">
              <w:rPr>
                <w:noProof w:val="0"/>
                <w:lang w:val="en-US" w:eastAsia="ru-RU" w:bidi="ru-RU"/>
              </w:rPr>
              <w:t>diametru</w:t>
            </w:r>
            <w:proofErr w:type="spellEnd"/>
            <w:r w:rsidRPr="00DB2366">
              <w:rPr>
                <w:noProof w:val="0"/>
                <w:lang w:val="en-US" w:eastAsia="ru-RU" w:bidi="ru-RU"/>
              </w:rPr>
              <w:t xml:space="preserve"> pina la 25 mm</w:t>
            </w:r>
          </w:p>
        </w:tc>
        <w:tc>
          <w:tcPr>
            <w:tcW w:w="1560" w:type="dxa"/>
            <w:tcBorders>
              <w:top w:val="single" w:sz="4" w:space="0" w:color="auto"/>
              <w:bottom w:val="single" w:sz="4" w:space="0" w:color="auto"/>
            </w:tcBorders>
            <w:vAlign w:val="center"/>
          </w:tcPr>
          <w:p w14:paraId="6D5CC6B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 m</w:t>
            </w:r>
          </w:p>
        </w:tc>
        <w:tc>
          <w:tcPr>
            <w:tcW w:w="1559" w:type="dxa"/>
            <w:tcBorders>
              <w:top w:val="single" w:sz="4" w:space="0" w:color="auto"/>
              <w:bottom w:val="single" w:sz="4" w:space="0" w:color="auto"/>
            </w:tcBorders>
            <w:vAlign w:val="center"/>
          </w:tcPr>
          <w:p w14:paraId="1B415DF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4,240</w:t>
            </w:r>
          </w:p>
        </w:tc>
      </w:tr>
      <w:tr w:rsidR="00DB2366" w:rsidRPr="00DB2366" w14:paraId="7F12F0CC"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9200D7"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w:t>
            </w:r>
          </w:p>
        </w:tc>
        <w:tc>
          <w:tcPr>
            <w:tcW w:w="1701" w:type="dxa"/>
            <w:tcBorders>
              <w:top w:val="single" w:sz="4" w:space="0" w:color="auto"/>
              <w:bottom w:val="single" w:sz="4" w:space="0" w:color="auto"/>
            </w:tcBorders>
            <w:vAlign w:val="center"/>
          </w:tcPr>
          <w:p w14:paraId="1937207C" w14:textId="77777777" w:rsidR="00DB2366" w:rsidRPr="00DB2366" w:rsidRDefault="00DB2366" w:rsidP="00DB2366">
            <w:pPr>
              <w:widowControl w:val="0"/>
              <w:suppressAutoHyphens/>
              <w:autoSpaceDE w:val="0"/>
              <w:rPr>
                <w:noProof w:val="0"/>
                <w:lang w:val="en-US" w:eastAsia="ru-RU" w:bidi="ru-RU"/>
              </w:rPr>
            </w:pPr>
          </w:p>
          <w:p w14:paraId="72E5E97E"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793B8CAB"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C906CBC"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ru-RU" w:eastAsia="ru-RU" w:bidi="ru-RU"/>
              </w:rPr>
              <w:t>Teava otel GOST 10704-91 d16mm</w:t>
            </w:r>
          </w:p>
          <w:p w14:paraId="4BA868CC" w14:textId="77777777" w:rsidR="00DB2366" w:rsidRPr="00DB2366" w:rsidRDefault="00DB2366" w:rsidP="00DB2366">
            <w:pPr>
              <w:widowControl w:val="0"/>
              <w:suppressAutoHyphens/>
              <w:autoSpaceDE w:val="0"/>
              <w:rPr>
                <w:noProof w:val="0"/>
                <w:lang w:val="ru-RU" w:eastAsia="ru-RU" w:bidi="ru-RU"/>
              </w:rPr>
            </w:pPr>
          </w:p>
        </w:tc>
        <w:tc>
          <w:tcPr>
            <w:tcW w:w="1560" w:type="dxa"/>
            <w:tcBorders>
              <w:top w:val="single" w:sz="4" w:space="0" w:color="auto"/>
              <w:bottom w:val="single" w:sz="4" w:space="0" w:color="auto"/>
            </w:tcBorders>
            <w:vAlign w:val="center"/>
          </w:tcPr>
          <w:p w14:paraId="16C947B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w:t>
            </w:r>
          </w:p>
        </w:tc>
        <w:tc>
          <w:tcPr>
            <w:tcW w:w="1559" w:type="dxa"/>
            <w:tcBorders>
              <w:top w:val="single" w:sz="4" w:space="0" w:color="auto"/>
              <w:bottom w:val="single" w:sz="4" w:space="0" w:color="auto"/>
            </w:tcBorders>
            <w:vAlign w:val="center"/>
          </w:tcPr>
          <w:p w14:paraId="42D1A0C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278,000</w:t>
            </w:r>
          </w:p>
        </w:tc>
      </w:tr>
      <w:tr w:rsidR="00DB2366" w:rsidRPr="00DB2366" w14:paraId="5B9F0A3B"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ACCCE1"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w:t>
            </w:r>
          </w:p>
        </w:tc>
        <w:tc>
          <w:tcPr>
            <w:tcW w:w="1701" w:type="dxa"/>
            <w:tcBorders>
              <w:top w:val="single" w:sz="4" w:space="0" w:color="auto"/>
              <w:bottom w:val="single" w:sz="4" w:space="0" w:color="auto"/>
            </w:tcBorders>
            <w:vAlign w:val="center"/>
          </w:tcPr>
          <w:p w14:paraId="443C9680" w14:textId="77777777" w:rsidR="00DB2366" w:rsidRPr="00DB2366" w:rsidRDefault="00DB2366" w:rsidP="00DB2366">
            <w:pPr>
              <w:widowControl w:val="0"/>
              <w:suppressAutoHyphens/>
              <w:autoSpaceDE w:val="0"/>
              <w:rPr>
                <w:noProof w:val="0"/>
                <w:lang w:val="en-US" w:eastAsia="ru-RU" w:bidi="ru-RU"/>
              </w:rPr>
            </w:pPr>
          </w:p>
          <w:p w14:paraId="63668045"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6E53B3C0"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C23C10B"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ru-RU" w:eastAsia="ru-RU" w:bidi="ru-RU"/>
              </w:rPr>
              <w:t>Teava otel GOST 10704-91 d25mm</w:t>
            </w:r>
          </w:p>
          <w:p w14:paraId="22B172E1" w14:textId="77777777" w:rsidR="00DB2366" w:rsidRPr="00DB2366" w:rsidRDefault="00DB2366" w:rsidP="00DB2366">
            <w:pPr>
              <w:widowControl w:val="0"/>
              <w:suppressAutoHyphens/>
              <w:autoSpaceDE w:val="0"/>
              <w:rPr>
                <w:noProof w:val="0"/>
                <w:lang w:val="ru-RU" w:eastAsia="ru-RU" w:bidi="ru-RU"/>
              </w:rPr>
            </w:pPr>
          </w:p>
        </w:tc>
        <w:tc>
          <w:tcPr>
            <w:tcW w:w="1560" w:type="dxa"/>
            <w:tcBorders>
              <w:top w:val="single" w:sz="4" w:space="0" w:color="auto"/>
              <w:bottom w:val="single" w:sz="4" w:space="0" w:color="auto"/>
            </w:tcBorders>
            <w:vAlign w:val="center"/>
          </w:tcPr>
          <w:p w14:paraId="0C90D7D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w:t>
            </w:r>
          </w:p>
        </w:tc>
        <w:tc>
          <w:tcPr>
            <w:tcW w:w="1559" w:type="dxa"/>
            <w:tcBorders>
              <w:top w:val="single" w:sz="4" w:space="0" w:color="auto"/>
              <w:bottom w:val="single" w:sz="4" w:space="0" w:color="auto"/>
            </w:tcBorders>
            <w:vAlign w:val="center"/>
          </w:tcPr>
          <w:p w14:paraId="2BB50C2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146,000</w:t>
            </w:r>
          </w:p>
        </w:tc>
      </w:tr>
      <w:tr w:rsidR="00DB2366" w:rsidRPr="00DB2366" w14:paraId="5D41B7F0"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5854C5"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w:t>
            </w:r>
          </w:p>
        </w:tc>
        <w:tc>
          <w:tcPr>
            <w:tcW w:w="1701" w:type="dxa"/>
            <w:tcBorders>
              <w:top w:val="single" w:sz="4" w:space="0" w:color="auto"/>
              <w:bottom w:val="single" w:sz="4" w:space="0" w:color="auto"/>
            </w:tcBorders>
            <w:vAlign w:val="center"/>
          </w:tcPr>
          <w:p w14:paraId="7AB8F383"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CL17B</w:t>
            </w:r>
          </w:p>
          <w:p w14:paraId="2462E2CD"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0A38FD8"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Confectii</w:t>
            </w:r>
            <w:proofErr w:type="spellEnd"/>
            <w:r w:rsidRPr="00DB2366">
              <w:rPr>
                <w:noProof w:val="0"/>
                <w:lang w:val="en-US" w:eastAsia="ru-RU" w:bidi="ru-RU"/>
              </w:rPr>
              <w:t xml:space="preserve"> </w:t>
            </w:r>
            <w:proofErr w:type="spellStart"/>
            <w:r w:rsidRPr="00DB2366">
              <w:rPr>
                <w:noProof w:val="0"/>
                <w:lang w:val="en-US" w:eastAsia="ru-RU" w:bidi="ru-RU"/>
              </w:rPr>
              <w:t>metalice</w:t>
            </w:r>
            <w:proofErr w:type="spellEnd"/>
            <w:r w:rsidRPr="00DB2366">
              <w:rPr>
                <w:noProof w:val="0"/>
                <w:lang w:val="en-US" w:eastAsia="ru-RU" w:bidi="ru-RU"/>
              </w:rPr>
              <w:t xml:space="preserve"> diverse, </w:t>
            </w:r>
            <w:proofErr w:type="spellStart"/>
            <w:r w:rsidRPr="00DB2366">
              <w:rPr>
                <w:noProof w:val="0"/>
                <w:lang w:val="en-US" w:eastAsia="ru-RU" w:bidi="ru-RU"/>
              </w:rPr>
              <w:t>montate</w:t>
            </w:r>
            <w:proofErr w:type="spellEnd"/>
            <w:r w:rsidRPr="00DB2366">
              <w:rPr>
                <w:noProof w:val="0"/>
                <w:lang w:val="en-US" w:eastAsia="ru-RU" w:bidi="ru-RU"/>
              </w:rPr>
              <w:t xml:space="preserve"> </w:t>
            </w:r>
            <w:proofErr w:type="spellStart"/>
            <w:r w:rsidRPr="00DB2366">
              <w:rPr>
                <w:noProof w:val="0"/>
                <w:lang w:val="en-US" w:eastAsia="ru-RU" w:bidi="ru-RU"/>
              </w:rPr>
              <w:t>aparent:banda</w:t>
            </w:r>
            <w:proofErr w:type="spellEnd"/>
            <w:r w:rsidRPr="00DB2366">
              <w:rPr>
                <w:noProof w:val="0"/>
                <w:lang w:val="en-US" w:eastAsia="ru-RU" w:bidi="ru-RU"/>
              </w:rPr>
              <w:t xml:space="preserve"> 25x4mm-15 m</w:t>
            </w:r>
          </w:p>
          <w:p w14:paraId="1DD1FBE1"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1BB8B93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kg</w:t>
            </w:r>
          </w:p>
        </w:tc>
        <w:tc>
          <w:tcPr>
            <w:tcW w:w="1559" w:type="dxa"/>
            <w:tcBorders>
              <w:top w:val="single" w:sz="4" w:space="0" w:color="auto"/>
              <w:bottom w:val="single" w:sz="4" w:space="0" w:color="auto"/>
            </w:tcBorders>
            <w:vAlign w:val="center"/>
          </w:tcPr>
          <w:p w14:paraId="18A7179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11,700</w:t>
            </w:r>
          </w:p>
        </w:tc>
      </w:tr>
      <w:tr w:rsidR="00DB2366" w:rsidRPr="00DB2366" w14:paraId="45CDCBFC"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3A68D6"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5</w:t>
            </w:r>
          </w:p>
        </w:tc>
        <w:tc>
          <w:tcPr>
            <w:tcW w:w="1701" w:type="dxa"/>
            <w:tcBorders>
              <w:top w:val="single" w:sz="4" w:space="0" w:color="auto"/>
              <w:bottom w:val="single" w:sz="4" w:space="0" w:color="auto"/>
            </w:tcBorders>
            <w:vAlign w:val="center"/>
          </w:tcPr>
          <w:p w14:paraId="04D4B875"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CC04A</w:t>
            </w:r>
          </w:p>
          <w:p w14:paraId="6FB50464"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0D082D6" w14:textId="30B4CB92"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Armaturi</w:t>
            </w:r>
            <w:proofErr w:type="spellEnd"/>
            <w:r w:rsidRPr="00DB2366">
              <w:rPr>
                <w:noProof w:val="0"/>
                <w:lang w:val="en-US" w:eastAsia="ru-RU" w:bidi="ru-RU"/>
              </w:rPr>
              <w:t xml:space="preserve"> din </w:t>
            </w:r>
            <w:proofErr w:type="spellStart"/>
            <w:r w:rsidRPr="00DB2366">
              <w:rPr>
                <w:noProof w:val="0"/>
                <w:lang w:val="en-US" w:eastAsia="ru-RU" w:bidi="ru-RU"/>
              </w:rPr>
              <w:t>otel</w:t>
            </w:r>
            <w:proofErr w:type="spellEnd"/>
            <w:r w:rsidRPr="00DB2366">
              <w:rPr>
                <w:noProof w:val="0"/>
                <w:lang w:val="en-US" w:eastAsia="ru-RU" w:bidi="ru-RU"/>
              </w:rPr>
              <w:t xml:space="preserve"> </w:t>
            </w:r>
            <w:proofErr w:type="spellStart"/>
            <w:r w:rsidRPr="00DB2366">
              <w:rPr>
                <w:noProof w:val="0"/>
                <w:lang w:val="en-US" w:eastAsia="ru-RU" w:bidi="ru-RU"/>
              </w:rPr>
              <w:t>beton</w:t>
            </w:r>
            <w:proofErr w:type="spellEnd"/>
            <w:r w:rsidRPr="00DB2366">
              <w:rPr>
                <w:noProof w:val="0"/>
                <w:lang w:val="en-US" w:eastAsia="ru-RU" w:bidi="ru-RU"/>
              </w:rPr>
              <w:t xml:space="preserve"> OB 37 </w:t>
            </w:r>
            <w:proofErr w:type="spellStart"/>
            <w:r w:rsidRPr="00DB2366">
              <w:rPr>
                <w:noProof w:val="0"/>
                <w:lang w:val="en-US" w:eastAsia="ru-RU" w:bidi="ru-RU"/>
              </w:rPr>
              <w:t>fasonate</w:t>
            </w:r>
            <w:proofErr w:type="spellEnd"/>
            <w:r w:rsidRPr="00DB2366">
              <w:rPr>
                <w:noProof w:val="0"/>
                <w:lang w:val="en-US" w:eastAsia="ru-RU" w:bidi="ru-RU"/>
              </w:rPr>
              <w:t xml:space="preserve"> in </w:t>
            </w:r>
            <w:proofErr w:type="spellStart"/>
            <w:r w:rsidRPr="00DB2366">
              <w:rPr>
                <w:noProof w:val="0"/>
                <w:lang w:val="en-US" w:eastAsia="ru-RU" w:bidi="ru-RU"/>
              </w:rPr>
              <w:t>ateliere</w:t>
            </w:r>
            <w:proofErr w:type="spellEnd"/>
            <w:r w:rsidRPr="00DB2366">
              <w:rPr>
                <w:noProof w:val="0"/>
                <w:lang w:val="en-US" w:eastAsia="ru-RU" w:bidi="ru-RU"/>
              </w:rPr>
              <w:t xml:space="preserve"> de </w:t>
            </w:r>
            <w:proofErr w:type="spellStart"/>
            <w:r w:rsidRPr="00DB2366">
              <w:rPr>
                <w:noProof w:val="0"/>
                <w:lang w:val="en-US" w:eastAsia="ru-RU" w:bidi="ru-RU"/>
              </w:rPr>
              <w:t>santier</w:t>
            </w:r>
            <w:proofErr w:type="spellEnd"/>
            <w:r w:rsidRPr="00DB2366">
              <w:rPr>
                <w:noProof w:val="0"/>
                <w:lang w:val="en-US" w:eastAsia="ru-RU" w:bidi="ru-RU"/>
              </w:rPr>
              <w:t xml:space="preserve"> cu </w:t>
            </w:r>
            <w:proofErr w:type="spellStart"/>
            <w:r w:rsidRPr="00DB2366">
              <w:rPr>
                <w:noProof w:val="0"/>
                <w:lang w:val="en-US" w:eastAsia="ru-RU" w:bidi="ru-RU"/>
              </w:rPr>
              <w:t>diametrul</w:t>
            </w:r>
            <w:proofErr w:type="spellEnd"/>
            <w:r w:rsidRPr="00DB2366">
              <w:rPr>
                <w:noProof w:val="0"/>
                <w:lang w:val="en-US" w:eastAsia="ru-RU" w:bidi="ru-RU"/>
              </w:rPr>
              <w:t xml:space="preserve"> </w:t>
            </w:r>
            <w:proofErr w:type="spellStart"/>
            <w:r w:rsidRPr="00DB2366">
              <w:rPr>
                <w:noProof w:val="0"/>
                <w:lang w:val="en-US" w:eastAsia="ru-RU" w:bidi="ru-RU"/>
              </w:rPr>
              <w:t>barelor</w:t>
            </w:r>
            <w:proofErr w:type="spellEnd"/>
            <w:r w:rsidRPr="00DB2366">
              <w:rPr>
                <w:noProof w:val="0"/>
                <w:lang w:val="en-US" w:eastAsia="ru-RU" w:bidi="ru-RU"/>
              </w:rPr>
              <w:t xml:space="preserve"> pina la 8 mm </w:t>
            </w:r>
            <w:proofErr w:type="spellStart"/>
            <w:r w:rsidRPr="00DB2366">
              <w:rPr>
                <w:noProof w:val="0"/>
                <w:lang w:val="en-US" w:eastAsia="ru-RU" w:bidi="ru-RU"/>
              </w:rPr>
              <w:t>inclusiv</w:t>
            </w:r>
            <w:proofErr w:type="spellEnd"/>
            <w:r w:rsidRPr="00DB2366">
              <w:rPr>
                <w:noProof w:val="0"/>
                <w:lang w:val="en-US" w:eastAsia="ru-RU" w:bidi="ru-RU"/>
              </w:rPr>
              <w:t xml:space="preserve">,  </w:t>
            </w:r>
            <w:proofErr w:type="spellStart"/>
            <w:r w:rsidRPr="00DB2366">
              <w:rPr>
                <w:noProof w:val="0"/>
                <w:lang w:val="en-US" w:eastAsia="ru-RU" w:bidi="ru-RU"/>
              </w:rPr>
              <w:t>Otel</w:t>
            </w:r>
            <w:proofErr w:type="spellEnd"/>
            <w:r w:rsidRPr="00DB2366">
              <w:rPr>
                <w:noProof w:val="0"/>
                <w:lang w:val="en-US" w:eastAsia="ru-RU" w:bidi="ru-RU"/>
              </w:rPr>
              <w:t xml:space="preserve"> d8 A1-15 m</w:t>
            </w:r>
          </w:p>
        </w:tc>
        <w:tc>
          <w:tcPr>
            <w:tcW w:w="1560" w:type="dxa"/>
            <w:tcBorders>
              <w:top w:val="single" w:sz="4" w:space="0" w:color="auto"/>
              <w:bottom w:val="single" w:sz="4" w:space="0" w:color="auto"/>
            </w:tcBorders>
            <w:vAlign w:val="center"/>
          </w:tcPr>
          <w:p w14:paraId="0A384D1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kg</w:t>
            </w:r>
          </w:p>
        </w:tc>
        <w:tc>
          <w:tcPr>
            <w:tcW w:w="1559" w:type="dxa"/>
            <w:tcBorders>
              <w:top w:val="single" w:sz="4" w:space="0" w:color="auto"/>
              <w:bottom w:val="single" w:sz="4" w:space="0" w:color="auto"/>
            </w:tcBorders>
            <w:vAlign w:val="center"/>
          </w:tcPr>
          <w:p w14:paraId="2CF172CC"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6,000</w:t>
            </w:r>
          </w:p>
        </w:tc>
      </w:tr>
      <w:tr w:rsidR="00DB2366" w:rsidRPr="00DB2366" w14:paraId="1A1D3D6C"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174E27"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6</w:t>
            </w:r>
          </w:p>
        </w:tc>
        <w:tc>
          <w:tcPr>
            <w:tcW w:w="1701" w:type="dxa"/>
            <w:tcBorders>
              <w:top w:val="single" w:sz="4" w:space="0" w:color="auto"/>
              <w:bottom w:val="single" w:sz="4" w:space="0" w:color="auto"/>
            </w:tcBorders>
            <w:vAlign w:val="center"/>
          </w:tcPr>
          <w:p w14:paraId="301DEC36"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08-02-471-4</w:t>
            </w:r>
          </w:p>
          <w:p w14:paraId="06FB9662"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A8530B6" w14:textId="22F2607B"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Priza</w:t>
            </w:r>
            <w:proofErr w:type="spellEnd"/>
            <w:r w:rsidRPr="00DB2366">
              <w:rPr>
                <w:noProof w:val="0"/>
                <w:lang w:val="en-US" w:eastAsia="ru-RU" w:bidi="ru-RU"/>
              </w:rPr>
              <w:t xml:space="preserve"> de </w:t>
            </w:r>
            <w:proofErr w:type="spellStart"/>
            <w:r w:rsidRPr="00DB2366">
              <w:rPr>
                <w:noProof w:val="0"/>
                <w:lang w:val="en-US" w:eastAsia="ru-RU" w:bidi="ru-RU"/>
              </w:rPr>
              <w:t>pamint</w:t>
            </w:r>
            <w:proofErr w:type="spellEnd"/>
            <w:r w:rsidRPr="00DB2366">
              <w:rPr>
                <w:noProof w:val="0"/>
                <w:lang w:val="en-US" w:eastAsia="ru-RU" w:bidi="ru-RU"/>
              </w:rPr>
              <w:t xml:space="preserve">, </w:t>
            </w:r>
            <w:proofErr w:type="spellStart"/>
            <w:r w:rsidRPr="00DB2366">
              <w:rPr>
                <w:noProof w:val="0"/>
                <w:lang w:val="en-US" w:eastAsia="ru-RU" w:bidi="ru-RU"/>
              </w:rPr>
              <w:t>verticala</w:t>
            </w:r>
            <w:proofErr w:type="spellEnd"/>
            <w:r w:rsidRPr="00DB2366">
              <w:rPr>
                <w:noProof w:val="0"/>
                <w:lang w:val="en-US" w:eastAsia="ru-RU" w:bidi="ru-RU"/>
              </w:rPr>
              <w:t xml:space="preserve">, din </w:t>
            </w:r>
            <w:proofErr w:type="spellStart"/>
            <w:r w:rsidRPr="00DB2366">
              <w:rPr>
                <w:noProof w:val="0"/>
                <w:lang w:val="en-US" w:eastAsia="ru-RU" w:bidi="ru-RU"/>
              </w:rPr>
              <w:t>otel</w:t>
            </w:r>
            <w:proofErr w:type="spellEnd"/>
            <w:r w:rsidRPr="00DB2366">
              <w:rPr>
                <w:noProof w:val="0"/>
                <w:lang w:val="en-US" w:eastAsia="ru-RU" w:bidi="ru-RU"/>
              </w:rPr>
              <w:t xml:space="preserve"> rotund, </w:t>
            </w:r>
            <w:proofErr w:type="spellStart"/>
            <w:r w:rsidRPr="00DB2366">
              <w:rPr>
                <w:noProof w:val="0"/>
                <w:lang w:val="en-US" w:eastAsia="ru-RU" w:bidi="ru-RU"/>
              </w:rPr>
              <w:t>diametru</w:t>
            </w:r>
            <w:proofErr w:type="spellEnd"/>
            <w:r w:rsidRPr="00DB2366">
              <w:rPr>
                <w:noProof w:val="0"/>
                <w:lang w:val="en-US" w:eastAsia="ru-RU" w:bidi="ru-RU"/>
              </w:rPr>
              <w:t xml:space="preserve"> 20mm </w:t>
            </w:r>
            <w:proofErr w:type="spellStart"/>
            <w:r w:rsidRPr="00DB2366">
              <w:rPr>
                <w:noProof w:val="0"/>
                <w:lang w:val="en-US" w:eastAsia="ru-RU" w:bidi="ru-RU"/>
              </w:rPr>
              <w:t>armatura</w:t>
            </w:r>
            <w:proofErr w:type="spellEnd"/>
            <w:r w:rsidRPr="00DB2366">
              <w:rPr>
                <w:noProof w:val="0"/>
                <w:lang w:val="en-US" w:eastAsia="ru-RU" w:bidi="ru-RU"/>
              </w:rPr>
              <w:t xml:space="preserve"> d20 -10 m\l</w:t>
            </w:r>
          </w:p>
        </w:tc>
        <w:tc>
          <w:tcPr>
            <w:tcW w:w="1560" w:type="dxa"/>
            <w:tcBorders>
              <w:top w:val="single" w:sz="4" w:space="0" w:color="auto"/>
              <w:bottom w:val="single" w:sz="4" w:space="0" w:color="auto"/>
            </w:tcBorders>
            <w:vAlign w:val="center"/>
          </w:tcPr>
          <w:p w14:paraId="52AA84D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 buc</w:t>
            </w:r>
          </w:p>
        </w:tc>
        <w:tc>
          <w:tcPr>
            <w:tcW w:w="1559" w:type="dxa"/>
            <w:tcBorders>
              <w:top w:val="single" w:sz="4" w:space="0" w:color="auto"/>
              <w:bottom w:val="single" w:sz="4" w:space="0" w:color="auto"/>
            </w:tcBorders>
            <w:vAlign w:val="center"/>
          </w:tcPr>
          <w:p w14:paraId="72B80ED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0,300</w:t>
            </w:r>
          </w:p>
        </w:tc>
      </w:tr>
      <w:tr w:rsidR="00DB2366" w:rsidRPr="00DB2366" w14:paraId="69161D56"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CA1573"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7</w:t>
            </w:r>
          </w:p>
        </w:tc>
        <w:tc>
          <w:tcPr>
            <w:tcW w:w="1701" w:type="dxa"/>
            <w:tcBorders>
              <w:top w:val="single" w:sz="4" w:space="0" w:color="auto"/>
              <w:bottom w:val="single" w:sz="4" w:space="0" w:color="auto"/>
            </w:tcBorders>
            <w:vAlign w:val="center"/>
          </w:tcPr>
          <w:p w14:paraId="59A5C5FA"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RpCU05A</w:t>
            </w:r>
          </w:p>
          <w:p w14:paraId="47A8E28F"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D6B7641" w14:textId="476C0A40"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Executarea</w:t>
            </w:r>
            <w:proofErr w:type="spellEnd"/>
            <w:r w:rsidRPr="00DB2366">
              <w:rPr>
                <w:noProof w:val="0"/>
                <w:lang w:val="en-US" w:eastAsia="ru-RU" w:bidi="ru-RU"/>
              </w:rPr>
              <w:t xml:space="preserve"> </w:t>
            </w:r>
            <w:proofErr w:type="spellStart"/>
            <w:r w:rsidRPr="00DB2366">
              <w:rPr>
                <w:noProof w:val="0"/>
                <w:lang w:val="en-US" w:eastAsia="ru-RU" w:bidi="ru-RU"/>
              </w:rPr>
              <w:t>strapungerilor</w:t>
            </w:r>
            <w:proofErr w:type="spellEnd"/>
            <w:r w:rsidRPr="00DB2366">
              <w:rPr>
                <w:noProof w:val="0"/>
                <w:lang w:val="en-US" w:eastAsia="ru-RU" w:bidi="ru-RU"/>
              </w:rPr>
              <w:t xml:space="preserve">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conducte</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tiranti</w:t>
            </w:r>
            <w:proofErr w:type="spellEnd"/>
            <w:r w:rsidRPr="00DB2366">
              <w:rPr>
                <w:noProof w:val="0"/>
                <w:lang w:val="en-US" w:eastAsia="ru-RU" w:bidi="ru-RU"/>
              </w:rPr>
              <w:t xml:space="preserve">, la </w:t>
            </w:r>
            <w:proofErr w:type="spellStart"/>
            <w:r w:rsidRPr="00DB2366">
              <w:rPr>
                <w:noProof w:val="0"/>
                <w:lang w:val="en-US" w:eastAsia="ru-RU" w:bidi="ru-RU"/>
              </w:rPr>
              <w:t>consolidari</w:t>
            </w:r>
            <w:proofErr w:type="spellEnd"/>
            <w:r w:rsidRPr="00DB2366">
              <w:rPr>
                <w:noProof w:val="0"/>
                <w:lang w:val="en-US" w:eastAsia="ru-RU" w:bidi="ru-RU"/>
              </w:rPr>
              <w:t xml:space="preserve">, in </w:t>
            </w:r>
            <w:proofErr w:type="spellStart"/>
            <w:r w:rsidRPr="00DB2366">
              <w:rPr>
                <w:noProof w:val="0"/>
                <w:lang w:val="en-US" w:eastAsia="ru-RU" w:bidi="ru-RU"/>
              </w:rPr>
              <w:t>pereti</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plansee</w:t>
            </w:r>
            <w:proofErr w:type="spellEnd"/>
            <w:r w:rsidRPr="00DB2366">
              <w:rPr>
                <w:noProof w:val="0"/>
                <w:lang w:val="en-US" w:eastAsia="ru-RU" w:bidi="ru-RU"/>
              </w:rPr>
              <w:t xml:space="preserve"> din </w:t>
            </w:r>
            <w:proofErr w:type="spellStart"/>
            <w:r w:rsidRPr="00DB2366">
              <w:rPr>
                <w:noProof w:val="0"/>
                <w:lang w:val="en-US" w:eastAsia="ru-RU" w:bidi="ru-RU"/>
              </w:rPr>
              <w:t>zidarie</w:t>
            </w:r>
            <w:proofErr w:type="spellEnd"/>
            <w:r w:rsidRPr="00DB2366">
              <w:rPr>
                <w:noProof w:val="0"/>
                <w:lang w:val="en-US" w:eastAsia="ru-RU" w:bidi="ru-RU"/>
              </w:rPr>
              <w:t xml:space="preserve"> de </w:t>
            </w:r>
            <w:proofErr w:type="spellStart"/>
            <w:r w:rsidRPr="00DB2366">
              <w:rPr>
                <w:noProof w:val="0"/>
                <w:lang w:val="en-US" w:eastAsia="ru-RU" w:bidi="ru-RU"/>
              </w:rPr>
              <w:t>caramida</w:t>
            </w:r>
            <w:proofErr w:type="spellEnd"/>
            <w:r w:rsidRPr="00DB2366">
              <w:rPr>
                <w:noProof w:val="0"/>
                <w:lang w:val="en-US" w:eastAsia="ru-RU" w:bidi="ru-RU"/>
              </w:rPr>
              <w:t xml:space="preserve"> pina la 15 cm </w:t>
            </w:r>
            <w:proofErr w:type="spellStart"/>
            <w:r w:rsidRPr="00DB2366">
              <w:rPr>
                <w:noProof w:val="0"/>
                <w:lang w:val="en-US" w:eastAsia="ru-RU" w:bidi="ru-RU"/>
              </w:rPr>
              <w:t>grosime</w:t>
            </w:r>
            <w:proofErr w:type="spellEnd"/>
          </w:p>
        </w:tc>
        <w:tc>
          <w:tcPr>
            <w:tcW w:w="1560" w:type="dxa"/>
            <w:tcBorders>
              <w:top w:val="single" w:sz="4" w:space="0" w:color="auto"/>
              <w:bottom w:val="single" w:sz="4" w:space="0" w:color="auto"/>
            </w:tcBorders>
            <w:vAlign w:val="center"/>
          </w:tcPr>
          <w:p w14:paraId="3EA46E5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4529A11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13,000</w:t>
            </w:r>
          </w:p>
        </w:tc>
      </w:tr>
      <w:tr w:rsidR="00DB2366" w:rsidRPr="00DB2366" w14:paraId="46668BE8"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70639B"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8</w:t>
            </w:r>
          </w:p>
        </w:tc>
        <w:tc>
          <w:tcPr>
            <w:tcW w:w="1701" w:type="dxa"/>
            <w:tcBorders>
              <w:top w:val="single" w:sz="4" w:space="0" w:color="auto"/>
              <w:bottom w:val="single" w:sz="4" w:space="0" w:color="auto"/>
            </w:tcBorders>
            <w:vAlign w:val="center"/>
          </w:tcPr>
          <w:p w14:paraId="42A9F259"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RCsB29E</w:t>
            </w:r>
          </w:p>
          <w:p w14:paraId="0CC30D49"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0DB703A" w14:textId="16D2229A"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Forarea</w:t>
            </w:r>
            <w:proofErr w:type="spellEnd"/>
            <w:r w:rsidRPr="00DB2366">
              <w:rPr>
                <w:noProof w:val="0"/>
                <w:lang w:val="en-US" w:eastAsia="ru-RU" w:bidi="ru-RU"/>
              </w:rPr>
              <w:t xml:space="preserve"> </w:t>
            </w:r>
            <w:proofErr w:type="spellStart"/>
            <w:r w:rsidRPr="00DB2366">
              <w:rPr>
                <w:noProof w:val="0"/>
                <w:lang w:val="en-US" w:eastAsia="ru-RU" w:bidi="ru-RU"/>
              </w:rPr>
              <w:t>gaurilor</w:t>
            </w:r>
            <w:proofErr w:type="spellEnd"/>
            <w:r w:rsidRPr="00DB2366">
              <w:rPr>
                <w:noProof w:val="0"/>
                <w:lang w:val="en-US" w:eastAsia="ru-RU" w:bidi="ru-RU"/>
              </w:rPr>
              <w:t xml:space="preserve"> </w:t>
            </w:r>
            <w:proofErr w:type="spellStart"/>
            <w:r w:rsidRPr="00DB2366">
              <w:rPr>
                <w:noProof w:val="0"/>
                <w:lang w:val="en-US" w:eastAsia="ru-RU" w:bidi="ru-RU"/>
              </w:rPr>
              <w:t>strapunse</w:t>
            </w:r>
            <w:proofErr w:type="spellEnd"/>
            <w:r w:rsidRPr="00DB2366">
              <w:rPr>
                <w:noProof w:val="0"/>
                <w:lang w:val="en-US" w:eastAsia="ru-RU" w:bidi="ru-RU"/>
              </w:rPr>
              <w:t xml:space="preserve"> in </w:t>
            </w:r>
            <w:proofErr w:type="spellStart"/>
            <w:r w:rsidRPr="00DB2366">
              <w:rPr>
                <w:noProof w:val="0"/>
                <w:lang w:val="en-US" w:eastAsia="ru-RU" w:bidi="ru-RU"/>
              </w:rPr>
              <w:t>zidarii</w:t>
            </w:r>
            <w:proofErr w:type="spellEnd"/>
            <w:r w:rsidRPr="00DB2366">
              <w:rPr>
                <w:noProof w:val="0"/>
                <w:lang w:val="en-US" w:eastAsia="ru-RU" w:bidi="ru-RU"/>
              </w:rPr>
              <w:t xml:space="preserve"> de </w:t>
            </w:r>
            <w:proofErr w:type="spellStart"/>
            <w:r w:rsidRPr="00DB2366">
              <w:rPr>
                <w:noProof w:val="0"/>
                <w:lang w:val="en-US" w:eastAsia="ru-RU" w:bidi="ru-RU"/>
              </w:rPr>
              <w:t>caramida</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piatra</w:t>
            </w:r>
            <w:proofErr w:type="spellEnd"/>
            <w:r w:rsidRPr="00DB2366">
              <w:rPr>
                <w:noProof w:val="0"/>
                <w:lang w:val="en-US" w:eastAsia="ru-RU" w:bidi="ru-RU"/>
              </w:rPr>
              <w:t xml:space="preserve">, </w:t>
            </w:r>
            <w:proofErr w:type="spellStart"/>
            <w:r w:rsidRPr="00DB2366">
              <w:rPr>
                <w:noProof w:val="0"/>
                <w:lang w:val="en-US" w:eastAsia="ru-RU" w:bidi="ru-RU"/>
              </w:rPr>
              <w:t>utilizind</w:t>
            </w:r>
            <w:proofErr w:type="spellEnd"/>
            <w:r w:rsidRPr="00DB2366">
              <w:rPr>
                <w:noProof w:val="0"/>
                <w:lang w:val="en-US" w:eastAsia="ru-RU" w:bidi="ru-RU"/>
              </w:rPr>
              <w:t xml:space="preserve"> cu </w:t>
            </w:r>
            <w:proofErr w:type="spellStart"/>
            <w:r w:rsidRPr="00DB2366">
              <w:rPr>
                <w:noProof w:val="0"/>
                <w:lang w:val="en-US" w:eastAsia="ru-RU" w:bidi="ru-RU"/>
              </w:rPr>
              <w:t>masina</w:t>
            </w:r>
            <w:proofErr w:type="spellEnd"/>
            <w:r w:rsidRPr="00DB2366">
              <w:rPr>
                <w:noProof w:val="0"/>
                <w:lang w:val="en-US" w:eastAsia="ru-RU" w:bidi="ru-RU"/>
              </w:rPr>
              <w:t xml:space="preserve"> cu </w:t>
            </w:r>
            <w:proofErr w:type="spellStart"/>
            <w:r w:rsidRPr="00DB2366">
              <w:rPr>
                <w:noProof w:val="0"/>
                <w:lang w:val="en-US" w:eastAsia="ru-RU" w:bidi="ru-RU"/>
              </w:rPr>
              <w:t>foreza</w:t>
            </w:r>
            <w:proofErr w:type="spellEnd"/>
            <w:r w:rsidRPr="00DB2366">
              <w:rPr>
                <w:noProof w:val="0"/>
                <w:lang w:val="en-US" w:eastAsia="ru-RU" w:bidi="ru-RU"/>
              </w:rPr>
              <w:t xml:space="preserve">-carota </w:t>
            </w:r>
            <w:proofErr w:type="spellStart"/>
            <w:r w:rsidRPr="00DB2366">
              <w:rPr>
                <w:noProof w:val="0"/>
                <w:lang w:val="en-US" w:eastAsia="ru-RU" w:bidi="ru-RU"/>
              </w:rPr>
              <w:t>diamantata</w:t>
            </w:r>
            <w:proofErr w:type="spellEnd"/>
            <w:r w:rsidRPr="00DB2366">
              <w:rPr>
                <w:noProof w:val="0"/>
                <w:lang w:val="en-US" w:eastAsia="ru-RU" w:bidi="ru-RU"/>
              </w:rPr>
              <w:t xml:space="preserve">  cu </w:t>
            </w:r>
            <w:proofErr w:type="spellStart"/>
            <w:r w:rsidRPr="00DB2366">
              <w:rPr>
                <w:noProof w:val="0"/>
                <w:lang w:val="en-US" w:eastAsia="ru-RU" w:bidi="ru-RU"/>
              </w:rPr>
              <w:t>diametrul</w:t>
            </w:r>
            <w:proofErr w:type="spellEnd"/>
            <w:r w:rsidRPr="00DB2366">
              <w:rPr>
                <w:noProof w:val="0"/>
                <w:lang w:val="en-US" w:eastAsia="ru-RU" w:bidi="ru-RU"/>
              </w:rPr>
              <w:t xml:space="preserve"> de: 60 mm K=0,4x0,9=3,6</w:t>
            </w:r>
          </w:p>
        </w:tc>
        <w:tc>
          <w:tcPr>
            <w:tcW w:w="1560" w:type="dxa"/>
            <w:tcBorders>
              <w:top w:val="single" w:sz="4" w:space="0" w:color="auto"/>
              <w:bottom w:val="single" w:sz="4" w:space="0" w:color="auto"/>
            </w:tcBorders>
            <w:vAlign w:val="center"/>
          </w:tcPr>
          <w:p w14:paraId="6D6D3B9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1293AD2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3,000</w:t>
            </w:r>
          </w:p>
        </w:tc>
      </w:tr>
      <w:tr w:rsidR="00DB2366" w:rsidRPr="00DB2366" w14:paraId="1CFB4DA6" w14:textId="77777777" w:rsidTr="007E0945">
        <w:tc>
          <w:tcPr>
            <w:tcW w:w="709" w:type="dxa"/>
            <w:tcBorders>
              <w:top w:val="nil"/>
              <w:left w:val="single" w:sz="6" w:space="0" w:color="auto"/>
              <w:bottom w:val="nil"/>
              <w:right w:val="nil"/>
            </w:tcBorders>
          </w:tcPr>
          <w:p w14:paraId="67121BD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 xml:space="preserve"> </w:t>
            </w:r>
          </w:p>
        </w:tc>
        <w:tc>
          <w:tcPr>
            <w:tcW w:w="1701" w:type="dxa"/>
            <w:tcBorders>
              <w:top w:val="nil"/>
              <w:left w:val="single" w:sz="6" w:space="0" w:color="auto"/>
              <w:bottom w:val="nil"/>
              <w:right w:val="nil"/>
            </w:tcBorders>
          </w:tcPr>
          <w:p w14:paraId="3CC32222"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25014513"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2. Lucrari de montare</w:t>
            </w:r>
          </w:p>
          <w:p w14:paraId="3CC3B1C2"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3A8740BC"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71CB3D4B" w14:textId="77777777" w:rsidR="00DB2366" w:rsidRPr="00DB2366" w:rsidRDefault="00DB2366" w:rsidP="00DB2366">
            <w:pPr>
              <w:widowControl w:val="0"/>
              <w:suppressAutoHyphens/>
              <w:autoSpaceDE w:val="0"/>
              <w:rPr>
                <w:noProof w:val="0"/>
                <w:lang w:val="ru-RU" w:eastAsia="ru-RU" w:bidi="ru-RU"/>
              </w:rPr>
            </w:pPr>
          </w:p>
        </w:tc>
      </w:tr>
      <w:tr w:rsidR="00DB2366" w:rsidRPr="00DB2366" w14:paraId="73AA2B07" w14:textId="77777777" w:rsidTr="007E0945">
        <w:tc>
          <w:tcPr>
            <w:tcW w:w="709" w:type="dxa"/>
            <w:tcBorders>
              <w:top w:val="nil"/>
              <w:left w:val="single" w:sz="6" w:space="0" w:color="auto"/>
              <w:bottom w:val="nil"/>
              <w:right w:val="nil"/>
            </w:tcBorders>
          </w:tcPr>
          <w:p w14:paraId="6FDEA641" w14:textId="77777777" w:rsidR="00DB2366" w:rsidRPr="00DB2366" w:rsidRDefault="00DB2366" w:rsidP="00DB2366">
            <w:pPr>
              <w:widowControl w:val="0"/>
              <w:suppressAutoHyphens/>
              <w:autoSpaceDE w:val="0"/>
              <w:jc w:val="center"/>
              <w:rPr>
                <w:noProof w:val="0"/>
                <w:lang w:val="ru-RU" w:eastAsia="ru-RU" w:bidi="ru-RU"/>
              </w:rPr>
            </w:pPr>
          </w:p>
        </w:tc>
        <w:tc>
          <w:tcPr>
            <w:tcW w:w="1701" w:type="dxa"/>
            <w:tcBorders>
              <w:top w:val="nil"/>
              <w:left w:val="single" w:sz="6" w:space="0" w:color="auto"/>
              <w:bottom w:val="nil"/>
              <w:right w:val="nil"/>
            </w:tcBorders>
          </w:tcPr>
          <w:p w14:paraId="4B9CFA5B"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603D60E1"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2.1. </w:t>
            </w:r>
            <w:proofErr w:type="spellStart"/>
            <w:r w:rsidRPr="00DB2366">
              <w:rPr>
                <w:b/>
                <w:bCs/>
                <w:noProof w:val="0"/>
                <w:sz w:val="22"/>
                <w:szCs w:val="22"/>
                <w:lang w:val="en-US" w:eastAsia="ru-RU" w:bidi="ru-RU"/>
              </w:rPr>
              <w:t>Aparate</w:t>
            </w:r>
            <w:proofErr w:type="spellEnd"/>
            <w:r w:rsidRPr="00DB2366">
              <w:rPr>
                <w:b/>
                <w:bCs/>
                <w:noProof w:val="0"/>
                <w:sz w:val="22"/>
                <w:szCs w:val="22"/>
                <w:lang w:val="en-US" w:eastAsia="ru-RU" w:bidi="ru-RU"/>
              </w:rPr>
              <w:t xml:space="preserve"> cu </w:t>
            </w:r>
            <w:proofErr w:type="spellStart"/>
            <w:r w:rsidRPr="00DB2366">
              <w:rPr>
                <w:b/>
                <w:bCs/>
                <w:noProof w:val="0"/>
                <w:sz w:val="22"/>
                <w:szCs w:val="22"/>
                <w:lang w:val="en-US" w:eastAsia="ru-RU" w:bidi="ru-RU"/>
              </w:rPr>
              <w:t>tensiune</w:t>
            </w:r>
            <w:proofErr w:type="spellEnd"/>
            <w:r w:rsidRPr="00DB2366">
              <w:rPr>
                <w:b/>
                <w:bCs/>
                <w:noProof w:val="0"/>
                <w:sz w:val="22"/>
                <w:szCs w:val="22"/>
                <w:lang w:val="en-US" w:eastAsia="ru-RU" w:bidi="ru-RU"/>
              </w:rPr>
              <w:t xml:space="preserve"> pina la 1000 V</w:t>
            </w:r>
          </w:p>
          <w:p w14:paraId="2DBA8031" w14:textId="77777777" w:rsidR="00DB2366" w:rsidRPr="00DB2366" w:rsidRDefault="00DB2366" w:rsidP="00DB2366">
            <w:pPr>
              <w:widowControl w:val="0"/>
              <w:suppressAutoHyphens/>
              <w:autoSpaceDE w:val="0"/>
              <w:rPr>
                <w:b/>
                <w:bCs/>
                <w:noProof w:val="0"/>
                <w:sz w:val="22"/>
                <w:szCs w:val="22"/>
                <w:lang w:val="en-US" w:eastAsia="ru-RU" w:bidi="ru-RU"/>
              </w:rPr>
            </w:pPr>
          </w:p>
        </w:tc>
        <w:tc>
          <w:tcPr>
            <w:tcW w:w="1560" w:type="dxa"/>
            <w:tcBorders>
              <w:top w:val="nil"/>
              <w:left w:val="single" w:sz="6" w:space="0" w:color="auto"/>
              <w:bottom w:val="nil"/>
              <w:right w:val="nil"/>
            </w:tcBorders>
          </w:tcPr>
          <w:p w14:paraId="66D49338" w14:textId="77777777" w:rsidR="00DB2366" w:rsidRPr="00DB2366" w:rsidRDefault="00DB2366" w:rsidP="00DB2366">
            <w:pPr>
              <w:widowControl w:val="0"/>
              <w:suppressAutoHyphens/>
              <w:autoSpaceDE w:val="0"/>
              <w:rPr>
                <w:noProof w:val="0"/>
                <w:lang w:val="en-US" w:eastAsia="ru-RU" w:bidi="ru-RU"/>
              </w:rPr>
            </w:pPr>
          </w:p>
        </w:tc>
        <w:tc>
          <w:tcPr>
            <w:tcW w:w="1559" w:type="dxa"/>
            <w:tcBorders>
              <w:top w:val="nil"/>
              <w:left w:val="single" w:sz="6" w:space="0" w:color="auto"/>
              <w:bottom w:val="nil"/>
              <w:right w:val="single" w:sz="4" w:space="0" w:color="auto"/>
            </w:tcBorders>
          </w:tcPr>
          <w:p w14:paraId="0420A6C3" w14:textId="77777777" w:rsidR="00DB2366" w:rsidRPr="00DB2366" w:rsidRDefault="00DB2366" w:rsidP="00DB2366">
            <w:pPr>
              <w:widowControl w:val="0"/>
              <w:suppressAutoHyphens/>
              <w:autoSpaceDE w:val="0"/>
              <w:rPr>
                <w:noProof w:val="0"/>
                <w:lang w:val="en-US" w:eastAsia="ru-RU" w:bidi="ru-RU"/>
              </w:rPr>
            </w:pPr>
          </w:p>
        </w:tc>
      </w:tr>
      <w:tr w:rsidR="00DB2366" w:rsidRPr="00DB2366" w14:paraId="6E9C0AC9"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41A17A"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lastRenderedPageBreak/>
              <w:t>9</w:t>
            </w:r>
          </w:p>
        </w:tc>
        <w:tc>
          <w:tcPr>
            <w:tcW w:w="1701" w:type="dxa"/>
            <w:tcBorders>
              <w:top w:val="single" w:sz="4" w:space="0" w:color="auto"/>
              <w:bottom w:val="single" w:sz="4" w:space="0" w:color="auto"/>
            </w:tcBorders>
            <w:vAlign w:val="center"/>
          </w:tcPr>
          <w:p w14:paraId="0ADCC1EE"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08-01-102-1</w:t>
            </w:r>
          </w:p>
          <w:p w14:paraId="52087D8F"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DF0BD7B" w14:textId="16863042"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Dulap</w:t>
            </w:r>
            <w:proofErr w:type="spellEnd"/>
            <w:r w:rsidRPr="00DB2366">
              <w:rPr>
                <w:noProof w:val="0"/>
                <w:lang w:val="en-US" w:eastAsia="ru-RU" w:bidi="ru-RU"/>
              </w:rPr>
              <w:t xml:space="preserve"> de </w:t>
            </w:r>
            <w:proofErr w:type="spellStart"/>
            <w:r w:rsidRPr="00DB2366">
              <w:rPr>
                <w:noProof w:val="0"/>
                <w:lang w:val="en-US" w:eastAsia="ru-RU" w:bidi="ru-RU"/>
              </w:rPr>
              <w:t>dirijare</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reglare</w:t>
            </w:r>
            <w:proofErr w:type="spellEnd"/>
            <w:r w:rsidRPr="00DB2366">
              <w:rPr>
                <w:noProof w:val="0"/>
                <w:lang w:val="en-US" w:eastAsia="ru-RU" w:bidi="ru-RU"/>
              </w:rPr>
              <w:t xml:space="preserve"> </w:t>
            </w:r>
            <w:r w:rsidRPr="00DB2366">
              <w:rPr>
                <w:noProof w:val="0"/>
                <w:lang w:val="ru-RU" w:eastAsia="ru-RU" w:bidi="ru-RU"/>
              </w:rPr>
              <w:t>ЩМП</w:t>
            </w:r>
            <w:r w:rsidRPr="00DB2366">
              <w:rPr>
                <w:noProof w:val="0"/>
                <w:lang w:val="en-US" w:eastAsia="ru-RU" w:bidi="ru-RU"/>
              </w:rPr>
              <w:t>-4-2-</w:t>
            </w:r>
            <w:r w:rsidRPr="00DB2366">
              <w:rPr>
                <w:noProof w:val="0"/>
                <w:lang w:val="ru-RU" w:eastAsia="ru-RU" w:bidi="ru-RU"/>
              </w:rPr>
              <w:t>У</w:t>
            </w:r>
            <w:r w:rsidRPr="00DB2366">
              <w:rPr>
                <w:noProof w:val="0"/>
                <w:lang w:val="en-US" w:eastAsia="ru-RU" w:bidi="ru-RU"/>
              </w:rPr>
              <w:t>1 IP54 PRO</w:t>
            </w:r>
          </w:p>
        </w:tc>
        <w:tc>
          <w:tcPr>
            <w:tcW w:w="1560" w:type="dxa"/>
            <w:tcBorders>
              <w:top w:val="single" w:sz="4" w:space="0" w:color="auto"/>
              <w:bottom w:val="single" w:sz="4" w:space="0" w:color="auto"/>
            </w:tcBorders>
            <w:vAlign w:val="center"/>
          </w:tcPr>
          <w:p w14:paraId="17A2196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40B4AEA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55ED539A"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56B8FA"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10</w:t>
            </w:r>
          </w:p>
        </w:tc>
        <w:tc>
          <w:tcPr>
            <w:tcW w:w="1701" w:type="dxa"/>
            <w:tcBorders>
              <w:top w:val="single" w:sz="4" w:space="0" w:color="auto"/>
              <w:bottom w:val="single" w:sz="4" w:space="0" w:color="auto"/>
            </w:tcBorders>
            <w:vAlign w:val="center"/>
          </w:tcPr>
          <w:p w14:paraId="610347AE"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08-03-575-1</w:t>
            </w:r>
          </w:p>
          <w:p w14:paraId="55E1B799"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5FC2CBC" w14:textId="34F6244D"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Dispozitiv</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aparat</w:t>
            </w:r>
            <w:proofErr w:type="spellEnd"/>
            <w:r w:rsidRPr="00DB2366">
              <w:rPr>
                <w:noProof w:val="0"/>
                <w:lang w:val="en-US" w:eastAsia="ru-RU" w:bidi="ru-RU"/>
              </w:rPr>
              <w:t xml:space="preserve"> </w:t>
            </w:r>
            <w:proofErr w:type="spellStart"/>
            <w:r w:rsidRPr="00DB2366">
              <w:rPr>
                <w:noProof w:val="0"/>
                <w:lang w:val="en-US" w:eastAsia="ru-RU" w:bidi="ru-RU"/>
              </w:rPr>
              <w:t>demontat</w:t>
            </w:r>
            <w:proofErr w:type="spellEnd"/>
            <w:r w:rsidRPr="00DB2366">
              <w:rPr>
                <w:noProof w:val="0"/>
                <w:lang w:val="en-US" w:eastAsia="ru-RU" w:bidi="ru-RU"/>
              </w:rPr>
              <w:t xml:space="preserve"> </w:t>
            </w:r>
            <w:proofErr w:type="spellStart"/>
            <w:r w:rsidRPr="00DB2366">
              <w:rPr>
                <w:noProof w:val="0"/>
                <w:lang w:val="en-US" w:eastAsia="ru-RU" w:bidi="ru-RU"/>
              </w:rPr>
              <w:t>inainte</w:t>
            </w:r>
            <w:proofErr w:type="spellEnd"/>
            <w:r w:rsidRPr="00DB2366">
              <w:rPr>
                <w:noProof w:val="0"/>
                <w:lang w:val="en-US" w:eastAsia="ru-RU" w:bidi="ru-RU"/>
              </w:rPr>
              <w:t xml:space="preserve"> de </w:t>
            </w:r>
            <w:proofErr w:type="spellStart"/>
            <w:r w:rsidRPr="00DB2366">
              <w:rPr>
                <w:noProof w:val="0"/>
                <w:lang w:val="en-US" w:eastAsia="ru-RU" w:bidi="ru-RU"/>
              </w:rPr>
              <w:t>transportare</w:t>
            </w:r>
            <w:proofErr w:type="spellEnd"/>
          </w:p>
        </w:tc>
        <w:tc>
          <w:tcPr>
            <w:tcW w:w="1560" w:type="dxa"/>
            <w:tcBorders>
              <w:top w:val="single" w:sz="4" w:space="0" w:color="auto"/>
              <w:bottom w:val="single" w:sz="4" w:space="0" w:color="auto"/>
            </w:tcBorders>
            <w:vAlign w:val="center"/>
          </w:tcPr>
          <w:p w14:paraId="164D1AA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2703C01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11,000</w:t>
            </w:r>
          </w:p>
        </w:tc>
      </w:tr>
      <w:tr w:rsidR="00DB2366" w:rsidRPr="00DB2366" w14:paraId="0989FDF1"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AD1098"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11</w:t>
            </w:r>
          </w:p>
        </w:tc>
        <w:tc>
          <w:tcPr>
            <w:tcW w:w="1701" w:type="dxa"/>
            <w:tcBorders>
              <w:top w:val="single" w:sz="4" w:space="0" w:color="auto"/>
              <w:bottom w:val="single" w:sz="4" w:space="0" w:color="auto"/>
            </w:tcBorders>
            <w:vAlign w:val="center"/>
          </w:tcPr>
          <w:p w14:paraId="66623BEE"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61A219D0" w14:textId="77777777" w:rsidR="00DB2366" w:rsidRPr="00DB2366" w:rsidRDefault="00DB2366" w:rsidP="00DB2366">
            <w:pPr>
              <w:widowControl w:val="0"/>
              <w:suppressAutoHyphens/>
              <w:autoSpaceDE w:val="0"/>
              <w:rPr>
                <w:noProof w:val="0"/>
                <w:lang w:val="en-US" w:eastAsia="ru-RU" w:bidi="ru-RU"/>
              </w:rPr>
            </w:pPr>
          </w:p>
          <w:p w14:paraId="22C5202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F700921"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ru-RU" w:eastAsia="ru-RU" w:bidi="ru-RU"/>
              </w:rPr>
              <w:t>Intreruptor automat BA44-33-3P-125A</w:t>
            </w:r>
          </w:p>
          <w:p w14:paraId="081B2C54" w14:textId="77777777" w:rsidR="00DB2366" w:rsidRPr="00DB2366" w:rsidRDefault="00DB2366" w:rsidP="00DB2366">
            <w:pPr>
              <w:widowControl w:val="0"/>
              <w:suppressAutoHyphens/>
              <w:autoSpaceDE w:val="0"/>
              <w:rPr>
                <w:noProof w:val="0"/>
                <w:lang w:val="ru-RU" w:eastAsia="ru-RU" w:bidi="ru-RU"/>
              </w:rPr>
            </w:pPr>
          </w:p>
        </w:tc>
        <w:tc>
          <w:tcPr>
            <w:tcW w:w="1560" w:type="dxa"/>
            <w:tcBorders>
              <w:top w:val="single" w:sz="4" w:space="0" w:color="auto"/>
              <w:bottom w:val="single" w:sz="4" w:space="0" w:color="auto"/>
            </w:tcBorders>
            <w:vAlign w:val="center"/>
          </w:tcPr>
          <w:p w14:paraId="1580576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77A4D4F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3B9B8277"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DFB8AE"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12</w:t>
            </w:r>
          </w:p>
        </w:tc>
        <w:tc>
          <w:tcPr>
            <w:tcW w:w="1701" w:type="dxa"/>
            <w:tcBorders>
              <w:top w:val="single" w:sz="4" w:space="0" w:color="auto"/>
              <w:bottom w:val="single" w:sz="4" w:space="0" w:color="auto"/>
            </w:tcBorders>
            <w:vAlign w:val="center"/>
          </w:tcPr>
          <w:p w14:paraId="5ABCB28B" w14:textId="77777777" w:rsidR="00DB2366" w:rsidRPr="00DB2366" w:rsidRDefault="00DB2366" w:rsidP="00DB2366">
            <w:pPr>
              <w:widowControl w:val="0"/>
              <w:suppressAutoHyphens/>
              <w:autoSpaceDE w:val="0"/>
              <w:rPr>
                <w:noProof w:val="0"/>
                <w:lang w:val="en-US" w:eastAsia="ru-RU" w:bidi="ru-RU"/>
              </w:rPr>
            </w:pPr>
          </w:p>
          <w:p w14:paraId="141A5557"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5148B216"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CE4DAC5"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Intreruptor</w:t>
            </w:r>
            <w:proofErr w:type="spellEnd"/>
            <w:r w:rsidRPr="00DB2366">
              <w:rPr>
                <w:noProof w:val="0"/>
                <w:lang w:val="en-US" w:eastAsia="ru-RU" w:bidi="ru-RU"/>
              </w:rPr>
              <w:t xml:space="preserve"> automat BA47-29-1P C6</w:t>
            </w:r>
          </w:p>
          <w:p w14:paraId="22A99D2C"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5FFF602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6318705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4,000</w:t>
            </w:r>
          </w:p>
        </w:tc>
      </w:tr>
      <w:tr w:rsidR="00DB2366" w:rsidRPr="00DB2366" w14:paraId="326FF7E7"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E8F189"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13</w:t>
            </w:r>
          </w:p>
        </w:tc>
        <w:tc>
          <w:tcPr>
            <w:tcW w:w="1701" w:type="dxa"/>
            <w:tcBorders>
              <w:top w:val="single" w:sz="4" w:space="0" w:color="auto"/>
              <w:bottom w:val="single" w:sz="4" w:space="0" w:color="auto"/>
            </w:tcBorders>
            <w:vAlign w:val="center"/>
          </w:tcPr>
          <w:p w14:paraId="1E86FA99"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3B4893A7" w14:textId="77777777" w:rsidR="00DB2366" w:rsidRPr="00DB2366" w:rsidRDefault="00DB2366" w:rsidP="00DB2366">
            <w:pPr>
              <w:widowControl w:val="0"/>
              <w:suppressAutoHyphens/>
              <w:autoSpaceDE w:val="0"/>
              <w:rPr>
                <w:noProof w:val="0"/>
                <w:lang w:val="en-US" w:eastAsia="ru-RU" w:bidi="ru-RU"/>
              </w:rPr>
            </w:pPr>
          </w:p>
          <w:p w14:paraId="6A553FDD"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37FE516"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ru-RU" w:eastAsia="ru-RU" w:bidi="ru-RU"/>
              </w:rPr>
              <w:t>Intreruptor automat BA47-29-3P C40</w:t>
            </w:r>
          </w:p>
          <w:p w14:paraId="3C847B19" w14:textId="77777777" w:rsidR="00DB2366" w:rsidRPr="00DB2366" w:rsidRDefault="00DB2366" w:rsidP="00DB2366">
            <w:pPr>
              <w:widowControl w:val="0"/>
              <w:suppressAutoHyphens/>
              <w:autoSpaceDE w:val="0"/>
              <w:rPr>
                <w:noProof w:val="0"/>
                <w:lang w:val="ru-RU" w:eastAsia="ru-RU" w:bidi="ru-RU"/>
              </w:rPr>
            </w:pPr>
          </w:p>
        </w:tc>
        <w:tc>
          <w:tcPr>
            <w:tcW w:w="1560" w:type="dxa"/>
            <w:tcBorders>
              <w:top w:val="single" w:sz="4" w:space="0" w:color="auto"/>
              <w:bottom w:val="single" w:sz="4" w:space="0" w:color="auto"/>
            </w:tcBorders>
            <w:vAlign w:val="center"/>
          </w:tcPr>
          <w:p w14:paraId="41733C7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7CE32E3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4,000</w:t>
            </w:r>
          </w:p>
        </w:tc>
      </w:tr>
      <w:tr w:rsidR="00DB2366" w:rsidRPr="00DB2366" w14:paraId="58A822EB"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861431"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14</w:t>
            </w:r>
          </w:p>
        </w:tc>
        <w:tc>
          <w:tcPr>
            <w:tcW w:w="1701" w:type="dxa"/>
            <w:tcBorders>
              <w:top w:val="single" w:sz="4" w:space="0" w:color="auto"/>
              <w:bottom w:val="single" w:sz="4" w:space="0" w:color="auto"/>
            </w:tcBorders>
            <w:vAlign w:val="center"/>
          </w:tcPr>
          <w:p w14:paraId="0EC142EB"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2730DDCE" w14:textId="77777777" w:rsidR="00DB2366" w:rsidRPr="00DB2366" w:rsidRDefault="00DB2366" w:rsidP="00DB2366">
            <w:pPr>
              <w:widowControl w:val="0"/>
              <w:suppressAutoHyphens/>
              <w:autoSpaceDE w:val="0"/>
              <w:rPr>
                <w:noProof w:val="0"/>
                <w:lang w:val="en-US" w:eastAsia="ru-RU" w:bidi="ru-RU"/>
              </w:rPr>
            </w:pPr>
          </w:p>
          <w:p w14:paraId="18B9F6AA"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1388E88"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ru-RU" w:eastAsia="ru-RU" w:bidi="ru-RU"/>
              </w:rPr>
              <w:t>Intreruptor automat BA47-29-3P C20</w:t>
            </w:r>
          </w:p>
          <w:p w14:paraId="61C0C8C7" w14:textId="77777777" w:rsidR="00DB2366" w:rsidRPr="00DB2366" w:rsidRDefault="00DB2366" w:rsidP="00DB2366">
            <w:pPr>
              <w:widowControl w:val="0"/>
              <w:suppressAutoHyphens/>
              <w:autoSpaceDE w:val="0"/>
              <w:rPr>
                <w:noProof w:val="0"/>
                <w:lang w:val="ru-RU" w:eastAsia="ru-RU" w:bidi="ru-RU"/>
              </w:rPr>
            </w:pPr>
          </w:p>
        </w:tc>
        <w:tc>
          <w:tcPr>
            <w:tcW w:w="1560" w:type="dxa"/>
            <w:tcBorders>
              <w:top w:val="single" w:sz="4" w:space="0" w:color="auto"/>
              <w:bottom w:val="single" w:sz="4" w:space="0" w:color="auto"/>
            </w:tcBorders>
            <w:vAlign w:val="center"/>
          </w:tcPr>
          <w:p w14:paraId="3BE35E2C"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1CA09CB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6E6063B2"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506B6F"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15</w:t>
            </w:r>
          </w:p>
        </w:tc>
        <w:tc>
          <w:tcPr>
            <w:tcW w:w="1701" w:type="dxa"/>
            <w:tcBorders>
              <w:top w:val="single" w:sz="4" w:space="0" w:color="auto"/>
              <w:bottom w:val="single" w:sz="4" w:space="0" w:color="auto"/>
            </w:tcBorders>
            <w:vAlign w:val="center"/>
          </w:tcPr>
          <w:p w14:paraId="393667E7"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08-03-529-3</w:t>
            </w:r>
          </w:p>
          <w:p w14:paraId="773CD5F1"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7C115F7" w14:textId="61DB6D05"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Contactor de </w:t>
            </w:r>
            <w:proofErr w:type="spellStart"/>
            <w:r w:rsidRPr="00DB2366">
              <w:rPr>
                <w:noProof w:val="0"/>
                <w:lang w:val="en-US" w:eastAsia="ru-RU" w:bidi="ru-RU"/>
              </w:rPr>
              <w:t>curent</w:t>
            </w:r>
            <w:proofErr w:type="spellEnd"/>
            <w:r w:rsidRPr="00DB2366">
              <w:rPr>
                <w:noProof w:val="0"/>
                <w:lang w:val="en-US" w:eastAsia="ru-RU" w:bidi="ru-RU"/>
              </w:rPr>
              <w:t xml:space="preserve"> </w:t>
            </w:r>
            <w:proofErr w:type="spellStart"/>
            <w:r w:rsidRPr="00DB2366">
              <w:rPr>
                <w:noProof w:val="0"/>
                <w:lang w:val="en-US" w:eastAsia="ru-RU" w:bidi="ru-RU"/>
              </w:rPr>
              <w:t>alternativ</w:t>
            </w:r>
            <w:proofErr w:type="spellEnd"/>
            <w:r w:rsidRPr="00DB2366">
              <w:rPr>
                <w:noProof w:val="0"/>
                <w:lang w:val="en-US" w:eastAsia="ru-RU" w:bidi="ru-RU"/>
              </w:rPr>
              <w:t xml:space="preserve"> pe </w:t>
            </w:r>
            <w:proofErr w:type="spellStart"/>
            <w:r w:rsidRPr="00DB2366">
              <w:rPr>
                <w:noProof w:val="0"/>
                <w:lang w:val="en-US" w:eastAsia="ru-RU" w:bidi="ru-RU"/>
              </w:rPr>
              <w:t>constructii</w:t>
            </w:r>
            <w:proofErr w:type="spellEnd"/>
            <w:r w:rsidRPr="00DB2366">
              <w:rPr>
                <w:noProof w:val="0"/>
                <w:lang w:val="en-US" w:eastAsia="ru-RU" w:bidi="ru-RU"/>
              </w:rPr>
              <w:t xml:space="preserve">, </w:t>
            </w:r>
            <w:proofErr w:type="spellStart"/>
            <w:r w:rsidRPr="00DB2366">
              <w:rPr>
                <w:noProof w:val="0"/>
                <w:lang w:val="en-US" w:eastAsia="ru-RU" w:bidi="ru-RU"/>
              </w:rPr>
              <w:t>curent</w:t>
            </w:r>
            <w:proofErr w:type="spellEnd"/>
            <w:r w:rsidRPr="00DB2366">
              <w:rPr>
                <w:noProof w:val="0"/>
                <w:lang w:val="en-US" w:eastAsia="ru-RU" w:bidi="ru-RU"/>
              </w:rPr>
              <w:t xml:space="preserve"> pina la 160 A</w:t>
            </w:r>
          </w:p>
        </w:tc>
        <w:tc>
          <w:tcPr>
            <w:tcW w:w="1560" w:type="dxa"/>
            <w:tcBorders>
              <w:top w:val="single" w:sz="4" w:space="0" w:color="auto"/>
              <w:bottom w:val="single" w:sz="4" w:space="0" w:color="auto"/>
            </w:tcBorders>
            <w:vAlign w:val="center"/>
          </w:tcPr>
          <w:p w14:paraId="057486A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625EEAB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10,000</w:t>
            </w:r>
          </w:p>
        </w:tc>
      </w:tr>
      <w:tr w:rsidR="00DB2366" w:rsidRPr="00DB2366" w14:paraId="4A8D8973"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DD9A5B"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16</w:t>
            </w:r>
          </w:p>
        </w:tc>
        <w:tc>
          <w:tcPr>
            <w:tcW w:w="1701" w:type="dxa"/>
            <w:tcBorders>
              <w:top w:val="single" w:sz="4" w:space="0" w:color="auto"/>
              <w:bottom w:val="single" w:sz="4" w:space="0" w:color="auto"/>
            </w:tcBorders>
            <w:vAlign w:val="center"/>
          </w:tcPr>
          <w:p w14:paraId="0A773DC0" w14:textId="77777777" w:rsidR="00DB2366" w:rsidRPr="00DB2366" w:rsidRDefault="00DB2366" w:rsidP="00DB2366">
            <w:pPr>
              <w:widowControl w:val="0"/>
              <w:suppressAutoHyphens/>
              <w:autoSpaceDE w:val="0"/>
              <w:rPr>
                <w:noProof w:val="0"/>
                <w:lang w:val="en-US" w:eastAsia="ru-RU" w:bidi="ru-RU"/>
              </w:rPr>
            </w:pPr>
          </w:p>
          <w:p w14:paraId="1B889412"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61A52C2D"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DB50B8E" w14:textId="1F2E9EEF"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Contactor </w:t>
            </w:r>
            <w:r w:rsidRPr="00DB2366">
              <w:rPr>
                <w:noProof w:val="0"/>
                <w:lang w:val="ru-RU" w:eastAsia="ru-RU" w:bidi="ru-RU"/>
              </w:rPr>
              <w:t>КМИ</w:t>
            </w:r>
            <w:r w:rsidRPr="00DB2366">
              <w:rPr>
                <w:noProof w:val="0"/>
                <w:lang w:val="en-US" w:eastAsia="ru-RU" w:bidi="ru-RU"/>
              </w:rPr>
              <w:t>-10910 In=9A, Un=230V AC3 1HO</w:t>
            </w:r>
          </w:p>
        </w:tc>
        <w:tc>
          <w:tcPr>
            <w:tcW w:w="1560" w:type="dxa"/>
            <w:tcBorders>
              <w:top w:val="single" w:sz="4" w:space="0" w:color="auto"/>
              <w:bottom w:val="single" w:sz="4" w:space="0" w:color="auto"/>
            </w:tcBorders>
            <w:vAlign w:val="center"/>
          </w:tcPr>
          <w:p w14:paraId="358916D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673DD7D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4,000</w:t>
            </w:r>
          </w:p>
        </w:tc>
      </w:tr>
      <w:tr w:rsidR="00DB2366" w:rsidRPr="00DB2366" w14:paraId="62AF217E"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DEEBC7"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17</w:t>
            </w:r>
          </w:p>
        </w:tc>
        <w:tc>
          <w:tcPr>
            <w:tcW w:w="1701" w:type="dxa"/>
            <w:tcBorders>
              <w:top w:val="single" w:sz="4" w:space="0" w:color="auto"/>
              <w:bottom w:val="single" w:sz="4" w:space="0" w:color="auto"/>
            </w:tcBorders>
            <w:vAlign w:val="center"/>
          </w:tcPr>
          <w:p w14:paraId="2D07F375"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251391E4" w14:textId="77777777" w:rsidR="00DB2366" w:rsidRPr="00DB2366" w:rsidRDefault="00DB2366" w:rsidP="00DB2366">
            <w:pPr>
              <w:widowControl w:val="0"/>
              <w:suppressAutoHyphens/>
              <w:autoSpaceDE w:val="0"/>
              <w:rPr>
                <w:noProof w:val="0"/>
                <w:lang w:val="en-US" w:eastAsia="ru-RU" w:bidi="ru-RU"/>
              </w:rPr>
            </w:pPr>
          </w:p>
          <w:p w14:paraId="7AD0AF1E"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7163ADB" w14:textId="39F24ADC"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Contactor </w:t>
            </w:r>
            <w:r w:rsidRPr="00DB2366">
              <w:rPr>
                <w:noProof w:val="0"/>
                <w:lang w:val="ru-RU" w:eastAsia="ru-RU" w:bidi="ru-RU"/>
              </w:rPr>
              <w:t>КМИ</w:t>
            </w:r>
            <w:r w:rsidRPr="00DB2366">
              <w:rPr>
                <w:noProof w:val="0"/>
                <w:lang w:val="en-US" w:eastAsia="ru-RU" w:bidi="ru-RU"/>
              </w:rPr>
              <w:t>-11810 In=18A, Un=230V AC3 1HO</w:t>
            </w:r>
          </w:p>
        </w:tc>
        <w:tc>
          <w:tcPr>
            <w:tcW w:w="1560" w:type="dxa"/>
            <w:tcBorders>
              <w:top w:val="single" w:sz="4" w:space="0" w:color="auto"/>
              <w:bottom w:val="single" w:sz="4" w:space="0" w:color="auto"/>
            </w:tcBorders>
            <w:vAlign w:val="center"/>
          </w:tcPr>
          <w:p w14:paraId="4ADCA50C"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0DB48DC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5AA81807"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A4CCB1"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18</w:t>
            </w:r>
          </w:p>
        </w:tc>
        <w:tc>
          <w:tcPr>
            <w:tcW w:w="1701" w:type="dxa"/>
            <w:tcBorders>
              <w:top w:val="single" w:sz="4" w:space="0" w:color="auto"/>
              <w:bottom w:val="single" w:sz="4" w:space="0" w:color="auto"/>
            </w:tcBorders>
            <w:vAlign w:val="center"/>
          </w:tcPr>
          <w:p w14:paraId="144D8E0D" w14:textId="77777777" w:rsidR="00DB2366" w:rsidRPr="00DB2366" w:rsidRDefault="00DB2366" w:rsidP="00DB2366">
            <w:pPr>
              <w:widowControl w:val="0"/>
              <w:suppressAutoHyphens/>
              <w:autoSpaceDE w:val="0"/>
              <w:rPr>
                <w:noProof w:val="0"/>
                <w:lang w:val="en-US" w:eastAsia="ru-RU" w:bidi="ru-RU"/>
              </w:rPr>
            </w:pPr>
          </w:p>
          <w:p w14:paraId="7E4F43FD"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41F034C0"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DD0956E" w14:textId="4EFEA577"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Contactor </w:t>
            </w:r>
            <w:r w:rsidRPr="00DB2366">
              <w:rPr>
                <w:noProof w:val="0"/>
                <w:lang w:val="ru-RU" w:eastAsia="ru-RU" w:bidi="ru-RU"/>
              </w:rPr>
              <w:t>КМИ</w:t>
            </w:r>
            <w:r w:rsidRPr="00DB2366">
              <w:rPr>
                <w:noProof w:val="0"/>
                <w:lang w:val="en-US" w:eastAsia="ru-RU" w:bidi="ru-RU"/>
              </w:rPr>
              <w:t>-23210 In=32A, Un=230V AC3 1HO</w:t>
            </w:r>
          </w:p>
        </w:tc>
        <w:tc>
          <w:tcPr>
            <w:tcW w:w="1560" w:type="dxa"/>
            <w:tcBorders>
              <w:top w:val="single" w:sz="4" w:space="0" w:color="auto"/>
              <w:bottom w:val="single" w:sz="4" w:space="0" w:color="auto"/>
            </w:tcBorders>
            <w:vAlign w:val="center"/>
          </w:tcPr>
          <w:p w14:paraId="16014B7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4AB9F2E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4,000</w:t>
            </w:r>
          </w:p>
        </w:tc>
      </w:tr>
      <w:tr w:rsidR="00DB2366" w:rsidRPr="00DB2366" w14:paraId="2230E947"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AEA067"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19</w:t>
            </w:r>
          </w:p>
        </w:tc>
        <w:tc>
          <w:tcPr>
            <w:tcW w:w="1701" w:type="dxa"/>
            <w:tcBorders>
              <w:top w:val="single" w:sz="4" w:space="0" w:color="auto"/>
              <w:bottom w:val="single" w:sz="4" w:space="0" w:color="auto"/>
            </w:tcBorders>
            <w:vAlign w:val="center"/>
          </w:tcPr>
          <w:p w14:paraId="2F4C83C8"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08-03-575-1</w:t>
            </w:r>
          </w:p>
          <w:p w14:paraId="25686CF2"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C1A2B8F" w14:textId="1A1EAC49"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Dispozitiv</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aparat</w:t>
            </w:r>
            <w:proofErr w:type="spellEnd"/>
            <w:r w:rsidRPr="00DB2366">
              <w:rPr>
                <w:noProof w:val="0"/>
                <w:lang w:val="en-US" w:eastAsia="ru-RU" w:bidi="ru-RU"/>
              </w:rPr>
              <w:t xml:space="preserve"> </w:t>
            </w:r>
            <w:proofErr w:type="spellStart"/>
            <w:r w:rsidRPr="00DB2366">
              <w:rPr>
                <w:noProof w:val="0"/>
                <w:lang w:val="en-US" w:eastAsia="ru-RU" w:bidi="ru-RU"/>
              </w:rPr>
              <w:t>demontat</w:t>
            </w:r>
            <w:proofErr w:type="spellEnd"/>
            <w:r w:rsidRPr="00DB2366">
              <w:rPr>
                <w:noProof w:val="0"/>
                <w:lang w:val="en-US" w:eastAsia="ru-RU" w:bidi="ru-RU"/>
              </w:rPr>
              <w:t xml:space="preserve"> </w:t>
            </w:r>
            <w:proofErr w:type="spellStart"/>
            <w:r w:rsidRPr="00DB2366">
              <w:rPr>
                <w:noProof w:val="0"/>
                <w:lang w:val="en-US" w:eastAsia="ru-RU" w:bidi="ru-RU"/>
              </w:rPr>
              <w:t>inainte</w:t>
            </w:r>
            <w:proofErr w:type="spellEnd"/>
            <w:r w:rsidRPr="00DB2366">
              <w:rPr>
                <w:noProof w:val="0"/>
                <w:lang w:val="en-US" w:eastAsia="ru-RU" w:bidi="ru-RU"/>
              </w:rPr>
              <w:t xml:space="preserve"> de </w:t>
            </w:r>
            <w:proofErr w:type="spellStart"/>
            <w:r w:rsidRPr="00DB2366">
              <w:rPr>
                <w:noProof w:val="0"/>
                <w:lang w:val="en-US" w:eastAsia="ru-RU" w:bidi="ru-RU"/>
              </w:rPr>
              <w:t>transportare</w:t>
            </w:r>
            <w:proofErr w:type="spellEnd"/>
          </w:p>
        </w:tc>
        <w:tc>
          <w:tcPr>
            <w:tcW w:w="1560" w:type="dxa"/>
            <w:tcBorders>
              <w:top w:val="single" w:sz="4" w:space="0" w:color="auto"/>
              <w:bottom w:val="single" w:sz="4" w:space="0" w:color="auto"/>
            </w:tcBorders>
            <w:vAlign w:val="center"/>
          </w:tcPr>
          <w:p w14:paraId="2305EC6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354B3B5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4,000</w:t>
            </w:r>
          </w:p>
        </w:tc>
      </w:tr>
      <w:tr w:rsidR="00DB2366" w:rsidRPr="00DB2366" w14:paraId="4A671F57"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720CC1"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20</w:t>
            </w:r>
          </w:p>
        </w:tc>
        <w:tc>
          <w:tcPr>
            <w:tcW w:w="1701" w:type="dxa"/>
            <w:tcBorders>
              <w:top w:val="single" w:sz="4" w:space="0" w:color="auto"/>
              <w:bottom w:val="single" w:sz="4" w:space="0" w:color="auto"/>
            </w:tcBorders>
            <w:vAlign w:val="center"/>
          </w:tcPr>
          <w:p w14:paraId="3760184A"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7C908FFE" w14:textId="77777777" w:rsidR="00DB2366" w:rsidRPr="00DB2366" w:rsidRDefault="00DB2366" w:rsidP="00DB2366">
            <w:pPr>
              <w:widowControl w:val="0"/>
              <w:suppressAutoHyphens/>
              <w:autoSpaceDE w:val="0"/>
              <w:rPr>
                <w:noProof w:val="0"/>
                <w:lang w:val="en-US" w:eastAsia="ru-RU" w:bidi="ru-RU"/>
              </w:rPr>
            </w:pPr>
          </w:p>
          <w:p w14:paraId="50F0FD8E"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83C1B35"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ru-RU" w:eastAsia="ru-RU" w:bidi="ru-RU"/>
              </w:rPr>
              <w:t>Releu electrotermic РТИ 2355 In=32A</w:t>
            </w:r>
          </w:p>
          <w:p w14:paraId="44ECAC4D" w14:textId="77777777" w:rsidR="00DB2366" w:rsidRPr="00DB2366" w:rsidRDefault="00DB2366" w:rsidP="00DB2366">
            <w:pPr>
              <w:widowControl w:val="0"/>
              <w:suppressAutoHyphens/>
              <w:autoSpaceDE w:val="0"/>
              <w:rPr>
                <w:noProof w:val="0"/>
                <w:lang w:val="ru-RU" w:eastAsia="ru-RU" w:bidi="ru-RU"/>
              </w:rPr>
            </w:pPr>
          </w:p>
        </w:tc>
        <w:tc>
          <w:tcPr>
            <w:tcW w:w="1560" w:type="dxa"/>
            <w:tcBorders>
              <w:top w:val="single" w:sz="4" w:space="0" w:color="auto"/>
              <w:bottom w:val="single" w:sz="4" w:space="0" w:color="auto"/>
            </w:tcBorders>
            <w:vAlign w:val="center"/>
          </w:tcPr>
          <w:p w14:paraId="469ADCF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3E1BC52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4,000</w:t>
            </w:r>
          </w:p>
        </w:tc>
      </w:tr>
      <w:tr w:rsidR="00DB2366" w:rsidRPr="00DB2366" w14:paraId="6BFA774E"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2A32F4"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21</w:t>
            </w:r>
          </w:p>
        </w:tc>
        <w:tc>
          <w:tcPr>
            <w:tcW w:w="1701" w:type="dxa"/>
            <w:tcBorders>
              <w:top w:val="single" w:sz="4" w:space="0" w:color="auto"/>
              <w:bottom w:val="single" w:sz="4" w:space="0" w:color="auto"/>
            </w:tcBorders>
            <w:vAlign w:val="center"/>
          </w:tcPr>
          <w:p w14:paraId="7AF1BF7C"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274BFA33" w14:textId="77777777" w:rsidR="00DB2366" w:rsidRPr="00DB2366" w:rsidRDefault="00DB2366" w:rsidP="00DB2366">
            <w:pPr>
              <w:widowControl w:val="0"/>
              <w:suppressAutoHyphens/>
              <w:autoSpaceDE w:val="0"/>
              <w:rPr>
                <w:noProof w:val="0"/>
                <w:lang w:val="en-US" w:eastAsia="ru-RU" w:bidi="ru-RU"/>
              </w:rPr>
            </w:pPr>
          </w:p>
          <w:p w14:paraId="28CA3DA3"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1AB5826"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Prefixe</w:t>
            </w:r>
            <w:proofErr w:type="spellEnd"/>
            <w:r w:rsidRPr="00DB2366">
              <w:rPr>
                <w:noProof w:val="0"/>
                <w:lang w:val="en-US" w:eastAsia="ru-RU" w:bidi="ru-RU"/>
              </w:rPr>
              <w:t xml:space="preserve"> de contact </w:t>
            </w:r>
            <w:r w:rsidRPr="00DB2366">
              <w:rPr>
                <w:noProof w:val="0"/>
                <w:lang w:val="ru-RU" w:eastAsia="ru-RU" w:bidi="ru-RU"/>
              </w:rPr>
              <w:t>ПКИ</w:t>
            </w:r>
            <w:r w:rsidRPr="00DB2366">
              <w:rPr>
                <w:noProof w:val="0"/>
                <w:lang w:val="en-US" w:eastAsia="ru-RU" w:bidi="ru-RU"/>
              </w:rPr>
              <w:t>-22 (2</w:t>
            </w:r>
            <w:r w:rsidRPr="00DB2366">
              <w:rPr>
                <w:noProof w:val="0"/>
                <w:lang w:val="ru-RU" w:eastAsia="ru-RU" w:bidi="ru-RU"/>
              </w:rPr>
              <w:t>з</w:t>
            </w:r>
            <w:r w:rsidRPr="00DB2366">
              <w:rPr>
                <w:noProof w:val="0"/>
                <w:lang w:val="en-US" w:eastAsia="ru-RU" w:bidi="ru-RU"/>
              </w:rPr>
              <w:t>+2</w:t>
            </w:r>
            <w:r w:rsidRPr="00DB2366">
              <w:rPr>
                <w:noProof w:val="0"/>
                <w:lang w:val="ru-RU" w:eastAsia="ru-RU" w:bidi="ru-RU"/>
              </w:rPr>
              <w:t>Р</w:t>
            </w:r>
            <w:r w:rsidRPr="00DB2366">
              <w:rPr>
                <w:noProof w:val="0"/>
                <w:lang w:val="en-US" w:eastAsia="ru-RU" w:bidi="ru-RU"/>
              </w:rPr>
              <w:t>)</w:t>
            </w:r>
          </w:p>
          <w:p w14:paraId="5561A403"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1DDDEAD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65864B0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8,000</w:t>
            </w:r>
          </w:p>
        </w:tc>
      </w:tr>
      <w:tr w:rsidR="00DB2366" w:rsidRPr="00DB2366" w14:paraId="11D2A18D"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BFEB05"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22</w:t>
            </w:r>
          </w:p>
        </w:tc>
        <w:tc>
          <w:tcPr>
            <w:tcW w:w="1701" w:type="dxa"/>
            <w:tcBorders>
              <w:top w:val="single" w:sz="4" w:space="0" w:color="auto"/>
              <w:bottom w:val="single" w:sz="4" w:space="0" w:color="auto"/>
            </w:tcBorders>
            <w:vAlign w:val="center"/>
          </w:tcPr>
          <w:p w14:paraId="17A7BFB6"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08-01-082-1</w:t>
            </w:r>
          </w:p>
          <w:p w14:paraId="197278FF"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7988AE1"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Cleme</w:t>
            </w:r>
            <w:proofErr w:type="spellEnd"/>
            <w:r w:rsidRPr="00DB2366">
              <w:rPr>
                <w:noProof w:val="0"/>
                <w:lang w:val="en-US" w:eastAsia="ru-RU" w:bidi="ru-RU"/>
              </w:rPr>
              <w:t xml:space="preserve"> in </w:t>
            </w:r>
            <w:proofErr w:type="spellStart"/>
            <w:r w:rsidRPr="00DB2366">
              <w:rPr>
                <w:noProof w:val="0"/>
                <w:lang w:val="en-US" w:eastAsia="ru-RU" w:bidi="ru-RU"/>
              </w:rPr>
              <w:t>asortiment</w:t>
            </w:r>
            <w:proofErr w:type="spellEnd"/>
            <w:r w:rsidRPr="00DB2366">
              <w:rPr>
                <w:noProof w:val="0"/>
                <w:lang w:val="en-US" w:eastAsia="ru-RU" w:bidi="ru-RU"/>
              </w:rPr>
              <w:t xml:space="preserve">: </w:t>
            </w:r>
            <w:proofErr w:type="spellStart"/>
            <w:r w:rsidRPr="00DB2366">
              <w:rPr>
                <w:noProof w:val="0"/>
                <w:lang w:val="en-US" w:eastAsia="ru-RU" w:bidi="ru-RU"/>
              </w:rPr>
              <w:t>clema</w:t>
            </w:r>
            <w:proofErr w:type="spellEnd"/>
            <w:r w:rsidRPr="00DB2366">
              <w:rPr>
                <w:noProof w:val="0"/>
                <w:lang w:val="en-US" w:eastAsia="ru-RU" w:bidi="ru-RU"/>
              </w:rPr>
              <w:t xml:space="preserve"> </w:t>
            </w:r>
            <w:r w:rsidRPr="00DB2366">
              <w:rPr>
                <w:noProof w:val="0"/>
                <w:lang w:val="ru-RU" w:eastAsia="ru-RU" w:bidi="ru-RU"/>
              </w:rPr>
              <w:t>ЗНИ</w:t>
            </w:r>
            <w:r w:rsidRPr="00DB2366">
              <w:rPr>
                <w:noProof w:val="0"/>
                <w:lang w:val="en-US" w:eastAsia="ru-RU" w:bidi="ru-RU"/>
              </w:rPr>
              <w:t>-2,5</w:t>
            </w:r>
            <w:r w:rsidRPr="00DB2366">
              <w:rPr>
                <w:noProof w:val="0"/>
                <w:lang w:val="ru-RU" w:eastAsia="ru-RU" w:bidi="ru-RU"/>
              </w:rPr>
              <w:t>мм</w:t>
            </w:r>
            <w:r w:rsidRPr="00DB2366">
              <w:rPr>
                <w:noProof w:val="0"/>
                <w:lang w:val="en-US" w:eastAsia="ru-RU" w:bidi="ru-RU"/>
              </w:rPr>
              <w:t>2 JXB24A sur</w:t>
            </w:r>
          </w:p>
          <w:p w14:paraId="1214B514"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3F7383D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 buc</w:t>
            </w:r>
          </w:p>
        </w:tc>
        <w:tc>
          <w:tcPr>
            <w:tcW w:w="1559" w:type="dxa"/>
            <w:tcBorders>
              <w:top w:val="single" w:sz="4" w:space="0" w:color="auto"/>
              <w:bottom w:val="single" w:sz="4" w:space="0" w:color="auto"/>
            </w:tcBorders>
            <w:vAlign w:val="center"/>
          </w:tcPr>
          <w:p w14:paraId="4D9615E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0,120</w:t>
            </w:r>
          </w:p>
        </w:tc>
      </w:tr>
      <w:tr w:rsidR="00DB2366" w:rsidRPr="00DB2366" w14:paraId="70CADE29"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8C49E8"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23</w:t>
            </w:r>
          </w:p>
        </w:tc>
        <w:tc>
          <w:tcPr>
            <w:tcW w:w="1701" w:type="dxa"/>
            <w:tcBorders>
              <w:top w:val="single" w:sz="4" w:space="0" w:color="auto"/>
              <w:bottom w:val="single" w:sz="4" w:space="0" w:color="auto"/>
            </w:tcBorders>
            <w:vAlign w:val="center"/>
          </w:tcPr>
          <w:p w14:paraId="18FC1F27"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08-01-082-1</w:t>
            </w:r>
          </w:p>
          <w:p w14:paraId="1B43D4CA"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64A8876" w14:textId="25C42F22"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Cleme</w:t>
            </w:r>
            <w:proofErr w:type="spellEnd"/>
            <w:r w:rsidRPr="00DB2366">
              <w:rPr>
                <w:noProof w:val="0"/>
                <w:lang w:val="en-US" w:eastAsia="ru-RU" w:bidi="ru-RU"/>
              </w:rPr>
              <w:t xml:space="preserve"> in </w:t>
            </w:r>
            <w:proofErr w:type="spellStart"/>
            <w:r w:rsidRPr="00DB2366">
              <w:rPr>
                <w:noProof w:val="0"/>
                <w:lang w:val="en-US" w:eastAsia="ru-RU" w:bidi="ru-RU"/>
              </w:rPr>
              <w:t>asortiment</w:t>
            </w:r>
            <w:proofErr w:type="spellEnd"/>
            <w:r w:rsidRPr="00DB2366">
              <w:rPr>
                <w:noProof w:val="0"/>
                <w:lang w:val="en-US" w:eastAsia="ru-RU" w:bidi="ru-RU"/>
              </w:rPr>
              <w:t xml:space="preserve">: </w:t>
            </w:r>
            <w:proofErr w:type="spellStart"/>
            <w:r w:rsidRPr="00DB2366">
              <w:rPr>
                <w:noProof w:val="0"/>
                <w:lang w:val="en-US" w:eastAsia="ru-RU" w:bidi="ru-RU"/>
              </w:rPr>
              <w:t>clema</w:t>
            </w:r>
            <w:proofErr w:type="spellEnd"/>
            <w:r w:rsidRPr="00DB2366">
              <w:rPr>
                <w:noProof w:val="0"/>
                <w:lang w:val="en-US" w:eastAsia="ru-RU" w:bidi="ru-RU"/>
              </w:rPr>
              <w:t xml:space="preserve"> </w:t>
            </w:r>
            <w:r w:rsidRPr="00DB2366">
              <w:rPr>
                <w:noProof w:val="0"/>
                <w:lang w:val="ru-RU" w:eastAsia="ru-RU" w:bidi="ru-RU"/>
              </w:rPr>
              <w:t>ЗНИ</w:t>
            </w:r>
            <w:r w:rsidRPr="00DB2366">
              <w:rPr>
                <w:noProof w:val="0"/>
                <w:lang w:val="en-US" w:eastAsia="ru-RU" w:bidi="ru-RU"/>
              </w:rPr>
              <w:t>-2,54</w:t>
            </w:r>
            <w:r w:rsidRPr="00DB2366">
              <w:rPr>
                <w:noProof w:val="0"/>
                <w:lang w:val="ru-RU" w:eastAsia="ru-RU" w:bidi="ru-RU"/>
              </w:rPr>
              <w:t>мм</w:t>
            </w:r>
            <w:r w:rsidRPr="00DB2366">
              <w:rPr>
                <w:noProof w:val="0"/>
                <w:lang w:val="en-US" w:eastAsia="ru-RU" w:bidi="ru-RU"/>
              </w:rPr>
              <w:t>2 JXB24A sur</w:t>
            </w:r>
          </w:p>
        </w:tc>
        <w:tc>
          <w:tcPr>
            <w:tcW w:w="1560" w:type="dxa"/>
            <w:tcBorders>
              <w:top w:val="single" w:sz="4" w:space="0" w:color="auto"/>
              <w:bottom w:val="single" w:sz="4" w:space="0" w:color="auto"/>
            </w:tcBorders>
            <w:vAlign w:val="center"/>
          </w:tcPr>
          <w:p w14:paraId="7461DD7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 buc</w:t>
            </w:r>
          </w:p>
        </w:tc>
        <w:tc>
          <w:tcPr>
            <w:tcW w:w="1559" w:type="dxa"/>
            <w:tcBorders>
              <w:top w:val="single" w:sz="4" w:space="0" w:color="auto"/>
              <w:bottom w:val="single" w:sz="4" w:space="0" w:color="auto"/>
            </w:tcBorders>
            <w:vAlign w:val="center"/>
          </w:tcPr>
          <w:p w14:paraId="697962A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0,100</w:t>
            </w:r>
          </w:p>
        </w:tc>
      </w:tr>
      <w:tr w:rsidR="00DB2366" w:rsidRPr="00DB2366" w14:paraId="1FDFAF80"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B9B2E5"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24</w:t>
            </w:r>
          </w:p>
        </w:tc>
        <w:tc>
          <w:tcPr>
            <w:tcW w:w="1701" w:type="dxa"/>
            <w:tcBorders>
              <w:top w:val="single" w:sz="4" w:space="0" w:color="auto"/>
              <w:bottom w:val="single" w:sz="4" w:space="0" w:color="auto"/>
            </w:tcBorders>
            <w:vAlign w:val="center"/>
          </w:tcPr>
          <w:p w14:paraId="3C10D987"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08-01-082-1</w:t>
            </w:r>
          </w:p>
          <w:p w14:paraId="6D75DDD1"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46A70FF" w14:textId="7250F12F"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Cleme</w:t>
            </w:r>
            <w:proofErr w:type="spellEnd"/>
            <w:r w:rsidRPr="00DB2366">
              <w:rPr>
                <w:noProof w:val="0"/>
                <w:lang w:val="en-US" w:eastAsia="ru-RU" w:bidi="ru-RU"/>
              </w:rPr>
              <w:t xml:space="preserve"> in </w:t>
            </w:r>
            <w:proofErr w:type="spellStart"/>
            <w:r w:rsidRPr="00DB2366">
              <w:rPr>
                <w:noProof w:val="0"/>
                <w:lang w:val="en-US" w:eastAsia="ru-RU" w:bidi="ru-RU"/>
              </w:rPr>
              <w:t>asortiment</w:t>
            </w:r>
            <w:proofErr w:type="spellEnd"/>
            <w:r w:rsidRPr="00DB2366">
              <w:rPr>
                <w:noProof w:val="0"/>
                <w:lang w:val="en-US" w:eastAsia="ru-RU" w:bidi="ru-RU"/>
              </w:rPr>
              <w:t xml:space="preserve">: </w:t>
            </w:r>
            <w:proofErr w:type="spellStart"/>
            <w:r w:rsidRPr="00DB2366">
              <w:rPr>
                <w:noProof w:val="0"/>
                <w:lang w:val="en-US" w:eastAsia="ru-RU" w:bidi="ru-RU"/>
              </w:rPr>
              <w:t>clema</w:t>
            </w:r>
            <w:proofErr w:type="spellEnd"/>
            <w:r w:rsidRPr="00DB2366">
              <w:rPr>
                <w:noProof w:val="0"/>
                <w:lang w:val="en-US" w:eastAsia="ru-RU" w:bidi="ru-RU"/>
              </w:rPr>
              <w:t xml:space="preserve"> </w:t>
            </w:r>
            <w:r w:rsidRPr="00DB2366">
              <w:rPr>
                <w:noProof w:val="0"/>
                <w:lang w:val="ru-RU" w:eastAsia="ru-RU" w:bidi="ru-RU"/>
              </w:rPr>
              <w:t>ЗНИ</w:t>
            </w:r>
            <w:r w:rsidRPr="00DB2366">
              <w:rPr>
                <w:noProof w:val="0"/>
                <w:lang w:val="en-US" w:eastAsia="ru-RU" w:bidi="ru-RU"/>
              </w:rPr>
              <w:t>-16</w:t>
            </w:r>
            <w:r w:rsidRPr="00DB2366">
              <w:rPr>
                <w:noProof w:val="0"/>
                <w:lang w:val="ru-RU" w:eastAsia="ru-RU" w:bidi="ru-RU"/>
              </w:rPr>
              <w:t>мм</w:t>
            </w:r>
            <w:r w:rsidRPr="00DB2366">
              <w:rPr>
                <w:noProof w:val="0"/>
                <w:lang w:val="en-US" w:eastAsia="ru-RU" w:bidi="ru-RU"/>
              </w:rPr>
              <w:t>2 JXB24A sur</w:t>
            </w:r>
          </w:p>
        </w:tc>
        <w:tc>
          <w:tcPr>
            <w:tcW w:w="1560" w:type="dxa"/>
            <w:tcBorders>
              <w:top w:val="single" w:sz="4" w:space="0" w:color="auto"/>
              <w:bottom w:val="single" w:sz="4" w:space="0" w:color="auto"/>
            </w:tcBorders>
            <w:vAlign w:val="center"/>
          </w:tcPr>
          <w:p w14:paraId="627DCC3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 buc</w:t>
            </w:r>
          </w:p>
        </w:tc>
        <w:tc>
          <w:tcPr>
            <w:tcW w:w="1559" w:type="dxa"/>
            <w:tcBorders>
              <w:top w:val="single" w:sz="4" w:space="0" w:color="auto"/>
              <w:bottom w:val="single" w:sz="4" w:space="0" w:color="auto"/>
            </w:tcBorders>
            <w:vAlign w:val="center"/>
          </w:tcPr>
          <w:p w14:paraId="0F1125B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0,200</w:t>
            </w:r>
          </w:p>
        </w:tc>
      </w:tr>
      <w:tr w:rsidR="00DB2366" w:rsidRPr="00DB2366" w14:paraId="2F797836"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5C7DD1"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25</w:t>
            </w:r>
          </w:p>
        </w:tc>
        <w:tc>
          <w:tcPr>
            <w:tcW w:w="1701" w:type="dxa"/>
            <w:tcBorders>
              <w:top w:val="single" w:sz="4" w:space="0" w:color="auto"/>
              <w:bottom w:val="single" w:sz="4" w:space="0" w:color="auto"/>
            </w:tcBorders>
            <w:vAlign w:val="center"/>
          </w:tcPr>
          <w:p w14:paraId="6E539D3B"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08-01-081-1</w:t>
            </w:r>
          </w:p>
          <w:p w14:paraId="18C3C644"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C468A37" w14:textId="26417D01"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Aparat</w:t>
            </w:r>
            <w:proofErr w:type="spellEnd"/>
            <w:r w:rsidRPr="00DB2366">
              <w:rPr>
                <w:noProof w:val="0"/>
                <w:lang w:val="en-US" w:eastAsia="ru-RU" w:bidi="ru-RU"/>
              </w:rPr>
              <w:t xml:space="preserve"> de </w:t>
            </w:r>
            <w:proofErr w:type="spellStart"/>
            <w:r w:rsidRPr="00DB2366">
              <w:rPr>
                <w:noProof w:val="0"/>
                <w:lang w:val="en-US" w:eastAsia="ru-RU" w:bidi="ru-RU"/>
              </w:rPr>
              <w:t>comanda</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semnalizare</w:t>
            </w:r>
            <w:proofErr w:type="spellEnd"/>
            <w:r w:rsidRPr="00DB2366">
              <w:rPr>
                <w:noProof w:val="0"/>
                <w:lang w:val="en-US" w:eastAsia="ru-RU" w:bidi="ru-RU"/>
              </w:rPr>
              <w:t xml:space="preserve"> (</w:t>
            </w:r>
            <w:proofErr w:type="spellStart"/>
            <w:r w:rsidRPr="00DB2366">
              <w:rPr>
                <w:noProof w:val="0"/>
                <w:lang w:val="en-US" w:eastAsia="ru-RU" w:bidi="ru-RU"/>
              </w:rPr>
              <w:t>buton</w:t>
            </w:r>
            <w:proofErr w:type="spellEnd"/>
            <w:r w:rsidRPr="00DB2366">
              <w:rPr>
                <w:noProof w:val="0"/>
                <w:lang w:val="en-US" w:eastAsia="ru-RU" w:bidi="ru-RU"/>
              </w:rPr>
              <w:t xml:space="preserve">, </w:t>
            </w:r>
            <w:proofErr w:type="spellStart"/>
            <w:r w:rsidRPr="00DB2366">
              <w:rPr>
                <w:noProof w:val="0"/>
                <w:lang w:val="en-US" w:eastAsia="ru-RU" w:bidi="ru-RU"/>
              </w:rPr>
              <w:t>cheie</w:t>
            </w:r>
            <w:proofErr w:type="spellEnd"/>
            <w:r w:rsidRPr="00DB2366">
              <w:rPr>
                <w:noProof w:val="0"/>
                <w:lang w:val="en-US" w:eastAsia="ru-RU" w:bidi="ru-RU"/>
              </w:rPr>
              <w:t xml:space="preserve"> de </w:t>
            </w:r>
            <w:proofErr w:type="spellStart"/>
            <w:r w:rsidRPr="00DB2366">
              <w:rPr>
                <w:noProof w:val="0"/>
                <w:lang w:val="en-US" w:eastAsia="ru-RU" w:bidi="ru-RU"/>
              </w:rPr>
              <w:t>comanda</w:t>
            </w:r>
            <w:proofErr w:type="spellEnd"/>
            <w:r w:rsidRPr="00DB2366">
              <w:rPr>
                <w:noProof w:val="0"/>
                <w:lang w:val="en-US" w:eastAsia="ru-RU" w:bidi="ru-RU"/>
              </w:rPr>
              <w:t xml:space="preserve">, </w:t>
            </w:r>
            <w:proofErr w:type="spellStart"/>
            <w:r w:rsidRPr="00DB2366">
              <w:rPr>
                <w:noProof w:val="0"/>
                <w:lang w:val="en-US" w:eastAsia="ru-RU" w:bidi="ru-RU"/>
              </w:rPr>
              <w:t>lacat</w:t>
            </w:r>
            <w:proofErr w:type="spellEnd"/>
            <w:r w:rsidRPr="00DB2366">
              <w:rPr>
                <w:noProof w:val="0"/>
                <w:lang w:val="en-US" w:eastAsia="ru-RU" w:bidi="ru-RU"/>
              </w:rPr>
              <w:t xml:space="preserve"> de </w:t>
            </w:r>
            <w:proofErr w:type="spellStart"/>
            <w:r w:rsidRPr="00DB2366">
              <w:rPr>
                <w:noProof w:val="0"/>
                <w:lang w:val="en-US" w:eastAsia="ru-RU" w:bidi="ru-RU"/>
              </w:rPr>
              <w:t>blocare</w:t>
            </w:r>
            <w:proofErr w:type="spellEnd"/>
            <w:r w:rsidRPr="00DB2366">
              <w:rPr>
                <w:noProof w:val="0"/>
                <w:lang w:val="en-US" w:eastAsia="ru-RU" w:bidi="ru-RU"/>
              </w:rPr>
              <w:t xml:space="preserve"> </w:t>
            </w:r>
            <w:proofErr w:type="spellStart"/>
            <w:r w:rsidRPr="00DB2366">
              <w:rPr>
                <w:noProof w:val="0"/>
                <w:lang w:val="en-US" w:eastAsia="ru-RU" w:bidi="ru-RU"/>
              </w:rPr>
              <w:t>electromagnetica</w:t>
            </w:r>
            <w:proofErr w:type="spellEnd"/>
            <w:r w:rsidRPr="00DB2366">
              <w:rPr>
                <w:noProof w:val="0"/>
                <w:lang w:val="en-US" w:eastAsia="ru-RU" w:bidi="ru-RU"/>
              </w:rPr>
              <w:t xml:space="preserve">, </w:t>
            </w:r>
            <w:proofErr w:type="spellStart"/>
            <w:r w:rsidRPr="00DB2366">
              <w:rPr>
                <w:noProof w:val="0"/>
                <w:lang w:val="en-US" w:eastAsia="ru-RU" w:bidi="ru-RU"/>
              </w:rPr>
              <w:t>semnal</w:t>
            </w:r>
            <w:proofErr w:type="spellEnd"/>
            <w:r w:rsidRPr="00DB2366">
              <w:rPr>
                <w:noProof w:val="0"/>
                <w:lang w:val="en-US" w:eastAsia="ru-RU" w:bidi="ru-RU"/>
              </w:rPr>
              <w:t xml:space="preserve"> </w:t>
            </w:r>
            <w:proofErr w:type="spellStart"/>
            <w:r w:rsidRPr="00DB2366">
              <w:rPr>
                <w:noProof w:val="0"/>
                <w:lang w:val="en-US" w:eastAsia="ru-RU" w:bidi="ru-RU"/>
              </w:rPr>
              <w:t>acustic</w:t>
            </w:r>
            <w:proofErr w:type="spellEnd"/>
            <w:r w:rsidRPr="00DB2366">
              <w:rPr>
                <w:noProof w:val="0"/>
                <w:lang w:val="en-US" w:eastAsia="ru-RU" w:bidi="ru-RU"/>
              </w:rPr>
              <w:t xml:space="preserve">, </w:t>
            </w:r>
            <w:proofErr w:type="spellStart"/>
            <w:r w:rsidRPr="00DB2366">
              <w:rPr>
                <w:noProof w:val="0"/>
                <w:lang w:val="en-US" w:eastAsia="ru-RU" w:bidi="ru-RU"/>
              </w:rPr>
              <w:t>lampa</w:t>
            </w:r>
            <w:proofErr w:type="spellEnd"/>
            <w:r w:rsidRPr="00DB2366">
              <w:rPr>
                <w:noProof w:val="0"/>
                <w:lang w:val="en-US" w:eastAsia="ru-RU" w:bidi="ru-RU"/>
              </w:rPr>
              <w:t xml:space="preserve"> de </w:t>
            </w:r>
            <w:proofErr w:type="spellStart"/>
            <w:r w:rsidRPr="00DB2366">
              <w:rPr>
                <w:noProof w:val="0"/>
                <w:lang w:val="en-US" w:eastAsia="ru-RU" w:bidi="ru-RU"/>
              </w:rPr>
              <w:t>semnalizare</w:t>
            </w:r>
            <w:proofErr w:type="spellEnd"/>
            <w:r w:rsidRPr="00DB2366">
              <w:rPr>
                <w:noProof w:val="0"/>
                <w:lang w:val="en-US" w:eastAsia="ru-RU" w:bidi="ru-RU"/>
              </w:rPr>
              <w:t xml:space="preserve">), </w:t>
            </w:r>
            <w:proofErr w:type="spellStart"/>
            <w:r w:rsidRPr="00DB2366">
              <w:rPr>
                <w:noProof w:val="0"/>
                <w:lang w:val="en-US" w:eastAsia="ru-RU" w:bidi="ru-RU"/>
              </w:rPr>
              <w:t>cantitate</w:t>
            </w:r>
            <w:proofErr w:type="spellEnd"/>
            <w:r w:rsidRPr="00DB2366">
              <w:rPr>
                <w:noProof w:val="0"/>
                <w:lang w:val="en-US" w:eastAsia="ru-RU" w:bidi="ru-RU"/>
              </w:rPr>
              <w:t xml:space="preserve"> </w:t>
            </w:r>
            <w:proofErr w:type="spellStart"/>
            <w:r w:rsidRPr="00DB2366">
              <w:rPr>
                <w:noProof w:val="0"/>
                <w:lang w:val="en-US" w:eastAsia="ru-RU" w:bidi="ru-RU"/>
              </w:rPr>
              <w:t>extremitati</w:t>
            </w:r>
            <w:proofErr w:type="spellEnd"/>
            <w:r w:rsidRPr="00DB2366">
              <w:rPr>
                <w:noProof w:val="0"/>
                <w:lang w:val="en-US" w:eastAsia="ru-RU" w:bidi="ru-RU"/>
              </w:rPr>
              <w:t xml:space="preserve"> </w:t>
            </w:r>
            <w:proofErr w:type="spellStart"/>
            <w:r w:rsidRPr="00DB2366">
              <w:rPr>
                <w:noProof w:val="0"/>
                <w:lang w:val="en-US" w:eastAsia="ru-RU" w:bidi="ru-RU"/>
              </w:rPr>
              <w:t>conectate</w:t>
            </w:r>
            <w:proofErr w:type="spellEnd"/>
            <w:r w:rsidRPr="00DB2366">
              <w:rPr>
                <w:noProof w:val="0"/>
                <w:lang w:val="en-US" w:eastAsia="ru-RU" w:bidi="ru-RU"/>
              </w:rPr>
              <w:t xml:space="preserve"> pina la: 2</w:t>
            </w:r>
          </w:p>
        </w:tc>
        <w:tc>
          <w:tcPr>
            <w:tcW w:w="1560" w:type="dxa"/>
            <w:tcBorders>
              <w:top w:val="single" w:sz="4" w:space="0" w:color="auto"/>
              <w:bottom w:val="single" w:sz="4" w:space="0" w:color="auto"/>
            </w:tcBorders>
            <w:vAlign w:val="center"/>
          </w:tcPr>
          <w:p w14:paraId="0931194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3BA4771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8,000</w:t>
            </w:r>
          </w:p>
        </w:tc>
      </w:tr>
      <w:tr w:rsidR="00DB2366" w:rsidRPr="00DB2366" w14:paraId="57A94902"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0574B3"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26</w:t>
            </w:r>
          </w:p>
        </w:tc>
        <w:tc>
          <w:tcPr>
            <w:tcW w:w="1701" w:type="dxa"/>
            <w:tcBorders>
              <w:top w:val="single" w:sz="4" w:space="0" w:color="auto"/>
              <w:bottom w:val="single" w:sz="4" w:space="0" w:color="auto"/>
            </w:tcBorders>
            <w:vAlign w:val="center"/>
          </w:tcPr>
          <w:p w14:paraId="065AE301"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67C34705" w14:textId="77777777" w:rsidR="00DB2366" w:rsidRPr="00DB2366" w:rsidRDefault="00DB2366" w:rsidP="00DB2366">
            <w:pPr>
              <w:widowControl w:val="0"/>
              <w:suppressAutoHyphens/>
              <w:autoSpaceDE w:val="0"/>
              <w:rPr>
                <w:noProof w:val="0"/>
                <w:lang w:val="en-US" w:eastAsia="ru-RU" w:bidi="ru-RU"/>
              </w:rPr>
            </w:pPr>
          </w:p>
          <w:p w14:paraId="49888AB8"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63E9102"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en-US" w:eastAsia="ru-RU" w:bidi="ru-RU"/>
              </w:rPr>
              <w:t xml:space="preserve">Buton PPBB-30N </w:t>
            </w:r>
            <w:proofErr w:type="spellStart"/>
            <w:r w:rsidRPr="00DB2366">
              <w:rPr>
                <w:noProof w:val="0"/>
                <w:lang w:val="en-US" w:eastAsia="ru-RU" w:bidi="ru-RU"/>
              </w:rPr>
              <w:t>Pusk</w:t>
            </w:r>
            <w:proofErr w:type="spellEnd"/>
            <w:r w:rsidRPr="00DB2366">
              <w:rPr>
                <w:noProof w:val="0"/>
                <w:lang w:val="en-US" w:eastAsia="ru-RU" w:bidi="ru-RU"/>
              </w:rPr>
              <w:t xml:space="preserve">-Stop d30mm neon 240V </w:t>
            </w:r>
          </w:p>
          <w:p w14:paraId="794DBD3C"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366199E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5959734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8,000</w:t>
            </w:r>
          </w:p>
        </w:tc>
      </w:tr>
      <w:tr w:rsidR="00DB2366" w:rsidRPr="00DB2366" w14:paraId="2CFAFC36"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62AB1E"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27</w:t>
            </w:r>
          </w:p>
        </w:tc>
        <w:tc>
          <w:tcPr>
            <w:tcW w:w="1701" w:type="dxa"/>
            <w:tcBorders>
              <w:top w:val="single" w:sz="4" w:space="0" w:color="auto"/>
              <w:bottom w:val="single" w:sz="4" w:space="0" w:color="auto"/>
            </w:tcBorders>
            <w:vAlign w:val="center"/>
          </w:tcPr>
          <w:p w14:paraId="284B6C20"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08-01-102-1</w:t>
            </w:r>
          </w:p>
          <w:p w14:paraId="707FD360"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2DCFC36"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Dulap</w:t>
            </w:r>
            <w:proofErr w:type="spellEnd"/>
            <w:r w:rsidRPr="00DB2366">
              <w:rPr>
                <w:noProof w:val="0"/>
                <w:lang w:val="en-US" w:eastAsia="ru-RU" w:bidi="ru-RU"/>
              </w:rPr>
              <w:t xml:space="preserve"> de </w:t>
            </w:r>
            <w:proofErr w:type="spellStart"/>
            <w:r w:rsidRPr="00DB2366">
              <w:rPr>
                <w:noProof w:val="0"/>
                <w:lang w:val="en-US" w:eastAsia="ru-RU" w:bidi="ru-RU"/>
              </w:rPr>
              <w:t>dirijare</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distributie</w:t>
            </w:r>
            <w:proofErr w:type="spellEnd"/>
            <w:r w:rsidRPr="00DB2366">
              <w:rPr>
                <w:noProof w:val="0"/>
                <w:lang w:val="en-US" w:eastAsia="ru-RU" w:bidi="ru-RU"/>
              </w:rPr>
              <w:t xml:space="preserve"> </w:t>
            </w:r>
            <w:proofErr w:type="spellStart"/>
            <w:r w:rsidRPr="00DB2366">
              <w:rPr>
                <w:noProof w:val="0"/>
                <w:lang w:val="en-US" w:eastAsia="ru-RU" w:bidi="ru-RU"/>
              </w:rPr>
              <w:t>agatat</w:t>
            </w:r>
            <w:proofErr w:type="spellEnd"/>
            <w:r w:rsidRPr="00DB2366">
              <w:rPr>
                <w:noProof w:val="0"/>
                <w:lang w:val="en-US" w:eastAsia="ru-RU" w:bidi="ru-RU"/>
              </w:rPr>
              <w:t xml:space="preserve"> </w:t>
            </w:r>
            <w:r w:rsidRPr="00DB2366">
              <w:rPr>
                <w:noProof w:val="0"/>
                <w:lang w:val="ru-RU" w:eastAsia="ru-RU" w:bidi="ru-RU"/>
              </w:rPr>
              <w:t>ЩРн</w:t>
            </w:r>
            <w:r w:rsidRPr="00DB2366">
              <w:rPr>
                <w:noProof w:val="0"/>
                <w:lang w:val="en-US" w:eastAsia="ru-RU" w:bidi="ru-RU"/>
              </w:rPr>
              <w:t>-12</w:t>
            </w:r>
            <w:r w:rsidRPr="00DB2366">
              <w:rPr>
                <w:noProof w:val="0"/>
                <w:lang w:val="ru-RU" w:eastAsia="ru-RU" w:bidi="ru-RU"/>
              </w:rPr>
              <w:t>мз</w:t>
            </w:r>
            <w:r w:rsidRPr="00DB2366">
              <w:rPr>
                <w:noProof w:val="0"/>
                <w:lang w:val="en-US" w:eastAsia="ru-RU" w:bidi="ru-RU"/>
              </w:rPr>
              <w:t>-1-</w:t>
            </w:r>
            <w:r w:rsidRPr="00DB2366">
              <w:rPr>
                <w:noProof w:val="0"/>
                <w:lang w:val="ru-RU" w:eastAsia="ru-RU" w:bidi="ru-RU"/>
              </w:rPr>
              <w:t>у</w:t>
            </w:r>
            <w:r w:rsidRPr="00DB2366">
              <w:rPr>
                <w:noProof w:val="0"/>
                <w:lang w:val="en-US" w:eastAsia="ru-RU" w:bidi="ru-RU"/>
              </w:rPr>
              <w:t>2  IP54 PRO  260</w:t>
            </w:r>
            <w:r w:rsidRPr="00DB2366">
              <w:rPr>
                <w:noProof w:val="0"/>
                <w:lang w:val="ru-RU" w:eastAsia="ru-RU" w:bidi="ru-RU"/>
              </w:rPr>
              <w:t>х</w:t>
            </w:r>
            <w:r w:rsidRPr="00DB2366">
              <w:rPr>
                <w:noProof w:val="0"/>
                <w:lang w:val="en-US" w:eastAsia="ru-RU" w:bidi="ru-RU"/>
              </w:rPr>
              <w:t>310</w:t>
            </w:r>
            <w:r w:rsidRPr="00DB2366">
              <w:rPr>
                <w:noProof w:val="0"/>
                <w:lang w:val="ru-RU" w:eastAsia="ru-RU" w:bidi="ru-RU"/>
              </w:rPr>
              <w:t>х</w:t>
            </w:r>
            <w:r w:rsidRPr="00DB2366">
              <w:rPr>
                <w:noProof w:val="0"/>
                <w:lang w:val="en-US" w:eastAsia="ru-RU" w:bidi="ru-RU"/>
              </w:rPr>
              <w:t>128</w:t>
            </w:r>
            <w:r w:rsidRPr="00DB2366">
              <w:rPr>
                <w:noProof w:val="0"/>
                <w:lang w:val="ru-RU" w:eastAsia="ru-RU" w:bidi="ru-RU"/>
              </w:rPr>
              <w:t>мм</w:t>
            </w:r>
          </w:p>
          <w:p w14:paraId="22C4AB04"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6DE1749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lastRenderedPageBreak/>
              <w:t>buc</w:t>
            </w:r>
          </w:p>
        </w:tc>
        <w:tc>
          <w:tcPr>
            <w:tcW w:w="1559" w:type="dxa"/>
            <w:tcBorders>
              <w:top w:val="single" w:sz="4" w:space="0" w:color="auto"/>
              <w:bottom w:val="single" w:sz="4" w:space="0" w:color="auto"/>
            </w:tcBorders>
            <w:vAlign w:val="center"/>
          </w:tcPr>
          <w:p w14:paraId="7D43CC2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5DE946AF"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AA5E96"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28</w:t>
            </w:r>
          </w:p>
        </w:tc>
        <w:tc>
          <w:tcPr>
            <w:tcW w:w="1701" w:type="dxa"/>
            <w:tcBorders>
              <w:top w:val="single" w:sz="4" w:space="0" w:color="auto"/>
              <w:bottom w:val="single" w:sz="4" w:space="0" w:color="auto"/>
            </w:tcBorders>
            <w:vAlign w:val="center"/>
          </w:tcPr>
          <w:p w14:paraId="29FB7876"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08-03-575-1</w:t>
            </w:r>
          </w:p>
          <w:p w14:paraId="2F4903C9"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F230359"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Dispozitiv</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aparat</w:t>
            </w:r>
            <w:proofErr w:type="spellEnd"/>
            <w:r w:rsidRPr="00DB2366">
              <w:rPr>
                <w:noProof w:val="0"/>
                <w:lang w:val="en-US" w:eastAsia="ru-RU" w:bidi="ru-RU"/>
              </w:rPr>
              <w:t xml:space="preserve"> </w:t>
            </w:r>
            <w:proofErr w:type="spellStart"/>
            <w:r w:rsidRPr="00DB2366">
              <w:rPr>
                <w:noProof w:val="0"/>
                <w:lang w:val="en-US" w:eastAsia="ru-RU" w:bidi="ru-RU"/>
              </w:rPr>
              <w:t>demontat</w:t>
            </w:r>
            <w:proofErr w:type="spellEnd"/>
            <w:r w:rsidRPr="00DB2366">
              <w:rPr>
                <w:noProof w:val="0"/>
                <w:lang w:val="en-US" w:eastAsia="ru-RU" w:bidi="ru-RU"/>
              </w:rPr>
              <w:t xml:space="preserve"> </w:t>
            </w:r>
            <w:proofErr w:type="spellStart"/>
            <w:r w:rsidRPr="00DB2366">
              <w:rPr>
                <w:noProof w:val="0"/>
                <w:lang w:val="en-US" w:eastAsia="ru-RU" w:bidi="ru-RU"/>
              </w:rPr>
              <w:t>inainte</w:t>
            </w:r>
            <w:proofErr w:type="spellEnd"/>
            <w:r w:rsidRPr="00DB2366">
              <w:rPr>
                <w:noProof w:val="0"/>
                <w:lang w:val="en-US" w:eastAsia="ru-RU" w:bidi="ru-RU"/>
              </w:rPr>
              <w:t xml:space="preserve"> de </w:t>
            </w:r>
            <w:proofErr w:type="spellStart"/>
            <w:r w:rsidRPr="00DB2366">
              <w:rPr>
                <w:noProof w:val="0"/>
                <w:lang w:val="en-US" w:eastAsia="ru-RU" w:bidi="ru-RU"/>
              </w:rPr>
              <w:t>transportare</w:t>
            </w:r>
            <w:proofErr w:type="spellEnd"/>
          </w:p>
          <w:p w14:paraId="1D443232"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5C4658D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11CC190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7,000</w:t>
            </w:r>
          </w:p>
        </w:tc>
      </w:tr>
      <w:tr w:rsidR="00DB2366" w:rsidRPr="00DB2366" w14:paraId="1BC4F78A"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498E4D"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29</w:t>
            </w:r>
          </w:p>
        </w:tc>
        <w:tc>
          <w:tcPr>
            <w:tcW w:w="1701" w:type="dxa"/>
            <w:tcBorders>
              <w:top w:val="single" w:sz="4" w:space="0" w:color="auto"/>
              <w:bottom w:val="single" w:sz="4" w:space="0" w:color="auto"/>
            </w:tcBorders>
            <w:vAlign w:val="center"/>
          </w:tcPr>
          <w:p w14:paraId="75E4FAEF" w14:textId="77777777" w:rsidR="00DB2366" w:rsidRPr="00DB2366" w:rsidRDefault="00DB2366" w:rsidP="00DB2366">
            <w:pPr>
              <w:widowControl w:val="0"/>
              <w:suppressAutoHyphens/>
              <w:autoSpaceDE w:val="0"/>
              <w:rPr>
                <w:noProof w:val="0"/>
                <w:lang w:val="en-US" w:eastAsia="ru-RU" w:bidi="ru-RU"/>
              </w:rPr>
            </w:pPr>
          </w:p>
          <w:p w14:paraId="6C7B904B"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5B5B759F"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EBC2FA6"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Intreruptor</w:t>
            </w:r>
            <w:proofErr w:type="spellEnd"/>
            <w:r w:rsidRPr="00DB2366">
              <w:rPr>
                <w:noProof w:val="0"/>
                <w:lang w:val="en-US" w:eastAsia="ru-RU" w:bidi="ru-RU"/>
              </w:rPr>
              <w:t xml:space="preserve"> automat BA47-29-3P C16</w:t>
            </w:r>
          </w:p>
          <w:p w14:paraId="747CD9CE"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74BCA04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035CD78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09E30353"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592406"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30</w:t>
            </w:r>
          </w:p>
        </w:tc>
        <w:tc>
          <w:tcPr>
            <w:tcW w:w="1701" w:type="dxa"/>
            <w:tcBorders>
              <w:top w:val="single" w:sz="4" w:space="0" w:color="auto"/>
              <w:bottom w:val="single" w:sz="4" w:space="0" w:color="auto"/>
            </w:tcBorders>
            <w:vAlign w:val="center"/>
          </w:tcPr>
          <w:p w14:paraId="6CC7F18A"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4D8A229C" w14:textId="77777777" w:rsidR="00DB2366" w:rsidRPr="00DB2366" w:rsidRDefault="00DB2366" w:rsidP="00DB2366">
            <w:pPr>
              <w:widowControl w:val="0"/>
              <w:suppressAutoHyphens/>
              <w:autoSpaceDE w:val="0"/>
              <w:rPr>
                <w:noProof w:val="0"/>
                <w:lang w:val="en-US" w:eastAsia="ru-RU" w:bidi="ru-RU"/>
              </w:rPr>
            </w:pPr>
          </w:p>
          <w:p w14:paraId="475E8EAB"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194015A"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ru-RU" w:eastAsia="ru-RU" w:bidi="ru-RU"/>
              </w:rPr>
              <w:t>Intreruptor automat BA47-29-1P C6</w:t>
            </w:r>
          </w:p>
          <w:p w14:paraId="76049B41" w14:textId="77777777" w:rsidR="00DB2366" w:rsidRPr="00DB2366" w:rsidRDefault="00DB2366" w:rsidP="00DB2366">
            <w:pPr>
              <w:widowControl w:val="0"/>
              <w:suppressAutoHyphens/>
              <w:autoSpaceDE w:val="0"/>
              <w:rPr>
                <w:noProof w:val="0"/>
                <w:lang w:val="ru-RU" w:eastAsia="ru-RU" w:bidi="ru-RU"/>
              </w:rPr>
            </w:pPr>
          </w:p>
        </w:tc>
        <w:tc>
          <w:tcPr>
            <w:tcW w:w="1560" w:type="dxa"/>
            <w:tcBorders>
              <w:top w:val="single" w:sz="4" w:space="0" w:color="auto"/>
              <w:bottom w:val="single" w:sz="4" w:space="0" w:color="auto"/>
            </w:tcBorders>
            <w:vAlign w:val="center"/>
          </w:tcPr>
          <w:p w14:paraId="29C50A5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072AA40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5D451719"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0340C5"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31</w:t>
            </w:r>
          </w:p>
        </w:tc>
        <w:tc>
          <w:tcPr>
            <w:tcW w:w="1701" w:type="dxa"/>
            <w:tcBorders>
              <w:top w:val="single" w:sz="4" w:space="0" w:color="auto"/>
              <w:bottom w:val="single" w:sz="4" w:space="0" w:color="auto"/>
            </w:tcBorders>
            <w:vAlign w:val="center"/>
          </w:tcPr>
          <w:p w14:paraId="48D8B98E"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3D535D52" w14:textId="77777777" w:rsidR="00DB2366" w:rsidRPr="00DB2366" w:rsidRDefault="00DB2366" w:rsidP="00DB2366">
            <w:pPr>
              <w:widowControl w:val="0"/>
              <w:suppressAutoHyphens/>
              <w:autoSpaceDE w:val="0"/>
              <w:rPr>
                <w:noProof w:val="0"/>
                <w:lang w:val="en-US" w:eastAsia="ru-RU" w:bidi="ru-RU"/>
              </w:rPr>
            </w:pPr>
          </w:p>
          <w:p w14:paraId="422FD95F"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0B2EF66"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ru-RU" w:eastAsia="ru-RU" w:bidi="ru-RU"/>
              </w:rPr>
              <w:t>Intreruptor automat BA47-29-1P B6</w:t>
            </w:r>
          </w:p>
          <w:p w14:paraId="2B96E663" w14:textId="77777777" w:rsidR="00DB2366" w:rsidRPr="00DB2366" w:rsidRDefault="00DB2366" w:rsidP="00DB2366">
            <w:pPr>
              <w:widowControl w:val="0"/>
              <w:suppressAutoHyphens/>
              <w:autoSpaceDE w:val="0"/>
              <w:rPr>
                <w:noProof w:val="0"/>
                <w:lang w:val="ru-RU" w:eastAsia="ru-RU" w:bidi="ru-RU"/>
              </w:rPr>
            </w:pPr>
          </w:p>
        </w:tc>
        <w:tc>
          <w:tcPr>
            <w:tcW w:w="1560" w:type="dxa"/>
            <w:tcBorders>
              <w:top w:val="single" w:sz="4" w:space="0" w:color="auto"/>
              <w:bottom w:val="single" w:sz="4" w:space="0" w:color="auto"/>
            </w:tcBorders>
            <w:vAlign w:val="center"/>
          </w:tcPr>
          <w:p w14:paraId="57111EA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46D10F4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3,000</w:t>
            </w:r>
          </w:p>
        </w:tc>
      </w:tr>
      <w:tr w:rsidR="00DB2366" w:rsidRPr="00DB2366" w14:paraId="6DE20823"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940C46"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32</w:t>
            </w:r>
          </w:p>
        </w:tc>
        <w:tc>
          <w:tcPr>
            <w:tcW w:w="1701" w:type="dxa"/>
            <w:tcBorders>
              <w:top w:val="single" w:sz="4" w:space="0" w:color="auto"/>
              <w:bottom w:val="single" w:sz="4" w:space="0" w:color="auto"/>
            </w:tcBorders>
            <w:vAlign w:val="center"/>
          </w:tcPr>
          <w:p w14:paraId="50A7AC60"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4B8CBBA3" w14:textId="77777777" w:rsidR="00DB2366" w:rsidRPr="00DB2366" w:rsidRDefault="00DB2366" w:rsidP="00DB2366">
            <w:pPr>
              <w:widowControl w:val="0"/>
              <w:suppressAutoHyphens/>
              <w:autoSpaceDE w:val="0"/>
              <w:rPr>
                <w:noProof w:val="0"/>
                <w:lang w:val="en-US" w:eastAsia="ru-RU" w:bidi="ru-RU"/>
              </w:rPr>
            </w:pPr>
          </w:p>
          <w:p w14:paraId="7107311B"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BF3D14B"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ru-RU" w:eastAsia="ru-RU" w:bidi="ru-RU"/>
              </w:rPr>
              <w:t>Intreruptor automat АВДТ-32-2Р-С20</w:t>
            </w:r>
          </w:p>
          <w:p w14:paraId="13B10716" w14:textId="77777777" w:rsidR="00DB2366" w:rsidRPr="00DB2366" w:rsidRDefault="00DB2366" w:rsidP="00DB2366">
            <w:pPr>
              <w:widowControl w:val="0"/>
              <w:suppressAutoHyphens/>
              <w:autoSpaceDE w:val="0"/>
              <w:rPr>
                <w:noProof w:val="0"/>
                <w:lang w:val="ru-RU" w:eastAsia="ru-RU" w:bidi="ru-RU"/>
              </w:rPr>
            </w:pPr>
          </w:p>
        </w:tc>
        <w:tc>
          <w:tcPr>
            <w:tcW w:w="1560" w:type="dxa"/>
            <w:tcBorders>
              <w:top w:val="single" w:sz="4" w:space="0" w:color="auto"/>
              <w:bottom w:val="single" w:sz="4" w:space="0" w:color="auto"/>
            </w:tcBorders>
            <w:vAlign w:val="center"/>
          </w:tcPr>
          <w:p w14:paraId="09698C7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313F8BC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041C2161"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5F256C"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33</w:t>
            </w:r>
          </w:p>
        </w:tc>
        <w:tc>
          <w:tcPr>
            <w:tcW w:w="1701" w:type="dxa"/>
            <w:tcBorders>
              <w:top w:val="single" w:sz="4" w:space="0" w:color="auto"/>
              <w:bottom w:val="single" w:sz="4" w:space="0" w:color="auto"/>
            </w:tcBorders>
            <w:vAlign w:val="center"/>
          </w:tcPr>
          <w:p w14:paraId="442B59B4"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08-03-593-6</w:t>
            </w:r>
          </w:p>
          <w:p w14:paraId="4E1D3471"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3471E61" w14:textId="39655C9D"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Corp de </w:t>
            </w:r>
            <w:proofErr w:type="spellStart"/>
            <w:r w:rsidRPr="00DB2366">
              <w:rPr>
                <w:noProof w:val="0"/>
                <w:lang w:val="en-US" w:eastAsia="ru-RU" w:bidi="ru-RU"/>
              </w:rPr>
              <w:t>iluminat</w:t>
            </w:r>
            <w:proofErr w:type="spellEnd"/>
            <w:r w:rsidRPr="00DB2366">
              <w:rPr>
                <w:noProof w:val="0"/>
                <w:lang w:val="en-US" w:eastAsia="ru-RU" w:bidi="ru-RU"/>
              </w:rPr>
              <w:t xml:space="preserve">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lampi</w:t>
            </w:r>
            <w:proofErr w:type="spellEnd"/>
            <w:r w:rsidRPr="00DB2366">
              <w:rPr>
                <w:noProof w:val="0"/>
                <w:lang w:val="en-US" w:eastAsia="ru-RU" w:bidi="ru-RU"/>
              </w:rPr>
              <w:t xml:space="preserve"> </w:t>
            </w:r>
            <w:proofErr w:type="spellStart"/>
            <w:r w:rsidRPr="00DB2366">
              <w:rPr>
                <w:noProof w:val="0"/>
                <w:lang w:val="en-US" w:eastAsia="ru-RU" w:bidi="ru-RU"/>
              </w:rPr>
              <w:t>incasdescente</w:t>
            </w:r>
            <w:proofErr w:type="spellEnd"/>
            <w:r w:rsidRPr="00DB2366">
              <w:rPr>
                <w:noProof w:val="0"/>
                <w:lang w:val="en-US" w:eastAsia="ru-RU" w:bidi="ru-RU"/>
              </w:rPr>
              <w:t xml:space="preserve"> de </w:t>
            </w:r>
            <w:proofErr w:type="spellStart"/>
            <w:r w:rsidRPr="00DB2366">
              <w:rPr>
                <w:noProof w:val="0"/>
                <w:lang w:val="en-US" w:eastAsia="ru-RU" w:bidi="ru-RU"/>
              </w:rPr>
              <w:t>tavan</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de </w:t>
            </w:r>
            <w:proofErr w:type="spellStart"/>
            <w:r w:rsidRPr="00DB2366">
              <w:rPr>
                <w:noProof w:val="0"/>
                <w:lang w:val="en-US" w:eastAsia="ru-RU" w:bidi="ru-RU"/>
              </w:rPr>
              <w:t>perete</w:t>
            </w:r>
            <w:proofErr w:type="spellEnd"/>
            <w:r w:rsidRPr="00DB2366">
              <w:rPr>
                <w:noProof w:val="0"/>
                <w:lang w:val="en-US" w:eastAsia="ru-RU" w:bidi="ru-RU"/>
              </w:rPr>
              <w:t xml:space="preserve"> cu </w:t>
            </w:r>
            <w:proofErr w:type="spellStart"/>
            <w:r w:rsidRPr="00DB2366">
              <w:rPr>
                <w:noProof w:val="0"/>
                <w:lang w:val="en-US" w:eastAsia="ru-RU" w:bidi="ru-RU"/>
              </w:rPr>
              <w:t>fixare</w:t>
            </w:r>
            <w:proofErr w:type="spellEnd"/>
            <w:r w:rsidRPr="00DB2366">
              <w:rPr>
                <w:noProof w:val="0"/>
                <w:lang w:val="en-US" w:eastAsia="ru-RU" w:bidi="ru-RU"/>
              </w:rPr>
              <w:t xml:space="preserve"> cu </w:t>
            </w:r>
            <w:proofErr w:type="spellStart"/>
            <w:r w:rsidRPr="00DB2366">
              <w:rPr>
                <w:noProof w:val="0"/>
                <w:lang w:val="en-US" w:eastAsia="ru-RU" w:bidi="ru-RU"/>
              </w:rPr>
              <w:t>suruburi</w:t>
            </w:r>
            <w:proofErr w:type="spellEnd"/>
            <w:r w:rsidRPr="00DB2366">
              <w:rPr>
                <w:noProof w:val="0"/>
                <w:lang w:val="en-US" w:eastAsia="ru-RU" w:bidi="ru-RU"/>
              </w:rPr>
              <w:t xml:space="preserve">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incaperi</w:t>
            </w:r>
            <w:proofErr w:type="spellEnd"/>
            <w:r w:rsidRPr="00DB2366">
              <w:rPr>
                <w:noProof w:val="0"/>
                <w:lang w:val="en-US" w:eastAsia="ru-RU" w:bidi="ru-RU"/>
              </w:rPr>
              <w:t xml:space="preserve"> cu </w:t>
            </w:r>
            <w:proofErr w:type="spellStart"/>
            <w:r w:rsidRPr="00DB2366">
              <w:rPr>
                <w:noProof w:val="0"/>
                <w:lang w:val="en-US" w:eastAsia="ru-RU" w:bidi="ru-RU"/>
              </w:rPr>
              <w:t>conditii</w:t>
            </w:r>
            <w:proofErr w:type="spellEnd"/>
            <w:r w:rsidRPr="00DB2366">
              <w:rPr>
                <w:noProof w:val="0"/>
                <w:lang w:val="en-US" w:eastAsia="ru-RU" w:bidi="ru-RU"/>
              </w:rPr>
              <w:t xml:space="preserve"> de </w:t>
            </w:r>
            <w:proofErr w:type="spellStart"/>
            <w:r w:rsidRPr="00DB2366">
              <w:rPr>
                <w:noProof w:val="0"/>
                <w:lang w:val="en-US" w:eastAsia="ru-RU" w:bidi="ru-RU"/>
              </w:rPr>
              <w:t>mediu</w:t>
            </w:r>
            <w:proofErr w:type="spellEnd"/>
            <w:r w:rsidRPr="00DB2366">
              <w:rPr>
                <w:noProof w:val="0"/>
                <w:lang w:val="en-US" w:eastAsia="ru-RU" w:bidi="ru-RU"/>
              </w:rPr>
              <w:t xml:space="preserve"> </w:t>
            </w:r>
            <w:proofErr w:type="spellStart"/>
            <w:r w:rsidRPr="00DB2366">
              <w:rPr>
                <w:noProof w:val="0"/>
                <w:lang w:val="en-US" w:eastAsia="ru-RU" w:bidi="ru-RU"/>
              </w:rPr>
              <w:t>normale</w:t>
            </w:r>
            <w:proofErr w:type="spellEnd"/>
            <w:r w:rsidRPr="00DB2366">
              <w:rPr>
                <w:noProof w:val="0"/>
                <w:lang w:val="en-US" w:eastAsia="ru-RU" w:bidi="ru-RU"/>
              </w:rPr>
              <w:t xml:space="preserve">, </w:t>
            </w:r>
            <w:proofErr w:type="spellStart"/>
            <w:r w:rsidRPr="00DB2366">
              <w:rPr>
                <w:noProof w:val="0"/>
                <w:lang w:val="en-US" w:eastAsia="ru-RU" w:bidi="ru-RU"/>
              </w:rPr>
              <w:t>monolampa</w:t>
            </w:r>
            <w:proofErr w:type="spellEnd"/>
          </w:p>
        </w:tc>
        <w:tc>
          <w:tcPr>
            <w:tcW w:w="1560" w:type="dxa"/>
            <w:tcBorders>
              <w:top w:val="single" w:sz="4" w:space="0" w:color="auto"/>
              <w:bottom w:val="single" w:sz="4" w:space="0" w:color="auto"/>
            </w:tcBorders>
            <w:vAlign w:val="center"/>
          </w:tcPr>
          <w:p w14:paraId="2A652DC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 buc</w:t>
            </w:r>
          </w:p>
        </w:tc>
        <w:tc>
          <w:tcPr>
            <w:tcW w:w="1559" w:type="dxa"/>
            <w:tcBorders>
              <w:top w:val="single" w:sz="4" w:space="0" w:color="auto"/>
              <w:bottom w:val="single" w:sz="4" w:space="0" w:color="auto"/>
            </w:tcBorders>
            <w:vAlign w:val="center"/>
          </w:tcPr>
          <w:p w14:paraId="069B050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0,240</w:t>
            </w:r>
          </w:p>
        </w:tc>
      </w:tr>
      <w:tr w:rsidR="00DB2366" w:rsidRPr="00DB2366" w14:paraId="2C0E0E0A"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393F2F"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34</w:t>
            </w:r>
          </w:p>
        </w:tc>
        <w:tc>
          <w:tcPr>
            <w:tcW w:w="1701" w:type="dxa"/>
            <w:tcBorders>
              <w:top w:val="single" w:sz="4" w:space="0" w:color="auto"/>
              <w:bottom w:val="single" w:sz="4" w:space="0" w:color="auto"/>
            </w:tcBorders>
            <w:vAlign w:val="center"/>
          </w:tcPr>
          <w:p w14:paraId="1D39C9B7"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4CFC2A93" w14:textId="77777777" w:rsidR="00DB2366" w:rsidRPr="00DB2366" w:rsidRDefault="00DB2366" w:rsidP="00DB2366">
            <w:pPr>
              <w:widowControl w:val="0"/>
              <w:suppressAutoHyphens/>
              <w:autoSpaceDE w:val="0"/>
              <w:rPr>
                <w:noProof w:val="0"/>
                <w:lang w:val="en-US" w:eastAsia="ru-RU" w:bidi="ru-RU"/>
              </w:rPr>
            </w:pPr>
          </w:p>
          <w:p w14:paraId="00FA32FB"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D43DB98" w14:textId="009ED74B"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Corp </w:t>
            </w:r>
            <w:proofErr w:type="spellStart"/>
            <w:r w:rsidRPr="00DB2366">
              <w:rPr>
                <w:noProof w:val="0"/>
                <w:lang w:val="en-US" w:eastAsia="ru-RU" w:bidi="ru-RU"/>
              </w:rPr>
              <w:t>iluminat</w:t>
            </w:r>
            <w:proofErr w:type="spellEnd"/>
            <w:r w:rsidRPr="00DB2366">
              <w:rPr>
                <w:noProof w:val="0"/>
                <w:lang w:val="en-US" w:eastAsia="ru-RU" w:bidi="ru-RU"/>
              </w:rPr>
              <w:t xml:space="preserve"> LED 12W </w:t>
            </w:r>
            <w:proofErr w:type="spellStart"/>
            <w:r w:rsidRPr="00DB2366">
              <w:rPr>
                <w:noProof w:val="0"/>
                <w:lang w:val="en-US" w:eastAsia="ru-RU" w:bidi="ru-RU"/>
              </w:rPr>
              <w:t>tavan</w:t>
            </w:r>
            <w:proofErr w:type="spellEnd"/>
            <w:r w:rsidRPr="00DB2366">
              <w:rPr>
                <w:noProof w:val="0"/>
                <w:lang w:val="en-US" w:eastAsia="ru-RU" w:bidi="ru-RU"/>
              </w:rPr>
              <w:t xml:space="preserve"> IP66 1036 </w:t>
            </w:r>
            <w:proofErr w:type="spellStart"/>
            <w:r w:rsidRPr="00DB2366">
              <w:rPr>
                <w:noProof w:val="0"/>
                <w:lang w:val="en-US" w:eastAsia="ru-RU" w:bidi="ru-RU"/>
              </w:rPr>
              <w:t>lm</w:t>
            </w:r>
            <w:proofErr w:type="spellEnd"/>
            <w:r w:rsidRPr="00DB2366">
              <w:rPr>
                <w:noProof w:val="0"/>
                <w:lang w:val="en-US" w:eastAsia="ru-RU" w:bidi="ru-RU"/>
              </w:rPr>
              <w:t xml:space="preserve"> 4000K, cu grad de </w:t>
            </w:r>
            <w:proofErr w:type="spellStart"/>
            <w:r w:rsidRPr="00DB2366">
              <w:rPr>
                <w:noProof w:val="0"/>
                <w:lang w:val="en-US" w:eastAsia="ru-RU" w:bidi="ru-RU"/>
              </w:rPr>
              <w:t>rezistenta</w:t>
            </w:r>
            <w:proofErr w:type="spellEnd"/>
            <w:r w:rsidRPr="00DB2366">
              <w:rPr>
                <w:noProof w:val="0"/>
                <w:lang w:val="en-US" w:eastAsia="ru-RU" w:bidi="ru-RU"/>
              </w:rPr>
              <w:t xml:space="preserve"> la </w:t>
            </w:r>
            <w:proofErr w:type="spellStart"/>
            <w:r w:rsidRPr="00DB2366">
              <w:rPr>
                <w:noProof w:val="0"/>
                <w:lang w:val="en-US" w:eastAsia="ru-RU" w:bidi="ru-RU"/>
              </w:rPr>
              <w:t>foc</w:t>
            </w:r>
            <w:proofErr w:type="spellEnd"/>
          </w:p>
        </w:tc>
        <w:tc>
          <w:tcPr>
            <w:tcW w:w="1560" w:type="dxa"/>
            <w:tcBorders>
              <w:top w:val="single" w:sz="4" w:space="0" w:color="auto"/>
              <w:bottom w:val="single" w:sz="4" w:space="0" w:color="auto"/>
            </w:tcBorders>
            <w:vAlign w:val="center"/>
          </w:tcPr>
          <w:p w14:paraId="6F4C31E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5922EDE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22E6194C"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3D5BEB"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35</w:t>
            </w:r>
          </w:p>
        </w:tc>
        <w:tc>
          <w:tcPr>
            <w:tcW w:w="1701" w:type="dxa"/>
            <w:tcBorders>
              <w:top w:val="single" w:sz="4" w:space="0" w:color="auto"/>
              <w:bottom w:val="single" w:sz="4" w:space="0" w:color="auto"/>
            </w:tcBorders>
            <w:vAlign w:val="center"/>
          </w:tcPr>
          <w:p w14:paraId="76FC0861"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3DDA726A" w14:textId="77777777" w:rsidR="00DB2366" w:rsidRPr="00DB2366" w:rsidRDefault="00DB2366" w:rsidP="00DB2366">
            <w:pPr>
              <w:widowControl w:val="0"/>
              <w:suppressAutoHyphens/>
              <w:autoSpaceDE w:val="0"/>
              <w:rPr>
                <w:noProof w:val="0"/>
                <w:lang w:val="en-US" w:eastAsia="ru-RU" w:bidi="ru-RU"/>
              </w:rPr>
            </w:pPr>
          </w:p>
          <w:p w14:paraId="00642C0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B14CD72" w14:textId="68B60D12"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Corp </w:t>
            </w:r>
            <w:proofErr w:type="spellStart"/>
            <w:r w:rsidRPr="00DB2366">
              <w:rPr>
                <w:noProof w:val="0"/>
                <w:lang w:val="en-US" w:eastAsia="ru-RU" w:bidi="ru-RU"/>
              </w:rPr>
              <w:t>iluminat</w:t>
            </w:r>
            <w:proofErr w:type="spellEnd"/>
            <w:r w:rsidRPr="00DB2366">
              <w:rPr>
                <w:noProof w:val="0"/>
                <w:lang w:val="en-US" w:eastAsia="ru-RU" w:bidi="ru-RU"/>
              </w:rPr>
              <w:t xml:space="preserve"> LED 32W </w:t>
            </w:r>
            <w:proofErr w:type="spellStart"/>
            <w:r w:rsidRPr="00DB2366">
              <w:rPr>
                <w:noProof w:val="0"/>
                <w:lang w:val="en-US" w:eastAsia="ru-RU" w:bidi="ru-RU"/>
              </w:rPr>
              <w:t>tavan</w:t>
            </w:r>
            <w:proofErr w:type="spellEnd"/>
            <w:r w:rsidRPr="00DB2366">
              <w:rPr>
                <w:noProof w:val="0"/>
                <w:lang w:val="en-US" w:eastAsia="ru-RU" w:bidi="ru-RU"/>
              </w:rPr>
              <w:t xml:space="preserve"> 595x595 IP54 3600 </w:t>
            </w:r>
            <w:proofErr w:type="spellStart"/>
            <w:r w:rsidRPr="00DB2366">
              <w:rPr>
                <w:noProof w:val="0"/>
                <w:lang w:val="en-US" w:eastAsia="ru-RU" w:bidi="ru-RU"/>
              </w:rPr>
              <w:t>lm</w:t>
            </w:r>
            <w:proofErr w:type="spellEnd"/>
            <w:r w:rsidRPr="00DB2366">
              <w:rPr>
                <w:noProof w:val="0"/>
                <w:lang w:val="en-US" w:eastAsia="ru-RU" w:bidi="ru-RU"/>
              </w:rPr>
              <w:t xml:space="preserve"> 4K, cu grad de </w:t>
            </w:r>
            <w:proofErr w:type="spellStart"/>
            <w:r w:rsidRPr="00DB2366">
              <w:rPr>
                <w:noProof w:val="0"/>
                <w:lang w:val="en-US" w:eastAsia="ru-RU" w:bidi="ru-RU"/>
              </w:rPr>
              <w:t>rezistenta</w:t>
            </w:r>
            <w:proofErr w:type="spellEnd"/>
            <w:r w:rsidRPr="00DB2366">
              <w:rPr>
                <w:noProof w:val="0"/>
                <w:lang w:val="en-US" w:eastAsia="ru-RU" w:bidi="ru-RU"/>
              </w:rPr>
              <w:t xml:space="preserve"> la </w:t>
            </w:r>
            <w:proofErr w:type="spellStart"/>
            <w:r w:rsidRPr="00DB2366">
              <w:rPr>
                <w:noProof w:val="0"/>
                <w:lang w:val="en-US" w:eastAsia="ru-RU" w:bidi="ru-RU"/>
              </w:rPr>
              <w:t>foc</w:t>
            </w:r>
            <w:proofErr w:type="spellEnd"/>
          </w:p>
        </w:tc>
        <w:tc>
          <w:tcPr>
            <w:tcW w:w="1560" w:type="dxa"/>
            <w:tcBorders>
              <w:top w:val="single" w:sz="4" w:space="0" w:color="auto"/>
              <w:bottom w:val="single" w:sz="4" w:space="0" w:color="auto"/>
            </w:tcBorders>
            <w:vAlign w:val="center"/>
          </w:tcPr>
          <w:p w14:paraId="581A612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070D439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22,000</w:t>
            </w:r>
          </w:p>
        </w:tc>
      </w:tr>
      <w:tr w:rsidR="00DB2366" w:rsidRPr="00DB2366" w14:paraId="68989048"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65499B"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36</w:t>
            </w:r>
          </w:p>
        </w:tc>
        <w:tc>
          <w:tcPr>
            <w:tcW w:w="1701" w:type="dxa"/>
            <w:tcBorders>
              <w:top w:val="single" w:sz="4" w:space="0" w:color="auto"/>
              <w:bottom w:val="single" w:sz="4" w:space="0" w:color="auto"/>
            </w:tcBorders>
            <w:vAlign w:val="center"/>
          </w:tcPr>
          <w:p w14:paraId="78C5A6B5"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08-02-148-1</w:t>
            </w:r>
          </w:p>
          <w:p w14:paraId="51996111"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8F87DE9" w14:textId="2B20478E"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Cablu</w:t>
            </w:r>
            <w:proofErr w:type="spellEnd"/>
            <w:r w:rsidRPr="00DB2366">
              <w:rPr>
                <w:noProof w:val="0"/>
                <w:lang w:val="en-US" w:eastAsia="ru-RU" w:bidi="ru-RU"/>
              </w:rPr>
              <w:t xml:space="preserve"> pina la 35 kV in </w:t>
            </w:r>
            <w:proofErr w:type="spellStart"/>
            <w:r w:rsidRPr="00DB2366">
              <w:rPr>
                <w:noProof w:val="0"/>
                <w:lang w:val="en-US" w:eastAsia="ru-RU" w:bidi="ru-RU"/>
              </w:rPr>
              <w:t>tevi</w:t>
            </w:r>
            <w:proofErr w:type="spellEnd"/>
            <w:r w:rsidRPr="00DB2366">
              <w:rPr>
                <w:noProof w:val="0"/>
                <w:lang w:val="en-US" w:eastAsia="ru-RU" w:bidi="ru-RU"/>
              </w:rPr>
              <w:t xml:space="preserve">, </w:t>
            </w:r>
            <w:proofErr w:type="spellStart"/>
            <w:r w:rsidRPr="00DB2366">
              <w:rPr>
                <w:noProof w:val="0"/>
                <w:lang w:val="en-US" w:eastAsia="ru-RU" w:bidi="ru-RU"/>
              </w:rPr>
              <w:t>blocuri</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cutii</w:t>
            </w:r>
            <w:proofErr w:type="spellEnd"/>
            <w:r w:rsidRPr="00DB2366">
              <w:rPr>
                <w:noProof w:val="0"/>
                <w:lang w:val="en-US" w:eastAsia="ru-RU" w:bidi="ru-RU"/>
              </w:rPr>
              <w:t xml:space="preserve"> </w:t>
            </w:r>
            <w:proofErr w:type="spellStart"/>
            <w:r w:rsidRPr="00DB2366">
              <w:rPr>
                <w:noProof w:val="0"/>
                <w:lang w:val="en-US" w:eastAsia="ru-RU" w:bidi="ru-RU"/>
              </w:rPr>
              <w:t>pozate</w:t>
            </w:r>
            <w:proofErr w:type="spellEnd"/>
            <w:r w:rsidRPr="00DB2366">
              <w:rPr>
                <w:noProof w:val="0"/>
                <w:lang w:val="en-US" w:eastAsia="ru-RU" w:bidi="ru-RU"/>
              </w:rPr>
              <w:t>, masa 1 m pina la: 1 kg</w:t>
            </w:r>
          </w:p>
        </w:tc>
        <w:tc>
          <w:tcPr>
            <w:tcW w:w="1560" w:type="dxa"/>
            <w:tcBorders>
              <w:top w:val="single" w:sz="4" w:space="0" w:color="auto"/>
              <w:bottom w:val="single" w:sz="4" w:space="0" w:color="auto"/>
            </w:tcBorders>
            <w:vAlign w:val="center"/>
          </w:tcPr>
          <w:p w14:paraId="2003506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 m</w:t>
            </w:r>
          </w:p>
        </w:tc>
        <w:tc>
          <w:tcPr>
            <w:tcW w:w="1559" w:type="dxa"/>
            <w:tcBorders>
              <w:top w:val="single" w:sz="4" w:space="0" w:color="auto"/>
              <w:bottom w:val="single" w:sz="4" w:space="0" w:color="auto"/>
            </w:tcBorders>
            <w:vAlign w:val="center"/>
          </w:tcPr>
          <w:p w14:paraId="3A30437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4,280</w:t>
            </w:r>
          </w:p>
        </w:tc>
      </w:tr>
      <w:tr w:rsidR="00DB2366" w:rsidRPr="00DB2366" w14:paraId="3D03601F"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E3FD83"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37</w:t>
            </w:r>
          </w:p>
        </w:tc>
        <w:tc>
          <w:tcPr>
            <w:tcW w:w="1701" w:type="dxa"/>
            <w:tcBorders>
              <w:top w:val="single" w:sz="4" w:space="0" w:color="auto"/>
              <w:bottom w:val="single" w:sz="4" w:space="0" w:color="auto"/>
            </w:tcBorders>
            <w:vAlign w:val="center"/>
          </w:tcPr>
          <w:p w14:paraId="28815EE3"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0621EB35" w14:textId="77777777" w:rsidR="00DB2366" w:rsidRPr="00DB2366" w:rsidRDefault="00DB2366" w:rsidP="00DB2366">
            <w:pPr>
              <w:widowControl w:val="0"/>
              <w:suppressAutoHyphens/>
              <w:autoSpaceDE w:val="0"/>
              <w:rPr>
                <w:noProof w:val="0"/>
                <w:lang w:val="en-US" w:eastAsia="ru-RU" w:bidi="ru-RU"/>
              </w:rPr>
            </w:pPr>
          </w:p>
          <w:p w14:paraId="5E490155"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1C4F2BF"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Cablu</w:t>
            </w:r>
            <w:proofErr w:type="spellEnd"/>
            <w:r w:rsidRPr="00DB2366">
              <w:rPr>
                <w:noProof w:val="0"/>
                <w:lang w:val="en-US" w:eastAsia="ru-RU" w:bidi="ru-RU"/>
              </w:rPr>
              <w:t xml:space="preserve"> </w:t>
            </w:r>
            <w:proofErr w:type="spellStart"/>
            <w:r w:rsidRPr="00DB2366">
              <w:rPr>
                <w:noProof w:val="0"/>
                <w:lang w:val="en-US" w:eastAsia="ru-RU" w:bidi="ru-RU"/>
              </w:rPr>
              <w:t>VVGng</w:t>
            </w:r>
            <w:proofErr w:type="spellEnd"/>
            <w:r w:rsidRPr="00DB2366">
              <w:rPr>
                <w:noProof w:val="0"/>
                <w:lang w:val="en-US" w:eastAsia="ru-RU" w:bidi="ru-RU"/>
              </w:rPr>
              <w:t xml:space="preserve"> (A)-</w:t>
            </w:r>
            <w:proofErr w:type="spellStart"/>
            <w:r w:rsidRPr="00DB2366">
              <w:rPr>
                <w:noProof w:val="0"/>
                <w:lang w:val="en-US" w:eastAsia="ru-RU" w:bidi="ru-RU"/>
              </w:rPr>
              <w:t>LSLTx</w:t>
            </w:r>
            <w:proofErr w:type="spellEnd"/>
            <w:r w:rsidRPr="00DB2366">
              <w:rPr>
                <w:noProof w:val="0"/>
                <w:lang w:val="en-US" w:eastAsia="ru-RU" w:bidi="ru-RU"/>
              </w:rPr>
              <w:t xml:space="preserve">     3x1,5mm2</w:t>
            </w:r>
          </w:p>
          <w:p w14:paraId="6BA14D32"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261B5FC4" w14:textId="77777777" w:rsidR="00DB2366" w:rsidRPr="00DB2366" w:rsidRDefault="00DB2366" w:rsidP="00DB2366">
            <w:pPr>
              <w:widowControl w:val="0"/>
              <w:suppressAutoHyphens/>
              <w:autoSpaceDE w:val="0"/>
              <w:jc w:val="center"/>
              <w:rPr>
                <w:noProof w:val="0"/>
                <w:lang w:val="en-US" w:eastAsia="ru-RU" w:bidi="ru-RU"/>
              </w:rPr>
            </w:pPr>
            <w:r w:rsidRPr="00DB2366">
              <w:rPr>
                <w:noProof w:val="0"/>
                <w:lang w:val="ru-RU" w:eastAsia="ru-RU" w:bidi="ru-RU"/>
              </w:rPr>
              <w:t>m</w:t>
            </w:r>
          </w:p>
        </w:tc>
        <w:tc>
          <w:tcPr>
            <w:tcW w:w="1559" w:type="dxa"/>
            <w:tcBorders>
              <w:top w:val="single" w:sz="4" w:space="0" w:color="auto"/>
              <w:bottom w:val="single" w:sz="4" w:space="0" w:color="auto"/>
            </w:tcBorders>
            <w:vAlign w:val="center"/>
          </w:tcPr>
          <w:p w14:paraId="0335AB9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278,000</w:t>
            </w:r>
          </w:p>
        </w:tc>
      </w:tr>
      <w:tr w:rsidR="00DB2366" w:rsidRPr="00DB2366" w14:paraId="06657E23"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8B5091"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38</w:t>
            </w:r>
          </w:p>
        </w:tc>
        <w:tc>
          <w:tcPr>
            <w:tcW w:w="1701" w:type="dxa"/>
            <w:tcBorders>
              <w:top w:val="single" w:sz="4" w:space="0" w:color="auto"/>
              <w:bottom w:val="single" w:sz="4" w:space="0" w:color="auto"/>
            </w:tcBorders>
            <w:vAlign w:val="center"/>
          </w:tcPr>
          <w:p w14:paraId="0C9EAA36" w14:textId="77777777" w:rsidR="00DB2366" w:rsidRPr="00DB2366" w:rsidRDefault="00DB2366" w:rsidP="00DB2366">
            <w:pPr>
              <w:widowControl w:val="0"/>
              <w:suppressAutoHyphens/>
              <w:autoSpaceDE w:val="0"/>
              <w:rPr>
                <w:noProof w:val="0"/>
                <w:lang w:val="en-US" w:eastAsia="ru-RU" w:bidi="ru-RU"/>
              </w:rPr>
            </w:pPr>
          </w:p>
          <w:p w14:paraId="3DF4A3CC"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6D3C9C34"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9416197"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Cablu</w:t>
            </w:r>
            <w:proofErr w:type="spellEnd"/>
            <w:r w:rsidRPr="00DB2366">
              <w:rPr>
                <w:noProof w:val="0"/>
                <w:lang w:val="en-US" w:eastAsia="ru-RU" w:bidi="ru-RU"/>
              </w:rPr>
              <w:t xml:space="preserve"> </w:t>
            </w:r>
            <w:proofErr w:type="spellStart"/>
            <w:r w:rsidRPr="00DB2366">
              <w:rPr>
                <w:noProof w:val="0"/>
                <w:lang w:val="en-US" w:eastAsia="ru-RU" w:bidi="ru-RU"/>
              </w:rPr>
              <w:t>VVGng</w:t>
            </w:r>
            <w:proofErr w:type="spellEnd"/>
            <w:r w:rsidRPr="00DB2366">
              <w:rPr>
                <w:noProof w:val="0"/>
                <w:lang w:val="en-US" w:eastAsia="ru-RU" w:bidi="ru-RU"/>
              </w:rPr>
              <w:t xml:space="preserve"> (A)-</w:t>
            </w:r>
            <w:proofErr w:type="spellStart"/>
            <w:r w:rsidRPr="00DB2366">
              <w:rPr>
                <w:noProof w:val="0"/>
                <w:lang w:val="en-US" w:eastAsia="ru-RU" w:bidi="ru-RU"/>
              </w:rPr>
              <w:t>LSLTx</w:t>
            </w:r>
            <w:proofErr w:type="spellEnd"/>
            <w:r w:rsidRPr="00DB2366">
              <w:rPr>
                <w:noProof w:val="0"/>
                <w:lang w:val="en-US" w:eastAsia="ru-RU" w:bidi="ru-RU"/>
              </w:rPr>
              <w:t xml:space="preserve">     4x4mm2</w:t>
            </w:r>
          </w:p>
          <w:p w14:paraId="6C49AA81"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611F101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w:t>
            </w:r>
          </w:p>
        </w:tc>
        <w:tc>
          <w:tcPr>
            <w:tcW w:w="1559" w:type="dxa"/>
            <w:tcBorders>
              <w:top w:val="single" w:sz="4" w:space="0" w:color="auto"/>
              <w:bottom w:val="single" w:sz="4" w:space="0" w:color="auto"/>
            </w:tcBorders>
            <w:vAlign w:val="center"/>
          </w:tcPr>
          <w:p w14:paraId="7FB9650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40,000</w:t>
            </w:r>
          </w:p>
        </w:tc>
      </w:tr>
      <w:tr w:rsidR="00DB2366" w:rsidRPr="00DB2366" w14:paraId="6EDC8F37"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A4A801"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39</w:t>
            </w:r>
          </w:p>
        </w:tc>
        <w:tc>
          <w:tcPr>
            <w:tcW w:w="1701" w:type="dxa"/>
            <w:tcBorders>
              <w:top w:val="single" w:sz="4" w:space="0" w:color="auto"/>
              <w:bottom w:val="single" w:sz="4" w:space="0" w:color="auto"/>
            </w:tcBorders>
            <w:vAlign w:val="center"/>
          </w:tcPr>
          <w:p w14:paraId="0DCE1D69"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374B001D" w14:textId="77777777" w:rsidR="00DB2366" w:rsidRPr="00DB2366" w:rsidRDefault="00DB2366" w:rsidP="00DB2366">
            <w:pPr>
              <w:widowControl w:val="0"/>
              <w:suppressAutoHyphens/>
              <w:autoSpaceDE w:val="0"/>
              <w:rPr>
                <w:noProof w:val="0"/>
                <w:lang w:val="en-US" w:eastAsia="ru-RU" w:bidi="ru-RU"/>
              </w:rPr>
            </w:pPr>
          </w:p>
          <w:p w14:paraId="53503080"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66181C8"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Cablu</w:t>
            </w:r>
            <w:proofErr w:type="spellEnd"/>
            <w:r w:rsidRPr="00DB2366">
              <w:rPr>
                <w:noProof w:val="0"/>
                <w:lang w:val="en-US" w:eastAsia="ru-RU" w:bidi="ru-RU"/>
              </w:rPr>
              <w:t xml:space="preserve"> </w:t>
            </w:r>
            <w:proofErr w:type="spellStart"/>
            <w:r w:rsidRPr="00DB2366">
              <w:rPr>
                <w:noProof w:val="0"/>
                <w:lang w:val="en-US" w:eastAsia="ru-RU" w:bidi="ru-RU"/>
              </w:rPr>
              <w:t>VVGng</w:t>
            </w:r>
            <w:proofErr w:type="spellEnd"/>
            <w:r w:rsidRPr="00DB2366">
              <w:rPr>
                <w:noProof w:val="0"/>
                <w:lang w:val="en-US" w:eastAsia="ru-RU" w:bidi="ru-RU"/>
              </w:rPr>
              <w:t xml:space="preserve"> (A)-</w:t>
            </w:r>
            <w:proofErr w:type="spellStart"/>
            <w:r w:rsidRPr="00DB2366">
              <w:rPr>
                <w:noProof w:val="0"/>
                <w:lang w:val="en-US" w:eastAsia="ru-RU" w:bidi="ru-RU"/>
              </w:rPr>
              <w:t>LSLTx</w:t>
            </w:r>
            <w:proofErr w:type="spellEnd"/>
            <w:r w:rsidRPr="00DB2366">
              <w:rPr>
                <w:noProof w:val="0"/>
                <w:lang w:val="en-US" w:eastAsia="ru-RU" w:bidi="ru-RU"/>
              </w:rPr>
              <w:t xml:space="preserve">     5x2,5mm2</w:t>
            </w:r>
          </w:p>
          <w:p w14:paraId="25BCA2FC"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50C5626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w:t>
            </w:r>
          </w:p>
        </w:tc>
        <w:tc>
          <w:tcPr>
            <w:tcW w:w="1559" w:type="dxa"/>
            <w:tcBorders>
              <w:top w:val="single" w:sz="4" w:space="0" w:color="auto"/>
              <w:bottom w:val="single" w:sz="4" w:space="0" w:color="auto"/>
            </w:tcBorders>
            <w:vAlign w:val="center"/>
          </w:tcPr>
          <w:p w14:paraId="3F5D06D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5EEA4CD3"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6F2FC3"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40</w:t>
            </w:r>
          </w:p>
        </w:tc>
        <w:tc>
          <w:tcPr>
            <w:tcW w:w="1701" w:type="dxa"/>
            <w:tcBorders>
              <w:top w:val="single" w:sz="4" w:space="0" w:color="auto"/>
              <w:bottom w:val="single" w:sz="4" w:space="0" w:color="auto"/>
            </w:tcBorders>
            <w:vAlign w:val="center"/>
          </w:tcPr>
          <w:p w14:paraId="2A880C34"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404901DB" w14:textId="77777777" w:rsidR="00DB2366" w:rsidRPr="00DB2366" w:rsidRDefault="00DB2366" w:rsidP="00DB2366">
            <w:pPr>
              <w:widowControl w:val="0"/>
              <w:suppressAutoHyphens/>
              <w:autoSpaceDE w:val="0"/>
              <w:rPr>
                <w:noProof w:val="0"/>
                <w:lang w:val="en-US" w:eastAsia="ru-RU" w:bidi="ru-RU"/>
              </w:rPr>
            </w:pPr>
          </w:p>
          <w:p w14:paraId="4BD8F5AA"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D55630E"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ru-RU" w:eastAsia="ru-RU" w:bidi="ru-RU"/>
              </w:rPr>
              <w:t>Cablu VVGng (A)-LSLTx     5x4mm2</w:t>
            </w:r>
          </w:p>
          <w:p w14:paraId="2FC60A4C" w14:textId="77777777" w:rsidR="00DB2366" w:rsidRPr="00DB2366" w:rsidRDefault="00DB2366" w:rsidP="00DB2366">
            <w:pPr>
              <w:widowControl w:val="0"/>
              <w:suppressAutoHyphens/>
              <w:autoSpaceDE w:val="0"/>
              <w:rPr>
                <w:noProof w:val="0"/>
                <w:lang w:val="ru-RU" w:eastAsia="ru-RU" w:bidi="ru-RU"/>
              </w:rPr>
            </w:pPr>
          </w:p>
        </w:tc>
        <w:tc>
          <w:tcPr>
            <w:tcW w:w="1560" w:type="dxa"/>
            <w:tcBorders>
              <w:top w:val="single" w:sz="4" w:space="0" w:color="auto"/>
              <w:bottom w:val="single" w:sz="4" w:space="0" w:color="auto"/>
            </w:tcBorders>
            <w:vAlign w:val="center"/>
          </w:tcPr>
          <w:p w14:paraId="5B85C2E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w:t>
            </w:r>
          </w:p>
        </w:tc>
        <w:tc>
          <w:tcPr>
            <w:tcW w:w="1559" w:type="dxa"/>
            <w:tcBorders>
              <w:top w:val="single" w:sz="4" w:space="0" w:color="auto"/>
              <w:bottom w:val="single" w:sz="4" w:space="0" w:color="auto"/>
            </w:tcBorders>
            <w:vAlign w:val="center"/>
          </w:tcPr>
          <w:p w14:paraId="3592E1B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48F3824C"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921397"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41</w:t>
            </w:r>
          </w:p>
        </w:tc>
        <w:tc>
          <w:tcPr>
            <w:tcW w:w="1701" w:type="dxa"/>
            <w:tcBorders>
              <w:top w:val="single" w:sz="4" w:space="0" w:color="auto"/>
              <w:bottom w:val="single" w:sz="4" w:space="0" w:color="auto"/>
            </w:tcBorders>
            <w:vAlign w:val="center"/>
          </w:tcPr>
          <w:p w14:paraId="480678FF" w14:textId="77777777" w:rsidR="00DB2366" w:rsidRPr="00DB2366" w:rsidRDefault="00DB2366" w:rsidP="00DB2366">
            <w:pPr>
              <w:widowControl w:val="0"/>
              <w:suppressAutoHyphens/>
              <w:autoSpaceDE w:val="0"/>
              <w:rPr>
                <w:noProof w:val="0"/>
                <w:lang w:val="en-US" w:eastAsia="ru-RU" w:bidi="ru-RU"/>
              </w:rPr>
            </w:pPr>
          </w:p>
          <w:p w14:paraId="3B5CB31E"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6E504FA0"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A0BA324"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Cablu</w:t>
            </w:r>
            <w:proofErr w:type="spellEnd"/>
            <w:r w:rsidRPr="00DB2366">
              <w:rPr>
                <w:noProof w:val="0"/>
                <w:lang w:val="en-US" w:eastAsia="ru-RU" w:bidi="ru-RU"/>
              </w:rPr>
              <w:t xml:space="preserve"> </w:t>
            </w:r>
            <w:proofErr w:type="spellStart"/>
            <w:r w:rsidRPr="00DB2366">
              <w:rPr>
                <w:noProof w:val="0"/>
                <w:lang w:val="en-US" w:eastAsia="ru-RU" w:bidi="ru-RU"/>
              </w:rPr>
              <w:t>VVGng</w:t>
            </w:r>
            <w:proofErr w:type="spellEnd"/>
            <w:r w:rsidRPr="00DB2366">
              <w:rPr>
                <w:noProof w:val="0"/>
                <w:lang w:val="en-US" w:eastAsia="ru-RU" w:bidi="ru-RU"/>
              </w:rPr>
              <w:t xml:space="preserve"> (A)-</w:t>
            </w:r>
            <w:proofErr w:type="spellStart"/>
            <w:r w:rsidRPr="00DB2366">
              <w:rPr>
                <w:noProof w:val="0"/>
                <w:lang w:val="en-US" w:eastAsia="ru-RU" w:bidi="ru-RU"/>
              </w:rPr>
              <w:t>LSLTx</w:t>
            </w:r>
            <w:proofErr w:type="spellEnd"/>
            <w:r w:rsidRPr="00DB2366">
              <w:rPr>
                <w:noProof w:val="0"/>
                <w:lang w:val="en-US" w:eastAsia="ru-RU" w:bidi="ru-RU"/>
              </w:rPr>
              <w:t xml:space="preserve">     4x16mm2</w:t>
            </w:r>
          </w:p>
          <w:p w14:paraId="4B7E52DA"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483D469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w:t>
            </w:r>
          </w:p>
        </w:tc>
        <w:tc>
          <w:tcPr>
            <w:tcW w:w="1559" w:type="dxa"/>
            <w:tcBorders>
              <w:top w:val="single" w:sz="4" w:space="0" w:color="auto"/>
              <w:bottom w:val="single" w:sz="4" w:space="0" w:color="auto"/>
            </w:tcBorders>
            <w:vAlign w:val="center"/>
          </w:tcPr>
          <w:p w14:paraId="71C90C8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106,000</w:t>
            </w:r>
          </w:p>
        </w:tc>
      </w:tr>
      <w:tr w:rsidR="00DB2366" w:rsidRPr="00DB2366" w14:paraId="38058601"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DA67DD"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42</w:t>
            </w:r>
          </w:p>
        </w:tc>
        <w:tc>
          <w:tcPr>
            <w:tcW w:w="1701" w:type="dxa"/>
            <w:tcBorders>
              <w:top w:val="single" w:sz="4" w:space="0" w:color="auto"/>
              <w:bottom w:val="single" w:sz="4" w:space="0" w:color="auto"/>
            </w:tcBorders>
            <w:vAlign w:val="center"/>
          </w:tcPr>
          <w:p w14:paraId="15CF635A"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502333E8" w14:textId="77777777" w:rsidR="00DB2366" w:rsidRPr="00DB2366" w:rsidRDefault="00DB2366" w:rsidP="00DB2366">
            <w:pPr>
              <w:widowControl w:val="0"/>
              <w:suppressAutoHyphens/>
              <w:autoSpaceDE w:val="0"/>
              <w:rPr>
                <w:noProof w:val="0"/>
                <w:lang w:val="en-US" w:eastAsia="ru-RU" w:bidi="ru-RU"/>
              </w:rPr>
            </w:pPr>
          </w:p>
          <w:p w14:paraId="718B3EAB"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5F01BD6"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ru-RU" w:eastAsia="ru-RU" w:bidi="ru-RU"/>
              </w:rPr>
              <w:t>Cablu VVGng (A)-LSLTx     5x16mm2</w:t>
            </w:r>
          </w:p>
          <w:p w14:paraId="6768A201" w14:textId="77777777" w:rsidR="00DB2366" w:rsidRPr="00DB2366" w:rsidRDefault="00DB2366" w:rsidP="00DB2366">
            <w:pPr>
              <w:widowControl w:val="0"/>
              <w:suppressAutoHyphens/>
              <w:autoSpaceDE w:val="0"/>
              <w:rPr>
                <w:noProof w:val="0"/>
                <w:lang w:val="ru-RU" w:eastAsia="ru-RU" w:bidi="ru-RU"/>
              </w:rPr>
            </w:pPr>
          </w:p>
        </w:tc>
        <w:tc>
          <w:tcPr>
            <w:tcW w:w="1560" w:type="dxa"/>
            <w:tcBorders>
              <w:top w:val="single" w:sz="4" w:space="0" w:color="auto"/>
              <w:bottom w:val="single" w:sz="4" w:space="0" w:color="auto"/>
            </w:tcBorders>
            <w:vAlign w:val="center"/>
          </w:tcPr>
          <w:p w14:paraId="341BE23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w:t>
            </w:r>
          </w:p>
        </w:tc>
        <w:tc>
          <w:tcPr>
            <w:tcW w:w="1559" w:type="dxa"/>
            <w:tcBorders>
              <w:top w:val="single" w:sz="4" w:space="0" w:color="auto"/>
              <w:bottom w:val="single" w:sz="4" w:space="0" w:color="auto"/>
            </w:tcBorders>
            <w:vAlign w:val="center"/>
          </w:tcPr>
          <w:p w14:paraId="2CC260B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498559D2"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F2A450"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43</w:t>
            </w:r>
          </w:p>
        </w:tc>
        <w:tc>
          <w:tcPr>
            <w:tcW w:w="1701" w:type="dxa"/>
            <w:tcBorders>
              <w:top w:val="single" w:sz="4" w:space="0" w:color="auto"/>
              <w:bottom w:val="single" w:sz="4" w:space="0" w:color="auto"/>
            </w:tcBorders>
            <w:vAlign w:val="center"/>
          </w:tcPr>
          <w:p w14:paraId="659663A2"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RpEA07A</w:t>
            </w:r>
          </w:p>
          <w:p w14:paraId="55791E22"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61C6673" w14:textId="1065D3A0"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Montarea</w:t>
            </w:r>
            <w:proofErr w:type="spellEnd"/>
            <w:r w:rsidRPr="00DB2366">
              <w:rPr>
                <w:noProof w:val="0"/>
                <w:lang w:val="en-US" w:eastAsia="ru-RU" w:bidi="ru-RU"/>
              </w:rPr>
              <w:t xml:space="preserve"> </w:t>
            </w:r>
            <w:proofErr w:type="spellStart"/>
            <w:r w:rsidRPr="00DB2366">
              <w:rPr>
                <w:noProof w:val="0"/>
                <w:lang w:val="en-US" w:eastAsia="ru-RU" w:bidi="ru-RU"/>
              </w:rPr>
              <w:t>dozelor</w:t>
            </w:r>
            <w:proofErr w:type="spellEnd"/>
            <w:r w:rsidRPr="00DB2366">
              <w:rPr>
                <w:noProof w:val="0"/>
                <w:lang w:val="en-US" w:eastAsia="ru-RU" w:bidi="ru-RU"/>
              </w:rPr>
              <w:t xml:space="preserve"> de </w:t>
            </w:r>
            <w:proofErr w:type="spellStart"/>
            <w:r w:rsidRPr="00DB2366">
              <w:rPr>
                <w:noProof w:val="0"/>
                <w:lang w:val="en-US" w:eastAsia="ru-RU" w:bidi="ru-RU"/>
              </w:rPr>
              <w:t>ramificatie</w:t>
            </w:r>
            <w:proofErr w:type="spellEnd"/>
            <w:r w:rsidRPr="00DB2366">
              <w:rPr>
                <w:noProof w:val="0"/>
                <w:lang w:val="en-US" w:eastAsia="ru-RU" w:bidi="ru-RU"/>
              </w:rPr>
              <w:t xml:space="preserve"> cu 2-6 </w:t>
            </w:r>
            <w:proofErr w:type="spellStart"/>
            <w:r w:rsidRPr="00DB2366">
              <w:rPr>
                <w:noProof w:val="0"/>
                <w:lang w:val="en-US" w:eastAsia="ru-RU" w:bidi="ru-RU"/>
              </w:rPr>
              <w:t>racorduri</w:t>
            </w:r>
            <w:proofErr w:type="spellEnd"/>
            <w:r w:rsidRPr="00DB2366">
              <w:rPr>
                <w:noProof w:val="0"/>
                <w:lang w:val="en-US" w:eastAsia="ru-RU" w:bidi="ru-RU"/>
              </w:rPr>
              <w:t xml:space="preserve"> din metal Y994 IP54  129x129x79mm</w:t>
            </w:r>
          </w:p>
        </w:tc>
        <w:tc>
          <w:tcPr>
            <w:tcW w:w="1560" w:type="dxa"/>
            <w:tcBorders>
              <w:top w:val="single" w:sz="4" w:space="0" w:color="auto"/>
              <w:bottom w:val="single" w:sz="4" w:space="0" w:color="auto"/>
            </w:tcBorders>
            <w:vAlign w:val="center"/>
          </w:tcPr>
          <w:p w14:paraId="0A92EB8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416136F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4,000</w:t>
            </w:r>
          </w:p>
        </w:tc>
      </w:tr>
      <w:tr w:rsidR="00DB2366" w:rsidRPr="00DB2366" w14:paraId="4460771E"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D3B5D1"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44</w:t>
            </w:r>
          </w:p>
        </w:tc>
        <w:tc>
          <w:tcPr>
            <w:tcW w:w="1701" w:type="dxa"/>
            <w:tcBorders>
              <w:top w:val="single" w:sz="4" w:space="0" w:color="auto"/>
              <w:bottom w:val="single" w:sz="4" w:space="0" w:color="auto"/>
            </w:tcBorders>
            <w:vAlign w:val="center"/>
          </w:tcPr>
          <w:p w14:paraId="23F2D550"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08-03-591-1</w:t>
            </w:r>
          </w:p>
          <w:p w14:paraId="35EE355B"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022EBF7" w14:textId="2D746E14"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Intreruptor</w:t>
            </w:r>
            <w:proofErr w:type="spellEnd"/>
            <w:r w:rsidRPr="00DB2366">
              <w:rPr>
                <w:noProof w:val="0"/>
                <w:lang w:val="en-US" w:eastAsia="ru-RU" w:bidi="ru-RU"/>
              </w:rPr>
              <w:t xml:space="preserve"> cu o </w:t>
            </w:r>
            <w:proofErr w:type="spellStart"/>
            <w:r w:rsidRPr="00DB2366">
              <w:rPr>
                <w:noProof w:val="0"/>
                <w:lang w:val="en-US" w:eastAsia="ru-RU" w:bidi="ru-RU"/>
              </w:rPr>
              <w:t>clapa</w:t>
            </w:r>
            <w:proofErr w:type="spellEnd"/>
            <w:r w:rsidRPr="00DB2366">
              <w:rPr>
                <w:noProof w:val="0"/>
                <w:lang w:val="en-US" w:eastAsia="ru-RU" w:bidi="ru-RU"/>
              </w:rPr>
              <w:t xml:space="preserve">, tip </w:t>
            </w:r>
            <w:proofErr w:type="spellStart"/>
            <w:r w:rsidRPr="00DB2366">
              <w:rPr>
                <w:noProof w:val="0"/>
                <w:lang w:val="en-US" w:eastAsia="ru-RU" w:bidi="ru-RU"/>
              </w:rPr>
              <w:t>neingropat</w:t>
            </w:r>
            <w:proofErr w:type="spellEnd"/>
            <w:r w:rsidRPr="00DB2366">
              <w:rPr>
                <w:noProof w:val="0"/>
                <w:lang w:val="en-US" w:eastAsia="ru-RU" w:bidi="ru-RU"/>
              </w:rPr>
              <w:t xml:space="preserve">, la </w:t>
            </w:r>
            <w:proofErr w:type="spellStart"/>
            <w:r w:rsidRPr="00DB2366">
              <w:rPr>
                <w:noProof w:val="0"/>
                <w:lang w:val="en-US" w:eastAsia="ru-RU" w:bidi="ru-RU"/>
              </w:rPr>
              <w:t>instalatie</w:t>
            </w:r>
            <w:proofErr w:type="spellEnd"/>
            <w:r w:rsidRPr="00DB2366">
              <w:rPr>
                <w:noProof w:val="0"/>
                <w:lang w:val="en-US" w:eastAsia="ru-RU" w:bidi="ru-RU"/>
              </w:rPr>
              <w:t xml:space="preserve"> </w:t>
            </w:r>
            <w:proofErr w:type="spellStart"/>
            <w:r w:rsidRPr="00DB2366">
              <w:rPr>
                <w:noProof w:val="0"/>
                <w:lang w:val="en-US" w:eastAsia="ru-RU" w:bidi="ru-RU"/>
              </w:rPr>
              <w:t>deschisa</w:t>
            </w:r>
            <w:proofErr w:type="spellEnd"/>
          </w:p>
        </w:tc>
        <w:tc>
          <w:tcPr>
            <w:tcW w:w="1560" w:type="dxa"/>
            <w:tcBorders>
              <w:top w:val="single" w:sz="4" w:space="0" w:color="auto"/>
              <w:bottom w:val="single" w:sz="4" w:space="0" w:color="auto"/>
            </w:tcBorders>
            <w:vAlign w:val="center"/>
          </w:tcPr>
          <w:p w14:paraId="76C3243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 buc</w:t>
            </w:r>
          </w:p>
        </w:tc>
        <w:tc>
          <w:tcPr>
            <w:tcW w:w="1559" w:type="dxa"/>
            <w:tcBorders>
              <w:top w:val="single" w:sz="4" w:space="0" w:color="auto"/>
              <w:bottom w:val="single" w:sz="4" w:space="0" w:color="auto"/>
            </w:tcBorders>
            <w:vAlign w:val="center"/>
          </w:tcPr>
          <w:p w14:paraId="375148B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0,100</w:t>
            </w:r>
          </w:p>
        </w:tc>
      </w:tr>
      <w:tr w:rsidR="00DB2366" w:rsidRPr="00DB2366" w14:paraId="7DA681FB"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C6886C"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45</w:t>
            </w:r>
          </w:p>
        </w:tc>
        <w:tc>
          <w:tcPr>
            <w:tcW w:w="1701" w:type="dxa"/>
            <w:tcBorders>
              <w:top w:val="single" w:sz="4" w:space="0" w:color="auto"/>
              <w:bottom w:val="single" w:sz="4" w:space="0" w:color="auto"/>
            </w:tcBorders>
            <w:vAlign w:val="center"/>
          </w:tcPr>
          <w:p w14:paraId="326C7EDD"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074B9FC8" w14:textId="77777777" w:rsidR="00DB2366" w:rsidRPr="00DB2366" w:rsidRDefault="00DB2366" w:rsidP="00DB2366">
            <w:pPr>
              <w:widowControl w:val="0"/>
              <w:suppressAutoHyphens/>
              <w:autoSpaceDE w:val="0"/>
              <w:rPr>
                <w:noProof w:val="0"/>
                <w:lang w:val="en-US" w:eastAsia="ru-RU" w:bidi="ru-RU"/>
              </w:rPr>
            </w:pPr>
          </w:p>
          <w:p w14:paraId="7B3D77A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024EE49"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ru-RU" w:eastAsia="ru-RU" w:bidi="ru-RU"/>
              </w:rPr>
              <w:lastRenderedPageBreak/>
              <w:t>Intreruptor IP54 BCk20-1-0-ФСр</w:t>
            </w:r>
          </w:p>
          <w:p w14:paraId="23D6101B" w14:textId="77777777" w:rsidR="00DB2366" w:rsidRPr="00DB2366" w:rsidRDefault="00DB2366" w:rsidP="00DB2366">
            <w:pPr>
              <w:widowControl w:val="0"/>
              <w:suppressAutoHyphens/>
              <w:autoSpaceDE w:val="0"/>
              <w:rPr>
                <w:noProof w:val="0"/>
                <w:lang w:val="ru-RU" w:eastAsia="ru-RU" w:bidi="ru-RU"/>
              </w:rPr>
            </w:pPr>
          </w:p>
        </w:tc>
        <w:tc>
          <w:tcPr>
            <w:tcW w:w="1560" w:type="dxa"/>
            <w:tcBorders>
              <w:top w:val="single" w:sz="4" w:space="0" w:color="auto"/>
              <w:bottom w:val="single" w:sz="4" w:space="0" w:color="auto"/>
            </w:tcBorders>
            <w:vAlign w:val="center"/>
          </w:tcPr>
          <w:p w14:paraId="6634AE6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lastRenderedPageBreak/>
              <w:t>buc</w:t>
            </w:r>
          </w:p>
        </w:tc>
        <w:tc>
          <w:tcPr>
            <w:tcW w:w="1559" w:type="dxa"/>
            <w:tcBorders>
              <w:top w:val="single" w:sz="4" w:space="0" w:color="auto"/>
              <w:bottom w:val="single" w:sz="4" w:space="0" w:color="auto"/>
            </w:tcBorders>
            <w:vAlign w:val="center"/>
          </w:tcPr>
          <w:p w14:paraId="0E12ADE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10,000</w:t>
            </w:r>
          </w:p>
        </w:tc>
      </w:tr>
      <w:tr w:rsidR="00DB2366" w:rsidRPr="00DB2366" w14:paraId="231E02AB"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D57F2E"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46</w:t>
            </w:r>
          </w:p>
        </w:tc>
        <w:tc>
          <w:tcPr>
            <w:tcW w:w="1701" w:type="dxa"/>
            <w:tcBorders>
              <w:top w:val="single" w:sz="4" w:space="0" w:color="auto"/>
              <w:bottom w:val="single" w:sz="4" w:space="0" w:color="auto"/>
            </w:tcBorders>
            <w:vAlign w:val="center"/>
          </w:tcPr>
          <w:p w14:paraId="547CF16F"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08-03-591-8</w:t>
            </w:r>
          </w:p>
          <w:p w14:paraId="5847148D"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9EC4E46"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Priza</w:t>
            </w:r>
            <w:proofErr w:type="spellEnd"/>
            <w:r w:rsidRPr="00DB2366">
              <w:rPr>
                <w:noProof w:val="0"/>
                <w:lang w:val="en-US" w:eastAsia="ru-RU" w:bidi="ru-RU"/>
              </w:rPr>
              <w:t xml:space="preserve"> de </w:t>
            </w:r>
            <w:proofErr w:type="spellStart"/>
            <w:r w:rsidRPr="00DB2366">
              <w:rPr>
                <w:noProof w:val="0"/>
                <w:lang w:val="en-US" w:eastAsia="ru-RU" w:bidi="ru-RU"/>
              </w:rPr>
              <w:t>fisa</w:t>
            </w:r>
            <w:proofErr w:type="spellEnd"/>
            <w:r w:rsidRPr="00DB2366">
              <w:rPr>
                <w:noProof w:val="0"/>
                <w:lang w:val="en-US" w:eastAsia="ru-RU" w:bidi="ru-RU"/>
              </w:rPr>
              <w:t xml:space="preserve"> tip </w:t>
            </w:r>
            <w:proofErr w:type="spellStart"/>
            <w:r w:rsidRPr="00DB2366">
              <w:rPr>
                <w:noProof w:val="0"/>
                <w:lang w:val="en-US" w:eastAsia="ru-RU" w:bidi="ru-RU"/>
              </w:rPr>
              <w:t>neingropat</w:t>
            </w:r>
            <w:proofErr w:type="spellEnd"/>
            <w:r w:rsidRPr="00DB2366">
              <w:rPr>
                <w:noProof w:val="0"/>
                <w:lang w:val="en-US" w:eastAsia="ru-RU" w:bidi="ru-RU"/>
              </w:rPr>
              <w:t xml:space="preserve">, la </w:t>
            </w:r>
            <w:proofErr w:type="spellStart"/>
            <w:r w:rsidRPr="00DB2366">
              <w:rPr>
                <w:noProof w:val="0"/>
                <w:lang w:val="en-US" w:eastAsia="ru-RU" w:bidi="ru-RU"/>
              </w:rPr>
              <w:t>instalatie</w:t>
            </w:r>
            <w:proofErr w:type="spellEnd"/>
            <w:r w:rsidRPr="00DB2366">
              <w:rPr>
                <w:noProof w:val="0"/>
                <w:lang w:val="en-US" w:eastAsia="ru-RU" w:bidi="ru-RU"/>
              </w:rPr>
              <w:t xml:space="preserve"> </w:t>
            </w:r>
            <w:proofErr w:type="spellStart"/>
            <w:r w:rsidRPr="00DB2366">
              <w:rPr>
                <w:noProof w:val="0"/>
                <w:lang w:val="en-US" w:eastAsia="ru-RU" w:bidi="ru-RU"/>
              </w:rPr>
              <w:t>deschisa</w:t>
            </w:r>
            <w:proofErr w:type="spellEnd"/>
          </w:p>
          <w:p w14:paraId="3983A03B"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09A6D83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 buc</w:t>
            </w:r>
          </w:p>
        </w:tc>
        <w:tc>
          <w:tcPr>
            <w:tcW w:w="1559" w:type="dxa"/>
            <w:tcBorders>
              <w:top w:val="single" w:sz="4" w:space="0" w:color="auto"/>
              <w:bottom w:val="single" w:sz="4" w:space="0" w:color="auto"/>
            </w:tcBorders>
            <w:vAlign w:val="center"/>
          </w:tcPr>
          <w:p w14:paraId="60C2901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0,030</w:t>
            </w:r>
          </w:p>
        </w:tc>
      </w:tr>
      <w:tr w:rsidR="00DB2366" w:rsidRPr="00DB2366" w14:paraId="7C34AEF9"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5924D3"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47</w:t>
            </w:r>
          </w:p>
        </w:tc>
        <w:tc>
          <w:tcPr>
            <w:tcW w:w="1701" w:type="dxa"/>
            <w:tcBorders>
              <w:top w:val="single" w:sz="4" w:space="0" w:color="auto"/>
              <w:bottom w:val="single" w:sz="4" w:space="0" w:color="auto"/>
            </w:tcBorders>
            <w:vAlign w:val="center"/>
          </w:tcPr>
          <w:p w14:paraId="63E69029"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1F35691C" w14:textId="77777777" w:rsidR="00DB2366" w:rsidRPr="00DB2366" w:rsidRDefault="00DB2366" w:rsidP="00DB2366">
            <w:pPr>
              <w:widowControl w:val="0"/>
              <w:suppressAutoHyphens/>
              <w:autoSpaceDE w:val="0"/>
              <w:rPr>
                <w:noProof w:val="0"/>
                <w:lang w:val="en-US" w:eastAsia="ru-RU" w:bidi="ru-RU"/>
              </w:rPr>
            </w:pPr>
          </w:p>
          <w:p w14:paraId="5F0E2672"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CE5C3FF"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Priza</w:t>
            </w:r>
            <w:proofErr w:type="spellEnd"/>
            <w:r w:rsidRPr="00DB2366">
              <w:rPr>
                <w:noProof w:val="0"/>
                <w:lang w:val="en-US" w:eastAsia="ru-RU" w:bidi="ru-RU"/>
              </w:rPr>
              <w:t xml:space="preserve"> </w:t>
            </w:r>
            <w:proofErr w:type="spellStart"/>
            <w:r w:rsidRPr="00DB2366">
              <w:rPr>
                <w:noProof w:val="0"/>
                <w:lang w:val="en-US" w:eastAsia="ru-RU" w:bidi="ru-RU"/>
              </w:rPr>
              <w:t>deschisa</w:t>
            </w:r>
            <w:proofErr w:type="spellEnd"/>
            <w:r w:rsidRPr="00DB2366">
              <w:rPr>
                <w:noProof w:val="0"/>
                <w:lang w:val="en-US" w:eastAsia="ru-RU" w:bidi="ru-RU"/>
              </w:rPr>
              <w:t xml:space="preserve"> 16A 250V   2K+3 IP 54 tip </w:t>
            </w:r>
            <w:r w:rsidRPr="00DB2366">
              <w:rPr>
                <w:noProof w:val="0"/>
                <w:lang w:val="ru-RU" w:eastAsia="ru-RU" w:bidi="ru-RU"/>
              </w:rPr>
              <w:t>РСб</w:t>
            </w:r>
            <w:r w:rsidRPr="00DB2366">
              <w:rPr>
                <w:noProof w:val="0"/>
                <w:lang w:val="en-US" w:eastAsia="ru-RU" w:bidi="ru-RU"/>
              </w:rPr>
              <w:t>20-3-</w:t>
            </w:r>
            <w:r w:rsidRPr="00DB2366">
              <w:rPr>
                <w:noProof w:val="0"/>
                <w:lang w:val="ru-RU" w:eastAsia="ru-RU" w:bidi="ru-RU"/>
              </w:rPr>
              <w:t>ФСр</w:t>
            </w:r>
          </w:p>
          <w:p w14:paraId="559CECA5"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002F5C1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33EBE81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3,000</w:t>
            </w:r>
          </w:p>
        </w:tc>
      </w:tr>
      <w:tr w:rsidR="00DB2366" w:rsidRPr="00DB2366" w14:paraId="6F348E83"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297A26"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48</w:t>
            </w:r>
          </w:p>
        </w:tc>
        <w:tc>
          <w:tcPr>
            <w:tcW w:w="1701" w:type="dxa"/>
            <w:tcBorders>
              <w:top w:val="single" w:sz="4" w:space="0" w:color="auto"/>
              <w:bottom w:val="single" w:sz="4" w:space="0" w:color="auto"/>
            </w:tcBorders>
            <w:vAlign w:val="center"/>
          </w:tcPr>
          <w:p w14:paraId="2E3FC8AA" w14:textId="77777777" w:rsidR="00DB2366" w:rsidRPr="00DB2366" w:rsidRDefault="00DB2366" w:rsidP="00DB2366">
            <w:pPr>
              <w:widowControl w:val="0"/>
              <w:suppressAutoHyphens/>
              <w:autoSpaceDE w:val="0"/>
              <w:rPr>
                <w:noProof w:val="0"/>
                <w:lang w:val="en-US" w:eastAsia="ru-RU" w:bidi="ru-RU"/>
              </w:rPr>
            </w:pPr>
          </w:p>
          <w:p w14:paraId="6001F8D3"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46B3930A"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21CBF0C"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ru-RU" w:eastAsia="ru-RU" w:bidi="ru-RU"/>
              </w:rPr>
              <w:t>Doza intreruptor si prize</w:t>
            </w:r>
          </w:p>
          <w:p w14:paraId="53DA1616" w14:textId="77777777" w:rsidR="00DB2366" w:rsidRPr="00DB2366" w:rsidRDefault="00DB2366" w:rsidP="00DB2366">
            <w:pPr>
              <w:widowControl w:val="0"/>
              <w:suppressAutoHyphens/>
              <w:autoSpaceDE w:val="0"/>
              <w:rPr>
                <w:noProof w:val="0"/>
                <w:lang w:val="ru-RU" w:eastAsia="ru-RU" w:bidi="ru-RU"/>
              </w:rPr>
            </w:pPr>
          </w:p>
        </w:tc>
        <w:tc>
          <w:tcPr>
            <w:tcW w:w="1560" w:type="dxa"/>
            <w:tcBorders>
              <w:top w:val="single" w:sz="4" w:space="0" w:color="auto"/>
              <w:bottom w:val="single" w:sz="4" w:space="0" w:color="auto"/>
            </w:tcBorders>
            <w:vAlign w:val="center"/>
          </w:tcPr>
          <w:p w14:paraId="708E250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182F71FC"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13,000</w:t>
            </w:r>
          </w:p>
        </w:tc>
      </w:tr>
      <w:tr w:rsidR="00DB2366" w:rsidRPr="00DB2366" w14:paraId="19D0587C"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4C19BF"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49</w:t>
            </w:r>
          </w:p>
        </w:tc>
        <w:tc>
          <w:tcPr>
            <w:tcW w:w="1701" w:type="dxa"/>
            <w:tcBorders>
              <w:top w:val="single" w:sz="4" w:space="0" w:color="auto"/>
              <w:bottom w:val="single" w:sz="4" w:space="0" w:color="auto"/>
            </w:tcBorders>
            <w:vAlign w:val="center"/>
          </w:tcPr>
          <w:p w14:paraId="58848C6D"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RpEA07A</w:t>
            </w:r>
          </w:p>
          <w:p w14:paraId="700C1BD8"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B951D0A"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Montarea</w:t>
            </w:r>
            <w:proofErr w:type="spellEnd"/>
            <w:r w:rsidRPr="00DB2366">
              <w:rPr>
                <w:noProof w:val="0"/>
                <w:lang w:val="en-US" w:eastAsia="ru-RU" w:bidi="ru-RU"/>
              </w:rPr>
              <w:t xml:space="preserve"> </w:t>
            </w:r>
            <w:proofErr w:type="spellStart"/>
            <w:r w:rsidRPr="00DB2366">
              <w:rPr>
                <w:noProof w:val="0"/>
                <w:lang w:val="en-US" w:eastAsia="ru-RU" w:bidi="ru-RU"/>
              </w:rPr>
              <w:t>dozelor</w:t>
            </w:r>
            <w:proofErr w:type="spellEnd"/>
            <w:r w:rsidRPr="00DB2366">
              <w:rPr>
                <w:noProof w:val="0"/>
                <w:lang w:val="en-US" w:eastAsia="ru-RU" w:bidi="ru-RU"/>
              </w:rPr>
              <w:t xml:space="preserve"> de </w:t>
            </w:r>
            <w:proofErr w:type="spellStart"/>
            <w:r w:rsidRPr="00DB2366">
              <w:rPr>
                <w:noProof w:val="0"/>
                <w:lang w:val="en-US" w:eastAsia="ru-RU" w:bidi="ru-RU"/>
              </w:rPr>
              <w:t>ramificatie</w:t>
            </w:r>
            <w:proofErr w:type="spellEnd"/>
            <w:r w:rsidRPr="00DB2366">
              <w:rPr>
                <w:noProof w:val="0"/>
                <w:lang w:val="en-US" w:eastAsia="ru-RU" w:bidi="ru-RU"/>
              </w:rPr>
              <w:t xml:space="preserve"> cu 2-6 </w:t>
            </w:r>
            <w:proofErr w:type="spellStart"/>
            <w:r w:rsidRPr="00DB2366">
              <w:rPr>
                <w:noProof w:val="0"/>
                <w:lang w:val="en-US" w:eastAsia="ru-RU" w:bidi="ru-RU"/>
              </w:rPr>
              <w:t>racorduri</w:t>
            </w:r>
            <w:proofErr w:type="spellEnd"/>
            <w:r w:rsidRPr="00DB2366">
              <w:rPr>
                <w:noProof w:val="0"/>
                <w:lang w:val="en-US" w:eastAsia="ru-RU" w:bidi="ru-RU"/>
              </w:rPr>
              <w:t xml:space="preserve"> </w:t>
            </w:r>
            <w:r w:rsidRPr="00DB2366">
              <w:rPr>
                <w:noProof w:val="0"/>
                <w:lang w:val="ru-RU" w:eastAsia="ru-RU" w:bidi="ru-RU"/>
              </w:rPr>
              <w:t>ИЭК</w:t>
            </w:r>
            <w:r w:rsidRPr="00DB2366">
              <w:rPr>
                <w:noProof w:val="0"/>
                <w:lang w:val="en-US" w:eastAsia="ru-RU" w:bidi="ru-RU"/>
              </w:rPr>
              <w:t xml:space="preserve"> EKF</w:t>
            </w:r>
          </w:p>
          <w:p w14:paraId="4287CDF1"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6EF4711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32A25CD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11,000</w:t>
            </w:r>
          </w:p>
        </w:tc>
      </w:tr>
      <w:tr w:rsidR="00DB2366" w:rsidRPr="00DB2366" w14:paraId="5D90DC98" w14:textId="77777777" w:rsidTr="007E0945">
        <w:tc>
          <w:tcPr>
            <w:tcW w:w="709" w:type="dxa"/>
            <w:tcBorders>
              <w:top w:val="nil"/>
              <w:left w:val="single" w:sz="6" w:space="0" w:color="auto"/>
              <w:bottom w:val="nil"/>
              <w:right w:val="nil"/>
            </w:tcBorders>
          </w:tcPr>
          <w:p w14:paraId="68DF3F3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 xml:space="preserve"> </w:t>
            </w:r>
          </w:p>
        </w:tc>
        <w:tc>
          <w:tcPr>
            <w:tcW w:w="1701" w:type="dxa"/>
            <w:tcBorders>
              <w:top w:val="nil"/>
              <w:left w:val="single" w:sz="6" w:space="0" w:color="auto"/>
              <w:bottom w:val="nil"/>
              <w:right w:val="nil"/>
            </w:tcBorders>
          </w:tcPr>
          <w:p w14:paraId="578A488D"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6F0E1BF1"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3. Utilaj</w:t>
            </w:r>
          </w:p>
          <w:p w14:paraId="0B52DAC6"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049F98E7"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79B98784" w14:textId="77777777" w:rsidR="00DB2366" w:rsidRPr="00DB2366" w:rsidRDefault="00DB2366" w:rsidP="00DB2366">
            <w:pPr>
              <w:widowControl w:val="0"/>
              <w:suppressAutoHyphens/>
              <w:autoSpaceDE w:val="0"/>
              <w:rPr>
                <w:noProof w:val="0"/>
                <w:lang w:val="ru-RU" w:eastAsia="ru-RU" w:bidi="ru-RU"/>
              </w:rPr>
            </w:pPr>
          </w:p>
        </w:tc>
      </w:tr>
      <w:tr w:rsidR="00DB2366" w:rsidRPr="00DB2366" w14:paraId="727B98C6"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6BA6FC"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50</w:t>
            </w:r>
          </w:p>
        </w:tc>
        <w:tc>
          <w:tcPr>
            <w:tcW w:w="1701" w:type="dxa"/>
            <w:tcBorders>
              <w:top w:val="single" w:sz="4" w:space="0" w:color="auto"/>
              <w:bottom w:val="single" w:sz="4" w:space="0" w:color="auto"/>
            </w:tcBorders>
            <w:vAlign w:val="center"/>
          </w:tcPr>
          <w:p w14:paraId="51F1DD60"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46C67ED2" w14:textId="77777777" w:rsidR="00DB2366" w:rsidRPr="00DB2366" w:rsidRDefault="00DB2366" w:rsidP="00DB2366">
            <w:pPr>
              <w:widowControl w:val="0"/>
              <w:suppressAutoHyphens/>
              <w:autoSpaceDE w:val="0"/>
              <w:rPr>
                <w:noProof w:val="0"/>
                <w:lang w:val="en-US" w:eastAsia="ru-RU" w:bidi="ru-RU"/>
              </w:rPr>
            </w:pPr>
          </w:p>
          <w:p w14:paraId="47FC1B0D"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AECFD84" w14:textId="66AFBDA5"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Panou</w:t>
            </w:r>
            <w:proofErr w:type="spellEnd"/>
            <w:r w:rsidRPr="00DB2366">
              <w:rPr>
                <w:noProof w:val="0"/>
                <w:lang w:val="en-US" w:eastAsia="ru-RU" w:bidi="ru-RU"/>
              </w:rPr>
              <w:t xml:space="preserve"> </w:t>
            </w:r>
            <w:r w:rsidRPr="00DB2366">
              <w:rPr>
                <w:noProof w:val="0"/>
                <w:lang w:val="ru-RU" w:eastAsia="ru-RU" w:bidi="ru-RU"/>
              </w:rPr>
              <w:t>ЩМП</w:t>
            </w:r>
            <w:r w:rsidRPr="00DB2366">
              <w:rPr>
                <w:noProof w:val="0"/>
                <w:lang w:val="en-US" w:eastAsia="ru-RU" w:bidi="ru-RU"/>
              </w:rPr>
              <w:t>-4-2-</w:t>
            </w:r>
            <w:r w:rsidRPr="00DB2366">
              <w:rPr>
                <w:noProof w:val="0"/>
                <w:lang w:val="ru-RU" w:eastAsia="ru-RU" w:bidi="ru-RU"/>
              </w:rPr>
              <w:t>У</w:t>
            </w:r>
            <w:r w:rsidRPr="00DB2366">
              <w:rPr>
                <w:noProof w:val="0"/>
                <w:lang w:val="en-US" w:eastAsia="ru-RU" w:bidi="ru-RU"/>
              </w:rPr>
              <w:t xml:space="preserve">1 IP54 PRO corpus 800x650x250mm, </w:t>
            </w:r>
            <w:proofErr w:type="spellStart"/>
            <w:r w:rsidRPr="00DB2366">
              <w:rPr>
                <w:noProof w:val="0"/>
                <w:lang w:val="en-US" w:eastAsia="ru-RU" w:bidi="ru-RU"/>
              </w:rPr>
              <w:t>panou</w:t>
            </w:r>
            <w:proofErr w:type="spellEnd"/>
            <w:r w:rsidRPr="00DB2366">
              <w:rPr>
                <w:noProof w:val="0"/>
                <w:lang w:val="en-US" w:eastAsia="ru-RU" w:bidi="ru-RU"/>
              </w:rPr>
              <w:t xml:space="preserve"> 775x585x15mm</w:t>
            </w:r>
          </w:p>
        </w:tc>
        <w:tc>
          <w:tcPr>
            <w:tcW w:w="1560" w:type="dxa"/>
            <w:tcBorders>
              <w:top w:val="single" w:sz="4" w:space="0" w:color="auto"/>
              <w:bottom w:val="single" w:sz="4" w:space="0" w:color="auto"/>
            </w:tcBorders>
            <w:vAlign w:val="center"/>
          </w:tcPr>
          <w:p w14:paraId="20C6B42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01FA181C"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5D6D8F5E"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A0E363"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51</w:t>
            </w:r>
          </w:p>
        </w:tc>
        <w:tc>
          <w:tcPr>
            <w:tcW w:w="1701" w:type="dxa"/>
            <w:tcBorders>
              <w:top w:val="single" w:sz="4" w:space="0" w:color="auto"/>
              <w:bottom w:val="single" w:sz="4" w:space="0" w:color="auto"/>
            </w:tcBorders>
            <w:vAlign w:val="center"/>
          </w:tcPr>
          <w:p w14:paraId="59401652"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0AA51AF7" w14:textId="77777777" w:rsidR="00DB2366" w:rsidRPr="00DB2366" w:rsidRDefault="00DB2366" w:rsidP="00DB2366">
            <w:pPr>
              <w:widowControl w:val="0"/>
              <w:suppressAutoHyphens/>
              <w:autoSpaceDE w:val="0"/>
              <w:rPr>
                <w:noProof w:val="0"/>
                <w:lang w:val="en-US" w:eastAsia="ru-RU" w:bidi="ru-RU"/>
              </w:rPr>
            </w:pPr>
          </w:p>
          <w:p w14:paraId="7B081AAB"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BD7C9B3" w14:textId="7F0B4E9C" w:rsidR="00DB2366" w:rsidRPr="00DB2366" w:rsidRDefault="00DB2366" w:rsidP="00764D25">
            <w:pPr>
              <w:widowControl w:val="0"/>
              <w:suppressAutoHyphens/>
              <w:autoSpaceDE w:val="0"/>
              <w:adjustRightInd w:val="0"/>
              <w:rPr>
                <w:noProof w:val="0"/>
                <w:lang w:val="ru-RU" w:eastAsia="ru-RU" w:bidi="ru-RU"/>
              </w:rPr>
            </w:pPr>
            <w:r w:rsidRPr="00DB2366">
              <w:rPr>
                <w:noProof w:val="0"/>
                <w:lang w:val="ru-RU" w:eastAsia="ru-RU" w:bidi="ru-RU"/>
              </w:rPr>
              <w:t>Panou ЩРн-12мз-1-У2 IP54 PRO corpus 260х310х128</w:t>
            </w:r>
          </w:p>
        </w:tc>
        <w:tc>
          <w:tcPr>
            <w:tcW w:w="1560" w:type="dxa"/>
            <w:tcBorders>
              <w:top w:val="single" w:sz="4" w:space="0" w:color="auto"/>
              <w:bottom w:val="single" w:sz="4" w:space="0" w:color="auto"/>
            </w:tcBorders>
            <w:vAlign w:val="center"/>
          </w:tcPr>
          <w:p w14:paraId="1061AA4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0DCF1BE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bl>
    <w:p w14:paraId="55D3397B" w14:textId="77777777" w:rsidR="00DB2366" w:rsidRDefault="00DB2366" w:rsidP="00DB2366">
      <w:pPr>
        <w:widowControl w:val="0"/>
        <w:suppressAutoHyphens/>
        <w:autoSpaceDE w:val="0"/>
        <w:jc w:val="center"/>
        <w:rPr>
          <w:b/>
          <w:bCs/>
          <w:noProof w:val="0"/>
          <w:sz w:val="32"/>
          <w:szCs w:val="32"/>
          <w:lang w:val="en-US" w:eastAsia="ru-RU" w:bidi="ru-RU"/>
        </w:rPr>
      </w:pPr>
    </w:p>
    <w:p w14:paraId="4F21FEAC" w14:textId="77777777" w:rsidR="00DB2366" w:rsidRPr="00DB2366" w:rsidRDefault="00DB2366" w:rsidP="00DB2366">
      <w:pPr>
        <w:widowControl w:val="0"/>
        <w:suppressAutoHyphens/>
        <w:autoSpaceDE w:val="0"/>
        <w:jc w:val="center"/>
        <w:rPr>
          <w:b/>
          <w:bCs/>
          <w:noProof w:val="0"/>
          <w:sz w:val="32"/>
          <w:szCs w:val="32"/>
          <w:lang w:val="en-US" w:eastAsia="ru-RU" w:bidi="ru-RU"/>
        </w:rPr>
      </w:pPr>
      <w:r w:rsidRPr="00DB2366">
        <w:rPr>
          <w:b/>
          <w:bCs/>
          <w:noProof w:val="0"/>
          <w:sz w:val="32"/>
          <w:szCs w:val="32"/>
          <w:lang w:val="en-US" w:eastAsia="ru-RU" w:bidi="ru-RU"/>
        </w:rPr>
        <w:t xml:space="preserve">Lista cu </w:t>
      </w:r>
      <w:proofErr w:type="spellStart"/>
      <w:r w:rsidRPr="00DB2366">
        <w:rPr>
          <w:b/>
          <w:bCs/>
          <w:noProof w:val="0"/>
          <w:sz w:val="32"/>
          <w:szCs w:val="32"/>
          <w:lang w:val="en-US" w:eastAsia="ru-RU" w:bidi="ru-RU"/>
        </w:rPr>
        <w:t>cantită</w:t>
      </w:r>
      <w:proofErr w:type="spellEnd"/>
      <w:r w:rsidRPr="00DB2366">
        <w:rPr>
          <w:b/>
          <w:bCs/>
          <w:noProof w:val="0"/>
          <w:sz w:val="32"/>
          <w:szCs w:val="32"/>
          <w:lang w:eastAsia="ru-RU" w:bidi="ru-RU"/>
        </w:rPr>
        <w:t>ţile de lucrări</w:t>
      </w:r>
      <w:r w:rsidRPr="00DB2366">
        <w:rPr>
          <w:b/>
          <w:bCs/>
          <w:noProof w:val="0"/>
          <w:sz w:val="32"/>
          <w:szCs w:val="32"/>
          <w:lang w:val="en-US" w:eastAsia="ru-RU" w:bidi="ru-RU"/>
        </w:rPr>
        <w:t xml:space="preserve"> № 2-1-5</w:t>
      </w:r>
    </w:p>
    <w:p w14:paraId="6633F5D5" w14:textId="77777777" w:rsidR="00DB2366" w:rsidRPr="00DB2366" w:rsidRDefault="00DB2366" w:rsidP="00DB2366">
      <w:pPr>
        <w:widowControl w:val="0"/>
        <w:suppressAutoHyphens/>
        <w:autoSpaceDE w:val="0"/>
        <w:jc w:val="center"/>
        <w:rPr>
          <w:b/>
          <w:noProof w:val="0"/>
          <w:lang w:val="en-US" w:eastAsia="ru-RU" w:bidi="ru-RU"/>
        </w:rPr>
      </w:pPr>
      <w:proofErr w:type="spellStart"/>
      <w:r w:rsidRPr="00DB2366">
        <w:rPr>
          <w:b/>
          <w:noProof w:val="0"/>
          <w:lang w:val="en-US" w:eastAsia="ru-RU" w:bidi="ru-RU"/>
        </w:rPr>
        <w:t>Rețele</w:t>
      </w:r>
      <w:proofErr w:type="spellEnd"/>
      <w:r w:rsidRPr="00DB2366">
        <w:rPr>
          <w:b/>
          <w:noProof w:val="0"/>
          <w:lang w:val="en-US" w:eastAsia="ru-RU" w:bidi="ru-RU"/>
        </w:rPr>
        <w:t xml:space="preserve"> de </w:t>
      </w:r>
      <w:proofErr w:type="spellStart"/>
      <w:r w:rsidRPr="00DB2366">
        <w:rPr>
          <w:b/>
          <w:noProof w:val="0"/>
          <w:lang w:val="en-US" w:eastAsia="ru-RU" w:bidi="ru-RU"/>
        </w:rPr>
        <w:t>alimentare</w:t>
      </w:r>
      <w:proofErr w:type="spellEnd"/>
      <w:r w:rsidRPr="00DB2366">
        <w:rPr>
          <w:b/>
          <w:noProof w:val="0"/>
          <w:lang w:val="en-US" w:eastAsia="ru-RU" w:bidi="ru-RU"/>
        </w:rPr>
        <w:t xml:space="preserve"> cu </w:t>
      </w:r>
      <w:proofErr w:type="spellStart"/>
      <w:r w:rsidRPr="00DB2366">
        <w:rPr>
          <w:b/>
          <w:noProof w:val="0"/>
          <w:lang w:val="en-US" w:eastAsia="ru-RU" w:bidi="ru-RU"/>
        </w:rPr>
        <w:t>apă</w:t>
      </w:r>
      <w:proofErr w:type="spellEnd"/>
      <w:r w:rsidRPr="00DB2366">
        <w:rPr>
          <w:b/>
          <w:noProof w:val="0"/>
          <w:lang w:val="en-US" w:eastAsia="ru-RU" w:bidi="ru-RU"/>
        </w:rPr>
        <w:t xml:space="preserve"> </w:t>
      </w:r>
      <w:proofErr w:type="spellStart"/>
      <w:r w:rsidRPr="00DB2366">
        <w:rPr>
          <w:b/>
          <w:noProof w:val="0"/>
          <w:lang w:val="en-US" w:eastAsia="ru-RU" w:bidi="ru-RU"/>
        </w:rPr>
        <w:t>și</w:t>
      </w:r>
      <w:proofErr w:type="spellEnd"/>
      <w:r w:rsidRPr="00DB2366">
        <w:rPr>
          <w:b/>
          <w:noProof w:val="0"/>
          <w:lang w:val="en-US" w:eastAsia="ru-RU" w:bidi="ru-RU"/>
        </w:rPr>
        <w:t xml:space="preserve"> </w:t>
      </w:r>
      <w:proofErr w:type="spellStart"/>
      <w:r w:rsidRPr="00DB2366">
        <w:rPr>
          <w:b/>
          <w:noProof w:val="0"/>
          <w:lang w:val="en-US" w:eastAsia="ru-RU" w:bidi="ru-RU"/>
        </w:rPr>
        <w:t>canalizare</w:t>
      </w:r>
      <w:proofErr w:type="spellEnd"/>
    </w:p>
    <w:p w14:paraId="726AD50D" w14:textId="77777777" w:rsidR="00DB2366" w:rsidRPr="00DB2366" w:rsidRDefault="00DB2366" w:rsidP="00DB2366">
      <w:pPr>
        <w:widowControl w:val="0"/>
        <w:suppressAutoHyphens/>
        <w:autoSpaceDE w:val="0"/>
        <w:rPr>
          <w:noProof w:val="0"/>
          <w:sz w:val="20"/>
          <w:szCs w:val="20"/>
          <w:lang w:eastAsia="ru-RU" w:bidi="ru-RU"/>
        </w:rPr>
      </w:pPr>
    </w:p>
    <w:tbl>
      <w:tblPr>
        <w:tblW w:w="0" w:type="auto"/>
        <w:tblInd w:w="-459" w:type="dxa"/>
        <w:tblLayout w:type="fixed"/>
        <w:tblLook w:val="0000" w:firstRow="0" w:lastRow="0" w:firstColumn="0" w:lastColumn="0" w:noHBand="0" w:noVBand="0"/>
      </w:tblPr>
      <w:tblGrid>
        <w:gridCol w:w="709"/>
        <w:gridCol w:w="1134"/>
        <w:gridCol w:w="5528"/>
        <w:gridCol w:w="1560"/>
        <w:gridCol w:w="1559"/>
      </w:tblGrid>
      <w:tr w:rsidR="00DB2366" w:rsidRPr="00DB2366" w14:paraId="545A8426" w14:textId="77777777" w:rsidTr="007E094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77C4A6A"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val="ru-RU" w:eastAsia="ru-RU" w:bidi="ru-RU"/>
              </w:rPr>
              <w:t>№</w:t>
            </w:r>
          </w:p>
          <w:p w14:paraId="463F6D32"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 xml:space="preserve"> </w:t>
            </w:r>
            <w:proofErr w:type="spellStart"/>
            <w:r w:rsidRPr="00DB2366">
              <w:rPr>
                <w:noProof w:val="0"/>
                <w:sz w:val="22"/>
                <w:szCs w:val="22"/>
                <w:lang w:val="en-US" w:eastAsia="ru-RU" w:bidi="ru-RU"/>
              </w:rPr>
              <w:t>crt</w:t>
            </w:r>
            <w:proofErr w:type="spellEnd"/>
            <w:r w:rsidRPr="00DB2366">
              <w:rPr>
                <w:noProof w:val="0"/>
                <w:sz w:val="22"/>
                <w:szCs w:val="22"/>
                <w:lang w:val="ru-RU" w:eastAsia="ru-RU" w:bidi="ru-RU"/>
              </w:rPr>
              <w:t>.</w:t>
            </w:r>
          </w:p>
        </w:tc>
        <w:tc>
          <w:tcPr>
            <w:tcW w:w="1134" w:type="dxa"/>
            <w:vMerge w:val="restart"/>
            <w:tcBorders>
              <w:top w:val="single" w:sz="6" w:space="0" w:color="auto"/>
              <w:left w:val="single" w:sz="6" w:space="0" w:color="auto"/>
              <w:bottom w:val="nil"/>
              <w:right w:val="nil"/>
            </w:tcBorders>
            <w:shd w:val="pct5" w:color="auto" w:fill="auto"/>
          </w:tcPr>
          <w:p w14:paraId="0A4CE2D8"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eastAsia="ru-RU" w:bidi="ru-RU"/>
              </w:rPr>
              <w:t>Simbol</w:t>
            </w:r>
            <w:r w:rsidRPr="00DB2366">
              <w:rPr>
                <w:noProof w:val="0"/>
                <w:sz w:val="22"/>
                <w:szCs w:val="22"/>
                <w:lang w:val="en-US" w:eastAsia="ru-RU" w:bidi="ru-RU"/>
              </w:rPr>
              <w:t xml:space="preserve"> </w:t>
            </w:r>
            <w:r w:rsidRPr="00DB2366">
              <w:rPr>
                <w:noProof w:val="0"/>
                <w:sz w:val="22"/>
                <w:szCs w:val="22"/>
                <w:lang w:eastAsia="ru-RU" w:bidi="ru-RU"/>
              </w:rPr>
              <w:t xml:space="preserve">norme, cod </w:t>
            </w:r>
            <w:r w:rsidRPr="00DB2366">
              <w:rPr>
                <w:noProof w:val="0"/>
                <w:sz w:val="22"/>
                <w:szCs w:val="22"/>
                <w:lang w:val="en-US" w:eastAsia="ru-RU" w:bidi="ru-RU"/>
              </w:rPr>
              <w:t xml:space="preserve"> </w:t>
            </w:r>
            <w:r w:rsidRPr="00DB2366">
              <w:rPr>
                <w:noProof w:val="0"/>
                <w:sz w:val="22"/>
                <w:szCs w:val="22"/>
                <w:lang w:eastAsia="ru-RU" w:bidi="ru-RU"/>
              </w:rPr>
              <w:t xml:space="preserve">resurse  </w:t>
            </w:r>
          </w:p>
        </w:tc>
        <w:tc>
          <w:tcPr>
            <w:tcW w:w="5528" w:type="dxa"/>
            <w:vMerge w:val="restart"/>
            <w:tcBorders>
              <w:top w:val="single" w:sz="6" w:space="0" w:color="auto"/>
              <w:left w:val="single" w:sz="6" w:space="0" w:color="auto"/>
              <w:bottom w:val="nil"/>
              <w:right w:val="nil"/>
            </w:tcBorders>
            <w:shd w:val="pct5" w:color="auto" w:fill="auto"/>
          </w:tcPr>
          <w:p w14:paraId="42A73D7A" w14:textId="77777777" w:rsidR="00DB2366" w:rsidRPr="00DB2366" w:rsidRDefault="00DB2366" w:rsidP="00DB2366">
            <w:pPr>
              <w:widowControl w:val="0"/>
              <w:suppressAutoHyphens/>
              <w:autoSpaceDE w:val="0"/>
              <w:jc w:val="center"/>
              <w:rPr>
                <w:noProof w:val="0"/>
                <w:sz w:val="22"/>
                <w:szCs w:val="22"/>
                <w:lang w:eastAsia="ru-RU" w:bidi="ru-RU"/>
              </w:rPr>
            </w:pPr>
          </w:p>
          <w:p w14:paraId="24EE5653" w14:textId="77777777" w:rsidR="00DB2366" w:rsidRPr="00DB2366" w:rsidRDefault="00DB2366" w:rsidP="00DB2366">
            <w:pPr>
              <w:widowControl w:val="0"/>
              <w:suppressAutoHyphens/>
              <w:autoSpaceDE w:val="0"/>
              <w:jc w:val="center"/>
              <w:rPr>
                <w:noProof w:val="0"/>
                <w:sz w:val="22"/>
                <w:szCs w:val="22"/>
                <w:lang w:val="ru-RU" w:eastAsia="ru-RU" w:bidi="ru-RU"/>
              </w:rPr>
            </w:pPr>
            <w:r w:rsidRPr="00DB2366">
              <w:rPr>
                <w:noProof w:val="0"/>
                <w:sz w:val="22"/>
                <w:szCs w:val="22"/>
                <w:lang w:eastAsia="ru-RU" w:bidi="ru-RU"/>
              </w:rPr>
              <w:t xml:space="preserve">Denumire lucrгri       </w:t>
            </w:r>
          </w:p>
        </w:tc>
        <w:tc>
          <w:tcPr>
            <w:tcW w:w="1560" w:type="dxa"/>
            <w:vMerge w:val="restart"/>
            <w:tcBorders>
              <w:top w:val="single" w:sz="6" w:space="0" w:color="auto"/>
              <w:left w:val="single" w:sz="6" w:space="0" w:color="auto"/>
              <w:bottom w:val="nil"/>
              <w:right w:val="nil"/>
            </w:tcBorders>
            <w:shd w:val="pct5" w:color="auto" w:fill="auto"/>
          </w:tcPr>
          <w:p w14:paraId="6672824B" w14:textId="77777777" w:rsidR="00DB2366" w:rsidRPr="00DB2366" w:rsidRDefault="00DB2366" w:rsidP="00DB2366">
            <w:pPr>
              <w:widowControl w:val="0"/>
              <w:suppressAutoHyphens/>
              <w:autoSpaceDE w:val="0"/>
              <w:ind w:right="-108"/>
              <w:jc w:val="center"/>
              <w:rPr>
                <w:noProof w:val="0"/>
                <w:sz w:val="22"/>
                <w:szCs w:val="22"/>
                <w:lang w:eastAsia="ru-RU" w:bidi="ru-RU"/>
              </w:rPr>
            </w:pPr>
          </w:p>
          <w:p w14:paraId="51FD76C6"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eastAsia="ru-RU" w:bidi="ru-RU"/>
              </w:rPr>
              <w:t>U.M.</w:t>
            </w:r>
            <w:r w:rsidRPr="00DB2366">
              <w:rPr>
                <w:noProof w:val="0"/>
                <w:sz w:val="22"/>
                <w:szCs w:val="22"/>
                <w:lang w:val="ru-RU" w:eastAsia="ru-RU" w:bidi="ru-RU"/>
              </w:rPr>
              <w:t xml:space="preserve"> </w:t>
            </w:r>
          </w:p>
        </w:tc>
        <w:tc>
          <w:tcPr>
            <w:tcW w:w="1559" w:type="dxa"/>
            <w:vMerge w:val="restart"/>
            <w:tcBorders>
              <w:top w:val="single" w:sz="6" w:space="0" w:color="auto"/>
              <w:left w:val="single" w:sz="6" w:space="0" w:color="auto"/>
              <w:bottom w:val="nil"/>
              <w:right w:val="nil"/>
            </w:tcBorders>
            <w:shd w:val="pct5" w:color="auto" w:fill="auto"/>
          </w:tcPr>
          <w:p w14:paraId="03C2699E"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eastAsia="ru-RU" w:bidi="ru-RU"/>
              </w:rPr>
              <w:t xml:space="preserve">Cantitate </w:t>
            </w:r>
          </w:p>
        </w:tc>
      </w:tr>
      <w:tr w:rsidR="00DB2366" w:rsidRPr="00DB2366" w14:paraId="73F2D7A4" w14:textId="77777777" w:rsidTr="007E094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F8C9706"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134" w:type="dxa"/>
            <w:vMerge/>
            <w:tcBorders>
              <w:top w:val="nil"/>
              <w:left w:val="single" w:sz="6" w:space="0" w:color="auto"/>
              <w:bottom w:val="single" w:sz="6" w:space="0" w:color="auto"/>
              <w:right w:val="single" w:sz="6" w:space="0" w:color="auto"/>
            </w:tcBorders>
            <w:shd w:val="pct5" w:color="auto" w:fill="auto"/>
          </w:tcPr>
          <w:p w14:paraId="3F8A8644"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5528" w:type="dxa"/>
            <w:vMerge/>
            <w:tcBorders>
              <w:top w:val="nil"/>
              <w:left w:val="single" w:sz="6" w:space="0" w:color="auto"/>
              <w:bottom w:val="single" w:sz="6" w:space="0" w:color="auto"/>
              <w:right w:val="single" w:sz="6" w:space="0" w:color="auto"/>
            </w:tcBorders>
            <w:shd w:val="pct5" w:color="auto" w:fill="auto"/>
          </w:tcPr>
          <w:p w14:paraId="404DA450"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560" w:type="dxa"/>
            <w:vMerge/>
            <w:tcBorders>
              <w:top w:val="nil"/>
              <w:left w:val="single" w:sz="6" w:space="0" w:color="auto"/>
              <w:bottom w:val="single" w:sz="6" w:space="0" w:color="auto"/>
              <w:right w:val="single" w:sz="6" w:space="0" w:color="auto"/>
            </w:tcBorders>
            <w:shd w:val="pct5" w:color="auto" w:fill="auto"/>
          </w:tcPr>
          <w:p w14:paraId="7DA56115"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559" w:type="dxa"/>
            <w:vMerge/>
            <w:tcBorders>
              <w:top w:val="nil"/>
              <w:left w:val="single" w:sz="6" w:space="0" w:color="auto"/>
              <w:bottom w:val="single" w:sz="6" w:space="0" w:color="auto"/>
              <w:right w:val="single" w:sz="6" w:space="0" w:color="auto"/>
            </w:tcBorders>
            <w:shd w:val="pct5" w:color="auto" w:fill="auto"/>
          </w:tcPr>
          <w:p w14:paraId="4C8A6288" w14:textId="77777777" w:rsidR="00DB2366" w:rsidRPr="00DB2366" w:rsidRDefault="00DB2366" w:rsidP="00DB2366">
            <w:pPr>
              <w:widowControl w:val="0"/>
              <w:suppressAutoHyphens/>
              <w:autoSpaceDE w:val="0"/>
              <w:jc w:val="center"/>
              <w:rPr>
                <w:noProof w:val="0"/>
                <w:sz w:val="22"/>
                <w:szCs w:val="22"/>
                <w:lang w:val="en-US" w:eastAsia="ru-RU" w:bidi="ru-RU"/>
              </w:rPr>
            </w:pPr>
          </w:p>
        </w:tc>
      </w:tr>
    </w:tbl>
    <w:p w14:paraId="46479F6C" w14:textId="77777777" w:rsidR="00DB2366" w:rsidRPr="00DB2366" w:rsidRDefault="00DB2366" w:rsidP="00DB2366">
      <w:pPr>
        <w:widowControl w:val="0"/>
        <w:suppressAutoHyphens/>
        <w:autoSpaceDE w:val="0"/>
        <w:rPr>
          <w:noProof w:val="0"/>
          <w:sz w:val="2"/>
          <w:szCs w:val="2"/>
          <w:lang w:val="en-US" w:eastAsia="ru-RU" w:bidi="ru-RU"/>
        </w:rPr>
      </w:pPr>
    </w:p>
    <w:tbl>
      <w:tblPr>
        <w:tblW w:w="0" w:type="auto"/>
        <w:tblInd w:w="-459" w:type="dxa"/>
        <w:tblLayout w:type="fixed"/>
        <w:tblLook w:val="0000" w:firstRow="0" w:lastRow="0" w:firstColumn="0" w:lastColumn="0" w:noHBand="0" w:noVBand="0"/>
      </w:tblPr>
      <w:tblGrid>
        <w:gridCol w:w="709"/>
        <w:gridCol w:w="1134"/>
        <w:gridCol w:w="5528"/>
        <w:gridCol w:w="1560"/>
        <w:gridCol w:w="1559"/>
      </w:tblGrid>
      <w:tr w:rsidR="00DB2366" w:rsidRPr="00764D25" w14:paraId="6432A9D1" w14:textId="77777777" w:rsidTr="007E094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4BBBAFD" w14:textId="77777777" w:rsidR="00DB2366" w:rsidRPr="00764D25" w:rsidRDefault="00DB2366" w:rsidP="00DB2366">
            <w:pPr>
              <w:widowControl w:val="0"/>
              <w:suppressAutoHyphens/>
              <w:autoSpaceDE w:val="0"/>
              <w:ind w:right="-108"/>
              <w:jc w:val="center"/>
              <w:rPr>
                <w:noProof w:val="0"/>
                <w:lang w:val="ru-RU" w:eastAsia="ru-RU" w:bidi="ru-RU"/>
              </w:rPr>
            </w:pPr>
            <w:r w:rsidRPr="00764D25">
              <w:rPr>
                <w:noProof w:val="0"/>
                <w:lang w:val="ru-RU" w:eastAsia="ru-RU" w:bidi="ru-RU"/>
              </w:rPr>
              <w:t>1</w:t>
            </w:r>
          </w:p>
        </w:tc>
        <w:tc>
          <w:tcPr>
            <w:tcW w:w="1134" w:type="dxa"/>
            <w:tcBorders>
              <w:top w:val="single" w:sz="6" w:space="0" w:color="auto"/>
              <w:left w:val="single" w:sz="6" w:space="0" w:color="auto"/>
              <w:bottom w:val="double" w:sz="6" w:space="0" w:color="auto"/>
              <w:right w:val="nil"/>
            </w:tcBorders>
            <w:shd w:val="pct5" w:color="auto" w:fill="auto"/>
          </w:tcPr>
          <w:p w14:paraId="7101640F" w14:textId="77777777" w:rsidR="00DB2366" w:rsidRPr="00764D25" w:rsidRDefault="00DB2366" w:rsidP="00DB2366">
            <w:pPr>
              <w:widowControl w:val="0"/>
              <w:suppressAutoHyphens/>
              <w:autoSpaceDE w:val="0"/>
              <w:ind w:right="-108"/>
              <w:jc w:val="center"/>
              <w:rPr>
                <w:noProof w:val="0"/>
                <w:lang w:val="ru-RU" w:eastAsia="ru-RU" w:bidi="ru-RU"/>
              </w:rPr>
            </w:pPr>
            <w:r w:rsidRPr="00764D25">
              <w:rPr>
                <w:noProof w:val="0"/>
                <w:lang w:val="ru-RU" w:eastAsia="ru-RU" w:bidi="ru-RU"/>
              </w:rPr>
              <w:t>2</w:t>
            </w:r>
          </w:p>
        </w:tc>
        <w:tc>
          <w:tcPr>
            <w:tcW w:w="5528" w:type="dxa"/>
            <w:tcBorders>
              <w:top w:val="single" w:sz="6" w:space="0" w:color="auto"/>
              <w:left w:val="single" w:sz="6" w:space="0" w:color="auto"/>
              <w:bottom w:val="double" w:sz="6" w:space="0" w:color="auto"/>
              <w:right w:val="nil"/>
            </w:tcBorders>
            <w:shd w:val="pct5" w:color="auto" w:fill="auto"/>
          </w:tcPr>
          <w:p w14:paraId="5D687FB8"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3</w:t>
            </w:r>
          </w:p>
        </w:tc>
        <w:tc>
          <w:tcPr>
            <w:tcW w:w="1560" w:type="dxa"/>
            <w:tcBorders>
              <w:top w:val="single" w:sz="6" w:space="0" w:color="auto"/>
              <w:left w:val="single" w:sz="6" w:space="0" w:color="auto"/>
              <w:bottom w:val="double" w:sz="6" w:space="0" w:color="auto"/>
              <w:right w:val="nil"/>
            </w:tcBorders>
            <w:shd w:val="pct5" w:color="auto" w:fill="auto"/>
          </w:tcPr>
          <w:p w14:paraId="0CF8A1D2" w14:textId="77777777" w:rsidR="00DB2366" w:rsidRPr="00764D25" w:rsidRDefault="00DB2366" w:rsidP="00DB2366">
            <w:pPr>
              <w:widowControl w:val="0"/>
              <w:suppressAutoHyphens/>
              <w:autoSpaceDE w:val="0"/>
              <w:ind w:right="-108"/>
              <w:jc w:val="center"/>
              <w:rPr>
                <w:noProof w:val="0"/>
                <w:lang w:val="ru-RU" w:eastAsia="ru-RU" w:bidi="ru-RU"/>
              </w:rPr>
            </w:pPr>
            <w:r w:rsidRPr="00764D25">
              <w:rPr>
                <w:noProof w:val="0"/>
                <w:lang w:val="ru-RU" w:eastAsia="ru-RU" w:bidi="ru-RU"/>
              </w:rPr>
              <w:t>4</w:t>
            </w:r>
          </w:p>
        </w:tc>
        <w:tc>
          <w:tcPr>
            <w:tcW w:w="1559" w:type="dxa"/>
            <w:tcBorders>
              <w:top w:val="single" w:sz="6" w:space="0" w:color="auto"/>
              <w:left w:val="single" w:sz="6" w:space="0" w:color="auto"/>
              <w:bottom w:val="double" w:sz="6" w:space="0" w:color="auto"/>
              <w:right w:val="nil"/>
            </w:tcBorders>
            <w:shd w:val="pct5" w:color="auto" w:fill="auto"/>
          </w:tcPr>
          <w:p w14:paraId="39649EF3" w14:textId="77777777" w:rsidR="00DB2366" w:rsidRPr="00764D25" w:rsidRDefault="00DB2366" w:rsidP="00DB2366">
            <w:pPr>
              <w:widowControl w:val="0"/>
              <w:suppressAutoHyphens/>
              <w:autoSpaceDE w:val="0"/>
              <w:ind w:right="-108"/>
              <w:jc w:val="center"/>
              <w:rPr>
                <w:noProof w:val="0"/>
                <w:lang w:val="ru-RU" w:eastAsia="ru-RU" w:bidi="ru-RU"/>
              </w:rPr>
            </w:pPr>
            <w:r w:rsidRPr="00764D25">
              <w:rPr>
                <w:noProof w:val="0"/>
                <w:lang w:val="ru-RU" w:eastAsia="ru-RU" w:bidi="ru-RU"/>
              </w:rPr>
              <w:t>5</w:t>
            </w:r>
          </w:p>
        </w:tc>
      </w:tr>
      <w:tr w:rsidR="00DB2366" w:rsidRPr="00764D25" w14:paraId="7C43E46D" w14:textId="77777777" w:rsidTr="007E0945">
        <w:tc>
          <w:tcPr>
            <w:tcW w:w="709" w:type="dxa"/>
            <w:tcBorders>
              <w:top w:val="nil"/>
              <w:left w:val="single" w:sz="6" w:space="0" w:color="auto"/>
              <w:bottom w:val="nil"/>
              <w:right w:val="nil"/>
            </w:tcBorders>
          </w:tcPr>
          <w:p w14:paraId="06A99317" w14:textId="77777777" w:rsidR="00DB2366" w:rsidRPr="00764D25" w:rsidRDefault="00DB2366" w:rsidP="00DB2366">
            <w:pPr>
              <w:widowControl w:val="0"/>
              <w:suppressAutoHyphens/>
              <w:autoSpaceDE w:val="0"/>
              <w:jc w:val="center"/>
              <w:rPr>
                <w:noProof w:val="0"/>
                <w:lang w:val="ru-RU" w:eastAsia="ru-RU" w:bidi="ru-RU"/>
              </w:rPr>
            </w:pPr>
          </w:p>
        </w:tc>
        <w:tc>
          <w:tcPr>
            <w:tcW w:w="1134" w:type="dxa"/>
            <w:tcBorders>
              <w:top w:val="nil"/>
              <w:left w:val="single" w:sz="6" w:space="0" w:color="auto"/>
              <w:bottom w:val="nil"/>
              <w:right w:val="nil"/>
            </w:tcBorders>
          </w:tcPr>
          <w:p w14:paraId="327C9CDE"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nil"/>
              <w:left w:val="single" w:sz="6" w:space="0" w:color="auto"/>
              <w:bottom w:val="nil"/>
              <w:right w:val="nil"/>
            </w:tcBorders>
          </w:tcPr>
          <w:p w14:paraId="719ABD5F" w14:textId="77777777" w:rsidR="00DB2366" w:rsidRPr="00764D25" w:rsidRDefault="00DB2366" w:rsidP="00DB2366">
            <w:pPr>
              <w:widowControl w:val="0"/>
              <w:suppressAutoHyphens/>
              <w:autoSpaceDE w:val="0"/>
              <w:rPr>
                <w:b/>
                <w:bCs/>
                <w:noProof w:val="0"/>
                <w:lang w:val="ru-RU" w:eastAsia="ru-RU" w:bidi="ru-RU"/>
              </w:rPr>
            </w:pPr>
            <w:proofErr w:type="spellStart"/>
            <w:r w:rsidRPr="00764D25">
              <w:rPr>
                <w:b/>
                <w:bCs/>
                <w:noProof w:val="0"/>
                <w:lang w:val="en-US" w:eastAsia="ru-RU" w:bidi="ru-RU"/>
              </w:rPr>
              <w:t>Capitolul</w:t>
            </w:r>
            <w:proofErr w:type="spellEnd"/>
            <w:r w:rsidRPr="00764D25">
              <w:rPr>
                <w:b/>
                <w:bCs/>
                <w:noProof w:val="0"/>
                <w:lang w:val="en-US" w:eastAsia="ru-RU" w:bidi="ru-RU"/>
              </w:rPr>
              <w:t xml:space="preserve"> </w:t>
            </w:r>
            <w:r w:rsidRPr="00764D25">
              <w:rPr>
                <w:b/>
                <w:bCs/>
                <w:noProof w:val="0"/>
                <w:lang w:val="ru-RU" w:eastAsia="ru-RU" w:bidi="ru-RU"/>
              </w:rPr>
              <w:t>1. Lucrari de constructie</w:t>
            </w:r>
          </w:p>
        </w:tc>
        <w:tc>
          <w:tcPr>
            <w:tcW w:w="1560" w:type="dxa"/>
            <w:tcBorders>
              <w:top w:val="nil"/>
              <w:left w:val="single" w:sz="6" w:space="0" w:color="auto"/>
              <w:bottom w:val="nil"/>
              <w:right w:val="nil"/>
            </w:tcBorders>
          </w:tcPr>
          <w:p w14:paraId="585FE5B6" w14:textId="77777777" w:rsidR="00DB2366" w:rsidRPr="00764D25"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nil"/>
            </w:tcBorders>
          </w:tcPr>
          <w:p w14:paraId="71FC6F39" w14:textId="77777777" w:rsidR="00DB2366" w:rsidRPr="00764D25" w:rsidRDefault="00DB2366" w:rsidP="00DB2366">
            <w:pPr>
              <w:widowControl w:val="0"/>
              <w:suppressAutoHyphens/>
              <w:autoSpaceDE w:val="0"/>
              <w:rPr>
                <w:noProof w:val="0"/>
                <w:lang w:val="ru-RU" w:eastAsia="ru-RU" w:bidi="ru-RU"/>
              </w:rPr>
            </w:pPr>
          </w:p>
        </w:tc>
      </w:tr>
      <w:tr w:rsidR="00DB2366" w:rsidRPr="00764D25" w14:paraId="035FD00C"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9F1A37"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1</w:t>
            </w:r>
          </w:p>
        </w:tc>
        <w:tc>
          <w:tcPr>
            <w:tcW w:w="1134" w:type="dxa"/>
            <w:tcBorders>
              <w:top w:val="single" w:sz="4" w:space="0" w:color="auto"/>
              <w:bottom w:val="single" w:sz="4" w:space="0" w:color="auto"/>
            </w:tcBorders>
            <w:vAlign w:val="center"/>
          </w:tcPr>
          <w:p w14:paraId="19BD8A1F"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SD12A</w:t>
            </w:r>
          </w:p>
          <w:p w14:paraId="17688E72"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212D7452" w14:textId="77777777" w:rsidR="00DB2366" w:rsidRPr="00764D25" w:rsidRDefault="00DB2366" w:rsidP="00DB2366">
            <w:pPr>
              <w:widowControl w:val="0"/>
              <w:suppressAutoHyphens/>
              <w:autoSpaceDE w:val="0"/>
              <w:rPr>
                <w:noProof w:val="0"/>
                <w:lang w:val="en-US" w:eastAsia="ru-RU" w:bidi="ru-RU"/>
              </w:rPr>
            </w:pPr>
            <w:proofErr w:type="spellStart"/>
            <w:r w:rsidRPr="00764D25">
              <w:rPr>
                <w:noProof w:val="0"/>
                <w:lang w:val="en-US" w:eastAsia="ru-RU" w:bidi="ru-RU"/>
              </w:rPr>
              <w:t>Supapa</w:t>
            </w:r>
            <w:proofErr w:type="spellEnd"/>
            <w:r w:rsidRPr="00764D25">
              <w:rPr>
                <w:noProof w:val="0"/>
                <w:lang w:val="en-US" w:eastAsia="ru-RU" w:bidi="ru-RU"/>
              </w:rPr>
              <w:t xml:space="preserve"> de </w:t>
            </w:r>
            <w:proofErr w:type="spellStart"/>
            <w:r w:rsidRPr="00764D25">
              <w:rPr>
                <w:noProof w:val="0"/>
                <w:lang w:val="en-US" w:eastAsia="ru-RU" w:bidi="ru-RU"/>
              </w:rPr>
              <w:t>siguranta</w:t>
            </w:r>
            <w:proofErr w:type="spellEnd"/>
            <w:r w:rsidRPr="00764D25">
              <w:rPr>
                <w:noProof w:val="0"/>
                <w:lang w:val="en-US" w:eastAsia="ru-RU" w:bidi="ru-RU"/>
              </w:rPr>
              <w:t xml:space="preserve"> , </w:t>
            </w:r>
            <w:proofErr w:type="spellStart"/>
            <w:r w:rsidRPr="00764D25">
              <w:rPr>
                <w:noProof w:val="0"/>
                <w:lang w:val="en-US" w:eastAsia="ru-RU" w:bidi="ru-RU"/>
              </w:rPr>
              <w:t>pentru</w:t>
            </w:r>
            <w:proofErr w:type="spellEnd"/>
            <w:r w:rsidRPr="00764D25">
              <w:rPr>
                <w:noProof w:val="0"/>
                <w:lang w:val="en-US" w:eastAsia="ru-RU" w:bidi="ru-RU"/>
              </w:rPr>
              <w:t xml:space="preserve"> </w:t>
            </w:r>
            <w:proofErr w:type="spellStart"/>
            <w:r w:rsidRPr="00764D25">
              <w:rPr>
                <w:noProof w:val="0"/>
                <w:lang w:val="en-US" w:eastAsia="ru-RU" w:bidi="ru-RU"/>
              </w:rPr>
              <w:t>racordarea</w:t>
            </w:r>
            <w:proofErr w:type="spellEnd"/>
            <w:r w:rsidRPr="00764D25">
              <w:rPr>
                <w:noProof w:val="0"/>
                <w:lang w:val="en-US" w:eastAsia="ru-RU" w:bidi="ru-RU"/>
              </w:rPr>
              <w:t xml:space="preserve"> cu </w:t>
            </w:r>
            <w:proofErr w:type="spellStart"/>
            <w:r w:rsidRPr="00764D25">
              <w:rPr>
                <w:noProof w:val="0"/>
                <w:lang w:val="en-US" w:eastAsia="ru-RU" w:bidi="ru-RU"/>
              </w:rPr>
              <w:t>mufe</w:t>
            </w:r>
            <w:proofErr w:type="spellEnd"/>
            <w:r w:rsidRPr="00764D25">
              <w:rPr>
                <w:noProof w:val="0"/>
                <w:lang w:val="en-US" w:eastAsia="ru-RU" w:bidi="ru-RU"/>
              </w:rPr>
              <w:t xml:space="preserve"> </w:t>
            </w:r>
            <w:proofErr w:type="spellStart"/>
            <w:r w:rsidRPr="00764D25">
              <w:rPr>
                <w:noProof w:val="0"/>
                <w:lang w:val="en-US" w:eastAsia="ru-RU" w:bidi="ru-RU"/>
              </w:rPr>
              <w:t>filetate</w:t>
            </w:r>
            <w:proofErr w:type="spellEnd"/>
            <w:r w:rsidRPr="00764D25">
              <w:rPr>
                <w:noProof w:val="0"/>
                <w:lang w:val="en-US" w:eastAsia="ru-RU" w:bidi="ru-RU"/>
              </w:rPr>
              <w:t xml:space="preserve">, </w:t>
            </w:r>
            <w:proofErr w:type="spellStart"/>
            <w:r w:rsidRPr="00764D25">
              <w:rPr>
                <w:noProof w:val="0"/>
                <w:lang w:val="en-US" w:eastAsia="ru-RU" w:bidi="ru-RU"/>
              </w:rPr>
              <w:t>avind</w:t>
            </w:r>
            <w:proofErr w:type="spellEnd"/>
            <w:r w:rsidRPr="00764D25">
              <w:rPr>
                <w:noProof w:val="0"/>
                <w:lang w:val="en-US" w:eastAsia="ru-RU" w:bidi="ru-RU"/>
              </w:rPr>
              <w:t xml:space="preserve"> </w:t>
            </w:r>
            <w:proofErr w:type="spellStart"/>
            <w:r w:rsidRPr="00764D25">
              <w:rPr>
                <w:noProof w:val="0"/>
                <w:lang w:val="en-US" w:eastAsia="ru-RU" w:bidi="ru-RU"/>
              </w:rPr>
              <w:t>diametrul</w:t>
            </w:r>
            <w:proofErr w:type="spellEnd"/>
            <w:r w:rsidRPr="00764D25">
              <w:rPr>
                <w:noProof w:val="0"/>
                <w:lang w:val="en-US" w:eastAsia="ru-RU" w:bidi="ru-RU"/>
              </w:rPr>
              <w:t xml:space="preserve">  1/2"</w:t>
            </w:r>
          </w:p>
        </w:tc>
        <w:tc>
          <w:tcPr>
            <w:tcW w:w="1560" w:type="dxa"/>
            <w:tcBorders>
              <w:top w:val="single" w:sz="4" w:space="0" w:color="auto"/>
              <w:bottom w:val="single" w:sz="4" w:space="0" w:color="auto"/>
            </w:tcBorders>
            <w:vAlign w:val="center"/>
          </w:tcPr>
          <w:p w14:paraId="67D43D83"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buc</w:t>
            </w:r>
          </w:p>
        </w:tc>
        <w:tc>
          <w:tcPr>
            <w:tcW w:w="1559" w:type="dxa"/>
            <w:tcBorders>
              <w:top w:val="single" w:sz="4" w:space="0" w:color="auto"/>
              <w:bottom w:val="single" w:sz="4" w:space="0" w:color="auto"/>
            </w:tcBorders>
            <w:vAlign w:val="center"/>
          </w:tcPr>
          <w:p w14:paraId="5448AE9E"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1,000</w:t>
            </w:r>
          </w:p>
        </w:tc>
      </w:tr>
      <w:tr w:rsidR="00DB2366" w:rsidRPr="00764D25" w14:paraId="280F121C"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BD1E60"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 xml:space="preserve"> 2</w:t>
            </w:r>
          </w:p>
        </w:tc>
        <w:tc>
          <w:tcPr>
            <w:tcW w:w="1134" w:type="dxa"/>
            <w:tcBorders>
              <w:top w:val="single" w:sz="4" w:space="0" w:color="auto"/>
              <w:bottom w:val="single" w:sz="4" w:space="0" w:color="auto"/>
            </w:tcBorders>
            <w:vAlign w:val="center"/>
          </w:tcPr>
          <w:p w14:paraId="2B42FD54"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SE56A</w:t>
            </w:r>
          </w:p>
          <w:p w14:paraId="43FD38B0"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6474821D" w14:textId="77777777" w:rsidR="00DB2366" w:rsidRPr="00764D25" w:rsidRDefault="00DB2366" w:rsidP="00DB2366">
            <w:pPr>
              <w:widowControl w:val="0"/>
              <w:suppressAutoHyphens/>
              <w:autoSpaceDE w:val="0"/>
              <w:rPr>
                <w:noProof w:val="0"/>
                <w:lang w:val="en-US" w:eastAsia="ru-RU" w:bidi="ru-RU"/>
              </w:rPr>
            </w:pPr>
            <w:proofErr w:type="spellStart"/>
            <w:r w:rsidRPr="00764D25">
              <w:rPr>
                <w:noProof w:val="0"/>
                <w:lang w:val="en-US" w:eastAsia="ru-RU" w:bidi="ru-RU"/>
              </w:rPr>
              <w:t>Filtru</w:t>
            </w:r>
            <w:proofErr w:type="spellEnd"/>
            <w:r w:rsidRPr="00764D25">
              <w:rPr>
                <w:noProof w:val="0"/>
                <w:lang w:val="en-US" w:eastAsia="ru-RU" w:bidi="ru-RU"/>
              </w:rPr>
              <w:t xml:space="preserve"> </w:t>
            </w:r>
            <w:proofErr w:type="spellStart"/>
            <w:r w:rsidRPr="00764D25">
              <w:rPr>
                <w:noProof w:val="0"/>
                <w:lang w:val="en-US" w:eastAsia="ru-RU" w:bidi="ru-RU"/>
              </w:rPr>
              <w:t>pentru</w:t>
            </w:r>
            <w:proofErr w:type="spellEnd"/>
            <w:r w:rsidRPr="00764D25">
              <w:rPr>
                <w:noProof w:val="0"/>
                <w:lang w:val="en-US" w:eastAsia="ru-RU" w:bidi="ru-RU"/>
              </w:rPr>
              <w:t xml:space="preserve"> </w:t>
            </w:r>
            <w:proofErr w:type="spellStart"/>
            <w:r w:rsidRPr="00764D25">
              <w:rPr>
                <w:noProof w:val="0"/>
                <w:lang w:val="en-US" w:eastAsia="ru-RU" w:bidi="ru-RU"/>
              </w:rPr>
              <w:t>apa</w:t>
            </w:r>
            <w:proofErr w:type="spellEnd"/>
            <w:r w:rsidRPr="00764D25">
              <w:rPr>
                <w:noProof w:val="0"/>
                <w:lang w:val="en-US" w:eastAsia="ru-RU" w:bidi="ru-RU"/>
              </w:rPr>
              <w:t xml:space="preserve"> </w:t>
            </w:r>
            <w:proofErr w:type="spellStart"/>
            <w:r w:rsidRPr="00764D25">
              <w:rPr>
                <w:noProof w:val="0"/>
                <w:lang w:val="en-US" w:eastAsia="ru-RU" w:bidi="ru-RU"/>
              </w:rPr>
              <w:t>potabila</w:t>
            </w:r>
            <w:proofErr w:type="spellEnd"/>
            <w:r w:rsidRPr="00764D25">
              <w:rPr>
                <w:noProof w:val="0"/>
                <w:lang w:val="en-US" w:eastAsia="ru-RU" w:bidi="ru-RU"/>
              </w:rPr>
              <w:t xml:space="preserve">, cu </w:t>
            </w:r>
            <w:proofErr w:type="spellStart"/>
            <w:r w:rsidRPr="00764D25">
              <w:rPr>
                <w:noProof w:val="0"/>
                <w:lang w:val="en-US" w:eastAsia="ru-RU" w:bidi="ru-RU"/>
              </w:rPr>
              <w:t>mufe</w:t>
            </w:r>
            <w:proofErr w:type="spellEnd"/>
            <w:r w:rsidRPr="00764D25">
              <w:rPr>
                <w:noProof w:val="0"/>
                <w:lang w:val="en-US" w:eastAsia="ru-RU" w:bidi="ru-RU"/>
              </w:rPr>
              <w:t xml:space="preserve"> </w:t>
            </w:r>
            <w:proofErr w:type="spellStart"/>
            <w:r w:rsidRPr="00764D25">
              <w:rPr>
                <w:noProof w:val="0"/>
                <w:lang w:val="en-US" w:eastAsia="ru-RU" w:bidi="ru-RU"/>
              </w:rPr>
              <w:t>filetata</w:t>
            </w:r>
            <w:proofErr w:type="spellEnd"/>
            <w:r w:rsidRPr="00764D25">
              <w:rPr>
                <w:noProof w:val="0"/>
                <w:lang w:val="en-US" w:eastAsia="ru-RU" w:bidi="ru-RU"/>
              </w:rPr>
              <w:t xml:space="preserve"> </w:t>
            </w:r>
            <w:proofErr w:type="spellStart"/>
            <w:r w:rsidRPr="00764D25">
              <w:rPr>
                <w:noProof w:val="0"/>
                <w:lang w:val="en-US" w:eastAsia="ru-RU" w:bidi="ru-RU"/>
              </w:rPr>
              <w:t>pentru</w:t>
            </w:r>
            <w:proofErr w:type="spellEnd"/>
            <w:r w:rsidRPr="00764D25">
              <w:rPr>
                <w:noProof w:val="0"/>
                <w:lang w:val="en-US" w:eastAsia="ru-RU" w:bidi="ru-RU"/>
              </w:rPr>
              <w:t xml:space="preserve"> </w:t>
            </w:r>
            <w:proofErr w:type="spellStart"/>
            <w:r w:rsidRPr="00764D25">
              <w:rPr>
                <w:noProof w:val="0"/>
                <w:lang w:val="en-US" w:eastAsia="ru-RU" w:bidi="ru-RU"/>
              </w:rPr>
              <w:t>montaj</w:t>
            </w:r>
            <w:proofErr w:type="spellEnd"/>
            <w:r w:rsidRPr="00764D25">
              <w:rPr>
                <w:noProof w:val="0"/>
                <w:lang w:val="en-US" w:eastAsia="ru-RU" w:bidi="ru-RU"/>
              </w:rPr>
              <w:t xml:space="preserve"> pe </w:t>
            </w:r>
            <w:proofErr w:type="spellStart"/>
            <w:r w:rsidRPr="00764D25">
              <w:rPr>
                <w:noProof w:val="0"/>
                <w:lang w:val="en-US" w:eastAsia="ru-RU" w:bidi="ru-RU"/>
              </w:rPr>
              <w:t>conducta</w:t>
            </w:r>
            <w:proofErr w:type="spellEnd"/>
            <w:r w:rsidRPr="00764D25">
              <w:rPr>
                <w:noProof w:val="0"/>
                <w:lang w:val="en-US" w:eastAsia="ru-RU" w:bidi="ru-RU"/>
              </w:rPr>
              <w:t xml:space="preserve">, </w:t>
            </w:r>
            <w:proofErr w:type="spellStart"/>
            <w:r w:rsidRPr="00764D25">
              <w:rPr>
                <w:noProof w:val="0"/>
                <w:lang w:val="en-US" w:eastAsia="ru-RU" w:bidi="ru-RU"/>
              </w:rPr>
              <w:t>avind</w:t>
            </w:r>
            <w:proofErr w:type="spellEnd"/>
            <w:r w:rsidRPr="00764D25">
              <w:rPr>
                <w:noProof w:val="0"/>
                <w:lang w:val="en-US" w:eastAsia="ru-RU" w:bidi="ru-RU"/>
              </w:rPr>
              <w:t xml:space="preserve"> </w:t>
            </w:r>
            <w:proofErr w:type="spellStart"/>
            <w:r w:rsidRPr="00764D25">
              <w:rPr>
                <w:noProof w:val="0"/>
                <w:lang w:val="en-US" w:eastAsia="ru-RU" w:bidi="ru-RU"/>
              </w:rPr>
              <w:t>dimensiunea</w:t>
            </w:r>
            <w:proofErr w:type="spellEnd"/>
            <w:r w:rsidRPr="00764D25">
              <w:rPr>
                <w:noProof w:val="0"/>
                <w:lang w:val="en-US" w:eastAsia="ru-RU" w:bidi="ru-RU"/>
              </w:rPr>
              <w:t xml:space="preserve"> de d15mm</w:t>
            </w:r>
          </w:p>
        </w:tc>
        <w:tc>
          <w:tcPr>
            <w:tcW w:w="1560" w:type="dxa"/>
            <w:tcBorders>
              <w:top w:val="single" w:sz="4" w:space="0" w:color="auto"/>
              <w:bottom w:val="single" w:sz="4" w:space="0" w:color="auto"/>
            </w:tcBorders>
            <w:vAlign w:val="center"/>
          </w:tcPr>
          <w:p w14:paraId="64B08BFE"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buc</w:t>
            </w:r>
          </w:p>
        </w:tc>
        <w:tc>
          <w:tcPr>
            <w:tcW w:w="1559" w:type="dxa"/>
            <w:tcBorders>
              <w:top w:val="single" w:sz="4" w:space="0" w:color="auto"/>
              <w:bottom w:val="single" w:sz="4" w:space="0" w:color="auto"/>
            </w:tcBorders>
            <w:vAlign w:val="center"/>
          </w:tcPr>
          <w:p w14:paraId="63F779F8"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1,000</w:t>
            </w:r>
          </w:p>
        </w:tc>
      </w:tr>
      <w:tr w:rsidR="00DB2366" w:rsidRPr="00764D25" w14:paraId="050F502E"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368F0A"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 xml:space="preserve"> 3</w:t>
            </w:r>
          </w:p>
        </w:tc>
        <w:tc>
          <w:tcPr>
            <w:tcW w:w="1134" w:type="dxa"/>
            <w:tcBorders>
              <w:top w:val="single" w:sz="4" w:space="0" w:color="auto"/>
              <w:bottom w:val="single" w:sz="4" w:space="0" w:color="auto"/>
            </w:tcBorders>
            <w:vAlign w:val="center"/>
          </w:tcPr>
          <w:p w14:paraId="791A6EC9"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AcB02C</w:t>
            </w:r>
          </w:p>
          <w:p w14:paraId="06191467"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0B305ECE" w14:textId="77777777" w:rsidR="00DB2366" w:rsidRPr="00764D25" w:rsidRDefault="00DB2366" w:rsidP="00DB2366">
            <w:pPr>
              <w:widowControl w:val="0"/>
              <w:suppressAutoHyphens/>
              <w:autoSpaceDE w:val="0"/>
              <w:rPr>
                <w:noProof w:val="0"/>
                <w:lang w:val="en-US" w:eastAsia="ru-RU" w:bidi="ru-RU"/>
              </w:rPr>
            </w:pPr>
            <w:proofErr w:type="spellStart"/>
            <w:r w:rsidRPr="00764D25">
              <w:rPr>
                <w:noProof w:val="0"/>
                <w:lang w:val="en-US" w:eastAsia="ru-RU" w:bidi="ru-RU"/>
              </w:rPr>
              <w:t>Montarea</w:t>
            </w:r>
            <w:proofErr w:type="spellEnd"/>
            <w:r w:rsidRPr="00764D25">
              <w:rPr>
                <w:noProof w:val="0"/>
                <w:lang w:val="en-US" w:eastAsia="ru-RU" w:bidi="ru-RU"/>
              </w:rPr>
              <w:t xml:space="preserve"> </w:t>
            </w:r>
            <w:proofErr w:type="spellStart"/>
            <w:r w:rsidRPr="00764D25">
              <w:rPr>
                <w:noProof w:val="0"/>
                <w:lang w:val="en-US" w:eastAsia="ru-RU" w:bidi="ru-RU"/>
              </w:rPr>
              <w:t>robinetelor</w:t>
            </w:r>
            <w:proofErr w:type="spellEnd"/>
            <w:r w:rsidRPr="00764D25">
              <w:rPr>
                <w:noProof w:val="0"/>
                <w:lang w:val="en-US" w:eastAsia="ru-RU" w:bidi="ru-RU"/>
              </w:rPr>
              <w:t xml:space="preserve"> cu </w:t>
            </w:r>
            <w:proofErr w:type="spellStart"/>
            <w:r w:rsidRPr="00764D25">
              <w:rPr>
                <w:noProof w:val="0"/>
                <w:lang w:val="en-US" w:eastAsia="ru-RU" w:bidi="ru-RU"/>
              </w:rPr>
              <w:t>holendere</w:t>
            </w:r>
            <w:proofErr w:type="spellEnd"/>
            <w:r w:rsidRPr="00764D25">
              <w:rPr>
                <w:noProof w:val="0"/>
                <w:lang w:val="en-US" w:eastAsia="ru-RU" w:bidi="ru-RU"/>
              </w:rPr>
              <w:t xml:space="preserve"> de </w:t>
            </w:r>
            <w:proofErr w:type="spellStart"/>
            <w:r w:rsidRPr="00764D25">
              <w:rPr>
                <w:noProof w:val="0"/>
                <w:lang w:val="en-US" w:eastAsia="ru-RU" w:bidi="ru-RU"/>
              </w:rPr>
              <w:t>linie</w:t>
            </w:r>
            <w:proofErr w:type="spellEnd"/>
            <w:r w:rsidRPr="00764D25">
              <w:rPr>
                <w:noProof w:val="0"/>
                <w:lang w:val="en-US" w:eastAsia="ru-RU" w:bidi="ru-RU"/>
              </w:rPr>
              <w:t xml:space="preserve"> cu </w:t>
            </w:r>
            <w:proofErr w:type="spellStart"/>
            <w:r w:rsidRPr="00764D25">
              <w:rPr>
                <w:noProof w:val="0"/>
                <w:lang w:val="en-US" w:eastAsia="ru-RU" w:bidi="ru-RU"/>
              </w:rPr>
              <w:t>descarcare</w:t>
            </w:r>
            <w:proofErr w:type="spellEnd"/>
            <w:r w:rsidRPr="00764D25">
              <w:rPr>
                <w:noProof w:val="0"/>
                <w:lang w:val="en-US" w:eastAsia="ru-RU" w:bidi="ru-RU"/>
              </w:rPr>
              <w:t xml:space="preserve">, din </w:t>
            </w:r>
            <w:proofErr w:type="spellStart"/>
            <w:r w:rsidRPr="00764D25">
              <w:rPr>
                <w:noProof w:val="0"/>
                <w:lang w:val="en-US" w:eastAsia="ru-RU" w:bidi="ru-RU"/>
              </w:rPr>
              <w:t>bronz</w:t>
            </w:r>
            <w:proofErr w:type="spellEnd"/>
            <w:r w:rsidRPr="00764D25">
              <w:rPr>
                <w:noProof w:val="0"/>
                <w:lang w:val="en-US" w:eastAsia="ru-RU" w:bidi="ru-RU"/>
              </w:rPr>
              <w:t xml:space="preserve">, pe </w:t>
            </w:r>
            <w:proofErr w:type="spellStart"/>
            <w:r w:rsidRPr="00764D25">
              <w:rPr>
                <w:noProof w:val="0"/>
                <w:lang w:val="en-US" w:eastAsia="ru-RU" w:bidi="ru-RU"/>
              </w:rPr>
              <w:t>pozitie</w:t>
            </w:r>
            <w:proofErr w:type="spellEnd"/>
            <w:r w:rsidRPr="00764D25">
              <w:rPr>
                <w:noProof w:val="0"/>
                <w:lang w:val="en-US" w:eastAsia="ru-RU" w:bidi="ru-RU"/>
              </w:rPr>
              <w:t xml:space="preserve"> </w:t>
            </w:r>
            <w:proofErr w:type="spellStart"/>
            <w:r w:rsidRPr="00764D25">
              <w:rPr>
                <w:noProof w:val="0"/>
                <w:lang w:val="en-US" w:eastAsia="ru-RU" w:bidi="ru-RU"/>
              </w:rPr>
              <w:t>existenta</w:t>
            </w:r>
            <w:proofErr w:type="spellEnd"/>
            <w:r w:rsidRPr="00764D25">
              <w:rPr>
                <w:noProof w:val="0"/>
                <w:lang w:val="en-US" w:eastAsia="ru-RU" w:bidi="ru-RU"/>
              </w:rPr>
              <w:t xml:space="preserve"> (</w:t>
            </w:r>
            <w:proofErr w:type="spellStart"/>
            <w:r w:rsidRPr="00764D25">
              <w:rPr>
                <w:noProof w:val="0"/>
                <w:lang w:val="en-US" w:eastAsia="ru-RU" w:bidi="ru-RU"/>
              </w:rPr>
              <w:t>capatul</w:t>
            </w:r>
            <w:proofErr w:type="spellEnd"/>
            <w:r w:rsidRPr="00764D25">
              <w:rPr>
                <w:noProof w:val="0"/>
                <w:lang w:val="en-US" w:eastAsia="ru-RU" w:bidi="ru-RU"/>
              </w:rPr>
              <w:t xml:space="preserve"> </w:t>
            </w:r>
            <w:proofErr w:type="spellStart"/>
            <w:r w:rsidRPr="00764D25">
              <w:rPr>
                <w:noProof w:val="0"/>
                <w:lang w:val="en-US" w:eastAsia="ru-RU" w:bidi="ru-RU"/>
              </w:rPr>
              <w:t>conductei</w:t>
            </w:r>
            <w:proofErr w:type="spellEnd"/>
            <w:r w:rsidRPr="00764D25">
              <w:rPr>
                <w:noProof w:val="0"/>
                <w:lang w:val="en-US" w:eastAsia="ru-RU" w:bidi="ru-RU"/>
              </w:rPr>
              <w:t xml:space="preserve"> cu </w:t>
            </w:r>
            <w:proofErr w:type="spellStart"/>
            <w:r w:rsidRPr="00764D25">
              <w:rPr>
                <w:noProof w:val="0"/>
                <w:lang w:val="en-US" w:eastAsia="ru-RU" w:bidi="ru-RU"/>
              </w:rPr>
              <w:t>mufa</w:t>
            </w:r>
            <w:proofErr w:type="spellEnd"/>
            <w:r w:rsidRPr="00764D25">
              <w:rPr>
                <w:noProof w:val="0"/>
                <w:lang w:val="en-US" w:eastAsia="ru-RU" w:bidi="ru-RU"/>
              </w:rPr>
              <w:t xml:space="preserve"> </w:t>
            </w:r>
            <w:proofErr w:type="spellStart"/>
            <w:r w:rsidRPr="00764D25">
              <w:rPr>
                <w:noProof w:val="0"/>
                <w:lang w:val="en-US" w:eastAsia="ru-RU" w:bidi="ru-RU"/>
              </w:rPr>
              <w:t>sau</w:t>
            </w:r>
            <w:proofErr w:type="spellEnd"/>
            <w:r w:rsidRPr="00764D25">
              <w:rPr>
                <w:noProof w:val="0"/>
                <w:lang w:val="en-US" w:eastAsia="ru-RU" w:bidi="ru-RU"/>
              </w:rPr>
              <w:t xml:space="preserve"> </w:t>
            </w:r>
            <w:proofErr w:type="spellStart"/>
            <w:r w:rsidRPr="00764D25">
              <w:rPr>
                <w:noProof w:val="0"/>
                <w:lang w:val="en-US" w:eastAsia="ru-RU" w:bidi="ru-RU"/>
              </w:rPr>
              <w:t>flanse</w:t>
            </w:r>
            <w:proofErr w:type="spellEnd"/>
            <w:r w:rsidRPr="00764D25">
              <w:rPr>
                <w:noProof w:val="0"/>
                <w:lang w:val="en-US" w:eastAsia="ru-RU" w:bidi="ru-RU"/>
              </w:rPr>
              <w:t xml:space="preserve"> fixate) </w:t>
            </w:r>
            <w:proofErr w:type="spellStart"/>
            <w:r w:rsidRPr="00764D25">
              <w:rPr>
                <w:noProof w:val="0"/>
                <w:lang w:val="en-US" w:eastAsia="ru-RU" w:bidi="ru-RU"/>
              </w:rPr>
              <w:t>Dn</w:t>
            </w:r>
            <w:proofErr w:type="spellEnd"/>
            <w:r w:rsidRPr="00764D25">
              <w:rPr>
                <w:noProof w:val="0"/>
                <w:lang w:val="en-US" w:eastAsia="ru-RU" w:bidi="ru-RU"/>
              </w:rPr>
              <w:t xml:space="preserve">=20 </w:t>
            </w:r>
            <w:proofErr w:type="spellStart"/>
            <w:r w:rsidRPr="00764D25">
              <w:rPr>
                <w:noProof w:val="0"/>
                <w:lang w:val="en-US" w:eastAsia="ru-RU" w:bidi="ru-RU"/>
              </w:rPr>
              <w:t>mmVentil</w:t>
            </w:r>
            <w:proofErr w:type="spellEnd"/>
            <w:r w:rsidRPr="00764D25">
              <w:rPr>
                <w:noProof w:val="0"/>
                <w:lang w:val="en-US" w:eastAsia="ru-RU" w:bidi="ru-RU"/>
              </w:rPr>
              <w:t xml:space="preserve"> cu </w:t>
            </w:r>
            <w:proofErr w:type="spellStart"/>
            <w:r w:rsidRPr="00764D25">
              <w:rPr>
                <w:noProof w:val="0"/>
                <w:lang w:val="en-US" w:eastAsia="ru-RU" w:bidi="ru-RU"/>
              </w:rPr>
              <w:t>mufe</w:t>
            </w:r>
            <w:proofErr w:type="spellEnd"/>
          </w:p>
        </w:tc>
        <w:tc>
          <w:tcPr>
            <w:tcW w:w="1560" w:type="dxa"/>
            <w:tcBorders>
              <w:top w:val="single" w:sz="4" w:space="0" w:color="auto"/>
              <w:bottom w:val="single" w:sz="4" w:space="0" w:color="auto"/>
            </w:tcBorders>
            <w:vAlign w:val="center"/>
          </w:tcPr>
          <w:p w14:paraId="59B1BED4"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buc</w:t>
            </w:r>
          </w:p>
        </w:tc>
        <w:tc>
          <w:tcPr>
            <w:tcW w:w="1559" w:type="dxa"/>
            <w:tcBorders>
              <w:top w:val="single" w:sz="4" w:space="0" w:color="auto"/>
              <w:bottom w:val="single" w:sz="4" w:space="0" w:color="auto"/>
            </w:tcBorders>
            <w:vAlign w:val="center"/>
          </w:tcPr>
          <w:p w14:paraId="12F2BB7C"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7,000</w:t>
            </w:r>
          </w:p>
        </w:tc>
      </w:tr>
      <w:tr w:rsidR="00DB2366" w:rsidRPr="00764D25" w14:paraId="2677511A"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8396CE"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 xml:space="preserve"> 4</w:t>
            </w:r>
          </w:p>
        </w:tc>
        <w:tc>
          <w:tcPr>
            <w:tcW w:w="1134" w:type="dxa"/>
            <w:tcBorders>
              <w:top w:val="single" w:sz="4" w:space="0" w:color="auto"/>
              <w:bottom w:val="single" w:sz="4" w:space="0" w:color="auto"/>
            </w:tcBorders>
            <w:vAlign w:val="center"/>
          </w:tcPr>
          <w:p w14:paraId="4E3D291D"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SD20Bapl</w:t>
            </w:r>
          </w:p>
          <w:p w14:paraId="1B5F13EE"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298C557F" w14:textId="77777777" w:rsidR="00DB2366" w:rsidRPr="00764D25" w:rsidRDefault="00DB2366" w:rsidP="00DB2366">
            <w:pPr>
              <w:widowControl w:val="0"/>
              <w:suppressAutoHyphens/>
              <w:autoSpaceDE w:val="0"/>
              <w:rPr>
                <w:noProof w:val="0"/>
                <w:lang w:val="en-US" w:eastAsia="ru-RU" w:bidi="ru-RU"/>
              </w:rPr>
            </w:pPr>
            <w:proofErr w:type="spellStart"/>
            <w:r w:rsidRPr="00764D25">
              <w:rPr>
                <w:noProof w:val="0"/>
                <w:lang w:val="en-US" w:eastAsia="ru-RU" w:bidi="ru-RU"/>
              </w:rPr>
              <w:t>Racord</w:t>
            </w:r>
            <w:proofErr w:type="spellEnd"/>
            <w:r w:rsidRPr="00764D25">
              <w:rPr>
                <w:noProof w:val="0"/>
                <w:lang w:val="en-US" w:eastAsia="ru-RU" w:bidi="ru-RU"/>
              </w:rPr>
              <w:t xml:space="preserve"> </w:t>
            </w:r>
            <w:proofErr w:type="spellStart"/>
            <w:r w:rsidRPr="00764D25">
              <w:rPr>
                <w:noProof w:val="0"/>
                <w:lang w:val="en-US" w:eastAsia="ru-RU" w:bidi="ru-RU"/>
              </w:rPr>
              <w:t>flexibil</w:t>
            </w:r>
            <w:proofErr w:type="spellEnd"/>
            <w:r w:rsidRPr="00764D25">
              <w:rPr>
                <w:noProof w:val="0"/>
                <w:lang w:val="en-US" w:eastAsia="ru-RU" w:bidi="ru-RU"/>
              </w:rPr>
              <w:t xml:space="preserve">   L500mm, cu </w:t>
            </w:r>
            <w:proofErr w:type="spellStart"/>
            <w:r w:rsidRPr="00764D25">
              <w:rPr>
                <w:noProof w:val="0"/>
                <w:lang w:val="en-US" w:eastAsia="ru-RU" w:bidi="ru-RU"/>
              </w:rPr>
              <w:t>diametrul</w:t>
            </w:r>
            <w:proofErr w:type="spellEnd"/>
            <w:r w:rsidRPr="00764D25">
              <w:rPr>
                <w:noProof w:val="0"/>
                <w:lang w:val="en-US" w:eastAsia="ru-RU" w:bidi="ru-RU"/>
              </w:rPr>
              <w:t xml:space="preserve">   3/4" </w:t>
            </w:r>
          </w:p>
        </w:tc>
        <w:tc>
          <w:tcPr>
            <w:tcW w:w="1560" w:type="dxa"/>
            <w:tcBorders>
              <w:top w:val="single" w:sz="4" w:space="0" w:color="auto"/>
              <w:bottom w:val="single" w:sz="4" w:space="0" w:color="auto"/>
            </w:tcBorders>
            <w:vAlign w:val="center"/>
          </w:tcPr>
          <w:p w14:paraId="07B8C048"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buc</w:t>
            </w:r>
          </w:p>
        </w:tc>
        <w:tc>
          <w:tcPr>
            <w:tcW w:w="1559" w:type="dxa"/>
            <w:tcBorders>
              <w:top w:val="single" w:sz="4" w:space="0" w:color="auto"/>
              <w:bottom w:val="single" w:sz="4" w:space="0" w:color="auto"/>
            </w:tcBorders>
            <w:vAlign w:val="center"/>
          </w:tcPr>
          <w:p w14:paraId="55B54726"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4,000</w:t>
            </w:r>
          </w:p>
        </w:tc>
      </w:tr>
      <w:tr w:rsidR="00DB2366" w:rsidRPr="00764D25" w14:paraId="626F37B4"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6F132F"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 xml:space="preserve"> 5</w:t>
            </w:r>
          </w:p>
        </w:tc>
        <w:tc>
          <w:tcPr>
            <w:tcW w:w="1134" w:type="dxa"/>
            <w:tcBorders>
              <w:top w:val="single" w:sz="4" w:space="0" w:color="auto"/>
              <w:bottom w:val="single" w:sz="4" w:space="0" w:color="auto"/>
            </w:tcBorders>
            <w:vAlign w:val="center"/>
          </w:tcPr>
          <w:p w14:paraId="223FC985"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SA35A</w:t>
            </w:r>
          </w:p>
          <w:p w14:paraId="0422A5D2"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40402D19" w14:textId="77777777" w:rsidR="00DB2366" w:rsidRPr="00764D25" w:rsidRDefault="00DB2366" w:rsidP="00DB2366">
            <w:pPr>
              <w:widowControl w:val="0"/>
              <w:suppressAutoHyphens/>
              <w:autoSpaceDE w:val="0"/>
              <w:rPr>
                <w:noProof w:val="0"/>
                <w:lang w:val="en-US" w:eastAsia="ru-RU" w:bidi="ru-RU"/>
              </w:rPr>
            </w:pPr>
            <w:proofErr w:type="spellStart"/>
            <w:r w:rsidRPr="00764D25">
              <w:rPr>
                <w:noProof w:val="0"/>
                <w:lang w:val="en-US" w:eastAsia="ru-RU" w:bidi="ru-RU"/>
              </w:rPr>
              <w:t>Fitinguri</w:t>
            </w:r>
            <w:proofErr w:type="spellEnd"/>
            <w:r w:rsidRPr="00764D25">
              <w:rPr>
                <w:noProof w:val="0"/>
                <w:lang w:val="en-US" w:eastAsia="ru-RU" w:bidi="ru-RU"/>
              </w:rPr>
              <w:t xml:space="preserve"> din </w:t>
            </w:r>
            <w:proofErr w:type="spellStart"/>
            <w:r w:rsidRPr="00764D25">
              <w:rPr>
                <w:noProof w:val="0"/>
                <w:lang w:val="en-US" w:eastAsia="ru-RU" w:bidi="ru-RU"/>
              </w:rPr>
              <w:t>fonta</w:t>
            </w:r>
            <w:proofErr w:type="spellEnd"/>
            <w:r w:rsidRPr="00764D25">
              <w:rPr>
                <w:noProof w:val="0"/>
                <w:lang w:val="en-US" w:eastAsia="ru-RU" w:bidi="ru-RU"/>
              </w:rPr>
              <w:t xml:space="preserve"> </w:t>
            </w:r>
            <w:proofErr w:type="spellStart"/>
            <w:r w:rsidRPr="00764D25">
              <w:rPr>
                <w:noProof w:val="0"/>
                <w:lang w:val="en-US" w:eastAsia="ru-RU" w:bidi="ru-RU"/>
              </w:rPr>
              <w:t>maleabila</w:t>
            </w:r>
            <w:proofErr w:type="spellEnd"/>
            <w:r w:rsidRPr="00764D25">
              <w:rPr>
                <w:noProof w:val="0"/>
                <w:lang w:val="en-US" w:eastAsia="ru-RU" w:bidi="ru-RU"/>
              </w:rPr>
              <w:t xml:space="preserve">, </w:t>
            </w:r>
            <w:proofErr w:type="spellStart"/>
            <w:r w:rsidRPr="00764D25">
              <w:rPr>
                <w:noProof w:val="0"/>
                <w:lang w:val="en-US" w:eastAsia="ru-RU" w:bidi="ru-RU"/>
              </w:rPr>
              <w:t>montate</w:t>
            </w:r>
            <w:proofErr w:type="spellEnd"/>
            <w:r w:rsidRPr="00764D25">
              <w:rPr>
                <w:noProof w:val="0"/>
                <w:lang w:val="en-US" w:eastAsia="ru-RU" w:bidi="ru-RU"/>
              </w:rPr>
              <w:t xml:space="preserve"> </w:t>
            </w:r>
            <w:proofErr w:type="spellStart"/>
            <w:r w:rsidRPr="00764D25">
              <w:rPr>
                <w:noProof w:val="0"/>
                <w:lang w:val="en-US" w:eastAsia="ru-RU" w:bidi="ru-RU"/>
              </w:rPr>
              <w:t>prin</w:t>
            </w:r>
            <w:proofErr w:type="spellEnd"/>
            <w:r w:rsidRPr="00764D25">
              <w:rPr>
                <w:noProof w:val="0"/>
                <w:lang w:val="en-US" w:eastAsia="ru-RU" w:bidi="ru-RU"/>
              </w:rPr>
              <w:t xml:space="preserve"> </w:t>
            </w:r>
            <w:proofErr w:type="spellStart"/>
            <w:r w:rsidRPr="00764D25">
              <w:rPr>
                <w:noProof w:val="0"/>
                <w:lang w:val="en-US" w:eastAsia="ru-RU" w:bidi="ru-RU"/>
              </w:rPr>
              <w:t>insurubare</w:t>
            </w:r>
            <w:proofErr w:type="spellEnd"/>
            <w:r w:rsidRPr="00764D25">
              <w:rPr>
                <w:noProof w:val="0"/>
                <w:lang w:val="en-US" w:eastAsia="ru-RU" w:bidi="ru-RU"/>
              </w:rPr>
              <w:t xml:space="preserve"> la </w:t>
            </w:r>
            <w:proofErr w:type="spellStart"/>
            <w:r w:rsidRPr="00764D25">
              <w:rPr>
                <w:noProof w:val="0"/>
                <w:lang w:val="en-US" w:eastAsia="ru-RU" w:bidi="ru-RU"/>
              </w:rPr>
              <w:t>tevi</w:t>
            </w:r>
            <w:proofErr w:type="spellEnd"/>
            <w:r w:rsidRPr="00764D25">
              <w:rPr>
                <w:noProof w:val="0"/>
                <w:lang w:val="en-US" w:eastAsia="ru-RU" w:bidi="ru-RU"/>
              </w:rPr>
              <w:t xml:space="preserve"> din </w:t>
            </w:r>
            <w:proofErr w:type="spellStart"/>
            <w:r w:rsidRPr="00764D25">
              <w:rPr>
                <w:noProof w:val="0"/>
                <w:lang w:val="en-US" w:eastAsia="ru-RU" w:bidi="ru-RU"/>
              </w:rPr>
              <w:t>otel</w:t>
            </w:r>
            <w:proofErr w:type="spellEnd"/>
            <w:r w:rsidRPr="00764D25">
              <w:rPr>
                <w:noProof w:val="0"/>
                <w:lang w:val="en-US" w:eastAsia="ru-RU" w:bidi="ru-RU"/>
              </w:rPr>
              <w:t xml:space="preserve"> </w:t>
            </w:r>
            <w:proofErr w:type="spellStart"/>
            <w:r w:rsidRPr="00764D25">
              <w:rPr>
                <w:noProof w:val="0"/>
                <w:lang w:val="en-US" w:eastAsia="ru-RU" w:bidi="ru-RU"/>
              </w:rPr>
              <w:t>pentru</w:t>
            </w:r>
            <w:proofErr w:type="spellEnd"/>
            <w:r w:rsidRPr="00764D25">
              <w:rPr>
                <w:noProof w:val="0"/>
                <w:lang w:val="en-US" w:eastAsia="ru-RU" w:bidi="ru-RU"/>
              </w:rPr>
              <w:t xml:space="preserve"> </w:t>
            </w:r>
            <w:proofErr w:type="spellStart"/>
            <w:r w:rsidRPr="00764D25">
              <w:rPr>
                <w:noProof w:val="0"/>
                <w:lang w:val="en-US" w:eastAsia="ru-RU" w:bidi="ru-RU"/>
              </w:rPr>
              <w:t>instalatii</w:t>
            </w:r>
            <w:proofErr w:type="spellEnd"/>
            <w:r w:rsidRPr="00764D25">
              <w:rPr>
                <w:noProof w:val="0"/>
                <w:lang w:val="en-US" w:eastAsia="ru-RU" w:bidi="ru-RU"/>
              </w:rPr>
              <w:t xml:space="preserve"> </w:t>
            </w:r>
            <w:proofErr w:type="spellStart"/>
            <w:r w:rsidRPr="00764D25">
              <w:rPr>
                <w:noProof w:val="0"/>
                <w:lang w:val="en-US" w:eastAsia="ru-RU" w:bidi="ru-RU"/>
              </w:rPr>
              <w:t>zincate,trecere</w:t>
            </w:r>
            <w:proofErr w:type="spellEnd"/>
            <w:r w:rsidRPr="00764D25">
              <w:rPr>
                <w:noProof w:val="0"/>
                <w:lang w:val="en-US" w:eastAsia="ru-RU" w:bidi="ru-RU"/>
              </w:rPr>
              <w:t xml:space="preserve"> d20x15mm</w:t>
            </w:r>
          </w:p>
        </w:tc>
        <w:tc>
          <w:tcPr>
            <w:tcW w:w="1560" w:type="dxa"/>
            <w:tcBorders>
              <w:top w:val="single" w:sz="4" w:space="0" w:color="auto"/>
              <w:bottom w:val="single" w:sz="4" w:space="0" w:color="auto"/>
            </w:tcBorders>
            <w:vAlign w:val="center"/>
          </w:tcPr>
          <w:p w14:paraId="790F00AE"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buc</w:t>
            </w:r>
          </w:p>
        </w:tc>
        <w:tc>
          <w:tcPr>
            <w:tcW w:w="1559" w:type="dxa"/>
            <w:tcBorders>
              <w:top w:val="single" w:sz="4" w:space="0" w:color="auto"/>
              <w:bottom w:val="single" w:sz="4" w:space="0" w:color="auto"/>
            </w:tcBorders>
            <w:vAlign w:val="center"/>
          </w:tcPr>
          <w:p w14:paraId="4F9A02EE"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2,000</w:t>
            </w:r>
          </w:p>
        </w:tc>
      </w:tr>
      <w:tr w:rsidR="00DB2366" w:rsidRPr="00764D25" w14:paraId="5DAD0561"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B8ED06"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 xml:space="preserve"> 6</w:t>
            </w:r>
          </w:p>
        </w:tc>
        <w:tc>
          <w:tcPr>
            <w:tcW w:w="1134" w:type="dxa"/>
            <w:tcBorders>
              <w:top w:val="single" w:sz="4" w:space="0" w:color="auto"/>
              <w:bottom w:val="single" w:sz="4" w:space="0" w:color="auto"/>
            </w:tcBorders>
            <w:vAlign w:val="center"/>
          </w:tcPr>
          <w:p w14:paraId="5469E9F4"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AcA25A</w:t>
            </w:r>
          </w:p>
          <w:p w14:paraId="7E410942"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200D1E17" w14:textId="77777777" w:rsidR="00DB2366" w:rsidRPr="00764D25" w:rsidRDefault="00DB2366" w:rsidP="00DB2366">
            <w:pPr>
              <w:widowControl w:val="0"/>
              <w:suppressAutoHyphens/>
              <w:autoSpaceDE w:val="0"/>
              <w:rPr>
                <w:noProof w:val="0"/>
                <w:lang w:val="en-US" w:eastAsia="ru-RU" w:bidi="ru-RU"/>
              </w:rPr>
            </w:pPr>
            <w:proofErr w:type="spellStart"/>
            <w:r w:rsidRPr="00764D25">
              <w:rPr>
                <w:noProof w:val="0"/>
                <w:lang w:val="en-US" w:eastAsia="ru-RU" w:bidi="ru-RU"/>
              </w:rPr>
              <w:t>Montarea</w:t>
            </w:r>
            <w:proofErr w:type="spellEnd"/>
            <w:r w:rsidRPr="00764D25">
              <w:rPr>
                <w:noProof w:val="0"/>
                <w:lang w:val="en-US" w:eastAsia="ru-RU" w:bidi="ru-RU"/>
              </w:rPr>
              <w:t xml:space="preserve"> </w:t>
            </w:r>
            <w:proofErr w:type="spellStart"/>
            <w:r w:rsidRPr="00764D25">
              <w:rPr>
                <w:noProof w:val="0"/>
                <w:lang w:val="en-US" w:eastAsia="ru-RU" w:bidi="ru-RU"/>
              </w:rPr>
              <w:t>prin</w:t>
            </w:r>
            <w:proofErr w:type="spellEnd"/>
            <w:r w:rsidRPr="00764D25">
              <w:rPr>
                <w:noProof w:val="0"/>
                <w:lang w:val="en-US" w:eastAsia="ru-RU" w:bidi="ru-RU"/>
              </w:rPr>
              <w:t xml:space="preserve"> </w:t>
            </w:r>
            <w:proofErr w:type="spellStart"/>
            <w:r w:rsidRPr="00764D25">
              <w:rPr>
                <w:noProof w:val="0"/>
                <w:lang w:val="en-US" w:eastAsia="ru-RU" w:bidi="ru-RU"/>
              </w:rPr>
              <w:t>sudura</w:t>
            </w:r>
            <w:proofErr w:type="spellEnd"/>
            <w:r w:rsidRPr="00764D25">
              <w:rPr>
                <w:noProof w:val="0"/>
                <w:lang w:val="en-US" w:eastAsia="ru-RU" w:bidi="ru-RU"/>
              </w:rPr>
              <w:t xml:space="preserve"> </w:t>
            </w:r>
            <w:proofErr w:type="spellStart"/>
            <w:r w:rsidRPr="00764D25">
              <w:rPr>
                <w:noProof w:val="0"/>
                <w:lang w:val="en-US" w:eastAsia="ru-RU" w:bidi="ru-RU"/>
              </w:rPr>
              <w:t>electrica</w:t>
            </w:r>
            <w:proofErr w:type="spellEnd"/>
            <w:r w:rsidRPr="00764D25">
              <w:rPr>
                <w:noProof w:val="0"/>
                <w:lang w:val="en-US" w:eastAsia="ru-RU" w:bidi="ru-RU"/>
              </w:rPr>
              <w:t xml:space="preserve"> a </w:t>
            </w:r>
            <w:proofErr w:type="spellStart"/>
            <w:r w:rsidRPr="00764D25">
              <w:rPr>
                <w:noProof w:val="0"/>
                <w:lang w:val="en-US" w:eastAsia="ru-RU" w:bidi="ru-RU"/>
              </w:rPr>
              <w:t>piselor</w:t>
            </w:r>
            <w:proofErr w:type="spellEnd"/>
            <w:r w:rsidRPr="00764D25">
              <w:rPr>
                <w:noProof w:val="0"/>
                <w:lang w:val="en-US" w:eastAsia="ru-RU" w:bidi="ru-RU"/>
              </w:rPr>
              <w:t xml:space="preserve"> de </w:t>
            </w:r>
            <w:proofErr w:type="spellStart"/>
            <w:r w:rsidRPr="00764D25">
              <w:rPr>
                <w:noProof w:val="0"/>
                <w:lang w:val="en-US" w:eastAsia="ru-RU" w:bidi="ru-RU"/>
              </w:rPr>
              <w:t>legatura</w:t>
            </w:r>
            <w:proofErr w:type="spellEnd"/>
            <w:r w:rsidRPr="00764D25">
              <w:rPr>
                <w:noProof w:val="0"/>
                <w:lang w:val="en-US" w:eastAsia="ru-RU" w:bidi="ru-RU"/>
              </w:rPr>
              <w:t xml:space="preserve">, din </w:t>
            </w:r>
            <w:proofErr w:type="spellStart"/>
            <w:r w:rsidRPr="00764D25">
              <w:rPr>
                <w:noProof w:val="0"/>
                <w:lang w:val="en-US" w:eastAsia="ru-RU" w:bidi="ru-RU"/>
              </w:rPr>
              <w:t>otel</w:t>
            </w:r>
            <w:proofErr w:type="spellEnd"/>
            <w:r w:rsidRPr="00764D25">
              <w:rPr>
                <w:noProof w:val="0"/>
                <w:lang w:val="en-US" w:eastAsia="ru-RU" w:bidi="ru-RU"/>
              </w:rPr>
              <w:t xml:space="preserve">, la </w:t>
            </w:r>
            <w:proofErr w:type="spellStart"/>
            <w:r w:rsidRPr="00764D25">
              <w:rPr>
                <w:noProof w:val="0"/>
                <w:lang w:val="en-US" w:eastAsia="ru-RU" w:bidi="ru-RU"/>
              </w:rPr>
              <w:t>pozitie</w:t>
            </w:r>
            <w:proofErr w:type="spellEnd"/>
            <w:r w:rsidRPr="00764D25">
              <w:rPr>
                <w:noProof w:val="0"/>
                <w:lang w:val="en-US" w:eastAsia="ru-RU" w:bidi="ru-RU"/>
              </w:rPr>
              <w:t xml:space="preserve">, </w:t>
            </w:r>
            <w:proofErr w:type="spellStart"/>
            <w:r w:rsidRPr="00764D25">
              <w:rPr>
                <w:noProof w:val="0"/>
                <w:lang w:val="en-US" w:eastAsia="ru-RU" w:bidi="ru-RU"/>
              </w:rPr>
              <w:t>avind</w:t>
            </w:r>
            <w:proofErr w:type="spellEnd"/>
            <w:r w:rsidRPr="00764D25">
              <w:rPr>
                <w:noProof w:val="0"/>
                <w:lang w:val="en-US" w:eastAsia="ru-RU" w:bidi="ru-RU"/>
              </w:rPr>
              <w:t xml:space="preserve"> </w:t>
            </w:r>
            <w:proofErr w:type="spellStart"/>
            <w:r w:rsidRPr="00764D25">
              <w:rPr>
                <w:noProof w:val="0"/>
                <w:lang w:val="en-US" w:eastAsia="ru-RU" w:bidi="ru-RU"/>
              </w:rPr>
              <w:t>diametrul</w:t>
            </w:r>
            <w:proofErr w:type="spellEnd"/>
            <w:r w:rsidRPr="00764D25">
              <w:rPr>
                <w:noProof w:val="0"/>
                <w:lang w:val="en-US" w:eastAsia="ru-RU" w:bidi="ru-RU"/>
              </w:rPr>
              <w:t xml:space="preserve"> de 50-100 </w:t>
            </w:r>
            <w:proofErr w:type="spellStart"/>
            <w:r w:rsidRPr="00764D25">
              <w:rPr>
                <w:noProof w:val="0"/>
                <w:lang w:val="en-US" w:eastAsia="ru-RU" w:bidi="ru-RU"/>
              </w:rPr>
              <w:t>mmTrecere</w:t>
            </w:r>
            <w:proofErr w:type="spellEnd"/>
            <w:r w:rsidRPr="00764D25">
              <w:rPr>
                <w:noProof w:val="0"/>
                <w:lang w:val="en-US" w:eastAsia="ru-RU" w:bidi="ru-RU"/>
              </w:rPr>
              <w:t xml:space="preserve"> </w:t>
            </w:r>
            <w:proofErr w:type="spellStart"/>
            <w:r w:rsidRPr="00764D25">
              <w:rPr>
                <w:noProof w:val="0"/>
                <w:lang w:val="en-US" w:eastAsia="ru-RU" w:bidi="ru-RU"/>
              </w:rPr>
              <w:t>otel</w:t>
            </w:r>
            <w:proofErr w:type="spellEnd"/>
            <w:r w:rsidRPr="00764D25">
              <w:rPr>
                <w:noProof w:val="0"/>
                <w:lang w:val="en-US" w:eastAsia="ru-RU" w:bidi="ru-RU"/>
              </w:rPr>
              <w:t>-PE d20-25mm</w:t>
            </w:r>
          </w:p>
        </w:tc>
        <w:tc>
          <w:tcPr>
            <w:tcW w:w="1560" w:type="dxa"/>
            <w:tcBorders>
              <w:top w:val="single" w:sz="4" w:space="0" w:color="auto"/>
              <w:bottom w:val="single" w:sz="4" w:space="0" w:color="auto"/>
            </w:tcBorders>
            <w:vAlign w:val="center"/>
          </w:tcPr>
          <w:p w14:paraId="32482E99"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buc</w:t>
            </w:r>
          </w:p>
        </w:tc>
        <w:tc>
          <w:tcPr>
            <w:tcW w:w="1559" w:type="dxa"/>
            <w:tcBorders>
              <w:top w:val="single" w:sz="4" w:space="0" w:color="auto"/>
              <w:bottom w:val="single" w:sz="4" w:space="0" w:color="auto"/>
            </w:tcBorders>
            <w:vAlign w:val="center"/>
          </w:tcPr>
          <w:p w14:paraId="1630800C"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5,000</w:t>
            </w:r>
          </w:p>
        </w:tc>
      </w:tr>
      <w:tr w:rsidR="00DB2366" w:rsidRPr="00764D25" w14:paraId="4F9C3045"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B43CD8"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 xml:space="preserve"> 7</w:t>
            </w:r>
          </w:p>
        </w:tc>
        <w:tc>
          <w:tcPr>
            <w:tcW w:w="1134" w:type="dxa"/>
            <w:tcBorders>
              <w:top w:val="single" w:sz="4" w:space="0" w:color="auto"/>
              <w:bottom w:val="single" w:sz="4" w:space="0" w:color="auto"/>
            </w:tcBorders>
            <w:vAlign w:val="center"/>
          </w:tcPr>
          <w:p w14:paraId="0A8F05CF"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IC38B</w:t>
            </w:r>
          </w:p>
          <w:p w14:paraId="2BDE99C9"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15BE87B8" w14:textId="77777777" w:rsidR="00DB2366" w:rsidRPr="00764D25" w:rsidRDefault="00DB2366" w:rsidP="00DB2366">
            <w:pPr>
              <w:widowControl w:val="0"/>
              <w:suppressAutoHyphens/>
              <w:autoSpaceDE w:val="0"/>
              <w:rPr>
                <w:noProof w:val="0"/>
                <w:lang w:val="en-US" w:eastAsia="ru-RU" w:bidi="ru-RU"/>
              </w:rPr>
            </w:pPr>
            <w:proofErr w:type="spellStart"/>
            <w:r w:rsidRPr="00764D25">
              <w:rPr>
                <w:noProof w:val="0"/>
                <w:lang w:val="en-US" w:eastAsia="ru-RU" w:bidi="ru-RU"/>
              </w:rPr>
              <w:t>Piesa</w:t>
            </w:r>
            <w:proofErr w:type="spellEnd"/>
            <w:r w:rsidRPr="00764D25">
              <w:rPr>
                <w:noProof w:val="0"/>
                <w:lang w:val="en-US" w:eastAsia="ru-RU" w:bidi="ru-RU"/>
              </w:rPr>
              <w:t xml:space="preserve"> de </w:t>
            </w:r>
            <w:proofErr w:type="spellStart"/>
            <w:r w:rsidRPr="00764D25">
              <w:rPr>
                <w:noProof w:val="0"/>
                <w:lang w:val="en-US" w:eastAsia="ru-RU" w:bidi="ru-RU"/>
              </w:rPr>
              <w:t>racordare</w:t>
            </w:r>
            <w:proofErr w:type="spellEnd"/>
            <w:r w:rsidRPr="00764D25">
              <w:rPr>
                <w:noProof w:val="0"/>
                <w:lang w:val="en-US" w:eastAsia="ru-RU" w:bidi="ru-RU"/>
              </w:rPr>
              <w:t xml:space="preserve"> (</w:t>
            </w:r>
            <w:proofErr w:type="spellStart"/>
            <w:r w:rsidRPr="00764D25">
              <w:rPr>
                <w:noProof w:val="0"/>
                <w:lang w:val="en-US" w:eastAsia="ru-RU" w:bidi="ru-RU"/>
              </w:rPr>
              <w:t>fiting</w:t>
            </w:r>
            <w:proofErr w:type="spellEnd"/>
            <w:r w:rsidRPr="00764D25">
              <w:rPr>
                <w:noProof w:val="0"/>
                <w:lang w:val="en-US" w:eastAsia="ru-RU" w:bidi="ru-RU"/>
              </w:rPr>
              <w:t xml:space="preserve">), cu 2 </w:t>
            </w:r>
            <w:proofErr w:type="spellStart"/>
            <w:r w:rsidRPr="00764D25">
              <w:rPr>
                <w:noProof w:val="0"/>
                <w:lang w:val="en-US" w:eastAsia="ru-RU" w:bidi="ru-RU"/>
              </w:rPr>
              <w:t>imbinari</w:t>
            </w:r>
            <w:proofErr w:type="spellEnd"/>
            <w:r w:rsidRPr="00764D25">
              <w:rPr>
                <w:noProof w:val="0"/>
                <w:lang w:val="en-US" w:eastAsia="ru-RU" w:bidi="ru-RU"/>
              </w:rPr>
              <w:t xml:space="preserve">, din </w:t>
            </w:r>
            <w:proofErr w:type="spellStart"/>
            <w:r w:rsidRPr="00764D25">
              <w:rPr>
                <w:noProof w:val="0"/>
                <w:lang w:val="en-US" w:eastAsia="ru-RU" w:bidi="ru-RU"/>
              </w:rPr>
              <w:t>polipropilena</w:t>
            </w:r>
            <w:proofErr w:type="spellEnd"/>
            <w:r w:rsidRPr="00764D25">
              <w:rPr>
                <w:noProof w:val="0"/>
                <w:lang w:val="en-US" w:eastAsia="ru-RU" w:bidi="ru-RU"/>
              </w:rPr>
              <w:t xml:space="preserve"> </w:t>
            </w:r>
            <w:proofErr w:type="spellStart"/>
            <w:r w:rsidRPr="00764D25">
              <w:rPr>
                <w:noProof w:val="0"/>
                <w:lang w:val="en-US" w:eastAsia="ru-RU" w:bidi="ru-RU"/>
              </w:rPr>
              <w:t>imbinate</w:t>
            </w:r>
            <w:proofErr w:type="spellEnd"/>
            <w:r w:rsidRPr="00764D25">
              <w:rPr>
                <w:noProof w:val="0"/>
                <w:lang w:val="en-US" w:eastAsia="ru-RU" w:bidi="ru-RU"/>
              </w:rPr>
              <w:t xml:space="preserve"> </w:t>
            </w:r>
            <w:proofErr w:type="spellStart"/>
            <w:r w:rsidRPr="00764D25">
              <w:rPr>
                <w:noProof w:val="0"/>
                <w:lang w:val="en-US" w:eastAsia="ru-RU" w:bidi="ru-RU"/>
              </w:rPr>
              <w:t>prin</w:t>
            </w:r>
            <w:proofErr w:type="spellEnd"/>
            <w:r w:rsidRPr="00764D25">
              <w:rPr>
                <w:noProof w:val="0"/>
                <w:lang w:val="en-US" w:eastAsia="ru-RU" w:bidi="ru-RU"/>
              </w:rPr>
              <w:t xml:space="preserve"> </w:t>
            </w:r>
            <w:proofErr w:type="spellStart"/>
            <w:r w:rsidRPr="00764D25">
              <w:rPr>
                <w:noProof w:val="0"/>
                <w:lang w:val="en-US" w:eastAsia="ru-RU" w:bidi="ru-RU"/>
              </w:rPr>
              <w:t>polifusiune</w:t>
            </w:r>
            <w:proofErr w:type="spellEnd"/>
            <w:r w:rsidRPr="00764D25">
              <w:rPr>
                <w:noProof w:val="0"/>
                <w:lang w:val="en-US" w:eastAsia="ru-RU" w:bidi="ru-RU"/>
              </w:rPr>
              <w:t xml:space="preserve"> cu </w:t>
            </w:r>
            <w:proofErr w:type="spellStart"/>
            <w:r w:rsidRPr="00764D25">
              <w:rPr>
                <w:noProof w:val="0"/>
                <w:lang w:val="en-US" w:eastAsia="ru-RU" w:bidi="ru-RU"/>
              </w:rPr>
              <w:t>teava</w:t>
            </w:r>
            <w:proofErr w:type="spellEnd"/>
            <w:r w:rsidRPr="00764D25">
              <w:rPr>
                <w:noProof w:val="0"/>
                <w:lang w:val="en-US" w:eastAsia="ru-RU" w:bidi="ru-RU"/>
              </w:rPr>
              <w:t xml:space="preserve"> din </w:t>
            </w:r>
            <w:proofErr w:type="spellStart"/>
            <w:r w:rsidRPr="00764D25">
              <w:rPr>
                <w:noProof w:val="0"/>
                <w:lang w:val="en-US" w:eastAsia="ru-RU" w:bidi="ru-RU"/>
              </w:rPr>
              <w:t>polipropilena</w:t>
            </w:r>
            <w:proofErr w:type="spellEnd"/>
            <w:r w:rsidRPr="00764D25">
              <w:rPr>
                <w:noProof w:val="0"/>
                <w:lang w:val="en-US" w:eastAsia="ru-RU" w:bidi="ru-RU"/>
              </w:rPr>
              <w:t xml:space="preserve"> </w:t>
            </w:r>
            <w:proofErr w:type="spellStart"/>
            <w:r w:rsidRPr="00764D25">
              <w:rPr>
                <w:noProof w:val="0"/>
                <w:lang w:val="en-US" w:eastAsia="ru-RU" w:bidi="ru-RU"/>
              </w:rPr>
              <w:t>armata</w:t>
            </w:r>
            <w:proofErr w:type="spellEnd"/>
            <w:r w:rsidRPr="00764D25">
              <w:rPr>
                <w:noProof w:val="0"/>
                <w:lang w:val="en-US" w:eastAsia="ru-RU" w:bidi="ru-RU"/>
              </w:rPr>
              <w:t xml:space="preserve">, </w:t>
            </w:r>
            <w:proofErr w:type="spellStart"/>
            <w:r w:rsidRPr="00764D25">
              <w:rPr>
                <w:noProof w:val="0"/>
                <w:lang w:val="en-US" w:eastAsia="ru-RU" w:bidi="ru-RU"/>
              </w:rPr>
              <w:t>avind</w:t>
            </w:r>
            <w:proofErr w:type="spellEnd"/>
            <w:r w:rsidRPr="00764D25">
              <w:rPr>
                <w:noProof w:val="0"/>
                <w:lang w:val="en-US" w:eastAsia="ru-RU" w:bidi="ru-RU"/>
              </w:rPr>
              <w:t xml:space="preserve"> </w:t>
            </w:r>
            <w:proofErr w:type="spellStart"/>
            <w:r w:rsidRPr="00764D25">
              <w:rPr>
                <w:noProof w:val="0"/>
                <w:lang w:val="en-US" w:eastAsia="ru-RU" w:bidi="ru-RU"/>
              </w:rPr>
              <w:t>diametrul</w:t>
            </w:r>
            <w:proofErr w:type="spellEnd"/>
            <w:r w:rsidRPr="00764D25">
              <w:rPr>
                <w:noProof w:val="0"/>
                <w:lang w:val="en-US" w:eastAsia="ru-RU" w:bidi="ru-RU"/>
              </w:rPr>
              <w:t xml:space="preserve"> exterior de 25,0 </w:t>
            </w:r>
            <w:proofErr w:type="spellStart"/>
            <w:r w:rsidRPr="00764D25">
              <w:rPr>
                <w:noProof w:val="0"/>
                <w:lang w:val="en-US" w:eastAsia="ru-RU" w:bidi="ru-RU"/>
              </w:rPr>
              <w:t>mmCot</w:t>
            </w:r>
            <w:proofErr w:type="spellEnd"/>
            <w:r w:rsidRPr="00764D25">
              <w:rPr>
                <w:noProof w:val="0"/>
                <w:lang w:val="en-US" w:eastAsia="ru-RU" w:bidi="ru-RU"/>
              </w:rPr>
              <w:t xml:space="preserve"> PP</w:t>
            </w:r>
          </w:p>
        </w:tc>
        <w:tc>
          <w:tcPr>
            <w:tcW w:w="1560" w:type="dxa"/>
            <w:tcBorders>
              <w:top w:val="single" w:sz="4" w:space="0" w:color="auto"/>
              <w:bottom w:val="single" w:sz="4" w:space="0" w:color="auto"/>
            </w:tcBorders>
            <w:vAlign w:val="center"/>
          </w:tcPr>
          <w:p w14:paraId="49694D33"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buc</w:t>
            </w:r>
          </w:p>
        </w:tc>
        <w:tc>
          <w:tcPr>
            <w:tcW w:w="1559" w:type="dxa"/>
            <w:tcBorders>
              <w:top w:val="single" w:sz="4" w:space="0" w:color="auto"/>
              <w:bottom w:val="single" w:sz="4" w:space="0" w:color="auto"/>
            </w:tcBorders>
            <w:vAlign w:val="center"/>
          </w:tcPr>
          <w:p w14:paraId="67C36F92"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16,000</w:t>
            </w:r>
          </w:p>
        </w:tc>
      </w:tr>
      <w:tr w:rsidR="00DB2366" w:rsidRPr="00764D25" w14:paraId="18A0CB92"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F4A70D"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lastRenderedPageBreak/>
              <w:t xml:space="preserve"> 8</w:t>
            </w:r>
          </w:p>
        </w:tc>
        <w:tc>
          <w:tcPr>
            <w:tcW w:w="1134" w:type="dxa"/>
            <w:tcBorders>
              <w:top w:val="single" w:sz="4" w:space="0" w:color="auto"/>
              <w:bottom w:val="single" w:sz="4" w:space="0" w:color="auto"/>
            </w:tcBorders>
            <w:vAlign w:val="center"/>
          </w:tcPr>
          <w:p w14:paraId="05B96B5A"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IC38H</w:t>
            </w:r>
          </w:p>
          <w:p w14:paraId="35581611"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0F5350C3" w14:textId="77777777" w:rsidR="00DB2366" w:rsidRPr="00764D25" w:rsidRDefault="00DB2366" w:rsidP="00DB2366">
            <w:pPr>
              <w:widowControl w:val="0"/>
              <w:suppressAutoHyphens/>
              <w:autoSpaceDE w:val="0"/>
              <w:rPr>
                <w:noProof w:val="0"/>
                <w:lang w:val="en-US" w:eastAsia="ru-RU" w:bidi="ru-RU"/>
              </w:rPr>
            </w:pPr>
            <w:proofErr w:type="spellStart"/>
            <w:r w:rsidRPr="00764D25">
              <w:rPr>
                <w:noProof w:val="0"/>
                <w:lang w:val="en-US" w:eastAsia="ru-RU" w:bidi="ru-RU"/>
              </w:rPr>
              <w:t>Piesa</w:t>
            </w:r>
            <w:proofErr w:type="spellEnd"/>
            <w:r w:rsidRPr="00764D25">
              <w:rPr>
                <w:noProof w:val="0"/>
                <w:lang w:val="en-US" w:eastAsia="ru-RU" w:bidi="ru-RU"/>
              </w:rPr>
              <w:t xml:space="preserve"> de </w:t>
            </w:r>
            <w:proofErr w:type="spellStart"/>
            <w:r w:rsidRPr="00764D25">
              <w:rPr>
                <w:noProof w:val="0"/>
                <w:lang w:val="en-US" w:eastAsia="ru-RU" w:bidi="ru-RU"/>
              </w:rPr>
              <w:t>racordare</w:t>
            </w:r>
            <w:proofErr w:type="spellEnd"/>
            <w:r w:rsidRPr="00764D25">
              <w:rPr>
                <w:noProof w:val="0"/>
                <w:lang w:val="en-US" w:eastAsia="ru-RU" w:bidi="ru-RU"/>
              </w:rPr>
              <w:t xml:space="preserve"> (</w:t>
            </w:r>
            <w:proofErr w:type="spellStart"/>
            <w:r w:rsidRPr="00764D25">
              <w:rPr>
                <w:noProof w:val="0"/>
                <w:lang w:val="en-US" w:eastAsia="ru-RU" w:bidi="ru-RU"/>
              </w:rPr>
              <w:t>fiting</w:t>
            </w:r>
            <w:proofErr w:type="spellEnd"/>
            <w:r w:rsidRPr="00764D25">
              <w:rPr>
                <w:noProof w:val="0"/>
                <w:lang w:val="en-US" w:eastAsia="ru-RU" w:bidi="ru-RU"/>
              </w:rPr>
              <w:t xml:space="preserve">), cu 3 </w:t>
            </w:r>
            <w:proofErr w:type="spellStart"/>
            <w:r w:rsidRPr="00764D25">
              <w:rPr>
                <w:noProof w:val="0"/>
                <w:lang w:val="en-US" w:eastAsia="ru-RU" w:bidi="ru-RU"/>
              </w:rPr>
              <w:t>imbinari</w:t>
            </w:r>
            <w:proofErr w:type="spellEnd"/>
            <w:r w:rsidRPr="00764D25">
              <w:rPr>
                <w:noProof w:val="0"/>
                <w:lang w:val="en-US" w:eastAsia="ru-RU" w:bidi="ru-RU"/>
              </w:rPr>
              <w:t xml:space="preserve">, din </w:t>
            </w:r>
            <w:proofErr w:type="spellStart"/>
            <w:r w:rsidRPr="00764D25">
              <w:rPr>
                <w:noProof w:val="0"/>
                <w:lang w:val="en-US" w:eastAsia="ru-RU" w:bidi="ru-RU"/>
              </w:rPr>
              <w:t>polipropilena</w:t>
            </w:r>
            <w:proofErr w:type="spellEnd"/>
            <w:r w:rsidRPr="00764D25">
              <w:rPr>
                <w:noProof w:val="0"/>
                <w:lang w:val="en-US" w:eastAsia="ru-RU" w:bidi="ru-RU"/>
              </w:rPr>
              <w:t xml:space="preserve"> </w:t>
            </w:r>
            <w:proofErr w:type="spellStart"/>
            <w:r w:rsidRPr="00764D25">
              <w:rPr>
                <w:noProof w:val="0"/>
                <w:lang w:val="en-US" w:eastAsia="ru-RU" w:bidi="ru-RU"/>
              </w:rPr>
              <w:t>imbinate</w:t>
            </w:r>
            <w:proofErr w:type="spellEnd"/>
            <w:r w:rsidRPr="00764D25">
              <w:rPr>
                <w:noProof w:val="0"/>
                <w:lang w:val="en-US" w:eastAsia="ru-RU" w:bidi="ru-RU"/>
              </w:rPr>
              <w:t xml:space="preserve"> </w:t>
            </w:r>
            <w:proofErr w:type="spellStart"/>
            <w:r w:rsidRPr="00764D25">
              <w:rPr>
                <w:noProof w:val="0"/>
                <w:lang w:val="en-US" w:eastAsia="ru-RU" w:bidi="ru-RU"/>
              </w:rPr>
              <w:t>prin</w:t>
            </w:r>
            <w:proofErr w:type="spellEnd"/>
            <w:r w:rsidRPr="00764D25">
              <w:rPr>
                <w:noProof w:val="0"/>
                <w:lang w:val="en-US" w:eastAsia="ru-RU" w:bidi="ru-RU"/>
              </w:rPr>
              <w:t xml:space="preserve"> </w:t>
            </w:r>
            <w:proofErr w:type="spellStart"/>
            <w:r w:rsidRPr="00764D25">
              <w:rPr>
                <w:noProof w:val="0"/>
                <w:lang w:val="en-US" w:eastAsia="ru-RU" w:bidi="ru-RU"/>
              </w:rPr>
              <w:t>polifusiune</w:t>
            </w:r>
            <w:proofErr w:type="spellEnd"/>
            <w:r w:rsidRPr="00764D25">
              <w:rPr>
                <w:noProof w:val="0"/>
                <w:lang w:val="en-US" w:eastAsia="ru-RU" w:bidi="ru-RU"/>
              </w:rPr>
              <w:t xml:space="preserve"> cu </w:t>
            </w:r>
            <w:proofErr w:type="spellStart"/>
            <w:r w:rsidRPr="00764D25">
              <w:rPr>
                <w:noProof w:val="0"/>
                <w:lang w:val="en-US" w:eastAsia="ru-RU" w:bidi="ru-RU"/>
              </w:rPr>
              <w:t>teava</w:t>
            </w:r>
            <w:proofErr w:type="spellEnd"/>
            <w:r w:rsidRPr="00764D25">
              <w:rPr>
                <w:noProof w:val="0"/>
                <w:lang w:val="en-US" w:eastAsia="ru-RU" w:bidi="ru-RU"/>
              </w:rPr>
              <w:t xml:space="preserve"> din </w:t>
            </w:r>
            <w:proofErr w:type="spellStart"/>
            <w:r w:rsidRPr="00764D25">
              <w:rPr>
                <w:noProof w:val="0"/>
                <w:lang w:val="en-US" w:eastAsia="ru-RU" w:bidi="ru-RU"/>
              </w:rPr>
              <w:t>polipropilena</w:t>
            </w:r>
            <w:proofErr w:type="spellEnd"/>
            <w:r w:rsidRPr="00764D25">
              <w:rPr>
                <w:noProof w:val="0"/>
                <w:lang w:val="en-US" w:eastAsia="ru-RU" w:bidi="ru-RU"/>
              </w:rPr>
              <w:t xml:space="preserve"> </w:t>
            </w:r>
            <w:proofErr w:type="spellStart"/>
            <w:r w:rsidRPr="00764D25">
              <w:rPr>
                <w:noProof w:val="0"/>
                <w:lang w:val="en-US" w:eastAsia="ru-RU" w:bidi="ru-RU"/>
              </w:rPr>
              <w:t>armata</w:t>
            </w:r>
            <w:proofErr w:type="spellEnd"/>
            <w:r w:rsidRPr="00764D25">
              <w:rPr>
                <w:noProof w:val="0"/>
                <w:lang w:val="en-US" w:eastAsia="ru-RU" w:bidi="ru-RU"/>
              </w:rPr>
              <w:t xml:space="preserve">, </w:t>
            </w:r>
            <w:proofErr w:type="spellStart"/>
            <w:r w:rsidRPr="00764D25">
              <w:rPr>
                <w:noProof w:val="0"/>
                <w:lang w:val="en-US" w:eastAsia="ru-RU" w:bidi="ru-RU"/>
              </w:rPr>
              <w:t>avind</w:t>
            </w:r>
            <w:proofErr w:type="spellEnd"/>
            <w:r w:rsidRPr="00764D25">
              <w:rPr>
                <w:noProof w:val="0"/>
                <w:lang w:val="en-US" w:eastAsia="ru-RU" w:bidi="ru-RU"/>
              </w:rPr>
              <w:t xml:space="preserve"> </w:t>
            </w:r>
            <w:proofErr w:type="spellStart"/>
            <w:r w:rsidRPr="00764D25">
              <w:rPr>
                <w:noProof w:val="0"/>
                <w:lang w:val="en-US" w:eastAsia="ru-RU" w:bidi="ru-RU"/>
              </w:rPr>
              <w:t>diametrul</w:t>
            </w:r>
            <w:proofErr w:type="spellEnd"/>
            <w:r w:rsidRPr="00764D25">
              <w:rPr>
                <w:noProof w:val="0"/>
                <w:lang w:val="en-US" w:eastAsia="ru-RU" w:bidi="ru-RU"/>
              </w:rPr>
              <w:t xml:space="preserve"> exterior de 25,0 mm </w:t>
            </w:r>
            <w:proofErr w:type="spellStart"/>
            <w:r w:rsidRPr="00764D25">
              <w:rPr>
                <w:noProof w:val="0"/>
                <w:lang w:val="en-US" w:eastAsia="ru-RU" w:bidi="ru-RU"/>
              </w:rPr>
              <w:t>Teu</w:t>
            </w:r>
            <w:proofErr w:type="spellEnd"/>
            <w:r w:rsidRPr="00764D25">
              <w:rPr>
                <w:noProof w:val="0"/>
                <w:lang w:val="en-US" w:eastAsia="ru-RU" w:bidi="ru-RU"/>
              </w:rPr>
              <w:t xml:space="preserve"> PP</w:t>
            </w:r>
          </w:p>
        </w:tc>
        <w:tc>
          <w:tcPr>
            <w:tcW w:w="1560" w:type="dxa"/>
            <w:tcBorders>
              <w:top w:val="single" w:sz="4" w:space="0" w:color="auto"/>
              <w:bottom w:val="single" w:sz="4" w:space="0" w:color="auto"/>
            </w:tcBorders>
            <w:vAlign w:val="center"/>
          </w:tcPr>
          <w:p w14:paraId="0A4E005E"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buc</w:t>
            </w:r>
          </w:p>
        </w:tc>
        <w:tc>
          <w:tcPr>
            <w:tcW w:w="1559" w:type="dxa"/>
            <w:tcBorders>
              <w:top w:val="single" w:sz="4" w:space="0" w:color="auto"/>
              <w:bottom w:val="single" w:sz="4" w:space="0" w:color="auto"/>
            </w:tcBorders>
            <w:vAlign w:val="center"/>
          </w:tcPr>
          <w:p w14:paraId="6D70BA1D"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3,000</w:t>
            </w:r>
          </w:p>
        </w:tc>
      </w:tr>
      <w:tr w:rsidR="00DB2366" w:rsidRPr="00764D25" w14:paraId="167E0493"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AE5C34"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 xml:space="preserve"> 9</w:t>
            </w:r>
          </w:p>
        </w:tc>
        <w:tc>
          <w:tcPr>
            <w:tcW w:w="1134" w:type="dxa"/>
            <w:tcBorders>
              <w:top w:val="single" w:sz="4" w:space="0" w:color="auto"/>
              <w:bottom w:val="single" w:sz="4" w:space="0" w:color="auto"/>
            </w:tcBorders>
            <w:vAlign w:val="center"/>
          </w:tcPr>
          <w:p w14:paraId="1B1431A0"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IC30C</w:t>
            </w:r>
          </w:p>
          <w:p w14:paraId="70C08EFB"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263A1471" w14:textId="77777777" w:rsidR="00DB2366" w:rsidRPr="00764D25" w:rsidRDefault="00DB2366" w:rsidP="00DB2366">
            <w:pPr>
              <w:widowControl w:val="0"/>
              <w:suppressAutoHyphens/>
              <w:autoSpaceDE w:val="0"/>
              <w:rPr>
                <w:noProof w:val="0"/>
                <w:lang w:val="en-US" w:eastAsia="ru-RU" w:bidi="ru-RU"/>
              </w:rPr>
            </w:pPr>
            <w:proofErr w:type="spellStart"/>
            <w:r w:rsidRPr="00764D25">
              <w:rPr>
                <w:noProof w:val="0"/>
                <w:lang w:val="en-US" w:eastAsia="ru-RU" w:bidi="ru-RU"/>
              </w:rPr>
              <w:t>Fitinguri</w:t>
            </w:r>
            <w:proofErr w:type="spellEnd"/>
            <w:r w:rsidRPr="00764D25">
              <w:rPr>
                <w:noProof w:val="0"/>
                <w:lang w:val="en-US" w:eastAsia="ru-RU" w:bidi="ru-RU"/>
              </w:rPr>
              <w:t xml:space="preserve"> din </w:t>
            </w:r>
            <w:proofErr w:type="spellStart"/>
            <w:r w:rsidRPr="00764D25">
              <w:rPr>
                <w:noProof w:val="0"/>
                <w:lang w:val="en-US" w:eastAsia="ru-RU" w:bidi="ru-RU"/>
              </w:rPr>
              <w:t>fonta</w:t>
            </w:r>
            <w:proofErr w:type="spellEnd"/>
            <w:r w:rsidRPr="00764D25">
              <w:rPr>
                <w:noProof w:val="0"/>
                <w:lang w:val="en-US" w:eastAsia="ru-RU" w:bidi="ru-RU"/>
              </w:rPr>
              <w:t xml:space="preserve"> </w:t>
            </w:r>
            <w:proofErr w:type="spellStart"/>
            <w:r w:rsidRPr="00764D25">
              <w:rPr>
                <w:noProof w:val="0"/>
                <w:lang w:val="en-US" w:eastAsia="ru-RU" w:bidi="ru-RU"/>
              </w:rPr>
              <w:t>maleabila</w:t>
            </w:r>
            <w:proofErr w:type="spellEnd"/>
            <w:r w:rsidRPr="00764D25">
              <w:rPr>
                <w:noProof w:val="0"/>
                <w:lang w:val="en-US" w:eastAsia="ru-RU" w:bidi="ru-RU"/>
              </w:rPr>
              <w:t xml:space="preserve">, </w:t>
            </w:r>
            <w:proofErr w:type="spellStart"/>
            <w:r w:rsidRPr="00764D25">
              <w:rPr>
                <w:noProof w:val="0"/>
                <w:lang w:val="en-US" w:eastAsia="ru-RU" w:bidi="ru-RU"/>
              </w:rPr>
              <w:t>avind</w:t>
            </w:r>
            <w:proofErr w:type="spellEnd"/>
            <w:r w:rsidRPr="00764D25">
              <w:rPr>
                <w:noProof w:val="0"/>
                <w:lang w:val="en-US" w:eastAsia="ru-RU" w:bidi="ru-RU"/>
              </w:rPr>
              <w:t xml:space="preserve"> 2 </w:t>
            </w:r>
            <w:proofErr w:type="spellStart"/>
            <w:r w:rsidRPr="00764D25">
              <w:rPr>
                <w:noProof w:val="0"/>
                <w:lang w:val="en-US" w:eastAsia="ru-RU" w:bidi="ru-RU"/>
              </w:rPr>
              <w:t>insurubari</w:t>
            </w:r>
            <w:proofErr w:type="spellEnd"/>
            <w:r w:rsidRPr="00764D25">
              <w:rPr>
                <w:noProof w:val="0"/>
                <w:lang w:val="en-US" w:eastAsia="ru-RU" w:bidi="ru-RU"/>
              </w:rPr>
              <w:t xml:space="preserve">, </w:t>
            </w:r>
            <w:proofErr w:type="spellStart"/>
            <w:r w:rsidRPr="00764D25">
              <w:rPr>
                <w:noProof w:val="0"/>
                <w:lang w:val="en-US" w:eastAsia="ru-RU" w:bidi="ru-RU"/>
              </w:rPr>
              <w:t>montata</w:t>
            </w:r>
            <w:proofErr w:type="spellEnd"/>
            <w:r w:rsidRPr="00764D25">
              <w:rPr>
                <w:noProof w:val="0"/>
                <w:lang w:val="en-US" w:eastAsia="ru-RU" w:bidi="ru-RU"/>
              </w:rPr>
              <w:t xml:space="preserve"> </w:t>
            </w:r>
            <w:proofErr w:type="spellStart"/>
            <w:r w:rsidRPr="00764D25">
              <w:rPr>
                <w:noProof w:val="0"/>
                <w:lang w:val="en-US" w:eastAsia="ru-RU" w:bidi="ru-RU"/>
              </w:rPr>
              <w:t>prin</w:t>
            </w:r>
            <w:proofErr w:type="spellEnd"/>
            <w:r w:rsidRPr="00764D25">
              <w:rPr>
                <w:noProof w:val="0"/>
                <w:lang w:val="en-US" w:eastAsia="ru-RU" w:bidi="ru-RU"/>
              </w:rPr>
              <w:t xml:space="preserve"> </w:t>
            </w:r>
            <w:proofErr w:type="spellStart"/>
            <w:r w:rsidRPr="00764D25">
              <w:rPr>
                <w:noProof w:val="0"/>
                <w:lang w:val="en-US" w:eastAsia="ru-RU" w:bidi="ru-RU"/>
              </w:rPr>
              <w:t>insurubare</w:t>
            </w:r>
            <w:proofErr w:type="spellEnd"/>
            <w:r w:rsidRPr="00764D25">
              <w:rPr>
                <w:noProof w:val="0"/>
                <w:lang w:val="en-US" w:eastAsia="ru-RU" w:bidi="ru-RU"/>
              </w:rPr>
              <w:t xml:space="preserve"> cu </w:t>
            </w:r>
            <w:proofErr w:type="spellStart"/>
            <w:r w:rsidRPr="00764D25">
              <w:rPr>
                <w:noProof w:val="0"/>
                <w:lang w:val="en-US" w:eastAsia="ru-RU" w:bidi="ru-RU"/>
              </w:rPr>
              <w:t>teava</w:t>
            </w:r>
            <w:proofErr w:type="spellEnd"/>
            <w:r w:rsidRPr="00764D25">
              <w:rPr>
                <w:noProof w:val="0"/>
                <w:lang w:val="en-US" w:eastAsia="ru-RU" w:bidi="ru-RU"/>
              </w:rPr>
              <w:t xml:space="preserve"> de </w:t>
            </w:r>
            <w:proofErr w:type="spellStart"/>
            <w:r w:rsidRPr="00764D25">
              <w:rPr>
                <w:noProof w:val="0"/>
                <w:lang w:val="en-US" w:eastAsia="ru-RU" w:bidi="ru-RU"/>
              </w:rPr>
              <w:t>otel</w:t>
            </w:r>
            <w:proofErr w:type="spellEnd"/>
            <w:r w:rsidRPr="00764D25">
              <w:rPr>
                <w:noProof w:val="0"/>
                <w:lang w:val="en-US" w:eastAsia="ru-RU" w:bidi="ru-RU"/>
              </w:rPr>
              <w:t xml:space="preserve">, </w:t>
            </w:r>
            <w:proofErr w:type="spellStart"/>
            <w:r w:rsidRPr="00764D25">
              <w:rPr>
                <w:noProof w:val="0"/>
                <w:lang w:val="en-US" w:eastAsia="ru-RU" w:bidi="ru-RU"/>
              </w:rPr>
              <w:t>avind</w:t>
            </w:r>
            <w:proofErr w:type="spellEnd"/>
            <w:r w:rsidRPr="00764D25">
              <w:rPr>
                <w:noProof w:val="0"/>
                <w:lang w:val="en-US" w:eastAsia="ru-RU" w:bidi="ru-RU"/>
              </w:rPr>
              <w:t xml:space="preserve"> </w:t>
            </w:r>
            <w:proofErr w:type="spellStart"/>
            <w:r w:rsidRPr="00764D25">
              <w:rPr>
                <w:noProof w:val="0"/>
                <w:lang w:val="en-US" w:eastAsia="ru-RU" w:bidi="ru-RU"/>
              </w:rPr>
              <w:t>diametrul</w:t>
            </w:r>
            <w:proofErr w:type="spellEnd"/>
            <w:r w:rsidRPr="00764D25">
              <w:rPr>
                <w:noProof w:val="0"/>
                <w:lang w:val="en-US" w:eastAsia="ru-RU" w:bidi="ru-RU"/>
              </w:rPr>
              <w:t xml:space="preserve"> de 3/4" d20x15mm</w:t>
            </w:r>
          </w:p>
        </w:tc>
        <w:tc>
          <w:tcPr>
            <w:tcW w:w="1560" w:type="dxa"/>
            <w:tcBorders>
              <w:top w:val="single" w:sz="4" w:space="0" w:color="auto"/>
              <w:bottom w:val="single" w:sz="4" w:space="0" w:color="auto"/>
            </w:tcBorders>
            <w:vAlign w:val="center"/>
          </w:tcPr>
          <w:p w14:paraId="1D2F0433"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buc</w:t>
            </w:r>
          </w:p>
        </w:tc>
        <w:tc>
          <w:tcPr>
            <w:tcW w:w="1559" w:type="dxa"/>
            <w:tcBorders>
              <w:top w:val="single" w:sz="4" w:space="0" w:color="auto"/>
              <w:bottom w:val="single" w:sz="4" w:space="0" w:color="auto"/>
            </w:tcBorders>
            <w:vAlign w:val="center"/>
          </w:tcPr>
          <w:p w14:paraId="2FC0E781"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2,000</w:t>
            </w:r>
          </w:p>
        </w:tc>
      </w:tr>
      <w:tr w:rsidR="00DB2366" w:rsidRPr="00764D25" w14:paraId="2193303A"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824487"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 xml:space="preserve"> 10</w:t>
            </w:r>
          </w:p>
        </w:tc>
        <w:tc>
          <w:tcPr>
            <w:tcW w:w="1134" w:type="dxa"/>
            <w:tcBorders>
              <w:top w:val="single" w:sz="4" w:space="0" w:color="auto"/>
              <w:bottom w:val="single" w:sz="4" w:space="0" w:color="auto"/>
            </w:tcBorders>
            <w:vAlign w:val="center"/>
          </w:tcPr>
          <w:p w14:paraId="4F8BFA09"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AcA24A</w:t>
            </w:r>
          </w:p>
          <w:p w14:paraId="48040303"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5CF45877" w14:textId="77777777" w:rsidR="00DB2366" w:rsidRPr="00764D25" w:rsidRDefault="00DB2366" w:rsidP="00DB2366">
            <w:pPr>
              <w:widowControl w:val="0"/>
              <w:suppressAutoHyphens/>
              <w:autoSpaceDE w:val="0"/>
              <w:rPr>
                <w:noProof w:val="0"/>
                <w:lang w:val="en-US" w:eastAsia="ru-RU" w:bidi="ru-RU"/>
              </w:rPr>
            </w:pPr>
            <w:proofErr w:type="spellStart"/>
            <w:r w:rsidRPr="00764D25">
              <w:rPr>
                <w:noProof w:val="0"/>
                <w:lang w:val="en-US" w:eastAsia="ru-RU" w:bidi="ru-RU"/>
              </w:rPr>
              <w:t>Imbinarea</w:t>
            </w:r>
            <w:proofErr w:type="spellEnd"/>
            <w:r w:rsidRPr="00764D25">
              <w:rPr>
                <w:noProof w:val="0"/>
                <w:lang w:val="en-US" w:eastAsia="ru-RU" w:bidi="ru-RU"/>
              </w:rPr>
              <w:t xml:space="preserve"> cu </w:t>
            </w:r>
            <w:proofErr w:type="spellStart"/>
            <w:r w:rsidRPr="00764D25">
              <w:rPr>
                <w:noProof w:val="0"/>
                <w:lang w:val="en-US" w:eastAsia="ru-RU" w:bidi="ru-RU"/>
              </w:rPr>
              <w:t>mufe</w:t>
            </w:r>
            <w:proofErr w:type="spellEnd"/>
            <w:r w:rsidRPr="00764D25">
              <w:rPr>
                <w:noProof w:val="0"/>
                <w:lang w:val="en-US" w:eastAsia="ru-RU" w:bidi="ru-RU"/>
              </w:rPr>
              <w:t xml:space="preserve"> a </w:t>
            </w:r>
            <w:proofErr w:type="spellStart"/>
            <w:r w:rsidRPr="00764D25">
              <w:rPr>
                <w:noProof w:val="0"/>
                <w:lang w:val="en-US" w:eastAsia="ru-RU" w:bidi="ru-RU"/>
              </w:rPr>
              <w:t>pieselor</w:t>
            </w:r>
            <w:proofErr w:type="spellEnd"/>
            <w:r w:rsidRPr="00764D25">
              <w:rPr>
                <w:noProof w:val="0"/>
                <w:lang w:val="en-US" w:eastAsia="ru-RU" w:bidi="ru-RU"/>
              </w:rPr>
              <w:t xml:space="preserve"> de </w:t>
            </w:r>
            <w:proofErr w:type="spellStart"/>
            <w:r w:rsidRPr="00764D25">
              <w:rPr>
                <w:noProof w:val="0"/>
                <w:lang w:val="en-US" w:eastAsia="ru-RU" w:bidi="ru-RU"/>
              </w:rPr>
              <w:t>legatura</w:t>
            </w:r>
            <w:proofErr w:type="spellEnd"/>
            <w:r w:rsidRPr="00764D25">
              <w:rPr>
                <w:noProof w:val="0"/>
                <w:lang w:val="en-US" w:eastAsia="ru-RU" w:bidi="ru-RU"/>
              </w:rPr>
              <w:t xml:space="preserve"> din </w:t>
            </w:r>
            <w:proofErr w:type="spellStart"/>
            <w:r w:rsidRPr="00764D25">
              <w:rPr>
                <w:noProof w:val="0"/>
                <w:lang w:val="en-US" w:eastAsia="ru-RU" w:bidi="ru-RU"/>
              </w:rPr>
              <w:t>fonta</w:t>
            </w:r>
            <w:proofErr w:type="spellEnd"/>
            <w:r w:rsidRPr="00764D25">
              <w:rPr>
                <w:noProof w:val="0"/>
                <w:lang w:val="en-US" w:eastAsia="ru-RU" w:bidi="ru-RU"/>
              </w:rPr>
              <w:t xml:space="preserve"> </w:t>
            </w:r>
            <w:proofErr w:type="spellStart"/>
            <w:r w:rsidRPr="00764D25">
              <w:rPr>
                <w:noProof w:val="0"/>
                <w:lang w:val="en-US" w:eastAsia="ru-RU" w:bidi="ru-RU"/>
              </w:rPr>
              <w:t>sau</w:t>
            </w:r>
            <w:proofErr w:type="spellEnd"/>
            <w:r w:rsidRPr="00764D25">
              <w:rPr>
                <w:noProof w:val="0"/>
                <w:lang w:val="en-US" w:eastAsia="ru-RU" w:bidi="ru-RU"/>
              </w:rPr>
              <w:t xml:space="preserve"> a </w:t>
            </w:r>
            <w:proofErr w:type="spellStart"/>
            <w:r w:rsidRPr="00764D25">
              <w:rPr>
                <w:noProof w:val="0"/>
                <w:lang w:val="en-US" w:eastAsia="ru-RU" w:bidi="ru-RU"/>
              </w:rPr>
              <w:t>armaturilor</w:t>
            </w:r>
            <w:proofErr w:type="spellEnd"/>
            <w:r w:rsidRPr="00764D25">
              <w:rPr>
                <w:noProof w:val="0"/>
                <w:lang w:val="en-US" w:eastAsia="ru-RU" w:bidi="ru-RU"/>
              </w:rPr>
              <w:t xml:space="preserve">, la </w:t>
            </w:r>
            <w:proofErr w:type="spellStart"/>
            <w:r w:rsidRPr="00764D25">
              <w:rPr>
                <w:noProof w:val="0"/>
                <w:lang w:val="en-US" w:eastAsia="ru-RU" w:bidi="ru-RU"/>
              </w:rPr>
              <w:t>conducte</w:t>
            </w:r>
            <w:proofErr w:type="spellEnd"/>
            <w:r w:rsidRPr="00764D25">
              <w:rPr>
                <w:noProof w:val="0"/>
                <w:lang w:val="en-US" w:eastAsia="ru-RU" w:bidi="ru-RU"/>
              </w:rPr>
              <w:t xml:space="preserve"> de </w:t>
            </w:r>
            <w:proofErr w:type="spellStart"/>
            <w:r w:rsidRPr="00764D25">
              <w:rPr>
                <w:noProof w:val="0"/>
                <w:lang w:val="en-US" w:eastAsia="ru-RU" w:bidi="ru-RU"/>
              </w:rPr>
              <w:t>presiune</w:t>
            </w:r>
            <w:proofErr w:type="spellEnd"/>
            <w:r w:rsidRPr="00764D25">
              <w:rPr>
                <w:noProof w:val="0"/>
                <w:lang w:val="en-US" w:eastAsia="ru-RU" w:bidi="ru-RU"/>
              </w:rPr>
              <w:t xml:space="preserve">,  </w:t>
            </w:r>
            <w:proofErr w:type="spellStart"/>
            <w:r w:rsidRPr="00764D25">
              <w:rPr>
                <w:noProof w:val="0"/>
                <w:lang w:val="en-US" w:eastAsia="ru-RU" w:bidi="ru-RU"/>
              </w:rPr>
              <w:t>avind</w:t>
            </w:r>
            <w:proofErr w:type="spellEnd"/>
            <w:r w:rsidRPr="00764D25">
              <w:rPr>
                <w:noProof w:val="0"/>
                <w:lang w:val="en-US" w:eastAsia="ru-RU" w:bidi="ru-RU"/>
              </w:rPr>
              <w:t xml:space="preserve"> </w:t>
            </w:r>
            <w:proofErr w:type="spellStart"/>
            <w:r w:rsidRPr="00764D25">
              <w:rPr>
                <w:noProof w:val="0"/>
                <w:lang w:val="en-US" w:eastAsia="ru-RU" w:bidi="ru-RU"/>
              </w:rPr>
              <w:t>diametrul</w:t>
            </w:r>
            <w:proofErr w:type="spellEnd"/>
            <w:r w:rsidRPr="00764D25">
              <w:rPr>
                <w:noProof w:val="0"/>
                <w:lang w:val="en-US" w:eastAsia="ru-RU" w:bidi="ru-RU"/>
              </w:rPr>
              <w:t xml:space="preserve"> de 15 mm </w:t>
            </w:r>
            <w:proofErr w:type="spellStart"/>
            <w:r w:rsidRPr="00764D25">
              <w:rPr>
                <w:noProof w:val="0"/>
                <w:lang w:val="en-US" w:eastAsia="ru-RU" w:bidi="ru-RU"/>
              </w:rPr>
              <w:t>Mufa</w:t>
            </w:r>
            <w:proofErr w:type="spellEnd"/>
            <w:r w:rsidRPr="00764D25">
              <w:rPr>
                <w:noProof w:val="0"/>
                <w:lang w:val="en-US" w:eastAsia="ru-RU" w:bidi="ru-RU"/>
              </w:rPr>
              <w:t xml:space="preserve"> de colt cu filet exterior </w:t>
            </w:r>
            <w:proofErr w:type="spellStart"/>
            <w:r w:rsidRPr="00764D25">
              <w:rPr>
                <w:noProof w:val="0"/>
                <w:lang w:val="en-US" w:eastAsia="ru-RU" w:bidi="ru-RU"/>
              </w:rPr>
              <w:t>si</w:t>
            </w:r>
            <w:proofErr w:type="spellEnd"/>
            <w:r w:rsidRPr="00764D25">
              <w:rPr>
                <w:noProof w:val="0"/>
                <w:lang w:val="en-US" w:eastAsia="ru-RU" w:bidi="ru-RU"/>
              </w:rPr>
              <w:t xml:space="preserve"> </w:t>
            </w:r>
            <w:proofErr w:type="spellStart"/>
            <w:r w:rsidRPr="00764D25">
              <w:rPr>
                <w:noProof w:val="0"/>
                <w:lang w:val="en-US" w:eastAsia="ru-RU" w:bidi="ru-RU"/>
              </w:rPr>
              <w:t>rama</w:t>
            </w:r>
            <w:proofErr w:type="spellEnd"/>
            <w:r w:rsidRPr="00764D25">
              <w:rPr>
                <w:noProof w:val="0"/>
                <w:lang w:val="en-US" w:eastAsia="ru-RU" w:bidi="ru-RU"/>
              </w:rPr>
              <w:t xml:space="preserve"> </w:t>
            </w:r>
            <w:proofErr w:type="spellStart"/>
            <w:r w:rsidRPr="00764D25">
              <w:rPr>
                <w:noProof w:val="0"/>
                <w:lang w:val="en-US" w:eastAsia="ru-RU" w:bidi="ru-RU"/>
              </w:rPr>
              <w:t>montare</w:t>
            </w:r>
            <w:proofErr w:type="spellEnd"/>
          </w:p>
        </w:tc>
        <w:tc>
          <w:tcPr>
            <w:tcW w:w="1560" w:type="dxa"/>
            <w:tcBorders>
              <w:top w:val="single" w:sz="4" w:space="0" w:color="auto"/>
              <w:bottom w:val="single" w:sz="4" w:space="0" w:color="auto"/>
            </w:tcBorders>
            <w:vAlign w:val="center"/>
          </w:tcPr>
          <w:p w14:paraId="24F2A6EC"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buc</w:t>
            </w:r>
          </w:p>
        </w:tc>
        <w:tc>
          <w:tcPr>
            <w:tcW w:w="1559" w:type="dxa"/>
            <w:tcBorders>
              <w:top w:val="single" w:sz="4" w:space="0" w:color="auto"/>
              <w:bottom w:val="single" w:sz="4" w:space="0" w:color="auto"/>
            </w:tcBorders>
            <w:vAlign w:val="center"/>
          </w:tcPr>
          <w:p w14:paraId="0BFA6F79"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2,000</w:t>
            </w:r>
          </w:p>
        </w:tc>
      </w:tr>
      <w:tr w:rsidR="00DB2366" w:rsidRPr="00764D25" w14:paraId="015AFF85"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ADEE8C"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 xml:space="preserve"> 11</w:t>
            </w:r>
          </w:p>
        </w:tc>
        <w:tc>
          <w:tcPr>
            <w:tcW w:w="1134" w:type="dxa"/>
            <w:tcBorders>
              <w:top w:val="single" w:sz="4" w:space="0" w:color="auto"/>
              <w:bottom w:val="single" w:sz="4" w:space="0" w:color="auto"/>
            </w:tcBorders>
            <w:vAlign w:val="center"/>
          </w:tcPr>
          <w:p w14:paraId="79A543A7"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SA01B</w:t>
            </w:r>
          </w:p>
          <w:p w14:paraId="542152DB"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1D7478B2" w14:textId="77777777" w:rsidR="00DB2366" w:rsidRPr="00764D25" w:rsidRDefault="00DB2366" w:rsidP="00DB2366">
            <w:pPr>
              <w:widowControl w:val="0"/>
              <w:suppressAutoHyphens/>
              <w:autoSpaceDE w:val="0"/>
              <w:rPr>
                <w:noProof w:val="0"/>
                <w:lang w:val="en-US" w:eastAsia="ru-RU" w:bidi="ru-RU"/>
              </w:rPr>
            </w:pPr>
            <w:proofErr w:type="spellStart"/>
            <w:r w:rsidRPr="00764D25">
              <w:rPr>
                <w:noProof w:val="0"/>
                <w:lang w:val="en-US" w:eastAsia="ru-RU" w:bidi="ru-RU"/>
              </w:rPr>
              <w:t>Teava</w:t>
            </w:r>
            <w:proofErr w:type="spellEnd"/>
            <w:r w:rsidRPr="00764D25">
              <w:rPr>
                <w:noProof w:val="0"/>
                <w:lang w:val="en-US" w:eastAsia="ru-RU" w:bidi="ru-RU"/>
              </w:rPr>
              <w:t xml:space="preserve"> din </w:t>
            </w:r>
            <w:proofErr w:type="spellStart"/>
            <w:r w:rsidRPr="00764D25">
              <w:rPr>
                <w:noProof w:val="0"/>
                <w:lang w:val="en-US" w:eastAsia="ru-RU" w:bidi="ru-RU"/>
              </w:rPr>
              <w:t>otel</w:t>
            </w:r>
            <w:proofErr w:type="spellEnd"/>
            <w:r w:rsidRPr="00764D25">
              <w:rPr>
                <w:noProof w:val="0"/>
                <w:lang w:val="en-US" w:eastAsia="ru-RU" w:bidi="ru-RU"/>
              </w:rPr>
              <w:t xml:space="preserve"> </w:t>
            </w:r>
            <w:proofErr w:type="spellStart"/>
            <w:r w:rsidRPr="00764D25">
              <w:rPr>
                <w:noProof w:val="0"/>
                <w:lang w:val="en-US" w:eastAsia="ru-RU" w:bidi="ru-RU"/>
              </w:rPr>
              <w:t>zincata</w:t>
            </w:r>
            <w:proofErr w:type="spellEnd"/>
            <w:r w:rsidRPr="00764D25">
              <w:rPr>
                <w:noProof w:val="0"/>
                <w:lang w:val="en-US" w:eastAsia="ru-RU" w:bidi="ru-RU"/>
              </w:rPr>
              <w:t xml:space="preserve"> </w:t>
            </w:r>
            <w:proofErr w:type="spellStart"/>
            <w:r w:rsidRPr="00764D25">
              <w:rPr>
                <w:noProof w:val="0"/>
                <w:lang w:val="en-US" w:eastAsia="ru-RU" w:bidi="ru-RU"/>
              </w:rPr>
              <w:t>pentru</w:t>
            </w:r>
            <w:proofErr w:type="spellEnd"/>
            <w:r w:rsidRPr="00764D25">
              <w:rPr>
                <w:noProof w:val="0"/>
                <w:lang w:val="en-US" w:eastAsia="ru-RU" w:bidi="ru-RU"/>
              </w:rPr>
              <w:t xml:space="preserve"> </w:t>
            </w:r>
            <w:proofErr w:type="spellStart"/>
            <w:r w:rsidRPr="00764D25">
              <w:rPr>
                <w:noProof w:val="0"/>
                <w:lang w:val="en-US" w:eastAsia="ru-RU" w:bidi="ru-RU"/>
              </w:rPr>
              <w:t>instalatii</w:t>
            </w:r>
            <w:proofErr w:type="spellEnd"/>
            <w:r w:rsidRPr="00764D25">
              <w:rPr>
                <w:noProof w:val="0"/>
                <w:lang w:val="en-US" w:eastAsia="ru-RU" w:bidi="ru-RU"/>
              </w:rPr>
              <w:t xml:space="preserve">, </w:t>
            </w:r>
            <w:proofErr w:type="spellStart"/>
            <w:r w:rsidRPr="00764D25">
              <w:rPr>
                <w:noProof w:val="0"/>
                <w:lang w:val="en-US" w:eastAsia="ru-RU" w:bidi="ru-RU"/>
              </w:rPr>
              <w:t>montata</w:t>
            </w:r>
            <w:proofErr w:type="spellEnd"/>
            <w:r w:rsidRPr="00764D25">
              <w:rPr>
                <w:noProof w:val="0"/>
                <w:lang w:val="en-US" w:eastAsia="ru-RU" w:bidi="ru-RU"/>
              </w:rPr>
              <w:t xml:space="preserve"> la </w:t>
            </w:r>
            <w:proofErr w:type="spellStart"/>
            <w:r w:rsidRPr="00764D25">
              <w:rPr>
                <w:noProof w:val="0"/>
                <w:lang w:val="en-US" w:eastAsia="ru-RU" w:bidi="ru-RU"/>
              </w:rPr>
              <w:t>constructii</w:t>
            </w:r>
            <w:proofErr w:type="spellEnd"/>
            <w:r w:rsidRPr="00764D25">
              <w:rPr>
                <w:noProof w:val="0"/>
                <w:lang w:val="en-US" w:eastAsia="ru-RU" w:bidi="ru-RU"/>
              </w:rPr>
              <w:t xml:space="preserve"> </w:t>
            </w:r>
            <w:proofErr w:type="spellStart"/>
            <w:r w:rsidRPr="00764D25">
              <w:rPr>
                <w:noProof w:val="0"/>
                <w:lang w:val="en-US" w:eastAsia="ru-RU" w:bidi="ru-RU"/>
              </w:rPr>
              <w:t>industriale</w:t>
            </w:r>
            <w:proofErr w:type="spellEnd"/>
            <w:r w:rsidRPr="00764D25">
              <w:rPr>
                <w:noProof w:val="0"/>
                <w:lang w:val="en-US" w:eastAsia="ru-RU" w:bidi="ru-RU"/>
              </w:rPr>
              <w:t xml:space="preserve">, </w:t>
            </w:r>
            <w:proofErr w:type="spellStart"/>
            <w:r w:rsidRPr="00764D25">
              <w:rPr>
                <w:noProof w:val="0"/>
                <w:lang w:val="en-US" w:eastAsia="ru-RU" w:bidi="ru-RU"/>
              </w:rPr>
              <w:t>avind</w:t>
            </w:r>
            <w:proofErr w:type="spellEnd"/>
            <w:r w:rsidRPr="00764D25">
              <w:rPr>
                <w:noProof w:val="0"/>
                <w:lang w:val="en-US" w:eastAsia="ru-RU" w:bidi="ru-RU"/>
              </w:rPr>
              <w:t xml:space="preserve"> </w:t>
            </w:r>
            <w:proofErr w:type="spellStart"/>
            <w:r w:rsidRPr="00764D25">
              <w:rPr>
                <w:noProof w:val="0"/>
                <w:lang w:val="en-US" w:eastAsia="ru-RU" w:bidi="ru-RU"/>
              </w:rPr>
              <w:t>diametrul</w:t>
            </w:r>
            <w:proofErr w:type="spellEnd"/>
            <w:r w:rsidRPr="00764D25">
              <w:rPr>
                <w:noProof w:val="0"/>
                <w:lang w:val="en-US" w:eastAsia="ru-RU" w:bidi="ru-RU"/>
              </w:rPr>
              <w:t xml:space="preserve"> de 3/4"</w:t>
            </w:r>
          </w:p>
        </w:tc>
        <w:tc>
          <w:tcPr>
            <w:tcW w:w="1560" w:type="dxa"/>
            <w:tcBorders>
              <w:top w:val="single" w:sz="4" w:space="0" w:color="auto"/>
              <w:bottom w:val="single" w:sz="4" w:space="0" w:color="auto"/>
            </w:tcBorders>
            <w:vAlign w:val="center"/>
          </w:tcPr>
          <w:p w14:paraId="1847160A"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m</w:t>
            </w:r>
          </w:p>
        </w:tc>
        <w:tc>
          <w:tcPr>
            <w:tcW w:w="1559" w:type="dxa"/>
            <w:tcBorders>
              <w:top w:val="single" w:sz="4" w:space="0" w:color="auto"/>
              <w:bottom w:val="single" w:sz="4" w:space="0" w:color="auto"/>
            </w:tcBorders>
            <w:vAlign w:val="center"/>
          </w:tcPr>
          <w:p w14:paraId="7A253B25"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1,000</w:t>
            </w:r>
          </w:p>
        </w:tc>
      </w:tr>
      <w:tr w:rsidR="00DB2366" w:rsidRPr="00764D25" w14:paraId="1351DB30"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093536"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 xml:space="preserve"> 12</w:t>
            </w:r>
          </w:p>
        </w:tc>
        <w:tc>
          <w:tcPr>
            <w:tcW w:w="1134" w:type="dxa"/>
            <w:tcBorders>
              <w:top w:val="single" w:sz="4" w:space="0" w:color="auto"/>
              <w:bottom w:val="single" w:sz="4" w:space="0" w:color="auto"/>
            </w:tcBorders>
            <w:vAlign w:val="center"/>
          </w:tcPr>
          <w:p w14:paraId="4B4B0C52"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IC35C</w:t>
            </w:r>
          </w:p>
          <w:p w14:paraId="19247182"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26233D94" w14:textId="77777777" w:rsidR="00DB2366" w:rsidRPr="00764D25" w:rsidRDefault="00DB2366" w:rsidP="00DB2366">
            <w:pPr>
              <w:widowControl w:val="0"/>
              <w:suppressAutoHyphens/>
              <w:autoSpaceDE w:val="0"/>
              <w:rPr>
                <w:noProof w:val="0"/>
                <w:lang w:val="en-US" w:eastAsia="ru-RU" w:bidi="ru-RU"/>
              </w:rPr>
            </w:pPr>
            <w:proofErr w:type="spellStart"/>
            <w:r w:rsidRPr="00764D25">
              <w:rPr>
                <w:noProof w:val="0"/>
                <w:lang w:val="en-US" w:eastAsia="ru-RU" w:bidi="ru-RU"/>
              </w:rPr>
              <w:t>Teava</w:t>
            </w:r>
            <w:proofErr w:type="spellEnd"/>
            <w:r w:rsidRPr="00764D25">
              <w:rPr>
                <w:noProof w:val="0"/>
                <w:lang w:val="en-US" w:eastAsia="ru-RU" w:bidi="ru-RU"/>
              </w:rPr>
              <w:t xml:space="preserve"> din </w:t>
            </w:r>
            <w:proofErr w:type="spellStart"/>
            <w:r w:rsidRPr="00764D25">
              <w:rPr>
                <w:noProof w:val="0"/>
                <w:lang w:val="en-US" w:eastAsia="ru-RU" w:bidi="ru-RU"/>
              </w:rPr>
              <w:t>polipropilena</w:t>
            </w:r>
            <w:proofErr w:type="spellEnd"/>
            <w:r w:rsidRPr="00764D25">
              <w:rPr>
                <w:noProof w:val="0"/>
                <w:lang w:val="en-US" w:eastAsia="ru-RU" w:bidi="ru-RU"/>
              </w:rPr>
              <w:t xml:space="preserve"> </w:t>
            </w:r>
            <w:proofErr w:type="spellStart"/>
            <w:r w:rsidRPr="00764D25">
              <w:rPr>
                <w:noProof w:val="0"/>
                <w:lang w:val="en-US" w:eastAsia="ru-RU" w:bidi="ru-RU"/>
              </w:rPr>
              <w:t>armata</w:t>
            </w:r>
            <w:proofErr w:type="spellEnd"/>
            <w:r w:rsidRPr="00764D25">
              <w:rPr>
                <w:noProof w:val="0"/>
                <w:lang w:val="en-US" w:eastAsia="ru-RU" w:bidi="ru-RU"/>
              </w:rPr>
              <w:t xml:space="preserve"> </w:t>
            </w:r>
            <w:proofErr w:type="spellStart"/>
            <w:r w:rsidRPr="00764D25">
              <w:rPr>
                <w:noProof w:val="0"/>
                <w:lang w:val="en-US" w:eastAsia="ru-RU" w:bidi="ru-RU"/>
              </w:rPr>
              <w:t>sau</w:t>
            </w:r>
            <w:proofErr w:type="spellEnd"/>
            <w:r w:rsidRPr="00764D25">
              <w:rPr>
                <w:noProof w:val="0"/>
                <w:lang w:val="en-US" w:eastAsia="ru-RU" w:bidi="ru-RU"/>
              </w:rPr>
              <w:t xml:space="preserve"> </w:t>
            </w:r>
            <w:proofErr w:type="spellStart"/>
            <w:r w:rsidRPr="00764D25">
              <w:rPr>
                <w:noProof w:val="0"/>
                <w:lang w:val="en-US" w:eastAsia="ru-RU" w:bidi="ru-RU"/>
              </w:rPr>
              <w:t>nearmata</w:t>
            </w:r>
            <w:proofErr w:type="spellEnd"/>
            <w:r w:rsidRPr="00764D25">
              <w:rPr>
                <w:noProof w:val="0"/>
                <w:lang w:val="en-US" w:eastAsia="ru-RU" w:bidi="ru-RU"/>
              </w:rPr>
              <w:t xml:space="preserve">, </w:t>
            </w:r>
            <w:proofErr w:type="spellStart"/>
            <w:r w:rsidRPr="00764D25">
              <w:rPr>
                <w:noProof w:val="0"/>
                <w:lang w:val="en-US" w:eastAsia="ru-RU" w:bidi="ru-RU"/>
              </w:rPr>
              <w:t>montata</w:t>
            </w:r>
            <w:proofErr w:type="spellEnd"/>
            <w:r w:rsidRPr="00764D25">
              <w:rPr>
                <w:noProof w:val="0"/>
                <w:lang w:val="en-US" w:eastAsia="ru-RU" w:bidi="ru-RU"/>
              </w:rPr>
              <w:t xml:space="preserve">, la </w:t>
            </w:r>
            <w:proofErr w:type="spellStart"/>
            <w:r w:rsidRPr="00764D25">
              <w:rPr>
                <w:noProof w:val="0"/>
                <w:lang w:val="en-US" w:eastAsia="ru-RU" w:bidi="ru-RU"/>
              </w:rPr>
              <w:t>legatura</w:t>
            </w:r>
            <w:proofErr w:type="spellEnd"/>
            <w:r w:rsidRPr="00764D25">
              <w:rPr>
                <w:noProof w:val="0"/>
                <w:lang w:val="en-US" w:eastAsia="ru-RU" w:bidi="ru-RU"/>
              </w:rPr>
              <w:t xml:space="preserve"> </w:t>
            </w:r>
            <w:proofErr w:type="spellStart"/>
            <w:r w:rsidRPr="00764D25">
              <w:rPr>
                <w:noProof w:val="0"/>
                <w:lang w:val="en-US" w:eastAsia="ru-RU" w:bidi="ru-RU"/>
              </w:rPr>
              <w:t>corpurilor</w:t>
            </w:r>
            <w:proofErr w:type="spellEnd"/>
            <w:r w:rsidRPr="00764D25">
              <w:rPr>
                <w:noProof w:val="0"/>
                <w:lang w:val="en-US" w:eastAsia="ru-RU" w:bidi="ru-RU"/>
              </w:rPr>
              <w:t xml:space="preserve"> </w:t>
            </w:r>
            <w:proofErr w:type="spellStart"/>
            <w:r w:rsidRPr="00764D25">
              <w:rPr>
                <w:noProof w:val="0"/>
                <w:lang w:val="en-US" w:eastAsia="ru-RU" w:bidi="ru-RU"/>
              </w:rPr>
              <w:t>sau</w:t>
            </w:r>
            <w:proofErr w:type="spellEnd"/>
            <w:r w:rsidRPr="00764D25">
              <w:rPr>
                <w:noProof w:val="0"/>
                <w:lang w:val="en-US" w:eastAsia="ru-RU" w:bidi="ru-RU"/>
              </w:rPr>
              <w:t xml:space="preserve"> </w:t>
            </w:r>
            <w:proofErr w:type="spellStart"/>
            <w:r w:rsidRPr="00764D25">
              <w:rPr>
                <w:noProof w:val="0"/>
                <w:lang w:val="en-US" w:eastAsia="ru-RU" w:bidi="ru-RU"/>
              </w:rPr>
              <w:t>aparatelor</w:t>
            </w:r>
            <w:proofErr w:type="spellEnd"/>
            <w:r w:rsidRPr="00764D25">
              <w:rPr>
                <w:noProof w:val="0"/>
                <w:lang w:val="en-US" w:eastAsia="ru-RU" w:bidi="ru-RU"/>
              </w:rPr>
              <w:t xml:space="preserve"> de </w:t>
            </w:r>
            <w:proofErr w:type="spellStart"/>
            <w:r w:rsidRPr="00764D25">
              <w:rPr>
                <w:noProof w:val="0"/>
                <w:lang w:val="en-US" w:eastAsia="ru-RU" w:bidi="ru-RU"/>
              </w:rPr>
              <w:t>incalzire</w:t>
            </w:r>
            <w:proofErr w:type="spellEnd"/>
            <w:r w:rsidRPr="00764D25">
              <w:rPr>
                <w:noProof w:val="0"/>
                <w:lang w:val="en-US" w:eastAsia="ru-RU" w:bidi="ru-RU"/>
              </w:rPr>
              <w:t xml:space="preserve">, in </w:t>
            </w:r>
            <w:proofErr w:type="spellStart"/>
            <w:r w:rsidRPr="00764D25">
              <w:rPr>
                <w:noProof w:val="0"/>
                <w:lang w:val="en-US" w:eastAsia="ru-RU" w:bidi="ru-RU"/>
              </w:rPr>
              <w:t>instalatii</w:t>
            </w:r>
            <w:proofErr w:type="spellEnd"/>
            <w:r w:rsidRPr="00764D25">
              <w:rPr>
                <w:noProof w:val="0"/>
                <w:lang w:val="en-US" w:eastAsia="ru-RU" w:bidi="ru-RU"/>
              </w:rPr>
              <w:t xml:space="preserve"> de </w:t>
            </w:r>
            <w:proofErr w:type="spellStart"/>
            <w:r w:rsidRPr="00764D25">
              <w:rPr>
                <w:noProof w:val="0"/>
                <w:lang w:val="en-US" w:eastAsia="ru-RU" w:bidi="ru-RU"/>
              </w:rPr>
              <w:t>incalzire</w:t>
            </w:r>
            <w:proofErr w:type="spellEnd"/>
            <w:r w:rsidRPr="00764D25">
              <w:rPr>
                <w:noProof w:val="0"/>
                <w:lang w:val="en-US" w:eastAsia="ru-RU" w:bidi="ru-RU"/>
              </w:rPr>
              <w:t xml:space="preserve"> </w:t>
            </w:r>
            <w:proofErr w:type="spellStart"/>
            <w:r w:rsidRPr="00764D25">
              <w:rPr>
                <w:noProof w:val="0"/>
                <w:lang w:val="en-US" w:eastAsia="ru-RU" w:bidi="ru-RU"/>
              </w:rPr>
              <w:t>centrala</w:t>
            </w:r>
            <w:proofErr w:type="spellEnd"/>
            <w:r w:rsidRPr="00764D25">
              <w:rPr>
                <w:noProof w:val="0"/>
                <w:lang w:val="en-US" w:eastAsia="ru-RU" w:bidi="ru-RU"/>
              </w:rPr>
              <w:t xml:space="preserve">, </w:t>
            </w:r>
            <w:proofErr w:type="spellStart"/>
            <w:r w:rsidRPr="00764D25">
              <w:rPr>
                <w:noProof w:val="0"/>
                <w:lang w:val="en-US" w:eastAsia="ru-RU" w:bidi="ru-RU"/>
              </w:rPr>
              <w:t>avind</w:t>
            </w:r>
            <w:proofErr w:type="spellEnd"/>
            <w:r w:rsidRPr="00764D25">
              <w:rPr>
                <w:noProof w:val="0"/>
                <w:lang w:val="en-US" w:eastAsia="ru-RU" w:bidi="ru-RU"/>
              </w:rPr>
              <w:t xml:space="preserve"> </w:t>
            </w:r>
            <w:proofErr w:type="spellStart"/>
            <w:r w:rsidRPr="00764D25">
              <w:rPr>
                <w:noProof w:val="0"/>
                <w:lang w:val="en-US" w:eastAsia="ru-RU" w:bidi="ru-RU"/>
              </w:rPr>
              <w:t>diametrul</w:t>
            </w:r>
            <w:proofErr w:type="spellEnd"/>
            <w:r w:rsidRPr="00764D25">
              <w:rPr>
                <w:noProof w:val="0"/>
                <w:lang w:val="en-US" w:eastAsia="ru-RU" w:bidi="ru-RU"/>
              </w:rPr>
              <w:t xml:space="preserve"> exterior de 25,0x2,5 mm</w:t>
            </w:r>
          </w:p>
        </w:tc>
        <w:tc>
          <w:tcPr>
            <w:tcW w:w="1560" w:type="dxa"/>
            <w:tcBorders>
              <w:top w:val="single" w:sz="4" w:space="0" w:color="auto"/>
              <w:bottom w:val="single" w:sz="4" w:space="0" w:color="auto"/>
            </w:tcBorders>
            <w:vAlign w:val="center"/>
          </w:tcPr>
          <w:p w14:paraId="30FE16D5"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m</w:t>
            </w:r>
          </w:p>
        </w:tc>
        <w:tc>
          <w:tcPr>
            <w:tcW w:w="1559" w:type="dxa"/>
            <w:tcBorders>
              <w:top w:val="single" w:sz="4" w:space="0" w:color="auto"/>
              <w:bottom w:val="single" w:sz="4" w:space="0" w:color="auto"/>
            </w:tcBorders>
            <w:vAlign w:val="center"/>
          </w:tcPr>
          <w:p w14:paraId="1EBEA879"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46,000</w:t>
            </w:r>
          </w:p>
        </w:tc>
      </w:tr>
      <w:tr w:rsidR="00DB2366" w:rsidRPr="00764D25" w14:paraId="3C5D1180"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5280E0"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 xml:space="preserve"> 13</w:t>
            </w:r>
          </w:p>
        </w:tc>
        <w:tc>
          <w:tcPr>
            <w:tcW w:w="1134" w:type="dxa"/>
            <w:tcBorders>
              <w:top w:val="single" w:sz="4" w:space="0" w:color="auto"/>
              <w:bottom w:val="single" w:sz="4" w:space="0" w:color="auto"/>
            </w:tcBorders>
            <w:vAlign w:val="center"/>
          </w:tcPr>
          <w:p w14:paraId="6626F34E"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IC36E</w:t>
            </w:r>
          </w:p>
          <w:p w14:paraId="7F50E0AE"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1339A1A7" w14:textId="0E3C83C3" w:rsidR="00DB2366" w:rsidRPr="00764D25" w:rsidRDefault="00DB2366" w:rsidP="00764D25">
            <w:pPr>
              <w:widowControl w:val="0"/>
              <w:suppressAutoHyphens/>
              <w:autoSpaceDE w:val="0"/>
              <w:rPr>
                <w:noProof w:val="0"/>
                <w:lang w:val="en-US" w:eastAsia="ru-RU" w:bidi="ru-RU"/>
              </w:rPr>
            </w:pPr>
            <w:proofErr w:type="spellStart"/>
            <w:r w:rsidRPr="00764D25">
              <w:rPr>
                <w:noProof w:val="0"/>
                <w:lang w:val="en-US" w:eastAsia="ru-RU" w:bidi="ru-RU"/>
              </w:rPr>
              <w:t>Teava</w:t>
            </w:r>
            <w:proofErr w:type="spellEnd"/>
            <w:r w:rsidRPr="00764D25">
              <w:rPr>
                <w:noProof w:val="0"/>
                <w:lang w:val="en-US" w:eastAsia="ru-RU" w:bidi="ru-RU"/>
              </w:rPr>
              <w:t xml:space="preserve"> din </w:t>
            </w:r>
            <w:proofErr w:type="spellStart"/>
            <w:r w:rsidRPr="00764D25">
              <w:rPr>
                <w:noProof w:val="0"/>
                <w:lang w:val="en-US" w:eastAsia="ru-RU" w:bidi="ru-RU"/>
              </w:rPr>
              <w:t>polietilena</w:t>
            </w:r>
            <w:proofErr w:type="spellEnd"/>
            <w:r w:rsidRPr="00764D25">
              <w:rPr>
                <w:noProof w:val="0"/>
                <w:lang w:val="en-US" w:eastAsia="ru-RU" w:bidi="ru-RU"/>
              </w:rPr>
              <w:t xml:space="preserve"> </w:t>
            </w:r>
            <w:proofErr w:type="spellStart"/>
            <w:r w:rsidRPr="00764D25">
              <w:rPr>
                <w:noProof w:val="0"/>
                <w:lang w:val="en-US" w:eastAsia="ru-RU" w:bidi="ru-RU"/>
              </w:rPr>
              <w:t>armata</w:t>
            </w:r>
            <w:proofErr w:type="spellEnd"/>
            <w:r w:rsidRPr="00764D25">
              <w:rPr>
                <w:noProof w:val="0"/>
                <w:lang w:val="en-US" w:eastAsia="ru-RU" w:bidi="ru-RU"/>
              </w:rPr>
              <w:t xml:space="preserve"> de </w:t>
            </w:r>
            <w:proofErr w:type="spellStart"/>
            <w:r w:rsidRPr="00764D25">
              <w:rPr>
                <w:noProof w:val="0"/>
                <w:lang w:val="en-US" w:eastAsia="ru-RU" w:bidi="ru-RU"/>
              </w:rPr>
              <w:t>inalta</w:t>
            </w:r>
            <w:proofErr w:type="spellEnd"/>
            <w:r w:rsidRPr="00764D25">
              <w:rPr>
                <w:noProof w:val="0"/>
                <w:lang w:val="en-US" w:eastAsia="ru-RU" w:bidi="ru-RU"/>
              </w:rPr>
              <w:t xml:space="preserve"> </w:t>
            </w:r>
            <w:proofErr w:type="spellStart"/>
            <w:r w:rsidRPr="00764D25">
              <w:rPr>
                <w:noProof w:val="0"/>
                <w:lang w:val="en-US" w:eastAsia="ru-RU" w:bidi="ru-RU"/>
              </w:rPr>
              <w:t>densitate</w:t>
            </w:r>
            <w:proofErr w:type="spellEnd"/>
            <w:r w:rsidRPr="00764D25">
              <w:rPr>
                <w:noProof w:val="0"/>
                <w:lang w:val="en-US" w:eastAsia="ru-RU" w:bidi="ru-RU"/>
              </w:rPr>
              <w:t xml:space="preserve">, </w:t>
            </w:r>
            <w:proofErr w:type="spellStart"/>
            <w:r w:rsidRPr="00764D25">
              <w:rPr>
                <w:noProof w:val="0"/>
                <w:lang w:val="en-US" w:eastAsia="ru-RU" w:bidi="ru-RU"/>
              </w:rPr>
              <w:t>montata</w:t>
            </w:r>
            <w:proofErr w:type="spellEnd"/>
            <w:r w:rsidRPr="00764D25">
              <w:rPr>
                <w:noProof w:val="0"/>
                <w:lang w:val="en-US" w:eastAsia="ru-RU" w:bidi="ru-RU"/>
              </w:rPr>
              <w:t xml:space="preserve"> in </w:t>
            </w:r>
            <w:proofErr w:type="spellStart"/>
            <w:r w:rsidRPr="00764D25">
              <w:rPr>
                <w:noProof w:val="0"/>
                <w:lang w:val="en-US" w:eastAsia="ru-RU" w:bidi="ru-RU"/>
              </w:rPr>
              <w:t>coloane</w:t>
            </w:r>
            <w:proofErr w:type="spellEnd"/>
            <w:r w:rsidRPr="00764D25">
              <w:rPr>
                <w:noProof w:val="0"/>
                <w:lang w:val="en-US" w:eastAsia="ru-RU" w:bidi="ru-RU"/>
              </w:rPr>
              <w:t xml:space="preserve"> la  </w:t>
            </w:r>
            <w:proofErr w:type="spellStart"/>
            <w:r w:rsidRPr="00764D25">
              <w:rPr>
                <w:noProof w:val="0"/>
                <w:lang w:val="en-US" w:eastAsia="ru-RU" w:bidi="ru-RU"/>
              </w:rPr>
              <w:t>instalatii</w:t>
            </w:r>
            <w:proofErr w:type="spellEnd"/>
            <w:r w:rsidRPr="00764D25">
              <w:rPr>
                <w:noProof w:val="0"/>
                <w:lang w:val="en-US" w:eastAsia="ru-RU" w:bidi="ru-RU"/>
              </w:rPr>
              <w:t xml:space="preserve"> de </w:t>
            </w:r>
            <w:proofErr w:type="spellStart"/>
            <w:r w:rsidRPr="00764D25">
              <w:rPr>
                <w:noProof w:val="0"/>
                <w:lang w:val="en-US" w:eastAsia="ru-RU" w:bidi="ru-RU"/>
              </w:rPr>
              <w:t>apa</w:t>
            </w:r>
            <w:proofErr w:type="spellEnd"/>
            <w:r w:rsidRPr="00764D25">
              <w:rPr>
                <w:noProof w:val="0"/>
                <w:lang w:val="en-US" w:eastAsia="ru-RU" w:bidi="ru-RU"/>
              </w:rPr>
              <w:t xml:space="preserve">, </w:t>
            </w:r>
            <w:proofErr w:type="spellStart"/>
            <w:r w:rsidRPr="00764D25">
              <w:rPr>
                <w:noProof w:val="0"/>
                <w:lang w:val="en-US" w:eastAsia="ru-RU" w:bidi="ru-RU"/>
              </w:rPr>
              <w:t>avind</w:t>
            </w:r>
            <w:proofErr w:type="spellEnd"/>
            <w:r w:rsidRPr="00764D25">
              <w:rPr>
                <w:noProof w:val="0"/>
                <w:lang w:val="en-US" w:eastAsia="ru-RU" w:bidi="ru-RU"/>
              </w:rPr>
              <w:t xml:space="preserve"> </w:t>
            </w:r>
            <w:proofErr w:type="spellStart"/>
            <w:r w:rsidRPr="00764D25">
              <w:rPr>
                <w:noProof w:val="0"/>
                <w:lang w:val="en-US" w:eastAsia="ru-RU" w:bidi="ru-RU"/>
              </w:rPr>
              <w:t>diametrul</w:t>
            </w:r>
            <w:proofErr w:type="spellEnd"/>
            <w:r w:rsidRPr="00764D25">
              <w:rPr>
                <w:noProof w:val="0"/>
                <w:lang w:val="en-US" w:eastAsia="ru-RU" w:bidi="ru-RU"/>
              </w:rPr>
              <w:t xml:space="preserve"> exterior de 50,0 mm.PE PN6 d50mm-futlear</w:t>
            </w:r>
          </w:p>
        </w:tc>
        <w:tc>
          <w:tcPr>
            <w:tcW w:w="1560" w:type="dxa"/>
            <w:tcBorders>
              <w:top w:val="single" w:sz="4" w:space="0" w:color="auto"/>
              <w:bottom w:val="single" w:sz="4" w:space="0" w:color="auto"/>
            </w:tcBorders>
            <w:vAlign w:val="center"/>
          </w:tcPr>
          <w:p w14:paraId="24FB3353"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m</w:t>
            </w:r>
          </w:p>
        </w:tc>
        <w:tc>
          <w:tcPr>
            <w:tcW w:w="1559" w:type="dxa"/>
            <w:tcBorders>
              <w:top w:val="single" w:sz="4" w:space="0" w:color="auto"/>
              <w:bottom w:val="single" w:sz="4" w:space="0" w:color="auto"/>
            </w:tcBorders>
            <w:vAlign w:val="center"/>
          </w:tcPr>
          <w:p w14:paraId="53ECBEB5"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6,000</w:t>
            </w:r>
          </w:p>
        </w:tc>
      </w:tr>
      <w:tr w:rsidR="00DB2366" w:rsidRPr="00764D25" w14:paraId="0652A527"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753CFB"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 xml:space="preserve"> 14</w:t>
            </w:r>
          </w:p>
        </w:tc>
        <w:tc>
          <w:tcPr>
            <w:tcW w:w="1134" w:type="dxa"/>
            <w:tcBorders>
              <w:top w:val="single" w:sz="4" w:space="0" w:color="auto"/>
              <w:bottom w:val="single" w:sz="4" w:space="0" w:color="auto"/>
            </w:tcBorders>
            <w:vAlign w:val="center"/>
          </w:tcPr>
          <w:p w14:paraId="01B14F17"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IC41A</w:t>
            </w:r>
          </w:p>
          <w:p w14:paraId="0A33DA09"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73F0C25A" w14:textId="42977A40" w:rsidR="00DB2366" w:rsidRPr="00764D25" w:rsidRDefault="00DB2366" w:rsidP="00764D25">
            <w:pPr>
              <w:widowControl w:val="0"/>
              <w:suppressAutoHyphens/>
              <w:autoSpaceDE w:val="0"/>
              <w:rPr>
                <w:noProof w:val="0"/>
                <w:lang w:val="en-US" w:eastAsia="ru-RU" w:bidi="ru-RU"/>
              </w:rPr>
            </w:pPr>
            <w:proofErr w:type="spellStart"/>
            <w:r w:rsidRPr="00764D25">
              <w:rPr>
                <w:noProof w:val="0"/>
                <w:lang w:val="en-US" w:eastAsia="ru-RU" w:bidi="ru-RU"/>
              </w:rPr>
              <w:t>Bratara</w:t>
            </w:r>
            <w:proofErr w:type="spellEnd"/>
            <w:r w:rsidRPr="00764D25">
              <w:rPr>
                <w:noProof w:val="0"/>
                <w:lang w:val="en-US" w:eastAsia="ru-RU" w:bidi="ru-RU"/>
              </w:rPr>
              <w:t xml:space="preserve"> </w:t>
            </w:r>
            <w:proofErr w:type="spellStart"/>
            <w:r w:rsidRPr="00764D25">
              <w:rPr>
                <w:noProof w:val="0"/>
                <w:lang w:val="en-US" w:eastAsia="ru-RU" w:bidi="ru-RU"/>
              </w:rPr>
              <w:t>pentru</w:t>
            </w:r>
            <w:proofErr w:type="spellEnd"/>
            <w:r w:rsidRPr="00764D25">
              <w:rPr>
                <w:noProof w:val="0"/>
                <w:lang w:val="en-US" w:eastAsia="ru-RU" w:bidi="ru-RU"/>
              </w:rPr>
              <w:t xml:space="preserve"> </w:t>
            </w:r>
            <w:proofErr w:type="spellStart"/>
            <w:r w:rsidRPr="00764D25">
              <w:rPr>
                <w:noProof w:val="0"/>
                <w:lang w:val="en-US" w:eastAsia="ru-RU" w:bidi="ru-RU"/>
              </w:rPr>
              <w:t>fixarea</w:t>
            </w:r>
            <w:proofErr w:type="spellEnd"/>
            <w:r w:rsidRPr="00764D25">
              <w:rPr>
                <w:noProof w:val="0"/>
                <w:lang w:val="en-US" w:eastAsia="ru-RU" w:bidi="ru-RU"/>
              </w:rPr>
              <w:t xml:space="preserve"> </w:t>
            </w:r>
            <w:proofErr w:type="spellStart"/>
            <w:r w:rsidRPr="00764D25">
              <w:rPr>
                <w:noProof w:val="0"/>
                <w:lang w:val="en-US" w:eastAsia="ru-RU" w:bidi="ru-RU"/>
              </w:rPr>
              <w:t>conductelor</w:t>
            </w:r>
            <w:proofErr w:type="spellEnd"/>
            <w:r w:rsidRPr="00764D25">
              <w:rPr>
                <w:noProof w:val="0"/>
                <w:lang w:val="en-US" w:eastAsia="ru-RU" w:bidi="ru-RU"/>
              </w:rPr>
              <w:t xml:space="preserve"> din </w:t>
            </w:r>
            <w:proofErr w:type="spellStart"/>
            <w:r w:rsidRPr="00764D25">
              <w:rPr>
                <w:noProof w:val="0"/>
                <w:lang w:val="en-US" w:eastAsia="ru-RU" w:bidi="ru-RU"/>
              </w:rPr>
              <w:t>otel</w:t>
            </w:r>
            <w:proofErr w:type="spellEnd"/>
            <w:r w:rsidRPr="00764D25">
              <w:rPr>
                <w:noProof w:val="0"/>
                <w:lang w:val="en-US" w:eastAsia="ru-RU" w:bidi="ru-RU"/>
              </w:rPr>
              <w:t xml:space="preserve"> </w:t>
            </w:r>
            <w:proofErr w:type="spellStart"/>
            <w:r w:rsidRPr="00764D25">
              <w:rPr>
                <w:noProof w:val="0"/>
                <w:lang w:val="en-US" w:eastAsia="ru-RU" w:bidi="ru-RU"/>
              </w:rPr>
              <w:t>pentru</w:t>
            </w:r>
            <w:proofErr w:type="spellEnd"/>
            <w:r w:rsidRPr="00764D25">
              <w:rPr>
                <w:noProof w:val="0"/>
                <w:lang w:val="en-US" w:eastAsia="ru-RU" w:bidi="ru-RU"/>
              </w:rPr>
              <w:t xml:space="preserve"> </w:t>
            </w:r>
            <w:proofErr w:type="spellStart"/>
            <w:r w:rsidRPr="00764D25">
              <w:rPr>
                <w:noProof w:val="0"/>
                <w:lang w:val="en-US" w:eastAsia="ru-RU" w:bidi="ru-RU"/>
              </w:rPr>
              <w:t>instalatia</w:t>
            </w:r>
            <w:proofErr w:type="spellEnd"/>
            <w:r w:rsidRPr="00764D25">
              <w:rPr>
                <w:noProof w:val="0"/>
                <w:lang w:val="en-US" w:eastAsia="ru-RU" w:bidi="ru-RU"/>
              </w:rPr>
              <w:t xml:space="preserve"> de </w:t>
            </w:r>
            <w:proofErr w:type="spellStart"/>
            <w:r w:rsidRPr="00764D25">
              <w:rPr>
                <w:noProof w:val="0"/>
                <w:lang w:val="en-US" w:eastAsia="ru-RU" w:bidi="ru-RU"/>
              </w:rPr>
              <w:t>incalzire</w:t>
            </w:r>
            <w:proofErr w:type="spellEnd"/>
            <w:r w:rsidRPr="00764D25">
              <w:rPr>
                <w:noProof w:val="0"/>
                <w:lang w:val="en-US" w:eastAsia="ru-RU" w:bidi="ru-RU"/>
              </w:rPr>
              <w:t xml:space="preserve"> </w:t>
            </w:r>
            <w:proofErr w:type="spellStart"/>
            <w:r w:rsidRPr="00764D25">
              <w:rPr>
                <w:noProof w:val="0"/>
                <w:lang w:val="en-US" w:eastAsia="ru-RU" w:bidi="ru-RU"/>
              </w:rPr>
              <w:t>centrala</w:t>
            </w:r>
            <w:proofErr w:type="spellEnd"/>
            <w:r w:rsidRPr="00764D25">
              <w:rPr>
                <w:noProof w:val="0"/>
                <w:lang w:val="en-US" w:eastAsia="ru-RU" w:bidi="ru-RU"/>
              </w:rPr>
              <w:t xml:space="preserve"> </w:t>
            </w:r>
            <w:proofErr w:type="spellStart"/>
            <w:r w:rsidRPr="00764D25">
              <w:rPr>
                <w:noProof w:val="0"/>
                <w:lang w:val="en-US" w:eastAsia="ru-RU" w:bidi="ru-RU"/>
              </w:rPr>
              <w:t>sau</w:t>
            </w:r>
            <w:proofErr w:type="spellEnd"/>
            <w:r w:rsidRPr="00764D25">
              <w:rPr>
                <w:noProof w:val="0"/>
                <w:lang w:val="en-US" w:eastAsia="ru-RU" w:bidi="ru-RU"/>
              </w:rPr>
              <w:t xml:space="preserve"> gaze, </w:t>
            </w:r>
            <w:proofErr w:type="spellStart"/>
            <w:r w:rsidRPr="00764D25">
              <w:rPr>
                <w:noProof w:val="0"/>
                <w:lang w:val="en-US" w:eastAsia="ru-RU" w:bidi="ru-RU"/>
              </w:rPr>
              <w:t>montata</w:t>
            </w:r>
            <w:proofErr w:type="spellEnd"/>
            <w:r w:rsidRPr="00764D25">
              <w:rPr>
                <w:noProof w:val="0"/>
                <w:lang w:val="en-US" w:eastAsia="ru-RU" w:bidi="ru-RU"/>
              </w:rPr>
              <w:t xml:space="preserve"> </w:t>
            </w:r>
            <w:proofErr w:type="spellStart"/>
            <w:r w:rsidRPr="00764D25">
              <w:rPr>
                <w:noProof w:val="0"/>
                <w:lang w:val="en-US" w:eastAsia="ru-RU" w:bidi="ru-RU"/>
              </w:rPr>
              <w:t>prin</w:t>
            </w:r>
            <w:proofErr w:type="spellEnd"/>
            <w:r w:rsidRPr="00764D25">
              <w:rPr>
                <w:noProof w:val="0"/>
                <w:lang w:val="en-US" w:eastAsia="ru-RU" w:bidi="ru-RU"/>
              </w:rPr>
              <w:t xml:space="preserve"> </w:t>
            </w:r>
            <w:proofErr w:type="spellStart"/>
            <w:r w:rsidRPr="00764D25">
              <w:rPr>
                <w:noProof w:val="0"/>
                <w:lang w:val="en-US" w:eastAsia="ru-RU" w:bidi="ru-RU"/>
              </w:rPr>
              <w:t>impuscare</w:t>
            </w:r>
            <w:proofErr w:type="spellEnd"/>
            <w:r w:rsidRPr="00764D25">
              <w:rPr>
                <w:noProof w:val="0"/>
                <w:lang w:val="en-US" w:eastAsia="ru-RU" w:bidi="ru-RU"/>
              </w:rPr>
              <w:t xml:space="preserve">, </w:t>
            </w:r>
            <w:proofErr w:type="spellStart"/>
            <w:r w:rsidRPr="00764D25">
              <w:rPr>
                <w:noProof w:val="0"/>
                <w:lang w:val="en-US" w:eastAsia="ru-RU" w:bidi="ru-RU"/>
              </w:rPr>
              <w:t>teava</w:t>
            </w:r>
            <w:proofErr w:type="spellEnd"/>
            <w:r w:rsidRPr="00764D25">
              <w:rPr>
                <w:noProof w:val="0"/>
                <w:lang w:val="en-US" w:eastAsia="ru-RU" w:bidi="ru-RU"/>
              </w:rPr>
              <w:t xml:space="preserve"> </w:t>
            </w:r>
            <w:proofErr w:type="spellStart"/>
            <w:r w:rsidRPr="00764D25">
              <w:rPr>
                <w:noProof w:val="0"/>
                <w:lang w:val="en-US" w:eastAsia="ru-RU" w:bidi="ru-RU"/>
              </w:rPr>
              <w:t>avind</w:t>
            </w:r>
            <w:proofErr w:type="spellEnd"/>
            <w:r w:rsidRPr="00764D25">
              <w:rPr>
                <w:noProof w:val="0"/>
                <w:lang w:val="en-US" w:eastAsia="ru-RU" w:bidi="ru-RU"/>
              </w:rPr>
              <w:t xml:space="preserve"> pina la 1" </w:t>
            </w:r>
            <w:proofErr w:type="spellStart"/>
            <w:r w:rsidRPr="00764D25">
              <w:rPr>
                <w:noProof w:val="0"/>
                <w:lang w:val="en-US" w:eastAsia="ru-RU" w:bidi="ru-RU"/>
              </w:rPr>
              <w:t>inclusivClema</w:t>
            </w:r>
            <w:proofErr w:type="spellEnd"/>
            <w:r w:rsidRPr="00764D25">
              <w:rPr>
                <w:noProof w:val="0"/>
                <w:lang w:val="en-US" w:eastAsia="ru-RU" w:bidi="ru-RU"/>
              </w:rPr>
              <w:t xml:space="preserve"> d25mm</w:t>
            </w:r>
          </w:p>
        </w:tc>
        <w:tc>
          <w:tcPr>
            <w:tcW w:w="1560" w:type="dxa"/>
            <w:tcBorders>
              <w:top w:val="single" w:sz="4" w:space="0" w:color="auto"/>
              <w:bottom w:val="single" w:sz="4" w:space="0" w:color="auto"/>
            </w:tcBorders>
            <w:vAlign w:val="center"/>
          </w:tcPr>
          <w:p w14:paraId="765CFF51"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buc</w:t>
            </w:r>
          </w:p>
        </w:tc>
        <w:tc>
          <w:tcPr>
            <w:tcW w:w="1559" w:type="dxa"/>
            <w:tcBorders>
              <w:top w:val="single" w:sz="4" w:space="0" w:color="auto"/>
              <w:bottom w:val="single" w:sz="4" w:space="0" w:color="auto"/>
            </w:tcBorders>
            <w:vAlign w:val="center"/>
          </w:tcPr>
          <w:p w14:paraId="68BBC3C7"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26,000</w:t>
            </w:r>
          </w:p>
        </w:tc>
      </w:tr>
      <w:tr w:rsidR="00DB2366" w:rsidRPr="00764D25" w14:paraId="53E71C8F" w14:textId="77777777" w:rsidTr="007E0945">
        <w:tc>
          <w:tcPr>
            <w:tcW w:w="709" w:type="dxa"/>
            <w:tcBorders>
              <w:top w:val="nil"/>
              <w:left w:val="single" w:sz="6" w:space="0" w:color="auto"/>
              <w:bottom w:val="nil"/>
              <w:right w:val="nil"/>
            </w:tcBorders>
          </w:tcPr>
          <w:p w14:paraId="2B968650"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 xml:space="preserve"> </w:t>
            </w:r>
          </w:p>
        </w:tc>
        <w:tc>
          <w:tcPr>
            <w:tcW w:w="1134" w:type="dxa"/>
            <w:tcBorders>
              <w:top w:val="nil"/>
              <w:left w:val="single" w:sz="6" w:space="0" w:color="auto"/>
              <w:bottom w:val="nil"/>
              <w:right w:val="nil"/>
            </w:tcBorders>
          </w:tcPr>
          <w:p w14:paraId="48AB66EE"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nil"/>
              <w:left w:val="single" w:sz="6" w:space="0" w:color="auto"/>
              <w:bottom w:val="nil"/>
              <w:right w:val="nil"/>
            </w:tcBorders>
          </w:tcPr>
          <w:p w14:paraId="72989751" w14:textId="77777777" w:rsidR="00DB2366" w:rsidRPr="00764D25" w:rsidRDefault="00DB2366" w:rsidP="00DB2366">
            <w:pPr>
              <w:widowControl w:val="0"/>
              <w:suppressAutoHyphens/>
              <w:autoSpaceDE w:val="0"/>
              <w:rPr>
                <w:b/>
                <w:bCs/>
                <w:noProof w:val="0"/>
                <w:lang w:val="ru-RU" w:eastAsia="ru-RU" w:bidi="ru-RU"/>
              </w:rPr>
            </w:pPr>
            <w:proofErr w:type="spellStart"/>
            <w:r w:rsidRPr="00764D25">
              <w:rPr>
                <w:b/>
                <w:bCs/>
                <w:noProof w:val="0"/>
                <w:lang w:val="en-US" w:eastAsia="ru-RU" w:bidi="ru-RU"/>
              </w:rPr>
              <w:t>Capitolul</w:t>
            </w:r>
            <w:proofErr w:type="spellEnd"/>
            <w:r w:rsidRPr="00764D25">
              <w:rPr>
                <w:b/>
                <w:bCs/>
                <w:noProof w:val="0"/>
                <w:lang w:val="en-US" w:eastAsia="ru-RU" w:bidi="ru-RU"/>
              </w:rPr>
              <w:t xml:space="preserve"> </w:t>
            </w:r>
            <w:r w:rsidRPr="00764D25">
              <w:rPr>
                <w:b/>
                <w:bCs/>
                <w:noProof w:val="0"/>
                <w:lang w:val="ru-RU" w:eastAsia="ru-RU" w:bidi="ru-RU"/>
              </w:rPr>
              <w:t>2. Lucrari de montare</w:t>
            </w:r>
          </w:p>
        </w:tc>
        <w:tc>
          <w:tcPr>
            <w:tcW w:w="1560" w:type="dxa"/>
            <w:tcBorders>
              <w:top w:val="nil"/>
              <w:left w:val="single" w:sz="6" w:space="0" w:color="auto"/>
              <w:bottom w:val="nil"/>
              <w:right w:val="nil"/>
            </w:tcBorders>
          </w:tcPr>
          <w:p w14:paraId="62F1FCFA" w14:textId="77777777" w:rsidR="00DB2366" w:rsidRPr="00764D25"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nil"/>
            </w:tcBorders>
          </w:tcPr>
          <w:p w14:paraId="7882FB14" w14:textId="77777777" w:rsidR="00DB2366" w:rsidRPr="00764D25" w:rsidRDefault="00DB2366" w:rsidP="00DB2366">
            <w:pPr>
              <w:widowControl w:val="0"/>
              <w:suppressAutoHyphens/>
              <w:autoSpaceDE w:val="0"/>
              <w:rPr>
                <w:noProof w:val="0"/>
                <w:lang w:val="ru-RU" w:eastAsia="ru-RU" w:bidi="ru-RU"/>
              </w:rPr>
            </w:pPr>
          </w:p>
        </w:tc>
      </w:tr>
      <w:tr w:rsidR="00DB2366" w:rsidRPr="00764D25" w14:paraId="3C8EDBDC"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3F822C"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15</w:t>
            </w:r>
          </w:p>
        </w:tc>
        <w:tc>
          <w:tcPr>
            <w:tcW w:w="1134" w:type="dxa"/>
            <w:tcBorders>
              <w:top w:val="single" w:sz="4" w:space="0" w:color="auto"/>
              <w:bottom w:val="single" w:sz="4" w:space="0" w:color="auto"/>
            </w:tcBorders>
            <w:vAlign w:val="center"/>
          </w:tcPr>
          <w:p w14:paraId="7371C539"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AcB03A</w:t>
            </w:r>
          </w:p>
          <w:p w14:paraId="6EA8037B"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469C8368" w14:textId="4839BBBF" w:rsidR="00DB2366" w:rsidRPr="00764D25" w:rsidRDefault="00DB2366" w:rsidP="00764D25">
            <w:pPr>
              <w:widowControl w:val="0"/>
              <w:suppressAutoHyphens/>
              <w:autoSpaceDE w:val="0"/>
              <w:rPr>
                <w:noProof w:val="0"/>
                <w:lang w:val="en-US" w:eastAsia="ru-RU" w:bidi="ru-RU"/>
              </w:rPr>
            </w:pPr>
            <w:proofErr w:type="spellStart"/>
            <w:r w:rsidRPr="00764D25">
              <w:rPr>
                <w:noProof w:val="0"/>
                <w:lang w:val="en-US" w:eastAsia="ru-RU" w:bidi="ru-RU"/>
              </w:rPr>
              <w:t>Montarea</w:t>
            </w:r>
            <w:proofErr w:type="spellEnd"/>
            <w:r w:rsidRPr="00764D25">
              <w:rPr>
                <w:noProof w:val="0"/>
                <w:lang w:val="en-US" w:eastAsia="ru-RU" w:bidi="ru-RU"/>
              </w:rPr>
              <w:t xml:space="preserve"> in </w:t>
            </w:r>
            <w:proofErr w:type="spellStart"/>
            <w:r w:rsidRPr="00764D25">
              <w:rPr>
                <w:noProof w:val="0"/>
                <w:lang w:val="en-US" w:eastAsia="ru-RU" w:bidi="ru-RU"/>
              </w:rPr>
              <w:t>caminul</w:t>
            </w:r>
            <w:proofErr w:type="spellEnd"/>
            <w:r w:rsidRPr="00764D25">
              <w:rPr>
                <w:noProof w:val="0"/>
                <w:lang w:val="en-US" w:eastAsia="ru-RU" w:bidi="ru-RU"/>
              </w:rPr>
              <w:t xml:space="preserve"> existent a </w:t>
            </w:r>
            <w:proofErr w:type="spellStart"/>
            <w:r w:rsidRPr="00764D25">
              <w:rPr>
                <w:noProof w:val="0"/>
                <w:lang w:val="en-US" w:eastAsia="ru-RU" w:bidi="ru-RU"/>
              </w:rPr>
              <w:t>contorului</w:t>
            </w:r>
            <w:proofErr w:type="spellEnd"/>
            <w:r w:rsidRPr="00764D25">
              <w:rPr>
                <w:noProof w:val="0"/>
                <w:lang w:val="en-US" w:eastAsia="ru-RU" w:bidi="ru-RU"/>
              </w:rPr>
              <w:t xml:space="preserve"> de </w:t>
            </w:r>
            <w:proofErr w:type="spellStart"/>
            <w:r w:rsidRPr="00764D25">
              <w:rPr>
                <w:noProof w:val="0"/>
                <w:lang w:val="en-US" w:eastAsia="ru-RU" w:bidi="ru-RU"/>
              </w:rPr>
              <w:t>apa</w:t>
            </w:r>
            <w:proofErr w:type="spellEnd"/>
            <w:r w:rsidRPr="00764D25">
              <w:rPr>
                <w:noProof w:val="0"/>
                <w:lang w:val="en-US" w:eastAsia="ru-RU" w:bidi="ru-RU"/>
              </w:rPr>
              <w:t xml:space="preserve"> , la </w:t>
            </w:r>
            <w:proofErr w:type="spellStart"/>
            <w:r w:rsidRPr="00764D25">
              <w:rPr>
                <w:noProof w:val="0"/>
                <w:lang w:val="en-US" w:eastAsia="ru-RU" w:bidi="ru-RU"/>
              </w:rPr>
              <w:t>bransamentele</w:t>
            </w:r>
            <w:proofErr w:type="spellEnd"/>
            <w:r w:rsidRPr="00764D25">
              <w:rPr>
                <w:noProof w:val="0"/>
                <w:lang w:val="en-US" w:eastAsia="ru-RU" w:bidi="ru-RU"/>
              </w:rPr>
              <w:t xml:space="preserve"> de plumb, </w:t>
            </w:r>
            <w:proofErr w:type="spellStart"/>
            <w:r w:rsidRPr="00764D25">
              <w:rPr>
                <w:noProof w:val="0"/>
                <w:lang w:val="en-US" w:eastAsia="ru-RU" w:bidi="ru-RU"/>
              </w:rPr>
              <w:t>avind</w:t>
            </w:r>
            <w:proofErr w:type="spellEnd"/>
            <w:r w:rsidRPr="00764D25">
              <w:rPr>
                <w:noProof w:val="0"/>
                <w:lang w:val="en-US" w:eastAsia="ru-RU" w:bidi="ru-RU"/>
              </w:rPr>
              <w:t xml:space="preserve"> </w:t>
            </w:r>
            <w:proofErr w:type="spellStart"/>
            <w:r w:rsidRPr="00764D25">
              <w:rPr>
                <w:noProof w:val="0"/>
                <w:lang w:val="en-US" w:eastAsia="ru-RU" w:bidi="ru-RU"/>
              </w:rPr>
              <w:t>diametrul</w:t>
            </w:r>
            <w:proofErr w:type="spellEnd"/>
            <w:r w:rsidRPr="00764D25">
              <w:rPr>
                <w:noProof w:val="0"/>
                <w:lang w:val="en-US" w:eastAsia="ru-RU" w:bidi="ru-RU"/>
              </w:rPr>
              <w:t xml:space="preserve"> de 15 mm</w:t>
            </w:r>
          </w:p>
        </w:tc>
        <w:tc>
          <w:tcPr>
            <w:tcW w:w="1560" w:type="dxa"/>
            <w:tcBorders>
              <w:top w:val="single" w:sz="4" w:space="0" w:color="auto"/>
              <w:bottom w:val="single" w:sz="4" w:space="0" w:color="auto"/>
            </w:tcBorders>
            <w:vAlign w:val="center"/>
          </w:tcPr>
          <w:p w14:paraId="7D69F6CF"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buc</w:t>
            </w:r>
          </w:p>
        </w:tc>
        <w:tc>
          <w:tcPr>
            <w:tcW w:w="1559" w:type="dxa"/>
            <w:tcBorders>
              <w:top w:val="single" w:sz="4" w:space="0" w:color="auto"/>
              <w:bottom w:val="single" w:sz="4" w:space="0" w:color="auto"/>
            </w:tcBorders>
            <w:vAlign w:val="center"/>
          </w:tcPr>
          <w:p w14:paraId="652E4EB8"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1,000</w:t>
            </w:r>
          </w:p>
        </w:tc>
      </w:tr>
      <w:tr w:rsidR="00DB2366" w:rsidRPr="00764D25" w14:paraId="38196F3C" w14:textId="77777777" w:rsidTr="007E0945">
        <w:tc>
          <w:tcPr>
            <w:tcW w:w="709" w:type="dxa"/>
            <w:tcBorders>
              <w:top w:val="nil"/>
              <w:left w:val="single" w:sz="6" w:space="0" w:color="auto"/>
              <w:bottom w:val="nil"/>
              <w:right w:val="nil"/>
            </w:tcBorders>
          </w:tcPr>
          <w:p w14:paraId="4F9559CB"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 xml:space="preserve"> </w:t>
            </w:r>
          </w:p>
        </w:tc>
        <w:tc>
          <w:tcPr>
            <w:tcW w:w="1134" w:type="dxa"/>
            <w:tcBorders>
              <w:top w:val="nil"/>
              <w:left w:val="single" w:sz="6" w:space="0" w:color="auto"/>
              <w:bottom w:val="nil"/>
              <w:right w:val="nil"/>
            </w:tcBorders>
          </w:tcPr>
          <w:p w14:paraId="2FA2968A"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nil"/>
              <w:left w:val="single" w:sz="6" w:space="0" w:color="auto"/>
              <w:bottom w:val="nil"/>
              <w:right w:val="nil"/>
            </w:tcBorders>
          </w:tcPr>
          <w:p w14:paraId="0B760527" w14:textId="77777777" w:rsidR="00DB2366" w:rsidRPr="00764D25" w:rsidRDefault="00DB2366" w:rsidP="00DB2366">
            <w:pPr>
              <w:widowControl w:val="0"/>
              <w:suppressAutoHyphens/>
              <w:autoSpaceDE w:val="0"/>
              <w:rPr>
                <w:b/>
                <w:bCs/>
                <w:noProof w:val="0"/>
                <w:lang w:val="ru-RU" w:eastAsia="ru-RU" w:bidi="ru-RU"/>
              </w:rPr>
            </w:pPr>
            <w:proofErr w:type="spellStart"/>
            <w:r w:rsidRPr="00764D25">
              <w:rPr>
                <w:b/>
                <w:bCs/>
                <w:noProof w:val="0"/>
                <w:lang w:val="en-US" w:eastAsia="ru-RU" w:bidi="ru-RU"/>
              </w:rPr>
              <w:t>Capitolul</w:t>
            </w:r>
            <w:proofErr w:type="spellEnd"/>
            <w:r w:rsidRPr="00764D25">
              <w:rPr>
                <w:b/>
                <w:bCs/>
                <w:noProof w:val="0"/>
                <w:lang w:val="en-US" w:eastAsia="ru-RU" w:bidi="ru-RU"/>
              </w:rPr>
              <w:t xml:space="preserve"> </w:t>
            </w:r>
            <w:r w:rsidRPr="00764D25">
              <w:rPr>
                <w:b/>
                <w:bCs/>
                <w:noProof w:val="0"/>
                <w:lang w:val="ru-RU" w:eastAsia="ru-RU" w:bidi="ru-RU"/>
              </w:rPr>
              <w:t>3. Utilaj</w:t>
            </w:r>
          </w:p>
        </w:tc>
        <w:tc>
          <w:tcPr>
            <w:tcW w:w="1560" w:type="dxa"/>
            <w:tcBorders>
              <w:top w:val="nil"/>
              <w:left w:val="single" w:sz="6" w:space="0" w:color="auto"/>
              <w:bottom w:val="nil"/>
              <w:right w:val="nil"/>
            </w:tcBorders>
          </w:tcPr>
          <w:p w14:paraId="49B0548D" w14:textId="77777777" w:rsidR="00DB2366" w:rsidRPr="00764D25"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nil"/>
            </w:tcBorders>
          </w:tcPr>
          <w:p w14:paraId="0CA88595" w14:textId="77777777" w:rsidR="00DB2366" w:rsidRPr="00764D25" w:rsidRDefault="00DB2366" w:rsidP="00DB2366">
            <w:pPr>
              <w:widowControl w:val="0"/>
              <w:suppressAutoHyphens/>
              <w:autoSpaceDE w:val="0"/>
              <w:rPr>
                <w:noProof w:val="0"/>
                <w:lang w:val="ru-RU" w:eastAsia="ru-RU" w:bidi="ru-RU"/>
              </w:rPr>
            </w:pPr>
          </w:p>
        </w:tc>
      </w:tr>
      <w:tr w:rsidR="00DB2366" w:rsidRPr="00764D25" w14:paraId="6C84AD20"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CD1CED"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16</w:t>
            </w:r>
          </w:p>
        </w:tc>
        <w:tc>
          <w:tcPr>
            <w:tcW w:w="1134" w:type="dxa"/>
            <w:tcBorders>
              <w:top w:val="single" w:sz="4" w:space="0" w:color="auto"/>
              <w:bottom w:val="single" w:sz="4" w:space="0" w:color="auto"/>
            </w:tcBorders>
            <w:vAlign w:val="center"/>
          </w:tcPr>
          <w:p w14:paraId="51DB788D" w14:textId="77777777" w:rsidR="00DB2366" w:rsidRPr="00764D25" w:rsidRDefault="00DB2366" w:rsidP="00DB2366">
            <w:pPr>
              <w:widowControl w:val="0"/>
              <w:suppressAutoHyphens/>
              <w:autoSpaceDE w:val="0"/>
              <w:rPr>
                <w:noProof w:val="0"/>
                <w:lang w:val="en-US" w:eastAsia="ru-RU" w:bidi="ru-RU"/>
              </w:rPr>
            </w:pPr>
            <w:proofErr w:type="spellStart"/>
            <w:r w:rsidRPr="00764D25">
              <w:rPr>
                <w:noProof w:val="0"/>
                <w:lang w:val="en-US" w:eastAsia="ru-RU" w:bidi="ru-RU"/>
              </w:rPr>
              <w:t>pret</w:t>
            </w:r>
            <w:proofErr w:type="spellEnd"/>
            <w:r w:rsidRPr="00764D25">
              <w:rPr>
                <w:noProof w:val="0"/>
                <w:lang w:val="en-US" w:eastAsia="ru-RU" w:bidi="ru-RU"/>
              </w:rPr>
              <w:t xml:space="preserve"> de </w:t>
            </w:r>
            <w:proofErr w:type="spellStart"/>
            <w:r w:rsidRPr="00764D25">
              <w:rPr>
                <w:noProof w:val="0"/>
                <w:lang w:val="en-US" w:eastAsia="ru-RU" w:bidi="ru-RU"/>
              </w:rPr>
              <w:t>piata</w:t>
            </w:r>
            <w:proofErr w:type="spellEnd"/>
          </w:p>
          <w:p w14:paraId="6BACABDC" w14:textId="77777777" w:rsidR="00DB2366" w:rsidRPr="00764D25" w:rsidRDefault="00DB2366" w:rsidP="00DB2366">
            <w:pPr>
              <w:widowControl w:val="0"/>
              <w:suppressAutoHyphens/>
              <w:autoSpaceDE w:val="0"/>
              <w:rPr>
                <w:noProof w:val="0"/>
                <w:lang w:val="en-US" w:eastAsia="ru-RU" w:bidi="ru-RU"/>
              </w:rPr>
            </w:pPr>
          </w:p>
          <w:p w14:paraId="5A4A13AD"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66E1BE52" w14:textId="77777777" w:rsidR="00DB2366" w:rsidRPr="00764D25" w:rsidRDefault="00DB2366" w:rsidP="00DB2366">
            <w:pPr>
              <w:widowControl w:val="0"/>
              <w:suppressAutoHyphens/>
              <w:autoSpaceDE w:val="0"/>
              <w:rPr>
                <w:noProof w:val="0"/>
                <w:lang w:val="en-US" w:eastAsia="ru-RU" w:bidi="ru-RU"/>
              </w:rPr>
            </w:pPr>
            <w:proofErr w:type="spellStart"/>
            <w:r w:rsidRPr="00764D25">
              <w:rPr>
                <w:noProof w:val="0"/>
                <w:lang w:val="en-US" w:eastAsia="ru-RU" w:bidi="ru-RU"/>
              </w:rPr>
              <w:t>Contor</w:t>
            </w:r>
            <w:proofErr w:type="spellEnd"/>
            <w:r w:rsidRPr="00764D25">
              <w:rPr>
                <w:noProof w:val="0"/>
                <w:lang w:val="en-US" w:eastAsia="ru-RU" w:bidi="ru-RU"/>
              </w:rPr>
              <w:t xml:space="preserve"> de </w:t>
            </w:r>
            <w:proofErr w:type="spellStart"/>
            <w:r w:rsidRPr="00764D25">
              <w:rPr>
                <w:noProof w:val="0"/>
                <w:lang w:val="en-US" w:eastAsia="ru-RU" w:bidi="ru-RU"/>
              </w:rPr>
              <w:t>apa</w:t>
            </w:r>
            <w:proofErr w:type="spellEnd"/>
            <w:r w:rsidRPr="00764D25">
              <w:rPr>
                <w:noProof w:val="0"/>
                <w:lang w:val="en-US" w:eastAsia="ru-RU" w:bidi="ru-RU"/>
              </w:rPr>
              <w:t xml:space="preserve"> </w:t>
            </w:r>
            <w:proofErr w:type="spellStart"/>
            <w:r w:rsidRPr="00764D25">
              <w:rPr>
                <w:noProof w:val="0"/>
                <w:lang w:val="en-US" w:eastAsia="ru-RU" w:bidi="ru-RU"/>
              </w:rPr>
              <w:t>clasa</w:t>
            </w:r>
            <w:proofErr w:type="spellEnd"/>
            <w:r w:rsidRPr="00764D25">
              <w:rPr>
                <w:noProof w:val="0"/>
                <w:lang w:val="en-US" w:eastAsia="ru-RU" w:bidi="ru-RU"/>
              </w:rPr>
              <w:t xml:space="preserve"> C d15mm</w:t>
            </w:r>
          </w:p>
        </w:tc>
        <w:tc>
          <w:tcPr>
            <w:tcW w:w="1560" w:type="dxa"/>
            <w:tcBorders>
              <w:top w:val="single" w:sz="4" w:space="0" w:color="auto"/>
              <w:bottom w:val="single" w:sz="4" w:space="0" w:color="auto"/>
            </w:tcBorders>
            <w:vAlign w:val="center"/>
          </w:tcPr>
          <w:p w14:paraId="7D4F2DE5"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buc</w:t>
            </w:r>
          </w:p>
        </w:tc>
        <w:tc>
          <w:tcPr>
            <w:tcW w:w="1559" w:type="dxa"/>
            <w:tcBorders>
              <w:top w:val="single" w:sz="4" w:space="0" w:color="auto"/>
              <w:bottom w:val="single" w:sz="4" w:space="0" w:color="auto"/>
            </w:tcBorders>
            <w:vAlign w:val="center"/>
          </w:tcPr>
          <w:p w14:paraId="61A0AFC9"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1,000</w:t>
            </w:r>
          </w:p>
        </w:tc>
      </w:tr>
    </w:tbl>
    <w:p w14:paraId="38F28F2C" w14:textId="77777777" w:rsidR="00DB2366" w:rsidRPr="00DB2366" w:rsidRDefault="00DB2366" w:rsidP="00DB2366">
      <w:pPr>
        <w:widowControl w:val="0"/>
        <w:suppressAutoHyphens/>
        <w:autoSpaceDE w:val="0"/>
        <w:jc w:val="center"/>
        <w:rPr>
          <w:b/>
          <w:noProof w:val="0"/>
          <w:lang w:val="en-US" w:eastAsia="ru-RU" w:bidi="ru-RU"/>
        </w:rPr>
      </w:pPr>
    </w:p>
    <w:p w14:paraId="4C6B7036" w14:textId="77777777" w:rsidR="00DB2366" w:rsidRPr="00DB2366" w:rsidRDefault="00DB2366" w:rsidP="00DB2366">
      <w:pPr>
        <w:widowControl w:val="0"/>
        <w:suppressAutoHyphens/>
        <w:autoSpaceDE w:val="0"/>
        <w:jc w:val="center"/>
        <w:rPr>
          <w:b/>
          <w:bCs/>
          <w:noProof w:val="0"/>
          <w:sz w:val="32"/>
          <w:szCs w:val="32"/>
          <w:lang w:val="en-US" w:eastAsia="ru-RU" w:bidi="ru-RU"/>
        </w:rPr>
      </w:pPr>
      <w:r w:rsidRPr="00DB2366">
        <w:rPr>
          <w:b/>
          <w:bCs/>
          <w:noProof w:val="0"/>
          <w:sz w:val="32"/>
          <w:szCs w:val="32"/>
          <w:lang w:val="en-US" w:eastAsia="ru-RU" w:bidi="ru-RU"/>
        </w:rPr>
        <w:t xml:space="preserve">Lista cu </w:t>
      </w:r>
      <w:proofErr w:type="spellStart"/>
      <w:r w:rsidRPr="00DB2366">
        <w:rPr>
          <w:b/>
          <w:bCs/>
          <w:noProof w:val="0"/>
          <w:sz w:val="32"/>
          <w:szCs w:val="32"/>
          <w:lang w:val="en-US" w:eastAsia="ru-RU" w:bidi="ru-RU"/>
        </w:rPr>
        <w:t>cantită</w:t>
      </w:r>
      <w:proofErr w:type="spellEnd"/>
      <w:r w:rsidRPr="00DB2366">
        <w:rPr>
          <w:b/>
          <w:bCs/>
          <w:noProof w:val="0"/>
          <w:sz w:val="32"/>
          <w:szCs w:val="32"/>
          <w:lang w:eastAsia="ru-RU" w:bidi="ru-RU"/>
        </w:rPr>
        <w:t>ţile de lucrări</w:t>
      </w:r>
      <w:r w:rsidRPr="00DB2366">
        <w:rPr>
          <w:b/>
          <w:bCs/>
          <w:noProof w:val="0"/>
          <w:sz w:val="32"/>
          <w:szCs w:val="32"/>
          <w:lang w:val="en-US" w:eastAsia="ru-RU" w:bidi="ru-RU"/>
        </w:rPr>
        <w:t xml:space="preserve"> № 2-1-6</w:t>
      </w:r>
    </w:p>
    <w:p w14:paraId="50BCB0AA" w14:textId="77777777" w:rsidR="00DB2366" w:rsidRPr="00DB2366" w:rsidRDefault="00DB2366" w:rsidP="00DB2366">
      <w:pPr>
        <w:widowControl w:val="0"/>
        <w:suppressAutoHyphens/>
        <w:autoSpaceDE w:val="0"/>
        <w:jc w:val="center"/>
        <w:rPr>
          <w:b/>
          <w:noProof w:val="0"/>
          <w:lang w:val="en-US" w:eastAsia="ru-RU" w:bidi="ru-RU"/>
        </w:rPr>
      </w:pPr>
      <w:proofErr w:type="spellStart"/>
      <w:r w:rsidRPr="00DB2366">
        <w:rPr>
          <w:b/>
          <w:noProof w:val="0"/>
          <w:lang w:val="en-US" w:eastAsia="ru-RU" w:bidi="ru-RU"/>
        </w:rPr>
        <w:t>Utilaj</w:t>
      </w:r>
      <w:proofErr w:type="spellEnd"/>
    </w:p>
    <w:p w14:paraId="71D25CEB" w14:textId="77777777" w:rsidR="00DB2366" w:rsidRPr="00DB2366" w:rsidRDefault="00DB2366" w:rsidP="00DB2366">
      <w:pPr>
        <w:widowControl w:val="0"/>
        <w:suppressAutoHyphens/>
        <w:autoSpaceDE w:val="0"/>
        <w:rPr>
          <w:noProof w:val="0"/>
          <w:lang w:val="ro-MD" w:eastAsia="ru-RU" w:bidi="ru-RU"/>
        </w:rPr>
      </w:pPr>
    </w:p>
    <w:tbl>
      <w:tblPr>
        <w:tblW w:w="10490" w:type="dxa"/>
        <w:tblInd w:w="-459" w:type="dxa"/>
        <w:tblLayout w:type="fixed"/>
        <w:tblLook w:val="0000" w:firstRow="0" w:lastRow="0" w:firstColumn="0" w:lastColumn="0" w:noHBand="0" w:noVBand="0"/>
      </w:tblPr>
      <w:tblGrid>
        <w:gridCol w:w="709"/>
        <w:gridCol w:w="1276"/>
        <w:gridCol w:w="5386"/>
        <w:gridCol w:w="1560"/>
        <w:gridCol w:w="1559"/>
      </w:tblGrid>
      <w:tr w:rsidR="00DB2366" w:rsidRPr="00DB2366" w14:paraId="34D84D4B" w14:textId="77777777" w:rsidTr="007E0945">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2E43AA8B" w14:textId="77777777" w:rsidR="00DB2366" w:rsidRPr="00DB2366" w:rsidRDefault="00DB2366" w:rsidP="00DB2366">
            <w:pPr>
              <w:widowControl w:val="0"/>
              <w:suppressAutoHyphens/>
              <w:autoSpaceDE w:val="0"/>
              <w:ind w:right="-108"/>
              <w:jc w:val="center"/>
              <w:rPr>
                <w:noProof w:val="0"/>
                <w:sz w:val="22"/>
                <w:szCs w:val="22"/>
                <w:lang w:val="ro-MD" w:eastAsia="ru-RU" w:bidi="ru-RU"/>
              </w:rPr>
            </w:pPr>
            <w:r w:rsidRPr="00DB2366">
              <w:rPr>
                <w:noProof w:val="0"/>
                <w:sz w:val="22"/>
                <w:szCs w:val="22"/>
                <w:lang w:val="ro-MD" w:eastAsia="ru-RU" w:bidi="ru-RU"/>
              </w:rPr>
              <w:t>№</w:t>
            </w:r>
          </w:p>
          <w:p w14:paraId="74F2640B" w14:textId="77777777" w:rsidR="00DB2366" w:rsidRPr="00DB2366" w:rsidRDefault="00DB2366" w:rsidP="00DB2366">
            <w:pPr>
              <w:widowControl w:val="0"/>
              <w:suppressAutoHyphens/>
              <w:autoSpaceDE w:val="0"/>
              <w:ind w:right="-108"/>
              <w:jc w:val="center"/>
              <w:rPr>
                <w:noProof w:val="0"/>
                <w:sz w:val="22"/>
                <w:szCs w:val="22"/>
                <w:lang w:val="ro-MD" w:eastAsia="ru-RU" w:bidi="ru-RU"/>
              </w:rPr>
            </w:pPr>
            <w:r w:rsidRPr="00DB2366">
              <w:rPr>
                <w:noProof w:val="0"/>
                <w:sz w:val="22"/>
                <w:szCs w:val="22"/>
                <w:lang w:val="ro-MD" w:eastAsia="ru-RU" w:bidi="ru-RU"/>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11F4FA20" w14:textId="77777777" w:rsidR="00DB2366" w:rsidRPr="00DB2366" w:rsidRDefault="00DB2366" w:rsidP="00DB2366">
            <w:pPr>
              <w:widowControl w:val="0"/>
              <w:suppressAutoHyphens/>
              <w:autoSpaceDE w:val="0"/>
              <w:ind w:right="-108"/>
              <w:jc w:val="center"/>
              <w:rPr>
                <w:noProof w:val="0"/>
                <w:sz w:val="22"/>
                <w:szCs w:val="22"/>
                <w:lang w:val="ro-MD" w:eastAsia="ru-RU" w:bidi="ru-RU"/>
              </w:rPr>
            </w:pPr>
            <w:r w:rsidRPr="00DB2366">
              <w:rPr>
                <w:noProof w:val="0"/>
                <w:sz w:val="22"/>
                <w:szCs w:val="22"/>
                <w:lang w:val="ro-MD" w:eastAsia="ru-RU" w:bidi="ru-RU"/>
              </w:rPr>
              <w:t>Simbol norme şi Cod  resurse</w:t>
            </w:r>
          </w:p>
        </w:tc>
        <w:tc>
          <w:tcPr>
            <w:tcW w:w="5386" w:type="dxa"/>
            <w:vMerge w:val="restart"/>
            <w:tcBorders>
              <w:top w:val="single" w:sz="6" w:space="0" w:color="auto"/>
              <w:left w:val="single" w:sz="6" w:space="0" w:color="auto"/>
              <w:bottom w:val="single" w:sz="6" w:space="0" w:color="auto"/>
              <w:right w:val="nil"/>
            </w:tcBorders>
            <w:shd w:val="pct5" w:color="auto" w:fill="auto"/>
            <w:vAlign w:val="center"/>
          </w:tcPr>
          <w:p w14:paraId="7E2C687A" w14:textId="77777777" w:rsidR="00DB2366" w:rsidRPr="00DB2366" w:rsidRDefault="00DB2366" w:rsidP="00DB2366">
            <w:pPr>
              <w:widowControl w:val="0"/>
              <w:suppressAutoHyphens/>
              <w:autoSpaceDE w:val="0"/>
              <w:jc w:val="center"/>
              <w:rPr>
                <w:noProof w:val="0"/>
                <w:sz w:val="22"/>
                <w:szCs w:val="22"/>
                <w:lang w:val="ro-MD" w:eastAsia="ru-RU" w:bidi="ru-RU"/>
              </w:rPr>
            </w:pPr>
          </w:p>
          <w:p w14:paraId="08B0FBC5" w14:textId="77777777" w:rsidR="00DB2366" w:rsidRPr="00DB2366" w:rsidRDefault="00DB2366" w:rsidP="00DB2366">
            <w:pPr>
              <w:widowControl w:val="0"/>
              <w:suppressAutoHyphens/>
              <w:autoSpaceDE w:val="0"/>
              <w:jc w:val="center"/>
              <w:rPr>
                <w:noProof w:val="0"/>
                <w:sz w:val="22"/>
                <w:szCs w:val="22"/>
                <w:lang w:val="ro-MD" w:eastAsia="ru-RU" w:bidi="ru-RU"/>
              </w:rPr>
            </w:pPr>
            <w:r w:rsidRPr="00DB2366">
              <w:rPr>
                <w:noProof w:val="0"/>
                <w:sz w:val="22"/>
                <w:szCs w:val="22"/>
                <w:lang w:val="ro-MD" w:eastAsia="ru-RU" w:bidi="ru-RU"/>
              </w:rPr>
              <w:t>Lucrări şi cheltuieli</w:t>
            </w:r>
          </w:p>
        </w:tc>
        <w:tc>
          <w:tcPr>
            <w:tcW w:w="1560" w:type="dxa"/>
            <w:vMerge w:val="restart"/>
            <w:tcBorders>
              <w:top w:val="single" w:sz="6" w:space="0" w:color="auto"/>
              <w:left w:val="single" w:sz="6" w:space="0" w:color="auto"/>
              <w:bottom w:val="single" w:sz="6" w:space="0" w:color="auto"/>
              <w:right w:val="nil"/>
            </w:tcBorders>
            <w:shd w:val="pct5" w:color="auto" w:fill="auto"/>
            <w:vAlign w:val="center"/>
          </w:tcPr>
          <w:p w14:paraId="08B77A54" w14:textId="77777777" w:rsidR="00DB2366" w:rsidRPr="00DB2366" w:rsidRDefault="00DB2366" w:rsidP="00DB2366">
            <w:pPr>
              <w:widowControl w:val="0"/>
              <w:suppressAutoHyphens/>
              <w:autoSpaceDE w:val="0"/>
              <w:ind w:right="-108"/>
              <w:jc w:val="center"/>
              <w:rPr>
                <w:noProof w:val="0"/>
                <w:sz w:val="22"/>
                <w:szCs w:val="22"/>
                <w:lang w:val="ro-MD" w:eastAsia="ru-RU" w:bidi="ru-RU"/>
              </w:rPr>
            </w:pPr>
          </w:p>
          <w:p w14:paraId="01DCA01E" w14:textId="77777777" w:rsidR="00DB2366" w:rsidRPr="00DB2366" w:rsidRDefault="00DB2366" w:rsidP="00DB2366">
            <w:pPr>
              <w:widowControl w:val="0"/>
              <w:suppressAutoHyphens/>
              <w:autoSpaceDE w:val="0"/>
              <w:ind w:right="-108"/>
              <w:jc w:val="center"/>
              <w:rPr>
                <w:noProof w:val="0"/>
                <w:sz w:val="22"/>
                <w:szCs w:val="22"/>
                <w:lang w:val="ro-MD" w:eastAsia="ru-RU" w:bidi="ru-RU"/>
              </w:rPr>
            </w:pPr>
            <w:r w:rsidRPr="00DB2366">
              <w:rPr>
                <w:noProof w:val="0"/>
                <w:sz w:val="22"/>
                <w:szCs w:val="22"/>
                <w:lang w:val="ro-MD" w:eastAsia="ru-RU" w:bidi="ru-RU"/>
              </w:rPr>
              <w:t>U.M.</w:t>
            </w:r>
          </w:p>
        </w:tc>
        <w:tc>
          <w:tcPr>
            <w:tcW w:w="1559" w:type="dxa"/>
            <w:vMerge w:val="restart"/>
            <w:tcBorders>
              <w:top w:val="single" w:sz="6" w:space="0" w:color="auto"/>
              <w:left w:val="single" w:sz="6" w:space="0" w:color="auto"/>
              <w:bottom w:val="single" w:sz="6" w:space="0" w:color="auto"/>
              <w:right w:val="nil"/>
            </w:tcBorders>
            <w:shd w:val="pct5" w:color="auto" w:fill="auto"/>
            <w:vAlign w:val="center"/>
          </w:tcPr>
          <w:p w14:paraId="07F749D6" w14:textId="77777777" w:rsidR="00DB2366" w:rsidRPr="00DB2366" w:rsidRDefault="00DB2366" w:rsidP="00DB2366">
            <w:pPr>
              <w:widowControl w:val="0"/>
              <w:suppressAutoHyphens/>
              <w:autoSpaceDE w:val="0"/>
              <w:ind w:right="-108"/>
              <w:jc w:val="center"/>
              <w:rPr>
                <w:noProof w:val="0"/>
                <w:sz w:val="22"/>
                <w:szCs w:val="22"/>
                <w:lang w:val="ro-MD" w:eastAsia="ru-RU" w:bidi="ru-RU"/>
              </w:rPr>
            </w:pPr>
            <w:r w:rsidRPr="00DB2366">
              <w:rPr>
                <w:noProof w:val="0"/>
                <w:sz w:val="22"/>
                <w:szCs w:val="22"/>
                <w:lang w:val="ro-MD" w:eastAsia="ru-RU" w:bidi="ru-RU"/>
              </w:rPr>
              <w:t>Cantitate conform datelor din proiect</w:t>
            </w:r>
          </w:p>
        </w:tc>
      </w:tr>
      <w:tr w:rsidR="00DB2366" w:rsidRPr="00DB2366" w14:paraId="3F6DF4C8" w14:textId="77777777" w:rsidTr="007E0945">
        <w:trPr>
          <w:cantSplit/>
          <w:trHeight w:val="253"/>
        </w:trPr>
        <w:tc>
          <w:tcPr>
            <w:tcW w:w="709" w:type="dxa"/>
            <w:vMerge/>
            <w:tcBorders>
              <w:top w:val="single" w:sz="6" w:space="0" w:color="auto"/>
              <w:left w:val="single" w:sz="6" w:space="0" w:color="auto"/>
              <w:bottom w:val="single" w:sz="6" w:space="0" w:color="auto"/>
              <w:right w:val="nil"/>
            </w:tcBorders>
            <w:vAlign w:val="center"/>
          </w:tcPr>
          <w:p w14:paraId="691A09B4" w14:textId="77777777" w:rsidR="00DB2366" w:rsidRPr="00DB2366" w:rsidRDefault="00DB2366" w:rsidP="00DB2366">
            <w:pPr>
              <w:widowControl w:val="0"/>
              <w:suppressAutoHyphens/>
              <w:jc w:val="center"/>
              <w:rPr>
                <w:noProof w:val="0"/>
                <w:sz w:val="22"/>
                <w:szCs w:val="22"/>
                <w:lang w:val="ro-MD" w:eastAsia="ru-RU" w:bidi="ru-RU"/>
              </w:rPr>
            </w:pPr>
          </w:p>
        </w:tc>
        <w:tc>
          <w:tcPr>
            <w:tcW w:w="1276" w:type="dxa"/>
            <w:vMerge/>
            <w:tcBorders>
              <w:top w:val="single" w:sz="6" w:space="0" w:color="auto"/>
              <w:left w:val="single" w:sz="6" w:space="0" w:color="auto"/>
              <w:bottom w:val="single" w:sz="6" w:space="0" w:color="auto"/>
              <w:right w:val="nil"/>
            </w:tcBorders>
            <w:vAlign w:val="center"/>
          </w:tcPr>
          <w:p w14:paraId="26F33CAF" w14:textId="77777777" w:rsidR="00DB2366" w:rsidRPr="00DB2366" w:rsidRDefault="00DB2366" w:rsidP="00DB2366">
            <w:pPr>
              <w:widowControl w:val="0"/>
              <w:suppressAutoHyphens/>
              <w:jc w:val="center"/>
              <w:rPr>
                <w:noProof w:val="0"/>
                <w:sz w:val="22"/>
                <w:szCs w:val="22"/>
                <w:lang w:val="ro-MD" w:eastAsia="ru-RU" w:bidi="ru-RU"/>
              </w:rPr>
            </w:pPr>
          </w:p>
        </w:tc>
        <w:tc>
          <w:tcPr>
            <w:tcW w:w="5386" w:type="dxa"/>
            <w:vMerge/>
            <w:tcBorders>
              <w:top w:val="single" w:sz="6" w:space="0" w:color="auto"/>
              <w:left w:val="single" w:sz="6" w:space="0" w:color="auto"/>
              <w:bottom w:val="single" w:sz="6" w:space="0" w:color="auto"/>
              <w:right w:val="nil"/>
            </w:tcBorders>
            <w:vAlign w:val="center"/>
          </w:tcPr>
          <w:p w14:paraId="5C6BD226" w14:textId="77777777" w:rsidR="00DB2366" w:rsidRPr="00DB2366" w:rsidRDefault="00DB2366" w:rsidP="00DB2366">
            <w:pPr>
              <w:widowControl w:val="0"/>
              <w:suppressAutoHyphens/>
              <w:jc w:val="center"/>
              <w:rPr>
                <w:noProof w:val="0"/>
                <w:sz w:val="22"/>
                <w:szCs w:val="22"/>
                <w:lang w:val="ro-MD" w:eastAsia="ru-RU" w:bidi="ru-RU"/>
              </w:rPr>
            </w:pPr>
          </w:p>
        </w:tc>
        <w:tc>
          <w:tcPr>
            <w:tcW w:w="1560" w:type="dxa"/>
            <w:vMerge/>
            <w:tcBorders>
              <w:top w:val="single" w:sz="6" w:space="0" w:color="auto"/>
              <w:left w:val="single" w:sz="6" w:space="0" w:color="auto"/>
              <w:bottom w:val="single" w:sz="6" w:space="0" w:color="auto"/>
              <w:right w:val="nil"/>
            </w:tcBorders>
            <w:vAlign w:val="center"/>
          </w:tcPr>
          <w:p w14:paraId="2F69EE12" w14:textId="77777777" w:rsidR="00DB2366" w:rsidRPr="00DB2366" w:rsidRDefault="00DB2366" w:rsidP="00DB2366">
            <w:pPr>
              <w:widowControl w:val="0"/>
              <w:suppressAutoHyphens/>
              <w:jc w:val="center"/>
              <w:rPr>
                <w:noProof w:val="0"/>
                <w:sz w:val="22"/>
                <w:szCs w:val="22"/>
                <w:lang w:val="ro-MD" w:eastAsia="ru-RU" w:bidi="ru-RU"/>
              </w:rPr>
            </w:pPr>
          </w:p>
        </w:tc>
        <w:tc>
          <w:tcPr>
            <w:tcW w:w="1559" w:type="dxa"/>
            <w:vMerge/>
            <w:tcBorders>
              <w:top w:val="single" w:sz="6" w:space="0" w:color="auto"/>
              <w:left w:val="single" w:sz="6" w:space="0" w:color="auto"/>
              <w:bottom w:val="single" w:sz="6" w:space="0" w:color="auto"/>
              <w:right w:val="single" w:sz="4" w:space="0" w:color="auto"/>
            </w:tcBorders>
            <w:vAlign w:val="center"/>
          </w:tcPr>
          <w:p w14:paraId="0DDF0275" w14:textId="77777777" w:rsidR="00DB2366" w:rsidRPr="00DB2366" w:rsidRDefault="00DB2366" w:rsidP="00DB2366">
            <w:pPr>
              <w:widowControl w:val="0"/>
              <w:suppressAutoHyphens/>
              <w:jc w:val="center"/>
              <w:rPr>
                <w:noProof w:val="0"/>
                <w:sz w:val="22"/>
                <w:szCs w:val="22"/>
                <w:lang w:val="ro-MD" w:eastAsia="ru-RU" w:bidi="ru-RU"/>
              </w:rPr>
            </w:pPr>
          </w:p>
        </w:tc>
      </w:tr>
    </w:tbl>
    <w:p w14:paraId="785471EC" w14:textId="77777777" w:rsidR="00DB2366" w:rsidRPr="00DB2366" w:rsidRDefault="00DB2366" w:rsidP="00DB2366">
      <w:pPr>
        <w:widowControl w:val="0"/>
        <w:suppressAutoHyphens/>
        <w:autoSpaceDE w:val="0"/>
        <w:rPr>
          <w:noProof w:val="0"/>
          <w:sz w:val="2"/>
          <w:szCs w:val="2"/>
          <w:lang w:val="ro-MD" w:eastAsia="ru-RU" w:bidi="ru-RU"/>
        </w:rPr>
      </w:pPr>
    </w:p>
    <w:tbl>
      <w:tblPr>
        <w:tblW w:w="0" w:type="auto"/>
        <w:tblInd w:w="-459" w:type="dxa"/>
        <w:tblLayout w:type="fixed"/>
        <w:tblLook w:val="0000" w:firstRow="0" w:lastRow="0" w:firstColumn="0" w:lastColumn="0" w:noHBand="0" w:noVBand="0"/>
      </w:tblPr>
      <w:tblGrid>
        <w:gridCol w:w="709"/>
        <w:gridCol w:w="1276"/>
        <w:gridCol w:w="5386"/>
        <w:gridCol w:w="1560"/>
        <w:gridCol w:w="1559"/>
      </w:tblGrid>
      <w:tr w:rsidR="00DB2366" w:rsidRPr="00DB2366" w14:paraId="0303EF9A" w14:textId="77777777" w:rsidTr="007E094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AA35FB2" w14:textId="77777777" w:rsidR="00DB2366" w:rsidRPr="00DB2366" w:rsidRDefault="00DB2366" w:rsidP="00DB2366">
            <w:pPr>
              <w:widowControl w:val="0"/>
              <w:suppressAutoHyphens/>
              <w:autoSpaceDE w:val="0"/>
              <w:ind w:right="-108"/>
              <w:jc w:val="center"/>
              <w:rPr>
                <w:noProof w:val="0"/>
                <w:sz w:val="22"/>
                <w:szCs w:val="22"/>
                <w:lang w:val="ro-MD" w:eastAsia="ru-RU" w:bidi="ru-RU"/>
              </w:rPr>
            </w:pPr>
            <w:r w:rsidRPr="00DB2366">
              <w:rPr>
                <w:noProof w:val="0"/>
                <w:sz w:val="22"/>
                <w:szCs w:val="22"/>
                <w:lang w:val="ro-MD" w:eastAsia="ru-RU" w:bidi="ru-RU"/>
              </w:rPr>
              <w:t>1</w:t>
            </w:r>
          </w:p>
        </w:tc>
        <w:tc>
          <w:tcPr>
            <w:tcW w:w="1276" w:type="dxa"/>
            <w:tcBorders>
              <w:top w:val="single" w:sz="6" w:space="0" w:color="auto"/>
              <w:left w:val="single" w:sz="6" w:space="0" w:color="auto"/>
              <w:bottom w:val="double" w:sz="6" w:space="0" w:color="auto"/>
              <w:right w:val="nil"/>
            </w:tcBorders>
            <w:shd w:val="pct5" w:color="auto" w:fill="auto"/>
          </w:tcPr>
          <w:p w14:paraId="489B1E55" w14:textId="77777777" w:rsidR="00DB2366" w:rsidRPr="00DB2366" w:rsidRDefault="00DB2366" w:rsidP="00DB2366">
            <w:pPr>
              <w:widowControl w:val="0"/>
              <w:suppressAutoHyphens/>
              <w:autoSpaceDE w:val="0"/>
              <w:ind w:right="-108"/>
              <w:jc w:val="center"/>
              <w:rPr>
                <w:noProof w:val="0"/>
                <w:sz w:val="22"/>
                <w:szCs w:val="22"/>
                <w:lang w:val="ro-MD" w:eastAsia="ru-RU" w:bidi="ru-RU"/>
              </w:rPr>
            </w:pPr>
            <w:r w:rsidRPr="00DB2366">
              <w:rPr>
                <w:noProof w:val="0"/>
                <w:sz w:val="22"/>
                <w:szCs w:val="22"/>
                <w:lang w:val="ro-MD" w:eastAsia="ru-RU" w:bidi="ru-RU"/>
              </w:rPr>
              <w:t>2</w:t>
            </w:r>
          </w:p>
        </w:tc>
        <w:tc>
          <w:tcPr>
            <w:tcW w:w="5386" w:type="dxa"/>
            <w:tcBorders>
              <w:top w:val="single" w:sz="6" w:space="0" w:color="auto"/>
              <w:left w:val="single" w:sz="6" w:space="0" w:color="auto"/>
              <w:bottom w:val="double" w:sz="6" w:space="0" w:color="auto"/>
              <w:right w:val="nil"/>
            </w:tcBorders>
            <w:shd w:val="pct5" w:color="auto" w:fill="auto"/>
          </w:tcPr>
          <w:p w14:paraId="01E78796" w14:textId="77777777" w:rsidR="00DB2366" w:rsidRPr="00DB2366" w:rsidRDefault="00DB2366" w:rsidP="00DB2366">
            <w:pPr>
              <w:widowControl w:val="0"/>
              <w:suppressAutoHyphens/>
              <w:autoSpaceDE w:val="0"/>
              <w:jc w:val="center"/>
              <w:rPr>
                <w:noProof w:val="0"/>
                <w:sz w:val="22"/>
                <w:szCs w:val="22"/>
                <w:lang w:val="ro-MD" w:eastAsia="ru-RU" w:bidi="ru-RU"/>
              </w:rPr>
            </w:pPr>
            <w:r w:rsidRPr="00DB2366">
              <w:rPr>
                <w:noProof w:val="0"/>
                <w:sz w:val="22"/>
                <w:szCs w:val="22"/>
                <w:lang w:val="ro-MD" w:eastAsia="ru-RU" w:bidi="ru-RU"/>
              </w:rPr>
              <w:t>3</w:t>
            </w:r>
          </w:p>
        </w:tc>
        <w:tc>
          <w:tcPr>
            <w:tcW w:w="1560" w:type="dxa"/>
            <w:tcBorders>
              <w:top w:val="single" w:sz="6" w:space="0" w:color="auto"/>
              <w:left w:val="single" w:sz="6" w:space="0" w:color="auto"/>
              <w:bottom w:val="double" w:sz="6" w:space="0" w:color="auto"/>
              <w:right w:val="nil"/>
            </w:tcBorders>
            <w:shd w:val="pct5" w:color="auto" w:fill="auto"/>
          </w:tcPr>
          <w:p w14:paraId="2A493DC4" w14:textId="77777777" w:rsidR="00DB2366" w:rsidRPr="00DB2366" w:rsidRDefault="00DB2366" w:rsidP="00DB2366">
            <w:pPr>
              <w:widowControl w:val="0"/>
              <w:suppressAutoHyphens/>
              <w:autoSpaceDE w:val="0"/>
              <w:ind w:right="-108"/>
              <w:jc w:val="center"/>
              <w:rPr>
                <w:noProof w:val="0"/>
                <w:sz w:val="22"/>
                <w:szCs w:val="22"/>
                <w:lang w:val="ro-MD" w:eastAsia="ru-RU" w:bidi="ru-RU"/>
              </w:rPr>
            </w:pPr>
            <w:r w:rsidRPr="00DB2366">
              <w:rPr>
                <w:noProof w:val="0"/>
                <w:sz w:val="22"/>
                <w:szCs w:val="22"/>
                <w:lang w:val="ro-MD" w:eastAsia="ru-RU" w:bidi="ru-RU"/>
              </w:rPr>
              <w:t>4</w:t>
            </w:r>
          </w:p>
        </w:tc>
        <w:tc>
          <w:tcPr>
            <w:tcW w:w="1559" w:type="dxa"/>
            <w:tcBorders>
              <w:top w:val="single" w:sz="6" w:space="0" w:color="auto"/>
              <w:left w:val="single" w:sz="6" w:space="0" w:color="auto"/>
              <w:bottom w:val="double" w:sz="6" w:space="0" w:color="auto"/>
              <w:right w:val="nil"/>
            </w:tcBorders>
            <w:shd w:val="pct5" w:color="auto" w:fill="auto"/>
          </w:tcPr>
          <w:p w14:paraId="56D34B7D" w14:textId="77777777" w:rsidR="00DB2366" w:rsidRPr="00DB2366" w:rsidRDefault="00DB2366" w:rsidP="00DB2366">
            <w:pPr>
              <w:widowControl w:val="0"/>
              <w:suppressAutoHyphens/>
              <w:autoSpaceDE w:val="0"/>
              <w:ind w:right="-108"/>
              <w:jc w:val="center"/>
              <w:rPr>
                <w:noProof w:val="0"/>
                <w:sz w:val="22"/>
                <w:szCs w:val="22"/>
                <w:lang w:val="ro-MD" w:eastAsia="ru-RU" w:bidi="ru-RU"/>
              </w:rPr>
            </w:pPr>
            <w:r w:rsidRPr="00DB2366">
              <w:rPr>
                <w:noProof w:val="0"/>
                <w:sz w:val="22"/>
                <w:szCs w:val="22"/>
                <w:lang w:val="ro-MD" w:eastAsia="ru-RU" w:bidi="ru-RU"/>
              </w:rPr>
              <w:t>5</w:t>
            </w:r>
          </w:p>
        </w:tc>
      </w:tr>
      <w:tr w:rsidR="00DB2366" w:rsidRPr="00DB2366" w14:paraId="5720DBDA"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90B9DB8" w14:textId="77777777" w:rsidR="00DB2366" w:rsidRPr="00DB2366" w:rsidRDefault="00DB2366" w:rsidP="00DB2366">
            <w:pPr>
              <w:widowControl w:val="0"/>
              <w:suppressAutoHyphens/>
              <w:autoSpaceDE w:val="0"/>
              <w:jc w:val="center"/>
              <w:rPr>
                <w:noProof w:val="0"/>
                <w:sz w:val="22"/>
                <w:szCs w:val="22"/>
                <w:lang w:val="ro-MD" w:eastAsia="ru-RU" w:bidi="ru-RU"/>
              </w:rPr>
            </w:pPr>
            <w:r w:rsidRPr="00DB2366">
              <w:rPr>
                <w:noProof w:val="0"/>
                <w:sz w:val="22"/>
                <w:szCs w:val="22"/>
                <w:lang w:val="ro-MD" w:eastAsia="ru-RU" w:bidi="ru-RU"/>
              </w:rPr>
              <w:t xml:space="preserve"> 1</w:t>
            </w:r>
          </w:p>
        </w:tc>
        <w:tc>
          <w:tcPr>
            <w:tcW w:w="1276" w:type="dxa"/>
            <w:tcBorders>
              <w:top w:val="single" w:sz="4" w:space="0" w:color="auto"/>
              <w:bottom w:val="single" w:sz="4" w:space="0" w:color="auto"/>
            </w:tcBorders>
            <w:vAlign w:val="center"/>
          </w:tcPr>
          <w:p w14:paraId="5DAE6D37"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07A0D1DE" w14:textId="77777777" w:rsidR="00DB2366" w:rsidRPr="00DB2366" w:rsidRDefault="00DB2366" w:rsidP="00DB2366">
            <w:pPr>
              <w:widowControl w:val="0"/>
              <w:suppressAutoHyphens/>
              <w:autoSpaceDE w:val="0"/>
              <w:jc w:val="center"/>
              <w:rPr>
                <w:noProof w:val="0"/>
                <w:sz w:val="22"/>
                <w:szCs w:val="22"/>
                <w:lang w:val="ro-MD" w:eastAsia="ru-RU" w:bidi="ru-RU"/>
              </w:rPr>
            </w:pPr>
          </w:p>
        </w:tc>
        <w:tc>
          <w:tcPr>
            <w:tcW w:w="5386" w:type="dxa"/>
            <w:tcBorders>
              <w:top w:val="single" w:sz="4" w:space="0" w:color="auto"/>
              <w:bottom w:val="single" w:sz="4" w:space="0" w:color="auto"/>
            </w:tcBorders>
            <w:vAlign w:val="center"/>
          </w:tcPr>
          <w:p w14:paraId="3F9FE0EE" w14:textId="77777777" w:rsidR="00DB2366" w:rsidRPr="00DB2366" w:rsidRDefault="00DB2366" w:rsidP="00DB2366">
            <w:pPr>
              <w:widowControl w:val="0"/>
              <w:suppressAutoHyphens/>
              <w:autoSpaceDE w:val="0"/>
              <w:rPr>
                <w:noProof w:val="0"/>
                <w:lang w:val="ro-MD" w:eastAsia="ru-RU" w:bidi="ru-RU"/>
              </w:rPr>
            </w:pPr>
            <w:r w:rsidRPr="00DB2366">
              <w:rPr>
                <w:noProof w:val="0"/>
                <w:lang w:val="ro-MD" w:eastAsia="ru-RU" w:bidi="ru-RU"/>
              </w:rPr>
              <w:t>Rafturi mobile pentru arhive pe sine – Inaltimea 2765 - mm, Lungimea - 3000 mm, Lățimea - 600 mm, Numărul de polițe – 7+1, Sarcina pe fiecare poliță – 80 kg, Sarcina pe raft – 750 kg</w:t>
            </w:r>
          </w:p>
          <w:p w14:paraId="7384D589" w14:textId="77777777" w:rsidR="00DB2366" w:rsidRPr="00DB2366" w:rsidRDefault="00DB2366" w:rsidP="00DB2366">
            <w:pPr>
              <w:widowControl w:val="0"/>
              <w:suppressAutoHyphens/>
              <w:autoSpaceDE w:val="0"/>
              <w:adjustRightInd w:val="0"/>
              <w:rPr>
                <w:i/>
                <w:noProof w:val="0"/>
                <w:lang w:val="ro-MD" w:eastAsia="ru-RU" w:bidi="ru-RU"/>
              </w:rPr>
            </w:pPr>
          </w:p>
          <w:p w14:paraId="4A00E91F" w14:textId="77777777" w:rsidR="00DB2366" w:rsidRPr="00DB2366" w:rsidRDefault="00DB2366" w:rsidP="00DB2366">
            <w:pPr>
              <w:widowControl w:val="0"/>
              <w:suppressAutoHyphens/>
              <w:autoSpaceDE w:val="0"/>
              <w:adjustRightInd w:val="0"/>
              <w:rPr>
                <w:i/>
                <w:noProof w:val="0"/>
                <w:lang w:val="en-US" w:eastAsia="ru-RU" w:bidi="ru-RU"/>
              </w:rPr>
            </w:pPr>
            <w:proofErr w:type="spellStart"/>
            <w:r w:rsidRPr="00DB2366">
              <w:rPr>
                <w:i/>
                <w:noProof w:val="0"/>
                <w:lang w:val="en-US" w:eastAsia="ru-RU" w:bidi="ru-RU"/>
              </w:rPr>
              <w:t>Notă</w:t>
            </w:r>
            <w:proofErr w:type="spellEnd"/>
            <w:r w:rsidRPr="00DB2366">
              <w:rPr>
                <w:i/>
                <w:noProof w:val="0"/>
                <w:lang w:val="en-US" w:eastAsia="ru-RU" w:bidi="ru-RU"/>
              </w:rPr>
              <w:t xml:space="preserve">: </w:t>
            </w:r>
            <w:proofErr w:type="spellStart"/>
            <w:r w:rsidRPr="00DB2366">
              <w:rPr>
                <w:i/>
                <w:noProof w:val="0"/>
                <w:lang w:val="en-US" w:eastAsia="ru-RU" w:bidi="ru-RU"/>
              </w:rPr>
              <w:t>În</w:t>
            </w:r>
            <w:proofErr w:type="spellEnd"/>
            <w:r w:rsidRPr="00DB2366">
              <w:rPr>
                <w:i/>
                <w:noProof w:val="0"/>
                <w:lang w:val="en-US" w:eastAsia="ru-RU" w:bidi="ru-RU"/>
              </w:rPr>
              <w:t xml:space="preserve"> </w:t>
            </w:r>
            <w:proofErr w:type="spellStart"/>
            <w:r w:rsidRPr="00DB2366">
              <w:rPr>
                <w:i/>
                <w:noProof w:val="0"/>
                <w:lang w:val="en-US" w:eastAsia="ru-RU" w:bidi="ru-RU"/>
              </w:rPr>
              <w:t>ofertă</w:t>
            </w:r>
            <w:proofErr w:type="spellEnd"/>
            <w:r w:rsidRPr="00DB2366">
              <w:rPr>
                <w:i/>
                <w:noProof w:val="0"/>
                <w:lang w:val="en-US" w:eastAsia="ru-RU" w:bidi="ru-RU"/>
              </w:rPr>
              <w:t xml:space="preserve">  </w:t>
            </w:r>
            <w:proofErr w:type="spellStart"/>
            <w:r w:rsidRPr="00DB2366">
              <w:rPr>
                <w:i/>
                <w:noProof w:val="0"/>
                <w:lang w:val="en-US" w:eastAsia="ru-RU" w:bidi="ru-RU"/>
              </w:rPr>
              <w:t>urmeaza</w:t>
            </w:r>
            <w:proofErr w:type="spellEnd"/>
            <w:r w:rsidRPr="00DB2366">
              <w:rPr>
                <w:i/>
                <w:noProof w:val="0"/>
                <w:lang w:val="en-US" w:eastAsia="ru-RU" w:bidi="ru-RU"/>
              </w:rPr>
              <w:t xml:space="preserve"> a fi </w:t>
            </w:r>
            <w:proofErr w:type="spellStart"/>
            <w:r w:rsidRPr="00DB2366">
              <w:rPr>
                <w:i/>
                <w:noProof w:val="0"/>
                <w:lang w:val="en-US" w:eastAsia="ru-RU" w:bidi="ru-RU"/>
              </w:rPr>
              <w:t>indicat</w:t>
            </w:r>
            <w:proofErr w:type="spellEnd"/>
            <w:r w:rsidRPr="00DB2366">
              <w:rPr>
                <w:i/>
                <w:noProof w:val="0"/>
                <w:lang w:val="en-US" w:eastAsia="ru-RU" w:bidi="ru-RU"/>
              </w:rPr>
              <w:t xml:space="preserve"> </w:t>
            </w:r>
            <w:proofErr w:type="spellStart"/>
            <w:r w:rsidRPr="00DB2366">
              <w:rPr>
                <w:i/>
                <w:noProof w:val="0"/>
                <w:lang w:val="en-US" w:eastAsia="ru-RU" w:bidi="ru-RU"/>
              </w:rPr>
              <w:t>modelul</w:t>
            </w:r>
            <w:proofErr w:type="spellEnd"/>
            <w:r w:rsidRPr="00DB2366">
              <w:rPr>
                <w:i/>
                <w:noProof w:val="0"/>
                <w:lang w:val="en-US" w:eastAsia="ru-RU" w:bidi="ru-RU"/>
              </w:rPr>
              <w:t xml:space="preserve"> </w:t>
            </w:r>
            <w:proofErr w:type="spellStart"/>
            <w:r w:rsidRPr="00DB2366">
              <w:rPr>
                <w:i/>
                <w:noProof w:val="0"/>
                <w:lang w:val="en-US" w:eastAsia="ru-RU" w:bidi="ru-RU"/>
              </w:rPr>
              <w:t>concret</w:t>
            </w:r>
            <w:proofErr w:type="spellEnd"/>
            <w:r w:rsidRPr="00DB2366">
              <w:rPr>
                <w:i/>
                <w:noProof w:val="0"/>
                <w:lang w:val="en-US" w:eastAsia="ru-RU" w:bidi="ru-RU"/>
              </w:rPr>
              <w:t xml:space="preserve"> al </w:t>
            </w:r>
            <w:proofErr w:type="spellStart"/>
            <w:r w:rsidRPr="00DB2366">
              <w:rPr>
                <w:i/>
                <w:noProof w:val="0"/>
                <w:lang w:val="en-US" w:eastAsia="ru-RU" w:bidi="ru-RU"/>
              </w:rPr>
              <w:t>rafturilor</w:t>
            </w:r>
            <w:proofErr w:type="spellEnd"/>
            <w:r w:rsidRPr="00DB2366">
              <w:rPr>
                <w:i/>
                <w:noProof w:val="0"/>
                <w:lang w:val="en-US" w:eastAsia="ru-RU" w:bidi="ru-RU"/>
              </w:rPr>
              <w:t xml:space="preserve"> </w:t>
            </w:r>
            <w:proofErr w:type="spellStart"/>
            <w:r w:rsidRPr="00DB2366">
              <w:rPr>
                <w:i/>
                <w:noProof w:val="0"/>
                <w:lang w:val="en-US" w:eastAsia="ru-RU" w:bidi="ru-RU"/>
              </w:rPr>
              <w:t>propuse</w:t>
            </w:r>
            <w:proofErr w:type="spellEnd"/>
            <w:r w:rsidRPr="00DB2366">
              <w:rPr>
                <w:i/>
                <w:noProof w:val="0"/>
                <w:lang w:val="en-US" w:eastAsia="ru-RU" w:bidi="ru-RU"/>
              </w:rPr>
              <w:t xml:space="preserve"> cu </w:t>
            </w:r>
            <w:proofErr w:type="spellStart"/>
            <w:r w:rsidRPr="00DB2366">
              <w:rPr>
                <w:i/>
                <w:noProof w:val="0"/>
                <w:lang w:val="en-US" w:eastAsia="ru-RU" w:bidi="ru-RU"/>
              </w:rPr>
              <w:t>caracteristicile</w:t>
            </w:r>
            <w:proofErr w:type="spellEnd"/>
            <w:r w:rsidRPr="00DB2366">
              <w:rPr>
                <w:i/>
                <w:noProof w:val="0"/>
                <w:lang w:val="en-US" w:eastAsia="ru-RU" w:bidi="ru-RU"/>
              </w:rPr>
              <w:t xml:space="preserve"> </w:t>
            </w:r>
            <w:proofErr w:type="spellStart"/>
            <w:r w:rsidRPr="00DB2366">
              <w:rPr>
                <w:i/>
                <w:noProof w:val="0"/>
                <w:lang w:val="en-US" w:eastAsia="ru-RU" w:bidi="ru-RU"/>
              </w:rPr>
              <w:t>și</w:t>
            </w:r>
            <w:proofErr w:type="spellEnd"/>
            <w:r w:rsidRPr="00DB2366">
              <w:rPr>
                <w:i/>
                <w:noProof w:val="0"/>
                <w:lang w:val="en-US" w:eastAsia="ru-RU" w:bidi="ru-RU"/>
              </w:rPr>
              <w:t xml:space="preserve"> </w:t>
            </w:r>
            <w:proofErr w:type="spellStart"/>
            <w:r w:rsidRPr="00DB2366">
              <w:rPr>
                <w:i/>
                <w:noProof w:val="0"/>
                <w:lang w:val="en-US" w:eastAsia="ru-RU" w:bidi="ru-RU"/>
              </w:rPr>
              <w:t>descrierea</w:t>
            </w:r>
            <w:proofErr w:type="spellEnd"/>
            <w:r w:rsidRPr="00DB2366">
              <w:rPr>
                <w:i/>
                <w:noProof w:val="0"/>
                <w:lang w:val="en-US" w:eastAsia="ru-RU" w:bidi="ru-RU"/>
              </w:rPr>
              <w:t xml:space="preserve"> </w:t>
            </w:r>
            <w:proofErr w:type="spellStart"/>
            <w:r w:rsidRPr="00DB2366">
              <w:rPr>
                <w:i/>
                <w:noProof w:val="0"/>
                <w:lang w:val="en-US" w:eastAsia="ru-RU" w:bidi="ru-RU"/>
              </w:rPr>
              <w:t>respectivă</w:t>
            </w:r>
            <w:proofErr w:type="spellEnd"/>
          </w:p>
          <w:p w14:paraId="1FFC29F3" w14:textId="77777777" w:rsidR="00DB2366" w:rsidRPr="00DB2366" w:rsidRDefault="00DB2366" w:rsidP="00DB2366">
            <w:pPr>
              <w:widowControl w:val="0"/>
              <w:suppressAutoHyphens/>
              <w:autoSpaceDE w:val="0"/>
              <w:rPr>
                <w:noProof w:val="0"/>
                <w:lang w:val="en-US" w:eastAsia="ru-RU" w:bidi="ru-RU"/>
              </w:rPr>
            </w:pPr>
          </w:p>
          <w:p w14:paraId="27E20108" w14:textId="77777777" w:rsidR="00DB2366" w:rsidRPr="00DB2366" w:rsidRDefault="00DB2366" w:rsidP="00DB2366">
            <w:pPr>
              <w:widowControl w:val="0"/>
              <w:suppressAutoHyphens/>
              <w:autoSpaceDE w:val="0"/>
              <w:rPr>
                <w:noProof w:val="0"/>
                <w:sz w:val="22"/>
                <w:szCs w:val="22"/>
                <w:lang w:val="ro-MD" w:eastAsia="ru-RU" w:bidi="ru-RU"/>
              </w:rPr>
            </w:pPr>
          </w:p>
        </w:tc>
        <w:tc>
          <w:tcPr>
            <w:tcW w:w="1560" w:type="dxa"/>
            <w:tcBorders>
              <w:top w:val="single" w:sz="4" w:space="0" w:color="auto"/>
              <w:bottom w:val="single" w:sz="4" w:space="0" w:color="auto"/>
            </w:tcBorders>
            <w:vAlign w:val="center"/>
          </w:tcPr>
          <w:p w14:paraId="244E5AC3" w14:textId="77777777" w:rsidR="00DB2366" w:rsidRPr="00DB2366" w:rsidRDefault="00DB2366" w:rsidP="00DB2366">
            <w:pPr>
              <w:widowControl w:val="0"/>
              <w:suppressAutoHyphens/>
              <w:autoSpaceDE w:val="0"/>
              <w:jc w:val="center"/>
              <w:rPr>
                <w:noProof w:val="0"/>
                <w:sz w:val="22"/>
                <w:szCs w:val="22"/>
                <w:lang w:val="ro-MD" w:eastAsia="ru-RU" w:bidi="ru-RU"/>
              </w:rPr>
            </w:pPr>
            <w:r w:rsidRPr="00DB2366">
              <w:rPr>
                <w:noProof w:val="0"/>
                <w:sz w:val="22"/>
                <w:szCs w:val="22"/>
                <w:lang w:val="ro-MD" w:eastAsia="ru-RU" w:bidi="ru-RU"/>
              </w:rPr>
              <w:t>buc</w:t>
            </w:r>
          </w:p>
        </w:tc>
        <w:tc>
          <w:tcPr>
            <w:tcW w:w="1559" w:type="dxa"/>
            <w:tcBorders>
              <w:top w:val="single" w:sz="4" w:space="0" w:color="auto"/>
              <w:bottom w:val="single" w:sz="4" w:space="0" w:color="auto"/>
            </w:tcBorders>
            <w:vAlign w:val="center"/>
          </w:tcPr>
          <w:p w14:paraId="6CFCAFEC" w14:textId="77777777" w:rsidR="00DB2366" w:rsidRPr="00DB2366" w:rsidRDefault="00DB2366" w:rsidP="00DB2366">
            <w:pPr>
              <w:widowControl w:val="0"/>
              <w:suppressAutoHyphens/>
              <w:autoSpaceDE w:val="0"/>
              <w:jc w:val="center"/>
              <w:rPr>
                <w:noProof w:val="0"/>
                <w:sz w:val="22"/>
                <w:szCs w:val="22"/>
                <w:lang w:val="ro-MD" w:eastAsia="ru-RU" w:bidi="ru-RU"/>
              </w:rPr>
            </w:pPr>
            <w:r w:rsidRPr="00DB2366">
              <w:rPr>
                <w:noProof w:val="0"/>
                <w:sz w:val="22"/>
                <w:szCs w:val="22"/>
                <w:lang w:val="ro-MD" w:eastAsia="ru-RU" w:bidi="ru-RU"/>
              </w:rPr>
              <w:t>80,000</w:t>
            </w:r>
          </w:p>
          <w:p w14:paraId="34F5DCB5" w14:textId="77777777" w:rsidR="00DB2366" w:rsidRPr="00DB2366" w:rsidRDefault="00DB2366" w:rsidP="00DB2366">
            <w:pPr>
              <w:widowControl w:val="0"/>
              <w:suppressAutoHyphens/>
              <w:autoSpaceDE w:val="0"/>
              <w:jc w:val="center"/>
              <w:rPr>
                <w:noProof w:val="0"/>
                <w:sz w:val="22"/>
                <w:szCs w:val="22"/>
                <w:lang w:val="ro-MD" w:eastAsia="ru-RU" w:bidi="ru-RU"/>
              </w:rPr>
            </w:pPr>
          </w:p>
        </w:tc>
      </w:tr>
    </w:tbl>
    <w:p w14:paraId="2350FC1A" w14:textId="77777777" w:rsidR="00DB2366" w:rsidRDefault="00DB2366" w:rsidP="00DB2366">
      <w:pPr>
        <w:widowControl w:val="0"/>
        <w:suppressAutoHyphens/>
        <w:autoSpaceDE w:val="0"/>
        <w:jc w:val="center"/>
        <w:rPr>
          <w:b/>
          <w:bCs/>
          <w:noProof w:val="0"/>
          <w:sz w:val="32"/>
          <w:szCs w:val="32"/>
          <w:lang w:val="en-US" w:eastAsia="ru-RU" w:bidi="ru-RU"/>
        </w:rPr>
      </w:pPr>
    </w:p>
    <w:p w14:paraId="229F1AB4" w14:textId="77777777" w:rsidR="00DB2366" w:rsidRPr="00DB2366" w:rsidRDefault="00DB2366" w:rsidP="00DB2366">
      <w:pPr>
        <w:widowControl w:val="0"/>
        <w:suppressAutoHyphens/>
        <w:autoSpaceDE w:val="0"/>
        <w:jc w:val="center"/>
        <w:rPr>
          <w:b/>
          <w:bCs/>
          <w:noProof w:val="0"/>
          <w:sz w:val="32"/>
          <w:szCs w:val="32"/>
          <w:lang w:val="en-US" w:eastAsia="ru-RU" w:bidi="ru-RU"/>
        </w:rPr>
      </w:pPr>
      <w:r w:rsidRPr="00DB2366">
        <w:rPr>
          <w:b/>
          <w:bCs/>
          <w:noProof w:val="0"/>
          <w:sz w:val="32"/>
          <w:szCs w:val="32"/>
          <w:lang w:val="en-US" w:eastAsia="ru-RU" w:bidi="ru-RU"/>
        </w:rPr>
        <w:lastRenderedPageBreak/>
        <w:t xml:space="preserve">Lista cu </w:t>
      </w:r>
      <w:proofErr w:type="spellStart"/>
      <w:r w:rsidRPr="00DB2366">
        <w:rPr>
          <w:b/>
          <w:bCs/>
          <w:noProof w:val="0"/>
          <w:sz w:val="32"/>
          <w:szCs w:val="32"/>
          <w:lang w:val="en-US" w:eastAsia="ru-RU" w:bidi="ru-RU"/>
        </w:rPr>
        <w:t>cantită</w:t>
      </w:r>
      <w:proofErr w:type="spellEnd"/>
      <w:r w:rsidRPr="00DB2366">
        <w:rPr>
          <w:b/>
          <w:bCs/>
          <w:noProof w:val="0"/>
          <w:sz w:val="32"/>
          <w:szCs w:val="32"/>
          <w:lang w:eastAsia="ru-RU" w:bidi="ru-RU"/>
        </w:rPr>
        <w:t>ţile de lucrări</w:t>
      </w:r>
      <w:r w:rsidRPr="00DB2366">
        <w:rPr>
          <w:b/>
          <w:bCs/>
          <w:noProof w:val="0"/>
          <w:sz w:val="32"/>
          <w:szCs w:val="32"/>
          <w:lang w:val="en-US" w:eastAsia="ru-RU" w:bidi="ru-RU"/>
        </w:rPr>
        <w:t xml:space="preserve"> № 4-1</w:t>
      </w:r>
    </w:p>
    <w:p w14:paraId="4CD0436E" w14:textId="77777777" w:rsidR="00DB2366" w:rsidRPr="00DB2366" w:rsidRDefault="00DB2366" w:rsidP="00DB2366">
      <w:pPr>
        <w:widowControl w:val="0"/>
        <w:suppressAutoHyphens/>
        <w:autoSpaceDE w:val="0"/>
        <w:jc w:val="center"/>
        <w:rPr>
          <w:b/>
          <w:noProof w:val="0"/>
          <w:lang w:val="en-US" w:eastAsia="ru-RU" w:bidi="ru-RU"/>
        </w:rPr>
      </w:pPr>
      <w:proofErr w:type="spellStart"/>
      <w:r w:rsidRPr="00DB2366">
        <w:rPr>
          <w:b/>
          <w:noProof w:val="0"/>
          <w:lang w:val="en-US" w:eastAsia="ru-RU" w:bidi="ru-RU"/>
        </w:rPr>
        <w:t>Rețele</w:t>
      </w:r>
      <w:proofErr w:type="spellEnd"/>
      <w:r w:rsidRPr="00DB2366">
        <w:rPr>
          <w:b/>
          <w:noProof w:val="0"/>
          <w:lang w:val="en-US" w:eastAsia="ru-RU" w:bidi="ru-RU"/>
        </w:rPr>
        <w:t xml:space="preserve"> </w:t>
      </w:r>
      <w:proofErr w:type="spellStart"/>
      <w:r w:rsidRPr="00DB2366">
        <w:rPr>
          <w:b/>
          <w:noProof w:val="0"/>
          <w:lang w:val="en-US" w:eastAsia="ru-RU" w:bidi="ru-RU"/>
        </w:rPr>
        <w:t>exerioare</w:t>
      </w:r>
      <w:proofErr w:type="spellEnd"/>
      <w:r w:rsidRPr="00DB2366">
        <w:rPr>
          <w:b/>
          <w:noProof w:val="0"/>
          <w:lang w:val="en-US" w:eastAsia="ru-RU" w:bidi="ru-RU"/>
        </w:rPr>
        <w:t xml:space="preserve"> de </w:t>
      </w:r>
      <w:proofErr w:type="spellStart"/>
      <w:r w:rsidRPr="00DB2366">
        <w:rPr>
          <w:b/>
          <w:noProof w:val="0"/>
          <w:lang w:val="en-US" w:eastAsia="ru-RU" w:bidi="ru-RU"/>
        </w:rPr>
        <w:t>alimentare</w:t>
      </w:r>
      <w:proofErr w:type="spellEnd"/>
      <w:r w:rsidRPr="00DB2366">
        <w:rPr>
          <w:b/>
          <w:noProof w:val="0"/>
          <w:lang w:val="en-US" w:eastAsia="ru-RU" w:bidi="ru-RU"/>
        </w:rPr>
        <w:t xml:space="preserve"> cu </w:t>
      </w:r>
      <w:proofErr w:type="spellStart"/>
      <w:r w:rsidRPr="00DB2366">
        <w:rPr>
          <w:b/>
          <w:noProof w:val="0"/>
          <w:lang w:val="en-US" w:eastAsia="ru-RU" w:bidi="ru-RU"/>
        </w:rPr>
        <w:t>energie</w:t>
      </w:r>
      <w:proofErr w:type="spellEnd"/>
      <w:r w:rsidRPr="00DB2366">
        <w:rPr>
          <w:b/>
          <w:noProof w:val="0"/>
          <w:lang w:val="en-US" w:eastAsia="ru-RU" w:bidi="ru-RU"/>
        </w:rPr>
        <w:t xml:space="preserve"> </w:t>
      </w:r>
      <w:proofErr w:type="spellStart"/>
      <w:r w:rsidRPr="00DB2366">
        <w:rPr>
          <w:b/>
          <w:noProof w:val="0"/>
          <w:lang w:val="en-US" w:eastAsia="ru-RU" w:bidi="ru-RU"/>
        </w:rPr>
        <w:t>electrică</w:t>
      </w:r>
      <w:proofErr w:type="spellEnd"/>
    </w:p>
    <w:p w14:paraId="6CB7BD35" w14:textId="77777777" w:rsidR="00DB2366" w:rsidRPr="00DB2366" w:rsidRDefault="00DB2366" w:rsidP="00DB2366">
      <w:pPr>
        <w:widowControl w:val="0"/>
        <w:suppressAutoHyphens/>
        <w:autoSpaceDE w:val="0"/>
        <w:jc w:val="center"/>
        <w:rPr>
          <w:noProof w:val="0"/>
          <w:lang w:val="en-US" w:eastAsia="ru-RU" w:bidi="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B2366" w:rsidRPr="00DB2366" w14:paraId="002DBF3C" w14:textId="77777777" w:rsidTr="007E094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FE289D2"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val="ru-RU" w:eastAsia="ru-RU" w:bidi="ru-RU"/>
              </w:rPr>
              <w:t>№</w:t>
            </w:r>
          </w:p>
          <w:p w14:paraId="10CE28F7"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 xml:space="preserve"> </w:t>
            </w:r>
            <w:proofErr w:type="spellStart"/>
            <w:r w:rsidRPr="00DB2366">
              <w:rPr>
                <w:noProof w:val="0"/>
                <w:sz w:val="22"/>
                <w:szCs w:val="22"/>
                <w:lang w:val="en-US" w:eastAsia="ru-RU" w:bidi="ru-RU"/>
              </w:rPr>
              <w:t>crt</w:t>
            </w:r>
            <w:proofErr w:type="spellEnd"/>
            <w:r w:rsidRPr="00DB2366">
              <w:rPr>
                <w:noProof w:val="0"/>
                <w:sz w:val="22"/>
                <w:szCs w:val="22"/>
                <w:lang w:val="ru-RU" w:eastAsia="ru-RU" w:bidi="ru-RU"/>
              </w:rPr>
              <w:t>.</w:t>
            </w:r>
          </w:p>
        </w:tc>
        <w:tc>
          <w:tcPr>
            <w:tcW w:w="1701" w:type="dxa"/>
            <w:vMerge w:val="restart"/>
            <w:tcBorders>
              <w:top w:val="single" w:sz="6" w:space="0" w:color="auto"/>
              <w:left w:val="single" w:sz="6" w:space="0" w:color="auto"/>
              <w:bottom w:val="nil"/>
              <w:right w:val="nil"/>
            </w:tcBorders>
            <w:shd w:val="pct5" w:color="auto" w:fill="auto"/>
          </w:tcPr>
          <w:p w14:paraId="50063FE1"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eastAsia="ru-RU" w:bidi="ru-RU"/>
              </w:rPr>
              <w:t>Simbol</w:t>
            </w:r>
            <w:r w:rsidRPr="00DB2366">
              <w:rPr>
                <w:noProof w:val="0"/>
                <w:sz w:val="22"/>
                <w:szCs w:val="22"/>
                <w:lang w:val="en-US" w:eastAsia="ru-RU" w:bidi="ru-RU"/>
              </w:rPr>
              <w:t xml:space="preserve"> </w:t>
            </w:r>
            <w:r w:rsidRPr="00DB2366">
              <w:rPr>
                <w:noProof w:val="0"/>
                <w:sz w:val="22"/>
                <w:szCs w:val="22"/>
                <w:lang w:eastAsia="ru-RU" w:bidi="ru-RU"/>
              </w:rPr>
              <w:t xml:space="preserve">norme si cod </w:t>
            </w:r>
            <w:r w:rsidRPr="00DB2366">
              <w:rPr>
                <w:noProof w:val="0"/>
                <w:sz w:val="22"/>
                <w:szCs w:val="22"/>
                <w:lang w:val="en-US" w:eastAsia="ru-RU" w:bidi="ru-RU"/>
              </w:rPr>
              <w:t xml:space="preserve"> </w:t>
            </w:r>
            <w:r w:rsidRPr="00DB2366">
              <w:rPr>
                <w:noProof w:val="0"/>
                <w:sz w:val="22"/>
                <w:szCs w:val="22"/>
                <w:lang w:eastAsia="ru-RU" w:bidi="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ACD84C4" w14:textId="77777777" w:rsidR="00DB2366" w:rsidRPr="00DB2366" w:rsidRDefault="00DB2366" w:rsidP="00DB2366">
            <w:pPr>
              <w:widowControl w:val="0"/>
              <w:suppressAutoHyphens/>
              <w:autoSpaceDE w:val="0"/>
              <w:jc w:val="center"/>
              <w:rPr>
                <w:noProof w:val="0"/>
                <w:sz w:val="22"/>
                <w:szCs w:val="22"/>
                <w:lang w:eastAsia="ru-RU" w:bidi="ru-RU"/>
              </w:rPr>
            </w:pPr>
          </w:p>
          <w:p w14:paraId="596B0780" w14:textId="77777777" w:rsidR="00DB2366" w:rsidRPr="00DB2366" w:rsidRDefault="00DB2366" w:rsidP="00DB2366">
            <w:pPr>
              <w:widowControl w:val="0"/>
              <w:suppressAutoHyphens/>
              <w:autoSpaceDE w:val="0"/>
              <w:jc w:val="center"/>
              <w:rPr>
                <w:noProof w:val="0"/>
                <w:sz w:val="22"/>
                <w:szCs w:val="22"/>
                <w:lang w:val="ru-RU" w:eastAsia="ru-RU" w:bidi="ru-RU"/>
              </w:rPr>
            </w:pPr>
            <w:r w:rsidRPr="00DB2366">
              <w:rPr>
                <w:noProof w:val="0"/>
                <w:sz w:val="22"/>
                <w:szCs w:val="22"/>
                <w:lang w:eastAsia="ru-RU" w:bidi="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A0BB175"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eastAsia="ru-RU" w:bidi="ru-RU"/>
              </w:rPr>
              <w:t>Unitatea de măsură</w:t>
            </w:r>
            <w:r w:rsidRPr="00DB2366">
              <w:rPr>
                <w:noProof w:val="0"/>
                <w:sz w:val="22"/>
                <w:szCs w:val="22"/>
                <w:lang w:val="ru-RU" w:eastAsia="ru-RU" w:bidi="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DA3CE4A"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eastAsia="ru-RU" w:bidi="ru-RU"/>
              </w:rPr>
              <w:t xml:space="preserve">Volum </w:t>
            </w:r>
          </w:p>
        </w:tc>
      </w:tr>
      <w:tr w:rsidR="00DB2366" w:rsidRPr="00DB2366" w14:paraId="744C27FF" w14:textId="77777777" w:rsidTr="007E094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60E05CF"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701" w:type="dxa"/>
            <w:vMerge/>
            <w:tcBorders>
              <w:top w:val="nil"/>
              <w:left w:val="single" w:sz="6" w:space="0" w:color="auto"/>
              <w:bottom w:val="single" w:sz="6" w:space="0" w:color="auto"/>
              <w:right w:val="single" w:sz="6" w:space="0" w:color="auto"/>
            </w:tcBorders>
            <w:shd w:val="pct5" w:color="auto" w:fill="auto"/>
          </w:tcPr>
          <w:p w14:paraId="1301CC11"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4961" w:type="dxa"/>
            <w:vMerge/>
            <w:tcBorders>
              <w:top w:val="nil"/>
              <w:left w:val="single" w:sz="6" w:space="0" w:color="auto"/>
              <w:bottom w:val="single" w:sz="6" w:space="0" w:color="auto"/>
              <w:right w:val="single" w:sz="6" w:space="0" w:color="auto"/>
            </w:tcBorders>
            <w:shd w:val="pct5" w:color="auto" w:fill="auto"/>
          </w:tcPr>
          <w:p w14:paraId="46FE5F66"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560" w:type="dxa"/>
            <w:vMerge/>
            <w:tcBorders>
              <w:top w:val="nil"/>
              <w:left w:val="single" w:sz="6" w:space="0" w:color="auto"/>
              <w:bottom w:val="single" w:sz="6" w:space="0" w:color="auto"/>
              <w:right w:val="single" w:sz="6" w:space="0" w:color="auto"/>
            </w:tcBorders>
            <w:shd w:val="pct5" w:color="auto" w:fill="auto"/>
          </w:tcPr>
          <w:p w14:paraId="279EA0E0"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559" w:type="dxa"/>
            <w:vMerge/>
            <w:tcBorders>
              <w:top w:val="nil"/>
              <w:left w:val="single" w:sz="6" w:space="0" w:color="auto"/>
              <w:bottom w:val="single" w:sz="6" w:space="0" w:color="auto"/>
              <w:right w:val="single" w:sz="4" w:space="0" w:color="auto"/>
            </w:tcBorders>
            <w:shd w:val="pct5" w:color="auto" w:fill="auto"/>
          </w:tcPr>
          <w:p w14:paraId="0B8E7C88" w14:textId="77777777" w:rsidR="00DB2366" w:rsidRPr="00DB2366" w:rsidRDefault="00DB2366" w:rsidP="00DB2366">
            <w:pPr>
              <w:widowControl w:val="0"/>
              <w:suppressAutoHyphens/>
              <w:autoSpaceDE w:val="0"/>
              <w:jc w:val="center"/>
              <w:rPr>
                <w:noProof w:val="0"/>
                <w:sz w:val="22"/>
                <w:szCs w:val="22"/>
                <w:lang w:val="en-US" w:eastAsia="ru-RU" w:bidi="ru-RU"/>
              </w:rPr>
            </w:pPr>
          </w:p>
        </w:tc>
      </w:tr>
    </w:tbl>
    <w:p w14:paraId="28A7637D" w14:textId="77777777" w:rsidR="00DB2366" w:rsidRPr="00DB2366" w:rsidRDefault="00DB2366" w:rsidP="00DB2366">
      <w:pPr>
        <w:widowControl w:val="0"/>
        <w:suppressAutoHyphens/>
        <w:autoSpaceDE w:val="0"/>
        <w:rPr>
          <w:noProof w:val="0"/>
          <w:sz w:val="2"/>
          <w:szCs w:val="2"/>
          <w:lang w:val="en-US" w:eastAsia="ru-RU" w:bidi="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B2366" w:rsidRPr="00DB2366" w14:paraId="2A43D8C3" w14:textId="77777777" w:rsidTr="007E094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8A08402"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1</w:t>
            </w:r>
          </w:p>
        </w:tc>
        <w:tc>
          <w:tcPr>
            <w:tcW w:w="1701" w:type="dxa"/>
            <w:tcBorders>
              <w:top w:val="single" w:sz="6" w:space="0" w:color="auto"/>
              <w:left w:val="single" w:sz="6" w:space="0" w:color="auto"/>
              <w:bottom w:val="double" w:sz="6" w:space="0" w:color="auto"/>
              <w:right w:val="nil"/>
            </w:tcBorders>
            <w:shd w:val="pct5" w:color="auto" w:fill="auto"/>
          </w:tcPr>
          <w:p w14:paraId="00F51327"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2</w:t>
            </w:r>
          </w:p>
        </w:tc>
        <w:tc>
          <w:tcPr>
            <w:tcW w:w="4961" w:type="dxa"/>
            <w:tcBorders>
              <w:top w:val="single" w:sz="6" w:space="0" w:color="auto"/>
              <w:left w:val="single" w:sz="6" w:space="0" w:color="auto"/>
              <w:bottom w:val="double" w:sz="6" w:space="0" w:color="auto"/>
              <w:right w:val="nil"/>
            </w:tcBorders>
            <w:shd w:val="pct5" w:color="auto" w:fill="auto"/>
          </w:tcPr>
          <w:p w14:paraId="54EC6B26" w14:textId="77777777" w:rsidR="00DB2366" w:rsidRPr="00DB2366" w:rsidRDefault="00DB2366" w:rsidP="00DB2366">
            <w:pPr>
              <w:widowControl w:val="0"/>
              <w:suppressAutoHyphens/>
              <w:autoSpaceDE w:val="0"/>
              <w:jc w:val="center"/>
              <w:rPr>
                <w:noProof w:val="0"/>
                <w:sz w:val="22"/>
                <w:szCs w:val="22"/>
                <w:lang w:val="ru-RU" w:eastAsia="ru-RU" w:bidi="ru-RU"/>
              </w:rPr>
            </w:pPr>
            <w:r w:rsidRPr="00DB2366">
              <w:rPr>
                <w:noProof w:val="0"/>
                <w:sz w:val="22"/>
                <w:szCs w:val="22"/>
                <w:lang w:val="ru-RU" w:eastAsia="ru-RU" w:bidi="ru-RU"/>
              </w:rPr>
              <w:t>3</w:t>
            </w:r>
          </w:p>
        </w:tc>
        <w:tc>
          <w:tcPr>
            <w:tcW w:w="1560" w:type="dxa"/>
            <w:tcBorders>
              <w:top w:val="single" w:sz="6" w:space="0" w:color="auto"/>
              <w:left w:val="single" w:sz="6" w:space="0" w:color="auto"/>
              <w:bottom w:val="double" w:sz="6" w:space="0" w:color="auto"/>
              <w:right w:val="nil"/>
            </w:tcBorders>
            <w:shd w:val="pct5" w:color="auto" w:fill="auto"/>
          </w:tcPr>
          <w:p w14:paraId="0CD7828D"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2B80FD3"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5</w:t>
            </w:r>
          </w:p>
        </w:tc>
      </w:tr>
      <w:tr w:rsidR="00DB2366" w:rsidRPr="00DB2366" w14:paraId="6A54DA22" w14:textId="77777777" w:rsidTr="007E0945">
        <w:tc>
          <w:tcPr>
            <w:tcW w:w="709" w:type="dxa"/>
            <w:tcBorders>
              <w:top w:val="nil"/>
              <w:left w:val="single" w:sz="6" w:space="0" w:color="auto"/>
              <w:bottom w:val="nil"/>
              <w:right w:val="nil"/>
            </w:tcBorders>
          </w:tcPr>
          <w:p w14:paraId="07DF72C8" w14:textId="77777777" w:rsidR="00DB2366" w:rsidRPr="00DB2366" w:rsidRDefault="00DB2366" w:rsidP="00DB2366">
            <w:pPr>
              <w:widowControl w:val="0"/>
              <w:suppressAutoHyphens/>
              <w:autoSpaceDE w:val="0"/>
              <w:jc w:val="center"/>
              <w:rPr>
                <w:noProof w:val="0"/>
                <w:lang w:val="ru-RU" w:eastAsia="ru-RU" w:bidi="ru-RU"/>
              </w:rPr>
            </w:pPr>
          </w:p>
        </w:tc>
        <w:tc>
          <w:tcPr>
            <w:tcW w:w="1701" w:type="dxa"/>
            <w:tcBorders>
              <w:top w:val="nil"/>
              <w:left w:val="single" w:sz="6" w:space="0" w:color="auto"/>
              <w:bottom w:val="nil"/>
              <w:right w:val="nil"/>
            </w:tcBorders>
          </w:tcPr>
          <w:p w14:paraId="22431024"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01CEF260"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1. Lucrari de constructie</w:t>
            </w:r>
          </w:p>
          <w:p w14:paraId="7B34F050"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38F42A0C"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09FDD804" w14:textId="77777777" w:rsidR="00DB2366" w:rsidRPr="00DB2366" w:rsidRDefault="00DB2366" w:rsidP="00DB2366">
            <w:pPr>
              <w:widowControl w:val="0"/>
              <w:suppressAutoHyphens/>
              <w:autoSpaceDE w:val="0"/>
              <w:rPr>
                <w:noProof w:val="0"/>
                <w:lang w:val="ru-RU" w:eastAsia="ru-RU" w:bidi="ru-RU"/>
              </w:rPr>
            </w:pPr>
          </w:p>
        </w:tc>
      </w:tr>
      <w:tr w:rsidR="00DB2366" w:rsidRPr="00DB2366" w14:paraId="0AF376F8"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412B88"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1</w:t>
            </w:r>
          </w:p>
        </w:tc>
        <w:tc>
          <w:tcPr>
            <w:tcW w:w="1701" w:type="dxa"/>
            <w:tcBorders>
              <w:top w:val="single" w:sz="4" w:space="0" w:color="auto"/>
              <w:bottom w:val="single" w:sz="4" w:space="0" w:color="auto"/>
            </w:tcBorders>
            <w:vAlign w:val="center"/>
          </w:tcPr>
          <w:p w14:paraId="632FF0CC"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TsA16A1</w:t>
            </w:r>
          </w:p>
          <w:p w14:paraId="4135ADA2"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F4503DD" w14:textId="69E467B3"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Sapatura</w:t>
            </w:r>
            <w:proofErr w:type="spellEnd"/>
            <w:r w:rsidRPr="00DB2366">
              <w:rPr>
                <w:noProof w:val="0"/>
                <w:lang w:val="en-US" w:eastAsia="ru-RU" w:bidi="ru-RU"/>
              </w:rPr>
              <w:t xml:space="preserve"> </w:t>
            </w:r>
            <w:proofErr w:type="spellStart"/>
            <w:r w:rsidRPr="00DB2366">
              <w:rPr>
                <w:noProof w:val="0"/>
                <w:lang w:val="en-US" w:eastAsia="ru-RU" w:bidi="ru-RU"/>
              </w:rPr>
              <w:t>manuala</w:t>
            </w:r>
            <w:proofErr w:type="spellEnd"/>
            <w:r w:rsidRPr="00DB2366">
              <w:rPr>
                <w:noProof w:val="0"/>
                <w:lang w:val="en-US" w:eastAsia="ru-RU" w:bidi="ru-RU"/>
              </w:rPr>
              <w:t xml:space="preserve"> de </w:t>
            </w:r>
            <w:proofErr w:type="spellStart"/>
            <w:r w:rsidRPr="00DB2366">
              <w:rPr>
                <w:noProof w:val="0"/>
                <w:lang w:val="en-US" w:eastAsia="ru-RU" w:bidi="ru-RU"/>
              </w:rPr>
              <w:t>pamint</w:t>
            </w:r>
            <w:proofErr w:type="spellEnd"/>
            <w:r w:rsidRPr="00DB2366">
              <w:rPr>
                <w:noProof w:val="0"/>
                <w:lang w:val="en-US" w:eastAsia="ru-RU" w:bidi="ru-RU"/>
              </w:rPr>
              <w:t xml:space="preserve">, in </w:t>
            </w:r>
            <w:proofErr w:type="spellStart"/>
            <w:r w:rsidRPr="00DB2366">
              <w:rPr>
                <w:noProof w:val="0"/>
                <w:lang w:val="en-US" w:eastAsia="ru-RU" w:bidi="ru-RU"/>
              </w:rPr>
              <w:t>spatii</w:t>
            </w:r>
            <w:proofErr w:type="spellEnd"/>
            <w:r w:rsidRPr="00DB2366">
              <w:rPr>
                <w:noProof w:val="0"/>
                <w:lang w:val="en-US" w:eastAsia="ru-RU" w:bidi="ru-RU"/>
              </w:rPr>
              <w:t xml:space="preserve"> </w:t>
            </w:r>
            <w:proofErr w:type="spellStart"/>
            <w:r w:rsidRPr="00DB2366">
              <w:rPr>
                <w:noProof w:val="0"/>
                <w:lang w:val="en-US" w:eastAsia="ru-RU" w:bidi="ru-RU"/>
              </w:rPr>
              <w:t>limitate</w:t>
            </w:r>
            <w:proofErr w:type="spellEnd"/>
            <w:r w:rsidRPr="00DB2366">
              <w:rPr>
                <w:noProof w:val="0"/>
                <w:lang w:val="en-US" w:eastAsia="ru-RU" w:bidi="ru-RU"/>
              </w:rPr>
              <w:t xml:space="preserve">, in </w:t>
            </w:r>
            <w:proofErr w:type="spellStart"/>
            <w:r w:rsidRPr="00DB2366">
              <w:rPr>
                <w:noProof w:val="0"/>
                <w:lang w:val="en-US" w:eastAsia="ru-RU" w:bidi="ru-RU"/>
              </w:rPr>
              <w:t>transe</w:t>
            </w:r>
            <w:proofErr w:type="spellEnd"/>
            <w:r w:rsidRPr="00DB2366">
              <w:rPr>
                <w:noProof w:val="0"/>
                <w:lang w:val="en-US" w:eastAsia="ru-RU" w:bidi="ru-RU"/>
              </w:rPr>
              <w:t xml:space="preserve"> de pina la 4 m </w:t>
            </w:r>
            <w:proofErr w:type="spellStart"/>
            <w:r w:rsidRPr="00DB2366">
              <w:rPr>
                <w:noProof w:val="0"/>
                <w:lang w:val="en-US" w:eastAsia="ru-RU" w:bidi="ru-RU"/>
              </w:rPr>
              <w:t>adincime</w:t>
            </w:r>
            <w:proofErr w:type="spellEnd"/>
            <w:r w:rsidRPr="00DB2366">
              <w:rPr>
                <w:noProof w:val="0"/>
                <w:lang w:val="en-US" w:eastAsia="ru-RU" w:bidi="ru-RU"/>
              </w:rPr>
              <w:t xml:space="preserve">,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cabluri</w:t>
            </w:r>
            <w:proofErr w:type="spellEnd"/>
            <w:r w:rsidRPr="00DB2366">
              <w:rPr>
                <w:noProof w:val="0"/>
                <w:lang w:val="en-US" w:eastAsia="ru-RU" w:bidi="ru-RU"/>
              </w:rPr>
              <w:t xml:space="preserve"> </w:t>
            </w:r>
            <w:proofErr w:type="spellStart"/>
            <w:r w:rsidRPr="00DB2366">
              <w:rPr>
                <w:noProof w:val="0"/>
                <w:lang w:val="en-US" w:eastAsia="ru-RU" w:bidi="ru-RU"/>
              </w:rPr>
              <w:t>electrice</w:t>
            </w:r>
            <w:proofErr w:type="spellEnd"/>
            <w:r w:rsidRPr="00DB2366">
              <w:rPr>
                <w:noProof w:val="0"/>
                <w:lang w:val="en-US" w:eastAsia="ru-RU" w:bidi="ru-RU"/>
              </w:rPr>
              <w:t xml:space="preserve"> de </w:t>
            </w:r>
            <w:proofErr w:type="spellStart"/>
            <w:r w:rsidRPr="00DB2366">
              <w:rPr>
                <w:noProof w:val="0"/>
                <w:lang w:val="en-US" w:eastAsia="ru-RU" w:bidi="ru-RU"/>
              </w:rPr>
              <w:t>inalta</w:t>
            </w:r>
            <w:proofErr w:type="spellEnd"/>
            <w:r w:rsidRPr="00DB2366">
              <w:rPr>
                <w:noProof w:val="0"/>
                <w:lang w:val="en-US" w:eastAsia="ru-RU" w:bidi="ru-RU"/>
              </w:rPr>
              <w:t xml:space="preserve"> </w:t>
            </w:r>
            <w:proofErr w:type="spellStart"/>
            <w:r w:rsidRPr="00DB2366">
              <w:rPr>
                <w:noProof w:val="0"/>
                <w:lang w:val="en-US" w:eastAsia="ru-RU" w:bidi="ru-RU"/>
              </w:rPr>
              <w:t>tensiune</w:t>
            </w:r>
            <w:proofErr w:type="spellEnd"/>
            <w:r w:rsidRPr="00DB2366">
              <w:rPr>
                <w:noProof w:val="0"/>
                <w:lang w:val="en-US" w:eastAsia="ru-RU" w:bidi="ru-RU"/>
              </w:rPr>
              <w:t xml:space="preserve">, in </w:t>
            </w:r>
            <w:proofErr w:type="spellStart"/>
            <w:r w:rsidRPr="00DB2366">
              <w:rPr>
                <w:noProof w:val="0"/>
                <w:lang w:val="en-US" w:eastAsia="ru-RU" w:bidi="ru-RU"/>
              </w:rPr>
              <w:t>pamint</w:t>
            </w:r>
            <w:proofErr w:type="spellEnd"/>
            <w:r w:rsidRPr="00DB2366">
              <w:rPr>
                <w:noProof w:val="0"/>
                <w:lang w:val="en-US" w:eastAsia="ru-RU" w:bidi="ru-RU"/>
              </w:rPr>
              <w:t xml:space="preserve"> cu </w:t>
            </w:r>
            <w:proofErr w:type="spellStart"/>
            <w:r w:rsidRPr="00DB2366">
              <w:rPr>
                <w:noProof w:val="0"/>
                <w:lang w:val="en-US" w:eastAsia="ru-RU" w:bidi="ru-RU"/>
              </w:rPr>
              <w:t>umiditate</w:t>
            </w:r>
            <w:proofErr w:type="spellEnd"/>
            <w:r w:rsidRPr="00DB2366">
              <w:rPr>
                <w:noProof w:val="0"/>
                <w:lang w:val="en-US" w:eastAsia="ru-RU" w:bidi="ru-RU"/>
              </w:rPr>
              <w:t xml:space="preserve"> </w:t>
            </w:r>
            <w:proofErr w:type="spellStart"/>
            <w:r w:rsidRPr="00DB2366">
              <w:rPr>
                <w:noProof w:val="0"/>
                <w:lang w:val="en-US" w:eastAsia="ru-RU" w:bidi="ru-RU"/>
              </w:rPr>
              <w:t>naturala</w:t>
            </w:r>
            <w:proofErr w:type="spellEnd"/>
            <w:r w:rsidRPr="00DB2366">
              <w:rPr>
                <w:noProof w:val="0"/>
                <w:lang w:val="en-US" w:eastAsia="ru-RU" w:bidi="ru-RU"/>
              </w:rPr>
              <w:t xml:space="preserve"> </w:t>
            </w:r>
            <w:proofErr w:type="spellStart"/>
            <w:r w:rsidRPr="00DB2366">
              <w:rPr>
                <w:noProof w:val="0"/>
                <w:lang w:val="en-US" w:eastAsia="ru-RU" w:bidi="ru-RU"/>
              </w:rPr>
              <w:t>fara</w:t>
            </w:r>
            <w:proofErr w:type="spellEnd"/>
            <w:r w:rsidRPr="00DB2366">
              <w:rPr>
                <w:noProof w:val="0"/>
                <w:lang w:val="en-US" w:eastAsia="ru-RU" w:bidi="ru-RU"/>
              </w:rPr>
              <w:t xml:space="preserve"> </w:t>
            </w:r>
            <w:proofErr w:type="spellStart"/>
            <w:r w:rsidRPr="00DB2366">
              <w:rPr>
                <w:noProof w:val="0"/>
                <w:lang w:val="en-US" w:eastAsia="ru-RU" w:bidi="ru-RU"/>
              </w:rPr>
              <w:t>sprijiniri</w:t>
            </w:r>
            <w:proofErr w:type="spellEnd"/>
            <w:r w:rsidRPr="00DB2366">
              <w:rPr>
                <w:noProof w:val="0"/>
                <w:lang w:val="en-US" w:eastAsia="ru-RU" w:bidi="ru-RU"/>
              </w:rPr>
              <w:t xml:space="preserve"> </w:t>
            </w:r>
            <w:proofErr w:type="spellStart"/>
            <w:r w:rsidRPr="00DB2366">
              <w:rPr>
                <w:noProof w:val="0"/>
                <w:lang w:val="en-US" w:eastAsia="ru-RU" w:bidi="ru-RU"/>
              </w:rPr>
              <w:t>latime</w:t>
            </w:r>
            <w:proofErr w:type="spellEnd"/>
            <w:r w:rsidRPr="00DB2366">
              <w:rPr>
                <w:noProof w:val="0"/>
                <w:lang w:val="en-US" w:eastAsia="ru-RU" w:bidi="ru-RU"/>
              </w:rPr>
              <w:t xml:space="preserve"> &lt; 1 m, </w:t>
            </w:r>
            <w:proofErr w:type="spellStart"/>
            <w:r w:rsidRPr="00DB2366">
              <w:rPr>
                <w:noProof w:val="0"/>
                <w:lang w:val="en-US" w:eastAsia="ru-RU" w:bidi="ru-RU"/>
              </w:rPr>
              <w:t>adincime</w:t>
            </w:r>
            <w:proofErr w:type="spellEnd"/>
            <w:r w:rsidRPr="00DB2366">
              <w:rPr>
                <w:noProof w:val="0"/>
                <w:lang w:val="en-US" w:eastAsia="ru-RU" w:bidi="ru-RU"/>
              </w:rPr>
              <w:t xml:space="preserve"> &lt; 1,5 m , </w:t>
            </w:r>
            <w:proofErr w:type="spellStart"/>
            <w:r w:rsidRPr="00DB2366">
              <w:rPr>
                <w:noProof w:val="0"/>
                <w:lang w:val="en-US" w:eastAsia="ru-RU" w:bidi="ru-RU"/>
              </w:rPr>
              <w:t>teren</w:t>
            </w:r>
            <w:proofErr w:type="spellEnd"/>
            <w:r w:rsidRPr="00DB2366">
              <w:rPr>
                <w:noProof w:val="0"/>
                <w:lang w:val="en-US" w:eastAsia="ru-RU" w:bidi="ru-RU"/>
              </w:rPr>
              <w:t xml:space="preserve"> </w:t>
            </w:r>
            <w:proofErr w:type="spellStart"/>
            <w:r w:rsidRPr="00DB2366">
              <w:rPr>
                <w:noProof w:val="0"/>
                <w:lang w:val="en-US" w:eastAsia="ru-RU" w:bidi="ru-RU"/>
              </w:rPr>
              <w:t>usor</w:t>
            </w:r>
            <w:proofErr w:type="spellEnd"/>
          </w:p>
        </w:tc>
        <w:tc>
          <w:tcPr>
            <w:tcW w:w="1560" w:type="dxa"/>
            <w:tcBorders>
              <w:top w:val="single" w:sz="4" w:space="0" w:color="auto"/>
              <w:bottom w:val="single" w:sz="4" w:space="0" w:color="auto"/>
            </w:tcBorders>
            <w:vAlign w:val="center"/>
          </w:tcPr>
          <w:p w14:paraId="75B20F3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m3</w:t>
            </w:r>
          </w:p>
        </w:tc>
        <w:tc>
          <w:tcPr>
            <w:tcW w:w="1559" w:type="dxa"/>
            <w:tcBorders>
              <w:top w:val="single" w:sz="4" w:space="0" w:color="auto"/>
              <w:bottom w:val="single" w:sz="4" w:space="0" w:color="auto"/>
            </w:tcBorders>
            <w:vAlign w:val="center"/>
          </w:tcPr>
          <w:p w14:paraId="4AFDF02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28,000</w:t>
            </w:r>
          </w:p>
        </w:tc>
      </w:tr>
      <w:tr w:rsidR="00DB2366" w:rsidRPr="00DB2366" w14:paraId="41971DC4"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27B74D"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w:t>
            </w:r>
          </w:p>
        </w:tc>
        <w:tc>
          <w:tcPr>
            <w:tcW w:w="1701" w:type="dxa"/>
            <w:tcBorders>
              <w:top w:val="single" w:sz="4" w:space="0" w:color="auto"/>
              <w:bottom w:val="single" w:sz="4" w:space="0" w:color="auto"/>
            </w:tcBorders>
            <w:vAlign w:val="center"/>
          </w:tcPr>
          <w:p w14:paraId="43AFC915"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RpEJ04B</w:t>
            </w:r>
          </w:p>
          <w:p w14:paraId="49C208BD"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7AC3ADC" w14:textId="7A6B2BA5"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Lucrari</w:t>
            </w:r>
            <w:proofErr w:type="spellEnd"/>
            <w:r w:rsidRPr="00DB2366">
              <w:rPr>
                <w:noProof w:val="0"/>
                <w:lang w:val="en-US" w:eastAsia="ru-RU" w:bidi="ru-RU"/>
              </w:rPr>
              <w:t xml:space="preserve">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pozarea</w:t>
            </w:r>
            <w:proofErr w:type="spellEnd"/>
            <w:r w:rsidRPr="00DB2366">
              <w:rPr>
                <w:noProof w:val="0"/>
                <w:lang w:val="en-US" w:eastAsia="ru-RU" w:bidi="ru-RU"/>
              </w:rPr>
              <w:t xml:space="preserve"> </w:t>
            </w:r>
            <w:proofErr w:type="spellStart"/>
            <w:r w:rsidRPr="00DB2366">
              <w:rPr>
                <w:noProof w:val="0"/>
                <w:lang w:val="en-US" w:eastAsia="ru-RU" w:bidi="ru-RU"/>
              </w:rPr>
              <w:t>cablurilor</w:t>
            </w:r>
            <w:proofErr w:type="spellEnd"/>
            <w:r w:rsidRPr="00DB2366">
              <w:rPr>
                <w:noProof w:val="0"/>
                <w:lang w:val="en-US" w:eastAsia="ru-RU" w:bidi="ru-RU"/>
              </w:rPr>
              <w:t xml:space="preserve"> : </w:t>
            </w:r>
            <w:proofErr w:type="spellStart"/>
            <w:r w:rsidRPr="00DB2366">
              <w:rPr>
                <w:noProof w:val="0"/>
                <w:lang w:val="en-US" w:eastAsia="ru-RU" w:bidi="ru-RU"/>
              </w:rPr>
              <w:t>umplutura</w:t>
            </w:r>
            <w:proofErr w:type="spellEnd"/>
            <w:r w:rsidRPr="00DB2366">
              <w:rPr>
                <w:noProof w:val="0"/>
                <w:lang w:val="en-US" w:eastAsia="ru-RU" w:bidi="ru-RU"/>
              </w:rPr>
              <w:t xml:space="preserve"> de </w:t>
            </w:r>
            <w:proofErr w:type="spellStart"/>
            <w:r w:rsidRPr="00DB2366">
              <w:rPr>
                <w:noProof w:val="0"/>
                <w:lang w:val="en-US" w:eastAsia="ru-RU" w:bidi="ru-RU"/>
              </w:rPr>
              <w:t>pamint</w:t>
            </w:r>
            <w:proofErr w:type="spellEnd"/>
            <w:r w:rsidRPr="00DB2366">
              <w:rPr>
                <w:noProof w:val="0"/>
                <w:lang w:val="en-US" w:eastAsia="ru-RU" w:bidi="ru-RU"/>
              </w:rPr>
              <w:t xml:space="preserve">, </w:t>
            </w:r>
            <w:proofErr w:type="spellStart"/>
            <w:r w:rsidRPr="00DB2366">
              <w:rPr>
                <w:noProof w:val="0"/>
                <w:lang w:val="en-US" w:eastAsia="ru-RU" w:bidi="ru-RU"/>
              </w:rPr>
              <w:t>executata</w:t>
            </w:r>
            <w:proofErr w:type="spellEnd"/>
            <w:r w:rsidRPr="00DB2366">
              <w:rPr>
                <w:noProof w:val="0"/>
                <w:lang w:val="en-US" w:eastAsia="ru-RU" w:bidi="ru-RU"/>
              </w:rPr>
              <w:t xml:space="preserve"> in </w:t>
            </w:r>
            <w:proofErr w:type="spellStart"/>
            <w:r w:rsidRPr="00DB2366">
              <w:rPr>
                <w:noProof w:val="0"/>
                <w:lang w:val="en-US" w:eastAsia="ru-RU" w:bidi="ru-RU"/>
              </w:rPr>
              <w:t>straturi</w:t>
            </w:r>
            <w:proofErr w:type="spellEnd"/>
            <w:r w:rsidRPr="00DB2366">
              <w:rPr>
                <w:noProof w:val="0"/>
                <w:lang w:val="en-US" w:eastAsia="ru-RU" w:bidi="ru-RU"/>
              </w:rPr>
              <w:t xml:space="preserve"> </w:t>
            </w:r>
            <w:proofErr w:type="spellStart"/>
            <w:r w:rsidRPr="00DB2366">
              <w:rPr>
                <w:noProof w:val="0"/>
                <w:lang w:val="en-US" w:eastAsia="ru-RU" w:bidi="ru-RU"/>
              </w:rPr>
              <w:t>orizontale</w:t>
            </w:r>
            <w:proofErr w:type="spellEnd"/>
            <w:r w:rsidRPr="00DB2366">
              <w:rPr>
                <w:noProof w:val="0"/>
                <w:lang w:val="en-US" w:eastAsia="ru-RU" w:bidi="ru-RU"/>
              </w:rPr>
              <w:t xml:space="preserve"> de 20-30 cm </w:t>
            </w:r>
            <w:proofErr w:type="spellStart"/>
            <w:r w:rsidRPr="00DB2366">
              <w:rPr>
                <w:noProof w:val="0"/>
                <w:lang w:val="en-US" w:eastAsia="ru-RU" w:bidi="ru-RU"/>
              </w:rPr>
              <w:t>grosime</w:t>
            </w:r>
            <w:proofErr w:type="spellEnd"/>
            <w:r w:rsidRPr="00DB2366">
              <w:rPr>
                <w:noProof w:val="0"/>
                <w:lang w:val="en-US" w:eastAsia="ru-RU" w:bidi="ru-RU"/>
              </w:rPr>
              <w:t xml:space="preserve">, </w:t>
            </w:r>
            <w:proofErr w:type="spellStart"/>
            <w:r w:rsidRPr="00DB2366">
              <w:rPr>
                <w:noProof w:val="0"/>
                <w:lang w:val="en-US" w:eastAsia="ru-RU" w:bidi="ru-RU"/>
              </w:rPr>
              <w:t>udata</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batuta</w:t>
            </w:r>
            <w:proofErr w:type="spellEnd"/>
            <w:r w:rsidRPr="00DB2366">
              <w:rPr>
                <w:noProof w:val="0"/>
                <w:lang w:val="en-US" w:eastAsia="ru-RU" w:bidi="ru-RU"/>
              </w:rPr>
              <w:t xml:space="preserve"> bine cu </w:t>
            </w:r>
            <w:proofErr w:type="spellStart"/>
            <w:r w:rsidRPr="00DB2366">
              <w:rPr>
                <w:noProof w:val="0"/>
                <w:lang w:val="en-US" w:eastAsia="ru-RU" w:bidi="ru-RU"/>
              </w:rPr>
              <w:t>maiul</w:t>
            </w:r>
            <w:proofErr w:type="spellEnd"/>
            <w:r w:rsidRPr="00DB2366">
              <w:rPr>
                <w:noProof w:val="0"/>
                <w:lang w:val="en-US" w:eastAsia="ru-RU" w:bidi="ru-RU"/>
              </w:rPr>
              <w:t xml:space="preserve"> de mina</w:t>
            </w:r>
          </w:p>
        </w:tc>
        <w:tc>
          <w:tcPr>
            <w:tcW w:w="1560" w:type="dxa"/>
            <w:tcBorders>
              <w:top w:val="single" w:sz="4" w:space="0" w:color="auto"/>
              <w:bottom w:val="single" w:sz="4" w:space="0" w:color="auto"/>
            </w:tcBorders>
            <w:vAlign w:val="center"/>
          </w:tcPr>
          <w:p w14:paraId="655AED8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m3</w:t>
            </w:r>
          </w:p>
        </w:tc>
        <w:tc>
          <w:tcPr>
            <w:tcW w:w="1559" w:type="dxa"/>
            <w:tcBorders>
              <w:top w:val="single" w:sz="4" w:space="0" w:color="auto"/>
              <w:bottom w:val="single" w:sz="4" w:space="0" w:color="auto"/>
            </w:tcBorders>
            <w:vAlign w:val="center"/>
          </w:tcPr>
          <w:p w14:paraId="6C5630B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28,000</w:t>
            </w:r>
          </w:p>
        </w:tc>
      </w:tr>
      <w:tr w:rsidR="00DB2366" w:rsidRPr="00DB2366" w14:paraId="12F4D61D"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5DC0D8"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w:t>
            </w:r>
          </w:p>
        </w:tc>
        <w:tc>
          <w:tcPr>
            <w:tcW w:w="1701" w:type="dxa"/>
            <w:tcBorders>
              <w:top w:val="single" w:sz="4" w:space="0" w:color="auto"/>
              <w:bottom w:val="single" w:sz="4" w:space="0" w:color="auto"/>
            </w:tcBorders>
            <w:vAlign w:val="center"/>
          </w:tcPr>
          <w:p w14:paraId="70BBF3BC"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TsD01B</w:t>
            </w:r>
          </w:p>
          <w:p w14:paraId="75826842"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7C790B8" w14:textId="7C764F2D"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Imprastierea</w:t>
            </w:r>
            <w:proofErr w:type="spellEnd"/>
            <w:r w:rsidRPr="00DB2366">
              <w:rPr>
                <w:noProof w:val="0"/>
                <w:lang w:val="en-US" w:eastAsia="ru-RU" w:bidi="ru-RU"/>
              </w:rPr>
              <w:t xml:space="preserve"> cu </w:t>
            </w:r>
            <w:proofErr w:type="spellStart"/>
            <w:r w:rsidRPr="00DB2366">
              <w:rPr>
                <w:noProof w:val="0"/>
                <w:lang w:val="en-US" w:eastAsia="ru-RU" w:bidi="ru-RU"/>
              </w:rPr>
              <w:t>lopata</w:t>
            </w:r>
            <w:proofErr w:type="spellEnd"/>
            <w:r w:rsidRPr="00DB2366">
              <w:rPr>
                <w:noProof w:val="0"/>
                <w:lang w:val="en-US" w:eastAsia="ru-RU" w:bidi="ru-RU"/>
              </w:rPr>
              <w:t xml:space="preserve"> a </w:t>
            </w:r>
            <w:proofErr w:type="spellStart"/>
            <w:r w:rsidRPr="00DB2366">
              <w:rPr>
                <w:noProof w:val="0"/>
                <w:lang w:val="en-US" w:eastAsia="ru-RU" w:bidi="ru-RU"/>
              </w:rPr>
              <w:t>pamintului</w:t>
            </w:r>
            <w:proofErr w:type="spellEnd"/>
            <w:r w:rsidRPr="00DB2366">
              <w:rPr>
                <w:noProof w:val="0"/>
                <w:lang w:val="en-US" w:eastAsia="ru-RU" w:bidi="ru-RU"/>
              </w:rPr>
              <w:t xml:space="preserve"> </w:t>
            </w:r>
            <w:proofErr w:type="spellStart"/>
            <w:r w:rsidRPr="00DB2366">
              <w:rPr>
                <w:noProof w:val="0"/>
                <w:lang w:val="en-US" w:eastAsia="ru-RU" w:bidi="ru-RU"/>
              </w:rPr>
              <w:t>afinat</w:t>
            </w:r>
            <w:proofErr w:type="spellEnd"/>
            <w:r w:rsidRPr="00DB2366">
              <w:rPr>
                <w:noProof w:val="0"/>
                <w:lang w:val="en-US" w:eastAsia="ru-RU" w:bidi="ru-RU"/>
              </w:rPr>
              <w:t xml:space="preserve">, in </w:t>
            </w:r>
            <w:proofErr w:type="spellStart"/>
            <w:r w:rsidRPr="00DB2366">
              <w:rPr>
                <w:noProof w:val="0"/>
                <w:lang w:val="en-US" w:eastAsia="ru-RU" w:bidi="ru-RU"/>
              </w:rPr>
              <w:t>straturi</w:t>
            </w:r>
            <w:proofErr w:type="spellEnd"/>
            <w:r w:rsidRPr="00DB2366">
              <w:rPr>
                <w:noProof w:val="0"/>
                <w:lang w:val="en-US" w:eastAsia="ru-RU" w:bidi="ru-RU"/>
              </w:rPr>
              <w:t xml:space="preserve"> </w:t>
            </w:r>
            <w:proofErr w:type="spellStart"/>
            <w:r w:rsidRPr="00DB2366">
              <w:rPr>
                <w:noProof w:val="0"/>
                <w:lang w:val="en-US" w:eastAsia="ru-RU" w:bidi="ru-RU"/>
              </w:rPr>
              <w:t>uniforme</w:t>
            </w:r>
            <w:proofErr w:type="spellEnd"/>
            <w:r w:rsidRPr="00DB2366">
              <w:rPr>
                <w:noProof w:val="0"/>
                <w:lang w:val="en-US" w:eastAsia="ru-RU" w:bidi="ru-RU"/>
              </w:rPr>
              <w:t xml:space="preserve">, de 10-30 cm </w:t>
            </w:r>
            <w:proofErr w:type="spellStart"/>
            <w:r w:rsidRPr="00DB2366">
              <w:rPr>
                <w:noProof w:val="0"/>
                <w:lang w:val="en-US" w:eastAsia="ru-RU" w:bidi="ru-RU"/>
              </w:rPr>
              <w:t>grosime</w:t>
            </w:r>
            <w:proofErr w:type="spellEnd"/>
            <w:r w:rsidRPr="00DB2366">
              <w:rPr>
                <w:noProof w:val="0"/>
                <w:lang w:val="en-US" w:eastAsia="ru-RU" w:bidi="ru-RU"/>
              </w:rPr>
              <w:t xml:space="preserve">, </w:t>
            </w:r>
            <w:proofErr w:type="spellStart"/>
            <w:r w:rsidRPr="00DB2366">
              <w:rPr>
                <w:noProof w:val="0"/>
                <w:lang w:val="en-US" w:eastAsia="ru-RU" w:bidi="ru-RU"/>
              </w:rPr>
              <w:t>printr</w:t>
            </w:r>
            <w:proofErr w:type="spellEnd"/>
            <w:r w:rsidRPr="00DB2366">
              <w:rPr>
                <w:noProof w:val="0"/>
                <w:lang w:val="en-US" w:eastAsia="ru-RU" w:bidi="ru-RU"/>
              </w:rPr>
              <w:t xml:space="preserve">-o </w:t>
            </w:r>
            <w:proofErr w:type="spellStart"/>
            <w:r w:rsidRPr="00DB2366">
              <w:rPr>
                <w:noProof w:val="0"/>
                <w:lang w:val="en-US" w:eastAsia="ru-RU" w:bidi="ru-RU"/>
              </w:rPr>
              <w:t>aruncare</w:t>
            </w:r>
            <w:proofErr w:type="spellEnd"/>
            <w:r w:rsidRPr="00DB2366">
              <w:rPr>
                <w:noProof w:val="0"/>
                <w:lang w:val="en-US" w:eastAsia="ru-RU" w:bidi="ru-RU"/>
              </w:rPr>
              <w:t xml:space="preserve"> de pina la 3 m din </w:t>
            </w:r>
            <w:proofErr w:type="spellStart"/>
            <w:r w:rsidRPr="00DB2366">
              <w:rPr>
                <w:noProof w:val="0"/>
                <w:lang w:val="en-US" w:eastAsia="ru-RU" w:bidi="ru-RU"/>
              </w:rPr>
              <w:t>gramezi</w:t>
            </w:r>
            <w:proofErr w:type="spellEnd"/>
            <w:r w:rsidRPr="00DB2366">
              <w:rPr>
                <w:noProof w:val="0"/>
                <w:lang w:val="en-US" w:eastAsia="ru-RU" w:bidi="ru-RU"/>
              </w:rPr>
              <w:t xml:space="preserve">, </w:t>
            </w:r>
            <w:proofErr w:type="spellStart"/>
            <w:r w:rsidRPr="00DB2366">
              <w:rPr>
                <w:noProof w:val="0"/>
                <w:lang w:val="en-US" w:eastAsia="ru-RU" w:bidi="ru-RU"/>
              </w:rPr>
              <w:t>inclusiv</w:t>
            </w:r>
            <w:proofErr w:type="spellEnd"/>
            <w:r w:rsidRPr="00DB2366">
              <w:rPr>
                <w:noProof w:val="0"/>
                <w:lang w:val="en-US" w:eastAsia="ru-RU" w:bidi="ru-RU"/>
              </w:rPr>
              <w:t xml:space="preserve"> </w:t>
            </w:r>
            <w:proofErr w:type="spellStart"/>
            <w:r w:rsidRPr="00DB2366">
              <w:rPr>
                <w:noProof w:val="0"/>
                <w:lang w:val="en-US" w:eastAsia="ru-RU" w:bidi="ru-RU"/>
              </w:rPr>
              <w:t>sfarimarea</w:t>
            </w:r>
            <w:proofErr w:type="spellEnd"/>
            <w:r w:rsidRPr="00DB2366">
              <w:rPr>
                <w:noProof w:val="0"/>
                <w:lang w:val="en-US" w:eastAsia="ru-RU" w:bidi="ru-RU"/>
              </w:rPr>
              <w:t xml:space="preserve"> </w:t>
            </w:r>
            <w:proofErr w:type="spellStart"/>
            <w:r w:rsidRPr="00DB2366">
              <w:rPr>
                <w:noProof w:val="0"/>
                <w:lang w:val="en-US" w:eastAsia="ru-RU" w:bidi="ru-RU"/>
              </w:rPr>
              <w:t>bulgarilor</w:t>
            </w:r>
            <w:proofErr w:type="spellEnd"/>
            <w:r w:rsidRPr="00DB2366">
              <w:rPr>
                <w:noProof w:val="0"/>
                <w:lang w:val="en-US" w:eastAsia="ru-RU" w:bidi="ru-RU"/>
              </w:rPr>
              <w:t xml:space="preserve">, </w:t>
            </w:r>
            <w:proofErr w:type="spellStart"/>
            <w:r w:rsidRPr="00DB2366">
              <w:rPr>
                <w:noProof w:val="0"/>
                <w:lang w:val="en-US" w:eastAsia="ru-RU" w:bidi="ru-RU"/>
              </w:rPr>
              <w:t>pamintul</w:t>
            </w:r>
            <w:proofErr w:type="spellEnd"/>
            <w:r w:rsidRPr="00DB2366">
              <w:rPr>
                <w:noProof w:val="0"/>
                <w:lang w:val="en-US" w:eastAsia="ru-RU" w:bidi="ru-RU"/>
              </w:rPr>
              <w:t xml:space="preserve"> </w:t>
            </w:r>
            <w:proofErr w:type="spellStart"/>
            <w:r w:rsidRPr="00DB2366">
              <w:rPr>
                <w:noProof w:val="0"/>
                <w:lang w:val="en-US" w:eastAsia="ru-RU" w:bidi="ru-RU"/>
              </w:rPr>
              <w:t>provenind</w:t>
            </w:r>
            <w:proofErr w:type="spellEnd"/>
            <w:r w:rsidRPr="00DB2366">
              <w:rPr>
                <w:noProof w:val="0"/>
                <w:lang w:val="en-US" w:eastAsia="ru-RU" w:bidi="ru-RU"/>
              </w:rPr>
              <w:t xml:space="preserve"> din </w:t>
            </w:r>
            <w:proofErr w:type="spellStart"/>
            <w:r w:rsidRPr="00DB2366">
              <w:rPr>
                <w:noProof w:val="0"/>
                <w:lang w:val="en-US" w:eastAsia="ru-RU" w:bidi="ru-RU"/>
              </w:rPr>
              <w:t>teren</w:t>
            </w:r>
            <w:proofErr w:type="spellEnd"/>
            <w:r w:rsidRPr="00DB2366">
              <w:rPr>
                <w:noProof w:val="0"/>
                <w:lang w:val="en-US" w:eastAsia="ru-RU" w:bidi="ru-RU"/>
              </w:rPr>
              <w:t xml:space="preserve"> </w:t>
            </w:r>
            <w:proofErr w:type="spellStart"/>
            <w:r w:rsidRPr="00DB2366">
              <w:rPr>
                <w:noProof w:val="0"/>
                <w:lang w:val="en-US" w:eastAsia="ru-RU" w:bidi="ru-RU"/>
              </w:rPr>
              <w:t>mijlociu</w:t>
            </w:r>
            <w:proofErr w:type="spellEnd"/>
          </w:p>
        </w:tc>
        <w:tc>
          <w:tcPr>
            <w:tcW w:w="1560" w:type="dxa"/>
            <w:tcBorders>
              <w:top w:val="single" w:sz="4" w:space="0" w:color="auto"/>
              <w:bottom w:val="single" w:sz="4" w:space="0" w:color="auto"/>
            </w:tcBorders>
            <w:vAlign w:val="center"/>
          </w:tcPr>
          <w:p w14:paraId="3E07C87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m3</w:t>
            </w:r>
          </w:p>
        </w:tc>
        <w:tc>
          <w:tcPr>
            <w:tcW w:w="1559" w:type="dxa"/>
            <w:tcBorders>
              <w:top w:val="single" w:sz="4" w:space="0" w:color="auto"/>
              <w:bottom w:val="single" w:sz="4" w:space="0" w:color="auto"/>
            </w:tcBorders>
            <w:vAlign w:val="center"/>
          </w:tcPr>
          <w:p w14:paraId="4BA1A2F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26,000</w:t>
            </w:r>
          </w:p>
        </w:tc>
      </w:tr>
      <w:tr w:rsidR="00DB2366" w:rsidRPr="00DB2366" w14:paraId="3F95CB78"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C6D2DA"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w:t>
            </w:r>
          </w:p>
        </w:tc>
        <w:tc>
          <w:tcPr>
            <w:tcW w:w="1701" w:type="dxa"/>
            <w:tcBorders>
              <w:top w:val="single" w:sz="4" w:space="0" w:color="auto"/>
              <w:bottom w:val="single" w:sz="4" w:space="0" w:color="auto"/>
            </w:tcBorders>
            <w:vAlign w:val="center"/>
          </w:tcPr>
          <w:p w14:paraId="4793D780"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AcA11A</w:t>
            </w:r>
          </w:p>
          <w:p w14:paraId="0DBF2F55"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AE9B5B0" w14:textId="61C86376"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Montarea</w:t>
            </w:r>
            <w:proofErr w:type="spellEnd"/>
            <w:r w:rsidRPr="00DB2366">
              <w:rPr>
                <w:noProof w:val="0"/>
                <w:lang w:val="en-US" w:eastAsia="ru-RU" w:bidi="ru-RU"/>
              </w:rPr>
              <w:t xml:space="preserve"> in </w:t>
            </w:r>
            <w:proofErr w:type="spellStart"/>
            <w:r w:rsidRPr="00DB2366">
              <w:rPr>
                <w:noProof w:val="0"/>
                <w:lang w:val="en-US" w:eastAsia="ru-RU" w:bidi="ru-RU"/>
              </w:rPr>
              <w:t>pamint</w:t>
            </w:r>
            <w:proofErr w:type="spellEnd"/>
            <w:r w:rsidRPr="00DB2366">
              <w:rPr>
                <w:noProof w:val="0"/>
                <w:lang w:val="en-US" w:eastAsia="ru-RU" w:bidi="ru-RU"/>
              </w:rPr>
              <w:t xml:space="preserve"> a </w:t>
            </w:r>
            <w:proofErr w:type="spellStart"/>
            <w:r w:rsidRPr="00DB2366">
              <w:rPr>
                <w:noProof w:val="0"/>
                <w:lang w:val="en-US" w:eastAsia="ru-RU" w:bidi="ru-RU"/>
              </w:rPr>
              <w:t>tevilor</w:t>
            </w:r>
            <w:proofErr w:type="spellEnd"/>
            <w:r w:rsidRPr="00DB2366">
              <w:rPr>
                <w:noProof w:val="0"/>
                <w:lang w:val="en-US" w:eastAsia="ru-RU" w:bidi="ru-RU"/>
              </w:rPr>
              <w:t xml:space="preserve"> din </w:t>
            </w:r>
            <w:proofErr w:type="spellStart"/>
            <w:r w:rsidRPr="00DB2366">
              <w:rPr>
                <w:noProof w:val="0"/>
                <w:lang w:val="en-US" w:eastAsia="ru-RU" w:bidi="ru-RU"/>
              </w:rPr>
              <w:t>polietilena</w:t>
            </w:r>
            <w:proofErr w:type="spellEnd"/>
            <w:r w:rsidRPr="00DB2366">
              <w:rPr>
                <w:noProof w:val="0"/>
                <w:lang w:val="en-US" w:eastAsia="ru-RU" w:bidi="ru-RU"/>
              </w:rPr>
              <w:t xml:space="preserve"> de </w:t>
            </w:r>
            <w:proofErr w:type="spellStart"/>
            <w:r w:rsidRPr="00DB2366">
              <w:rPr>
                <w:noProof w:val="0"/>
                <w:lang w:val="en-US" w:eastAsia="ru-RU" w:bidi="ru-RU"/>
              </w:rPr>
              <w:t>presiune</w:t>
            </w:r>
            <w:proofErr w:type="spellEnd"/>
            <w:r w:rsidRPr="00DB2366">
              <w:rPr>
                <w:noProof w:val="0"/>
                <w:lang w:val="en-US" w:eastAsia="ru-RU" w:bidi="ru-RU"/>
              </w:rPr>
              <w:t xml:space="preserve">, de </w:t>
            </w:r>
            <w:proofErr w:type="spellStart"/>
            <w:r w:rsidRPr="00DB2366">
              <w:rPr>
                <w:noProof w:val="0"/>
                <w:lang w:val="en-US" w:eastAsia="ru-RU" w:bidi="ru-RU"/>
              </w:rPr>
              <w:t>inalta</w:t>
            </w:r>
            <w:proofErr w:type="spellEnd"/>
            <w:r w:rsidRPr="00DB2366">
              <w:rPr>
                <w:noProof w:val="0"/>
                <w:lang w:val="en-US" w:eastAsia="ru-RU" w:bidi="ru-RU"/>
              </w:rPr>
              <w:t xml:space="preserve"> </w:t>
            </w:r>
            <w:proofErr w:type="spellStart"/>
            <w:r w:rsidRPr="00DB2366">
              <w:rPr>
                <w:noProof w:val="0"/>
                <w:lang w:val="en-US" w:eastAsia="ru-RU" w:bidi="ru-RU"/>
              </w:rPr>
              <w:t>densitate</w:t>
            </w:r>
            <w:proofErr w:type="spellEnd"/>
            <w:r w:rsidRPr="00DB2366">
              <w:rPr>
                <w:noProof w:val="0"/>
                <w:lang w:val="en-US" w:eastAsia="ru-RU" w:bidi="ru-RU"/>
              </w:rPr>
              <w:t xml:space="preserve">, destinate </w:t>
            </w:r>
            <w:proofErr w:type="spellStart"/>
            <w:r w:rsidRPr="00DB2366">
              <w:rPr>
                <w:noProof w:val="0"/>
                <w:lang w:val="en-US" w:eastAsia="ru-RU" w:bidi="ru-RU"/>
              </w:rPr>
              <w:t>alimentarilor</w:t>
            </w:r>
            <w:proofErr w:type="spellEnd"/>
            <w:r w:rsidRPr="00DB2366">
              <w:rPr>
                <w:noProof w:val="0"/>
                <w:lang w:val="en-US" w:eastAsia="ru-RU" w:bidi="ru-RU"/>
              </w:rPr>
              <w:t xml:space="preserve"> cu </w:t>
            </w:r>
            <w:proofErr w:type="spellStart"/>
            <w:r w:rsidRPr="00DB2366">
              <w:rPr>
                <w:noProof w:val="0"/>
                <w:lang w:val="en-US" w:eastAsia="ru-RU" w:bidi="ru-RU"/>
              </w:rPr>
              <w:t>apa</w:t>
            </w:r>
            <w:proofErr w:type="spellEnd"/>
            <w:r w:rsidRPr="00DB2366">
              <w:rPr>
                <w:noProof w:val="0"/>
                <w:lang w:val="en-US" w:eastAsia="ru-RU" w:bidi="ru-RU"/>
              </w:rPr>
              <w:t xml:space="preserve">, </w:t>
            </w:r>
            <w:proofErr w:type="spellStart"/>
            <w:r w:rsidRPr="00DB2366">
              <w:rPr>
                <w:noProof w:val="0"/>
                <w:lang w:val="en-US" w:eastAsia="ru-RU" w:bidi="ru-RU"/>
              </w:rPr>
              <w:t>asamblate</w:t>
            </w:r>
            <w:proofErr w:type="spellEnd"/>
            <w:r w:rsidRPr="00DB2366">
              <w:rPr>
                <w:noProof w:val="0"/>
                <w:lang w:val="en-US" w:eastAsia="ru-RU" w:bidi="ru-RU"/>
              </w:rPr>
              <w:t xml:space="preserve"> </w:t>
            </w:r>
            <w:proofErr w:type="spellStart"/>
            <w:r w:rsidRPr="00DB2366">
              <w:rPr>
                <w:noProof w:val="0"/>
                <w:lang w:val="en-US" w:eastAsia="ru-RU" w:bidi="ru-RU"/>
              </w:rPr>
              <w:t>prin</w:t>
            </w:r>
            <w:proofErr w:type="spellEnd"/>
            <w:r w:rsidRPr="00DB2366">
              <w:rPr>
                <w:noProof w:val="0"/>
                <w:lang w:val="en-US" w:eastAsia="ru-RU" w:bidi="ru-RU"/>
              </w:rPr>
              <w:t xml:space="preserve"> </w:t>
            </w:r>
            <w:proofErr w:type="spellStart"/>
            <w:r w:rsidRPr="00DB2366">
              <w:rPr>
                <w:noProof w:val="0"/>
                <w:lang w:val="en-US" w:eastAsia="ru-RU" w:bidi="ru-RU"/>
              </w:rPr>
              <w:t>metoda</w:t>
            </w:r>
            <w:proofErr w:type="spellEnd"/>
            <w:r w:rsidRPr="00DB2366">
              <w:rPr>
                <w:noProof w:val="0"/>
                <w:lang w:val="en-US" w:eastAsia="ru-RU" w:bidi="ru-RU"/>
              </w:rPr>
              <w:t xml:space="preserve"> de </w:t>
            </w:r>
            <w:proofErr w:type="spellStart"/>
            <w:r w:rsidRPr="00DB2366">
              <w:rPr>
                <w:noProof w:val="0"/>
                <w:lang w:val="en-US" w:eastAsia="ru-RU" w:bidi="ru-RU"/>
              </w:rPr>
              <w:t>sudare</w:t>
            </w:r>
            <w:proofErr w:type="spellEnd"/>
            <w:r w:rsidRPr="00DB2366">
              <w:rPr>
                <w:noProof w:val="0"/>
                <w:lang w:val="en-US" w:eastAsia="ru-RU" w:bidi="ru-RU"/>
              </w:rPr>
              <w:t xml:space="preserve"> </w:t>
            </w:r>
            <w:proofErr w:type="spellStart"/>
            <w:r w:rsidRPr="00DB2366">
              <w:rPr>
                <w:noProof w:val="0"/>
                <w:lang w:val="en-US" w:eastAsia="ru-RU" w:bidi="ru-RU"/>
              </w:rPr>
              <w:t>mecanica</w:t>
            </w:r>
            <w:proofErr w:type="spellEnd"/>
            <w:r w:rsidRPr="00DB2366">
              <w:rPr>
                <w:noProof w:val="0"/>
                <w:lang w:val="en-US" w:eastAsia="ru-RU" w:bidi="ru-RU"/>
              </w:rPr>
              <w:t xml:space="preserve">, cu </w:t>
            </w:r>
            <w:proofErr w:type="spellStart"/>
            <w:r w:rsidRPr="00DB2366">
              <w:rPr>
                <w:noProof w:val="0"/>
                <w:lang w:val="en-US" w:eastAsia="ru-RU" w:bidi="ru-RU"/>
              </w:rPr>
              <w:t>manson</w:t>
            </w:r>
            <w:proofErr w:type="spellEnd"/>
            <w:r w:rsidRPr="00DB2366">
              <w:rPr>
                <w:noProof w:val="0"/>
                <w:lang w:val="en-US" w:eastAsia="ru-RU" w:bidi="ru-RU"/>
              </w:rPr>
              <w:t xml:space="preserve"> de </w:t>
            </w:r>
            <w:proofErr w:type="spellStart"/>
            <w:r w:rsidRPr="00DB2366">
              <w:rPr>
                <w:noProof w:val="0"/>
                <w:lang w:val="en-US" w:eastAsia="ru-RU" w:bidi="ru-RU"/>
              </w:rPr>
              <w:t>polietilena</w:t>
            </w:r>
            <w:proofErr w:type="spellEnd"/>
            <w:r w:rsidRPr="00DB2366">
              <w:rPr>
                <w:noProof w:val="0"/>
                <w:lang w:val="en-US" w:eastAsia="ru-RU" w:bidi="ru-RU"/>
              </w:rPr>
              <w:t xml:space="preserve">, cu </w:t>
            </w:r>
            <w:proofErr w:type="spellStart"/>
            <w:r w:rsidRPr="00DB2366">
              <w:rPr>
                <w:noProof w:val="0"/>
                <w:lang w:val="en-US" w:eastAsia="ru-RU" w:bidi="ru-RU"/>
              </w:rPr>
              <w:t>flanse</w:t>
            </w:r>
            <w:proofErr w:type="spellEnd"/>
            <w:r w:rsidRPr="00DB2366">
              <w:rPr>
                <w:noProof w:val="0"/>
                <w:lang w:val="en-US" w:eastAsia="ru-RU" w:bidi="ru-RU"/>
              </w:rPr>
              <w:t xml:space="preserve">, conform </w:t>
            </w:r>
            <w:proofErr w:type="spellStart"/>
            <w:r w:rsidRPr="00DB2366">
              <w:rPr>
                <w:noProof w:val="0"/>
                <w:lang w:val="en-US" w:eastAsia="ru-RU" w:bidi="ru-RU"/>
              </w:rPr>
              <w:t>normativului</w:t>
            </w:r>
            <w:proofErr w:type="spellEnd"/>
            <w:r w:rsidRPr="00DB2366">
              <w:rPr>
                <w:noProof w:val="0"/>
                <w:lang w:val="en-US" w:eastAsia="ru-RU" w:bidi="ru-RU"/>
              </w:rPr>
              <w:t xml:space="preserve"> I-6-PE,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diametrul</w:t>
            </w:r>
            <w:proofErr w:type="spellEnd"/>
            <w:r w:rsidRPr="00DB2366">
              <w:rPr>
                <w:noProof w:val="0"/>
                <w:lang w:val="en-US" w:eastAsia="ru-RU" w:bidi="ru-RU"/>
              </w:rPr>
              <w:t xml:space="preserve"> de 63-75 mm  d63x3,6mm</w:t>
            </w:r>
          </w:p>
        </w:tc>
        <w:tc>
          <w:tcPr>
            <w:tcW w:w="1560" w:type="dxa"/>
            <w:tcBorders>
              <w:top w:val="single" w:sz="4" w:space="0" w:color="auto"/>
              <w:bottom w:val="single" w:sz="4" w:space="0" w:color="auto"/>
            </w:tcBorders>
            <w:vAlign w:val="center"/>
          </w:tcPr>
          <w:p w14:paraId="32EC04D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w:t>
            </w:r>
          </w:p>
        </w:tc>
        <w:tc>
          <w:tcPr>
            <w:tcW w:w="1559" w:type="dxa"/>
            <w:tcBorders>
              <w:top w:val="single" w:sz="4" w:space="0" w:color="auto"/>
              <w:bottom w:val="single" w:sz="4" w:space="0" w:color="auto"/>
            </w:tcBorders>
            <w:vAlign w:val="center"/>
          </w:tcPr>
          <w:p w14:paraId="2381A4A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25,000</w:t>
            </w:r>
          </w:p>
        </w:tc>
      </w:tr>
      <w:tr w:rsidR="00DB2366" w:rsidRPr="00DB2366" w14:paraId="6D278C60"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AB94A8"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5</w:t>
            </w:r>
          </w:p>
        </w:tc>
        <w:tc>
          <w:tcPr>
            <w:tcW w:w="1701" w:type="dxa"/>
            <w:tcBorders>
              <w:top w:val="single" w:sz="4" w:space="0" w:color="auto"/>
              <w:bottom w:val="single" w:sz="4" w:space="0" w:color="auto"/>
            </w:tcBorders>
            <w:vAlign w:val="center"/>
          </w:tcPr>
          <w:p w14:paraId="0172D79D"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AcA04A</w:t>
            </w:r>
          </w:p>
          <w:p w14:paraId="2DC648C6"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4AA21D1" w14:textId="5F9C9848"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Montarea</w:t>
            </w:r>
            <w:proofErr w:type="spellEnd"/>
            <w:r w:rsidRPr="00DB2366">
              <w:rPr>
                <w:noProof w:val="0"/>
                <w:lang w:val="en-US" w:eastAsia="ru-RU" w:bidi="ru-RU"/>
              </w:rPr>
              <w:t xml:space="preserve"> in </w:t>
            </w:r>
            <w:proofErr w:type="spellStart"/>
            <w:r w:rsidRPr="00DB2366">
              <w:rPr>
                <w:noProof w:val="0"/>
                <w:lang w:val="en-US" w:eastAsia="ru-RU" w:bidi="ru-RU"/>
              </w:rPr>
              <w:t>pamint</w:t>
            </w:r>
            <w:proofErr w:type="spellEnd"/>
            <w:r w:rsidRPr="00DB2366">
              <w:rPr>
                <w:noProof w:val="0"/>
                <w:lang w:val="en-US" w:eastAsia="ru-RU" w:bidi="ru-RU"/>
              </w:rPr>
              <w:t xml:space="preserve"> a </w:t>
            </w:r>
            <w:proofErr w:type="spellStart"/>
            <w:r w:rsidRPr="00DB2366">
              <w:rPr>
                <w:noProof w:val="0"/>
                <w:lang w:val="en-US" w:eastAsia="ru-RU" w:bidi="ru-RU"/>
              </w:rPr>
              <w:t>conductelor</w:t>
            </w:r>
            <w:proofErr w:type="spellEnd"/>
            <w:r w:rsidRPr="00DB2366">
              <w:rPr>
                <w:noProof w:val="0"/>
                <w:lang w:val="en-US" w:eastAsia="ru-RU" w:bidi="ru-RU"/>
              </w:rPr>
              <w:t xml:space="preserve"> din </w:t>
            </w:r>
            <w:proofErr w:type="spellStart"/>
            <w:r w:rsidRPr="00DB2366">
              <w:rPr>
                <w:noProof w:val="0"/>
                <w:lang w:val="en-US" w:eastAsia="ru-RU" w:bidi="ru-RU"/>
              </w:rPr>
              <w:t>otel</w:t>
            </w:r>
            <w:proofErr w:type="spellEnd"/>
            <w:r w:rsidRPr="00DB2366">
              <w:rPr>
                <w:noProof w:val="0"/>
                <w:lang w:val="en-US" w:eastAsia="ru-RU" w:bidi="ru-RU"/>
              </w:rPr>
              <w:t xml:space="preserve">, </w:t>
            </w:r>
            <w:proofErr w:type="spellStart"/>
            <w:r w:rsidRPr="00DB2366">
              <w:rPr>
                <w:noProof w:val="0"/>
                <w:lang w:val="en-US" w:eastAsia="ru-RU" w:bidi="ru-RU"/>
              </w:rPr>
              <w:t>asamblate</w:t>
            </w:r>
            <w:proofErr w:type="spellEnd"/>
            <w:r w:rsidRPr="00DB2366">
              <w:rPr>
                <w:noProof w:val="0"/>
                <w:lang w:val="en-US" w:eastAsia="ru-RU" w:bidi="ru-RU"/>
              </w:rPr>
              <w:t xml:space="preserve"> </w:t>
            </w:r>
            <w:proofErr w:type="spellStart"/>
            <w:r w:rsidRPr="00DB2366">
              <w:rPr>
                <w:noProof w:val="0"/>
                <w:lang w:val="en-US" w:eastAsia="ru-RU" w:bidi="ru-RU"/>
              </w:rPr>
              <w:t>prin</w:t>
            </w:r>
            <w:proofErr w:type="spellEnd"/>
            <w:r w:rsidRPr="00DB2366">
              <w:rPr>
                <w:noProof w:val="0"/>
                <w:lang w:val="en-US" w:eastAsia="ru-RU" w:bidi="ru-RU"/>
              </w:rPr>
              <w:t xml:space="preserve"> </w:t>
            </w:r>
            <w:proofErr w:type="spellStart"/>
            <w:r w:rsidRPr="00DB2366">
              <w:rPr>
                <w:noProof w:val="0"/>
                <w:lang w:val="en-US" w:eastAsia="ru-RU" w:bidi="ru-RU"/>
              </w:rPr>
              <w:t>sudura</w:t>
            </w:r>
            <w:proofErr w:type="spellEnd"/>
            <w:r w:rsidRPr="00DB2366">
              <w:rPr>
                <w:noProof w:val="0"/>
                <w:lang w:val="en-US" w:eastAsia="ru-RU" w:bidi="ru-RU"/>
              </w:rPr>
              <w:t xml:space="preserve"> </w:t>
            </w:r>
            <w:proofErr w:type="spellStart"/>
            <w:r w:rsidRPr="00DB2366">
              <w:rPr>
                <w:noProof w:val="0"/>
                <w:lang w:val="en-US" w:eastAsia="ru-RU" w:bidi="ru-RU"/>
              </w:rPr>
              <w:t>electrica</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diametrul</w:t>
            </w:r>
            <w:proofErr w:type="spellEnd"/>
            <w:r w:rsidRPr="00DB2366">
              <w:rPr>
                <w:noProof w:val="0"/>
                <w:lang w:val="en-US" w:eastAsia="ru-RU" w:bidi="ru-RU"/>
              </w:rPr>
              <w:t xml:space="preserve"> de 50-100 mmd63mm</w:t>
            </w:r>
          </w:p>
        </w:tc>
        <w:tc>
          <w:tcPr>
            <w:tcW w:w="1560" w:type="dxa"/>
            <w:tcBorders>
              <w:top w:val="single" w:sz="4" w:space="0" w:color="auto"/>
              <w:bottom w:val="single" w:sz="4" w:space="0" w:color="auto"/>
            </w:tcBorders>
            <w:vAlign w:val="center"/>
          </w:tcPr>
          <w:p w14:paraId="1DE038D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w:t>
            </w:r>
          </w:p>
        </w:tc>
        <w:tc>
          <w:tcPr>
            <w:tcW w:w="1559" w:type="dxa"/>
            <w:tcBorders>
              <w:top w:val="single" w:sz="4" w:space="0" w:color="auto"/>
              <w:bottom w:val="single" w:sz="4" w:space="0" w:color="auto"/>
            </w:tcBorders>
            <w:vAlign w:val="center"/>
          </w:tcPr>
          <w:p w14:paraId="3DF14D1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4,000</w:t>
            </w:r>
          </w:p>
        </w:tc>
      </w:tr>
      <w:tr w:rsidR="00DB2366" w:rsidRPr="00DB2366" w14:paraId="13AEFD75" w14:textId="77777777" w:rsidTr="007E0945">
        <w:tc>
          <w:tcPr>
            <w:tcW w:w="709" w:type="dxa"/>
            <w:tcBorders>
              <w:top w:val="nil"/>
              <w:left w:val="single" w:sz="6" w:space="0" w:color="auto"/>
              <w:bottom w:val="nil"/>
              <w:right w:val="nil"/>
            </w:tcBorders>
          </w:tcPr>
          <w:p w14:paraId="214125F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 xml:space="preserve"> </w:t>
            </w:r>
          </w:p>
        </w:tc>
        <w:tc>
          <w:tcPr>
            <w:tcW w:w="1701" w:type="dxa"/>
            <w:tcBorders>
              <w:top w:val="nil"/>
              <w:left w:val="single" w:sz="6" w:space="0" w:color="auto"/>
              <w:bottom w:val="nil"/>
              <w:right w:val="nil"/>
            </w:tcBorders>
          </w:tcPr>
          <w:p w14:paraId="5B5ABF43"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43684634"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2. Lucrari de montare</w:t>
            </w:r>
          </w:p>
          <w:p w14:paraId="125A2311"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2700056A"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46DC7CDD" w14:textId="77777777" w:rsidR="00DB2366" w:rsidRPr="00DB2366" w:rsidRDefault="00DB2366" w:rsidP="00DB2366">
            <w:pPr>
              <w:widowControl w:val="0"/>
              <w:suppressAutoHyphens/>
              <w:autoSpaceDE w:val="0"/>
              <w:rPr>
                <w:noProof w:val="0"/>
                <w:lang w:val="ru-RU" w:eastAsia="ru-RU" w:bidi="ru-RU"/>
              </w:rPr>
            </w:pPr>
          </w:p>
        </w:tc>
      </w:tr>
      <w:tr w:rsidR="00DB2366" w:rsidRPr="00DB2366" w14:paraId="516B788B"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3E3CCF"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6</w:t>
            </w:r>
          </w:p>
        </w:tc>
        <w:tc>
          <w:tcPr>
            <w:tcW w:w="1701" w:type="dxa"/>
            <w:tcBorders>
              <w:top w:val="single" w:sz="4" w:space="0" w:color="auto"/>
              <w:bottom w:val="single" w:sz="4" w:space="0" w:color="auto"/>
            </w:tcBorders>
            <w:vAlign w:val="center"/>
          </w:tcPr>
          <w:p w14:paraId="5DAF99BA"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08-02-141-4</w:t>
            </w:r>
          </w:p>
          <w:p w14:paraId="34A96E2E"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2F4ACFB"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Cablu</w:t>
            </w:r>
            <w:proofErr w:type="spellEnd"/>
            <w:r w:rsidRPr="00DB2366">
              <w:rPr>
                <w:noProof w:val="0"/>
                <w:lang w:val="en-US" w:eastAsia="ru-RU" w:bidi="ru-RU"/>
              </w:rPr>
              <w:t xml:space="preserve"> pina la 35 kV in </w:t>
            </w:r>
            <w:proofErr w:type="spellStart"/>
            <w:r w:rsidRPr="00DB2366">
              <w:rPr>
                <w:noProof w:val="0"/>
                <w:lang w:val="en-US" w:eastAsia="ru-RU" w:bidi="ru-RU"/>
              </w:rPr>
              <w:t>transee</w:t>
            </w:r>
            <w:proofErr w:type="spellEnd"/>
            <w:r w:rsidRPr="00DB2366">
              <w:rPr>
                <w:noProof w:val="0"/>
                <w:lang w:val="en-US" w:eastAsia="ru-RU" w:bidi="ru-RU"/>
              </w:rPr>
              <w:t xml:space="preserve"> </w:t>
            </w:r>
            <w:proofErr w:type="spellStart"/>
            <w:r w:rsidRPr="00DB2366">
              <w:rPr>
                <w:noProof w:val="0"/>
                <w:lang w:val="en-US" w:eastAsia="ru-RU" w:bidi="ru-RU"/>
              </w:rPr>
              <w:t>executate</w:t>
            </w:r>
            <w:proofErr w:type="spellEnd"/>
            <w:r w:rsidRPr="00DB2366">
              <w:rPr>
                <w:noProof w:val="0"/>
                <w:lang w:val="en-US" w:eastAsia="ru-RU" w:bidi="ru-RU"/>
              </w:rPr>
              <w:t xml:space="preserve"> </w:t>
            </w:r>
            <w:proofErr w:type="spellStart"/>
            <w:r w:rsidRPr="00DB2366">
              <w:rPr>
                <w:noProof w:val="0"/>
                <w:lang w:val="en-US" w:eastAsia="ru-RU" w:bidi="ru-RU"/>
              </w:rPr>
              <w:t>fara</w:t>
            </w:r>
            <w:proofErr w:type="spellEnd"/>
            <w:r w:rsidRPr="00DB2366">
              <w:rPr>
                <w:noProof w:val="0"/>
                <w:lang w:val="en-US" w:eastAsia="ru-RU" w:bidi="ru-RU"/>
              </w:rPr>
              <w:t xml:space="preserve"> </w:t>
            </w:r>
            <w:proofErr w:type="spellStart"/>
            <w:r w:rsidRPr="00DB2366">
              <w:rPr>
                <w:noProof w:val="0"/>
                <w:lang w:val="en-US" w:eastAsia="ru-RU" w:bidi="ru-RU"/>
              </w:rPr>
              <w:t>acoperiri</w:t>
            </w:r>
            <w:proofErr w:type="spellEnd"/>
            <w:r w:rsidRPr="00DB2366">
              <w:rPr>
                <w:noProof w:val="0"/>
                <w:lang w:val="en-US" w:eastAsia="ru-RU" w:bidi="ru-RU"/>
              </w:rPr>
              <w:t>, masa 1 m, pina la: 6 kg</w:t>
            </w:r>
          </w:p>
          <w:p w14:paraId="5F9D03F4"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25ADA1A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 m</w:t>
            </w:r>
          </w:p>
        </w:tc>
        <w:tc>
          <w:tcPr>
            <w:tcW w:w="1559" w:type="dxa"/>
            <w:tcBorders>
              <w:top w:val="single" w:sz="4" w:space="0" w:color="auto"/>
              <w:bottom w:val="single" w:sz="4" w:space="0" w:color="auto"/>
            </w:tcBorders>
            <w:vAlign w:val="center"/>
          </w:tcPr>
          <w:p w14:paraId="111E45E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0,580</w:t>
            </w:r>
          </w:p>
        </w:tc>
      </w:tr>
      <w:tr w:rsidR="00DB2366" w:rsidRPr="00DB2366" w14:paraId="22E5803D"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FC41FE"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7</w:t>
            </w:r>
          </w:p>
        </w:tc>
        <w:tc>
          <w:tcPr>
            <w:tcW w:w="1701" w:type="dxa"/>
            <w:tcBorders>
              <w:top w:val="single" w:sz="4" w:space="0" w:color="auto"/>
              <w:bottom w:val="single" w:sz="4" w:space="0" w:color="auto"/>
            </w:tcBorders>
            <w:vAlign w:val="center"/>
          </w:tcPr>
          <w:p w14:paraId="427C6A6A"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3A0B46BD" w14:textId="77777777" w:rsidR="00DB2366" w:rsidRPr="00DB2366" w:rsidRDefault="00DB2366" w:rsidP="00DB2366">
            <w:pPr>
              <w:widowControl w:val="0"/>
              <w:suppressAutoHyphens/>
              <w:autoSpaceDE w:val="0"/>
              <w:rPr>
                <w:noProof w:val="0"/>
                <w:lang w:val="en-US" w:eastAsia="ru-RU" w:bidi="ru-RU"/>
              </w:rPr>
            </w:pPr>
          </w:p>
          <w:p w14:paraId="5DA59F85"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5E58982"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ru-RU" w:eastAsia="ru-RU" w:bidi="ru-RU"/>
              </w:rPr>
              <w:t>Cablu АПББШв-1    4х50мм</w:t>
            </w:r>
          </w:p>
          <w:p w14:paraId="41D9120C" w14:textId="77777777" w:rsidR="00DB2366" w:rsidRPr="00DB2366" w:rsidRDefault="00DB2366" w:rsidP="00DB2366">
            <w:pPr>
              <w:widowControl w:val="0"/>
              <w:suppressAutoHyphens/>
              <w:autoSpaceDE w:val="0"/>
              <w:rPr>
                <w:noProof w:val="0"/>
                <w:lang w:val="ru-RU" w:eastAsia="ru-RU" w:bidi="ru-RU"/>
              </w:rPr>
            </w:pPr>
          </w:p>
        </w:tc>
        <w:tc>
          <w:tcPr>
            <w:tcW w:w="1560" w:type="dxa"/>
            <w:tcBorders>
              <w:top w:val="single" w:sz="4" w:space="0" w:color="auto"/>
              <w:bottom w:val="single" w:sz="4" w:space="0" w:color="auto"/>
            </w:tcBorders>
            <w:vAlign w:val="center"/>
          </w:tcPr>
          <w:p w14:paraId="3F963DB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w:t>
            </w:r>
          </w:p>
        </w:tc>
        <w:tc>
          <w:tcPr>
            <w:tcW w:w="1559" w:type="dxa"/>
            <w:tcBorders>
              <w:top w:val="single" w:sz="4" w:space="0" w:color="auto"/>
              <w:bottom w:val="single" w:sz="4" w:space="0" w:color="auto"/>
            </w:tcBorders>
            <w:vAlign w:val="center"/>
          </w:tcPr>
          <w:p w14:paraId="01C94EE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58,000</w:t>
            </w:r>
          </w:p>
        </w:tc>
      </w:tr>
      <w:tr w:rsidR="00DB2366" w:rsidRPr="00DB2366" w14:paraId="3E427D47"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756918"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8</w:t>
            </w:r>
          </w:p>
        </w:tc>
        <w:tc>
          <w:tcPr>
            <w:tcW w:w="1701" w:type="dxa"/>
            <w:tcBorders>
              <w:top w:val="single" w:sz="4" w:space="0" w:color="auto"/>
              <w:bottom w:val="single" w:sz="4" w:space="0" w:color="auto"/>
            </w:tcBorders>
            <w:vAlign w:val="center"/>
          </w:tcPr>
          <w:p w14:paraId="084DB2C3"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08-02-165-4</w:t>
            </w:r>
          </w:p>
          <w:p w14:paraId="27CF8BAD"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A2BA2FF" w14:textId="158AEA03"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Manson  terminal, din </w:t>
            </w:r>
            <w:proofErr w:type="spellStart"/>
            <w:r w:rsidRPr="00DB2366">
              <w:rPr>
                <w:noProof w:val="0"/>
                <w:lang w:val="en-US" w:eastAsia="ru-RU" w:bidi="ru-RU"/>
              </w:rPr>
              <w:t>rasini</w:t>
            </w:r>
            <w:proofErr w:type="spellEnd"/>
            <w:r w:rsidRPr="00DB2366">
              <w:rPr>
                <w:noProof w:val="0"/>
                <w:lang w:val="en-US" w:eastAsia="ru-RU" w:bidi="ru-RU"/>
              </w:rPr>
              <w:t xml:space="preserve"> </w:t>
            </w:r>
            <w:proofErr w:type="spellStart"/>
            <w:r w:rsidRPr="00DB2366">
              <w:rPr>
                <w:noProof w:val="0"/>
                <w:lang w:val="en-US" w:eastAsia="ru-RU" w:bidi="ru-RU"/>
              </w:rPr>
              <w:t>sintetice</w:t>
            </w:r>
            <w:proofErr w:type="spellEnd"/>
            <w:r w:rsidRPr="00DB2366">
              <w:rPr>
                <w:noProof w:val="0"/>
                <w:lang w:val="en-US" w:eastAsia="ru-RU" w:bidi="ru-RU"/>
              </w:rPr>
              <w:t xml:space="preserve"> (epoxide),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cablu</w:t>
            </w:r>
            <w:proofErr w:type="spellEnd"/>
            <w:r w:rsidRPr="00DB2366">
              <w:rPr>
                <w:noProof w:val="0"/>
                <w:lang w:val="en-US" w:eastAsia="ru-RU" w:bidi="ru-RU"/>
              </w:rPr>
              <w:t xml:space="preserve"> cu 3 </w:t>
            </w:r>
            <w:proofErr w:type="spellStart"/>
            <w:r w:rsidRPr="00DB2366">
              <w:rPr>
                <w:noProof w:val="0"/>
                <w:lang w:val="en-US" w:eastAsia="ru-RU" w:bidi="ru-RU"/>
              </w:rPr>
              <w:t>conductori</w:t>
            </w:r>
            <w:proofErr w:type="spellEnd"/>
            <w:r w:rsidRPr="00DB2366">
              <w:rPr>
                <w:noProof w:val="0"/>
                <w:lang w:val="en-US" w:eastAsia="ru-RU" w:bidi="ru-RU"/>
              </w:rPr>
              <w:t xml:space="preserve">, </w:t>
            </w:r>
            <w:proofErr w:type="spellStart"/>
            <w:r w:rsidRPr="00DB2366">
              <w:rPr>
                <w:noProof w:val="0"/>
                <w:lang w:val="en-US" w:eastAsia="ru-RU" w:bidi="ru-RU"/>
              </w:rPr>
              <w:t>tensiune</w:t>
            </w:r>
            <w:proofErr w:type="spellEnd"/>
            <w:r w:rsidRPr="00DB2366">
              <w:rPr>
                <w:noProof w:val="0"/>
                <w:lang w:val="en-US" w:eastAsia="ru-RU" w:bidi="ru-RU"/>
              </w:rPr>
              <w:t xml:space="preserve"> pina la 1 kV, </w:t>
            </w:r>
            <w:proofErr w:type="spellStart"/>
            <w:r w:rsidRPr="00DB2366">
              <w:rPr>
                <w:noProof w:val="0"/>
                <w:lang w:val="en-US" w:eastAsia="ru-RU" w:bidi="ru-RU"/>
              </w:rPr>
              <w:t>sectiunea</w:t>
            </w:r>
            <w:proofErr w:type="spellEnd"/>
            <w:r w:rsidRPr="00DB2366">
              <w:rPr>
                <w:noProof w:val="0"/>
                <w:lang w:val="en-US" w:eastAsia="ru-RU" w:bidi="ru-RU"/>
              </w:rPr>
              <w:t xml:space="preserve"> </w:t>
            </w:r>
            <w:proofErr w:type="spellStart"/>
            <w:r w:rsidRPr="00DB2366">
              <w:rPr>
                <w:noProof w:val="0"/>
                <w:lang w:val="en-US" w:eastAsia="ru-RU" w:bidi="ru-RU"/>
              </w:rPr>
              <w:t>unui</w:t>
            </w:r>
            <w:proofErr w:type="spellEnd"/>
            <w:r w:rsidRPr="00DB2366">
              <w:rPr>
                <w:noProof w:val="0"/>
                <w:lang w:val="en-US" w:eastAsia="ru-RU" w:bidi="ru-RU"/>
              </w:rPr>
              <w:t xml:space="preserve"> conductor, pina la: 240 mm2</w:t>
            </w:r>
          </w:p>
        </w:tc>
        <w:tc>
          <w:tcPr>
            <w:tcW w:w="1560" w:type="dxa"/>
            <w:tcBorders>
              <w:top w:val="single" w:sz="4" w:space="0" w:color="auto"/>
              <w:bottom w:val="single" w:sz="4" w:space="0" w:color="auto"/>
            </w:tcBorders>
            <w:vAlign w:val="center"/>
          </w:tcPr>
          <w:p w14:paraId="2718F66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03B1276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7,000</w:t>
            </w:r>
          </w:p>
        </w:tc>
      </w:tr>
      <w:tr w:rsidR="00DB2366" w:rsidRPr="00DB2366" w14:paraId="43484660"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CCF03A"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9</w:t>
            </w:r>
          </w:p>
        </w:tc>
        <w:tc>
          <w:tcPr>
            <w:tcW w:w="1701" w:type="dxa"/>
            <w:tcBorders>
              <w:top w:val="single" w:sz="4" w:space="0" w:color="auto"/>
              <w:bottom w:val="single" w:sz="4" w:space="0" w:color="auto"/>
            </w:tcBorders>
            <w:vAlign w:val="center"/>
          </w:tcPr>
          <w:p w14:paraId="2C2895F9" w14:textId="77777777" w:rsidR="00DB2366" w:rsidRPr="00DB2366" w:rsidRDefault="00DB2366" w:rsidP="00DB2366">
            <w:pPr>
              <w:widowControl w:val="0"/>
              <w:suppressAutoHyphens/>
              <w:autoSpaceDE w:val="0"/>
              <w:rPr>
                <w:noProof w:val="0"/>
                <w:lang w:val="en-US" w:eastAsia="ru-RU" w:bidi="ru-RU"/>
              </w:rPr>
            </w:pPr>
          </w:p>
          <w:p w14:paraId="2C0E2E13"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370A66B8"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6A9E501" w14:textId="0D401F21" w:rsidR="00DB2366" w:rsidRPr="00DB2366" w:rsidRDefault="00DB2366" w:rsidP="00764D25">
            <w:pPr>
              <w:widowControl w:val="0"/>
              <w:suppressAutoHyphens/>
              <w:autoSpaceDE w:val="0"/>
              <w:adjustRightInd w:val="0"/>
              <w:rPr>
                <w:noProof w:val="0"/>
                <w:lang w:val="ru-RU" w:eastAsia="ru-RU" w:bidi="ru-RU"/>
              </w:rPr>
            </w:pPr>
            <w:r w:rsidRPr="00DB2366">
              <w:rPr>
                <w:noProof w:val="0"/>
                <w:lang w:val="ru-RU" w:eastAsia="ru-RU" w:bidi="ru-RU"/>
              </w:rPr>
              <w:t>Mufa  4x50mm( концевая заделка внутренней установки для кабеля)</w:t>
            </w:r>
          </w:p>
        </w:tc>
        <w:tc>
          <w:tcPr>
            <w:tcW w:w="1560" w:type="dxa"/>
            <w:tcBorders>
              <w:top w:val="single" w:sz="4" w:space="0" w:color="auto"/>
              <w:bottom w:val="single" w:sz="4" w:space="0" w:color="auto"/>
            </w:tcBorders>
            <w:vAlign w:val="center"/>
          </w:tcPr>
          <w:p w14:paraId="6EC341D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53C18CE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7,000</w:t>
            </w:r>
          </w:p>
        </w:tc>
      </w:tr>
      <w:tr w:rsidR="00DB2366" w:rsidRPr="00DB2366" w14:paraId="300996AC"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C0A864"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10</w:t>
            </w:r>
          </w:p>
        </w:tc>
        <w:tc>
          <w:tcPr>
            <w:tcW w:w="1701" w:type="dxa"/>
            <w:tcBorders>
              <w:top w:val="single" w:sz="4" w:space="0" w:color="auto"/>
              <w:bottom w:val="single" w:sz="4" w:space="0" w:color="auto"/>
            </w:tcBorders>
            <w:vAlign w:val="center"/>
          </w:tcPr>
          <w:p w14:paraId="6808E429"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08-02-142-1</w:t>
            </w:r>
          </w:p>
          <w:p w14:paraId="3825DEF3"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5353AA9" w14:textId="6FF6E4A4"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Executarea</w:t>
            </w:r>
            <w:proofErr w:type="spellEnd"/>
            <w:r w:rsidRPr="00DB2366">
              <w:rPr>
                <w:noProof w:val="0"/>
                <w:lang w:val="en-US" w:eastAsia="ru-RU" w:bidi="ru-RU"/>
              </w:rPr>
              <w:t xml:space="preserve"> </w:t>
            </w:r>
            <w:proofErr w:type="spellStart"/>
            <w:r w:rsidRPr="00DB2366">
              <w:rPr>
                <w:noProof w:val="0"/>
                <w:lang w:val="en-US" w:eastAsia="ru-RU" w:bidi="ru-RU"/>
              </w:rPr>
              <w:t>patului</w:t>
            </w:r>
            <w:proofErr w:type="spellEnd"/>
            <w:r w:rsidRPr="00DB2366">
              <w:rPr>
                <w:noProof w:val="0"/>
                <w:lang w:val="en-US" w:eastAsia="ru-RU" w:bidi="ru-RU"/>
              </w:rPr>
              <w:t xml:space="preserve"> </w:t>
            </w:r>
            <w:proofErr w:type="spellStart"/>
            <w:r w:rsidRPr="00DB2366">
              <w:rPr>
                <w:noProof w:val="0"/>
                <w:lang w:val="en-US" w:eastAsia="ru-RU" w:bidi="ru-RU"/>
              </w:rPr>
              <w:t>pentru</w:t>
            </w:r>
            <w:proofErr w:type="spellEnd"/>
            <w:r w:rsidRPr="00DB2366">
              <w:rPr>
                <w:noProof w:val="0"/>
                <w:lang w:val="en-US" w:eastAsia="ru-RU" w:bidi="ru-RU"/>
              </w:rPr>
              <w:t xml:space="preserve"> un </w:t>
            </w:r>
            <w:proofErr w:type="spellStart"/>
            <w:r w:rsidRPr="00DB2366">
              <w:rPr>
                <w:noProof w:val="0"/>
                <w:lang w:val="en-US" w:eastAsia="ru-RU" w:bidi="ru-RU"/>
              </w:rPr>
              <w:t>singur</w:t>
            </w:r>
            <w:proofErr w:type="spellEnd"/>
            <w:r w:rsidRPr="00DB2366">
              <w:rPr>
                <w:noProof w:val="0"/>
                <w:lang w:val="en-US" w:eastAsia="ru-RU" w:bidi="ru-RU"/>
              </w:rPr>
              <w:t xml:space="preserve"> </w:t>
            </w:r>
            <w:proofErr w:type="spellStart"/>
            <w:r w:rsidRPr="00DB2366">
              <w:rPr>
                <w:noProof w:val="0"/>
                <w:lang w:val="en-US" w:eastAsia="ru-RU" w:bidi="ru-RU"/>
              </w:rPr>
              <w:t>cablu</w:t>
            </w:r>
            <w:proofErr w:type="spellEnd"/>
            <w:r w:rsidRPr="00DB2366">
              <w:rPr>
                <w:noProof w:val="0"/>
                <w:lang w:val="en-US" w:eastAsia="ru-RU" w:bidi="ru-RU"/>
              </w:rPr>
              <w:t xml:space="preserve"> in </w:t>
            </w:r>
            <w:proofErr w:type="spellStart"/>
            <w:r w:rsidRPr="00DB2366">
              <w:rPr>
                <w:noProof w:val="0"/>
                <w:lang w:val="en-US" w:eastAsia="ru-RU" w:bidi="ru-RU"/>
              </w:rPr>
              <w:t>transee</w:t>
            </w:r>
            <w:proofErr w:type="spellEnd"/>
          </w:p>
        </w:tc>
        <w:tc>
          <w:tcPr>
            <w:tcW w:w="1560" w:type="dxa"/>
            <w:tcBorders>
              <w:top w:val="single" w:sz="4" w:space="0" w:color="auto"/>
              <w:bottom w:val="single" w:sz="4" w:space="0" w:color="auto"/>
            </w:tcBorders>
            <w:vAlign w:val="center"/>
          </w:tcPr>
          <w:p w14:paraId="16184A5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 m</w:t>
            </w:r>
          </w:p>
        </w:tc>
        <w:tc>
          <w:tcPr>
            <w:tcW w:w="1559" w:type="dxa"/>
            <w:tcBorders>
              <w:top w:val="single" w:sz="4" w:space="0" w:color="auto"/>
              <w:bottom w:val="single" w:sz="4" w:space="0" w:color="auto"/>
            </w:tcBorders>
            <w:vAlign w:val="center"/>
          </w:tcPr>
          <w:p w14:paraId="3CE81F6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0,580</w:t>
            </w:r>
          </w:p>
        </w:tc>
      </w:tr>
      <w:tr w:rsidR="00DB2366" w:rsidRPr="00DB2366" w14:paraId="30BD06FC"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E61FAB"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11</w:t>
            </w:r>
          </w:p>
        </w:tc>
        <w:tc>
          <w:tcPr>
            <w:tcW w:w="1701" w:type="dxa"/>
            <w:tcBorders>
              <w:top w:val="single" w:sz="4" w:space="0" w:color="auto"/>
              <w:bottom w:val="single" w:sz="4" w:space="0" w:color="auto"/>
            </w:tcBorders>
            <w:vAlign w:val="center"/>
          </w:tcPr>
          <w:p w14:paraId="6959E57E"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38C61513" w14:textId="77777777" w:rsidR="00DB2366" w:rsidRPr="00DB2366" w:rsidRDefault="00DB2366" w:rsidP="00DB2366">
            <w:pPr>
              <w:widowControl w:val="0"/>
              <w:suppressAutoHyphens/>
              <w:autoSpaceDE w:val="0"/>
              <w:rPr>
                <w:noProof w:val="0"/>
                <w:lang w:val="en-US" w:eastAsia="ru-RU" w:bidi="ru-RU"/>
              </w:rPr>
            </w:pPr>
          </w:p>
          <w:p w14:paraId="22234EE0"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F959A1A"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ru-RU" w:eastAsia="ru-RU" w:bidi="ru-RU"/>
              </w:rPr>
              <w:t>Nisip</w:t>
            </w:r>
          </w:p>
          <w:p w14:paraId="6945B029" w14:textId="77777777" w:rsidR="00DB2366" w:rsidRPr="00DB2366" w:rsidRDefault="00DB2366" w:rsidP="00DB2366">
            <w:pPr>
              <w:widowControl w:val="0"/>
              <w:suppressAutoHyphens/>
              <w:autoSpaceDE w:val="0"/>
              <w:rPr>
                <w:noProof w:val="0"/>
                <w:lang w:val="ru-RU" w:eastAsia="ru-RU" w:bidi="ru-RU"/>
              </w:rPr>
            </w:pPr>
          </w:p>
        </w:tc>
        <w:tc>
          <w:tcPr>
            <w:tcW w:w="1560" w:type="dxa"/>
            <w:tcBorders>
              <w:top w:val="single" w:sz="4" w:space="0" w:color="auto"/>
              <w:bottom w:val="single" w:sz="4" w:space="0" w:color="auto"/>
            </w:tcBorders>
            <w:vAlign w:val="center"/>
          </w:tcPr>
          <w:p w14:paraId="3183F12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m3</w:t>
            </w:r>
          </w:p>
        </w:tc>
        <w:tc>
          <w:tcPr>
            <w:tcW w:w="1559" w:type="dxa"/>
            <w:tcBorders>
              <w:top w:val="single" w:sz="4" w:space="0" w:color="auto"/>
              <w:bottom w:val="single" w:sz="4" w:space="0" w:color="auto"/>
            </w:tcBorders>
            <w:vAlign w:val="center"/>
          </w:tcPr>
          <w:p w14:paraId="2DC66FD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5,000</w:t>
            </w:r>
          </w:p>
        </w:tc>
      </w:tr>
      <w:tr w:rsidR="00DB2366" w:rsidRPr="00DB2366" w14:paraId="716AAA03"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C1CBC2"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12</w:t>
            </w:r>
          </w:p>
        </w:tc>
        <w:tc>
          <w:tcPr>
            <w:tcW w:w="1701" w:type="dxa"/>
            <w:tcBorders>
              <w:top w:val="single" w:sz="4" w:space="0" w:color="auto"/>
              <w:bottom w:val="single" w:sz="4" w:space="0" w:color="auto"/>
            </w:tcBorders>
            <w:vAlign w:val="center"/>
          </w:tcPr>
          <w:p w14:paraId="4BB2C5FD"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08-02-143-1</w:t>
            </w:r>
          </w:p>
          <w:p w14:paraId="2462660F"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DF21D8C"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Acoperirea</w:t>
            </w:r>
            <w:proofErr w:type="spellEnd"/>
            <w:r w:rsidRPr="00DB2366">
              <w:rPr>
                <w:noProof w:val="0"/>
                <w:lang w:val="en-US" w:eastAsia="ru-RU" w:bidi="ru-RU"/>
              </w:rPr>
              <w:t xml:space="preserve"> </w:t>
            </w:r>
            <w:proofErr w:type="spellStart"/>
            <w:r w:rsidRPr="00DB2366">
              <w:rPr>
                <w:noProof w:val="0"/>
                <w:lang w:val="en-US" w:eastAsia="ru-RU" w:bidi="ru-RU"/>
              </w:rPr>
              <w:t>cablului</w:t>
            </w:r>
            <w:proofErr w:type="spellEnd"/>
            <w:r w:rsidRPr="00DB2366">
              <w:rPr>
                <w:noProof w:val="0"/>
                <w:lang w:val="en-US" w:eastAsia="ru-RU" w:bidi="ru-RU"/>
              </w:rPr>
              <w:t xml:space="preserve">, </w:t>
            </w:r>
            <w:proofErr w:type="spellStart"/>
            <w:r w:rsidRPr="00DB2366">
              <w:rPr>
                <w:noProof w:val="0"/>
                <w:lang w:val="en-US" w:eastAsia="ru-RU" w:bidi="ru-RU"/>
              </w:rPr>
              <w:t>pozat</w:t>
            </w:r>
            <w:proofErr w:type="spellEnd"/>
            <w:r w:rsidRPr="00DB2366">
              <w:rPr>
                <w:noProof w:val="0"/>
                <w:lang w:val="en-US" w:eastAsia="ru-RU" w:bidi="ru-RU"/>
              </w:rPr>
              <w:t xml:space="preserve"> in </w:t>
            </w:r>
            <w:proofErr w:type="spellStart"/>
            <w:r w:rsidRPr="00DB2366">
              <w:rPr>
                <w:noProof w:val="0"/>
                <w:lang w:val="en-US" w:eastAsia="ru-RU" w:bidi="ru-RU"/>
              </w:rPr>
              <w:t>transee</w:t>
            </w:r>
            <w:proofErr w:type="spellEnd"/>
            <w:r w:rsidRPr="00DB2366">
              <w:rPr>
                <w:noProof w:val="0"/>
                <w:lang w:val="en-US" w:eastAsia="ru-RU" w:bidi="ru-RU"/>
              </w:rPr>
              <w:t xml:space="preserve">: cu </w:t>
            </w:r>
            <w:proofErr w:type="spellStart"/>
            <w:r w:rsidRPr="00DB2366">
              <w:rPr>
                <w:noProof w:val="0"/>
                <w:lang w:val="en-US" w:eastAsia="ru-RU" w:bidi="ru-RU"/>
              </w:rPr>
              <w:t>caramida</w:t>
            </w:r>
            <w:proofErr w:type="spellEnd"/>
            <w:r w:rsidRPr="00DB2366">
              <w:rPr>
                <w:noProof w:val="0"/>
                <w:lang w:val="en-US" w:eastAsia="ru-RU" w:bidi="ru-RU"/>
              </w:rPr>
              <w:t xml:space="preserve"> a </w:t>
            </w:r>
            <w:proofErr w:type="spellStart"/>
            <w:r w:rsidRPr="00DB2366">
              <w:rPr>
                <w:noProof w:val="0"/>
                <w:lang w:val="en-US" w:eastAsia="ru-RU" w:bidi="ru-RU"/>
              </w:rPr>
              <w:t>unui</w:t>
            </w:r>
            <w:proofErr w:type="spellEnd"/>
            <w:r w:rsidRPr="00DB2366">
              <w:rPr>
                <w:noProof w:val="0"/>
                <w:lang w:val="en-US" w:eastAsia="ru-RU" w:bidi="ru-RU"/>
              </w:rPr>
              <w:t xml:space="preserve"> </w:t>
            </w:r>
            <w:proofErr w:type="spellStart"/>
            <w:r w:rsidRPr="00DB2366">
              <w:rPr>
                <w:noProof w:val="0"/>
                <w:lang w:val="en-US" w:eastAsia="ru-RU" w:bidi="ru-RU"/>
              </w:rPr>
              <w:t>singur</w:t>
            </w:r>
            <w:proofErr w:type="spellEnd"/>
            <w:r w:rsidRPr="00DB2366">
              <w:rPr>
                <w:noProof w:val="0"/>
                <w:lang w:val="en-US" w:eastAsia="ru-RU" w:bidi="ru-RU"/>
              </w:rPr>
              <w:t xml:space="preserve"> </w:t>
            </w:r>
            <w:proofErr w:type="spellStart"/>
            <w:r w:rsidRPr="00DB2366">
              <w:rPr>
                <w:noProof w:val="0"/>
                <w:lang w:val="en-US" w:eastAsia="ru-RU" w:bidi="ru-RU"/>
              </w:rPr>
              <w:t>cablu</w:t>
            </w:r>
            <w:proofErr w:type="spellEnd"/>
          </w:p>
          <w:p w14:paraId="7C64645D"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326B423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lastRenderedPageBreak/>
              <w:t>100 m</w:t>
            </w:r>
          </w:p>
        </w:tc>
        <w:tc>
          <w:tcPr>
            <w:tcW w:w="1559" w:type="dxa"/>
            <w:tcBorders>
              <w:top w:val="single" w:sz="4" w:space="0" w:color="auto"/>
              <w:bottom w:val="single" w:sz="4" w:space="0" w:color="auto"/>
            </w:tcBorders>
            <w:vAlign w:val="center"/>
          </w:tcPr>
          <w:p w14:paraId="57D715C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0,580</w:t>
            </w:r>
          </w:p>
        </w:tc>
      </w:tr>
      <w:tr w:rsidR="00DB2366" w:rsidRPr="00DB2366" w14:paraId="54CDD320"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091C91"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13</w:t>
            </w:r>
          </w:p>
        </w:tc>
        <w:tc>
          <w:tcPr>
            <w:tcW w:w="1701" w:type="dxa"/>
            <w:tcBorders>
              <w:top w:val="single" w:sz="4" w:space="0" w:color="auto"/>
              <w:bottom w:val="single" w:sz="4" w:space="0" w:color="auto"/>
            </w:tcBorders>
            <w:vAlign w:val="center"/>
          </w:tcPr>
          <w:p w14:paraId="0C99BAAD" w14:textId="77777777" w:rsidR="00DB2366" w:rsidRPr="00DB2366" w:rsidRDefault="00DB2366" w:rsidP="00DB2366">
            <w:pPr>
              <w:widowControl w:val="0"/>
              <w:suppressAutoHyphens/>
              <w:autoSpaceDE w:val="0"/>
              <w:rPr>
                <w:noProof w:val="0"/>
                <w:lang w:val="en-US" w:eastAsia="ru-RU" w:bidi="ru-RU"/>
              </w:rPr>
            </w:pPr>
          </w:p>
          <w:p w14:paraId="009B23B7"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5AB5E50B"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3CE0325" w14:textId="5412D4F5" w:rsidR="00DB2366" w:rsidRPr="00DB2366" w:rsidRDefault="00DB2366" w:rsidP="00764D25">
            <w:pPr>
              <w:widowControl w:val="0"/>
              <w:suppressAutoHyphens/>
              <w:autoSpaceDE w:val="0"/>
              <w:adjustRightInd w:val="0"/>
              <w:rPr>
                <w:noProof w:val="0"/>
                <w:lang w:val="ru-RU" w:eastAsia="ru-RU" w:bidi="ru-RU"/>
              </w:rPr>
            </w:pPr>
            <w:r w:rsidRPr="00DB2366">
              <w:rPr>
                <w:noProof w:val="0"/>
                <w:lang w:val="ru-RU" w:eastAsia="ru-RU" w:bidi="ru-RU"/>
              </w:rPr>
              <w:t>Caramida rosie</w:t>
            </w:r>
          </w:p>
        </w:tc>
        <w:tc>
          <w:tcPr>
            <w:tcW w:w="1560" w:type="dxa"/>
            <w:tcBorders>
              <w:top w:val="single" w:sz="4" w:space="0" w:color="auto"/>
              <w:bottom w:val="single" w:sz="4" w:space="0" w:color="auto"/>
            </w:tcBorders>
            <w:vAlign w:val="center"/>
          </w:tcPr>
          <w:p w14:paraId="415B88B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6F98D26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100,000</w:t>
            </w:r>
          </w:p>
        </w:tc>
      </w:tr>
      <w:tr w:rsidR="00DB2366" w:rsidRPr="00DB2366" w14:paraId="531C0F91"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29548E"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14</w:t>
            </w:r>
          </w:p>
        </w:tc>
        <w:tc>
          <w:tcPr>
            <w:tcW w:w="1701" w:type="dxa"/>
            <w:tcBorders>
              <w:top w:val="single" w:sz="4" w:space="0" w:color="auto"/>
              <w:bottom w:val="single" w:sz="4" w:space="0" w:color="auto"/>
            </w:tcBorders>
            <w:vAlign w:val="center"/>
          </w:tcPr>
          <w:p w14:paraId="079DB4F0"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08-02-141-1</w:t>
            </w:r>
          </w:p>
          <w:p w14:paraId="48331DA6"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1974C7C" w14:textId="6DAE557F"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Cablu</w:t>
            </w:r>
            <w:proofErr w:type="spellEnd"/>
            <w:r w:rsidRPr="00DB2366">
              <w:rPr>
                <w:noProof w:val="0"/>
                <w:lang w:val="en-US" w:eastAsia="ru-RU" w:bidi="ru-RU"/>
              </w:rPr>
              <w:t xml:space="preserve"> pina la 35 kV in </w:t>
            </w:r>
            <w:proofErr w:type="spellStart"/>
            <w:r w:rsidRPr="00DB2366">
              <w:rPr>
                <w:noProof w:val="0"/>
                <w:lang w:val="en-US" w:eastAsia="ru-RU" w:bidi="ru-RU"/>
              </w:rPr>
              <w:t>transee</w:t>
            </w:r>
            <w:proofErr w:type="spellEnd"/>
            <w:r w:rsidRPr="00DB2366">
              <w:rPr>
                <w:noProof w:val="0"/>
                <w:lang w:val="en-US" w:eastAsia="ru-RU" w:bidi="ru-RU"/>
              </w:rPr>
              <w:t xml:space="preserve"> </w:t>
            </w:r>
            <w:proofErr w:type="spellStart"/>
            <w:r w:rsidRPr="00DB2366">
              <w:rPr>
                <w:noProof w:val="0"/>
                <w:lang w:val="en-US" w:eastAsia="ru-RU" w:bidi="ru-RU"/>
              </w:rPr>
              <w:t>executate</w:t>
            </w:r>
            <w:proofErr w:type="spellEnd"/>
            <w:r w:rsidRPr="00DB2366">
              <w:rPr>
                <w:noProof w:val="0"/>
                <w:lang w:val="en-US" w:eastAsia="ru-RU" w:bidi="ru-RU"/>
              </w:rPr>
              <w:t xml:space="preserve"> </w:t>
            </w:r>
            <w:proofErr w:type="spellStart"/>
            <w:r w:rsidRPr="00DB2366">
              <w:rPr>
                <w:noProof w:val="0"/>
                <w:lang w:val="en-US" w:eastAsia="ru-RU" w:bidi="ru-RU"/>
              </w:rPr>
              <w:t>fara</w:t>
            </w:r>
            <w:proofErr w:type="spellEnd"/>
            <w:r w:rsidRPr="00DB2366">
              <w:rPr>
                <w:noProof w:val="0"/>
                <w:lang w:val="en-US" w:eastAsia="ru-RU" w:bidi="ru-RU"/>
              </w:rPr>
              <w:t xml:space="preserve"> </w:t>
            </w:r>
            <w:proofErr w:type="spellStart"/>
            <w:r w:rsidRPr="00DB2366">
              <w:rPr>
                <w:noProof w:val="0"/>
                <w:lang w:val="en-US" w:eastAsia="ru-RU" w:bidi="ru-RU"/>
              </w:rPr>
              <w:t>acoperiri</w:t>
            </w:r>
            <w:proofErr w:type="spellEnd"/>
            <w:r w:rsidRPr="00DB2366">
              <w:rPr>
                <w:noProof w:val="0"/>
                <w:lang w:val="en-US" w:eastAsia="ru-RU" w:bidi="ru-RU"/>
              </w:rPr>
              <w:t>, masa 1 m, pina la: 1 kg</w:t>
            </w:r>
          </w:p>
        </w:tc>
        <w:tc>
          <w:tcPr>
            <w:tcW w:w="1560" w:type="dxa"/>
            <w:tcBorders>
              <w:top w:val="single" w:sz="4" w:space="0" w:color="auto"/>
              <w:bottom w:val="single" w:sz="4" w:space="0" w:color="auto"/>
            </w:tcBorders>
            <w:vAlign w:val="center"/>
          </w:tcPr>
          <w:p w14:paraId="445DFD8C"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 m</w:t>
            </w:r>
          </w:p>
        </w:tc>
        <w:tc>
          <w:tcPr>
            <w:tcW w:w="1559" w:type="dxa"/>
            <w:tcBorders>
              <w:top w:val="single" w:sz="4" w:space="0" w:color="auto"/>
              <w:bottom w:val="single" w:sz="4" w:space="0" w:color="auto"/>
            </w:tcBorders>
            <w:vAlign w:val="center"/>
          </w:tcPr>
          <w:p w14:paraId="64D4CF2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0,220</w:t>
            </w:r>
          </w:p>
        </w:tc>
      </w:tr>
      <w:tr w:rsidR="00DB2366" w:rsidRPr="00DB2366" w14:paraId="680EC4D6"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8E05F0"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15</w:t>
            </w:r>
          </w:p>
        </w:tc>
        <w:tc>
          <w:tcPr>
            <w:tcW w:w="1701" w:type="dxa"/>
            <w:tcBorders>
              <w:top w:val="single" w:sz="4" w:space="0" w:color="auto"/>
              <w:bottom w:val="single" w:sz="4" w:space="0" w:color="auto"/>
            </w:tcBorders>
            <w:vAlign w:val="center"/>
          </w:tcPr>
          <w:p w14:paraId="4186C757" w14:textId="77777777" w:rsidR="00DB2366" w:rsidRPr="00DB2366" w:rsidRDefault="00DB2366" w:rsidP="00DB2366">
            <w:pPr>
              <w:widowControl w:val="0"/>
              <w:suppressAutoHyphens/>
              <w:autoSpaceDE w:val="0"/>
              <w:rPr>
                <w:noProof w:val="0"/>
                <w:lang w:val="en-US" w:eastAsia="ru-RU" w:bidi="ru-RU"/>
              </w:rPr>
            </w:pPr>
          </w:p>
          <w:p w14:paraId="6A9A37E2"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395ECCCB"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EFEAD61" w14:textId="6F0E5ACA"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Cablu</w:t>
            </w:r>
            <w:proofErr w:type="spellEnd"/>
            <w:r w:rsidRPr="00DB2366">
              <w:rPr>
                <w:noProof w:val="0"/>
                <w:lang w:val="en-US" w:eastAsia="ru-RU" w:bidi="ru-RU"/>
              </w:rPr>
              <w:t xml:space="preserve"> control cu 10 fire </w:t>
            </w:r>
            <w:proofErr w:type="spellStart"/>
            <w:r w:rsidRPr="00DB2366">
              <w:rPr>
                <w:noProof w:val="0"/>
                <w:lang w:val="en-US" w:eastAsia="ru-RU" w:bidi="ru-RU"/>
              </w:rPr>
              <w:t>cupru</w:t>
            </w:r>
            <w:proofErr w:type="spellEnd"/>
            <w:r w:rsidRPr="00DB2366">
              <w:rPr>
                <w:noProof w:val="0"/>
                <w:lang w:val="en-US" w:eastAsia="ru-RU" w:bidi="ru-RU"/>
              </w:rPr>
              <w:t xml:space="preserve"> </w:t>
            </w:r>
            <w:proofErr w:type="spellStart"/>
            <w:r w:rsidRPr="00DB2366">
              <w:rPr>
                <w:noProof w:val="0"/>
                <w:lang w:val="en-US" w:eastAsia="ru-RU" w:bidi="ru-RU"/>
              </w:rPr>
              <w:t>izolare</w:t>
            </w:r>
            <w:proofErr w:type="spellEnd"/>
            <w:r w:rsidRPr="00DB2366">
              <w:rPr>
                <w:noProof w:val="0"/>
                <w:lang w:val="en-US" w:eastAsia="ru-RU" w:bidi="ru-RU"/>
              </w:rPr>
              <w:t xml:space="preserve"> PVH            2,5mm2</w:t>
            </w:r>
          </w:p>
        </w:tc>
        <w:tc>
          <w:tcPr>
            <w:tcW w:w="1560" w:type="dxa"/>
            <w:tcBorders>
              <w:top w:val="single" w:sz="4" w:space="0" w:color="auto"/>
              <w:bottom w:val="single" w:sz="4" w:space="0" w:color="auto"/>
            </w:tcBorders>
            <w:vAlign w:val="center"/>
          </w:tcPr>
          <w:p w14:paraId="2B4E184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w:t>
            </w:r>
          </w:p>
        </w:tc>
        <w:tc>
          <w:tcPr>
            <w:tcW w:w="1559" w:type="dxa"/>
            <w:tcBorders>
              <w:top w:val="single" w:sz="4" w:space="0" w:color="auto"/>
              <w:bottom w:val="single" w:sz="4" w:space="0" w:color="auto"/>
            </w:tcBorders>
            <w:vAlign w:val="center"/>
          </w:tcPr>
          <w:p w14:paraId="6E059AC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22,000</w:t>
            </w:r>
          </w:p>
        </w:tc>
      </w:tr>
      <w:tr w:rsidR="00DB2366" w:rsidRPr="00DB2366" w14:paraId="6535B318"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A24725"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16</w:t>
            </w:r>
          </w:p>
        </w:tc>
        <w:tc>
          <w:tcPr>
            <w:tcW w:w="1701" w:type="dxa"/>
            <w:tcBorders>
              <w:top w:val="single" w:sz="4" w:space="0" w:color="auto"/>
              <w:bottom w:val="single" w:sz="4" w:space="0" w:color="auto"/>
            </w:tcBorders>
            <w:vAlign w:val="center"/>
          </w:tcPr>
          <w:p w14:paraId="01902485"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08-03-481-7</w:t>
            </w:r>
          </w:p>
          <w:p w14:paraId="11D5C023"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94148AD" w14:textId="7180A387"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INSTALAREA MASINILOR </w:t>
            </w:r>
            <w:proofErr w:type="spellStart"/>
            <w:r w:rsidRPr="00DB2366">
              <w:rPr>
                <w:noProof w:val="0"/>
                <w:lang w:val="en-US" w:eastAsia="ru-RU" w:bidi="ru-RU"/>
              </w:rPr>
              <w:t>Masina</w:t>
            </w:r>
            <w:proofErr w:type="spellEnd"/>
            <w:r w:rsidRPr="00DB2366">
              <w:rPr>
                <w:noProof w:val="0"/>
                <w:lang w:val="en-US" w:eastAsia="ru-RU" w:bidi="ru-RU"/>
              </w:rPr>
              <w:t xml:space="preserve"> </w:t>
            </w:r>
            <w:proofErr w:type="spellStart"/>
            <w:r w:rsidRPr="00DB2366">
              <w:rPr>
                <w:noProof w:val="0"/>
                <w:lang w:val="en-US" w:eastAsia="ru-RU" w:bidi="ru-RU"/>
              </w:rPr>
              <w:t>instalata</w:t>
            </w:r>
            <w:proofErr w:type="spellEnd"/>
            <w:r w:rsidRPr="00DB2366">
              <w:rPr>
                <w:noProof w:val="0"/>
                <w:lang w:val="en-US" w:eastAsia="ru-RU" w:bidi="ru-RU"/>
              </w:rPr>
              <w:t xml:space="preserve"> pe </w:t>
            </w:r>
            <w:proofErr w:type="spellStart"/>
            <w:r w:rsidRPr="00DB2366">
              <w:rPr>
                <w:noProof w:val="0"/>
                <w:lang w:val="en-US" w:eastAsia="ru-RU" w:bidi="ru-RU"/>
              </w:rPr>
              <w:t>glisiere</w:t>
            </w:r>
            <w:proofErr w:type="spellEnd"/>
            <w:r w:rsidRPr="00DB2366">
              <w:rPr>
                <w:noProof w:val="0"/>
                <w:lang w:val="en-US" w:eastAsia="ru-RU" w:bidi="ru-RU"/>
              </w:rPr>
              <w:t xml:space="preserve">, </w:t>
            </w:r>
            <w:proofErr w:type="spellStart"/>
            <w:r w:rsidRPr="00DB2366">
              <w:rPr>
                <w:noProof w:val="0"/>
                <w:lang w:val="en-US" w:eastAsia="ru-RU" w:bidi="ru-RU"/>
              </w:rPr>
              <w:t>rama</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placa</w:t>
            </w:r>
            <w:proofErr w:type="spellEnd"/>
            <w:r w:rsidRPr="00DB2366">
              <w:rPr>
                <w:noProof w:val="0"/>
                <w:lang w:val="en-US" w:eastAsia="ru-RU" w:bidi="ru-RU"/>
              </w:rPr>
              <w:t xml:space="preserve"> </w:t>
            </w:r>
            <w:proofErr w:type="spellStart"/>
            <w:r w:rsidRPr="00DB2366">
              <w:rPr>
                <w:noProof w:val="0"/>
                <w:lang w:val="en-US" w:eastAsia="ru-RU" w:bidi="ru-RU"/>
              </w:rPr>
              <w:t>metalica</w:t>
            </w:r>
            <w:proofErr w:type="spellEnd"/>
            <w:r w:rsidRPr="00DB2366">
              <w:rPr>
                <w:noProof w:val="0"/>
                <w:lang w:val="en-US" w:eastAsia="ru-RU" w:bidi="ru-RU"/>
              </w:rPr>
              <w:t xml:space="preserve">, masa pina la 1,2 </w:t>
            </w:r>
            <w:proofErr w:type="spellStart"/>
            <w:r w:rsidRPr="00DB2366">
              <w:rPr>
                <w:noProof w:val="0"/>
                <w:lang w:val="en-US" w:eastAsia="ru-RU" w:bidi="ru-RU"/>
              </w:rPr>
              <w:t>tStatie</w:t>
            </w:r>
            <w:proofErr w:type="spellEnd"/>
            <w:r w:rsidRPr="00DB2366">
              <w:rPr>
                <w:noProof w:val="0"/>
                <w:lang w:val="en-US" w:eastAsia="ru-RU" w:bidi="ru-RU"/>
              </w:rPr>
              <w:t xml:space="preserve"> </w:t>
            </w:r>
            <w:proofErr w:type="spellStart"/>
            <w:r w:rsidRPr="00DB2366">
              <w:rPr>
                <w:noProof w:val="0"/>
                <w:lang w:val="en-US" w:eastAsia="ru-RU" w:bidi="ru-RU"/>
              </w:rPr>
              <w:t>electrica</w:t>
            </w:r>
            <w:proofErr w:type="spellEnd"/>
            <w:r w:rsidRPr="00DB2366">
              <w:rPr>
                <w:noProof w:val="0"/>
                <w:lang w:val="en-US" w:eastAsia="ru-RU" w:bidi="ru-RU"/>
              </w:rPr>
              <w:t xml:space="preserve"> </w:t>
            </w:r>
            <w:proofErr w:type="spellStart"/>
            <w:r w:rsidRPr="00DB2366">
              <w:rPr>
                <w:noProof w:val="0"/>
                <w:lang w:val="en-US" w:eastAsia="ru-RU" w:bidi="ru-RU"/>
              </w:rPr>
              <w:t>Dizel</w:t>
            </w:r>
            <w:proofErr w:type="spellEnd"/>
            <w:r w:rsidRPr="00DB2366">
              <w:rPr>
                <w:noProof w:val="0"/>
                <w:lang w:val="en-US" w:eastAsia="ru-RU" w:bidi="ru-RU"/>
              </w:rPr>
              <w:t xml:space="preserve"> AD60</w:t>
            </w:r>
          </w:p>
        </w:tc>
        <w:tc>
          <w:tcPr>
            <w:tcW w:w="1560" w:type="dxa"/>
            <w:tcBorders>
              <w:top w:val="single" w:sz="4" w:space="0" w:color="auto"/>
              <w:bottom w:val="single" w:sz="4" w:space="0" w:color="auto"/>
            </w:tcBorders>
            <w:vAlign w:val="center"/>
          </w:tcPr>
          <w:p w14:paraId="488DD8BC"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04C06D8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716CCC1D"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2499A0"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17</w:t>
            </w:r>
          </w:p>
        </w:tc>
        <w:tc>
          <w:tcPr>
            <w:tcW w:w="1701" w:type="dxa"/>
            <w:tcBorders>
              <w:top w:val="single" w:sz="4" w:space="0" w:color="auto"/>
              <w:bottom w:val="single" w:sz="4" w:space="0" w:color="auto"/>
            </w:tcBorders>
            <w:vAlign w:val="center"/>
          </w:tcPr>
          <w:p w14:paraId="0F267D46"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08-03-572-4</w:t>
            </w:r>
          </w:p>
          <w:p w14:paraId="52A09A5B"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94C2760" w14:textId="14BDF531"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Bloc de </w:t>
            </w:r>
            <w:proofErr w:type="spellStart"/>
            <w:r w:rsidRPr="00DB2366">
              <w:rPr>
                <w:noProof w:val="0"/>
                <w:lang w:val="en-US" w:eastAsia="ru-RU" w:bidi="ru-RU"/>
              </w:rPr>
              <w:t>comanda</w:t>
            </w:r>
            <w:proofErr w:type="spellEnd"/>
            <w:r w:rsidRPr="00DB2366">
              <w:rPr>
                <w:noProof w:val="0"/>
                <w:lang w:val="en-US" w:eastAsia="ru-RU" w:bidi="ru-RU"/>
              </w:rPr>
              <w:t xml:space="preserve"> de </w:t>
            </w:r>
            <w:proofErr w:type="spellStart"/>
            <w:r w:rsidRPr="00DB2366">
              <w:rPr>
                <w:noProof w:val="0"/>
                <w:lang w:val="en-US" w:eastAsia="ru-RU" w:bidi="ru-RU"/>
              </w:rPr>
              <w:t>executare</w:t>
            </w:r>
            <w:proofErr w:type="spellEnd"/>
            <w:r w:rsidRPr="00DB2366">
              <w:rPr>
                <w:noProof w:val="0"/>
                <w:lang w:val="en-US" w:eastAsia="ru-RU" w:bidi="ru-RU"/>
              </w:rPr>
              <w:t xml:space="preserve"> tip </w:t>
            </w:r>
            <w:proofErr w:type="spellStart"/>
            <w:r w:rsidRPr="00DB2366">
              <w:rPr>
                <w:noProof w:val="0"/>
                <w:lang w:val="en-US" w:eastAsia="ru-RU" w:bidi="ru-RU"/>
              </w:rPr>
              <w:t>dulap</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punct</w:t>
            </w:r>
            <w:proofErr w:type="spellEnd"/>
            <w:r w:rsidRPr="00DB2366">
              <w:rPr>
                <w:noProof w:val="0"/>
                <w:lang w:val="en-US" w:eastAsia="ru-RU" w:bidi="ru-RU"/>
              </w:rPr>
              <w:t xml:space="preserve"> de </w:t>
            </w:r>
            <w:proofErr w:type="spellStart"/>
            <w:r w:rsidRPr="00DB2366">
              <w:rPr>
                <w:noProof w:val="0"/>
                <w:lang w:val="en-US" w:eastAsia="ru-RU" w:bidi="ru-RU"/>
              </w:rPr>
              <w:t>distributie</w:t>
            </w:r>
            <w:proofErr w:type="spellEnd"/>
            <w:r w:rsidRPr="00DB2366">
              <w:rPr>
                <w:noProof w:val="0"/>
                <w:lang w:val="en-US" w:eastAsia="ru-RU" w:bidi="ru-RU"/>
              </w:rPr>
              <w:t xml:space="preserve"> (</w:t>
            </w:r>
            <w:proofErr w:type="spellStart"/>
            <w:r w:rsidRPr="00DB2366">
              <w:rPr>
                <w:noProof w:val="0"/>
                <w:lang w:val="en-US" w:eastAsia="ru-RU" w:bidi="ru-RU"/>
              </w:rPr>
              <w:t>dulap</w:t>
            </w:r>
            <w:proofErr w:type="spellEnd"/>
            <w:r w:rsidRPr="00DB2366">
              <w:rPr>
                <w:noProof w:val="0"/>
                <w:lang w:val="en-US" w:eastAsia="ru-RU" w:bidi="ru-RU"/>
              </w:rPr>
              <w:t xml:space="preserve">), </w:t>
            </w:r>
            <w:proofErr w:type="spellStart"/>
            <w:r w:rsidRPr="00DB2366">
              <w:rPr>
                <w:noProof w:val="0"/>
                <w:lang w:val="en-US" w:eastAsia="ru-RU" w:bidi="ru-RU"/>
              </w:rPr>
              <w:t>montat</w:t>
            </w:r>
            <w:proofErr w:type="spellEnd"/>
            <w:r w:rsidRPr="00DB2366">
              <w:rPr>
                <w:noProof w:val="0"/>
                <w:lang w:val="en-US" w:eastAsia="ru-RU" w:bidi="ru-RU"/>
              </w:rPr>
              <w:t xml:space="preserve"> pe </w:t>
            </w:r>
            <w:proofErr w:type="spellStart"/>
            <w:r w:rsidRPr="00DB2366">
              <w:rPr>
                <w:noProof w:val="0"/>
                <w:lang w:val="en-US" w:eastAsia="ru-RU" w:bidi="ru-RU"/>
              </w:rPr>
              <w:t>perete</w:t>
            </w:r>
            <w:proofErr w:type="spellEnd"/>
            <w:r w:rsidRPr="00DB2366">
              <w:rPr>
                <w:noProof w:val="0"/>
                <w:lang w:val="en-US" w:eastAsia="ru-RU" w:bidi="ru-RU"/>
              </w:rPr>
              <w:t xml:space="preserve">, </w:t>
            </w:r>
            <w:proofErr w:type="spellStart"/>
            <w:r w:rsidRPr="00DB2366">
              <w:rPr>
                <w:noProof w:val="0"/>
                <w:lang w:val="en-US" w:eastAsia="ru-RU" w:bidi="ru-RU"/>
              </w:rPr>
              <w:t>inaltime</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latime</w:t>
            </w:r>
            <w:proofErr w:type="spellEnd"/>
            <w:r w:rsidRPr="00DB2366">
              <w:rPr>
                <w:noProof w:val="0"/>
                <w:lang w:val="en-US" w:eastAsia="ru-RU" w:bidi="ru-RU"/>
              </w:rPr>
              <w:t>, mm, pina la 1200</w:t>
            </w:r>
            <w:r w:rsidRPr="00DB2366">
              <w:rPr>
                <w:noProof w:val="0"/>
                <w:lang w:val="ru-RU" w:eastAsia="ru-RU" w:bidi="ru-RU"/>
              </w:rPr>
              <w:t>х</w:t>
            </w:r>
            <w:r w:rsidRPr="00DB2366">
              <w:rPr>
                <w:noProof w:val="0"/>
                <w:lang w:val="en-US" w:eastAsia="ru-RU" w:bidi="ru-RU"/>
              </w:rPr>
              <w:t xml:space="preserve">1000 BZUM TF01-200A  300x900x1400mm </w:t>
            </w:r>
            <w:proofErr w:type="spellStart"/>
            <w:r w:rsidRPr="00DB2366">
              <w:rPr>
                <w:noProof w:val="0"/>
                <w:lang w:val="en-US" w:eastAsia="ru-RU" w:bidi="ru-RU"/>
              </w:rPr>
              <w:t>complectat</w:t>
            </w:r>
            <w:proofErr w:type="spellEnd"/>
          </w:p>
        </w:tc>
        <w:tc>
          <w:tcPr>
            <w:tcW w:w="1560" w:type="dxa"/>
            <w:tcBorders>
              <w:top w:val="single" w:sz="4" w:space="0" w:color="auto"/>
              <w:bottom w:val="single" w:sz="4" w:space="0" w:color="auto"/>
            </w:tcBorders>
            <w:vAlign w:val="center"/>
          </w:tcPr>
          <w:p w14:paraId="398F5E6C"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4C26393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4916B00A"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DF6107"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18</w:t>
            </w:r>
          </w:p>
        </w:tc>
        <w:tc>
          <w:tcPr>
            <w:tcW w:w="1701" w:type="dxa"/>
            <w:tcBorders>
              <w:top w:val="single" w:sz="4" w:space="0" w:color="auto"/>
              <w:bottom w:val="single" w:sz="4" w:space="0" w:color="auto"/>
            </w:tcBorders>
            <w:vAlign w:val="center"/>
          </w:tcPr>
          <w:p w14:paraId="159A4A59"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08-03-600-2</w:t>
            </w:r>
          </w:p>
          <w:p w14:paraId="5B22F519"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0E3CFD9" w14:textId="56740B60"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Contoare</w:t>
            </w:r>
            <w:proofErr w:type="spellEnd"/>
            <w:r w:rsidRPr="00DB2366">
              <w:rPr>
                <w:noProof w:val="0"/>
                <w:lang w:val="en-US" w:eastAsia="ru-RU" w:bidi="ru-RU"/>
              </w:rPr>
              <w:t xml:space="preserve">, </w:t>
            </w:r>
            <w:proofErr w:type="spellStart"/>
            <w:r w:rsidRPr="00DB2366">
              <w:rPr>
                <w:noProof w:val="0"/>
                <w:lang w:val="en-US" w:eastAsia="ru-RU" w:bidi="ru-RU"/>
              </w:rPr>
              <w:t>montate</w:t>
            </w:r>
            <w:proofErr w:type="spellEnd"/>
            <w:r w:rsidRPr="00DB2366">
              <w:rPr>
                <w:noProof w:val="0"/>
                <w:lang w:val="en-US" w:eastAsia="ru-RU" w:bidi="ru-RU"/>
              </w:rPr>
              <w:t xml:space="preserve"> pe </w:t>
            </w:r>
            <w:proofErr w:type="spellStart"/>
            <w:r w:rsidRPr="00DB2366">
              <w:rPr>
                <w:noProof w:val="0"/>
                <w:lang w:val="en-US" w:eastAsia="ru-RU" w:bidi="ru-RU"/>
              </w:rPr>
              <w:t>suport</w:t>
            </w:r>
            <w:proofErr w:type="spellEnd"/>
            <w:r w:rsidRPr="00DB2366">
              <w:rPr>
                <w:noProof w:val="0"/>
                <w:lang w:val="en-US" w:eastAsia="ru-RU" w:bidi="ru-RU"/>
              </w:rPr>
              <w:t xml:space="preserve"> </w:t>
            </w:r>
            <w:proofErr w:type="spellStart"/>
            <w:r w:rsidRPr="00DB2366">
              <w:rPr>
                <w:noProof w:val="0"/>
                <w:lang w:val="en-US" w:eastAsia="ru-RU" w:bidi="ru-RU"/>
              </w:rPr>
              <w:t>pregatit</w:t>
            </w:r>
            <w:proofErr w:type="spellEnd"/>
            <w:r w:rsidRPr="00DB2366">
              <w:rPr>
                <w:noProof w:val="0"/>
                <w:lang w:val="en-US" w:eastAsia="ru-RU" w:bidi="ru-RU"/>
              </w:rPr>
              <w:t xml:space="preserve">, cu </w:t>
            </w:r>
            <w:proofErr w:type="spellStart"/>
            <w:r w:rsidRPr="00DB2366">
              <w:rPr>
                <w:noProof w:val="0"/>
                <w:lang w:val="en-US" w:eastAsia="ru-RU" w:bidi="ru-RU"/>
              </w:rPr>
              <w:t>trei</w:t>
            </w:r>
            <w:proofErr w:type="spellEnd"/>
            <w:r w:rsidRPr="00DB2366">
              <w:rPr>
                <w:noProof w:val="0"/>
                <w:lang w:val="en-US" w:eastAsia="ru-RU" w:bidi="ru-RU"/>
              </w:rPr>
              <w:t xml:space="preserve"> faze E230 ZMR110</w:t>
            </w:r>
          </w:p>
        </w:tc>
        <w:tc>
          <w:tcPr>
            <w:tcW w:w="1560" w:type="dxa"/>
            <w:tcBorders>
              <w:top w:val="single" w:sz="4" w:space="0" w:color="auto"/>
              <w:bottom w:val="single" w:sz="4" w:space="0" w:color="auto"/>
            </w:tcBorders>
            <w:vAlign w:val="center"/>
          </w:tcPr>
          <w:p w14:paraId="0EA967C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13FF6D7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2E76F407"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6C529E"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19</w:t>
            </w:r>
          </w:p>
        </w:tc>
        <w:tc>
          <w:tcPr>
            <w:tcW w:w="1701" w:type="dxa"/>
            <w:tcBorders>
              <w:top w:val="single" w:sz="4" w:space="0" w:color="auto"/>
              <w:bottom w:val="single" w:sz="4" w:space="0" w:color="auto"/>
            </w:tcBorders>
            <w:vAlign w:val="center"/>
          </w:tcPr>
          <w:p w14:paraId="04AA28DB"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08-03-526-3</w:t>
            </w:r>
          </w:p>
          <w:p w14:paraId="0EEE088B"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C929C80" w14:textId="3CE55304"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Automat mono-, bi-, tripolar, </w:t>
            </w:r>
            <w:proofErr w:type="spellStart"/>
            <w:r w:rsidRPr="00DB2366">
              <w:rPr>
                <w:noProof w:val="0"/>
                <w:lang w:val="en-US" w:eastAsia="ru-RU" w:bidi="ru-RU"/>
              </w:rPr>
              <w:t>montat</w:t>
            </w:r>
            <w:proofErr w:type="spellEnd"/>
            <w:r w:rsidRPr="00DB2366">
              <w:rPr>
                <w:noProof w:val="0"/>
                <w:lang w:val="en-US" w:eastAsia="ru-RU" w:bidi="ru-RU"/>
              </w:rPr>
              <w:t xml:space="preserve"> pe </w:t>
            </w:r>
            <w:proofErr w:type="spellStart"/>
            <w:r w:rsidRPr="00DB2366">
              <w:rPr>
                <w:noProof w:val="0"/>
                <w:lang w:val="en-US" w:eastAsia="ru-RU" w:bidi="ru-RU"/>
              </w:rPr>
              <w:t>constructii</w:t>
            </w:r>
            <w:proofErr w:type="spellEnd"/>
            <w:r w:rsidRPr="00DB2366">
              <w:rPr>
                <w:noProof w:val="0"/>
                <w:lang w:val="en-US" w:eastAsia="ru-RU" w:bidi="ru-RU"/>
              </w:rPr>
              <w:t xml:space="preserve"> pe </w:t>
            </w:r>
            <w:proofErr w:type="spellStart"/>
            <w:r w:rsidRPr="00DB2366">
              <w:rPr>
                <w:noProof w:val="0"/>
                <w:lang w:val="en-US" w:eastAsia="ru-RU" w:bidi="ru-RU"/>
              </w:rPr>
              <w:t>perete</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coloana</w:t>
            </w:r>
            <w:proofErr w:type="spellEnd"/>
            <w:r w:rsidRPr="00DB2366">
              <w:rPr>
                <w:noProof w:val="0"/>
                <w:lang w:val="en-US" w:eastAsia="ru-RU" w:bidi="ru-RU"/>
              </w:rPr>
              <w:t xml:space="preserve">, </w:t>
            </w:r>
            <w:proofErr w:type="spellStart"/>
            <w:r w:rsidRPr="00DB2366">
              <w:rPr>
                <w:noProof w:val="0"/>
                <w:lang w:val="en-US" w:eastAsia="ru-RU" w:bidi="ru-RU"/>
              </w:rPr>
              <w:t>curent</w:t>
            </w:r>
            <w:proofErr w:type="spellEnd"/>
            <w:r w:rsidRPr="00DB2366">
              <w:rPr>
                <w:noProof w:val="0"/>
                <w:lang w:val="en-US" w:eastAsia="ru-RU" w:bidi="ru-RU"/>
              </w:rPr>
              <w:t xml:space="preserve"> pina la 250</w:t>
            </w:r>
          </w:p>
        </w:tc>
        <w:tc>
          <w:tcPr>
            <w:tcW w:w="1560" w:type="dxa"/>
            <w:tcBorders>
              <w:top w:val="single" w:sz="4" w:space="0" w:color="auto"/>
              <w:bottom w:val="single" w:sz="4" w:space="0" w:color="auto"/>
            </w:tcBorders>
            <w:vAlign w:val="center"/>
          </w:tcPr>
          <w:p w14:paraId="7F8AB89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07D917E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6E53108F"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7C74BB"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20</w:t>
            </w:r>
          </w:p>
        </w:tc>
        <w:tc>
          <w:tcPr>
            <w:tcW w:w="1701" w:type="dxa"/>
            <w:tcBorders>
              <w:top w:val="single" w:sz="4" w:space="0" w:color="auto"/>
              <w:bottom w:val="single" w:sz="4" w:space="0" w:color="auto"/>
            </w:tcBorders>
            <w:vAlign w:val="center"/>
          </w:tcPr>
          <w:p w14:paraId="5596E8A6"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1968036C" w14:textId="77777777" w:rsidR="00DB2366" w:rsidRPr="00DB2366" w:rsidRDefault="00DB2366" w:rsidP="00DB2366">
            <w:pPr>
              <w:widowControl w:val="0"/>
              <w:suppressAutoHyphens/>
              <w:autoSpaceDE w:val="0"/>
              <w:rPr>
                <w:noProof w:val="0"/>
                <w:lang w:val="en-US" w:eastAsia="ru-RU" w:bidi="ru-RU"/>
              </w:rPr>
            </w:pPr>
          </w:p>
          <w:p w14:paraId="4657F4EA"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F7281C5" w14:textId="44AEA4EF" w:rsidR="00DB2366" w:rsidRPr="00DB2366" w:rsidRDefault="00DB2366" w:rsidP="00764D25">
            <w:pPr>
              <w:widowControl w:val="0"/>
              <w:suppressAutoHyphens/>
              <w:autoSpaceDE w:val="0"/>
              <w:adjustRightInd w:val="0"/>
              <w:rPr>
                <w:noProof w:val="0"/>
                <w:lang w:val="ru-RU" w:eastAsia="ru-RU" w:bidi="ru-RU"/>
              </w:rPr>
            </w:pPr>
            <w:r w:rsidRPr="00DB2366">
              <w:rPr>
                <w:noProof w:val="0"/>
                <w:lang w:val="ru-RU" w:eastAsia="ru-RU" w:bidi="ru-RU"/>
              </w:rPr>
              <w:t>Выключатель разьединитель 3P 250A     ВР 32И-35-250A</w:t>
            </w:r>
          </w:p>
        </w:tc>
        <w:tc>
          <w:tcPr>
            <w:tcW w:w="1560" w:type="dxa"/>
            <w:tcBorders>
              <w:top w:val="single" w:sz="4" w:space="0" w:color="auto"/>
              <w:bottom w:val="single" w:sz="4" w:space="0" w:color="auto"/>
            </w:tcBorders>
            <w:vAlign w:val="center"/>
          </w:tcPr>
          <w:p w14:paraId="76E93F2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6D298EA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5292A855"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AF2115"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21</w:t>
            </w:r>
          </w:p>
        </w:tc>
        <w:tc>
          <w:tcPr>
            <w:tcW w:w="1701" w:type="dxa"/>
            <w:tcBorders>
              <w:top w:val="single" w:sz="4" w:space="0" w:color="auto"/>
              <w:bottom w:val="single" w:sz="4" w:space="0" w:color="auto"/>
            </w:tcBorders>
            <w:vAlign w:val="center"/>
          </w:tcPr>
          <w:p w14:paraId="7094E217"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08-03-526-3</w:t>
            </w:r>
          </w:p>
          <w:p w14:paraId="1AB286CA"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C536250" w14:textId="7AFA2E8D"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Automat mono-, bi-, tripolar, </w:t>
            </w:r>
            <w:proofErr w:type="spellStart"/>
            <w:r w:rsidRPr="00DB2366">
              <w:rPr>
                <w:noProof w:val="0"/>
                <w:lang w:val="en-US" w:eastAsia="ru-RU" w:bidi="ru-RU"/>
              </w:rPr>
              <w:t>montat</w:t>
            </w:r>
            <w:proofErr w:type="spellEnd"/>
            <w:r w:rsidRPr="00DB2366">
              <w:rPr>
                <w:noProof w:val="0"/>
                <w:lang w:val="en-US" w:eastAsia="ru-RU" w:bidi="ru-RU"/>
              </w:rPr>
              <w:t xml:space="preserve"> pe </w:t>
            </w:r>
            <w:proofErr w:type="spellStart"/>
            <w:r w:rsidRPr="00DB2366">
              <w:rPr>
                <w:noProof w:val="0"/>
                <w:lang w:val="en-US" w:eastAsia="ru-RU" w:bidi="ru-RU"/>
              </w:rPr>
              <w:t>constructii</w:t>
            </w:r>
            <w:proofErr w:type="spellEnd"/>
            <w:r w:rsidRPr="00DB2366">
              <w:rPr>
                <w:noProof w:val="0"/>
                <w:lang w:val="en-US" w:eastAsia="ru-RU" w:bidi="ru-RU"/>
              </w:rPr>
              <w:t xml:space="preserve"> pe </w:t>
            </w:r>
            <w:proofErr w:type="spellStart"/>
            <w:r w:rsidRPr="00DB2366">
              <w:rPr>
                <w:noProof w:val="0"/>
                <w:lang w:val="en-US" w:eastAsia="ru-RU" w:bidi="ru-RU"/>
              </w:rPr>
              <w:t>perete</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coloana</w:t>
            </w:r>
            <w:proofErr w:type="spellEnd"/>
            <w:r w:rsidRPr="00DB2366">
              <w:rPr>
                <w:noProof w:val="0"/>
                <w:lang w:val="en-US" w:eastAsia="ru-RU" w:bidi="ru-RU"/>
              </w:rPr>
              <w:t xml:space="preserve">, </w:t>
            </w:r>
            <w:proofErr w:type="spellStart"/>
            <w:r w:rsidRPr="00DB2366">
              <w:rPr>
                <w:noProof w:val="0"/>
                <w:lang w:val="en-US" w:eastAsia="ru-RU" w:bidi="ru-RU"/>
              </w:rPr>
              <w:t>curent</w:t>
            </w:r>
            <w:proofErr w:type="spellEnd"/>
            <w:r w:rsidRPr="00DB2366">
              <w:rPr>
                <w:noProof w:val="0"/>
                <w:lang w:val="en-US" w:eastAsia="ru-RU" w:bidi="ru-RU"/>
              </w:rPr>
              <w:t xml:space="preserve"> pina la 250   BA44-32-3P-160</w:t>
            </w:r>
          </w:p>
        </w:tc>
        <w:tc>
          <w:tcPr>
            <w:tcW w:w="1560" w:type="dxa"/>
            <w:tcBorders>
              <w:top w:val="single" w:sz="4" w:space="0" w:color="auto"/>
              <w:bottom w:val="single" w:sz="4" w:space="0" w:color="auto"/>
            </w:tcBorders>
            <w:vAlign w:val="center"/>
          </w:tcPr>
          <w:p w14:paraId="45EF669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0C3E717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59758E40"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50AC21"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22</w:t>
            </w:r>
          </w:p>
        </w:tc>
        <w:tc>
          <w:tcPr>
            <w:tcW w:w="1701" w:type="dxa"/>
            <w:tcBorders>
              <w:top w:val="single" w:sz="4" w:space="0" w:color="auto"/>
              <w:bottom w:val="single" w:sz="4" w:space="0" w:color="auto"/>
            </w:tcBorders>
            <w:vAlign w:val="center"/>
          </w:tcPr>
          <w:p w14:paraId="34E8535E" w14:textId="77777777" w:rsidR="00DB2366" w:rsidRPr="00DB2366" w:rsidRDefault="00DB2366" w:rsidP="00DB2366">
            <w:pPr>
              <w:widowControl w:val="0"/>
              <w:suppressAutoHyphens/>
              <w:autoSpaceDE w:val="0"/>
              <w:rPr>
                <w:noProof w:val="0"/>
                <w:lang w:val="en-US" w:eastAsia="ru-RU" w:bidi="ru-RU"/>
              </w:rPr>
            </w:pPr>
          </w:p>
          <w:p w14:paraId="4FD30DC5"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6EC4297D"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67881F7"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Intreruptor</w:t>
            </w:r>
            <w:proofErr w:type="spellEnd"/>
            <w:r w:rsidRPr="00DB2366">
              <w:rPr>
                <w:noProof w:val="0"/>
                <w:lang w:val="en-US" w:eastAsia="ru-RU" w:bidi="ru-RU"/>
              </w:rPr>
              <w:t xml:space="preserve"> automat 3P160A BA44-32-3P-160</w:t>
            </w:r>
          </w:p>
          <w:p w14:paraId="081ECDC1"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20C823A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390D976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72642AAD"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DF0C90"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23</w:t>
            </w:r>
          </w:p>
        </w:tc>
        <w:tc>
          <w:tcPr>
            <w:tcW w:w="1701" w:type="dxa"/>
            <w:tcBorders>
              <w:top w:val="single" w:sz="4" w:space="0" w:color="auto"/>
              <w:bottom w:val="single" w:sz="4" w:space="0" w:color="auto"/>
            </w:tcBorders>
            <w:vAlign w:val="center"/>
          </w:tcPr>
          <w:p w14:paraId="40F1A596"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08-03-572-3</w:t>
            </w:r>
          </w:p>
          <w:p w14:paraId="116A4AF4"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980C36A" w14:textId="6AD8CD3C"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Bloc de </w:t>
            </w:r>
            <w:proofErr w:type="spellStart"/>
            <w:r w:rsidRPr="00DB2366">
              <w:rPr>
                <w:noProof w:val="0"/>
                <w:lang w:val="en-US" w:eastAsia="ru-RU" w:bidi="ru-RU"/>
              </w:rPr>
              <w:t>comanda</w:t>
            </w:r>
            <w:proofErr w:type="spellEnd"/>
            <w:r w:rsidRPr="00DB2366">
              <w:rPr>
                <w:noProof w:val="0"/>
                <w:lang w:val="en-US" w:eastAsia="ru-RU" w:bidi="ru-RU"/>
              </w:rPr>
              <w:t xml:space="preserve"> de </w:t>
            </w:r>
            <w:proofErr w:type="spellStart"/>
            <w:r w:rsidRPr="00DB2366">
              <w:rPr>
                <w:noProof w:val="0"/>
                <w:lang w:val="en-US" w:eastAsia="ru-RU" w:bidi="ru-RU"/>
              </w:rPr>
              <w:t>executare</w:t>
            </w:r>
            <w:proofErr w:type="spellEnd"/>
            <w:r w:rsidRPr="00DB2366">
              <w:rPr>
                <w:noProof w:val="0"/>
                <w:lang w:val="en-US" w:eastAsia="ru-RU" w:bidi="ru-RU"/>
              </w:rPr>
              <w:t xml:space="preserve"> tip </w:t>
            </w:r>
            <w:proofErr w:type="spellStart"/>
            <w:r w:rsidRPr="00DB2366">
              <w:rPr>
                <w:noProof w:val="0"/>
                <w:lang w:val="en-US" w:eastAsia="ru-RU" w:bidi="ru-RU"/>
              </w:rPr>
              <w:t>dulap</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punct</w:t>
            </w:r>
            <w:proofErr w:type="spellEnd"/>
            <w:r w:rsidRPr="00DB2366">
              <w:rPr>
                <w:noProof w:val="0"/>
                <w:lang w:val="en-US" w:eastAsia="ru-RU" w:bidi="ru-RU"/>
              </w:rPr>
              <w:t xml:space="preserve"> de </w:t>
            </w:r>
            <w:proofErr w:type="spellStart"/>
            <w:r w:rsidRPr="00DB2366">
              <w:rPr>
                <w:noProof w:val="0"/>
                <w:lang w:val="en-US" w:eastAsia="ru-RU" w:bidi="ru-RU"/>
              </w:rPr>
              <w:t>distributie</w:t>
            </w:r>
            <w:proofErr w:type="spellEnd"/>
            <w:r w:rsidRPr="00DB2366">
              <w:rPr>
                <w:noProof w:val="0"/>
                <w:lang w:val="en-US" w:eastAsia="ru-RU" w:bidi="ru-RU"/>
              </w:rPr>
              <w:t xml:space="preserve"> (</w:t>
            </w:r>
            <w:proofErr w:type="spellStart"/>
            <w:r w:rsidRPr="00DB2366">
              <w:rPr>
                <w:noProof w:val="0"/>
                <w:lang w:val="en-US" w:eastAsia="ru-RU" w:bidi="ru-RU"/>
              </w:rPr>
              <w:t>dulap</w:t>
            </w:r>
            <w:proofErr w:type="spellEnd"/>
            <w:r w:rsidRPr="00DB2366">
              <w:rPr>
                <w:noProof w:val="0"/>
                <w:lang w:val="en-US" w:eastAsia="ru-RU" w:bidi="ru-RU"/>
              </w:rPr>
              <w:t xml:space="preserve">), </w:t>
            </w:r>
            <w:proofErr w:type="spellStart"/>
            <w:r w:rsidRPr="00DB2366">
              <w:rPr>
                <w:noProof w:val="0"/>
                <w:lang w:val="en-US" w:eastAsia="ru-RU" w:bidi="ru-RU"/>
              </w:rPr>
              <w:t>montat</w:t>
            </w:r>
            <w:proofErr w:type="spellEnd"/>
            <w:r w:rsidRPr="00DB2366">
              <w:rPr>
                <w:noProof w:val="0"/>
                <w:lang w:val="en-US" w:eastAsia="ru-RU" w:bidi="ru-RU"/>
              </w:rPr>
              <w:t xml:space="preserve"> pe </w:t>
            </w:r>
            <w:proofErr w:type="spellStart"/>
            <w:r w:rsidRPr="00DB2366">
              <w:rPr>
                <w:noProof w:val="0"/>
                <w:lang w:val="en-US" w:eastAsia="ru-RU" w:bidi="ru-RU"/>
              </w:rPr>
              <w:t>perete</w:t>
            </w:r>
            <w:proofErr w:type="spellEnd"/>
            <w:r w:rsidRPr="00DB2366">
              <w:rPr>
                <w:noProof w:val="0"/>
                <w:lang w:val="en-US" w:eastAsia="ru-RU" w:bidi="ru-RU"/>
              </w:rPr>
              <w:t xml:space="preserve">, </w:t>
            </w:r>
            <w:proofErr w:type="spellStart"/>
            <w:r w:rsidRPr="00DB2366">
              <w:rPr>
                <w:noProof w:val="0"/>
                <w:lang w:val="en-US" w:eastAsia="ru-RU" w:bidi="ru-RU"/>
              </w:rPr>
              <w:t>inaltime</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latime</w:t>
            </w:r>
            <w:proofErr w:type="spellEnd"/>
            <w:r w:rsidRPr="00DB2366">
              <w:rPr>
                <w:noProof w:val="0"/>
                <w:lang w:val="en-US" w:eastAsia="ru-RU" w:bidi="ru-RU"/>
              </w:rPr>
              <w:t>, mm, pina la 600</w:t>
            </w:r>
            <w:r w:rsidRPr="00DB2366">
              <w:rPr>
                <w:noProof w:val="0"/>
                <w:lang w:val="ru-RU" w:eastAsia="ru-RU" w:bidi="ru-RU"/>
              </w:rPr>
              <w:t>х</w:t>
            </w:r>
            <w:r w:rsidRPr="00DB2366">
              <w:rPr>
                <w:noProof w:val="0"/>
                <w:lang w:val="en-US" w:eastAsia="ru-RU" w:bidi="ru-RU"/>
              </w:rPr>
              <w:t xml:space="preserve">600 tip </w:t>
            </w:r>
            <w:proofErr w:type="spellStart"/>
            <w:r w:rsidRPr="00DB2366">
              <w:rPr>
                <w:noProof w:val="0"/>
                <w:lang w:val="en-US" w:eastAsia="ru-RU" w:bidi="ru-RU"/>
              </w:rPr>
              <w:t>Garant</w:t>
            </w:r>
            <w:proofErr w:type="spellEnd"/>
            <w:r w:rsidRPr="00DB2366">
              <w:rPr>
                <w:noProof w:val="0"/>
                <w:lang w:val="en-US" w:eastAsia="ru-RU" w:bidi="ru-RU"/>
              </w:rPr>
              <w:t xml:space="preserve"> 395x310x220mm </w:t>
            </w:r>
            <w:proofErr w:type="spellStart"/>
            <w:r w:rsidRPr="00DB2366">
              <w:rPr>
                <w:noProof w:val="0"/>
                <w:lang w:val="en-US" w:eastAsia="ru-RU" w:bidi="ru-RU"/>
              </w:rPr>
              <w:t>panou</w:t>
            </w:r>
            <w:proofErr w:type="spellEnd"/>
            <w:r w:rsidRPr="00DB2366">
              <w:rPr>
                <w:noProof w:val="0"/>
                <w:lang w:val="en-US" w:eastAsia="ru-RU" w:bidi="ru-RU"/>
              </w:rPr>
              <w:t xml:space="preserve"> 290x250mm,complectat   </w:t>
            </w:r>
            <w:r w:rsidRPr="00DB2366">
              <w:rPr>
                <w:noProof w:val="0"/>
                <w:lang w:val="ru-RU" w:eastAsia="ru-RU" w:bidi="ru-RU"/>
              </w:rPr>
              <w:t>ЩМП</w:t>
            </w:r>
            <w:r w:rsidRPr="00DB2366">
              <w:rPr>
                <w:noProof w:val="0"/>
                <w:lang w:val="en-US" w:eastAsia="ru-RU" w:bidi="ru-RU"/>
              </w:rPr>
              <w:t>1-0-</w:t>
            </w:r>
            <w:r w:rsidRPr="00DB2366">
              <w:rPr>
                <w:noProof w:val="0"/>
                <w:lang w:val="ru-RU" w:eastAsia="ru-RU" w:bidi="ru-RU"/>
              </w:rPr>
              <w:t>У</w:t>
            </w:r>
            <w:r w:rsidRPr="00DB2366">
              <w:rPr>
                <w:noProof w:val="0"/>
                <w:lang w:val="en-US" w:eastAsia="ru-RU" w:bidi="ru-RU"/>
              </w:rPr>
              <w:t>1 IP65</w:t>
            </w:r>
          </w:p>
        </w:tc>
        <w:tc>
          <w:tcPr>
            <w:tcW w:w="1560" w:type="dxa"/>
            <w:tcBorders>
              <w:top w:val="single" w:sz="4" w:space="0" w:color="auto"/>
              <w:bottom w:val="single" w:sz="4" w:space="0" w:color="auto"/>
            </w:tcBorders>
            <w:vAlign w:val="center"/>
          </w:tcPr>
          <w:p w14:paraId="4BD57D7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583B34C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1760AF8D"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C62922"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24</w:t>
            </w:r>
          </w:p>
        </w:tc>
        <w:tc>
          <w:tcPr>
            <w:tcW w:w="1701" w:type="dxa"/>
            <w:tcBorders>
              <w:top w:val="single" w:sz="4" w:space="0" w:color="auto"/>
              <w:bottom w:val="single" w:sz="4" w:space="0" w:color="auto"/>
            </w:tcBorders>
            <w:vAlign w:val="center"/>
          </w:tcPr>
          <w:p w14:paraId="5824C19C"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08-03-526-1</w:t>
            </w:r>
          </w:p>
          <w:p w14:paraId="152469B9"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A8C7D29" w14:textId="1A4653EF"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Automat mono-, bi-, tripolar, </w:t>
            </w:r>
            <w:proofErr w:type="spellStart"/>
            <w:r w:rsidRPr="00DB2366">
              <w:rPr>
                <w:noProof w:val="0"/>
                <w:lang w:val="en-US" w:eastAsia="ru-RU" w:bidi="ru-RU"/>
              </w:rPr>
              <w:t>montat</w:t>
            </w:r>
            <w:proofErr w:type="spellEnd"/>
            <w:r w:rsidRPr="00DB2366">
              <w:rPr>
                <w:noProof w:val="0"/>
                <w:lang w:val="en-US" w:eastAsia="ru-RU" w:bidi="ru-RU"/>
              </w:rPr>
              <w:t xml:space="preserve"> pe </w:t>
            </w:r>
            <w:proofErr w:type="spellStart"/>
            <w:r w:rsidRPr="00DB2366">
              <w:rPr>
                <w:noProof w:val="0"/>
                <w:lang w:val="en-US" w:eastAsia="ru-RU" w:bidi="ru-RU"/>
              </w:rPr>
              <w:t>constructii</w:t>
            </w:r>
            <w:proofErr w:type="spellEnd"/>
            <w:r w:rsidRPr="00DB2366">
              <w:rPr>
                <w:noProof w:val="0"/>
                <w:lang w:val="en-US" w:eastAsia="ru-RU" w:bidi="ru-RU"/>
              </w:rPr>
              <w:t xml:space="preserve"> pe </w:t>
            </w:r>
            <w:proofErr w:type="spellStart"/>
            <w:r w:rsidRPr="00DB2366">
              <w:rPr>
                <w:noProof w:val="0"/>
                <w:lang w:val="en-US" w:eastAsia="ru-RU" w:bidi="ru-RU"/>
              </w:rPr>
              <w:t>perete</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coloana</w:t>
            </w:r>
            <w:proofErr w:type="spellEnd"/>
            <w:r w:rsidRPr="00DB2366">
              <w:rPr>
                <w:noProof w:val="0"/>
                <w:lang w:val="en-US" w:eastAsia="ru-RU" w:bidi="ru-RU"/>
              </w:rPr>
              <w:t xml:space="preserve">, </w:t>
            </w:r>
            <w:proofErr w:type="spellStart"/>
            <w:r w:rsidRPr="00DB2366">
              <w:rPr>
                <w:noProof w:val="0"/>
                <w:lang w:val="en-US" w:eastAsia="ru-RU" w:bidi="ru-RU"/>
              </w:rPr>
              <w:t>curent</w:t>
            </w:r>
            <w:proofErr w:type="spellEnd"/>
            <w:r w:rsidRPr="00DB2366">
              <w:rPr>
                <w:noProof w:val="0"/>
                <w:lang w:val="en-US" w:eastAsia="ru-RU" w:bidi="ru-RU"/>
              </w:rPr>
              <w:t xml:space="preserve"> pina la 25 A</w:t>
            </w:r>
          </w:p>
        </w:tc>
        <w:tc>
          <w:tcPr>
            <w:tcW w:w="1560" w:type="dxa"/>
            <w:tcBorders>
              <w:top w:val="single" w:sz="4" w:space="0" w:color="auto"/>
              <w:bottom w:val="single" w:sz="4" w:space="0" w:color="auto"/>
            </w:tcBorders>
            <w:vAlign w:val="center"/>
          </w:tcPr>
          <w:p w14:paraId="0AAA6A6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46C1E45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1C48351A"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3B6992"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25</w:t>
            </w:r>
          </w:p>
        </w:tc>
        <w:tc>
          <w:tcPr>
            <w:tcW w:w="1701" w:type="dxa"/>
            <w:tcBorders>
              <w:top w:val="single" w:sz="4" w:space="0" w:color="auto"/>
              <w:bottom w:val="single" w:sz="4" w:space="0" w:color="auto"/>
            </w:tcBorders>
            <w:vAlign w:val="center"/>
          </w:tcPr>
          <w:p w14:paraId="494DEC77"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4D7576C2" w14:textId="77777777" w:rsidR="00DB2366" w:rsidRPr="00DB2366" w:rsidRDefault="00DB2366" w:rsidP="00DB2366">
            <w:pPr>
              <w:widowControl w:val="0"/>
              <w:suppressAutoHyphens/>
              <w:autoSpaceDE w:val="0"/>
              <w:rPr>
                <w:noProof w:val="0"/>
                <w:lang w:val="en-US" w:eastAsia="ru-RU" w:bidi="ru-RU"/>
              </w:rPr>
            </w:pPr>
          </w:p>
          <w:p w14:paraId="2E59CF0A"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6686EF3"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Intrerupator</w:t>
            </w:r>
            <w:proofErr w:type="spellEnd"/>
            <w:r w:rsidRPr="00DB2366">
              <w:rPr>
                <w:noProof w:val="0"/>
                <w:lang w:val="en-US" w:eastAsia="ru-RU" w:bidi="ru-RU"/>
              </w:rPr>
              <w:t xml:space="preserve"> automat 3P 16A BA47-29-3P C16</w:t>
            </w:r>
          </w:p>
          <w:p w14:paraId="2F754296"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408833F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443E121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2651B77B"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29E3E4"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26</w:t>
            </w:r>
          </w:p>
        </w:tc>
        <w:tc>
          <w:tcPr>
            <w:tcW w:w="1701" w:type="dxa"/>
            <w:tcBorders>
              <w:top w:val="single" w:sz="4" w:space="0" w:color="auto"/>
              <w:bottom w:val="single" w:sz="4" w:space="0" w:color="auto"/>
            </w:tcBorders>
            <w:vAlign w:val="center"/>
          </w:tcPr>
          <w:p w14:paraId="77185334"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08-03-526-2</w:t>
            </w:r>
          </w:p>
          <w:p w14:paraId="7B3CE6A0"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742D043" w14:textId="170EC946"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Automat mono-, bi-, tripolar, </w:t>
            </w:r>
            <w:proofErr w:type="spellStart"/>
            <w:r w:rsidRPr="00DB2366">
              <w:rPr>
                <w:noProof w:val="0"/>
                <w:lang w:val="en-US" w:eastAsia="ru-RU" w:bidi="ru-RU"/>
              </w:rPr>
              <w:t>montat</w:t>
            </w:r>
            <w:proofErr w:type="spellEnd"/>
            <w:r w:rsidRPr="00DB2366">
              <w:rPr>
                <w:noProof w:val="0"/>
                <w:lang w:val="en-US" w:eastAsia="ru-RU" w:bidi="ru-RU"/>
              </w:rPr>
              <w:t xml:space="preserve"> pe </w:t>
            </w:r>
            <w:proofErr w:type="spellStart"/>
            <w:r w:rsidRPr="00DB2366">
              <w:rPr>
                <w:noProof w:val="0"/>
                <w:lang w:val="en-US" w:eastAsia="ru-RU" w:bidi="ru-RU"/>
              </w:rPr>
              <w:t>constructii</w:t>
            </w:r>
            <w:proofErr w:type="spellEnd"/>
            <w:r w:rsidRPr="00DB2366">
              <w:rPr>
                <w:noProof w:val="0"/>
                <w:lang w:val="en-US" w:eastAsia="ru-RU" w:bidi="ru-RU"/>
              </w:rPr>
              <w:t xml:space="preserve"> pe </w:t>
            </w:r>
            <w:proofErr w:type="spellStart"/>
            <w:r w:rsidRPr="00DB2366">
              <w:rPr>
                <w:noProof w:val="0"/>
                <w:lang w:val="en-US" w:eastAsia="ru-RU" w:bidi="ru-RU"/>
              </w:rPr>
              <w:t>perete</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coloana</w:t>
            </w:r>
            <w:proofErr w:type="spellEnd"/>
            <w:r w:rsidRPr="00DB2366">
              <w:rPr>
                <w:noProof w:val="0"/>
                <w:lang w:val="en-US" w:eastAsia="ru-RU" w:bidi="ru-RU"/>
              </w:rPr>
              <w:t xml:space="preserve">, </w:t>
            </w:r>
            <w:proofErr w:type="spellStart"/>
            <w:r w:rsidRPr="00DB2366">
              <w:rPr>
                <w:noProof w:val="0"/>
                <w:lang w:val="en-US" w:eastAsia="ru-RU" w:bidi="ru-RU"/>
              </w:rPr>
              <w:t>curent</w:t>
            </w:r>
            <w:proofErr w:type="spellEnd"/>
            <w:r w:rsidRPr="00DB2366">
              <w:rPr>
                <w:noProof w:val="0"/>
                <w:lang w:val="en-US" w:eastAsia="ru-RU" w:bidi="ru-RU"/>
              </w:rPr>
              <w:t xml:space="preserve"> pina la 100</w:t>
            </w:r>
          </w:p>
        </w:tc>
        <w:tc>
          <w:tcPr>
            <w:tcW w:w="1560" w:type="dxa"/>
            <w:tcBorders>
              <w:top w:val="single" w:sz="4" w:space="0" w:color="auto"/>
              <w:bottom w:val="single" w:sz="4" w:space="0" w:color="auto"/>
            </w:tcBorders>
            <w:vAlign w:val="center"/>
          </w:tcPr>
          <w:p w14:paraId="693C7AB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503BEF2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15DC8A9B"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F8B224"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27</w:t>
            </w:r>
          </w:p>
        </w:tc>
        <w:tc>
          <w:tcPr>
            <w:tcW w:w="1701" w:type="dxa"/>
            <w:tcBorders>
              <w:top w:val="single" w:sz="4" w:space="0" w:color="auto"/>
              <w:bottom w:val="single" w:sz="4" w:space="0" w:color="auto"/>
            </w:tcBorders>
            <w:vAlign w:val="center"/>
          </w:tcPr>
          <w:p w14:paraId="0AD6DB5C"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6FAA0873" w14:textId="77777777" w:rsidR="00DB2366" w:rsidRPr="00DB2366" w:rsidRDefault="00DB2366" w:rsidP="00DB2366">
            <w:pPr>
              <w:widowControl w:val="0"/>
              <w:suppressAutoHyphens/>
              <w:autoSpaceDE w:val="0"/>
              <w:rPr>
                <w:noProof w:val="0"/>
                <w:lang w:val="en-US" w:eastAsia="ru-RU" w:bidi="ru-RU"/>
              </w:rPr>
            </w:pPr>
          </w:p>
          <w:p w14:paraId="69130E2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CA6BDC3" w14:textId="2D4C46EA"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Intrerupator</w:t>
            </w:r>
            <w:proofErr w:type="spellEnd"/>
            <w:r w:rsidRPr="00DB2366">
              <w:rPr>
                <w:noProof w:val="0"/>
                <w:lang w:val="en-US" w:eastAsia="ru-RU" w:bidi="ru-RU"/>
              </w:rPr>
              <w:t xml:space="preserve"> automat 3P 100A BA47-60-3P C100</w:t>
            </w:r>
          </w:p>
        </w:tc>
        <w:tc>
          <w:tcPr>
            <w:tcW w:w="1560" w:type="dxa"/>
            <w:tcBorders>
              <w:top w:val="single" w:sz="4" w:space="0" w:color="auto"/>
              <w:bottom w:val="single" w:sz="4" w:space="0" w:color="auto"/>
            </w:tcBorders>
            <w:vAlign w:val="center"/>
          </w:tcPr>
          <w:p w14:paraId="03CADC8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1879DB3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418D3031"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BE0ECF"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28</w:t>
            </w:r>
          </w:p>
        </w:tc>
        <w:tc>
          <w:tcPr>
            <w:tcW w:w="1701" w:type="dxa"/>
            <w:tcBorders>
              <w:top w:val="single" w:sz="4" w:space="0" w:color="auto"/>
              <w:bottom w:val="single" w:sz="4" w:space="0" w:color="auto"/>
            </w:tcBorders>
            <w:vAlign w:val="center"/>
          </w:tcPr>
          <w:p w14:paraId="3E4B055F"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08-03-526-2</w:t>
            </w:r>
          </w:p>
          <w:p w14:paraId="5F19F61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2037FE5"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en-US" w:eastAsia="ru-RU" w:bidi="ru-RU"/>
              </w:rPr>
              <w:t xml:space="preserve">Automat mono-, bi-, tripolar, </w:t>
            </w:r>
            <w:proofErr w:type="spellStart"/>
            <w:r w:rsidRPr="00DB2366">
              <w:rPr>
                <w:noProof w:val="0"/>
                <w:lang w:val="en-US" w:eastAsia="ru-RU" w:bidi="ru-RU"/>
              </w:rPr>
              <w:t>montat</w:t>
            </w:r>
            <w:proofErr w:type="spellEnd"/>
            <w:r w:rsidRPr="00DB2366">
              <w:rPr>
                <w:noProof w:val="0"/>
                <w:lang w:val="en-US" w:eastAsia="ru-RU" w:bidi="ru-RU"/>
              </w:rPr>
              <w:t xml:space="preserve"> pe </w:t>
            </w:r>
            <w:proofErr w:type="spellStart"/>
            <w:r w:rsidRPr="00DB2366">
              <w:rPr>
                <w:noProof w:val="0"/>
                <w:lang w:val="en-US" w:eastAsia="ru-RU" w:bidi="ru-RU"/>
              </w:rPr>
              <w:t>constructii</w:t>
            </w:r>
            <w:proofErr w:type="spellEnd"/>
            <w:r w:rsidRPr="00DB2366">
              <w:rPr>
                <w:noProof w:val="0"/>
                <w:lang w:val="en-US" w:eastAsia="ru-RU" w:bidi="ru-RU"/>
              </w:rPr>
              <w:t xml:space="preserve"> pe </w:t>
            </w:r>
            <w:proofErr w:type="spellStart"/>
            <w:r w:rsidRPr="00DB2366">
              <w:rPr>
                <w:noProof w:val="0"/>
                <w:lang w:val="en-US" w:eastAsia="ru-RU" w:bidi="ru-RU"/>
              </w:rPr>
              <w:t>perete</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coloana</w:t>
            </w:r>
            <w:proofErr w:type="spellEnd"/>
            <w:r w:rsidRPr="00DB2366">
              <w:rPr>
                <w:noProof w:val="0"/>
                <w:lang w:val="en-US" w:eastAsia="ru-RU" w:bidi="ru-RU"/>
              </w:rPr>
              <w:t xml:space="preserve">, </w:t>
            </w:r>
            <w:proofErr w:type="spellStart"/>
            <w:r w:rsidRPr="00DB2366">
              <w:rPr>
                <w:noProof w:val="0"/>
                <w:lang w:val="en-US" w:eastAsia="ru-RU" w:bidi="ru-RU"/>
              </w:rPr>
              <w:t>curent</w:t>
            </w:r>
            <w:proofErr w:type="spellEnd"/>
            <w:r w:rsidRPr="00DB2366">
              <w:rPr>
                <w:noProof w:val="0"/>
                <w:lang w:val="en-US" w:eastAsia="ru-RU" w:bidi="ru-RU"/>
              </w:rPr>
              <w:t xml:space="preserve"> pina la 100 </w:t>
            </w:r>
            <w:proofErr w:type="spellStart"/>
            <w:r w:rsidRPr="00DB2366">
              <w:rPr>
                <w:noProof w:val="0"/>
                <w:lang w:val="en-US" w:eastAsia="ru-RU" w:bidi="ru-RU"/>
              </w:rPr>
              <w:t>Intrerupator</w:t>
            </w:r>
            <w:proofErr w:type="spellEnd"/>
            <w:r w:rsidRPr="00DB2366">
              <w:rPr>
                <w:noProof w:val="0"/>
                <w:lang w:val="en-US" w:eastAsia="ru-RU" w:bidi="ru-RU"/>
              </w:rPr>
              <w:t xml:space="preserve"> de </w:t>
            </w:r>
            <w:proofErr w:type="spellStart"/>
            <w:r w:rsidRPr="00DB2366">
              <w:rPr>
                <w:noProof w:val="0"/>
                <w:lang w:val="en-US" w:eastAsia="ru-RU" w:bidi="ru-RU"/>
              </w:rPr>
              <w:t>sarcina</w:t>
            </w:r>
            <w:proofErr w:type="spellEnd"/>
            <w:r w:rsidRPr="00DB2366">
              <w:rPr>
                <w:noProof w:val="0"/>
                <w:lang w:val="en-US" w:eastAsia="ru-RU" w:bidi="ru-RU"/>
              </w:rPr>
              <w:t xml:space="preserve">  BH32-3P-100</w:t>
            </w:r>
          </w:p>
          <w:p w14:paraId="5B4E20FF"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5F54C84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lastRenderedPageBreak/>
              <w:t>buc</w:t>
            </w:r>
          </w:p>
        </w:tc>
        <w:tc>
          <w:tcPr>
            <w:tcW w:w="1559" w:type="dxa"/>
            <w:tcBorders>
              <w:top w:val="single" w:sz="4" w:space="0" w:color="auto"/>
              <w:bottom w:val="single" w:sz="4" w:space="0" w:color="auto"/>
            </w:tcBorders>
            <w:vAlign w:val="center"/>
          </w:tcPr>
          <w:p w14:paraId="529537D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2A18AF8F"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7E9AE5"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29</w:t>
            </w:r>
          </w:p>
        </w:tc>
        <w:tc>
          <w:tcPr>
            <w:tcW w:w="1701" w:type="dxa"/>
            <w:tcBorders>
              <w:top w:val="single" w:sz="4" w:space="0" w:color="auto"/>
              <w:bottom w:val="single" w:sz="4" w:space="0" w:color="auto"/>
            </w:tcBorders>
            <w:vAlign w:val="center"/>
          </w:tcPr>
          <w:p w14:paraId="74092DE3" w14:textId="77777777" w:rsidR="00DB2366" w:rsidRPr="00DB2366" w:rsidRDefault="00DB2366" w:rsidP="00DB2366">
            <w:pPr>
              <w:widowControl w:val="0"/>
              <w:suppressAutoHyphens/>
              <w:autoSpaceDE w:val="0"/>
              <w:rPr>
                <w:noProof w:val="0"/>
                <w:lang w:val="en-US" w:eastAsia="ru-RU" w:bidi="ru-RU"/>
              </w:rPr>
            </w:pPr>
          </w:p>
          <w:p w14:paraId="1F32507B"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684651A1"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CB66A3F"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Intreruptor</w:t>
            </w:r>
            <w:proofErr w:type="spellEnd"/>
            <w:r w:rsidRPr="00DB2366">
              <w:rPr>
                <w:noProof w:val="0"/>
                <w:lang w:val="en-US" w:eastAsia="ru-RU" w:bidi="ru-RU"/>
              </w:rPr>
              <w:t xml:space="preserve"> de </w:t>
            </w:r>
            <w:proofErr w:type="spellStart"/>
            <w:r w:rsidRPr="00DB2366">
              <w:rPr>
                <w:noProof w:val="0"/>
                <w:lang w:val="en-US" w:eastAsia="ru-RU" w:bidi="ru-RU"/>
              </w:rPr>
              <w:t>sarcina</w:t>
            </w:r>
            <w:proofErr w:type="spellEnd"/>
            <w:r w:rsidRPr="00DB2366">
              <w:rPr>
                <w:noProof w:val="0"/>
                <w:lang w:val="en-US" w:eastAsia="ru-RU" w:bidi="ru-RU"/>
              </w:rPr>
              <w:t xml:space="preserve"> BH32-3P-100</w:t>
            </w:r>
          </w:p>
          <w:p w14:paraId="2D16EE25"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63BAD3A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1155F80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0B46D066"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13CF54"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30</w:t>
            </w:r>
          </w:p>
        </w:tc>
        <w:tc>
          <w:tcPr>
            <w:tcW w:w="1701" w:type="dxa"/>
            <w:tcBorders>
              <w:top w:val="single" w:sz="4" w:space="0" w:color="auto"/>
              <w:bottom w:val="single" w:sz="4" w:space="0" w:color="auto"/>
            </w:tcBorders>
            <w:vAlign w:val="center"/>
          </w:tcPr>
          <w:p w14:paraId="63057CD7"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08-03-575-1</w:t>
            </w:r>
          </w:p>
          <w:p w14:paraId="64932E34"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5B07C27" w14:textId="62495998"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Dispozitiv</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aparat</w:t>
            </w:r>
            <w:proofErr w:type="spellEnd"/>
            <w:r w:rsidRPr="00DB2366">
              <w:rPr>
                <w:noProof w:val="0"/>
                <w:lang w:val="en-US" w:eastAsia="ru-RU" w:bidi="ru-RU"/>
              </w:rPr>
              <w:t xml:space="preserve"> </w:t>
            </w:r>
            <w:proofErr w:type="spellStart"/>
            <w:r w:rsidRPr="00DB2366">
              <w:rPr>
                <w:noProof w:val="0"/>
                <w:lang w:val="en-US" w:eastAsia="ru-RU" w:bidi="ru-RU"/>
              </w:rPr>
              <w:t>demontat</w:t>
            </w:r>
            <w:proofErr w:type="spellEnd"/>
            <w:r w:rsidRPr="00DB2366">
              <w:rPr>
                <w:noProof w:val="0"/>
                <w:lang w:val="en-US" w:eastAsia="ru-RU" w:bidi="ru-RU"/>
              </w:rPr>
              <w:t xml:space="preserve"> </w:t>
            </w:r>
            <w:proofErr w:type="spellStart"/>
            <w:r w:rsidRPr="00DB2366">
              <w:rPr>
                <w:noProof w:val="0"/>
                <w:lang w:val="en-US" w:eastAsia="ru-RU" w:bidi="ru-RU"/>
              </w:rPr>
              <w:t>inainte</w:t>
            </w:r>
            <w:proofErr w:type="spellEnd"/>
            <w:r w:rsidRPr="00DB2366">
              <w:rPr>
                <w:noProof w:val="0"/>
                <w:lang w:val="en-US" w:eastAsia="ru-RU" w:bidi="ru-RU"/>
              </w:rPr>
              <w:t xml:space="preserve"> de </w:t>
            </w:r>
            <w:proofErr w:type="spellStart"/>
            <w:r w:rsidRPr="00DB2366">
              <w:rPr>
                <w:noProof w:val="0"/>
                <w:lang w:val="en-US" w:eastAsia="ru-RU" w:bidi="ru-RU"/>
              </w:rPr>
              <w:t>transportare</w:t>
            </w:r>
            <w:proofErr w:type="spellEnd"/>
          </w:p>
        </w:tc>
        <w:tc>
          <w:tcPr>
            <w:tcW w:w="1560" w:type="dxa"/>
            <w:tcBorders>
              <w:top w:val="single" w:sz="4" w:space="0" w:color="auto"/>
              <w:bottom w:val="single" w:sz="4" w:space="0" w:color="auto"/>
            </w:tcBorders>
            <w:vAlign w:val="center"/>
          </w:tcPr>
          <w:p w14:paraId="0E97DD7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73186E2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47DD207A"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B580D8"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31</w:t>
            </w:r>
          </w:p>
        </w:tc>
        <w:tc>
          <w:tcPr>
            <w:tcW w:w="1701" w:type="dxa"/>
            <w:tcBorders>
              <w:top w:val="single" w:sz="4" w:space="0" w:color="auto"/>
              <w:bottom w:val="single" w:sz="4" w:space="0" w:color="auto"/>
            </w:tcBorders>
            <w:vAlign w:val="center"/>
          </w:tcPr>
          <w:p w14:paraId="6C1CA340" w14:textId="77777777" w:rsidR="00DB2366" w:rsidRPr="00DB2366" w:rsidRDefault="00DB2366" w:rsidP="00DB2366">
            <w:pPr>
              <w:widowControl w:val="0"/>
              <w:suppressAutoHyphens/>
              <w:autoSpaceDE w:val="0"/>
              <w:rPr>
                <w:noProof w:val="0"/>
                <w:lang w:val="en-US" w:eastAsia="ru-RU" w:bidi="ru-RU"/>
              </w:rPr>
            </w:pPr>
          </w:p>
          <w:p w14:paraId="21AFC4B7"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6F1A5AB2"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1166409"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ru-RU" w:eastAsia="ru-RU" w:bidi="ru-RU"/>
              </w:rPr>
              <w:t>Независимый расщепитель РН47 IEK</w:t>
            </w:r>
          </w:p>
          <w:p w14:paraId="33089366" w14:textId="77777777" w:rsidR="00DB2366" w:rsidRPr="00DB2366" w:rsidRDefault="00DB2366" w:rsidP="00DB2366">
            <w:pPr>
              <w:widowControl w:val="0"/>
              <w:suppressAutoHyphens/>
              <w:autoSpaceDE w:val="0"/>
              <w:rPr>
                <w:noProof w:val="0"/>
                <w:lang w:val="ru-RU" w:eastAsia="ru-RU" w:bidi="ru-RU"/>
              </w:rPr>
            </w:pPr>
          </w:p>
        </w:tc>
        <w:tc>
          <w:tcPr>
            <w:tcW w:w="1560" w:type="dxa"/>
            <w:tcBorders>
              <w:top w:val="single" w:sz="4" w:space="0" w:color="auto"/>
              <w:bottom w:val="single" w:sz="4" w:space="0" w:color="auto"/>
            </w:tcBorders>
            <w:vAlign w:val="center"/>
          </w:tcPr>
          <w:p w14:paraId="6B0B79A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324623E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2C5DFC82"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33B8F2"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32</w:t>
            </w:r>
          </w:p>
        </w:tc>
        <w:tc>
          <w:tcPr>
            <w:tcW w:w="1701" w:type="dxa"/>
            <w:tcBorders>
              <w:top w:val="single" w:sz="4" w:space="0" w:color="auto"/>
              <w:bottom w:val="single" w:sz="4" w:space="0" w:color="auto"/>
            </w:tcBorders>
            <w:vAlign w:val="center"/>
          </w:tcPr>
          <w:p w14:paraId="204AE07A"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08-03-575-2</w:t>
            </w:r>
          </w:p>
          <w:p w14:paraId="73926383"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90CD6DB" w14:textId="32FF0D36"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Dispozitive</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aparate</w:t>
            </w:r>
            <w:proofErr w:type="spellEnd"/>
            <w:r w:rsidRPr="00DB2366">
              <w:rPr>
                <w:noProof w:val="0"/>
                <w:lang w:val="en-US" w:eastAsia="ru-RU" w:bidi="ru-RU"/>
              </w:rPr>
              <w:t xml:space="preserve"> </w:t>
            </w:r>
            <w:proofErr w:type="spellStart"/>
            <w:r w:rsidRPr="00DB2366">
              <w:rPr>
                <w:noProof w:val="0"/>
                <w:lang w:val="en-US" w:eastAsia="ru-RU" w:bidi="ru-RU"/>
              </w:rPr>
              <w:t>demontate</w:t>
            </w:r>
            <w:proofErr w:type="spellEnd"/>
            <w:r w:rsidRPr="00DB2366">
              <w:rPr>
                <w:noProof w:val="0"/>
                <w:lang w:val="en-US" w:eastAsia="ru-RU" w:bidi="ru-RU"/>
              </w:rPr>
              <w:t xml:space="preserve"> </w:t>
            </w:r>
            <w:proofErr w:type="spellStart"/>
            <w:r w:rsidRPr="00DB2366">
              <w:rPr>
                <w:noProof w:val="0"/>
                <w:lang w:val="en-US" w:eastAsia="ru-RU" w:bidi="ru-RU"/>
              </w:rPr>
              <w:t>inainte</w:t>
            </w:r>
            <w:proofErr w:type="spellEnd"/>
            <w:r w:rsidRPr="00DB2366">
              <w:rPr>
                <w:noProof w:val="0"/>
                <w:lang w:val="en-US" w:eastAsia="ru-RU" w:bidi="ru-RU"/>
              </w:rPr>
              <w:t xml:space="preserve"> de </w:t>
            </w:r>
            <w:proofErr w:type="spellStart"/>
            <w:r w:rsidRPr="00DB2366">
              <w:rPr>
                <w:noProof w:val="0"/>
                <w:lang w:val="en-US" w:eastAsia="ru-RU" w:bidi="ru-RU"/>
              </w:rPr>
              <w:t>transportare</w:t>
            </w:r>
            <w:proofErr w:type="spellEnd"/>
            <w:r w:rsidRPr="00DB2366">
              <w:rPr>
                <w:noProof w:val="0"/>
                <w:lang w:val="en-US" w:eastAsia="ru-RU" w:bidi="ru-RU"/>
              </w:rPr>
              <w:t xml:space="preserve">: bloc de </w:t>
            </w:r>
            <w:proofErr w:type="spellStart"/>
            <w:r w:rsidRPr="00DB2366">
              <w:rPr>
                <w:noProof w:val="0"/>
                <w:lang w:val="en-US" w:eastAsia="ru-RU" w:bidi="ru-RU"/>
              </w:rPr>
              <w:t>rezistori</w:t>
            </w:r>
            <w:proofErr w:type="spellEnd"/>
            <w:r w:rsidRPr="00DB2366">
              <w:rPr>
                <w:noProof w:val="0"/>
                <w:lang w:val="en-US" w:eastAsia="ru-RU" w:bidi="ru-RU"/>
              </w:rPr>
              <w:t xml:space="preserve"> (cutie de </w:t>
            </w:r>
            <w:proofErr w:type="spellStart"/>
            <w:r w:rsidRPr="00DB2366">
              <w:rPr>
                <w:noProof w:val="0"/>
                <w:lang w:val="en-US" w:eastAsia="ru-RU" w:bidi="ru-RU"/>
              </w:rPr>
              <w:t>rezistente</w:t>
            </w:r>
            <w:proofErr w:type="spellEnd"/>
            <w:r w:rsidRPr="00DB2366">
              <w:rPr>
                <w:noProof w:val="0"/>
                <w:lang w:val="en-US" w:eastAsia="ru-RU" w:bidi="ru-RU"/>
              </w:rPr>
              <w:t>), masa, kg, pina la 15 ABP NZ7</w:t>
            </w:r>
          </w:p>
        </w:tc>
        <w:tc>
          <w:tcPr>
            <w:tcW w:w="1560" w:type="dxa"/>
            <w:tcBorders>
              <w:top w:val="single" w:sz="4" w:space="0" w:color="auto"/>
              <w:bottom w:val="single" w:sz="4" w:space="0" w:color="auto"/>
            </w:tcBorders>
            <w:vAlign w:val="center"/>
          </w:tcPr>
          <w:p w14:paraId="7C9B8B5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763D652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3579FBA4"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ACC665"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33</w:t>
            </w:r>
          </w:p>
        </w:tc>
        <w:tc>
          <w:tcPr>
            <w:tcW w:w="1701" w:type="dxa"/>
            <w:tcBorders>
              <w:top w:val="single" w:sz="4" w:space="0" w:color="auto"/>
              <w:bottom w:val="single" w:sz="4" w:space="0" w:color="auto"/>
            </w:tcBorders>
            <w:vAlign w:val="center"/>
          </w:tcPr>
          <w:p w14:paraId="7B43C8E2"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08-03-526-2</w:t>
            </w:r>
          </w:p>
          <w:p w14:paraId="727E8F25"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2FD4529" w14:textId="7DAAA728"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Automat mono-, bi-, tripolar, </w:t>
            </w:r>
            <w:proofErr w:type="spellStart"/>
            <w:r w:rsidRPr="00DB2366">
              <w:rPr>
                <w:noProof w:val="0"/>
                <w:lang w:val="en-US" w:eastAsia="ru-RU" w:bidi="ru-RU"/>
              </w:rPr>
              <w:t>montat</w:t>
            </w:r>
            <w:proofErr w:type="spellEnd"/>
            <w:r w:rsidRPr="00DB2366">
              <w:rPr>
                <w:noProof w:val="0"/>
                <w:lang w:val="en-US" w:eastAsia="ru-RU" w:bidi="ru-RU"/>
              </w:rPr>
              <w:t xml:space="preserve"> pe </w:t>
            </w:r>
            <w:proofErr w:type="spellStart"/>
            <w:r w:rsidRPr="00DB2366">
              <w:rPr>
                <w:noProof w:val="0"/>
                <w:lang w:val="en-US" w:eastAsia="ru-RU" w:bidi="ru-RU"/>
              </w:rPr>
              <w:t>constructii</w:t>
            </w:r>
            <w:proofErr w:type="spellEnd"/>
            <w:r w:rsidRPr="00DB2366">
              <w:rPr>
                <w:noProof w:val="0"/>
                <w:lang w:val="en-US" w:eastAsia="ru-RU" w:bidi="ru-RU"/>
              </w:rPr>
              <w:t xml:space="preserve"> pe </w:t>
            </w:r>
            <w:proofErr w:type="spellStart"/>
            <w:r w:rsidRPr="00DB2366">
              <w:rPr>
                <w:noProof w:val="0"/>
                <w:lang w:val="en-US" w:eastAsia="ru-RU" w:bidi="ru-RU"/>
              </w:rPr>
              <w:t>perete</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w:t>
            </w:r>
            <w:proofErr w:type="spellStart"/>
            <w:r w:rsidRPr="00DB2366">
              <w:rPr>
                <w:noProof w:val="0"/>
                <w:lang w:val="en-US" w:eastAsia="ru-RU" w:bidi="ru-RU"/>
              </w:rPr>
              <w:t>coloana</w:t>
            </w:r>
            <w:proofErr w:type="spellEnd"/>
            <w:r w:rsidRPr="00DB2366">
              <w:rPr>
                <w:noProof w:val="0"/>
                <w:lang w:val="en-US" w:eastAsia="ru-RU" w:bidi="ru-RU"/>
              </w:rPr>
              <w:t xml:space="preserve">, </w:t>
            </w:r>
            <w:proofErr w:type="spellStart"/>
            <w:r w:rsidRPr="00DB2366">
              <w:rPr>
                <w:noProof w:val="0"/>
                <w:lang w:val="en-US" w:eastAsia="ru-RU" w:bidi="ru-RU"/>
              </w:rPr>
              <w:t>curent</w:t>
            </w:r>
            <w:proofErr w:type="spellEnd"/>
            <w:r w:rsidRPr="00DB2366">
              <w:rPr>
                <w:noProof w:val="0"/>
                <w:lang w:val="en-US" w:eastAsia="ru-RU" w:bidi="ru-RU"/>
              </w:rPr>
              <w:t xml:space="preserve"> pina la 100</w:t>
            </w:r>
          </w:p>
        </w:tc>
        <w:tc>
          <w:tcPr>
            <w:tcW w:w="1560" w:type="dxa"/>
            <w:tcBorders>
              <w:top w:val="single" w:sz="4" w:space="0" w:color="auto"/>
              <w:bottom w:val="single" w:sz="4" w:space="0" w:color="auto"/>
            </w:tcBorders>
            <w:vAlign w:val="center"/>
          </w:tcPr>
          <w:p w14:paraId="39530CE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422235E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58185BDF"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B78292"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34</w:t>
            </w:r>
          </w:p>
        </w:tc>
        <w:tc>
          <w:tcPr>
            <w:tcW w:w="1701" w:type="dxa"/>
            <w:tcBorders>
              <w:top w:val="single" w:sz="4" w:space="0" w:color="auto"/>
              <w:bottom w:val="single" w:sz="4" w:space="0" w:color="auto"/>
            </w:tcBorders>
            <w:vAlign w:val="center"/>
          </w:tcPr>
          <w:p w14:paraId="5218D329" w14:textId="77777777" w:rsidR="00DB2366" w:rsidRPr="00DB2366" w:rsidRDefault="00DB2366" w:rsidP="00DB2366">
            <w:pPr>
              <w:widowControl w:val="0"/>
              <w:suppressAutoHyphens/>
              <w:autoSpaceDE w:val="0"/>
              <w:rPr>
                <w:noProof w:val="0"/>
                <w:lang w:val="en-US" w:eastAsia="ru-RU" w:bidi="ru-RU"/>
              </w:rPr>
            </w:pPr>
          </w:p>
          <w:p w14:paraId="1D69A79C"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794FCBBB"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F202D7E" w14:textId="16DBA1DE"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Intrerupator</w:t>
            </w:r>
            <w:proofErr w:type="spellEnd"/>
            <w:r w:rsidRPr="00DB2366">
              <w:rPr>
                <w:noProof w:val="0"/>
                <w:lang w:val="en-US" w:eastAsia="ru-RU" w:bidi="ru-RU"/>
              </w:rPr>
              <w:t xml:space="preserve"> automat 3P 100A BA47-60-3P C100</w:t>
            </w:r>
          </w:p>
        </w:tc>
        <w:tc>
          <w:tcPr>
            <w:tcW w:w="1560" w:type="dxa"/>
            <w:tcBorders>
              <w:top w:val="single" w:sz="4" w:space="0" w:color="auto"/>
              <w:bottom w:val="single" w:sz="4" w:space="0" w:color="auto"/>
            </w:tcBorders>
            <w:vAlign w:val="center"/>
          </w:tcPr>
          <w:p w14:paraId="007E092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7E31D07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2,000</w:t>
            </w:r>
          </w:p>
        </w:tc>
      </w:tr>
      <w:tr w:rsidR="00DB2366" w:rsidRPr="00DB2366" w14:paraId="31890063" w14:textId="77777777" w:rsidTr="007E0945">
        <w:tc>
          <w:tcPr>
            <w:tcW w:w="709" w:type="dxa"/>
            <w:tcBorders>
              <w:top w:val="nil"/>
              <w:left w:val="single" w:sz="6" w:space="0" w:color="auto"/>
              <w:bottom w:val="nil"/>
              <w:right w:val="nil"/>
            </w:tcBorders>
          </w:tcPr>
          <w:p w14:paraId="3989672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 xml:space="preserve"> </w:t>
            </w:r>
          </w:p>
        </w:tc>
        <w:tc>
          <w:tcPr>
            <w:tcW w:w="1701" w:type="dxa"/>
            <w:tcBorders>
              <w:top w:val="nil"/>
              <w:left w:val="single" w:sz="6" w:space="0" w:color="auto"/>
              <w:bottom w:val="nil"/>
              <w:right w:val="nil"/>
            </w:tcBorders>
          </w:tcPr>
          <w:p w14:paraId="67484280"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5A2C0CD4"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3. Utilaj</w:t>
            </w:r>
          </w:p>
          <w:p w14:paraId="66F5032B"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608786E0"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4A4E1BB0" w14:textId="77777777" w:rsidR="00DB2366" w:rsidRPr="00DB2366" w:rsidRDefault="00DB2366" w:rsidP="00DB2366">
            <w:pPr>
              <w:widowControl w:val="0"/>
              <w:suppressAutoHyphens/>
              <w:autoSpaceDE w:val="0"/>
              <w:rPr>
                <w:noProof w:val="0"/>
                <w:lang w:val="ru-RU" w:eastAsia="ru-RU" w:bidi="ru-RU"/>
              </w:rPr>
            </w:pPr>
          </w:p>
        </w:tc>
      </w:tr>
      <w:tr w:rsidR="00DB2366" w:rsidRPr="00DB2366" w14:paraId="4E4260F4"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E09A72"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35</w:t>
            </w:r>
          </w:p>
        </w:tc>
        <w:tc>
          <w:tcPr>
            <w:tcW w:w="1701" w:type="dxa"/>
            <w:tcBorders>
              <w:top w:val="single" w:sz="4" w:space="0" w:color="auto"/>
              <w:bottom w:val="single" w:sz="4" w:space="0" w:color="auto"/>
            </w:tcBorders>
            <w:vAlign w:val="center"/>
          </w:tcPr>
          <w:p w14:paraId="1692085E"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7B57C8D9" w14:textId="77777777" w:rsidR="00DB2366" w:rsidRPr="00DB2366" w:rsidRDefault="00DB2366" w:rsidP="00DB2366">
            <w:pPr>
              <w:widowControl w:val="0"/>
              <w:suppressAutoHyphens/>
              <w:autoSpaceDE w:val="0"/>
              <w:rPr>
                <w:noProof w:val="0"/>
                <w:lang w:val="en-US" w:eastAsia="ru-RU" w:bidi="ru-RU"/>
              </w:rPr>
            </w:pPr>
          </w:p>
          <w:p w14:paraId="71C130B4"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6F1D2A9" w14:textId="02DD90B4"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Statie </w:t>
            </w:r>
            <w:proofErr w:type="spellStart"/>
            <w:r w:rsidRPr="00DB2366">
              <w:rPr>
                <w:noProof w:val="0"/>
                <w:lang w:val="en-US" w:eastAsia="ru-RU" w:bidi="ru-RU"/>
              </w:rPr>
              <w:t>electrica</w:t>
            </w:r>
            <w:proofErr w:type="spellEnd"/>
            <w:r w:rsidRPr="00DB2366">
              <w:rPr>
                <w:noProof w:val="0"/>
                <w:lang w:val="en-US" w:eastAsia="ru-RU" w:bidi="ru-RU"/>
              </w:rPr>
              <w:t xml:space="preserve">  diesel  AD60       </w:t>
            </w:r>
            <w:proofErr w:type="spellStart"/>
            <w:r w:rsidRPr="00DB2366">
              <w:rPr>
                <w:noProof w:val="0"/>
                <w:lang w:val="en-US" w:eastAsia="ru-RU" w:bidi="ru-RU"/>
              </w:rPr>
              <w:t>producator</w:t>
            </w:r>
            <w:proofErr w:type="spellEnd"/>
            <w:r w:rsidRPr="00DB2366">
              <w:rPr>
                <w:noProof w:val="0"/>
                <w:lang w:val="en-US" w:eastAsia="ru-RU" w:bidi="ru-RU"/>
              </w:rPr>
              <w:t xml:space="preserve"> Motor  60kW     400/230V  </w:t>
            </w:r>
            <w:proofErr w:type="spellStart"/>
            <w:r w:rsidRPr="00DB2366">
              <w:rPr>
                <w:noProof w:val="0"/>
                <w:lang w:val="en-US" w:eastAsia="ru-RU" w:bidi="ru-RU"/>
              </w:rPr>
              <w:t>executie</w:t>
            </w:r>
            <w:proofErr w:type="spellEnd"/>
            <w:r w:rsidRPr="00DB2366">
              <w:rPr>
                <w:noProof w:val="0"/>
                <w:lang w:val="en-US" w:eastAsia="ru-RU" w:bidi="ru-RU"/>
              </w:rPr>
              <w:t xml:space="preserve"> </w:t>
            </w:r>
            <w:proofErr w:type="spellStart"/>
            <w:r w:rsidRPr="00DB2366">
              <w:rPr>
                <w:noProof w:val="0"/>
                <w:lang w:val="en-US" w:eastAsia="ru-RU" w:bidi="ru-RU"/>
              </w:rPr>
              <w:t>deschisa</w:t>
            </w:r>
            <w:proofErr w:type="spellEnd"/>
            <w:r w:rsidRPr="00DB2366">
              <w:rPr>
                <w:noProof w:val="0"/>
                <w:lang w:val="en-US" w:eastAsia="ru-RU" w:bidi="ru-RU"/>
              </w:rPr>
              <w:t xml:space="preserve">   Sn=75 kVA</w:t>
            </w:r>
          </w:p>
        </w:tc>
        <w:tc>
          <w:tcPr>
            <w:tcW w:w="1560" w:type="dxa"/>
            <w:tcBorders>
              <w:top w:val="single" w:sz="4" w:space="0" w:color="auto"/>
              <w:bottom w:val="single" w:sz="4" w:space="0" w:color="auto"/>
            </w:tcBorders>
            <w:vAlign w:val="center"/>
          </w:tcPr>
          <w:p w14:paraId="262B5E9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68D8550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7D2101A3"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8E5D0F"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36</w:t>
            </w:r>
          </w:p>
        </w:tc>
        <w:tc>
          <w:tcPr>
            <w:tcW w:w="1701" w:type="dxa"/>
            <w:tcBorders>
              <w:top w:val="single" w:sz="4" w:space="0" w:color="auto"/>
              <w:bottom w:val="single" w:sz="4" w:space="0" w:color="auto"/>
            </w:tcBorders>
            <w:vAlign w:val="center"/>
          </w:tcPr>
          <w:p w14:paraId="67950248" w14:textId="77777777" w:rsidR="00DB2366" w:rsidRPr="00DB2366" w:rsidRDefault="00DB2366" w:rsidP="00DB2366">
            <w:pPr>
              <w:widowControl w:val="0"/>
              <w:suppressAutoHyphens/>
              <w:autoSpaceDE w:val="0"/>
              <w:rPr>
                <w:noProof w:val="0"/>
                <w:lang w:val="en-US" w:eastAsia="ru-RU" w:bidi="ru-RU"/>
              </w:rPr>
            </w:pPr>
          </w:p>
          <w:p w14:paraId="5A856B55"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4B737A4A"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8273DA1"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ru-RU" w:eastAsia="ru-RU" w:bidi="ru-RU"/>
              </w:rPr>
              <w:t>Panou distributie BZUMTF01-200A</w:t>
            </w:r>
          </w:p>
          <w:p w14:paraId="04740DAD" w14:textId="77777777" w:rsidR="00DB2366" w:rsidRPr="00DB2366" w:rsidRDefault="00DB2366" w:rsidP="00DB2366">
            <w:pPr>
              <w:widowControl w:val="0"/>
              <w:suppressAutoHyphens/>
              <w:autoSpaceDE w:val="0"/>
              <w:rPr>
                <w:noProof w:val="0"/>
                <w:lang w:val="ru-RU" w:eastAsia="ru-RU" w:bidi="ru-RU"/>
              </w:rPr>
            </w:pPr>
          </w:p>
        </w:tc>
        <w:tc>
          <w:tcPr>
            <w:tcW w:w="1560" w:type="dxa"/>
            <w:tcBorders>
              <w:top w:val="single" w:sz="4" w:space="0" w:color="auto"/>
              <w:bottom w:val="single" w:sz="4" w:space="0" w:color="auto"/>
            </w:tcBorders>
            <w:vAlign w:val="center"/>
          </w:tcPr>
          <w:p w14:paraId="733D648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1547C36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0821F4F1"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48D0A2"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37</w:t>
            </w:r>
          </w:p>
        </w:tc>
        <w:tc>
          <w:tcPr>
            <w:tcW w:w="1701" w:type="dxa"/>
            <w:tcBorders>
              <w:top w:val="single" w:sz="4" w:space="0" w:color="auto"/>
              <w:bottom w:val="single" w:sz="4" w:space="0" w:color="auto"/>
            </w:tcBorders>
            <w:vAlign w:val="center"/>
          </w:tcPr>
          <w:p w14:paraId="6278D1F5"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501B8EA0" w14:textId="77777777" w:rsidR="00DB2366" w:rsidRPr="00DB2366" w:rsidRDefault="00DB2366" w:rsidP="00DB2366">
            <w:pPr>
              <w:widowControl w:val="0"/>
              <w:suppressAutoHyphens/>
              <w:autoSpaceDE w:val="0"/>
              <w:rPr>
                <w:noProof w:val="0"/>
                <w:lang w:val="en-US" w:eastAsia="ru-RU" w:bidi="ru-RU"/>
              </w:rPr>
            </w:pPr>
          </w:p>
          <w:p w14:paraId="4C3B7C2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CD59E3E" w14:textId="0904EEB5"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Contor</w:t>
            </w:r>
            <w:proofErr w:type="spellEnd"/>
            <w:r w:rsidRPr="00DB2366">
              <w:rPr>
                <w:noProof w:val="0"/>
                <w:lang w:val="en-US" w:eastAsia="ru-RU" w:bidi="ru-RU"/>
              </w:rPr>
              <w:t xml:space="preserve"> cu 3 faze electric </w:t>
            </w:r>
            <w:proofErr w:type="spellStart"/>
            <w:r w:rsidRPr="00DB2366">
              <w:rPr>
                <w:noProof w:val="0"/>
                <w:lang w:val="en-US" w:eastAsia="ru-RU" w:bidi="ru-RU"/>
              </w:rPr>
              <w:t>conectare</w:t>
            </w:r>
            <w:proofErr w:type="spellEnd"/>
            <w:r w:rsidRPr="00DB2366">
              <w:rPr>
                <w:noProof w:val="0"/>
                <w:lang w:val="en-US" w:eastAsia="ru-RU" w:bidi="ru-RU"/>
              </w:rPr>
              <w:t xml:space="preserve"> </w:t>
            </w:r>
            <w:proofErr w:type="spellStart"/>
            <w:r w:rsidRPr="00DB2366">
              <w:rPr>
                <w:noProof w:val="0"/>
                <w:lang w:val="en-US" w:eastAsia="ru-RU" w:bidi="ru-RU"/>
              </w:rPr>
              <w:t>directa</w:t>
            </w:r>
            <w:proofErr w:type="spellEnd"/>
            <w:r w:rsidRPr="00DB2366">
              <w:rPr>
                <w:noProof w:val="0"/>
                <w:lang w:val="en-US" w:eastAsia="ru-RU" w:bidi="ru-RU"/>
              </w:rPr>
              <w:t xml:space="preserve"> 380V In=100A 50Hz</w:t>
            </w:r>
          </w:p>
        </w:tc>
        <w:tc>
          <w:tcPr>
            <w:tcW w:w="1560" w:type="dxa"/>
            <w:tcBorders>
              <w:top w:val="single" w:sz="4" w:space="0" w:color="auto"/>
              <w:bottom w:val="single" w:sz="4" w:space="0" w:color="auto"/>
            </w:tcBorders>
            <w:vAlign w:val="center"/>
          </w:tcPr>
          <w:p w14:paraId="4A2466B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7184A10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536E9C92"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BE76FA"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38</w:t>
            </w:r>
          </w:p>
        </w:tc>
        <w:tc>
          <w:tcPr>
            <w:tcW w:w="1701" w:type="dxa"/>
            <w:tcBorders>
              <w:top w:val="single" w:sz="4" w:space="0" w:color="auto"/>
              <w:bottom w:val="single" w:sz="4" w:space="0" w:color="auto"/>
            </w:tcBorders>
            <w:vAlign w:val="center"/>
          </w:tcPr>
          <w:p w14:paraId="3AE71BDA" w14:textId="77777777" w:rsidR="00DB2366" w:rsidRPr="00DB2366" w:rsidRDefault="00DB2366" w:rsidP="00DB2366">
            <w:pPr>
              <w:widowControl w:val="0"/>
              <w:suppressAutoHyphens/>
              <w:autoSpaceDE w:val="0"/>
              <w:rPr>
                <w:noProof w:val="0"/>
                <w:lang w:val="en-US" w:eastAsia="ru-RU" w:bidi="ru-RU"/>
              </w:rPr>
            </w:pPr>
          </w:p>
          <w:p w14:paraId="4F245B87"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40D82202"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E9D8A02"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ru-RU" w:eastAsia="ru-RU" w:bidi="ru-RU"/>
              </w:rPr>
              <w:t>Panou distributie BZUMTF01-200A</w:t>
            </w:r>
          </w:p>
          <w:p w14:paraId="3CC43C0E" w14:textId="77777777" w:rsidR="00DB2366" w:rsidRPr="00DB2366" w:rsidRDefault="00DB2366" w:rsidP="00DB2366">
            <w:pPr>
              <w:widowControl w:val="0"/>
              <w:suppressAutoHyphens/>
              <w:autoSpaceDE w:val="0"/>
              <w:rPr>
                <w:noProof w:val="0"/>
                <w:lang w:val="ru-RU" w:eastAsia="ru-RU" w:bidi="ru-RU"/>
              </w:rPr>
            </w:pPr>
          </w:p>
        </w:tc>
        <w:tc>
          <w:tcPr>
            <w:tcW w:w="1560" w:type="dxa"/>
            <w:tcBorders>
              <w:top w:val="single" w:sz="4" w:space="0" w:color="auto"/>
              <w:bottom w:val="single" w:sz="4" w:space="0" w:color="auto"/>
            </w:tcBorders>
            <w:vAlign w:val="center"/>
          </w:tcPr>
          <w:p w14:paraId="4F40A9F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7EC47FF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7B712681"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796587"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39</w:t>
            </w:r>
          </w:p>
        </w:tc>
        <w:tc>
          <w:tcPr>
            <w:tcW w:w="1701" w:type="dxa"/>
            <w:tcBorders>
              <w:top w:val="single" w:sz="4" w:space="0" w:color="auto"/>
              <w:bottom w:val="single" w:sz="4" w:space="0" w:color="auto"/>
            </w:tcBorders>
            <w:vAlign w:val="center"/>
          </w:tcPr>
          <w:p w14:paraId="2D38D9BD"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7905FE80" w14:textId="77777777" w:rsidR="00DB2366" w:rsidRPr="00DB2366" w:rsidRDefault="00DB2366" w:rsidP="00DB2366">
            <w:pPr>
              <w:widowControl w:val="0"/>
              <w:suppressAutoHyphens/>
              <w:autoSpaceDE w:val="0"/>
              <w:rPr>
                <w:noProof w:val="0"/>
                <w:lang w:val="en-US" w:eastAsia="ru-RU" w:bidi="ru-RU"/>
              </w:rPr>
            </w:pPr>
          </w:p>
          <w:p w14:paraId="76016258"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D107ACF" w14:textId="1D465AC5"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Panou</w:t>
            </w:r>
            <w:proofErr w:type="spellEnd"/>
            <w:r w:rsidRPr="00DB2366">
              <w:rPr>
                <w:noProof w:val="0"/>
                <w:lang w:val="en-US" w:eastAsia="ru-RU" w:bidi="ru-RU"/>
              </w:rPr>
              <w:t xml:space="preserve"> tip </w:t>
            </w:r>
            <w:proofErr w:type="spellStart"/>
            <w:r w:rsidRPr="00DB2366">
              <w:rPr>
                <w:noProof w:val="0"/>
                <w:lang w:val="en-US" w:eastAsia="ru-RU" w:bidi="ru-RU"/>
              </w:rPr>
              <w:t>Garant</w:t>
            </w:r>
            <w:proofErr w:type="spellEnd"/>
            <w:r w:rsidRPr="00DB2366">
              <w:rPr>
                <w:noProof w:val="0"/>
                <w:lang w:val="en-US" w:eastAsia="ru-RU" w:bidi="ru-RU"/>
              </w:rPr>
              <w:t xml:space="preserve"> corpus 395x310x220mm </w:t>
            </w:r>
            <w:proofErr w:type="spellStart"/>
            <w:r w:rsidRPr="00DB2366">
              <w:rPr>
                <w:noProof w:val="0"/>
                <w:lang w:val="en-US" w:eastAsia="ru-RU" w:bidi="ru-RU"/>
              </w:rPr>
              <w:t>panou</w:t>
            </w:r>
            <w:proofErr w:type="spellEnd"/>
            <w:r w:rsidRPr="00DB2366">
              <w:rPr>
                <w:noProof w:val="0"/>
                <w:lang w:val="en-US" w:eastAsia="ru-RU" w:bidi="ru-RU"/>
              </w:rPr>
              <w:t xml:space="preserve"> 290x250mm </w:t>
            </w:r>
            <w:proofErr w:type="spellStart"/>
            <w:r w:rsidRPr="00DB2366">
              <w:rPr>
                <w:noProof w:val="0"/>
                <w:lang w:val="en-US" w:eastAsia="ru-RU" w:bidi="ru-RU"/>
              </w:rPr>
              <w:t>complectat</w:t>
            </w:r>
            <w:proofErr w:type="spellEnd"/>
            <w:r w:rsidRPr="00DB2366">
              <w:rPr>
                <w:noProof w:val="0"/>
                <w:lang w:val="en-US" w:eastAsia="ru-RU" w:bidi="ru-RU"/>
              </w:rPr>
              <w:t xml:space="preserve">  </w:t>
            </w:r>
            <w:r w:rsidRPr="00DB2366">
              <w:rPr>
                <w:noProof w:val="0"/>
                <w:lang w:val="ru-RU" w:eastAsia="ru-RU" w:bidi="ru-RU"/>
              </w:rPr>
              <w:t>ЩМП</w:t>
            </w:r>
            <w:r w:rsidRPr="00DB2366">
              <w:rPr>
                <w:noProof w:val="0"/>
                <w:lang w:val="en-US" w:eastAsia="ru-RU" w:bidi="ru-RU"/>
              </w:rPr>
              <w:t xml:space="preserve">-1-0 </w:t>
            </w:r>
            <w:r w:rsidRPr="00DB2366">
              <w:rPr>
                <w:noProof w:val="0"/>
                <w:lang w:val="ru-RU" w:eastAsia="ru-RU" w:bidi="ru-RU"/>
              </w:rPr>
              <w:t>У</w:t>
            </w:r>
            <w:r w:rsidRPr="00DB2366">
              <w:rPr>
                <w:noProof w:val="0"/>
                <w:lang w:val="en-US" w:eastAsia="ru-RU" w:bidi="ru-RU"/>
              </w:rPr>
              <w:t>1 IP65</w:t>
            </w:r>
          </w:p>
        </w:tc>
        <w:tc>
          <w:tcPr>
            <w:tcW w:w="1560" w:type="dxa"/>
            <w:tcBorders>
              <w:top w:val="single" w:sz="4" w:space="0" w:color="auto"/>
              <w:bottom w:val="single" w:sz="4" w:space="0" w:color="auto"/>
            </w:tcBorders>
            <w:vAlign w:val="center"/>
          </w:tcPr>
          <w:p w14:paraId="1C44151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7AE9EE8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79B8D0BE"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DF252A"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40</w:t>
            </w:r>
          </w:p>
        </w:tc>
        <w:tc>
          <w:tcPr>
            <w:tcW w:w="1701" w:type="dxa"/>
            <w:tcBorders>
              <w:top w:val="single" w:sz="4" w:space="0" w:color="auto"/>
              <w:bottom w:val="single" w:sz="4" w:space="0" w:color="auto"/>
            </w:tcBorders>
            <w:vAlign w:val="center"/>
          </w:tcPr>
          <w:p w14:paraId="11A1914E" w14:textId="77777777" w:rsidR="00DB2366" w:rsidRPr="00DB2366" w:rsidRDefault="00DB2366" w:rsidP="00DB2366">
            <w:pPr>
              <w:widowControl w:val="0"/>
              <w:suppressAutoHyphens/>
              <w:autoSpaceDE w:val="0"/>
              <w:rPr>
                <w:noProof w:val="0"/>
                <w:lang w:val="en-US" w:eastAsia="ru-RU" w:bidi="ru-RU"/>
              </w:rPr>
            </w:pPr>
            <w:proofErr w:type="spellStart"/>
            <w:r w:rsidRPr="00DB2366">
              <w:rPr>
                <w:noProof w:val="0"/>
                <w:lang w:val="en-US" w:eastAsia="ru-RU" w:bidi="ru-RU"/>
              </w:rPr>
              <w:t>pret</w:t>
            </w:r>
            <w:proofErr w:type="spellEnd"/>
            <w:r w:rsidRPr="00DB2366">
              <w:rPr>
                <w:noProof w:val="0"/>
                <w:lang w:val="en-US" w:eastAsia="ru-RU" w:bidi="ru-RU"/>
              </w:rPr>
              <w:t xml:space="preserve"> de </w:t>
            </w:r>
            <w:proofErr w:type="spellStart"/>
            <w:r w:rsidRPr="00DB2366">
              <w:rPr>
                <w:noProof w:val="0"/>
                <w:lang w:val="en-US" w:eastAsia="ru-RU" w:bidi="ru-RU"/>
              </w:rPr>
              <w:t>piata</w:t>
            </w:r>
            <w:proofErr w:type="spellEnd"/>
          </w:p>
          <w:p w14:paraId="7E501707" w14:textId="77777777" w:rsidR="00DB2366" w:rsidRPr="00DB2366" w:rsidRDefault="00DB2366" w:rsidP="00DB2366">
            <w:pPr>
              <w:widowControl w:val="0"/>
              <w:suppressAutoHyphens/>
              <w:autoSpaceDE w:val="0"/>
              <w:rPr>
                <w:noProof w:val="0"/>
                <w:lang w:val="en-US" w:eastAsia="ru-RU" w:bidi="ru-RU"/>
              </w:rPr>
            </w:pPr>
          </w:p>
          <w:p w14:paraId="61906280"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810F05E" w14:textId="2F14E6D7" w:rsidR="00DB2366" w:rsidRPr="00DB2366" w:rsidRDefault="00DB2366" w:rsidP="00764D25">
            <w:pPr>
              <w:widowControl w:val="0"/>
              <w:suppressAutoHyphens/>
              <w:autoSpaceDE w:val="0"/>
              <w:adjustRightInd w:val="0"/>
              <w:rPr>
                <w:noProof w:val="0"/>
                <w:lang w:val="ru-RU" w:eastAsia="ru-RU" w:bidi="ru-RU"/>
              </w:rPr>
            </w:pPr>
            <w:r w:rsidRPr="00DB2366">
              <w:rPr>
                <w:noProof w:val="0"/>
                <w:lang w:val="ru-RU" w:eastAsia="ru-RU" w:bidi="ru-RU"/>
              </w:rPr>
              <w:t>Блок автоматического ввода резерва АВР тип АВР NZ7 DKC  producator</w:t>
            </w:r>
          </w:p>
        </w:tc>
        <w:tc>
          <w:tcPr>
            <w:tcW w:w="1560" w:type="dxa"/>
            <w:tcBorders>
              <w:top w:val="single" w:sz="4" w:space="0" w:color="auto"/>
              <w:bottom w:val="single" w:sz="4" w:space="0" w:color="auto"/>
            </w:tcBorders>
            <w:vAlign w:val="center"/>
          </w:tcPr>
          <w:p w14:paraId="0CE1F608"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53A8470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bl>
    <w:p w14:paraId="422D11FE" w14:textId="77777777" w:rsidR="00DB2366" w:rsidRPr="00DB2366" w:rsidRDefault="00DB2366" w:rsidP="00DB2366">
      <w:pPr>
        <w:widowControl w:val="0"/>
        <w:suppressAutoHyphens/>
        <w:autoSpaceDE w:val="0"/>
        <w:rPr>
          <w:b/>
          <w:bCs/>
          <w:noProof w:val="0"/>
          <w:sz w:val="32"/>
          <w:szCs w:val="32"/>
          <w:lang w:val="en-US" w:eastAsia="ru-RU" w:bidi="ru-RU"/>
        </w:rPr>
      </w:pPr>
    </w:p>
    <w:p w14:paraId="5618189C" w14:textId="77777777" w:rsidR="00DB2366" w:rsidRPr="00DB2366" w:rsidRDefault="00DB2366" w:rsidP="00DB2366">
      <w:pPr>
        <w:widowControl w:val="0"/>
        <w:suppressAutoHyphens/>
        <w:autoSpaceDE w:val="0"/>
        <w:jc w:val="center"/>
        <w:rPr>
          <w:b/>
          <w:bCs/>
          <w:noProof w:val="0"/>
          <w:sz w:val="32"/>
          <w:szCs w:val="32"/>
          <w:lang w:val="en-US" w:eastAsia="ru-RU" w:bidi="ru-RU"/>
        </w:rPr>
      </w:pPr>
      <w:r w:rsidRPr="00DB2366">
        <w:rPr>
          <w:b/>
          <w:bCs/>
          <w:noProof w:val="0"/>
          <w:sz w:val="32"/>
          <w:szCs w:val="32"/>
          <w:lang w:val="en-US" w:eastAsia="ru-RU" w:bidi="ru-RU"/>
        </w:rPr>
        <w:t xml:space="preserve">Lista cu </w:t>
      </w:r>
      <w:proofErr w:type="spellStart"/>
      <w:r w:rsidRPr="00DB2366">
        <w:rPr>
          <w:b/>
          <w:bCs/>
          <w:noProof w:val="0"/>
          <w:sz w:val="32"/>
          <w:szCs w:val="32"/>
          <w:lang w:val="en-US" w:eastAsia="ru-RU" w:bidi="ru-RU"/>
        </w:rPr>
        <w:t>cantită</w:t>
      </w:r>
      <w:proofErr w:type="spellEnd"/>
      <w:r w:rsidRPr="00DB2366">
        <w:rPr>
          <w:b/>
          <w:bCs/>
          <w:noProof w:val="0"/>
          <w:sz w:val="32"/>
          <w:szCs w:val="32"/>
          <w:lang w:eastAsia="ru-RU" w:bidi="ru-RU"/>
        </w:rPr>
        <w:t>ţile de lucrări</w:t>
      </w:r>
      <w:r w:rsidRPr="00DB2366">
        <w:rPr>
          <w:b/>
          <w:bCs/>
          <w:noProof w:val="0"/>
          <w:sz w:val="32"/>
          <w:szCs w:val="32"/>
          <w:lang w:val="en-US" w:eastAsia="ru-RU" w:bidi="ru-RU"/>
        </w:rPr>
        <w:t xml:space="preserve"> № 6-1</w:t>
      </w:r>
    </w:p>
    <w:p w14:paraId="7575029E" w14:textId="77777777" w:rsidR="00DB2366" w:rsidRPr="00DB2366" w:rsidRDefault="00DB2366" w:rsidP="00DB2366">
      <w:pPr>
        <w:widowControl w:val="0"/>
        <w:suppressAutoHyphens/>
        <w:autoSpaceDE w:val="0"/>
        <w:jc w:val="center"/>
        <w:rPr>
          <w:b/>
          <w:noProof w:val="0"/>
          <w:lang w:val="en-US" w:eastAsia="ru-RU" w:bidi="ru-RU"/>
        </w:rPr>
      </w:pPr>
      <w:proofErr w:type="spellStart"/>
      <w:r w:rsidRPr="00DB2366">
        <w:rPr>
          <w:b/>
          <w:noProof w:val="0"/>
          <w:lang w:val="en-US" w:eastAsia="ru-RU" w:bidi="ru-RU"/>
        </w:rPr>
        <w:t>Rețele</w:t>
      </w:r>
      <w:proofErr w:type="spellEnd"/>
      <w:r w:rsidRPr="00DB2366">
        <w:rPr>
          <w:b/>
          <w:noProof w:val="0"/>
          <w:lang w:val="en-US" w:eastAsia="ru-RU" w:bidi="ru-RU"/>
        </w:rPr>
        <w:t xml:space="preserve"> </w:t>
      </w:r>
      <w:proofErr w:type="spellStart"/>
      <w:r w:rsidRPr="00DB2366">
        <w:rPr>
          <w:b/>
          <w:noProof w:val="0"/>
          <w:lang w:val="en-US" w:eastAsia="ru-RU" w:bidi="ru-RU"/>
        </w:rPr>
        <w:t>exerioare</w:t>
      </w:r>
      <w:proofErr w:type="spellEnd"/>
      <w:r w:rsidRPr="00DB2366">
        <w:rPr>
          <w:b/>
          <w:noProof w:val="0"/>
          <w:lang w:val="en-US" w:eastAsia="ru-RU" w:bidi="ru-RU"/>
        </w:rPr>
        <w:t xml:space="preserve"> de </w:t>
      </w:r>
      <w:proofErr w:type="spellStart"/>
      <w:r w:rsidRPr="00DB2366">
        <w:rPr>
          <w:b/>
          <w:noProof w:val="0"/>
          <w:lang w:val="en-US" w:eastAsia="ru-RU" w:bidi="ru-RU"/>
        </w:rPr>
        <w:t>alimentare</w:t>
      </w:r>
      <w:proofErr w:type="spellEnd"/>
      <w:r w:rsidRPr="00DB2366">
        <w:rPr>
          <w:b/>
          <w:noProof w:val="0"/>
          <w:lang w:val="en-US" w:eastAsia="ru-RU" w:bidi="ru-RU"/>
        </w:rPr>
        <w:t xml:space="preserve"> cu </w:t>
      </w:r>
      <w:proofErr w:type="spellStart"/>
      <w:r w:rsidRPr="00DB2366">
        <w:rPr>
          <w:b/>
          <w:noProof w:val="0"/>
          <w:lang w:val="en-US" w:eastAsia="ru-RU" w:bidi="ru-RU"/>
        </w:rPr>
        <w:t>apă</w:t>
      </w:r>
      <w:proofErr w:type="spellEnd"/>
    </w:p>
    <w:p w14:paraId="24F26175" w14:textId="77777777" w:rsidR="00DB2366" w:rsidRPr="00DB2366" w:rsidRDefault="00DB2366" w:rsidP="00DB2366">
      <w:pPr>
        <w:widowControl w:val="0"/>
        <w:suppressAutoHyphens/>
        <w:autoSpaceDE w:val="0"/>
        <w:rPr>
          <w:noProof w:val="0"/>
          <w:sz w:val="20"/>
          <w:szCs w:val="20"/>
          <w:lang w:eastAsia="ru-RU" w:bidi="ru-RU"/>
        </w:rPr>
      </w:pPr>
    </w:p>
    <w:tbl>
      <w:tblPr>
        <w:tblW w:w="0" w:type="auto"/>
        <w:tblInd w:w="-459" w:type="dxa"/>
        <w:tblLayout w:type="fixed"/>
        <w:tblLook w:val="0000" w:firstRow="0" w:lastRow="0" w:firstColumn="0" w:lastColumn="0" w:noHBand="0" w:noVBand="0"/>
      </w:tblPr>
      <w:tblGrid>
        <w:gridCol w:w="709"/>
        <w:gridCol w:w="1134"/>
        <w:gridCol w:w="5528"/>
        <w:gridCol w:w="1560"/>
        <w:gridCol w:w="1559"/>
      </w:tblGrid>
      <w:tr w:rsidR="00DB2366" w:rsidRPr="00DB2366" w14:paraId="5B5D69AB" w14:textId="77777777" w:rsidTr="007E094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1919B4D"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val="ru-RU" w:eastAsia="ru-RU" w:bidi="ru-RU"/>
              </w:rPr>
              <w:t>№</w:t>
            </w:r>
          </w:p>
          <w:p w14:paraId="49FF8BA0"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 xml:space="preserve"> </w:t>
            </w:r>
            <w:proofErr w:type="spellStart"/>
            <w:r w:rsidRPr="00DB2366">
              <w:rPr>
                <w:noProof w:val="0"/>
                <w:sz w:val="22"/>
                <w:szCs w:val="22"/>
                <w:lang w:val="en-US" w:eastAsia="ru-RU" w:bidi="ru-RU"/>
              </w:rPr>
              <w:t>crt</w:t>
            </w:r>
            <w:proofErr w:type="spellEnd"/>
            <w:r w:rsidRPr="00DB2366">
              <w:rPr>
                <w:noProof w:val="0"/>
                <w:sz w:val="22"/>
                <w:szCs w:val="22"/>
                <w:lang w:val="ru-RU" w:eastAsia="ru-RU" w:bidi="ru-RU"/>
              </w:rPr>
              <w:t>.</w:t>
            </w:r>
          </w:p>
        </w:tc>
        <w:tc>
          <w:tcPr>
            <w:tcW w:w="1134" w:type="dxa"/>
            <w:vMerge w:val="restart"/>
            <w:tcBorders>
              <w:top w:val="single" w:sz="6" w:space="0" w:color="auto"/>
              <w:left w:val="single" w:sz="6" w:space="0" w:color="auto"/>
              <w:bottom w:val="nil"/>
              <w:right w:val="nil"/>
            </w:tcBorders>
            <w:shd w:val="pct5" w:color="auto" w:fill="auto"/>
          </w:tcPr>
          <w:p w14:paraId="6B9C4ADF"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eastAsia="ru-RU" w:bidi="ru-RU"/>
              </w:rPr>
              <w:t>Simbol</w:t>
            </w:r>
            <w:r w:rsidRPr="00DB2366">
              <w:rPr>
                <w:noProof w:val="0"/>
                <w:sz w:val="22"/>
                <w:szCs w:val="22"/>
                <w:lang w:val="en-US" w:eastAsia="ru-RU" w:bidi="ru-RU"/>
              </w:rPr>
              <w:t xml:space="preserve"> </w:t>
            </w:r>
            <w:r w:rsidRPr="00DB2366">
              <w:rPr>
                <w:noProof w:val="0"/>
                <w:sz w:val="22"/>
                <w:szCs w:val="22"/>
                <w:lang w:eastAsia="ru-RU" w:bidi="ru-RU"/>
              </w:rPr>
              <w:t xml:space="preserve">norme, cod </w:t>
            </w:r>
            <w:r w:rsidRPr="00DB2366">
              <w:rPr>
                <w:noProof w:val="0"/>
                <w:sz w:val="22"/>
                <w:szCs w:val="22"/>
                <w:lang w:val="en-US" w:eastAsia="ru-RU" w:bidi="ru-RU"/>
              </w:rPr>
              <w:t xml:space="preserve"> </w:t>
            </w:r>
            <w:r w:rsidRPr="00DB2366">
              <w:rPr>
                <w:noProof w:val="0"/>
                <w:sz w:val="22"/>
                <w:szCs w:val="22"/>
                <w:lang w:eastAsia="ru-RU" w:bidi="ru-RU"/>
              </w:rPr>
              <w:t xml:space="preserve">resurse  </w:t>
            </w:r>
          </w:p>
        </w:tc>
        <w:tc>
          <w:tcPr>
            <w:tcW w:w="5528" w:type="dxa"/>
            <w:vMerge w:val="restart"/>
            <w:tcBorders>
              <w:top w:val="single" w:sz="6" w:space="0" w:color="auto"/>
              <w:left w:val="single" w:sz="6" w:space="0" w:color="auto"/>
              <w:bottom w:val="nil"/>
              <w:right w:val="nil"/>
            </w:tcBorders>
            <w:shd w:val="pct5" w:color="auto" w:fill="auto"/>
          </w:tcPr>
          <w:p w14:paraId="65F138D5" w14:textId="77777777" w:rsidR="00DB2366" w:rsidRPr="00DB2366" w:rsidRDefault="00DB2366" w:rsidP="00DB2366">
            <w:pPr>
              <w:widowControl w:val="0"/>
              <w:suppressAutoHyphens/>
              <w:autoSpaceDE w:val="0"/>
              <w:jc w:val="center"/>
              <w:rPr>
                <w:noProof w:val="0"/>
                <w:sz w:val="22"/>
                <w:szCs w:val="22"/>
                <w:lang w:eastAsia="ru-RU" w:bidi="ru-RU"/>
              </w:rPr>
            </w:pPr>
          </w:p>
          <w:p w14:paraId="721E2BE7" w14:textId="77777777" w:rsidR="00DB2366" w:rsidRPr="00DB2366" w:rsidRDefault="00DB2366" w:rsidP="00DB2366">
            <w:pPr>
              <w:widowControl w:val="0"/>
              <w:suppressAutoHyphens/>
              <w:autoSpaceDE w:val="0"/>
              <w:jc w:val="center"/>
              <w:rPr>
                <w:noProof w:val="0"/>
                <w:sz w:val="22"/>
                <w:szCs w:val="22"/>
                <w:lang w:val="ru-RU" w:eastAsia="ru-RU" w:bidi="ru-RU"/>
              </w:rPr>
            </w:pPr>
            <w:r w:rsidRPr="00DB2366">
              <w:rPr>
                <w:noProof w:val="0"/>
                <w:sz w:val="22"/>
                <w:szCs w:val="22"/>
                <w:lang w:eastAsia="ru-RU" w:bidi="ru-RU"/>
              </w:rPr>
              <w:t xml:space="preserve">Denumire lucrгri       </w:t>
            </w:r>
          </w:p>
        </w:tc>
        <w:tc>
          <w:tcPr>
            <w:tcW w:w="1560" w:type="dxa"/>
            <w:vMerge w:val="restart"/>
            <w:tcBorders>
              <w:top w:val="single" w:sz="6" w:space="0" w:color="auto"/>
              <w:left w:val="single" w:sz="6" w:space="0" w:color="auto"/>
              <w:bottom w:val="nil"/>
              <w:right w:val="nil"/>
            </w:tcBorders>
            <w:shd w:val="pct5" w:color="auto" w:fill="auto"/>
          </w:tcPr>
          <w:p w14:paraId="0A8725AC" w14:textId="77777777" w:rsidR="00DB2366" w:rsidRPr="00DB2366" w:rsidRDefault="00DB2366" w:rsidP="00DB2366">
            <w:pPr>
              <w:widowControl w:val="0"/>
              <w:suppressAutoHyphens/>
              <w:autoSpaceDE w:val="0"/>
              <w:ind w:right="-108"/>
              <w:jc w:val="center"/>
              <w:rPr>
                <w:noProof w:val="0"/>
                <w:sz w:val="22"/>
                <w:szCs w:val="22"/>
                <w:lang w:eastAsia="ru-RU" w:bidi="ru-RU"/>
              </w:rPr>
            </w:pPr>
          </w:p>
          <w:p w14:paraId="7DBCE88F"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eastAsia="ru-RU" w:bidi="ru-RU"/>
              </w:rPr>
              <w:t>U.M.</w:t>
            </w:r>
            <w:r w:rsidRPr="00DB2366">
              <w:rPr>
                <w:noProof w:val="0"/>
                <w:sz w:val="22"/>
                <w:szCs w:val="22"/>
                <w:lang w:val="ru-RU" w:eastAsia="ru-RU" w:bidi="ru-RU"/>
              </w:rPr>
              <w:t xml:space="preserve"> </w:t>
            </w:r>
          </w:p>
        </w:tc>
        <w:tc>
          <w:tcPr>
            <w:tcW w:w="1559" w:type="dxa"/>
            <w:vMerge w:val="restart"/>
            <w:tcBorders>
              <w:top w:val="single" w:sz="6" w:space="0" w:color="auto"/>
              <w:left w:val="single" w:sz="6" w:space="0" w:color="auto"/>
              <w:bottom w:val="nil"/>
              <w:right w:val="nil"/>
            </w:tcBorders>
            <w:shd w:val="pct5" w:color="auto" w:fill="auto"/>
          </w:tcPr>
          <w:p w14:paraId="5332B52D"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eastAsia="ru-RU" w:bidi="ru-RU"/>
              </w:rPr>
              <w:t xml:space="preserve">Cantitate </w:t>
            </w:r>
          </w:p>
        </w:tc>
      </w:tr>
      <w:tr w:rsidR="00DB2366" w:rsidRPr="00DB2366" w14:paraId="4C2CDFEA" w14:textId="77777777" w:rsidTr="007E094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9ABBBA9"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134" w:type="dxa"/>
            <w:vMerge/>
            <w:tcBorders>
              <w:top w:val="nil"/>
              <w:left w:val="single" w:sz="6" w:space="0" w:color="auto"/>
              <w:bottom w:val="single" w:sz="6" w:space="0" w:color="auto"/>
              <w:right w:val="single" w:sz="6" w:space="0" w:color="auto"/>
            </w:tcBorders>
            <w:shd w:val="pct5" w:color="auto" w:fill="auto"/>
          </w:tcPr>
          <w:p w14:paraId="3C4B0382"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5528" w:type="dxa"/>
            <w:vMerge/>
            <w:tcBorders>
              <w:top w:val="nil"/>
              <w:left w:val="single" w:sz="6" w:space="0" w:color="auto"/>
              <w:bottom w:val="single" w:sz="6" w:space="0" w:color="auto"/>
              <w:right w:val="single" w:sz="6" w:space="0" w:color="auto"/>
            </w:tcBorders>
            <w:shd w:val="pct5" w:color="auto" w:fill="auto"/>
          </w:tcPr>
          <w:p w14:paraId="24D26626"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560" w:type="dxa"/>
            <w:vMerge/>
            <w:tcBorders>
              <w:top w:val="nil"/>
              <w:left w:val="single" w:sz="6" w:space="0" w:color="auto"/>
              <w:bottom w:val="single" w:sz="6" w:space="0" w:color="auto"/>
              <w:right w:val="single" w:sz="6" w:space="0" w:color="auto"/>
            </w:tcBorders>
            <w:shd w:val="pct5" w:color="auto" w:fill="auto"/>
          </w:tcPr>
          <w:p w14:paraId="36A58411"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559" w:type="dxa"/>
            <w:vMerge/>
            <w:tcBorders>
              <w:top w:val="nil"/>
              <w:left w:val="single" w:sz="6" w:space="0" w:color="auto"/>
              <w:bottom w:val="single" w:sz="6" w:space="0" w:color="auto"/>
              <w:right w:val="single" w:sz="6" w:space="0" w:color="auto"/>
            </w:tcBorders>
            <w:shd w:val="pct5" w:color="auto" w:fill="auto"/>
          </w:tcPr>
          <w:p w14:paraId="06C845DD" w14:textId="77777777" w:rsidR="00DB2366" w:rsidRPr="00DB2366" w:rsidRDefault="00DB2366" w:rsidP="00DB2366">
            <w:pPr>
              <w:widowControl w:val="0"/>
              <w:suppressAutoHyphens/>
              <w:autoSpaceDE w:val="0"/>
              <w:jc w:val="center"/>
              <w:rPr>
                <w:noProof w:val="0"/>
                <w:sz w:val="22"/>
                <w:szCs w:val="22"/>
                <w:lang w:val="en-US" w:eastAsia="ru-RU" w:bidi="ru-RU"/>
              </w:rPr>
            </w:pPr>
          </w:p>
        </w:tc>
      </w:tr>
    </w:tbl>
    <w:p w14:paraId="7096E96C" w14:textId="77777777" w:rsidR="00DB2366" w:rsidRPr="00DB2366" w:rsidRDefault="00DB2366" w:rsidP="00DB2366">
      <w:pPr>
        <w:widowControl w:val="0"/>
        <w:suppressAutoHyphens/>
        <w:autoSpaceDE w:val="0"/>
        <w:rPr>
          <w:noProof w:val="0"/>
          <w:sz w:val="2"/>
          <w:szCs w:val="2"/>
          <w:lang w:val="en-US" w:eastAsia="ru-RU" w:bidi="ru-RU"/>
        </w:rPr>
      </w:pPr>
    </w:p>
    <w:tbl>
      <w:tblPr>
        <w:tblW w:w="0" w:type="auto"/>
        <w:tblInd w:w="-459" w:type="dxa"/>
        <w:tblLayout w:type="fixed"/>
        <w:tblLook w:val="0000" w:firstRow="0" w:lastRow="0" w:firstColumn="0" w:lastColumn="0" w:noHBand="0" w:noVBand="0"/>
      </w:tblPr>
      <w:tblGrid>
        <w:gridCol w:w="709"/>
        <w:gridCol w:w="1134"/>
        <w:gridCol w:w="5528"/>
        <w:gridCol w:w="1560"/>
        <w:gridCol w:w="1559"/>
      </w:tblGrid>
      <w:tr w:rsidR="00DB2366" w:rsidRPr="00764D25" w14:paraId="4EF2F479" w14:textId="77777777" w:rsidTr="007E094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885D722" w14:textId="77777777" w:rsidR="00DB2366" w:rsidRPr="00764D25" w:rsidRDefault="00DB2366" w:rsidP="00DB2366">
            <w:pPr>
              <w:widowControl w:val="0"/>
              <w:suppressAutoHyphens/>
              <w:autoSpaceDE w:val="0"/>
              <w:ind w:right="-108"/>
              <w:jc w:val="center"/>
              <w:rPr>
                <w:noProof w:val="0"/>
                <w:lang w:val="ru-RU" w:eastAsia="ru-RU" w:bidi="ru-RU"/>
              </w:rPr>
            </w:pPr>
            <w:r w:rsidRPr="00764D25">
              <w:rPr>
                <w:noProof w:val="0"/>
                <w:lang w:val="ru-RU" w:eastAsia="ru-RU" w:bidi="ru-RU"/>
              </w:rPr>
              <w:t>1</w:t>
            </w:r>
          </w:p>
        </w:tc>
        <w:tc>
          <w:tcPr>
            <w:tcW w:w="1134" w:type="dxa"/>
            <w:tcBorders>
              <w:top w:val="single" w:sz="6" w:space="0" w:color="auto"/>
              <w:left w:val="single" w:sz="6" w:space="0" w:color="auto"/>
              <w:bottom w:val="double" w:sz="6" w:space="0" w:color="auto"/>
              <w:right w:val="nil"/>
            </w:tcBorders>
            <w:shd w:val="pct5" w:color="auto" w:fill="auto"/>
          </w:tcPr>
          <w:p w14:paraId="719B19C7" w14:textId="77777777" w:rsidR="00DB2366" w:rsidRPr="00764D25" w:rsidRDefault="00DB2366" w:rsidP="00DB2366">
            <w:pPr>
              <w:widowControl w:val="0"/>
              <w:suppressAutoHyphens/>
              <w:autoSpaceDE w:val="0"/>
              <w:ind w:right="-108"/>
              <w:jc w:val="center"/>
              <w:rPr>
                <w:noProof w:val="0"/>
                <w:lang w:val="ru-RU" w:eastAsia="ru-RU" w:bidi="ru-RU"/>
              </w:rPr>
            </w:pPr>
            <w:r w:rsidRPr="00764D25">
              <w:rPr>
                <w:noProof w:val="0"/>
                <w:lang w:val="ru-RU" w:eastAsia="ru-RU" w:bidi="ru-RU"/>
              </w:rPr>
              <w:t>2</w:t>
            </w:r>
          </w:p>
        </w:tc>
        <w:tc>
          <w:tcPr>
            <w:tcW w:w="5528" w:type="dxa"/>
            <w:tcBorders>
              <w:top w:val="single" w:sz="6" w:space="0" w:color="auto"/>
              <w:left w:val="single" w:sz="6" w:space="0" w:color="auto"/>
              <w:bottom w:val="double" w:sz="6" w:space="0" w:color="auto"/>
              <w:right w:val="nil"/>
            </w:tcBorders>
            <w:shd w:val="pct5" w:color="auto" w:fill="auto"/>
          </w:tcPr>
          <w:p w14:paraId="6638CCBE"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3</w:t>
            </w:r>
          </w:p>
        </w:tc>
        <w:tc>
          <w:tcPr>
            <w:tcW w:w="1560" w:type="dxa"/>
            <w:tcBorders>
              <w:top w:val="single" w:sz="6" w:space="0" w:color="auto"/>
              <w:left w:val="single" w:sz="6" w:space="0" w:color="auto"/>
              <w:bottom w:val="double" w:sz="6" w:space="0" w:color="auto"/>
              <w:right w:val="nil"/>
            </w:tcBorders>
            <w:shd w:val="pct5" w:color="auto" w:fill="auto"/>
          </w:tcPr>
          <w:p w14:paraId="2C139321" w14:textId="77777777" w:rsidR="00DB2366" w:rsidRPr="00764D25" w:rsidRDefault="00DB2366" w:rsidP="00DB2366">
            <w:pPr>
              <w:widowControl w:val="0"/>
              <w:suppressAutoHyphens/>
              <w:autoSpaceDE w:val="0"/>
              <w:ind w:right="-108"/>
              <w:jc w:val="center"/>
              <w:rPr>
                <w:noProof w:val="0"/>
                <w:lang w:val="ru-RU" w:eastAsia="ru-RU" w:bidi="ru-RU"/>
              </w:rPr>
            </w:pPr>
            <w:r w:rsidRPr="00764D25">
              <w:rPr>
                <w:noProof w:val="0"/>
                <w:lang w:val="ru-RU" w:eastAsia="ru-RU" w:bidi="ru-RU"/>
              </w:rPr>
              <w:t>4</w:t>
            </w:r>
          </w:p>
        </w:tc>
        <w:tc>
          <w:tcPr>
            <w:tcW w:w="1559" w:type="dxa"/>
            <w:tcBorders>
              <w:top w:val="single" w:sz="6" w:space="0" w:color="auto"/>
              <w:left w:val="single" w:sz="6" w:space="0" w:color="auto"/>
              <w:bottom w:val="double" w:sz="6" w:space="0" w:color="auto"/>
              <w:right w:val="nil"/>
            </w:tcBorders>
            <w:shd w:val="pct5" w:color="auto" w:fill="auto"/>
          </w:tcPr>
          <w:p w14:paraId="0600275E" w14:textId="77777777" w:rsidR="00DB2366" w:rsidRPr="00764D25" w:rsidRDefault="00DB2366" w:rsidP="00DB2366">
            <w:pPr>
              <w:widowControl w:val="0"/>
              <w:suppressAutoHyphens/>
              <w:autoSpaceDE w:val="0"/>
              <w:ind w:right="-108"/>
              <w:jc w:val="center"/>
              <w:rPr>
                <w:noProof w:val="0"/>
                <w:lang w:val="ru-RU" w:eastAsia="ru-RU" w:bidi="ru-RU"/>
              </w:rPr>
            </w:pPr>
            <w:r w:rsidRPr="00764D25">
              <w:rPr>
                <w:noProof w:val="0"/>
                <w:lang w:val="ru-RU" w:eastAsia="ru-RU" w:bidi="ru-RU"/>
              </w:rPr>
              <w:t>5</w:t>
            </w:r>
          </w:p>
        </w:tc>
      </w:tr>
      <w:tr w:rsidR="00DB2366" w:rsidRPr="00764D25" w14:paraId="45D23F58" w14:textId="77777777" w:rsidTr="007E0945">
        <w:tc>
          <w:tcPr>
            <w:tcW w:w="709" w:type="dxa"/>
            <w:tcBorders>
              <w:top w:val="nil"/>
              <w:left w:val="single" w:sz="6" w:space="0" w:color="auto"/>
              <w:bottom w:val="nil"/>
              <w:right w:val="nil"/>
            </w:tcBorders>
          </w:tcPr>
          <w:p w14:paraId="5999B00E" w14:textId="77777777" w:rsidR="00DB2366" w:rsidRPr="00764D25" w:rsidRDefault="00DB2366" w:rsidP="00DB2366">
            <w:pPr>
              <w:widowControl w:val="0"/>
              <w:suppressAutoHyphens/>
              <w:autoSpaceDE w:val="0"/>
              <w:jc w:val="center"/>
              <w:rPr>
                <w:noProof w:val="0"/>
                <w:lang w:val="ru-RU" w:eastAsia="ru-RU" w:bidi="ru-RU"/>
              </w:rPr>
            </w:pPr>
          </w:p>
        </w:tc>
        <w:tc>
          <w:tcPr>
            <w:tcW w:w="1134" w:type="dxa"/>
            <w:tcBorders>
              <w:top w:val="nil"/>
              <w:left w:val="single" w:sz="6" w:space="0" w:color="auto"/>
              <w:bottom w:val="nil"/>
              <w:right w:val="nil"/>
            </w:tcBorders>
          </w:tcPr>
          <w:p w14:paraId="7803EAB7"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nil"/>
              <w:left w:val="single" w:sz="6" w:space="0" w:color="auto"/>
              <w:bottom w:val="nil"/>
              <w:right w:val="nil"/>
            </w:tcBorders>
          </w:tcPr>
          <w:p w14:paraId="49506252" w14:textId="77777777" w:rsidR="00DB2366" w:rsidRPr="00764D25" w:rsidRDefault="00DB2366" w:rsidP="00DB2366">
            <w:pPr>
              <w:widowControl w:val="0"/>
              <w:suppressAutoHyphens/>
              <w:autoSpaceDE w:val="0"/>
              <w:rPr>
                <w:b/>
                <w:bCs/>
                <w:noProof w:val="0"/>
                <w:lang w:val="ru-RU" w:eastAsia="ru-RU" w:bidi="ru-RU"/>
              </w:rPr>
            </w:pPr>
            <w:proofErr w:type="spellStart"/>
            <w:r w:rsidRPr="00764D25">
              <w:rPr>
                <w:b/>
                <w:bCs/>
                <w:noProof w:val="0"/>
                <w:lang w:val="en-US" w:eastAsia="ru-RU" w:bidi="ru-RU"/>
              </w:rPr>
              <w:t>Capitolul</w:t>
            </w:r>
            <w:proofErr w:type="spellEnd"/>
            <w:r w:rsidRPr="00764D25">
              <w:rPr>
                <w:b/>
                <w:bCs/>
                <w:noProof w:val="0"/>
                <w:lang w:val="en-US" w:eastAsia="ru-RU" w:bidi="ru-RU"/>
              </w:rPr>
              <w:t xml:space="preserve"> </w:t>
            </w:r>
            <w:r w:rsidRPr="00764D25">
              <w:rPr>
                <w:b/>
                <w:bCs/>
                <w:noProof w:val="0"/>
                <w:lang w:val="ru-RU" w:eastAsia="ru-RU" w:bidi="ru-RU"/>
              </w:rPr>
              <w:t>1. Apeduct</w:t>
            </w:r>
          </w:p>
        </w:tc>
        <w:tc>
          <w:tcPr>
            <w:tcW w:w="1560" w:type="dxa"/>
            <w:tcBorders>
              <w:top w:val="nil"/>
              <w:left w:val="single" w:sz="6" w:space="0" w:color="auto"/>
              <w:bottom w:val="nil"/>
              <w:right w:val="nil"/>
            </w:tcBorders>
          </w:tcPr>
          <w:p w14:paraId="2BD8B6BC" w14:textId="77777777" w:rsidR="00DB2366" w:rsidRPr="00764D25"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nil"/>
            </w:tcBorders>
          </w:tcPr>
          <w:p w14:paraId="33E7270F" w14:textId="77777777" w:rsidR="00DB2366" w:rsidRPr="00764D25" w:rsidRDefault="00DB2366" w:rsidP="00DB2366">
            <w:pPr>
              <w:widowControl w:val="0"/>
              <w:suppressAutoHyphens/>
              <w:autoSpaceDE w:val="0"/>
              <w:rPr>
                <w:noProof w:val="0"/>
                <w:lang w:val="ru-RU" w:eastAsia="ru-RU" w:bidi="ru-RU"/>
              </w:rPr>
            </w:pPr>
          </w:p>
        </w:tc>
      </w:tr>
      <w:tr w:rsidR="00DB2366" w:rsidRPr="00764D25" w14:paraId="1C3808A1"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D4E517"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1</w:t>
            </w:r>
          </w:p>
        </w:tc>
        <w:tc>
          <w:tcPr>
            <w:tcW w:w="1134" w:type="dxa"/>
            <w:tcBorders>
              <w:top w:val="single" w:sz="4" w:space="0" w:color="auto"/>
              <w:bottom w:val="single" w:sz="4" w:space="0" w:color="auto"/>
            </w:tcBorders>
            <w:vAlign w:val="center"/>
          </w:tcPr>
          <w:p w14:paraId="5B658031"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TsC02A1</w:t>
            </w:r>
          </w:p>
          <w:p w14:paraId="5FF3B3A9"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23404EC3" w14:textId="77777777" w:rsidR="00DB2366" w:rsidRPr="00764D25" w:rsidRDefault="00DB2366" w:rsidP="00DB2366">
            <w:pPr>
              <w:widowControl w:val="0"/>
              <w:suppressAutoHyphens/>
              <w:autoSpaceDE w:val="0"/>
              <w:rPr>
                <w:noProof w:val="0"/>
                <w:lang w:val="ru-RU" w:eastAsia="ru-RU" w:bidi="ru-RU"/>
              </w:rPr>
            </w:pPr>
            <w:proofErr w:type="spellStart"/>
            <w:r w:rsidRPr="00764D25">
              <w:rPr>
                <w:noProof w:val="0"/>
                <w:lang w:val="en-US" w:eastAsia="ru-RU" w:bidi="ru-RU"/>
              </w:rPr>
              <w:t>Sapatura</w:t>
            </w:r>
            <w:proofErr w:type="spellEnd"/>
            <w:r w:rsidRPr="00764D25">
              <w:rPr>
                <w:noProof w:val="0"/>
                <w:lang w:val="en-US" w:eastAsia="ru-RU" w:bidi="ru-RU"/>
              </w:rPr>
              <w:t xml:space="preserve"> </w:t>
            </w:r>
            <w:proofErr w:type="spellStart"/>
            <w:r w:rsidRPr="00764D25">
              <w:rPr>
                <w:noProof w:val="0"/>
                <w:lang w:val="en-US" w:eastAsia="ru-RU" w:bidi="ru-RU"/>
              </w:rPr>
              <w:t>mecanica</w:t>
            </w:r>
            <w:proofErr w:type="spellEnd"/>
            <w:r w:rsidRPr="00764D25">
              <w:rPr>
                <w:noProof w:val="0"/>
                <w:lang w:val="en-US" w:eastAsia="ru-RU" w:bidi="ru-RU"/>
              </w:rPr>
              <w:t xml:space="preserve"> cu excavator pe </w:t>
            </w:r>
            <w:proofErr w:type="spellStart"/>
            <w:r w:rsidRPr="00764D25">
              <w:rPr>
                <w:noProof w:val="0"/>
                <w:lang w:val="en-US" w:eastAsia="ru-RU" w:bidi="ru-RU"/>
              </w:rPr>
              <w:t>pneuri</w:t>
            </w:r>
            <w:proofErr w:type="spellEnd"/>
            <w:r w:rsidRPr="00764D25">
              <w:rPr>
                <w:noProof w:val="0"/>
                <w:lang w:val="en-US" w:eastAsia="ru-RU" w:bidi="ru-RU"/>
              </w:rPr>
              <w:t xml:space="preserve"> de 0,21-0,39 mc, cu </w:t>
            </w:r>
            <w:proofErr w:type="spellStart"/>
            <w:r w:rsidRPr="00764D25">
              <w:rPr>
                <w:noProof w:val="0"/>
                <w:lang w:val="en-US" w:eastAsia="ru-RU" w:bidi="ru-RU"/>
              </w:rPr>
              <w:t>comanda</w:t>
            </w:r>
            <w:proofErr w:type="spellEnd"/>
            <w:r w:rsidRPr="00764D25">
              <w:rPr>
                <w:noProof w:val="0"/>
                <w:lang w:val="en-US" w:eastAsia="ru-RU" w:bidi="ru-RU"/>
              </w:rPr>
              <w:t xml:space="preserve"> </w:t>
            </w:r>
            <w:proofErr w:type="spellStart"/>
            <w:r w:rsidRPr="00764D25">
              <w:rPr>
                <w:noProof w:val="0"/>
                <w:lang w:val="en-US" w:eastAsia="ru-RU" w:bidi="ru-RU"/>
              </w:rPr>
              <w:t>hidraulica</w:t>
            </w:r>
            <w:proofErr w:type="spellEnd"/>
            <w:r w:rsidRPr="00764D25">
              <w:rPr>
                <w:noProof w:val="0"/>
                <w:lang w:val="en-US" w:eastAsia="ru-RU" w:bidi="ru-RU"/>
              </w:rPr>
              <w:t xml:space="preserve">, in </w:t>
            </w:r>
            <w:proofErr w:type="spellStart"/>
            <w:r w:rsidRPr="00764D25">
              <w:rPr>
                <w:noProof w:val="0"/>
                <w:lang w:val="en-US" w:eastAsia="ru-RU" w:bidi="ru-RU"/>
              </w:rPr>
              <w:t>pamint</w:t>
            </w:r>
            <w:proofErr w:type="spellEnd"/>
            <w:r w:rsidRPr="00764D25">
              <w:rPr>
                <w:noProof w:val="0"/>
                <w:lang w:val="en-US" w:eastAsia="ru-RU" w:bidi="ru-RU"/>
              </w:rPr>
              <w:t xml:space="preserve"> cu </w:t>
            </w:r>
            <w:proofErr w:type="spellStart"/>
            <w:r w:rsidRPr="00764D25">
              <w:rPr>
                <w:noProof w:val="0"/>
                <w:lang w:val="en-US" w:eastAsia="ru-RU" w:bidi="ru-RU"/>
              </w:rPr>
              <w:t>umiditate</w:t>
            </w:r>
            <w:proofErr w:type="spellEnd"/>
            <w:r w:rsidRPr="00764D25">
              <w:rPr>
                <w:noProof w:val="0"/>
                <w:lang w:val="en-US" w:eastAsia="ru-RU" w:bidi="ru-RU"/>
              </w:rPr>
              <w:t xml:space="preserve"> </w:t>
            </w:r>
            <w:proofErr w:type="spellStart"/>
            <w:r w:rsidRPr="00764D25">
              <w:rPr>
                <w:noProof w:val="0"/>
                <w:lang w:val="en-US" w:eastAsia="ru-RU" w:bidi="ru-RU"/>
              </w:rPr>
              <w:t>naturala</w:t>
            </w:r>
            <w:proofErr w:type="spellEnd"/>
            <w:r w:rsidRPr="00764D25">
              <w:rPr>
                <w:noProof w:val="0"/>
                <w:lang w:val="en-US" w:eastAsia="ru-RU" w:bidi="ru-RU"/>
              </w:rPr>
              <w:t xml:space="preserve"> </w:t>
            </w:r>
            <w:proofErr w:type="spellStart"/>
            <w:r w:rsidRPr="00764D25">
              <w:rPr>
                <w:noProof w:val="0"/>
                <w:lang w:val="en-US" w:eastAsia="ru-RU" w:bidi="ru-RU"/>
              </w:rPr>
              <w:t>descarcare</w:t>
            </w:r>
            <w:proofErr w:type="spellEnd"/>
            <w:r w:rsidRPr="00764D25">
              <w:rPr>
                <w:noProof w:val="0"/>
                <w:lang w:val="en-US" w:eastAsia="ru-RU" w:bidi="ru-RU"/>
              </w:rPr>
              <w:t xml:space="preserve"> in </w:t>
            </w:r>
            <w:proofErr w:type="spellStart"/>
            <w:r w:rsidRPr="00764D25">
              <w:rPr>
                <w:noProof w:val="0"/>
                <w:lang w:val="en-US" w:eastAsia="ru-RU" w:bidi="ru-RU"/>
              </w:rPr>
              <w:t>depozit</w:t>
            </w:r>
            <w:proofErr w:type="spellEnd"/>
            <w:r w:rsidRPr="00764D25">
              <w:rPr>
                <w:noProof w:val="0"/>
                <w:lang w:val="en-US" w:eastAsia="ru-RU" w:bidi="ru-RU"/>
              </w:rPr>
              <w:t xml:space="preserve"> </w:t>
            </w:r>
            <w:proofErr w:type="spellStart"/>
            <w:r w:rsidRPr="00764D25">
              <w:rPr>
                <w:noProof w:val="0"/>
                <w:lang w:val="en-US" w:eastAsia="ru-RU" w:bidi="ru-RU"/>
              </w:rPr>
              <w:t>teren</w:t>
            </w:r>
            <w:proofErr w:type="spellEnd"/>
            <w:r w:rsidRPr="00764D25">
              <w:rPr>
                <w:noProof w:val="0"/>
                <w:lang w:val="en-US" w:eastAsia="ru-RU" w:bidi="ru-RU"/>
              </w:rPr>
              <w:t xml:space="preserve"> </w:t>
            </w:r>
            <w:proofErr w:type="spellStart"/>
            <w:r w:rsidRPr="00764D25">
              <w:rPr>
                <w:noProof w:val="0"/>
                <w:lang w:val="en-US" w:eastAsia="ru-RU" w:bidi="ru-RU"/>
              </w:rPr>
              <w:t>catg</w:t>
            </w:r>
            <w:proofErr w:type="spellEnd"/>
            <w:r w:rsidRPr="00764D25">
              <w:rPr>
                <w:noProof w:val="0"/>
                <w:lang w:val="en-US" w:eastAsia="ru-RU" w:bidi="ru-RU"/>
              </w:rPr>
              <w:t xml:space="preserve">. </w:t>
            </w:r>
            <w:r w:rsidRPr="00764D25">
              <w:rPr>
                <w:noProof w:val="0"/>
                <w:lang w:val="ru-RU" w:eastAsia="ru-RU" w:bidi="ru-RU"/>
              </w:rPr>
              <w:t>I.</w:t>
            </w:r>
          </w:p>
        </w:tc>
        <w:tc>
          <w:tcPr>
            <w:tcW w:w="1560" w:type="dxa"/>
            <w:tcBorders>
              <w:top w:val="single" w:sz="4" w:space="0" w:color="auto"/>
              <w:bottom w:val="single" w:sz="4" w:space="0" w:color="auto"/>
            </w:tcBorders>
            <w:vAlign w:val="center"/>
          </w:tcPr>
          <w:p w14:paraId="751A45AF"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100 m3</w:t>
            </w:r>
          </w:p>
        </w:tc>
        <w:tc>
          <w:tcPr>
            <w:tcW w:w="1559" w:type="dxa"/>
            <w:tcBorders>
              <w:top w:val="single" w:sz="4" w:space="0" w:color="auto"/>
              <w:bottom w:val="single" w:sz="4" w:space="0" w:color="auto"/>
            </w:tcBorders>
            <w:vAlign w:val="center"/>
          </w:tcPr>
          <w:p w14:paraId="0BF04948"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0,220</w:t>
            </w:r>
          </w:p>
        </w:tc>
      </w:tr>
      <w:tr w:rsidR="00DB2366" w:rsidRPr="00764D25" w14:paraId="1984D670"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AFC82E"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 xml:space="preserve"> 2</w:t>
            </w:r>
          </w:p>
        </w:tc>
        <w:tc>
          <w:tcPr>
            <w:tcW w:w="1134" w:type="dxa"/>
            <w:tcBorders>
              <w:top w:val="single" w:sz="4" w:space="0" w:color="auto"/>
              <w:bottom w:val="single" w:sz="4" w:space="0" w:color="auto"/>
            </w:tcBorders>
            <w:vAlign w:val="center"/>
          </w:tcPr>
          <w:p w14:paraId="6E9F4F52"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TsC54A</w:t>
            </w:r>
          </w:p>
          <w:p w14:paraId="70B2E8FC"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1AA0F07A"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lastRenderedPageBreak/>
              <w:t xml:space="preserve">Strat de </w:t>
            </w:r>
            <w:proofErr w:type="spellStart"/>
            <w:r w:rsidRPr="00764D25">
              <w:rPr>
                <w:noProof w:val="0"/>
                <w:lang w:val="en-US" w:eastAsia="ru-RU" w:bidi="ru-RU"/>
              </w:rPr>
              <w:t>fundatie</w:t>
            </w:r>
            <w:proofErr w:type="spellEnd"/>
            <w:r w:rsidRPr="00764D25">
              <w:rPr>
                <w:noProof w:val="0"/>
                <w:lang w:val="en-US" w:eastAsia="ru-RU" w:bidi="ru-RU"/>
              </w:rPr>
              <w:t xml:space="preserve"> din </w:t>
            </w:r>
            <w:proofErr w:type="spellStart"/>
            <w:r w:rsidRPr="00764D25">
              <w:rPr>
                <w:noProof w:val="0"/>
                <w:lang w:val="en-US" w:eastAsia="ru-RU" w:bidi="ru-RU"/>
              </w:rPr>
              <w:t>nisip</w:t>
            </w:r>
            <w:proofErr w:type="spellEnd"/>
          </w:p>
        </w:tc>
        <w:tc>
          <w:tcPr>
            <w:tcW w:w="1560" w:type="dxa"/>
            <w:tcBorders>
              <w:top w:val="single" w:sz="4" w:space="0" w:color="auto"/>
              <w:bottom w:val="single" w:sz="4" w:space="0" w:color="auto"/>
            </w:tcBorders>
            <w:vAlign w:val="center"/>
          </w:tcPr>
          <w:p w14:paraId="2B364593"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m3</w:t>
            </w:r>
          </w:p>
        </w:tc>
        <w:tc>
          <w:tcPr>
            <w:tcW w:w="1559" w:type="dxa"/>
            <w:tcBorders>
              <w:top w:val="single" w:sz="4" w:space="0" w:color="auto"/>
              <w:bottom w:val="single" w:sz="4" w:space="0" w:color="auto"/>
            </w:tcBorders>
            <w:vAlign w:val="center"/>
          </w:tcPr>
          <w:p w14:paraId="5C17D64B"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3,000</w:t>
            </w:r>
          </w:p>
        </w:tc>
      </w:tr>
      <w:tr w:rsidR="00DB2366" w:rsidRPr="00764D25" w14:paraId="496AD6FA"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233C57"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 xml:space="preserve"> 3</w:t>
            </w:r>
          </w:p>
        </w:tc>
        <w:tc>
          <w:tcPr>
            <w:tcW w:w="1134" w:type="dxa"/>
            <w:tcBorders>
              <w:top w:val="single" w:sz="4" w:space="0" w:color="auto"/>
              <w:bottom w:val="single" w:sz="4" w:space="0" w:color="auto"/>
            </w:tcBorders>
            <w:vAlign w:val="center"/>
          </w:tcPr>
          <w:p w14:paraId="1ACE8B2F"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TsD01B</w:t>
            </w:r>
          </w:p>
          <w:p w14:paraId="00BE38AF"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1C91444E" w14:textId="77777777" w:rsidR="00DB2366" w:rsidRPr="00764D25" w:rsidRDefault="00DB2366" w:rsidP="00DB2366">
            <w:pPr>
              <w:widowControl w:val="0"/>
              <w:suppressAutoHyphens/>
              <w:autoSpaceDE w:val="0"/>
              <w:rPr>
                <w:noProof w:val="0"/>
                <w:lang w:val="en-US" w:eastAsia="ru-RU" w:bidi="ru-RU"/>
              </w:rPr>
            </w:pPr>
            <w:proofErr w:type="spellStart"/>
            <w:r w:rsidRPr="00764D25">
              <w:rPr>
                <w:noProof w:val="0"/>
                <w:lang w:val="en-US" w:eastAsia="ru-RU" w:bidi="ru-RU"/>
              </w:rPr>
              <w:t>Imprastierea</w:t>
            </w:r>
            <w:proofErr w:type="spellEnd"/>
            <w:r w:rsidRPr="00764D25">
              <w:rPr>
                <w:noProof w:val="0"/>
                <w:lang w:val="en-US" w:eastAsia="ru-RU" w:bidi="ru-RU"/>
              </w:rPr>
              <w:t xml:space="preserve"> cu </w:t>
            </w:r>
            <w:proofErr w:type="spellStart"/>
            <w:r w:rsidRPr="00764D25">
              <w:rPr>
                <w:noProof w:val="0"/>
                <w:lang w:val="en-US" w:eastAsia="ru-RU" w:bidi="ru-RU"/>
              </w:rPr>
              <w:t>lopata</w:t>
            </w:r>
            <w:proofErr w:type="spellEnd"/>
            <w:r w:rsidRPr="00764D25">
              <w:rPr>
                <w:noProof w:val="0"/>
                <w:lang w:val="en-US" w:eastAsia="ru-RU" w:bidi="ru-RU"/>
              </w:rPr>
              <w:t xml:space="preserve"> a </w:t>
            </w:r>
            <w:proofErr w:type="spellStart"/>
            <w:r w:rsidRPr="00764D25">
              <w:rPr>
                <w:noProof w:val="0"/>
                <w:lang w:val="en-US" w:eastAsia="ru-RU" w:bidi="ru-RU"/>
              </w:rPr>
              <w:t>pamintului</w:t>
            </w:r>
            <w:proofErr w:type="spellEnd"/>
            <w:r w:rsidRPr="00764D25">
              <w:rPr>
                <w:noProof w:val="0"/>
                <w:lang w:val="en-US" w:eastAsia="ru-RU" w:bidi="ru-RU"/>
              </w:rPr>
              <w:t xml:space="preserve"> </w:t>
            </w:r>
            <w:proofErr w:type="spellStart"/>
            <w:r w:rsidRPr="00764D25">
              <w:rPr>
                <w:noProof w:val="0"/>
                <w:lang w:val="en-US" w:eastAsia="ru-RU" w:bidi="ru-RU"/>
              </w:rPr>
              <w:t>afinat</w:t>
            </w:r>
            <w:proofErr w:type="spellEnd"/>
            <w:r w:rsidRPr="00764D25">
              <w:rPr>
                <w:noProof w:val="0"/>
                <w:lang w:val="en-US" w:eastAsia="ru-RU" w:bidi="ru-RU"/>
              </w:rPr>
              <w:t xml:space="preserve">, in </w:t>
            </w:r>
            <w:proofErr w:type="spellStart"/>
            <w:r w:rsidRPr="00764D25">
              <w:rPr>
                <w:noProof w:val="0"/>
                <w:lang w:val="en-US" w:eastAsia="ru-RU" w:bidi="ru-RU"/>
              </w:rPr>
              <w:t>straturi</w:t>
            </w:r>
            <w:proofErr w:type="spellEnd"/>
            <w:r w:rsidRPr="00764D25">
              <w:rPr>
                <w:noProof w:val="0"/>
                <w:lang w:val="en-US" w:eastAsia="ru-RU" w:bidi="ru-RU"/>
              </w:rPr>
              <w:t xml:space="preserve"> </w:t>
            </w:r>
            <w:proofErr w:type="spellStart"/>
            <w:r w:rsidRPr="00764D25">
              <w:rPr>
                <w:noProof w:val="0"/>
                <w:lang w:val="en-US" w:eastAsia="ru-RU" w:bidi="ru-RU"/>
              </w:rPr>
              <w:t>uniforme</w:t>
            </w:r>
            <w:proofErr w:type="spellEnd"/>
            <w:r w:rsidRPr="00764D25">
              <w:rPr>
                <w:noProof w:val="0"/>
                <w:lang w:val="en-US" w:eastAsia="ru-RU" w:bidi="ru-RU"/>
              </w:rPr>
              <w:t xml:space="preserve">, de 10-30 cm </w:t>
            </w:r>
            <w:proofErr w:type="spellStart"/>
            <w:r w:rsidRPr="00764D25">
              <w:rPr>
                <w:noProof w:val="0"/>
                <w:lang w:val="en-US" w:eastAsia="ru-RU" w:bidi="ru-RU"/>
              </w:rPr>
              <w:t>grosime</w:t>
            </w:r>
            <w:proofErr w:type="spellEnd"/>
            <w:r w:rsidRPr="00764D25">
              <w:rPr>
                <w:noProof w:val="0"/>
                <w:lang w:val="en-US" w:eastAsia="ru-RU" w:bidi="ru-RU"/>
              </w:rPr>
              <w:t xml:space="preserve">, </w:t>
            </w:r>
            <w:proofErr w:type="spellStart"/>
            <w:r w:rsidRPr="00764D25">
              <w:rPr>
                <w:noProof w:val="0"/>
                <w:lang w:val="en-US" w:eastAsia="ru-RU" w:bidi="ru-RU"/>
              </w:rPr>
              <w:t>printr</w:t>
            </w:r>
            <w:proofErr w:type="spellEnd"/>
            <w:r w:rsidRPr="00764D25">
              <w:rPr>
                <w:noProof w:val="0"/>
                <w:lang w:val="en-US" w:eastAsia="ru-RU" w:bidi="ru-RU"/>
              </w:rPr>
              <w:t xml:space="preserve">-o </w:t>
            </w:r>
            <w:proofErr w:type="spellStart"/>
            <w:r w:rsidRPr="00764D25">
              <w:rPr>
                <w:noProof w:val="0"/>
                <w:lang w:val="en-US" w:eastAsia="ru-RU" w:bidi="ru-RU"/>
              </w:rPr>
              <w:t>aruncare</w:t>
            </w:r>
            <w:proofErr w:type="spellEnd"/>
            <w:r w:rsidRPr="00764D25">
              <w:rPr>
                <w:noProof w:val="0"/>
                <w:lang w:val="en-US" w:eastAsia="ru-RU" w:bidi="ru-RU"/>
              </w:rPr>
              <w:t xml:space="preserve"> de pina la 3 m din </w:t>
            </w:r>
            <w:proofErr w:type="spellStart"/>
            <w:r w:rsidRPr="00764D25">
              <w:rPr>
                <w:noProof w:val="0"/>
                <w:lang w:val="en-US" w:eastAsia="ru-RU" w:bidi="ru-RU"/>
              </w:rPr>
              <w:t>gramezi</w:t>
            </w:r>
            <w:proofErr w:type="spellEnd"/>
            <w:r w:rsidRPr="00764D25">
              <w:rPr>
                <w:noProof w:val="0"/>
                <w:lang w:val="en-US" w:eastAsia="ru-RU" w:bidi="ru-RU"/>
              </w:rPr>
              <w:t xml:space="preserve">, </w:t>
            </w:r>
            <w:proofErr w:type="spellStart"/>
            <w:r w:rsidRPr="00764D25">
              <w:rPr>
                <w:noProof w:val="0"/>
                <w:lang w:val="en-US" w:eastAsia="ru-RU" w:bidi="ru-RU"/>
              </w:rPr>
              <w:t>inclusiv</w:t>
            </w:r>
            <w:proofErr w:type="spellEnd"/>
            <w:r w:rsidRPr="00764D25">
              <w:rPr>
                <w:noProof w:val="0"/>
                <w:lang w:val="en-US" w:eastAsia="ru-RU" w:bidi="ru-RU"/>
              </w:rPr>
              <w:t xml:space="preserve"> </w:t>
            </w:r>
            <w:proofErr w:type="spellStart"/>
            <w:r w:rsidRPr="00764D25">
              <w:rPr>
                <w:noProof w:val="0"/>
                <w:lang w:val="en-US" w:eastAsia="ru-RU" w:bidi="ru-RU"/>
              </w:rPr>
              <w:t>sfarimarea</w:t>
            </w:r>
            <w:proofErr w:type="spellEnd"/>
            <w:r w:rsidRPr="00764D25">
              <w:rPr>
                <w:noProof w:val="0"/>
                <w:lang w:val="en-US" w:eastAsia="ru-RU" w:bidi="ru-RU"/>
              </w:rPr>
              <w:t xml:space="preserve"> </w:t>
            </w:r>
            <w:proofErr w:type="spellStart"/>
            <w:r w:rsidRPr="00764D25">
              <w:rPr>
                <w:noProof w:val="0"/>
                <w:lang w:val="en-US" w:eastAsia="ru-RU" w:bidi="ru-RU"/>
              </w:rPr>
              <w:t>bulgarilor</w:t>
            </w:r>
            <w:proofErr w:type="spellEnd"/>
            <w:r w:rsidRPr="00764D25">
              <w:rPr>
                <w:noProof w:val="0"/>
                <w:lang w:val="en-US" w:eastAsia="ru-RU" w:bidi="ru-RU"/>
              </w:rPr>
              <w:t xml:space="preserve">, </w:t>
            </w:r>
            <w:proofErr w:type="spellStart"/>
            <w:r w:rsidRPr="00764D25">
              <w:rPr>
                <w:noProof w:val="0"/>
                <w:lang w:val="en-US" w:eastAsia="ru-RU" w:bidi="ru-RU"/>
              </w:rPr>
              <w:t>pamintul</w:t>
            </w:r>
            <w:proofErr w:type="spellEnd"/>
            <w:r w:rsidRPr="00764D25">
              <w:rPr>
                <w:noProof w:val="0"/>
                <w:lang w:val="en-US" w:eastAsia="ru-RU" w:bidi="ru-RU"/>
              </w:rPr>
              <w:t xml:space="preserve"> </w:t>
            </w:r>
            <w:proofErr w:type="spellStart"/>
            <w:r w:rsidRPr="00764D25">
              <w:rPr>
                <w:noProof w:val="0"/>
                <w:lang w:val="en-US" w:eastAsia="ru-RU" w:bidi="ru-RU"/>
              </w:rPr>
              <w:t>provenind</w:t>
            </w:r>
            <w:proofErr w:type="spellEnd"/>
            <w:r w:rsidRPr="00764D25">
              <w:rPr>
                <w:noProof w:val="0"/>
                <w:lang w:val="en-US" w:eastAsia="ru-RU" w:bidi="ru-RU"/>
              </w:rPr>
              <w:t xml:space="preserve"> din </w:t>
            </w:r>
            <w:proofErr w:type="spellStart"/>
            <w:r w:rsidRPr="00764D25">
              <w:rPr>
                <w:noProof w:val="0"/>
                <w:lang w:val="en-US" w:eastAsia="ru-RU" w:bidi="ru-RU"/>
              </w:rPr>
              <w:t>teren</w:t>
            </w:r>
            <w:proofErr w:type="spellEnd"/>
            <w:r w:rsidRPr="00764D25">
              <w:rPr>
                <w:noProof w:val="0"/>
                <w:lang w:val="en-US" w:eastAsia="ru-RU" w:bidi="ru-RU"/>
              </w:rPr>
              <w:t xml:space="preserve"> </w:t>
            </w:r>
            <w:proofErr w:type="spellStart"/>
            <w:r w:rsidRPr="00764D25">
              <w:rPr>
                <w:noProof w:val="0"/>
                <w:lang w:val="en-US" w:eastAsia="ru-RU" w:bidi="ru-RU"/>
              </w:rPr>
              <w:t>mijlociu</w:t>
            </w:r>
            <w:proofErr w:type="spellEnd"/>
          </w:p>
        </w:tc>
        <w:tc>
          <w:tcPr>
            <w:tcW w:w="1560" w:type="dxa"/>
            <w:tcBorders>
              <w:top w:val="single" w:sz="4" w:space="0" w:color="auto"/>
              <w:bottom w:val="single" w:sz="4" w:space="0" w:color="auto"/>
            </w:tcBorders>
            <w:vAlign w:val="center"/>
          </w:tcPr>
          <w:p w14:paraId="0BF616B1"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m3</w:t>
            </w:r>
          </w:p>
        </w:tc>
        <w:tc>
          <w:tcPr>
            <w:tcW w:w="1559" w:type="dxa"/>
            <w:tcBorders>
              <w:top w:val="single" w:sz="4" w:space="0" w:color="auto"/>
              <w:bottom w:val="single" w:sz="4" w:space="0" w:color="auto"/>
            </w:tcBorders>
            <w:vAlign w:val="center"/>
          </w:tcPr>
          <w:p w14:paraId="7AD145AC"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22,000</w:t>
            </w:r>
          </w:p>
        </w:tc>
      </w:tr>
      <w:tr w:rsidR="00DB2366" w:rsidRPr="00764D25" w14:paraId="14B8A427"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C5FDE1"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 xml:space="preserve"> 4</w:t>
            </w:r>
          </w:p>
        </w:tc>
        <w:tc>
          <w:tcPr>
            <w:tcW w:w="1134" w:type="dxa"/>
            <w:tcBorders>
              <w:top w:val="single" w:sz="4" w:space="0" w:color="auto"/>
              <w:bottom w:val="single" w:sz="4" w:space="0" w:color="auto"/>
            </w:tcBorders>
            <w:vAlign w:val="center"/>
          </w:tcPr>
          <w:p w14:paraId="20A9580A"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TsD05A</w:t>
            </w:r>
          </w:p>
          <w:p w14:paraId="1BA32D0F"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5E045F7B" w14:textId="77777777" w:rsidR="00DB2366" w:rsidRPr="00764D25" w:rsidRDefault="00DB2366" w:rsidP="00DB2366">
            <w:pPr>
              <w:widowControl w:val="0"/>
              <w:suppressAutoHyphens/>
              <w:autoSpaceDE w:val="0"/>
              <w:rPr>
                <w:noProof w:val="0"/>
                <w:lang w:val="en-US" w:eastAsia="ru-RU" w:bidi="ru-RU"/>
              </w:rPr>
            </w:pPr>
            <w:proofErr w:type="spellStart"/>
            <w:r w:rsidRPr="00764D25">
              <w:rPr>
                <w:noProof w:val="0"/>
                <w:lang w:val="en-US" w:eastAsia="ru-RU" w:bidi="ru-RU"/>
              </w:rPr>
              <w:t>Compactarea</w:t>
            </w:r>
            <w:proofErr w:type="spellEnd"/>
            <w:r w:rsidRPr="00764D25">
              <w:rPr>
                <w:noProof w:val="0"/>
                <w:lang w:val="en-US" w:eastAsia="ru-RU" w:bidi="ru-RU"/>
              </w:rPr>
              <w:t xml:space="preserve"> cu </w:t>
            </w:r>
            <w:proofErr w:type="spellStart"/>
            <w:r w:rsidRPr="00764D25">
              <w:rPr>
                <w:noProof w:val="0"/>
                <w:lang w:val="en-US" w:eastAsia="ru-RU" w:bidi="ru-RU"/>
              </w:rPr>
              <w:t>maiul</w:t>
            </w:r>
            <w:proofErr w:type="spellEnd"/>
            <w:r w:rsidRPr="00764D25">
              <w:rPr>
                <w:noProof w:val="0"/>
                <w:lang w:val="en-US" w:eastAsia="ru-RU" w:bidi="ru-RU"/>
              </w:rPr>
              <w:t xml:space="preserve"> </w:t>
            </w:r>
            <w:proofErr w:type="spellStart"/>
            <w:r w:rsidRPr="00764D25">
              <w:rPr>
                <w:noProof w:val="0"/>
                <w:lang w:val="en-US" w:eastAsia="ru-RU" w:bidi="ru-RU"/>
              </w:rPr>
              <w:t>mecanic</w:t>
            </w:r>
            <w:proofErr w:type="spellEnd"/>
            <w:r w:rsidRPr="00764D25">
              <w:rPr>
                <w:noProof w:val="0"/>
                <w:lang w:val="en-US" w:eastAsia="ru-RU" w:bidi="ru-RU"/>
              </w:rPr>
              <w:t xml:space="preserve"> de 150-200 kg a </w:t>
            </w:r>
            <w:proofErr w:type="spellStart"/>
            <w:r w:rsidRPr="00764D25">
              <w:rPr>
                <w:noProof w:val="0"/>
                <w:lang w:val="en-US" w:eastAsia="ru-RU" w:bidi="ru-RU"/>
              </w:rPr>
              <w:t>umpluturilor</w:t>
            </w:r>
            <w:proofErr w:type="spellEnd"/>
            <w:r w:rsidRPr="00764D25">
              <w:rPr>
                <w:noProof w:val="0"/>
                <w:lang w:val="en-US" w:eastAsia="ru-RU" w:bidi="ru-RU"/>
              </w:rPr>
              <w:t xml:space="preserve"> in </w:t>
            </w:r>
            <w:proofErr w:type="spellStart"/>
            <w:r w:rsidRPr="00764D25">
              <w:rPr>
                <w:noProof w:val="0"/>
                <w:lang w:val="en-US" w:eastAsia="ru-RU" w:bidi="ru-RU"/>
              </w:rPr>
              <w:t>straturi</w:t>
            </w:r>
            <w:proofErr w:type="spellEnd"/>
            <w:r w:rsidRPr="00764D25">
              <w:rPr>
                <w:noProof w:val="0"/>
                <w:lang w:val="en-US" w:eastAsia="ru-RU" w:bidi="ru-RU"/>
              </w:rPr>
              <w:t xml:space="preserve"> </w:t>
            </w:r>
            <w:proofErr w:type="spellStart"/>
            <w:r w:rsidRPr="00764D25">
              <w:rPr>
                <w:noProof w:val="0"/>
                <w:lang w:val="en-US" w:eastAsia="ru-RU" w:bidi="ru-RU"/>
              </w:rPr>
              <w:t>succesive</w:t>
            </w:r>
            <w:proofErr w:type="spellEnd"/>
            <w:r w:rsidRPr="00764D25">
              <w:rPr>
                <w:noProof w:val="0"/>
                <w:lang w:val="en-US" w:eastAsia="ru-RU" w:bidi="ru-RU"/>
              </w:rPr>
              <w:t xml:space="preserve"> de 20-30 cm </w:t>
            </w:r>
            <w:proofErr w:type="spellStart"/>
            <w:r w:rsidRPr="00764D25">
              <w:rPr>
                <w:noProof w:val="0"/>
                <w:lang w:val="en-US" w:eastAsia="ru-RU" w:bidi="ru-RU"/>
              </w:rPr>
              <w:t>grosime</w:t>
            </w:r>
            <w:proofErr w:type="spellEnd"/>
            <w:r w:rsidRPr="00764D25">
              <w:rPr>
                <w:noProof w:val="0"/>
                <w:lang w:val="en-US" w:eastAsia="ru-RU" w:bidi="ru-RU"/>
              </w:rPr>
              <w:t xml:space="preserve">, </w:t>
            </w:r>
            <w:proofErr w:type="spellStart"/>
            <w:r w:rsidRPr="00764D25">
              <w:rPr>
                <w:noProof w:val="0"/>
                <w:lang w:val="en-US" w:eastAsia="ru-RU" w:bidi="ru-RU"/>
              </w:rPr>
              <w:t>exclusiv</w:t>
            </w:r>
            <w:proofErr w:type="spellEnd"/>
            <w:r w:rsidRPr="00764D25">
              <w:rPr>
                <w:noProof w:val="0"/>
                <w:lang w:val="en-US" w:eastAsia="ru-RU" w:bidi="ru-RU"/>
              </w:rPr>
              <w:t xml:space="preserve"> </w:t>
            </w:r>
            <w:proofErr w:type="spellStart"/>
            <w:r w:rsidRPr="00764D25">
              <w:rPr>
                <w:noProof w:val="0"/>
                <w:lang w:val="en-US" w:eastAsia="ru-RU" w:bidi="ru-RU"/>
              </w:rPr>
              <w:t>udarea</w:t>
            </w:r>
            <w:proofErr w:type="spellEnd"/>
            <w:r w:rsidRPr="00764D25">
              <w:rPr>
                <w:noProof w:val="0"/>
                <w:lang w:val="en-US" w:eastAsia="ru-RU" w:bidi="ru-RU"/>
              </w:rPr>
              <w:t xml:space="preserve"> </w:t>
            </w:r>
            <w:proofErr w:type="spellStart"/>
            <w:r w:rsidRPr="00764D25">
              <w:rPr>
                <w:noProof w:val="0"/>
                <w:lang w:val="en-US" w:eastAsia="ru-RU" w:bidi="ru-RU"/>
              </w:rPr>
              <w:t>fiecarui</w:t>
            </w:r>
            <w:proofErr w:type="spellEnd"/>
            <w:r w:rsidRPr="00764D25">
              <w:rPr>
                <w:noProof w:val="0"/>
                <w:lang w:val="en-US" w:eastAsia="ru-RU" w:bidi="ru-RU"/>
              </w:rPr>
              <w:t xml:space="preserve"> </w:t>
            </w:r>
            <w:proofErr w:type="spellStart"/>
            <w:r w:rsidRPr="00764D25">
              <w:rPr>
                <w:noProof w:val="0"/>
                <w:lang w:val="en-US" w:eastAsia="ru-RU" w:bidi="ru-RU"/>
              </w:rPr>
              <w:t>strat</w:t>
            </w:r>
            <w:proofErr w:type="spellEnd"/>
            <w:r w:rsidRPr="00764D25">
              <w:rPr>
                <w:noProof w:val="0"/>
                <w:lang w:val="en-US" w:eastAsia="ru-RU" w:bidi="ru-RU"/>
              </w:rPr>
              <w:t xml:space="preserve"> in </w:t>
            </w:r>
            <w:proofErr w:type="spellStart"/>
            <w:r w:rsidRPr="00764D25">
              <w:rPr>
                <w:noProof w:val="0"/>
                <w:lang w:val="en-US" w:eastAsia="ru-RU" w:bidi="ru-RU"/>
              </w:rPr>
              <w:t>parte</w:t>
            </w:r>
            <w:proofErr w:type="spellEnd"/>
            <w:r w:rsidRPr="00764D25">
              <w:rPr>
                <w:noProof w:val="0"/>
                <w:lang w:val="en-US" w:eastAsia="ru-RU" w:bidi="ru-RU"/>
              </w:rPr>
              <w:t xml:space="preserve">, </w:t>
            </w:r>
            <w:proofErr w:type="spellStart"/>
            <w:r w:rsidRPr="00764D25">
              <w:rPr>
                <w:noProof w:val="0"/>
                <w:lang w:val="en-US" w:eastAsia="ru-RU" w:bidi="ru-RU"/>
              </w:rPr>
              <w:t>umpluturile</w:t>
            </w:r>
            <w:proofErr w:type="spellEnd"/>
            <w:r w:rsidRPr="00764D25">
              <w:rPr>
                <w:noProof w:val="0"/>
                <w:lang w:val="en-US" w:eastAsia="ru-RU" w:bidi="ru-RU"/>
              </w:rPr>
              <w:t xml:space="preserve"> </w:t>
            </w:r>
            <w:proofErr w:type="spellStart"/>
            <w:r w:rsidRPr="00764D25">
              <w:rPr>
                <w:noProof w:val="0"/>
                <w:lang w:val="en-US" w:eastAsia="ru-RU" w:bidi="ru-RU"/>
              </w:rPr>
              <w:t>executindu</w:t>
            </w:r>
            <w:proofErr w:type="spellEnd"/>
            <w:r w:rsidRPr="00764D25">
              <w:rPr>
                <w:noProof w:val="0"/>
                <w:lang w:val="en-US" w:eastAsia="ru-RU" w:bidi="ru-RU"/>
              </w:rPr>
              <w:t xml:space="preserve">-se din </w:t>
            </w:r>
            <w:proofErr w:type="spellStart"/>
            <w:r w:rsidRPr="00764D25">
              <w:rPr>
                <w:noProof w:val="0"/>
                <w:lang w:val="en-US" w:eastAsia="ru-RU" w:bidi="ru-RU"/>
              </w:rPr>
              <w:t>pamint</w:t>
            </w:r>
            <w:proofErr w:type="spellEnd"/>
            <w:r w:rsidRPr="00764D25">
              <w:rPr>
                <w:noProof w:val="0"/>
                <w:lang w:val="en-US" w:eastAsia="ru-RU" w:bidi="ru-RU"/>
              </w:rPr>
              <w:t xml:space="preserve"> </w:t>
            </w:r>
            <w:proofErr w:type="spellStart"/>
            <w:r w:rsidRPr="00764D25">
              <w:rPr>
                <w:noProof w:val="0"/>
                <w:lang w:val="en-US" w:eastAsia="ru-RU" w:bidi="ru-RU"/>
              </w:rPr>
              <w:t>necoeziv</w:t>
            </w:r>
            <w:proofErr w:type="spellEnd"/>
          </w:p>
        </w:tc>
        <w:tc>
          <w:tcPr>
            <w:tcW w:w="1560" w:type="dxa"/>
            <w:tcBorders>
              <w:top w:val="single" w:sz="4" w:space="0" w:color="auto"/>
              <w:bottom w:val="single" w:sz="4" w:space="0" w:color="auto"/>
            </w:tcBorders>
            <w:vAlign w:val="center"/>
          </w:tcPr>
          <w:p w14:paraId="68CFD303"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100 m3</w:t>
            </w:r>
          </w:p>
        </w:tc>
        <w:tc>
          <w:tcPr>
            <w:tcW w:w="1559" w:type="dxa"/>
            <w:tcBorders>
              <w:top w:val="single" w:sz="4" w:space="0" w:color="auto"/>
              <w:bottom w:val="single" w:sz="4" w:space="0" w:color="auto"/>
            </w:tcBorders>
            <w:vAlign w:val="center"/>
          </w:tcPr>
          <w:p w14:paraId="07DF186C"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0,220</w:t>
            </w:r>
          </w:p>
        </w:tc>
      </w:tr>
      <w:tr w:rsidR="00DB2366" w:rsidRPr="00764D25" w14:paraId="778A24A5"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7E397F"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 xml:space="preserve"> 5</w:t>
            </w:r>
          </w:p>
        </w:tc>
        <w:tc>
          <w:tcPr>
            <w:tcW w:w="1134" w:type="dxa"/>
            <w:tcBorders>
              <w:top w:val="single" w:sz="4" w:space="0" w:color="auto"/>
              <w:bottom w:val="single" w:sz="4" w:space="0" w:color="auto"/>
            </w:tcBorders>
            <w:vAlign w:val="center"/>
          </w:tcPr>
          <w:p w14:paraId="277081FF"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AcB02C</w:t>
            </w:r>
          </w:p>
          <w:p w14:paraId="2237EAB5"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5633D7C7" w14:textId="77777777" w:rsidR="00DB2366" w:rsidRPr="00764D25" w:rsidRDefault="00DB2366" w:rsidP="00DB2366">
            <w:pPr>
              <w:widowControl w:val="0"/>
              <w:suppressAutoHyphens/>
              <w:autoSpaceDE w:val="0"/>
              <w:rPr>
                <w:noProof w:val="0"/>
                <w:lang w:val="en-US" w:eastAsia="ru-RU" w:bidi="ru-RU"/>
              </w:rPr>
            </w:pPr>
            <w:proofErr w:type="spellStart"/>
            <w:r w:rsidRPr="00764D25">
              <w:rPr>
                <w:noProof w:val="0"/>
                <w:lang w:val="en-US" w:eastAsia="ru-RU" w:bidi="ru-RU"/>
              </w:rPr>
              <w:t>Montarea</w:t>
            </w:r>
            <w:proofErr w:type="spellEnd"/>
            <w:r w:rsidRPr="00764D25">
              <w:rPr>
                <w:noProof w:val="0"/>
                <w:lang w:val="en-US" w:eastAsia="ru-RU" w:bidi="ru-RU"/>
              </w:rPr>
              <w:t xml:space="preserve"> </w:t>
            </w:r>
            <w:proofErr w:type="spellStart"/>
            <w:r w:rsidRPr="00764D25">
              <w:rPr>
                <w:noProof w:val="0"/>
                <w:lang w:val="en-US" w:eastAsia="ru-RU" w:bidi="ru-RU"/>
              </w:rPr>
              <w:t>robinetelor</w:t>
            </w:r>
            <w:proofErr w:type="spellEnd"/>
            <w:r w:rsidRPr="00764D25">
              <w:rPr>
                <w:noProof w:val="0"/>
                <w:lang w:val="en-US" w:eastAsia="ru-RU" w:bidi="ru-RU"/>
              </w:rPr>
              <w:t xml:space="preserve"> cu </w:t>
            </w:r>
            <w:proofErr w:type="spellStart"/>
            <w:r w:rsidRPr="00764D25">
              <w:rPr>
                <w:noProof w:val="0"/>
                <w:lang w:val="en-US" w:eastAsia="ru-RU" w:bidi="ru-RU"/>
              </w:rPr>
              <w:t>holendere</w:t>
            </w:r>
            <w:proofErr w:type="spellEnd"/>
            <w:r w:rsidRPr="00764D25">
              <w:rPr>
                <w:noProof w:val="0"/>
                <w:lang w:val="en-US" w:eastAsia="ru-RU" w:bidi="ru-RU"/>
              </w:rPr>
              <w:t xml:space="preserve"> de </w:t>
            </w:r>
            <w:proofErr w:type="spellStart"/>
            <w:r w:rsidRPr="00764D25">
              <w:rPr>
                <w:noProof w:val="0"/>
                <w:lang w:val="en-US" w:eastAsia="ru-RU" w:bidi="ru-RU"/>
              </w:rPr>
              <w:t>linie</w:t>
            </w:r>
            <w:proofErr w:type="spellEnd"/>
            <w:r w:rsidRPr="00764D25">
              <w:rPr>
                <w:noProof w:val="0"/>
                <w:lang w:val="en-US" w:eastAsia="ru-RU" w:bidi="ru-RU"/>
              </w:rPr>
              <w:t xml:space="preserve"> cu </w:t>
            </w:r>
            <w:proofErr w:type="spellStart"/>
            <w:r w:rsidRPr="00764D25">
              <w:rPr>
                <w:noProof w:val="0"/>
                <w:lang w:val="en-US" w:eastAsia="ru-RU" w:bidi="ru-RU"/>
              </w:rPr>
              <w:t>descarcare</w:t>
            </w:r>
            <w:proofErr w:type="spellEnd"/>
            <w:r w:rsidRPr="00764D25">
              <w:rPr>
                <w:noProof w:val="0"/>
                <w:lang w:val="en-US" w:eastAsia="ru-RU" w:bidi="ru-RU"/>
              </w:rPr>
              <w:t xml:space="preserve">, din </w:t>
            </w:r>
            <w:proofErr w:type="spellStart"/>
            <w:r w:rsidRPr="00764D25">
              <w:rPr>
                <w:noProof w:val="0"/>
                <w:lang w:val="en-US" w:eastAsia="ru-RU" w:bidi="ru-RU"/>
              </w:rPr>
              <w:t>bronz</w:t>
            </w:r>
            <w:proofErr w:type="spellEnd"/>
            <w:r w:rsidRPr="00764D25">
              <w:rPr>
                <w:noProof w:val="0"/>
                <w:lang w:val="en-US" w:eastAsia="ru-RU" w:bidi="ru-RU"/>
              </w:rPr>
              <w:t xml:space="preserve">, pe </w:t>
            </w:r>
            <w:proofErr w:type="spellStart"/>
            <w:r w:rsidRPr="00764D25">
              <w:rPr>
                <w:noProof w:val="0"/>
                <w:lang w:val="en-US" w:eastAsia="ru-RU" w:bidi="ru-RU"/>
              </w:rPr>
              <w:t>pozitie</w:t>
            </w:r>
            <w:proofErr w:type="spellEnd"/>
            <w:r w:rsidRPr="00764D25">
              <w:rPr>
                <w:noProof w:val="0"/>
                <w:lang w:val="en-US" w:eastAsia="ru-RU" w:bidi="ru-RU"/>
              </w:rPr>
              <w:t xml:space="preserve"> </w:t>
            </w:r>
            <w:proofErr w:type="spellStart"/>
            <w:r w:rsidRPr="00764D25">
              <w:rPr>
                <w:noProof w:val="0"/>
                <w:lang w:val="en-US" w:eastAsia="ru-RU" w:bidi="ru-RU"/>
              </w:rPr>
              <w:t>existenta</w:t>
            </w:r>
            <w:proofErr w:type="spellEnd"/>
            <w:r w:rsidRPr="00764D25">
              <w:rPr>
                <w:noProof w:val="0"/>
                <w:lang w:val="en-US" w:eastAsia="ru-RU" w:bidi="ru-RU"/>
              </w:rPr>
              <w:t xml:space="preserve"> (</w:t>
            </w:r>
            <w:proofErr w:type="spellStart"/>
            <w:r w:rsidRPr="00764D25">
              <w:rPr>
                <w:noProof w:val="0"/>
                <w:lang w:val="en-US" w:eastAsia="ru-RU" w:bidi="ru-RU"/>
              </w:rPr>
              <w:t>capatul</w:t>
            </w:r>
            <w:proofErr w:type="spellEnd"/>
            <w:r w:rsidRPr="00764D25">
              <w:rPr>
                <w:noProof w:val="0"/>
                <w:lang w:val="en-US" w:eastAsia="ru-RU" w:bidi="ru-RU"/>
              </w:rPr>
              <w:t xml:space="preserve"> </w:t>
            </w:r>
            <w:proofErr w:type="spellStart"/>
            <w:r w:rsidRPr="00764D25">
              <w:rPr>
                <w:noProof w:val="0"/>
                <w:lang w:val="en-US" w:eastAsia="ru-RU" w:bidi="ru-RU"/>
              </w:rPr>
              <w:t>conductei</w:t>
            </w:r>
            <w:proofErr w:type="spellEnd"/>
            <w:r w:rsidRPr="00764D25">
              <w:rPr>
                <w:noProof w:val="0"/>
                <w:lang w:val="en-US" w:eastAsia="ru-RU" w:bidi="ru-RU"/>
              </w:rPr>
              <w:t xml:space="preserve"> cu </w:t>
            </w:r>
            <w:proofErr w:type="spellStart"/>
            <w:r w:rsidRPr="00764D25">
              <w:rPr>
                <w:noProof w:val="0"/>
                <w:lang w:val="en-US" w:eastAsia="ru-RU" w:bidi="ru-RU"/>
              </w:rPr>
              <w:t>mufa</w:t>
            </w:r>
            <w:proofErr w:type="spellEnd"/>
            <w:r w:rsidRPr="00764D25">
              <w:rPr>
                <w:noProof w:val="0"/>
                <w:lang w:val="en-US" w:eastAsia="ru-RU" w:bidi="ru-RU"/>
              </w:rPr>
              <w:t xml:space="preserve"> </w:t>
            </w:r>
            <w:proofErr w:type="spellStart"/>
            <w:r w:rsidRPr="00764D25">
              <w:rPr>
                <w:noProof w:val="0"/>
                <w:lang w:val="en-US" w:eastAsia="ru-RU" w:bidi="ru-RU"/>
              </w:rPr>
              <w:t>sau</w:t>
            </w:r>
            <w:proofErr w:type="spellEnd"/>
            <w:r w:rsidRPr="00764D25">
              <w:rPr>
                <w:noProof w:val="0"/>
                <w:lang w:val="en-US" w:eastAsia="ru-RU" w:bidi="ru-RU"/>
              </w:rPr>
              <w:t xml:space="preserve"> </w:t>
            </w:r>
            <w:proofErr w:type="spellStart"/>
            <w:r w:rsidRPr="00764D25">
              <w:rPr>
                <w:noProof w:val="0"/>
                <w:lang w:val="en-US" w:eastAsia="ru-RU" w:bidi="ru-RU"/>
              </w:rPr>
              <w:t>flanse</w:t>
            </w:r>
            <w:proofErr w:type="spellEnd"/>
            <w:r w:rsidRPr="00764D25">
              <w:rPr>
                <w:noProof w:val="0"/>
                <w:lang w:val="en-US" w:eastAsia="ru-RU" w:bidi="ru-RU"/>
              </w:rPr>
              <w:t xml:space="preserve"> fixate) </w:t>
            </w:r>
            <w:proofErr w:type="spellStart"/>
            <w:r w:rsidRPr="00764D25">
              <w:rPr>
                <w:noProof w:val="0"/>
                <w:lang w:val="en-US" w:eastAsia="ru-RU" w:bidi="ru-RU"/>
              </w:rPr>
              <w:t>Dn</w:t>
            </w:r>
            <w:proofErr w:type="spellEnd"/>
            <w:r w:rsidRPr="00764D25">
              <w:rPr>
                <w:noProof w:val="0"/>
                <w:lang w:val="en-US" w:eastAsia="ru-RU" w:bidi="ru-RU"/>
              </w:rPr>
              <w:t xml:space="preserve">=20 </w:t>
            </w:r>
            <w:proofErr w:type="spellStart"/>
            <w:r w:rsidRPr="00764D25">
              <w:rPr>
                <w:noProof w:val="0"/>
                <w:lang w:val="en-US" w:eastAsia="ru-RU" w:bidi="ru-RU"/>
              </w:rPr>
              <w:t>mmVentil</w:t>
            </w:r>
            <w:proofErr w:type="spellEnd"/>
            <w:r w:rsidRPr="00764D25">
              <w:rPr>
                <w:noProof w:val="0"/>
                <w:lang w:val="en-US" w:eastAsia="ru-RU" w:bidi="ru-RU"/>
              </w:rPr>
              <w:t xml:space="preserve"> cu </w:t>
            </w:r>
            <w:proofErr w:type="spellStart"/>
            <w:r w:rsidRPr="00764D25">
              <w:rPr>
                <w:noProof w:val="0"/>
                <w:lang w:val="en-US" w:eastAsia="ru-RU" w:bidi="ru-RU"/>
              </w:rPr>
              <w:t>mufe</w:t>
            </w:r>
            <w:proofErr w:type="spellEnd"/>
          </w:p>
        </w:tc>
        <w:tc>
          <w:tcPr>
            <w:tcW w:w="1560" w:type="dxa"/>
            <w:tcBorders>
              <w:top w:val="single" w:sz="4" w:space="0" w:color="auto"/>
              <w:bottom w:val="single" w:sz="4" w:space="0" w:color="auto"/>
            </w:tcBorders>
            <w:vAlign w:val="center"/>
          </w:tcPr>
          <w:p w14:paraId="1DE9C5B6"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buc</w:t>
            </w:r>
          </w:p>
        </w:tc>
        <w:tc>
          <w:tcPr>
            <w:tcW w:w="1559" w:type="dxa"/>
            <w:tcBorders>
              <w:top w:val="single" w:sz="4" w:space="0" w:color="auto"/>
              <w:bottom w:val="single" w:sz="4" w:space="0" w:color="auto"/>
            </w:tcBorders>
            <w:vAlign w:val="center"/>
          </w:tcPr>
          <w:p w14:paraId="2C52977B"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1,000</w:t>
            </w:r>
          </w:p>
        </w:tc>
      </w:tr>
      <w:tr w:rsidR="00DB2366" w:rsidRPr="00764D25" w14:paraId="308CD627"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ACBB6A"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 xml:space="preserve"> 6</w:t>
            </w:r>
          </w:p>
        </w:tc>
        <w:tc>
          <w:tcPr>
            <w:tcW w:w="1134" w:type="dxa"/>
            <w:tcBorders>
              <w:top w:val="single" w:sz="4" w:space="0" w:color="auto"/>
              <w:bottom w:val="single" w:sz="4" w:space="0" w:color="auto"/>
            </w:tcBorders>
            <w:vAlign w:val="center"/>
          </w:tcPr>
          <w:p w14:paraId="429E9385"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AcA53A</w:t>
            </w:r>
          </w:p>
          <w:p w14:paraId="588E3021"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61D94185" w14:textId="77777777" w:rsidR="00DB2366" w:rsidRPr="00764D25" w:rsidRDefault="00DB2366" w:rsidP="00DB2366">
            <w:pPr>
              <w:widowControl w:val="0"/>
              <w:suppressAutoHyphens/>
              <w:autoSpaceDE w:val="0"/>
              <w:rPr>
                <w:noProof w:val="0"/>
                <w:lang w:val="en-US" w:eastAsia="ru-RU" w:bidi="ru-RU"/>
              </w:rPr>
            </w:pPr>
            <w:proofErr w:type="spellStart"/>
            <w:r w:rsidRPr="00764D25">
              <w:rPr>
                <w:noProof w:val="0"/>
                <w:lang w:val="en-US" w:eastAsia="ru-RU" w:bidi="ru-RU"/>
              </w:rPr>
              <w:t>Montarea</w:t>
            </w:r>
            <w:proofErr w:type="spellEnd"/>
            <w:r w:rsidRPr="00764D25">
              <w:rPr>
                <w:noProof w:val="0"/>
                <w:lang w:val="en-US" w:eastAsia="ru-RU" w:bidi="ru-RU"/>
              </w:rPr>
              <w:t xml:space="preserve"> </w:t>
            </w:r>
            <w:proofErr w:type="spellStart"/>
            <w:r w:rsidRPr="00764D25">
              <w:rPr>
                <w:noProof w:val="0"/>
                <w:lang w:val="en-US" w:eastAsia="ru-RU" w:bidi="ru-RU"/>
              </w:rPr>
              <w:t>fitingurilor</w:t>
            </w:r>
            <w:proofErr w:type="spellEnd"/>
            <w:r w:rsidRPr="00764D25">
              <w:rPr>
                <w:noProof w:val="0"/>
                <w:lang w:val="en-US" w:eastAsia="ru-RU" w:bidi="ru-RU"/>
              </w:rPr>
              <w:t xml:space="preserve"> </w:t>
            </w:r>
            <w:proofErr w:type="spellStart"/>
            <w:r w:rsidRPr="00764D25">
              <w:rPr>
                <w:noProof w:val="0"/>
                <w:lang w:val="en-US" w:eastAsia="ru-RU" w:bidi="ru-RU"/>
              </w:rPr>
              <w:t>prin</w:t>
            </w:r>
            <w:proofErr w:type="spellEnd"/>
            <w:r w:rsidRPr="00764D25">
              <w:rPr>
                <w:noProof w:val="0"/>
                <w:lang w:val="en-US" w:eastAsia="ru-RU" w:bidi="ru-RU"/>
              </w:rPr>
              <w:t xml:space="preserve"> </w:t>
            </w:r>
            <w:proofErr w:type="spellStart"/>
            <w:r w:rsidRPr="00764D25">
              <w:rPr>
                <w:noProof w:val="0"/>
                <w:lang w:val="en-US" w:eastAsia="ru-RU" w:bidi="ru-RU"/>
              </w:rPr>
              <w:t>electrofuziune</w:t>
            </w:r>
            <w:proofErr w:type="spellEnd"/>
            <w:r w:rsidRPr="00764D25">
              <w:rPr>
                <w:noProof w:val="0"/>
                <w:lang w:val="en-US" w:eastAsia="ru-RU" w:bidi="ru-RU"/>
              </w:rPr>
              <w:t xml:space="preserve">. </w:t>
            </w:r>
            <w:proofErr w:type="spellStart"/>
            <w:r w:rsidRPr="00764D25">
              <w:rPr>
                <w:noProof w:val="0"/>
                <w:lang w:val="en-US" w:eastAsia="ru-RU" w:bidi="ru-RU"/>
              </w:rPr>
              <w:t>Imbinarea</w:t>
            </w:r>
            <w:proofErr w:type="spellEnd"/>
            <w:r w:rsidRPr="00764D25">
              <w:rPr>
                <w:noProof w:val="0"/>
                <w:lang w:val="en-US" w:eastAsia="ru-RU" w:bidi="ru-RU"/>
              </w:rPr>
              <w:t xml:space="preserve"> </w:t>
            </w:r>
            <w:proofErr w:type="spellStart"/>
            <w:r w:rsidRPr="00764D25">
              <w:rPr>
                <w:noProof w:val="0"/>
                <w:lang w:val="en-US" w:eastAsia="ru-RU" w:bidi="ru-RU"/>
              </w:rPr>
              <w:t>prin</w:t>
            </w:r>
            <w:proofErr w:type="spellEnd"/>
            <w:r w:rsidRPr="00764D25">
              <w:rPr>
                <w:noProof w:val="0"/>
                <w:lang w:val="en-US" w:eastAsia="ru-RU" w:bidi="ru-RU"/>
              </w:rPr>
              <w:t xml:space="preserve"> </w:t>
            </w:r>
            <w:proofErr w:type="spellStart"/>
            <w:r w:rsidRPr="00764D25">
              <w:rPr>
                <w:noProof w:val="0"/>
                <w:lang w:val="en-US" w:eastAsia="ru-RU" w:bidi="ru-RU"/>
              </w:rPr>
              <w:t>sudura</w:t>
            </w:r>
            <w:proofErr w:type="spellEnd"/>
            <w:r w:rsidRPr="00764D25">
              <w:rPr>
                <w:noProof w:val="0"/>
                <w:lang w:val="en-US" w:eastAsia="ru-RU" w:bidi="ru-RU"/>
              </w:rPr>
              <w:t xml:space="preserve"> de tip </w:t>
            </w:r>
            <w:proofErr w:type="spellStart"/>
            <w:r w:rsidRPr="00764D25">
              <w:rPr>
                <w:noProof w:val="0"/>
                <w:lang w:val="en-US" w:eastAsia="ru-RU" w:bidi="ru-RU"/>
              </w:rPr>
              <w:t>electrofuziune</w:t>
            </w:r>
            <w:proofErr w:type="spellEnd"/>
            <w:r w:rsidRPr="00764D25">
              <w:rPr>
                <w:noProof w:val="0"/>
                <w:lang w:val="en-US" w:eastAsia="ru-RU" w:bidi="ru-RU"/>
              </w:rPr>
              <w:t xml:space="preserve"> </w:t>
            </w:r>
            <w:proofErr w:type="spellStart"/>
            <w:r w:rsidRPr="00764D25">
              <w:rPr>
                <w:noProof w:val="0"/>
                <w:lang w:val="en-US" w:eastAsia="ru-RU" w:bidi="ru-RU"/>
              </w:rPr>
              <w:t>intre</w:t>
            </w:r>
            <w:proofErr w:type="spellEnd"/>
            <w:r w:rsidRPr="00764D25">
              <w:rPr>
                <w:noProof w:val="0"/>
                <w:lang w:val="en-US" w:eastAsia="ru-RU" w:bidi="ru-RU"/>
              </w:rPr>
              <w:t xml:space="preserve"> </w:t>
            </w:r>
            <w:proofErr w:type="spellStart"/>
            <w:r w:rsidRPr="00764D25">
              <w:rPr>
                <w:noProof w:val="0"/>
                <w:lang w:val="en-US" w:eastAsia="ru-RU" w:bidi="ru-RU"/>
              </w:rPr>
              <w:t>teava</w:t>
            </w:r>
            <w:proofErr w:type="spellEnd"/>
            <w:r w:rsidRPr="00764D25">
              <w:rPr>
                <w:noProof w:val="0"/>
                <w:lang w:val="en-US" w:eastAsia="ru-RU" w:bidi="ru-RU"/>
              </w:rPr>
              <w:t xml:space="preserve"> </w:t>
            </w:r>
            <w:proofErr w:type="spellStart"/>
            <w:r w:rsidRPr="00764D25">
              <w:rPr>
                <w:noProof w:val="0"/>
                <w:lang w:val="en-US" w:eastAsia="ru-RU" w:bidi="ru-RU"/>
              </w:rPr>
              <w:t>si</w:t>
            </w:r>
            <w:proofErr w:type="spellEnd"/>
            <w:r w:rsidRPr="00764D25">
              <w:rPr>
                <w:noProof w:val="0"/>
                <w:lang w:val="en-US" w:eastAsia="ru-RU" w:bidi="ru-RU"/>
              </w:rPr>
              <w:t xml:space="preserve"> </w:t>
            </w:r>
            <w:proofErr w:type="spellStart"/>
            <w:r w:rsidRPr="00764D25">
              <w:rPr>
                <w:noProof w:val="0"/>
                <w:lang w:val="en-US" w:eastAsia="ru-RU" w:bidi="ru-RU"/>
              </w:rPr>
              <w:t>fiting</w:t>
            </w:r>
            <w:proofErr w:type="spellEnd"/>
            <w:r w:rsidRPr="00764D25">
              <w:rPr>
                <w:noProof w:val="0"/>
                <w:lang w:val="en-US" w:eastAsia="ru-RU" w:bidi="ru-RU"/>
              </w:rPr>
              <w:t xml:space="preserve"> (</w:t>
            </w:r>
            <w:proofErr w:type="spellStart"/>
            <w:r w:rsidRPr="00764D25">
              <w:rPr>
                <w:noProof w:val="0"/>
                <w:lang w:val="en-US" w:eastAsia="ru-RU" w:bidi="ru-RU"/>
              </w:rPr>
              <w:t>mufe</w:t>
            </w:r>
            <w:proofErr w:type="spellEnd"/>
            <w:r w:rsidRPr="00764D25">
              <w:rPr>
                <w:noProof w:val="0"/>
                <w:lang w:val="en-US" w:eastAsia="ru-RU" w:bidi="ru-RU"/>
              </w:rPr>
              <w:t xml:space="preserve">, </w:t>
            </w:r>
            <w:proofErr w:type="spellStart"/>
            <w:r w:rsidRPr="00764D25">
              <w:rPr>
                <w:noProof w:val="0"/>
                <w:lang w:val="en-US" w:eastAsia="ru-RU" w:bidi="ru-RU"/>
              </w:rPr>
              <w:t>teu</w:t>
            </w:r>
            <w:proofErr w:type="spellEnd"/>
            <w:r w:rsidRPr="00764D25">
              <w:rPr>
                <w:noProof w:val="0"/>
                <w:lang w:val="en-US" w:eastAsia="ru-RU" w:bidi="ru-RU"/>
              </w:rPr>
              <w:t xml:space="preserve">, cot) din </w:t>
            </w:r>
            <w:proofErr w:type="spellStart"/>
            <w:r w:rsidRPr="00764D25">
              <w:rPr>
                <w:noProof w:val="0"/>
                <w:lang w:val="en-US" w:eastAsia="ru-RU" w:bidi="ru-RU"/>
              </w:rPr>
              <w:t>polietilena</w:t>
            </w:r>
            <w:proofErr w:type="spellEnd"/>
            <w:r w:rsidRPr="00764D25">
              <w:rPr>
                <w:noProof w:val="0"/>
                <w:lang w:val="en-US" w:eastAsia="ru-RU" w:bidi="ru-RU"/>
              </w:rPr>
              <w:t xml:space="preserve">, </w:t>
            </w:r>
            <w:proofErr w:type="spellStart"/>
            <w:r w:rsidRPr="00764D25">
              <w:rPr>
                <w:noProof w:val="0"/>
                <w:lang w:val="en-US" w:eastAsia="ru-RU" w:bidi="ru-RU"/>
              </w:rPr>
              <w:t>tevii</w:t>
            </w:r>
            <w:proofErr w:type="spellEnd"/>
            <w:r w:rsidRPr="00764D25">
              <w:rPr>
                <w:noProof w:val="0"/>
                <w:lang w:val="en-US" w:eastAsia="ru-RU" w:bidi="ru-RU"/>
              </w:rPr>
              <w:t xml:space="preserve"> </w:t>
            </w:r>
            <w:proofErr w:type="spellStart"/>
            <w:r w:rsidRPr="00764D25">
              <w:rPr>
                <w:noProof w:val="0"/>
                <w:lang w:val="en-US" w:eastAsia="ru-RU" w:bidi="ru-RU"/>
              </w:rPr>
              <w:t>avind</w:t>
            </w:r>
            <w:proofErr w:type="spellEnd"/>
            <w:r w:rsidRPr="00764D25">
              <w:rPr>
                <w:noProof w:val="0"/>
                <w:lang w:val="en-US" w:eastAsia="ru-RU" w:bidi="ru-RU"/>
              </w:rPr>
              <w:t xml:space="preserve"> </w:t>
            </w:r>
            <w:proofErr w:type="spellStart"/>
            <w:r w:rsidRPr="00764D25">
              <w:rPr>
                <w:noProof w:val="0"/>
                <w:lang w:val="en-US" w:eastAsia="ru-RU" w:bidi="ru-RU"/>
              </w:rPr>
              <w:t>diametrul</w:t>
            </w:r>
            <w:proofErr w:type="spellEnd"/>
            <w:r w:rsidRPr="00764D25">
              <w:rPr>
                <w:noProof w:val="0"/>
                <w:lang w:val="en-US" w:eastAsia="ru-RU" w:bidi="ru-RU"/>
              </w:rPr>
              <w:t xml:space="preserve"> de 20, 25, 32, 40, 50, 63 </w:t>
            </w:r>
            <w:proofErr w:type="spellStart"/>
            <w:r w:rsidRPr="00764D25">
              <w:rPr>
                <w:noProof w:val="0"/>
                <w:lang w:val="en-US" w:eastAsia="ru-RU" w:bidi="ru-RU"/>
              </w:rPr>
              <w:t>mm.Trecere</w:t>
            </w:r>
            <w:proofErr w:type="spellEnd"/>
            <w:r w:rsidRPr="00764D25">
              <w:rPr>
                <w:noProof w:val="0"/>
                <w:lang w:val="en-US" w:eastAsia="ru-RU" w:bidi="ru-RU"/>
              </w:rPr>
              <w:t xml:space="preserve"> </w:t>
            </w:r>
            <w:proofErr w:type="spellStart"/>
            <w:r w:rsidRPr="00764D25">
              <w:rPr>
                <w:noProof w:val="0"/>
                <w:lang w:val="en-US" w:eastAsia="ru-RU" w:bidi="ru-RU"/>
              </w:rPr>
              <w:t>otel-polietilena</w:t>
            </w:r>
            <w:proofErr w:type="spellEnd"/>
            <w:r w:rsidRPr="00764D25">
              <w:rPr>
                <w:noProof w:val="0"/>
                <w:lang w:val="en-US" w:eastAsia="ru-RU" w:bidi="ru-RU"/>
              </w:rPr>
              <w:t xml:space="preserve"> d20-25mm PN10</w:t>
            </w:r>
          </w:p>
        </w:tc>
        <w:tc>
          <w:tcPr>
            <w:tcW w:w="1560" w:type="dxa"/>
            <w:tcBorders>
              <w:top w:val="single" w:sz="4" w:space="0" w:color="auto"/>
              <w:bottom w:val="single" w:sz="4" w:space="0" w:color="auto"/>
            </w:tcBorders>
            <w:vAlign w:val="center"/>
          </w:tcPr>
          <w:p w14:paraId="66B37BDB"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buc</w:t>
            </w:r>
          </w:p>
        </w:tc>
        <w:tc>
          <w:tcPr>
            <w:tcW w:w="1559" w:type="dxa"/>
            <w:tcBorders>
              <w:top w:val="single" w:sz="4" w:space="0" w:color="auto"/>
              <w:bottom w:val="single" w:sz="4" w:space="0" w:color="auto"/>
            </w:tcBorders>
            <w:vAlign w:val="center"/>
          </w:tcPr>
          <w:p w14:paraId="0EA37A05"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2,000</w:t>
            </w:r>
          </w:p>
        </w:tc>
      </w:tr>
      <w:tr w:rsidR="00DB2366" w:rsidRPr="00764D25" w14:paraId="6AF1CD88"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0062D2"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 xml:space="preserve"> 7</w:t>
            </w:r>
          </w:p>
        </w:tc>
        <w:tc>
          <w:tcPr>
            <w:tcW w:w="1134" w:type="dxa"/>
            <w:tcBorders>
              <w:top w:val="single" w:sz="4" w:space="0" w:color="auto"/>
              <w:bottom w:val="single" w:sz="4" w:space="0" w:color="auto"/>
            </w:tcBorders>
            <w:vAlign w:val="center"/>
          </w:tcPr>
          <w:p w14:paraId="77DBE528"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AcE51A</w:t>
            </w:r>
          </w:p>
          <w:p w14:paraId="49F32BB0"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10DFD808" w14:textId="77777777" w:rsidR="00DB2366" w:rsidRPr="00764D25" w:rsidRDefault="00DB2366" w:rsidP="00DB2366">
            <w:pPr>
              <w:widowControl w:val="0"/>
              <w:suppressAutoHyphens/>
              <w:autoSpaceDE w:val="0"/>
              <w:rPr>
                <w:noProof w:val="0"/>
                <w:lang w:val="en-US" w:eastAsia="ru-RU" w:bidi="ru-RU"/>
              </w:rPr>
            </w:pPr>
            <w:proofErr w:type="spellStart"/>
            <w:r w:rsidRPr="00764D25">
              <w:rPr>
                <w:noProof w:val="0"/>
                <w:lang w:val="en-US" w:eastAsia="ru-RU" w:bidi="ru-RU"/>
              </w:rPr>
              <w:t>Racordarea</w:t>
            </w:r>
            <w:proofErr w:type="spellEnd"/>
            <w:r w:rsidRPr="00764D25">
              <w:rPr>
                <w:noProof w:val="0"/>
                <w:lang w:val="en-US" w:eastAsia="ru-RU" w:bidi="ru-RU"/>
              </w:rPr>
              <w:t xml:space="preserve"> la </w:t>
            </w:r>
            <w:proofErr w:type="spellStart"/>
            <w:r w:rsidRPr="00764D25">
              <w:rPr>
                <w:noProof w:val="0"/>
                <w:lang w:val="en-US" w:eastAsia="ru-RU" w:bidi="ru-RU"/>
              </w:rPr>
              <w:t>conducta</w:t>
            </w:r>
            <w:proofErr w:type="spellEnd"/>
            <w:r w:rsidRPr="00764D25">
              <w:rPr>
                <w:noProof w:val="0"/>
                <w:lang w:val="en-US" w:eastAsia="ru-RU" w:bidi="ru-RU"/>
              </w:rPr>
              <w:t xml:space="preserve"> </w:t>
            </w:r>
            <w:proofErr w:type="spellStart"/>
            <w:r w:rsidRPr="00764D25">
              <w:rPr>
                <w:noProof w:val="0"/>
                <w:lang w:val="en-US" w:eastAsia="ru-RU" w:bidi="ru-RU"/>
              </w:rPr>
              <w:t>existanta</w:t>
            </w:r>
            <w:proofErr w:type="spellEnd"/>
            <w:r w:rsidRPr="00764D25">
              <w:rPr>
                <w:noProof w:val="0"/>
                <w:lang w:val="en-US" w:eastAsia="ru-RU" w:bidi="ru-RU"/>
              </w:rPr>
              <w:t xml:space="preserve"> din </w:t>
            </w:r>
            <w:proofErr w:type="spellStart"/>
            <w:r w:rsidRPr="00764D25">
              <w:rPr>
                <w:noProof w:val="0"/>
                <w:lang w:val="en-US" w:eastAsia="ru-RU" w:bidi="ru-RU"/>
              </w:rPr>
              <w:t>tevi</w:t>
            </w:r>
            <w:proofErr w:type="spellEnd"/>
            <w:r w:rsidRPr="00764D25">
              <w:rPr>
                <w:noProof w:val="0"/>
                <w:lang w:val="en-US" w:eastAsia="ru-RU" w:bidi="ru-RU"/>
              </w:rPr>
              <w:t xml:space="preserve"> de </w:t>
            </w:r>
            <w:proofErr w:type="spellStart"/>
            <w:r w:rsidRPr="00764D25">
              <w:rPr>
                <w:noProof w:val="0"/>
                <w:lang w:val="en-US" w:eastAsia="ru-RU" w:bidi="ru-RU"/>
              </w:rPr>
              <w:t>otel</w:t>
            </w:r>
            <w:proofErr w:type="spellEnd"/>
            <w:r w:rsidRPr="00764D25">
              <w:rPr>
                <w:noProof w:val="0"/>
                <w:lang w:val="en-US" w:eastAsia="ru-RU" w:bidi="ru-RU"/>
              </w:rPr>
              <w:t xml:space="preserve"> d50(cu </w:t>
            </w:r>
            <w:proofErr w:type="spellStart"/>
            <w:r w:rsidRPr="00764D25">
              <w:rPr>
                <w:noProof w:val="0"/>
                <w:lang w:val="en-US" w:eastAsia="ru-RU" w:bidi="ru-RU"/>
              </w:rPr>
              <w:t>stut</w:t>
            </w:r>
            <w:proofErr w:type="spellEnd"/>
            <w:r w:rsidRPr="00764D25">
              <w:rPr>
                <w:noProof w:val="0"/>
                <w:lang w:val="en-US" w:eastAsia="ru-RU" w:bidi="ru-RU"/>
              </w:rPr>
              <w:t xml:space="preserve">) </w:t>
            </w:r>
            <w:proofErr w:type="spellStart"/>
            <w:r w:rsidRPr="00764D25">
              <w:rPr>
                <w:noProof w:val="0"/>
                <w:lang w:val="en-US" w:eastAsia="ru-RU" w:bidi="ru-RU"/>
              </w:rPr>
              <w:t>avind</w:t>
            </w:r>
            <w:proofErr w:type="spellEnd"/>
            <w:r w:rsidRPr="00764D25">
              <w:rPr>
                <w:noProof w:val="0"/>
                <w:lang w:val="en-US" w:eastAsia="ru-RU" w:bidi="ru-RU"/>
              </w:rPr>
              <w:t xml:space="preserve"> </w:t>
            </w:r>
            <w:proofErr w:type="spellStart"/>
            <w:r w:rsidRPr="00764D25">
              <w:rPr>
                <w:noProof w:val="0"/>
                <w:lang w:val="en-US" w:eastAsia="ru-RU" w:bidi="ru-RU"/>
              </w:rPr>
              <w:t>diametrul</w:t>
            </w:r>
            <w:proofErr w:type="spellEnd"/>
            <w:r w:rsidRPr="00764D25">
              <w:rPr>
                <w:noProof w:val="0"/>
                <w:lang w:val="en-US" w:eastAsia="ru-RU" w:bidi="ru-RU"/>
              </w:rPr>
              <w:t xml:space="preserve"> </w:t>
            </w:r>
            <w:proofErr w:type="spellStart"/>
            <w:r w:rsidRPr="00764D25">
              <w:rPr>
                <w:noProof w:val="0"/>
                <w:lang w:val="en-US" w:eastAsia="ru-RU" w:bidi="ru-RU"/>
              </w:rPr>
              <w:t>stutului</w:t>
            </w:r>
            <w:proofErr w:type="spellEnd"/>
            <w:r w:rsidRPr="00764D25">
              <w:rPr>
                <w:noProof w:val="0"/>
                <w:lang w:val="en-US" w:eastAsia="ru-RU" w:bidi="ru-RU"/>
              </w:rPr>
              <w:t xml:space="preserve"> de 20 mm</w:t>
            </w:r>
          </w:p>
        </w:tc>
        <w:tc>
          <w:tcPr>
            <w:tcW w:w="1560" w:type="dxa"/>
            <w:tcBorders>
              <w:top w:val="single" w:sz="4" w:space="0" w:color="auto"/>
              <w:bottom w:val="single" w:sz="4" w:space="0" w:color="auto"/>
            </w:tcBorders>
            <w:vAlign w:val="center"/>
          </w:tcPr>
          <w:p w14:paraId="766F5D41"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piesa</w:t>
            </w:r>
          </w:p>
        </w:tc>
        <w:tc>
          <w:tcPr>
            <w:tcW w:w="1559" w:type="dxa"/>
            <w:tcBorders>
              <w:top w:val="single" w:sz="4" w:space="0" w:color="auto"/>
              <w:bottom w:val="single" w:sz="4" w:space="0" w:color="auto"/>
            </w:tcBorders>
            <w:vAlign w:val="center"/>
          </w:tcPr>
          <w:p w14:paraId="29598937"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1,000</w:t>
            </w:r>
          </w:p>
        </w:tc>
      </w:tr>
      <w:tr w:rsidR="00DB2366" w:rsidRPr="00764D25" w14:paraId="0E3AD223"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66D058"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 xml:space="preserve"> 8</w:t>
            </w:r>
          </w:p>
        </w:tc>
        <w:tc>
          <w:tcPr>
            <w:tcW w:w="1134" w:type="dxa"/>
            <w:tcBorders>
              <w:top w:val="single" w:sz="4" w:space="0" w:color="auto"/>
              <w:bottom w:val="single" w:sz="4" w:space="0" w:color="auto"/>
            </w:tcBorders>
            <w:vAlign w:val="center"/>
          </w:tcPr>
          <w:p w14:paraId="58539636"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AcA12A</w:t>
            </w:r>
          </w:p>
          <w:p w14:paraId="19B67215"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074348A7" w14:textId="77777777" w:rsidR="00DB2366" w:rsidRPr="00764D25" w:rsidRDefault="00DB2366" w:rsidP="00DB2366">
            <w:pPr>
              <w:widowControl w:val="0"/>
              <w:suppressAutoHyphens/>
              <w:autoSpaceDE w:val="0"/>
              <w:rPr>
                <w:noProof w:val="0"/>
                <w:lang w:val="en-US" w:eastAsia="ru-RU" w:bidi="ru-RU"/>
              </w:rPr>
            </w:pPr>
            <w:proofErr w:type="spellStart"/>
            <w:r w:rsidRPr="00764D25">
              <w:rPr>
                <w:noProof w:val="0"/>
                <w:lang w:val="en-US" w:eastAsia="ru-RU" w:bidi="ru-RU"/>
              </w:rPr>
              <w:t>Montarea</w:t>
            </w:r>
            <w:proofErr w:type="spellEnd"/>
            <w:r w:rsidRPr="00764D25">
              <w:rPr>
                <w:noProof w:val="0"/>
                <w:lang w:val="en-US" w:eastAsia="ru-RU" w:bidi="ru-RU"/>
              </w:rPr>
              <w:t xml:space="preserve"> in </w:t>
            </w:r>
            <w:proofErr w:type="spellStart"/>
            <w:r w:rsidRPr="00764D25">
              <w:rPr>
                <w:noProof w:val="0"/>
                <w:lang w:val="en-US" w:eastAsia="ru-RU" w:bidi="ru-RU"/>
              </w:rPr>
              <w:t>pamint</w:t>
            </w:r>
            <w:proofErr w:type="spellEnd"/>
            <w:r w:rsidRPr="00764D25">
              <w:rPr>
                <w:noProof w:val="0"/>
                <w:lang w:val="en-US" w:eastAsia="ru-RU" w:bidi="ru-RU"/>
              </w:rPr>
              <w:t xml:space="preserve"> a </w:t>
            </w:r>
            <w:proofErr w:type="spellStart"/>
            <w:r w:rsidRPr="00764D25">
              <w:rPr>
                <w:noProof w:val="0"/>
                <w:lang w:val="en-US" w:eastAsia="ru-RU" w:bidi="ru-RU"/>
              </w:rPr>
              <w:t>tevilor</w:t>
            </w:r>
            <w:proofErr w:type="spellEnd"/>
            <w:r w:rsidRPr="00764D25">
              <w:rPr>
                <w:noProof w:val="0"/>
                <w:lang w:val="en-US" w:eastAsia="ru-RU" w:bidi="ru-RU"/>
              </w:rPr>
              <w:t xml:space="preserve"> din </w:t>
            </w:r>
            <w:proofErr w:type="spellStart"/>
            <w:r w:rsidRPr="00764D25">
              <w:rPr>
                <w:noProof w:val="0"/>
                <w:lang w:val="en-US" w:eastAsia="ru-RU" w:bidi="ru-RU"/>
              </w:rPr>
              <w:t>polietilena</w:t>
            </w:r>
            <w:proofErr w:type="spellEnd"/>
            <w:r w:rsidRPr="00764D25">
              <w:rPr>
                <w:noProof w:val="0"/>
                <w:lang w:val="en-US" w:eastAsia="ru-RU" w:bidi="ru-RU"/>
              </w:rPr>
              <w:t xml:space="preserve"> de </w:t>
            </w:r>
            <w:proofErr w:type="spellStart"/>
            <w:r w:rsidRPr="00764D25">
              <w:rPr>
                <w:noProof w:val="0"/>
                <w:lang w:val="en-US" w:eastAsia="ru-RU" w:bidi="ru-RU"/>
              </w:rPr>
              <w:t>presiune</w:t>
            </w:r>
            <w:proofErr w:type="spellEnd"/>
            <w:r w:rsidRPr="00764D25">
              <w:rPr>
                <w:noProof w:val="0"/>
                <w:lang w:val="en-US" w:eastAsia="ru-RU" w:bidi="ru-RU"/>
              </w:rPr>
              <w:t xml:space="preserve">, de </w:t>
            </w:r>
            <w:proofErr w:type="spellStart"/>
            <w:r w:rsidRPr="00764D25">
              <w:rPr>
                <w:noProof w:val="0"/>
                <w:lang w:val="en-US" w:eastAsia="ru-RU" w:bidi="ru-RU"/>
              </w:rPr>
              <w:t>inalta</w:t>
            </w:r>
            <w:proofErr w:type="spellEnd"/>
            <w:r w:rsidRPr="00764D25">
              <w:rPr>
                <w:noProof w:val="0"/>
                <w:lang w:val="en-US" w:eastAsia="ru-RU" w:bidi="ru-RU"/>
              </w:rPr>
              <w:t xml:space="preserve"> </w:t>
            </w:r>
            <w:proofErr w:type="spellStart"/>
            <w:r w:rsidRPr="00764D25">
              <w:rPr>
                <w:noProof w:val="0"/>
                <w:lang w:val="en-US" w:eastAsia="ru-RU" w:bidi="ru-RU"/>
              </w:rPr>
              <w:t>densitate</w:t>
            </w:r>
            <w:proofErr w:type="spellEnd"/>
            <w:r w:rsidRPr="00764D25">
              <w:rPr>
                <w:noProof w:val="0"/>
                <w:lang w:val="en-US" w:eastAsia="ru-RU" w:bidi="ru-RU"/>
              </w:rPr>
              <w:t xml:space="preserve">, destinate </w:t>
            </w:r>
            <w:proofErr w:type="spellStart"/>
            <w:r w:rsidRPr="00764D25">
              <w:rPr>
                <w:noProof w:val="0"/>
                <w:lang w:val="en-US" w:eastAsia="ru-RU" w:bidi="ru-RU"/>
              </w:rPr>
              <w:t>alimentarilor</w:t>
            </w:r>
            <w:proofErr w:type="spellEnd"/>
            <w:r w:rsidRPr="00764D25">
              <w:rPr>
                <w:noProof w:val="0"/>
                <w:lang w:val="en-US" w:eastAsia="ru-RU" w:bidi="ru-RU"/>
              </w:rPr>
              <w:t xml:space="preserve"> cu </w:t>
            </w:r>
            <w:proofErr w:type="spellStart"/>
            <w:r w:rsidRPr="00764D25">
              <w:rPr>
                <w:noProof w:val="0"/>
                <w:lang w:val="en-US" w:eastAsia="ru-RU" w:bidi="ru-RU"/>
              </w:rPr>
              <w:t>apa</w:t>
            </w:r>
            <w:proofErr w:type="spellEnd"/>
            <w:r w:rsidRPr="00764D25">
              <w:rPr>
                <w:noProof w:val="0"/>
                <w:lang w:val="en-US" w:eastAsia="ru-RU" w:bidi="ru-RU"/>
              </w:rPr>
              <w:t xml:space="preserve">, </w:t>
            </w:r>
            <w:proofErr w:type="spellStart"/>
            <w:r w:rsidRPr="00764D25">
              <w:rPr>
                <w:noProof w:val="0"/>
                <w:lang w:val="en-US" w:eastAsia="ru-RU" w:bidi="ru-RU"/>
              </w:rPr>
              <w:t>asamblate</w:t>
            </w:r>
            <w:proofErr w:type="spellEnd"/>
            <w:r w:rsidRPr="00764D25">
              <w:rPr>
                <w:noProof w:val="0"/>
                <w:lang w:val="en-US" w:eastAsia="ru-RU" w:bidi="ru-RU"/>
              </w:rPr>
              <w:t xml:space="preserve"> </w:t>
            </w:r>
            <w:proofErr w:type="spellStart"/>
            <w:r w:rsidRPr="00764D25">
              <w:rPr>
                <w:noProof w:val="0"/>
                <w:lang w:val="en-US" w:eastAsia="ru-RU" w:bidi="ru-RU"/>
              </w:rPr>
              <w:t>prin</w:t>
            </w:r>
            <w:proofErr w:type="spellEnd"/>
            <w:r w:rsidRPr="00764D25">
              <w:rPr>
                <w:noProof w:val="0"/>
                <w:lang w:val="en-US" w:eastAsia="ru-RU" w:bidi="ru-RU"/>
              </w:rPr>
              <w:t xml:space="preserve"> </w:t>
            </w:r>
            <w:proofErr w:type="spellStart"/>
            <w:r w:rsidRPr="00764D25">
              <w:rPr>
                <w:noProof w:val="0"/>
                <w:lang w:val="en-US" w:eastAsia="ru-RU" w:bidi="ru-RU"/>
              </w:rPr>
              <w:t>metoda</w:t>
            </w:r>
            <w:proofErr w:type="spellEnd"/>
            <w:r w:rsidRPr="00764D25">
              <w:rPr>
                <w:noProof w:val="0"/>
                <w:lang w:val="en-US" w:eastAsia="ru-RU" w:bidi="ru-RU"/>
              </w:rPr>
              <w:t xml:space="preserve"> de </w:t>
            </w:r>
            <w:proofErr w:type="spellStart"/>
            <w:r w:rsidRPr="00764D25">
              <w:rPr>
                <w:noProof w:val="0"/>
                <w:lang w:val="en-US" w:eastAsia="ru-RU" w:bidi="ru-RU"/>
              </w:rPr>
              <w:t>sudare</w:t>
            </w:r>
            <w:proofErr w:type="spellEnd"/>
            <w:r w:rsidRPr="00764D25">
              <w:rPr>
                <w:noProof w:val="0"/>
                <w:lang w:val="en-US" w:eastAsia="ru-RU" w:bidi="ru-RU"/>
              </w:rPr>
              <w:t xml:space="preserve"> </w:t>
            </w:r>
            <w:proofErr w:type="spellStart"/>
            <w:r w:rsidRPr="00764D25">
              <w:rPr>
                <w:noProof w:val="0"/>
                <w:lang w:val="en-US" w:eastAsia="ru-RU" w:bidi="ru-RU"/>
              </w:rPr>
              <w:t>manuala</w:t>
            </w:r>
            <w:proofErr w:type="spellEnd"/>
            <w:r w:rsidRPr="00764D25">
              <w:rPr>
                <w:noProof w:val="0"/>
                <w:lang w:val="en-US" w:eastAsia="ru-RU" w:bidi="ru-RU"/>
              </w:rPr>
              <w:t xml:space="preserve">, cu </w:t>
            </w:r>
            <w:proofErr w:type="spellStart"/>
            <w:r w:rsidRPr="00764D25">
              <w:rPr>
                <w:noProof w:val="0"/>
                <w:lang w:val="en-US" w:eastAsia="ru-RU" w:bidi="ru-RU"/>
              </w:rPr>
              <w:t>manson</w:t>
            </w:r>
            <w:proofErr w:type="spellEnd"/>
            <w:r w:rsidRPr="00764D25">
              <w:rPr>
                <w:noProof w:val="0"/>
                <w:lang w:val="en-US" w:eastAsia="ru-RU" w:bidi="ru-RU"/>
              </w:rPr>
              <w:t xml:space="preserve"> de </w:t>
            </w:r>
            <w:proofErr w:type="spellStart"/>
            <w:r w:rsidRPr="00764D25">
              <w:rPr>
                <w:noProof w:val="0"/>
                <w:lang w:val="en-US" w:eastAsia="ru-RU" w:bidi="ru-RU"/>
              </w:rPr>
              <w:t>polietilena</w:t>
            </w:r>
            <w:proofErr w:type="spellEnd"/>
            <w:r w:rsidRPr="00764D25">
              <w:rPr>
                <w:noProof w:val="0"/>
                <w:lang w:val="en-US" w:eastAsia="ru-RU" w:bidi="ru-RU"/>
              </w:rPr>
              <w:t xml:space="preserve"> cu </w:t>
            </w:r>
            <w:proofErr w:type="spellStart"/>
            <w:r w:rsidRPr="00764D25">
              <w:rPr>
                <w:noProof w:val="0"/>
                <w:lang w:val="en-US" w:eastAsia="ru-RU" w:bidi="ru-RU"/>
              </w:rPr>
              <w:t>flanse</w:t>
            </w:r>
            <w:proofErr w:type="spellEnd"/>
            <w:r w:rsidRPr="00764D25">
              <w:rPr>
                <w:noProof w:val="0"/>
                <w:lang w:val="en-US" w:eastAsia="ru-RU" w:bidi="ru-RU"/>
              </w:rPr>
              <w:t xml:space="preserve">, conform </w:t>
            </w:r>
            <w:proofErr w:type="spellStart"/>
            <w:r w:rsidRPr="00764D25">
              <w:rPr>
                <w:noProof w:val="0"/>
                <w:lang w:val="en-US" w:eastAsia="ru-RU" w:bidi="ru-RU"/>
              </w:rPr>
              <w:t>normativului</w:t>
            </w:r>
            <w:proofErr w:type="spellEnd"/>
            <w:r w:rsidRPr="00764D25">
              <w:rPr>
                <w:noProof w:val="0"/>
                <w:lang w:val="en-US" w:eastAsia="ru-RU" w:bidi="ru-RU"/>
              </w:rPr>
              <w:t xml:space="preserve"> I-6-PE,  </w:t>
            </w:r>
            <w:proofErr w:type="spellStart"/>
            <w:r w:rsidRPr="00764D25">
              <w:rPr>
                <w:noProof w:val="0"/>
                <w:lang w:val="en-US" w:eastAsia="ru-RU" w:bidi="ru-RU"/>
              </w:rPr>
              <w:t>avind</w:t>
            </w:r>
            <w:proofErr w:type="spellEnd"/>
            <w:r w:rsidRPr="00764D25">
              <w:rPr>
                <w:noProof w:val="0"/>
                <w:lang w:val="en-US" w:eastAsia="ru-RU" w:bidi="ru-RU"/>
              </w:rPr>
              <w:t xml:space="preserve"> </w:t>
            </w:r>
            <w:proofErr w:type="spellStart"/>
            <w:r w:rsidRPr="00764D25">
              <w:rPr>
                <w:noProof w:val="0"/>
                <w:lang w:val="en-US" w:eastAsia="ru-RU" w:bidi="ru-RU"/>
              </w:rPr>
              <w:t>diametrul</w:t>
            </w:r>
            <w:proofErr w:type="spellEnd"/>
            <w:r w:rsidRPr="00764D25">
              <w:rPr>
                <w:noProof w:val="0"/>
                <w:lang w:val="en-US" w:eastAsia="ru-RU" w:bidi="ru-RU"/>
              </w:rPr>
              <w:t xml:space="preserve"> de 25x2,0 mm PN10</w:t>
            </w:r>
          </w:p>
        </w:tc>
        <w:tc>
          <w:tcPr>
            <w:tcW w:w="1560" w:type="dxa"/>
            <w:tcBorders>
              <w:top w:val="single" w:sz="4" w:space="0" w:color="auto"/>
              <w:bottom w:val="single" w:sz="4" w:space="0" w:color="auto"/>
            </w:tcBorders>
            <w:vAlign w:val="center"/>
          </w:tcPr>
          <w:p w14:paraId="3B46EAE9"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m</w:t>
            </w:r>
          </w:p>
        </w:tc>
        <w:tc>
          <w:tcPr>
            <w:tcW w:w="1559" w:type="dxa"/>
            <w:tcBorders>
              <w:top w:val="single" w:sz="4" w:space="0" w:color="auto"/>
              <w:bottom w:val="single" w:sz="4" w:space="0" w:color="auto"/>
            </w:tcBorders>
            <w:vAlign w:val="center"/>
          </w:tcPr>
          <w:p w14:paraId="2AAEC7FC"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32,000</w:t>
            </w:r>
          </w:p>
        </w:tc>
      </w:tr>
      <w:tr w:rsidR="00DB2366" w:rsidRPr="00764D25" w14:paraId="10AE8548"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9C360D"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 xml:space="preserve"> 9</w:t>
            </w:r>
          </w:p>
        </w:tc>
        <w:tc>
          <w:tcPr>
            <w:tcW w:w="1134" w:type="dxa"/>
            <w:tcBorders>
              <w:top w:val="single" w:sz="4" w:space="0" w:color="auto"/>
              <w:bottom w:val="single" w:sz="4" w:space="0" w:color="auto"/>
            </w:tcBorders>
            <w:vAlign w:val="center"/>
          </w:tcPr>
          <w:p w14:paraId="60D24013"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AcA11B</w:t>
            </w:r>
          </w:p>
          <w:p w14:paraId="7CF1114F"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47320B65" w14:textId="77777777" w:rsidR="00DB2366" w:rsidRPr="00764D25" w:rsidRDefault="00DB2366" w:rsidP="00DB2366">
            <w:pPr>
              <w:widowControl w:val="0"/>
              <w:suppressAutoHyphens/>
              <w:autoSpaceDE w:val="0"/>
              <w:rPr>
                <w:noProof w:val="0"/>
                <w:lang w:val="en-US" w:eastAsia="ru-RU" w:bidi="ru-RU"/>
              </w:rPr>
            </w:pPr>
            <w:proofErr w:type="spellStart"/>
            <w:r w:rsidRPr="00764D25">
              <w:rPr>
                <w:noProof w:val="0"/>
                <w:lang w:val="en-US" w:eastAsia="ru-RU" w:bidi="ru-RU"/>
              </w:rPr>
              <w:t>Montarea</w:t>
            </w:r>
            <w:proofErr w:type="spellEnd"/>
            <w:r w:rsidRPr="00764D25">
              <w:rPr>
                <w:noProof w:val="0"/>
                <w:lang w:val="en-US" w:eastAsia="ru-RU" w:bidi="ru-RU"/>
              </w:rPr>
              <w:t xml:space="preserve"> in </w:t>
            </w:r>
            <w:proofErr w:type="spellStart"/>
            <w:r w:rsidRPr="00764D25">
              <w:rPr>
                <w:noProof w:val="0"/>
                <w:lang w:val="en-US" w:eastAsia="ru-RU" w:bidi="ru-RU"/>
              </w:rPr>
              <w:t>pamint</w:t>
            </w:r>
            <w:proofErr w:type="spellEnd"/>
            <w:r w:rsidRPr="00764D25">
              <w:rPr>
                <w:noProof w:val="0"/>
                <w:lang w:val="en-US" w:eastAsia="ru-RU" w:bidi="ru-RU"/>
              </w:rPr>
              <w:t xml:space="preserve"> a </w:t>
            </w:r>
            <w:proofErr w:type="spellStart"/>
            <w:r w:rsidRPr="00764D25">
              <w:rPr>
                <w:noProof w:val="0"/>
                <w:lang w:val="en-US" w:eastAsia="ru-RU" w:bidi="ru-RU"/>
              </w:rPr>
              <w:t>tevilor</w:t>
            </w:r>
            <w:proofErr w:type="spellEnd"/>
            <w:r w:rsidRPr="00764D25">
              <w:rPr>
                <w:noProof w:val="0"/>
                <w:lang w:val="en-US" w:eastAsia="ru-RU" w:bidi="ru-RU"/>
              </w:rPr>
              <w:t xml:space="preserve"> din </w:t>
            </w:r>
            <w:proofErr w:type="spellStart"/>
            <w:r w:rsidRPr="00764D25">
              <w:rPr>
                <w:noProof w:val="0"/>
                <w:lang w:val="en-US" w:eastAsia="ru-RU" w:bidi="ru-RU"/>
              </w:rPr>
              <w:t>polietilena</w:t>
            </w:r>
            <w:proofErr w:type="spellEnd"/>
            <w:r w:rsidRPr="00764D25">
              <w:rPr>
                <w:noProof w:val="0"/>
                <w:lang w:val="en-US" w:eastAsia="ru-RU" w:bidi="ru-RU"/>
              </w:rPr>
              <w:t xml:space="preserve"> de </w:t>
            </w:r>
            <w:proofErr w:type="spellStart"/>
            <w:r w:rsidRPr="00764D25">
              <w:rPr>
                <w:noProof w:val="0"/>
                <w:lang w:val="en-US" w:eastAsia="ru-RU" w:bidi="ru-RU"/>
              </w:rPr>
              <w:t>presiune</w:t>
            </w:r>
            <w:proofErr w:type="spellEnd"/>
            <w:r w:rsidRPr="00764D25">
              <w:rPr>
                <w:noProof w:val="0"/>
                <w:lang w:val="en-US" w:eastAsia="ru-RU" w:bidi="ru-RU"/>
              </w:rPr>
              <w:t xml:space="preserve">, de </w:t>
            </w:r>
            <w:proofErr w:type="spellStart"/>
            <w:r w:rsidRPr="00764D25">
              <w:rPr>
                <w:noProof w:val="0"/>
                <w:lang w:val="en-US" w:eastAsia="ru-RU" w:bidi="ru-RU"/>
              </w:rPr>
              <w:t>inalta</w:t>
            </w:r>
            <w:proofErr w:type="spellEnd"/>
            <w:r w:rsidRPr="00764D25">
              <w:rPr>
                <w:noProof w:val="0"/>
                <w:lang w:val="en-US" w:eastAsia="ru-RU" w:bidi="ru-RU"/>
              </w:rPr>
              <w:t xml:space="preserve"> </w:t>
            </w:r>
            <w:proofErr w:type="spellStart"/>
            <w:r w:rsidRPr="00764D25">
              <w:rPr>
                <w:noProof w:val="0"/>
                <w:lang w:val="en-US" w:eastAsia="ru-RU" w:bidi="ru-RU"/>
              </w:rPr>
              <w:t>densitate</w:t>
            </w:r>
            <w:proofErr w:type="spellEnd"/>
            <w:r w:rsidRPr="00764D25">
              <w:rPr>
                <w:noProof w:val="0"/>
                <w:lang w:val="en-US" w:eastAsia="ru-RU" w:bidi="ru-RU"/>
              </w:rPr>
              <w:t xml:space="preserve">, destinate </w:t>
            </w:r>
            <w:proofErr w:type="spellStart"/>
            <w:r w:rsidRPr="00764D25">
              <w:rPr>
                <w:noProof w:val="0"/>
                <w:lang w:val="en-US" w:eastAsia="ru-RU" w:bidi="ru-RU"/>
              </w:rPr>
              <w:t>alimentarilor</w:t>
            </w:r>
            <w:proofErr w:type="spellEnd"/>
            <w:r w:rsidRPr="00764D25">
              <w:rPr>
                <w:noProof w:val="0"/>
                <w:lang w:val="en-US" w:eastAsia="ru-RU" w:bidi="ru-RU"/>
              </w:rPr>
              <w:t xml:space="preserve"> cu </w:t>
            </w:r>
            <w:proofErr w:type="spellStart"/>
            <w:r w:rsidRPr="00764D25">
              <w:rPr>
                <w:noProof w:val="0"/>
                <w:lang w:val="en-US" w:eastAsia="ru-RU" w:bidi="ru-RU"/>
              </w:rPr>
              <w:t>apa</w:t>
            </w:r>
            <w:proofErr w:type="spellEnd"/>
            <w:r w:rsidRPr="00764D25">
              <w:rPr>
                <w:noProof w:val="0"/>
                <w:lang w:val="en-US" w:eastAsia="ru-RU" w:bidi="ru-RU"/>
              </w:rPr>
              <w:t xml:space="preserve">, </w:t>
            </w:r>
            <w:proofErr w:type="spellStart"/>
            <w:r w:rsidRPr="00764D25">
              <w:rPr>
                <w:noProof w:val="0"/>
                <w:lang w:val="en-US" w:eastAsia="ru-RU" w:bidi="ru-RU"/>
              </w:rPr>
              <w:t>asamblate</w:t>
            </w:r>
            <w:proofErr w:type="spellEnd"/>
            <w:r w:rsidRPr="00764D25">
              <w:rPr>
                <w:noProof w:val="0"/>
                <w:lang w:val="en-US" w:eastAsia="ru-RU" w:bidi="ru-RU"/>
              </w:rPr>
              <w:t xml:space="preserve"> </w:t>
            </w:r>
            <w:proofErr w:type="spellStart"/>
            <w:r w:rsidRPr="00764D25">
              <w:rPr>
                <w:noProof w:val="0"/>
                <w:lang w:val="en-US" w:eastAsia="ru-RU" w:bidi="ru-RU"/>
              </w:rPr>
              <w:t>prin</w:t>
            </w:r>
            <w:proofErr w:type="spellEnd"/>
            <w:r w:rsidRPr="00764D25">
              <w:rPr>
                <w:noProof w:val="0"/>
                <w:lang w:val="en-US" w:eastAsia="ru-RU" w:bidi="ru-RU"/>
              </w:rPr>
              <w:t xml:space="preserve"> </w:t>
            </w:r>
            <w:proofErr w:type="spellStart"/>
            <w:r w:rsidRPr="00764D25">
              <w:rPr>
                <w:noProof w:val="0"/>
                <w:lang w:val="en-US" w:eastAsia="ru-RU" w:bidi="ru-RU"/>
              </w:rPr>
              <w:t>metoda</w:t>
            </w:r>
            <w:proofErr w:type="spellEnd"/>
            <w:r w:rsidRPr="00764D25">
              <w:rPr>
                <w:noProof w:val="0"/>
                <w:lang w:val="en-US" w:eastAsia="ru-RU" w:bidi="ru-RU"/>
              </w:rPr>
              <w:t xml:space="preserve"> de </w:t>
            </w:r>
            <w:proofErr w:type="spellStart"/>
            <w:r w:rsidRPr="00764D25">
              <w:rPr>
                <w:noProof w:val="0"/>
                <w:lang w:val="en-US" w:eastAsia="ru-RU" w:bidi="ru-RU"/>
              </w:rPr>
              <w:t>sudare</w:t>
            </w:r>
            <w:proofErr w:type="spellEnd"/>
            <w:r w:rsidRPr="00764D25">
              <w:rPr>
                <w:noProof w:val="0"/>
                <w:lang w:val="en-US" w:eastAsia="ru-RU" w:bidi="ru-RU"/>
              </w:rPr>
              <w:t xml:space="preserve"> </w:t>
            </w:r>
            <w:proofErr w:type="spellStart"/>
            <w:r w:rsidRPr="00764D25">
              <w:rPr>
                <w:noProof w:val="0"/>
                <w:lang w:val="en-US" w:eastAsia="ru-RU" w:bidi="ru-RU"/>
              </w:rPr>
              <w:t>mecanica</w:t>
            </w:r>
            <w:proofErr w:type="spellEnd"/>
            <w:r w:rsidRPr="00764D25">
              <w:rPr>
                <w:noProof w:val="0"/>
                <w:lang w:val="en-US" w:eastAsia="ru-RU" w:bidi="ru-RU"/>
              </w:rPr>
              <w:t xml:space="preserve">, cu </w:t>
            </w:r>
            <w:proofErr w:type="spellStart"/>
            <w:r w:rsidRPr="00764D25">
              <w:rPr>
                <w:noProof w:val="0"/>
                <w:lang w:val="en-US" w:eastAsia="ru-RU" w:bidi="ru-RU"/>
              </w:rPr>
              <w:t>manson</w:t>
            </w:r>
            <w:proofErr w:type="spellEnd"/>
            <w:r w:rsidRPr="00764D25">
              <w:rPr>
                <w:noProof w:val="0"/>
                <w:lang w:val="en-US" w:eastAsia="ru-RU" w:bidi="ru-RU"/>
              </w:rPr>
              <w:t xml:space="preserve"> de </w:t>
            </w:r>
            <w:proofErr w:type="spellStart"/>
            <w:r w:rsidRPr="00764D25">
              <w:rPr>
                <w:noProof w:val="0"/>
                <w:lang w:val="en-US" w:eastAsia="ru-RU" w:bidi="ru-RU"/>
              </w:rPr>
              <w:t>polietilena</w:t>
            </w:r>
            <w:proofErr w:type="spellEnd"/>
            <w:r w:rsidRPr="00764D25">
              <w:rPr>
                <w:noProof w:val="0"/>
                <w:lang w:val="en-US" w:eastAsia="ru-RU" w:bidi="ru-RU"/>
              </w:rPr>
              <w:t xml:space="preserve">, cu </w:t>
            </w:r>
            <w:proofErr w:type="spellStart"/>
            <w:r w:rsidRPr="00764D25">
              <w:rPr>
                <w:noProof w:val="0"/>
                <w:lang w:val="en-US" w:eastAsia="ru-RU" w:bidi="ru-RU"/>
              </w:rPr>
              <w:t>flanse</w:t>
            </w:r>
            <w:proofErr w:type="spellEnd"/>
            <w:r w:rsidRPr="00764D25">
              <w:rPr>
                <w:noProof w:val="0"/>
                <w:lang w:val="en-US" w:eastAsia="ru-RU" w:bidi="ru-RU"/>
              </w:rPr>
              <w:t xml:space="preserve">, conform </w:t>
            </w:r>
            <w:proofErr w:type="spellStart"/>
            <w:r w:rsidRPr="00764D25">
              <w:rPr>
                <w:noProof w:val="0"/>
                <w:lang w:val="en-US" w:eastAsia="ru-RU" w:bidi="ru-RU"/>
              </w:rPr>
              <w:t>normativului</w:t>
            </w:r>
            <w:proofErr w:type="spellEnd"/>
            <w:r w:rsidRPr="00764D25">
              <w:rPr>
                <w:noProof w:val="0"/>
                <w:lang w:val="en-US" w:eastAsia="ru-RU" w:bidi="ru-RU"/>
              </w:rPr>
              <w:t xml:space="preserve"> I-6-PE,  </w:t>
            </w:r>
            <w:proofErr w:type="spellStart"/>
            <w:r w:rsidRPr="00764D25">
              <w:rPr>
                <w:noProof w:val="0"/>
                <w:lang w:val="en-US" w:eastAsia="ru-RU" w:bidi="ru-RU"/>
              </w:rPr>
              <w:t>avind</w:t>
            </w:r>
            <w:proofErr w:type="spellEnd"/>
            <w:r w:rsidRPr="00764D25">
              <w:rPr>
                <w:noProof w:val="0"/>
                <w:lang w:val="en-US" w:eastAsia="ru-RU" w:bidi="ru-RU"/>
              </w:rPr>
              <w:t xml:space="preserve"> </w:t>
            </w:r>
            <w:proofErr w:type="spellStart"/>
            <w:r w:rsidRPr="00764D25">
              <w:rPr>
                <w:noProof w:val="0"/>
                <w:lang w:val="en-US" w:eastAsia="ru-RU" w:bidi="ru-RU"/>
              </w:rPr>
              <w:t>diametrul</w:t>
            </w:r>
            <w:proofErr w:type="spellEnd"/>
            <w:r w:rsidRPr="00764D25">
              <w:rPr>
                <w:noProof w:val="0"/>
                <w:lang w:val="en-US" w:eastAsia="ru-RU" w:bidi="ru-RU"/>
              </w:rPr>
              <w:t xml:space="preserve"> de 110 mm   </w:t>
            </w:r>
            <w:proofErr w:type="spellStart"/>
            <w:r w:rsidRPr="00764D25">
              <w:rPr>
                <w:noProof w:val="0"/>
                <w:lang w:val="en-US" w:eastAsia="ru-RU" w:bidi="ru-RU"/>
              </w:rPr>
              <w:t>futlear</w:t>
            </w:r>
            <w:proofErr w:type="spellEnd"/>
            <w:r w:rsidRPr="00764D25">
              <w:rPr>
                <w:noProof w:val="0"/>
                <w:lang w:val="en-US" w:eastAsia="ru-RU" w:bidi="ru-RU"/>
              </w:rPr>
              <w:t xml:space="preserve"> PN6</w:t>
            </w:r>
          </w:p>
        </w:tc>
        <w:tc>
          <w:tcPr>
            <w:tcW w:w="1560" w:type="dxa"/>
            <w:tcBorders>
              <w:top w:val="single" w:sz="4" w:space="0" w:color="auto"/>
              <w:bottom w:val="single" w:sz="4" w:space="0" w:color="auto"/>
            </w:tcBorders>
            <w:vAlign w:val="center"/>
          </w:tcPr>
          <w:p w14:paraId="65EBF9BB"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m</w:t>
            </w:r>
          </w:p>
        </w:tc>
        <w:tc>
          <w:tcPr>
            <w:tcW w:w="1559" w:type="dxa"/>
            <w:tcBorders>
              <w:top w:val="single" w:sz="4" w:space="0" w:color="auto"/>
              <w:bottom w:val="single" w:sz="4" w:space="0" w:color="auto"/>
            </w:tcBorders>
            <w:vAlign w:val="center"/>
          </w:tcPr>
          <w:p w14:paraId="28D8652F"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12,000</w:t>
            </w:r>
          </w:p>
        </w:tc>
      </w:tr>
      <w:tr w:rsidR="00DB2366" w:rsidRPr="00764D25" w14:paraId="6FEDBAAB"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3BE065"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 xml:space="preserve"> 10</w:t>
            </w:r>
          </w:p>
        </w:tc>
        <w:tc>
          <w:tcPr>
            <w:tcW w:w="1134" w:type="dxa"/>
            <w:tcBorders>
              <w:top w:val="single" w:sz="4" w:space="0" w:color="auto"/>
              <w:bottom w:val="single" w:sz="4" w:space="0" w:color="auto"/>
            </w:tcBorders>
            <w:vAlign w:val="center"/>
          </w:tcPr>
          <w:p w14:paraId="1E1C2FE0"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AcF11C</w:t>
            </w:r>
          </w:p>
          <w:p w14:paraId="3A656C28"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5FF314D1" w14:textId="77777777" w:rsidR="00DB2366" w:rsidRPr="00764D25" w:rsidRDefault="00DB2366" w:rsidP="00DB2366">
            <w:pPr>
              <w:widowControl w:val="0"/>
              <w:suppressAutoHyphens/>
              <w:autoSpaceDE w:val="0"/>
              <w:rPr>
                <w:noProof w:val="0"/>
                <w:lang w:val="en-US" w:eastAsia="ru-RU" w:bidi="ru-RU"/>
              </w:rPr>
            </w:pPr>
            <w:proofErr w:type="spellStart"/>
            <w:r w:rsidRPr="00764D25">
              <w:rPr>
                <w:noProof w:val="0"/>
                <w:lang w:val="en-US" w:eastAsia="ru-RU" w:bidi="ru-RU"/>
              </w:rPr>
              <w:t>Spalarea</w:t>
            </w:r>
            <w:proofErr w:type="spellEnd"/>
            <w:r w:rsidRPr="00764D25">
              <w:rPr>
                <w:noProof w:val="0"/>
                <w:lang w:val="en-US" w:eastAsia="ru-RU" w:bidi="ru-RU"/>
              </w:rPr>
              <w:t xml:space="preserve"> </w:t>
            </w:r>
            <w:proofErr w:type="spellStart"/>
            <w:r w:rsidRPr="00764D25">
              <w:rPr>
                <w:noProof w:val="0"/>
                <w:lang w:val="en-US" w:eastAsia="ru-RU" w:bidi="ru-RU"/>
              </w:rPr>
              <w:t>tevilor</w:t>
            </w:r>
            <w:proofErr w:type="spellEnd"/>
            <w:r w:rsidRPr="00764D25">
              <w:rPr>
                <w:noProof w:val="0"/>
                <w:lang w:val="en-US" w:eastAsia="ru-RU" w:bidi="ru-RU"/>
              </w:rPr>
              <w:t xml:space="preserve"> din PVC, </w:t>
            </w:r>
            <w:proofErr w:type="spellStart"/>
            <w:r w:rsidRPr="00764D25">
              <w:rPr>
                <w:noProof w:val="0"/>
                <w:lang w:val="en-US" w:eastAsia="ru-RU" w:bidi="ru-RU"/>
              </w:rPr>
              <w:t>fonta</w:t>
            </w:r>
            <w:proofErr w:type="spellEnd"/>
            <w:r w:rsidRPr="00764D25">
              <w:rPr>
                <w:noProof w:val="0"/>
                <w:lang w:val="en-US" w:eastAsia="ru-RU" w:bidi="ru-RU"/>
              </w:rPr>
              <w:t xml:space="preserve">, </w:t>
            </w:r>
            <w:proofErr w:type="spellStart"/>
            <w:r w:rsidRPr="00764D25">
              <w:rPr>
                <w:noProof w:val="0"/>
                <w:lang w:val="en-US" w:eastAsia="ru-RU" w:bidi="ru-RU"/>
              </w:rPr>
              <w:t>azbociment</w:t>
            </w:r>
            <w:proofErr w:type="spellEnd"/>
            <w:r w:rsidRPr="00764D25">
              <w:rPr>
                <w:noProof w:val="0"/>
                <w:lang w:val="en-US" w:eastAsia="ru-RU" w:bidi="ru-RU"/>
              </w:rPr>
              <w:t xml:space="preserve">, </w:t>
            </w:r>
            <w:proofErr w:type="spellStart"/>
            <w:r w:rsidRPr="00764D25">
              <w:rPr>
                <w:noProof w:val="0"/>
                <w:lang w:val="en-US" w:eastAsia="ru-RU" w:bidi="ru-RU"/>
              </w:rPr>
              <w:t>polietilena</w:t>
            </w:r>
            <w:proofErr w:type="spellEnd"/>
            <w:r w:rsidRPr="00764D25">
              <w:rPr>
                <w:noProof w:val="0"/>
                <w:lang w:val="en-US" w:eastAsia="ru-RU" w:bidi="ru-RU"/>
              </w:rPr>
              <w:t xml:space="preserve"> </w:t>
            </w:r>
            <w:proofErr w:type="spellStart"/>
            <w:r w:rsidRPr="00764D25">
              <w:rPr>
                <w:noProof w:val="0"/>
                <w:lang w:val="en-US" w:eastAsia="ru-RU" w:bidi="ru-RU"/>
              </w:rPr>
              <w:t>etc</w:t>
            </w:r>
            <w:proofErr w:type="spellEnd"/>
            <w:r w:rsidRPr="00764D25">
              <w:rPr>
                <w:noProof w:val="0"/>
                <w:lang w:val="en-US" w:eastAsia="ru-RU" w:bidi="ru-RU"/>
              </w:rPr>
              <w:t xml:space="preserve"> 20-75 mm, de </w:t>
            </w:r>
            <w:proofErr w:type="spellStart"/>
            <w:r w:rsidRPr="00764D25">
              <w:rPr>
                <w:noProof w:val="0"/>
                <w:lang w:val="en-US" w:eastAsia="ru-RU" w:bidi="ru-RU"/>
              </w:rPr>
              <w:t>apa</w:t>
            </w:r>
            <w:proofErr w:type="spellEnd"/>
            <w:r w:rsidRPr="00764D25">
              <w:rPr>
                <w:noProof w:val="0"/>
                <w:lang w:val="en-US" w:eastAsia="ru-RU" w:bidi="ru-RU"/>
              </w:rPr>
              <w:t xml:space="preserve"> </w:t>
            </w:r>
            <w:proofErr w:type="spellStart"/>
            <w:r w:rsidRPr="00764D25">
              <w:rPr>
                <w:noProof w:val="0"/>
                <w:lang w:val="en-US" w:eastAsia="ru-RU" w:bidi="ru-RU"/>
              </w:rPr>
              <w:t>potabila</w:t>
            </w:r>
            <w:proofErr w:type="spellEnd"/>
            <w:r w:rsidRPr="00764D25">
              <w:rPr>
                <w:noProof w:val="0"/>
                <w:lang w:val="en-US" w:eastAsia="ru-RU" w:bidi="ru-RU"/>
              </w:rPr>
              <w:t xml:space="preserve"> </w:t>
            </w:r>
            <w:proofErr w:type="spellStart"/>
            <w:r w:rsidRPr="00764D25">
              <w:rPr>
                <w:noProof w:val="0"/>
                <w:lang w:val="en-US" w:eastAsia="ru-RU" w:bidi="ru-RU"/>
              </w:rPr>
              <w:t>dupa</w:t>
            </w:r>
            <w:proofErr w:type="spellEnd"/>
            <w:r w:rsidRPr="00764D25">
              <w:rPr>
                <w:noProof w:val="0"/>
                <w:lang w:val="en-US" w:eastAsia="ru-RU" w:bidi="ru-RU"/>
              </w:rPr>
              <w:t xml:space="preserve"> </w:t>
            </w:r>
            <w:proofErr w:type="spellStart"/>
            <w:r w:rsidRPr="00764D25">
              <w:rPr>
                <w:noProof w:val="0"/>
                <w:lang w:val="en-US" w:eastAsia="ru-RU" w:bidi="ru-RU"/>
              </w:rPr>
              <w:t>montarea</w:t>
            </w:r>
            <w:proofErr w:type="spellEnd"/>
            <w:r w:rsidRPr="00764D25">
              <w:rPr>
                <w:noProof w:val="0"/>
                <w:lang w:val="en-US" w:eastAsia="ru-RU" w:bidi="ru-RU"/>
              </w:rPr>
              <w:t xml:space="preserve"> </w:t>
            </w:r>
            <w:proofErr w:type="spellStart"/>
            <w:r w:rsidRPr="00764D25">
              <w:rPr>
                <w:noProof w:val="0"/>
                <w:lang w:val="en-US" w:eastAsia="ru-RU" w:bidi="ru-RU"/>
              </w:rPr>
              <w:t>si</w:t>
            </w:r>
            <w:proofErr w:type="spellEnd"/>
            <w:r w:rsidRPr="00764D25">
              <w:rPr>
                <w:noProof w:val="0"/>
                <w:lang w:val="en-US" w:eastAsia="ru-RU" w:bidi="ru-RU"/>
              </w:rPr>
              <w:t xml:space="preserve"> </w:t>
            </w:r>
            <w:proofErr w:type="spellStart"/>
            <w:r w:rsidRPr="00764D25">
              <w:rPr>
                <w:noProof w:val="0"/>
                <w:lang w:val="en-US" w:eastAsia="ru-RU" w:bidi="ru-RU"/>
              </w:rPr>
              <w:t>imbinarea</w:t>
            </w:r>
            <w:proofErr w:type="spellEnd"/>
            <w:r w:rsidRPr="00764D25">
              <w:rPr>
                <w:noProof w:val="0"/>
                <w:lang w:val="en-US" w:eastAsia="ru-RU" w:bidi="ru-RU"/>
              </w:rPr>
              <w:t xml:space="preserve">, </w:t>
            </w:r>
            <w:proofErr w:type="spellStart"/>
            <w:r w:rsidRPr="00764D25">
              <w:rPr>
                <w:noProof w:val="0"/>
                <w:lang w:val="en-US" w:eastAsia="ru-RU" w:bidi="ru-RU"/>
              </w:rPr>
              <w:t>inaintea</w:t>
            </w:r>
            <w:proofErr w:type="spellEnd"/>
            <w:r w:rsidRPr="00764D25">
              <w:rPr>
                <w:noProof w:val="0"/>
                <w:lang w:val="en-US" w:eastAsia="ru-RU" w:bidi="ru-RU"/>
              </w:rPr>
              <w:t xml:space="preserve"> </w:t>
            </w:r>
            <w:proofErr w:type="spellStart"/>
            <w:r w:rsidRPr="00764D25">
              <w:rPr>
                <w:noProof w:val="0"/>
                <w:lang w:val="en-US" w:eastAsia="ru-RU" w:bidi="ru-RU"/>
              </w:rPr>
              <w:t>receptiei</w:t>
            </w:r>
            <w:proofErr w:type="spellEnd"/>
          </w:p>
        </w:tc>
        <w:tc>
          <w:tcPr>
            <w:tcW w:w="1560" w:type="dxa"/>
            <w:tcBorders>
              <w:top w:val="single" w:sz="4" w:space="0" w:color="auto"/>
              <w:bottom w:val="single" w:sz="4" w:space="0" w:color="auto"/>
            </w:tcBorders>
            <w:vAlign w:val="center"/>
          </w:tcPr>
          <w:p w14:paraId="0B729169"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m</w:t>
            </w:r>
          </w:p>
        </w:tc>
        <w:tc>
          <w:tcPr>
            <w:tcW w:w="1559" w:type="dxa"/>
            <w:tcBorders>
              <w:top w:val="single" w:sz="4" w:space="0" w:color="auto"/>
              <w:bottom w:val="single" w:sz="4" w:space="0" w:color="auto"/>
            </w:tcBorders>
            <w:vAlign w:val="center"/>
          </w:tcPr>
          <w:p w14:paraId="454129CF"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32,000</w:t>
            </w:r>
          </w:p>
        </w:tc>
      </w:tr>
      <w:tr w:rsidR="00DB2366" w:rsidRPr="00764D25" w14:paraId="28AF2BBF"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1F3579" w14:textId="77777777" w:rsidR="00DB2366" w:rsidRPr="00764D25" w:rsidRDefault="00DB2366" w:rsidP="00DB2366">
            <w:pPr>
              <w:widowControl w:val="0"/>
              <w:suppressAutoHyphens/>
              <w:autoSpaceDE w:val="0"/>
              <w:rPr>
                <w:noProof w:val="0"/>
                <w:lang w:val="ru-RU" w:eastAsia="ru-RU" w:bidi="ru-RU"/>
              </w:rPr>
            </w:pPr>
            <w:r w:rsidRPr="00764D25">
              <w:rPr>
                <w:noProof w:val="0"/>
                <w:lang w:val="ru-RU" w:eastAsia="ru-RU" w:bidi="ru-RU"/>
              </w:rPr>
              <w:t xml:space="preserve"> 11</w:t>
            </w:r>
          </w:p>
        </w:tc>
        <w:tc>
          <w:tcPr>
            <w:tcW w:w="1134" w:type="dxa"/>
            <w:tcBorders>
              <w:top w:val="single" w:sz="4" w:space="0" w:color="auto"/>
              <w:bottom w:val="single" w:sz="4" w:space="0" w:color="auto"/>
            </w:tcBorders>
            <w:vAlign w:val="center"/>
          </w:tcPr>
          <w:p w14:paraId="5E532677" w14:textId="77777777" w:rsidR="00DB2366" w:rsidRPr="00764D25" w:rsidRDefault="00DB2366" w:rsidP="00DB2366">
            <w:pPr>
              <w:widowControl w:val="0"/>
              <w:suppressAutoHyphens/>
              <w:autoSpaceDE w:val="0"/>
              <w:rPr>
                <w:noProof w:val="0"/>
                <w:lang w:val="en-US" w:eastAsia="ru-RU" w:bidi="ru-RU"/>
              </w:rPr>
            </w:pPr>
            <w:r w:rsidRPr="00764D25">
              <w:rPr>
                <w:noProof w:val="0"/>
                <w:lang w:val="en-US" w:eastAsia="ru-RU" w:bidi="ru-RU"/>
              </w:rPr>
              <w:t>AcF12A</w:t>
            </w:r>
          </w:p>
          <w:p w14:paraId="36F79652" w14:textId="77777777" w:rsidR="00DB2366" w:rsidRPr="00764D25" w:rsidRDefault="00DB2366" w:rsidP="00DB2366">
            <w:pPr>
              <w:widowControl w:val="0"/>
              <w:suppressAutoHyphens/>
              <w:autoSpaceDE w:val="0"/>
              <w:rPr>
                <w:noProof w:val="0"/>
                <w:lang w:val="ru-RU" w:eastAsia="ru-RU" w:bidi="ru-RU"/>
              </w:rPr>
            </w:pPr>
          </w:p>
        </w:tc>
        <w:tc>
          <w:tcPr>
            <w:tcW w:w="5528" w:type="dxa"/>
            <w:tcBorders>
              <w:top w:val="single" w:sz="4" w:space="0" w:color="auto"/>
              <w:bottom w:val="single" w:sz="4" w:space="0" w:color="auto"/>
            </w:tcBorders>
            <w:vAlign w:val="center"/>
          </w:tcPr>
          <w:p w14:paraId="534EA1A1" w14:textId="77777777" w:rsidR="00DB2366" w:rsidRPr="00764D25" w:rsidRDefault="00DB2366" w:rsidP="00DB2366">
            <w:pPr>
              <w:widowControl w:val="0"/>
              <w:suppressAutoHyphens/>
              <w:autoSpaceDE w:val="0"/>
              <w:rPr>
                <w:noProof w:val="0"/>
                <w:lang w:val="en-US" w:eastAsia="ru-RU" w:bidi="ru-RU"/>
              </w:rPr>
            </w:pPr>
            <w:proofErr w:type="spellStart"/>
            <w:r w:rsidRPr="00764D25">
              <w:rPr>
                <w:noProof w:val="0"/>
                <w:lang w:val="en-US" w:eastAsia="ru-RU" w:bidi="ru-RU"/>
              </w:rPr>
              <w:t>Proba</w:t>
            </w:r>
            <w:proofErr w:type="spellEnd"/>
            <w:r w:rsidRPr="00764D25">
              <w:rPr>
                <w:noProof w:val="0"/>
                <w:lang w:val="en-US" w:eastAsia="ru-RU" w:bidi="ru-RU"/>
              </w:rPr>
              <w:t xml:space="preserve"> de </w:t>
            </w:r>
            <w:proofErr w:type="spellStart"/>
            <w:r w:rsidRPr="00764D25">
              <w:rPr>
                <w:noProof w:val="0"/>
                <w:lang w:val="en-US" w:eastAsia="ru-RU" w:bidi="ru-RU"/>
              </w:rPr>
              <w:t>presiune</w:t>
            </w:r>
            <w:proofErr w:type="spellEnd"/>
            <w:r w:rsidRPr="00764D25">
              <w:rPr>
                <w:noProof w:val="0"/>
                <w:lang w:val="en-US" w:eastAsia="ru-RU" w:bidi="ru-RU"/>
              </w:rPr>
              <w:t xml:space="preserve"> a </w:t>
            </w:r>
            <w:proofErr w:type="spellStart"/>
            <w:r w:rsidRPr="00764D25">
              <w:rPr>
                <w:noProof w:val="0"/>
                <w:lang w:val="en-US" w:eastAsia="ru-RU" w:bidi="ru-RU"/>
              </w:rPr>
              <w:t>conductelor</w:t>
            </w:r>
            <w:proofErr w:type="spellEnd"/>
            <w:r w:rsidRPr="00764D25">
              <w:rPr>
                <w:noProof w:val="0"/>
                <w:lang w:val="en-US" w:eastAsia="ru-RU" w:bidi="ru-RU"/>
              </w:rPr>
              <w:t xml:space="preserve"> din </w:t>
            </w:r>
            <w:proofErr w:type="spellStart"/>
            <w:r w:rsidRPr="00764D25">
              <w:rPr>
                <w:noProof w:val="0"/>
                <w:lang w:val="en-US" w:eastAsia="ru-RU" w:bidi="ru-RU"/>
              </w:rPr>
              <w:t>polietilena</w:t>
            </w:r>
            <w:proofErr w:type="spellEnd"/>
            <w:r w:rsidRPr="00764D25">
              <w:rPr>
                <w:noProof w:val="0"/>
                <w:lang w:val="en-US" w:eastAsia="ru-RU" w:bidi="ru-RU"/>
              </w:rPr>
              <w:t xml:space="preserve"> </w:t>
            </w:r>
            <w:proofErr w:type="spellStart"/>
            <w:r w:rsidRPr="00764D25">
              <w:rPr>
                <w:noProof w:val="0"/>
                <w:lang w:val="en-US" w:eastAsia="ru-RU" w:bidi="ru-RU"/>
              </w:rPr>
              <w:t>montate</w:t>
            </w:r>
            <w:proofErr w:type="spellEnd"/>
            <w:r w:rsidRPr="00764D25">
              <w:rPr>
                <w:noProof w:val="0"/>
                <w:lang w:val="en-US" w:eastAsia="ru-RU" w:bidi="ru-RU"/>
              </w:rPr>
              <w:t xml:space="preserve"> in </w:t>
            </w:r>
            <w:proofErr w:type="spellStart"/>
            <w:r w:rsidRPr="00764D25">
              <w:rPr>
                <w:noProof w:val="0"/>
                <w:lang w:val="en-US" w:eastAsia="ru-RU" w:bidi="ru-RU"/>
              </w:rPr>
              <w:t>transee</w:t>
            </w:r>
            <w:proofErr w:type="spellEnd"/>
            <w:r w:rsidRPr="00764D25">
              <w:rPr>
                <w:noProof w:val="0"/>
                <w:lang w:val="en-US" w:eastAsia="ru-RU" w:bidi="ru-RU"/>
              </w:rPr>
              <w:t xml:space="preserve"> </w:t>
            </w:r>
            <w:proofErr w:type="spellStart"/>
            <w:r w:rsidRPr="00764D25">
              <w:rPr>
                <w:noProof w:val="0"/>
                <w:lang w:val="en-US" w:eastAsia="ru-RU" w:bidi="ru-RU"/>
              </w:rPr>
              <w:t>pentru</w:t>
            </w:r>
            <w:proofErr w:type="spellEnd"/>
            <w:r w:rsidRPr="00764D25">
              <w:rPr>
                <w:noProof w:val="0"/>
                <w:lang w:val="en-US" w:eastAsia="ru-RU" w:bidi="ru-RU"/>
              </w:rPr>
              <w:t xml:space="preserve"> </w:t>
            </w:r>
            <w:proofErr w:type="spellStart"/>
            <w:r w:rsidRPr="00764D25">
              <w:rPr>
                <w:noProof w:val="0"/>
                <w:lang w:val="en-US" w:eastAsia="ru-RU" w:bidi="ru-RU"/>
              </w:rPr>
              <w:t>retelele</w:t>
            </w:r>
            <w:proofErr w:type="spellEnd"/>
            <w:r w:rsidRPr="00764D25">
              <w:rPr>
                <w:noProof w:val="0"/>
                <w:lang w:val="en-US" w:eastAsia="ru-RU" w:bidi="ru-RU"/>
              </w:rPr>
              <w:t xml:space="preserve"> de </w:t>
            </w:r>
            <w:proofErr w:type="spellStart"/>
            <w:r w:rsidRPr="00764D25">
              <w:rPr>
                <w:noProof w:val="0"/>
                <w:lang w:val="en-US" w:eastAsia="ru-RU" w:bidi="ru-RU"/>
              </w:rPr>
              <w:t>alimentare</w:t>
            </w:r>
            <w:proofErr w:type="spellEnd"/>
            <w:r w:rsidRPr="00764D25">
              <w:rPr>
                <w:noProof w:val="0"/>
                <w:lang w:val="en-US" w:eastAsia="ru-RU" w:bidi="ru-RU"/>
              </w:rPr>
              <w:t xml:space="preserve"> cu </w:t>
            </w:r>
            <w:proofErr w:type="spellStart"/>
            <w:r w:rsidRPr="00764D25">
              <w:rPr>
                <w:noProof w:val="0"/>
                <w:lang w:val="en-US" w:eastAsia="ru-RU" w:bidi="ru-RU"/>
              </w:rPr>
              <w:t>apa</w:t>
            </w:r>
            <w:proofErr w:type="spellEnd"/>
            <w:r w:rsidRPr="00764D25">
              <w:rPr>
                <w:noProof w:val="0"/>
                <w:lang w:val="en-US" w:eastAsia="ru-RU" w:bidi="ru-RU"/>
              </w:rPr>
              <w:t xml:space="preserve"> </w:t>
            </w:r>
            <w:proofErr w:type="spellStart"/>
            <w:r w:rsidRPr="00764D25">
              <w:rPr>
                <w:noProof w:val="0"/>
                <w:lang w:val="en-US" w:eastAsia="ru-RU" w:bidi="ru-RU"/>
              </w:rPr>
              <w:t>si</w:t>
            </w:r>
            <w:proofErr w:type="spellEnd"/>
            <w:r w:rsidRPr="00764D25">
              <w:rPr>
                <w:noProof w:val="0"/>
                <w:lang w:val="en-US" w:eastAsia="ru-RU" w:bidi="ru-RU"/>
              </w:rPr>
              <w:t xml:space="preserve"> </w:t>
            </w:r>
            <w:proofErr w:type="spellStart"/>
            <w:r w:rsidRPr="00764D25">
              <w:rPr>
                <w:noProof w:val="0"/>
                <w:lang w:val="en-US" w:eastAsia="ru-RU" w:bidi="ru-RU"/>
              </w:rPr>
              <w:t>canalizare</w:t>
            </w:r>
            <w:proofErr w:type="spellEnd"/>
            <w:r w:rsidRPr="00764D25">
              <w:rPr>
                <w:noProof w:val="0"/>
                <w:lang w:val="en-US" w:eastAsia="ru-RU" w:bidi="ru-RU"/>
              </w:rPr>
              <w:t xml:space="preserve">, cu </w:t>
            </w:r>
            <w:proofErr w:type="spellStart"/>
            <w:r w:rsidRPr="00764D25">
              <w:rPr>
                <w:noProof w:val="0"/>
                <w:lang w:val="en-US" w:eastAsia="ru-RU" w:bidi="ru-RU"/>
              </w:rPr>
              <w:t>diametru</w:t>
            </w:r>
            <w:proofErr w:type="spellEnd"/>
            <w:r w:rsidRPr="00764D25">
              <w:rPr>
                <w:noProof w:val="0"/>
                <w:lang w:val="en-US" w:eastAsia="ru-RU" w:bidi="ru-RU"/>
              </w:rPr>
              <w:t xml:space="preserve">  pina la 100 mm </w:t>
            </w:r>
          </w:p>
        </w:tc>
        <w:tc>
          <w:tcPr>
            <w:tcW w:w="1560" w:type="dxa"/>
            <w:tcBorders>
              <w:top w:val="single" w:sz="4" w:space="0" w:color="auto"/>
              <w:bottom w:val="single" w:sz="4" w:space="0" w:color="auto"/>
            </w:tcBorders>
            <w:vAlign w:val="center"/>
          </w:tcPr>
          <w:p w14:paraId="0A9B6F2A"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m</w:t>
            </w:r>
          </w:p>
        </w:tc>
        <w:tc>
          <w:tcPr>
            <w:tcW w:w="1559" w:type="dxa"/>
            <w:tcBorders>
              <w:top w:val="single" w:sz="4" w:space="0" w:color="auto"/>
              <w:bottom w:val="single" w:sz="4" w:space="0" w:color="auto"/>
            </w:tcBorders>
            <w:vAlign w:val="center"/>
          </w:tcPr>
          <w:p w14:paraId="0804514A" w14:textId="77777777" w:rsidR="00DB2366" w:rsidRPr="00764D25" w:rsidRDefault="00DB2366" w:rsidP="00DB2366">
            <w:pPr>
              <w:widowControl w:val="0"/>
              <w:suppressAutoHyphens/>
              <w:autoSpaceDE w:val="0"/>
              <w:jc w:val="center"/>
              <w:rPr>
                <w:noProof w:val="0"/>
                <w:lang w:val="ru-RU" w:eastAsia="ru-RU" w:bidi="ru-RU"/>
              </w:rPr>
            </w:pPr>
            <w:r w:rsidRPr="00764D25">
              <w:rPr>
                <w:noProof w:val="0"/>
                <w:lang w:val="ru-RU" w:eastAsia="ru-RU" w:bidi="ru-RU"/>
              </w:rPr>
              <w:t>32,000</w:t>
            </w:r>
          </w:p>
        </w:tc>
      </w:tr>
    </w:tbl>
    <w:p w14:paraId="632E0A23" w14:textId="77777777" w:rsidR="00DB2366" w:rsidRPr="00DB2366" w:rsidRDefault="00DB2366" w:rsidP="00DB2366">
      <w:pPr>
        <w:widowControl w:val="0"/>
        <w:suppressAutoHyphens/>
        <w:autoSpaceDE w:val="0"/>
        <w:rPr>
          <w:b/>
          <w:noProof w:val="0"/>
          <w:lang w:val="en-US" w:eastAsia="ru-RU" w:bidi="ru-RU"/>
        </w:rPr>
      </w:pPr>
    </w:p>
    <w:p w14:paraId="7157AD29" w14:textId="77777777" w:rsidR="00DB2366" w:rsidRDefault="00DB2366" w:rsidP="00DB2366">
      <w:pPr>
        <w:widowControl w:val="0"/>
        <w:suppressAutoHyphens/>
        <w:autoSpaceDE w:val="0"/>
        <w:jc w:val="center"/>
        <w:rPr>
          <w:b/>
          <w:bCs/>
          <w:noProof w:val="0"/>
          <w:sz w:val="32"/>
          <w:szCs w:val="32"/>
          <w:lang w:val="en-US" w:eastAsia="ru-RU" w:bidi="ru-RU"/>
        </w:rPr>
      </w:pPr>
    </w:p>
    <w:p w14:paraId="4B9AEB84" w14:textId="77777777" w:rsidR="00DB2366" w:rsidRDefault="00DB2366" w:rsidP="00DB2366">
      <w:pPr>
        <w:widowControl w:val="0"/>
        <w:suppressAutoHyphens/>
        <w:autoSpaceDE w:val="0"/>
        <w:jc w:val="center"/>
        <w:rPr>
          <w:b/>
          <w:bCs/>
          <w:noProof w:val="0"/>
          <w:sz w:val="32"/>
          <w:szCs w:val="32"/>
          <w:lang w:val="en-US" w:eastAsia="ru-RU" w:bidi="ru-RU"/>
        </w:rPr>
      </w:pPr>
    </w:p>
    <w:p w14:paraId="03BA12AC" w14:textId="77777777" w:rsidR="00764D25" w:rsidRDefault="00764D25" w:rsidP="00DB2366">
      <w:pPr>
        <w:widowControl w:val="0"/>
        <w:suppressAutoHyphens/>
        <w:autoSpaceDE w:val="0"/>
        <w:jc w:val="center"/>
        <w:rPr>
          <w:b/>
          <w:bCs/>
          <w:noProof w:val="0"/>
          <w:sz w:val="32"/>
          <w:szCs w:val="32"/>
          <w:lang w:val="en-US" w:eastAsia="ru-RU" w:bidi="ru-RU"/>
        </w:rPr>
      </w:pPr>
    </w:p>
    <w:p w14:paraId="687E064C" w14:textId="77777777" w:rsidR="00764D25" w:rsidRDefault="00764D25" w:rsidP="00DB2366">
      <w:pPr>
        <w:widowControl w:val="0"/>
        <w:suppressAutoHyphens/>
        <w:autoSpaceDE w:val="0"/>
        <w:jc w:val="center"/>
        <w:rPr>
          <w:b/>
          <w:bCs/>
          <w:noProof w:val="0"/>
          <w:sz w:val="32"/>
          <w:szCs w:val="32"/>
          <w:lang w:val="en-US" w:eastAsia="ru-RU" w:bidi="ru-RU"/>
        </w:rPr>
      </w:pPr>
    </w:p>
    <w:p w14:paraId="1C85DF00" w14:textId="77777777" w:rsidR="00764D25" w:rsidRDefault="00764D25" w:rsidP="00DB2366">
      <w:pPr>
        <w:widowControl w:val="0"/>
        <w:suppressAutoHyphens/>
        <w:autoSpaceDE w:val="0"/>
        <w:jc w:val="center"/>
        <w:rPr>
          <w:b/>
          <w:bCs/>
          <w:noProof w:val="0"/>
          <w:sz w:val="32"/>
          <w:szCs w:val="32"/>
          <w:lang w:val="en-US" w:eastAsia="ru-RU" w:bidi="ru-RU"/>
        </w:rPr>
      </w:pPr>
    </w:p>
    <w:p w14:paraId="71BEC1EE" w14:textId="77777777" w:rsidR="00764D25" w:rsidRDefault="00764D25" w:rsidP="00DB2366">
      <w:pPr>
        <w:widowControl w:val="0"/>
        <w:suppressAutoHyphens/>
        <w:autoSpaceDE w:val="0"/>
        <w:jc w:val="center"/>
        <w:rPr>
          <w:b/>
          <w:bCs/>
          <w:noProof w:val="0"/>
          <w:sz w:val="32"/>
          <w:szCs w:val="32"/>
          <w:lang w:val="en-US" w:eastAsia="ru-RU" w:bidi="ru-RU"/>
        </w:rPr>
      </w:pPr>
    </w:p>
    <w:p w14:paraId="57D110D0" w14:textId="77777777" w:rsidR="00764D25" w:rsidRDefault="00764D25" w:rsidP="00DB2366">
      <w:pPr>
        <w:widowControl w:val="0"/>
        <w:suppressAutoHyphens/>
        <w:autoSpaceDE w:val="0"/>
        <w:jc w:val="center"/>
        <w:rPr>
          <w:b/>
          <w:bCs/>
          <w:noProof w:val="0"/>
          <w:sz w:val="32"/>
          <w:szCs w:val="32"/>
          <w:lang w:val="en-US" w:eastAsia="ru-RU" w:bidi="ru-RU"/>
        </w:rPr>
      </w:pPr>
    </w:p>
    <w:p w14:paraId="415A24BC" w14:textId="77777777" w:rsidR="00764D25" w:rsidRDefault="00764D25" w:rsidP="00DB2366">
      <w:pPr>
        <w:widowControl w:val="0"/>
        <w:suppressAutoHyphens/>
        <w:autoSpaceDE w:val="0"/>
        <w:jc w:val="center"/>
        <w:rPr>
          <w:b/>
          <w:bCs/>
          <w:noProof w:val="0"/>
          <w:sz w:val="32"/>
          <w:szCs w:val="32"/>
          <w:lang w:val="en-US" w:eastAsia="ru-RU" w:bidi="ru-RU"/>
        </w:rPr>
      </w:pPr>
    </w:p>
    <w:p w14:paraId="45EFFCA4" w14:textId="77777777" w:rsidR="00764D25" w:rsidRDefault="00764D25" w:rsidP="00DB2366">
      <w:pPr>
        <w:widowControl w:val="0"/>
        <w:suppressAutoHyphens/>
        <w:autoSpaceDE w:val="0"/>
        <w:jc w:val="center"/>
        <w:rPr>
          <w:b/>
          <w:bCs/>
          <w:noProof w:val="0"/>
          <w:sz w:val="32"/>
          <w:szCs w:val="32"/>
          <w:lang w:val="en-US" w:eastAsia="ru-RU" w:bidi="ru-RU"/>
        </w:rPr>
      </w:pPr>
    </w:p>
    <w:p w14:paraId="1149F6E8" w14:textId="77777777" w:rsidR="00DB2366" w:rsidRDefault="00DB2366" w:rsidP="00DB2366">
      <w:pPr>
        <w:widowControl w:val="0"/>
        <w:suppressAutoHyphens/>
        <w:autoSpaceDE w:val="0"/>
        <w:jc w:val="center"/>
        <w:rPr>
          <w:b/>
          <w:bCs/>
          <w:noProof w:val="0"/>
          <w:sz w:val="32"/>
          <w:szCs w:val="32"/>
          <w:lang w:val="en-US" w:eastAsia="ru-RU" w:bidi="ru-RU"/>
        </w:rPr>
      </w:pPr>
    </w:p>
    <w:p w14:paraId="7847D30D" w14:textId="77777777" w:rsidR="00DB2366" w:rsidRPr="00DB2366" w:rsidRDefault="00DB2366" w:rsidP="00DB2366">
      <w:pPr>
        <w:widowControl w:val="0"/>
        <w:suppressAutoHyphens/>
        <w:autoSpaceDE w:val="0"/>
        <w:jc w:val="center"/>
        <w:rPr>
          <w:b/>
          <w:bCs/>
          <w:noProof w:val="0"/>
          <w:sz w:val="32"/>
          <w:szCs w:val="32"/>
          <w:lang w:val="en-US" w:eastAsia="ru-RU" w:bidi="ru-RU"/>
        </w:rPr>
      </w:pPr>
      <w:r w:rsidRPr="00DB2366">
        <w:rPr>
          <w:b/>
          <w:bCs/>
          <w:noProof w:val="0"/>
          <w:sz w:val="32"/>
          <w:szCs w:val="32"/>
          <w:lang w:val="en-US" w:eastAsia="ru-RU" w:bidi="ru-RU"/>
        </w:rPr>
        <w:lastRenderedPageBreak/>
        <w:t xml:space="preserve">Lista cu </w:t>
      </w:r>
      <w:proofErr w:type="spellStart"/>
      <w:r w:rsidRPr="00DB2366">
        <w:rPr>
          <w:b/>
          <w:bCs/>
          <w:noProof w:val="0"/>
          <w:sz w:val="32"/>
          <w:szCs w:val="32"/>
          <w:lang w:val="en-US" w:eastAsia="ru-RU" w:bidi="ru-RU"/>
        </w:rPr>
        <w:t>cantită</w:t>
      </w:r>
      <w:proofErr w:type="spellEnd"/>
      <w:r w:rsidRPr="00DB2366">
        <w:rPr>
          <w:b/>
          <w:bCs/>
          <w:noProof w:val="0"/>
          <w:sz w:val="32"/>
          <w:szCs w:val="32"/>
          <w:lang w:eastAsia="ru-RU" w:bidi="ru-RU"/>
        </w:rPr>
        <w:t>ţile de lucrări</w:t>
      </w:r>
      <w:r w:rsidRPr="00DB2366">
        <w:rPr>
          <w:b/>
          <w:bCs/>
          <w:noProof w:val="0"/>
          <w:sz w:val="32"/>
          <w:szCs w:val="32"/>
          <w:lang w:val="en-US" w:eastAsia="ru-RU" w:bidi="ru-RU"/>
        </w:rPr>
        <w:t xml:space="preserve"> № 7-1</w:t>
      </w:r>
    </w:p>
    <w:p w14:paraId="7678A0F7" w14:textId="77777777" w:rsidR="00DB2366" w:rsidRPr="00DB2366" w:rsidRDefault="00DB2366" w:rsidP="00DB2366">
      <w:pPr>
        <w:widowControl w:val="0"/>
        <w:suppressAutoHyphens/>
        <w:autoSpaceDE w:val="0"/>
        <w:jc w:val="center"/>
        <w:rPr>
          <w:b/>
          <w:noProof w:val="0"/>
          <w:lang w:val="en-US" w:eastAsia="ru-RU" w:bidi="ru-RU"/>
        </w:rPr>
      </w:pPr>
      <w:proofErr w:type="spellStart"/>
      <w:r w:rsidRPr="00DB2366">
        <w:rPr>
          <w:b/>
          <w:noProof w:val="0"/>
          <w:lang w:val="en-US" w:eastAsia="ru-RU" w:bidi="ru-RU"/>
        </w:rPr>
        <w:t>Amenajarea</w:t>
      </w:r>
      <w:proofErr w:type="spellEnd"/>
      <w:r w:rsidRPr="00DB2366">
        <w:rPr>
          <w:b/>
          <w:noProof w:val="0"/>
          <w:lang w:val="en-US" w:eastAsia="ru-RU" w:bidi="ru-RU"/>
        </w:rPr>
        <w:t xml:space="preserve"> </w:t>
      </w:r>
      <w:proofErr w:type="spellStart"/>
      <w:r w:rsidRPr="00DB2366">
        <w:rPr>
          <w:b/>
          <w:noProof w:val="0"/>
          <w:lang w:val="en-US" w:eastAsia="ru-RU" w:bidi="ru-RU"/>
        </w:rPr>
        <w:t>teritoriului</w:t>
      </w:r>
      <w:proofErr w:type="spellEnd"/>
    </w:p>
    <w:p w14:paraId="0CC41EB1" w14:textId="77777777" w:rsidR="00DB2366" w:rsidRPr="00DB2366" w:rsidRDefault="00DB2366" w:rsidP="00DB2366">
      <w:pPr>
        <w:widowControl w:val="0"/>
        <w:suppressAutoHyphens/>
        <w:autoSpaceDE w:val="0"/>
        <w:jc w:val="center"/>
        <w:rPr>
          <w:noProof w:val="0"/>
          <w:lang w:val="en-US" w:eastAsia="ru-RU" w:bidi="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B2366" w:rsidRPr="00DB2366" w14:paraId="0B17B42E" w14:textId="77777777" w:rsidTr="007E094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ADA229F"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val="ru-RU" w:eastAsia="ru-RU" w:bidi="ru-RU"/>
              </w:rPr>
              <w:t>№</w:t>
            </w:r>
          </w:p>
          <w:p w14:paraId="7D6F220C"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 xml:space="preserve"> </w:t>
            </w:r>
            <w:proofErr w:type="spellStart"/>
            <w:r w:rsidRPr="00DB2366">
              <w:rPr>
                <w:noProof w:val="0"/>
                <w:sz w:val="22"/>
                <w:szCs w:val="22"/>
                <w:lang w:val="en-US" w:eastAsia="ru-RU" w:bidi="ru-RU"/>
              </w:rPr>
              <w:t>crt</w:t>
            </w:r>
            <w:proofErr w:type="spellEnd"/>
            <w:r w:rsidRPr="00DB2366">
              <w:rPr>
                <w:noProof w:val="0"/>
                <w:sz w:val="22"/>
                <w:szCs w:val="22"/>
                <w:lang w:val="ru-RU" w:eastAsia="ru-RU" w:bidi="ru-RU"/>
              </w:rPr>
              <w:t>.</w:t>
            </w:r>
          </w:p>
        </w:tc>
        <w:tc>
          <w:tcPr>
            <w:tcW w:w="1701" w:type="dxa"/>
            <w:vMerge w:val="restart"/>
            <w:tcBorders>
              <w:top w:val="single" w:sz="6" w:space="0" w:color="auto"/>
              <w:left w:val="single" w:sz="6" w:space="0" w:color="auto"/>
              <w:bottom w:val="nil"/>
              <w:right w:val="nil"/>
            </w:tcBorders>
            <w:shd w:val="pct5" w:color="auto" w:fill="auto"/>
          </w:tcPr>
          <w:p w14:paraId="2B7A22F7"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eastAsia="ru-RU" w:bidi="ru-RU"/>
              </w:rPr>
              <w:t>Simbol</w:t>
            </w:r>
            <w:r w:rsidRPr="00DB2366">
              <w:rPr>
                <w:noProof w:val="0"/>
                <w:sz w:val="22"/>
                <w:szCs w:val="22"/>
                <w:lang w:val="en-US" w:eastAsia="ru-RU" w:bidi="ru-RU"/>
              </w:rPr>
              <w:t xml:space="preserve"> </w:t>
            </w:r>
            <w:r w:rsidRPr="00DB2366">
              <w:rPr>
                <w:noProof w:val="0"/>
                <w:sz w:val="22"/>
                <w:szCs w:val="22"/>
                <w:lang w:eastAsia="ru-RU" w:bidi="ru-RU"/>
              </w:rPr>
              <w:t xml:space="preserve">norme si cod </w:t>
            </w:r>
            <w:r w:rsidRPr="00DB2366">
              <w:rPr>
                <w:noProof w:val="0"/>
                <w:sz w:val="22"/>
                <w:szCs w:val="22"/>
                <w:lang w:val="en-US" w:eastAsia="ru-RU" w:bidi="ru-RU"/>
              </w:rPr>
              <w:t xml:space="preserve"> </w:t>
            </w:r>
            <w:r w:rsidRPr="00DB2366">
              <w:rPr>
                <w:noProof w:val="0"/>
                <w:sz w:val="22"/>
                <w:szCs w:val="22"/>
                <w:lang w:eastAsia="ru-RU" w:bidi="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79C3A45" w14:textId="77777777" w:rsidR="00DB2366" w:rsidRPr="00DB2366" w:rsidRDefault="00DB2366" w:rsidP="00DB2366">
            <w:pPr>
              <w:widowControl w:val="0"/>
              <w:suppressAutoHyphens/>
              <w:autoSpaceDE w:val="0"/>
              <w:jc w:val="center"/>
              <w:rPr>
                <w:noProof w:val="0"/>
                <w:sz w:val="22"/>
                <w:szCs w:val="22"/>
                <w:lang w:eastAsia="ru-RU" w:bidi="ru-RU"/>
              </w:rPr>
            </w:pPr>
          </w:p>
          <w:p w14:paraId="0F74290F" w14:textId="77777777" w:rsidR="00DB2366" w:rsidRPr="00DB2366" w:rsidRDefault="00DB2366" w:rsidP="00DB2366">
            <w:pPr>
              <w:widowControl w:val="0"/>
              <w:suppressAutoHyphens/>
              <w:autoSpaceDE w:val="0"/>
              <w:jc w:val="center"/>
              <w:rPr>
                <w:noProof w:val="0"/>
                <w:sz w:val="22"/>
                <w:szCs w:val="22"/>
                <w:lang w:val="ru-RU" w:eastAsia="ru-RU" w:bidi="ru-RU"/>
              </w:rPr>
            </w:pPr>
            <w:r w:rsidRPr="00DB2366">
              <w:rPr>
                <w:noProof w:val="0"/>
                <w:sz w:val="22"/>
                <w:szCs w:val="22"/>
                <w:lang w:eastAsia="ru-RU" w:bidi="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657DC91"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eastAsia="ru-RU" w:bidi="ru-RU"/>
              </w:rPr>
              <w:t>Unitatea de măsură</w:t>
            </w:r>
            <w:r w:rsidRPr="00DB2366">
              <w:rPr>
                <w:noProof w:val="0"/>
                <w:sz w:val="22"/>
                <w:szCs w:val="22"/>
                <w:lang w:val="ru-RU" w:eastAsia="ru-RU" w:bidi="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3B5A8C1" w14:textId="77777777" w:rsidR="00DB2366" w:rsidRPr="00DB2366" w:rsidRDefault="00DB2366" w:rsidP="00DB2366">
            <w:pPr>
              <w:widowControl w:val="0"/>
              <w:suppressAutoHyphens/>
              <w:autoSpaceDE w:val="0"/>
              <w:ind w:right="-108"/>
              <w:jc w:val="center"/>
              <w:rPr>
                <w:noProof w:val="0"/>
                <w:sz w:val="22"/>
                <w:szCs w:val="22"/>
                <w:lang w:val="en-US" w:eastAsia="ru-RU" w:bidi="ru-RU"/>
              </w:rPr>
            </w:pPr>
            <w:r w:rsidRPr="00DB2366">
              <w:rPr>
                <w:noProof w:val="0"/>
                <w:sz w:val="22"/>
                <w:szCs w:val="22"/>
                <w:lang w:eastAsia="ru-RU" w:bidi="ru-RU"/>
              </w:rPr>
              <w:t xml:space="preserve">Volum </w:t>
            </w:r>
          </w:p>
        </w:tc>
      </w:tr>
      <w:tr w:rsidR="00DB2366" w:rsidRPr="00DB2366" w14:paraId="245E3018" w14:textId="77777777" w:rsidTr="007E094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76807CD"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701" w:type="dxa"/>
            <w:vMerge/>
            <w:tcBorders>
              <w:top w:val="nil"/>
              <w:left w:val="single" w:sz="6" w:space="0" w:color="auto"/>
              <w:bottom w:val="single" w:sz="6" w:space="0" w:color="auto"/>
              <w:right w:val="single" w:sz="6" w:space="0" w:color="auto"/>
            </w:tcBorders>
            <w:shd w:val="pct5" w:color="auto" w:fill="auto"/>
          </w:tcPr>
          <w:p w14:paraId="5D001B10"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4961" w:type="dxa"/>
            <w:vMerge/>
            <w:tcBorders>
              <w:top w:val="nil"/>
              <w:left w:val="single" w:sz="6" w:space="0" w:color="auto"/>
              <w:bottom w:val="single" w:sz="6" w:space="0" w:color="auto"/>
              <w:right w:val="single" w:sz="6" w:space="0" w:color="auto"/>
            </w:tcBorders>
            <w:shd w:val="pct5" w:color="auto" w:fill="auto"/>
          </w:tcPr>
          <w:p w14:paraId="681B1B9D"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560" w:type="dxa"/>
            <w:vMerge/>
            <w:tcBorders>
              <w:top w:val="nil"/>
              <w:left w:val="single" w:sz="6" w:space="0" w:color="auto"/>
              <w:bottom w:val="single" w:sz="6" w:space="0" w:color="auto"/>
              <w:right w:val="single" w:sz="6" w:space="0" w:color="auto"/>
            </w:tcBorders>
            <w:shd w:val="pct5" w:color="auto" w:fill="auto"/>
          </w:tcPr>
          <w:p w14:paraId="72FF37F7" w14:textId="77777777" w:rsidR="00DB2366" w:rsidRPr="00DB2366" w:rsidRDefault="00DB2366" w:rsidP="00DB2366">
            <w:pPr>
              <w:widowControl w:val="0"/>
              <w:suppressAutoHyphens/>
              <w:autoSpaceDE w:val="0"/>
              <w:jc w:val="center"/>
              <w:rPr>
                <w:noProof w:val="0"/>
                <w:sz w:val="22"/>
                <w:szCs w:val="22"/>
                <w:lang w:val="en-US" w:eastAsia="ru-RU" w:bidi="ru-RU"/>
              </w:rPr>
            </w:pPr>
          </w:p>
        </w:tc>
        <w:tc>
          <w:tcPr>
            <w:tcW w:w="1559" w:type="dxa"/>
            <w:vMerge/>
            <w:tcBorders>
              <w:top w:val="nil"/>
              <w:left w:val="single" w:sz="6" w:space="0" w:color="auto"/>
              <w:bottom w:val="single" w:sz="6" w:space="0" w:color="auto"/>
              <w:right w:val="single" w:sz="4" w:space="0" w:color="auto"/>
            </w:tcBorders>
            <w:shd w:val="pct5" w:color="auto" w:fill="auto"/>
          </w:tcPr>
          <w:p w14:paraId="4412E814" w14:textId="77777777" w:rsidR="00DB2366" w:rsidRPr="00DB2366" w:rsidRDefault="00DB2366" w:rsidP="00DB2366">
            <w:pPr>
              <w:widowControl w:val="0"/>
              <w:suppressAutoHyphens/>
              <w:autoSpaceDE w:val="0"/>
              <w:jc w:val="center"/>
              <w:rPr>
                <w:noProof w:val="0"/>
                <w:sz w:val="22"/>
                <w:szCs w:val="22"/>
                <w:lang w:val="en-US" w:eastAsia="ru-RU" w:bidi="ru-RU"/>
              </w:rPr>
            </w:pPr>
          </w:p>
        </w:tc>
      </w:tr>
    </w:tbl>
    <w:p w14:paraId="4C67C09D" w14:textId="77777777" w:rsidR="00DB2366" w:rsidRPr="00DB2366" w:rsidRDefault="00DB2366" w:rsidP="00DB2366">
      <w:pPr>
        <w:widowControl w:val="0"/>
        <w:suppressAutoHyphens/>
        <w:autoSpaceDE w:val="0"/>
        <w:rPr>
          <w:noProof w:val="0"/>
          <w:sz w:val="2"/>
          <w:szCs w:val="2"/>
          <w:lang w:val="en-US" w:eastAsia="ru-RU" w:bidi="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B2366" w:rsidRPr="00DB2366" w14:paraId="669F523D" w14:textId="77777777" w:rsidTr="007E094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3553435"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1</w:t>
            </w:r>
          </w:p>
        </w:tc>
        <w:tc>
          <w:tcPr>
            <w:tcW w:w="1701" w:type="dxa"/>
            <w:tcBorders>
              <w:top w:val="single" w:sz="6" w:space="0" w:color="auto"/>
              <w:left w:val="single" w:sz="6" w:space="0" w:color="auto"/>
              <w:bottom w:val="double" w:sz="6" w:space="0" w:color="auto"/>
              <w:right w:val="nil"/>
            </w:tcBorders>
            <w:shd w:val="pct5" w:color="auto" w:fill="auto"/>
          </w:tcPr>
          <w:p w14:paraId="36C0A1AF"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2</w:t>
            </w:r>
          </w:p>
        </w:tc>
        <w:tc>
          <w:tcPr>
            <w:tcW w:w="4961" w:type="dxa"/>
            <w:tcBorders>
              <w:top w:val="single" w:sz="6" w:space="0" w:color="auto"/>
              <w:left w:val="single" w:sz="6" w:space="0" w:color="auto"/>
              <w:bottom w:val="double" w:sz="6" w:space="0" w:color="auto"/>
              <w:right w:val="nil"/>
            </w:tcBorders>
            <w:shd w:val="pct5" w:color="auto" w:fill="auto"/>
          </w:tcPr>
          <w:p w14:paraId="1707748B" w14:textId="77777777" w:rsidR="00DB2366" w:rsidRPr="00DB2366" w:rsidRDefault="00DB2366" w:rsidP="00DB2366">
            <w:pPr>
              <w:widowControl w:val="0"/>
              <w:suppressAutoHyphens/>
              <w:autoSpaceDE w:val="0"/>
              <w:jc w:val="center"/>
              <w:rPr>
                <w:noProof w:val="0"/>
                <w:sz w:val="22"/>
                <w:szCs w:val="22"/>
                <w:lang w:val="ru-RU" w:eastAsia="ru-RU" w:bidi="ru-RU"/>
              </w:rPr>
            </w:pPr>
            <w:r w:rsidRPr="00DB2366">
              <w:rPr>
                <w:noProof w:val="0"/>
                <w:sz w:val="22"/>
                <w:szCs w:val="22"/>
                <w:lang w:val="ru-RU" w:eastAsia="ru-RU" w:bidi="ru-RU"/>
              </w:rPr>
              <w:t>3</w:t>
            </w:r>
          </w:p>
        </w:tc>
        <w:tc>
          <w:tcPr>
            <w:tcW w:w="1560" w:type="dxa"/>
            <w:tcBorders>
              <w:top w:val="single" w:sz="6" w:space="0" w:color="auto"/>
              <w:left w:val="single" w:sz="6" w:space="0" w:color="auto"/>
              <w:bottom w:val="double" w:sz="6" w:space="0" w:color="auto"/>
              <w:right w:val="nil"/>
            </w:tcBorders>
            <w:shd w:val="pct5" w:color="auto" w:fill="auto"/>
          </w:tcPr>
          <w:p w14:paraId="140EB44B"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32752C7" w14:textId="77777777" w:rsidR="00DB2366" w:rsidRPr="00DB2366" w:rsidRDefault="00DB2366" w:rsidP="00DB2366">
            <w:pPr>
              <w:widowControl w:val="0"/>
              <w:suppressAutoHyphens/>
              <w:autoSpaceDE w:val="0"/>
              <w:ind w:right="-108"/>
              <w:jc w:val="center"/>
              <w:rPr>
                <w:noProof w:val="0"/>
                <w:sz w:val="22"/>
                <w:szCs w:val="22"/>
                <w:lang w:val="ru-RU" w:eastAsia="ru-RU" w:bidi="ru-RU"/>
              </w:rPr>
            </w:pPr>
            <w:r w:rsidRPr="00DB2366">
              <w:rPr>
                <w:noProof w:val="0"/>
                <w:sz w:val="22"/>
                <w:szCs w:val="22"/>
                <w:lang w:val="ru-RU" w:eastAsia="ru-RU" w:bidi="ru-RU"/>
              </w:rPr>
              <w:t>5</w:t>
            </w:r>
          </w:p>
        </w:tc>
      </w:tr>
      <w:tr w:rsidR="00DB2366" w:rsidRPr="00DB2366" w14:paraId="0B24CE2F" w14:textId="77777777" w:rsidTr="007E0945">
        <w:tc>
          <w:tcPr>
            <w:tcW w:w="709" w:type="dxa"/>
            <w:tcBorders>
              <w:top w:val="nil"/>
              <w:left w:val="single" w:sz="6" w:space="0" w:color="auto"/>
              <w:bottom w:val="nil"/>
              <w:right w:val="nil"/>
            </w:tcBorders>
          </w:tcPr>
          <w:p w14:paraId="0922E5F9" w14:textId="77777777" w:rsidR="00DB2366" w:rsidRPr="00DB2366" w:rsidRDefault="00DB2366" w:rsidP="00DB2366">
            <w:pPr>
              <w:widowControl w:val="0"/>
              <w:suppressAutoHyphens/>
              <w:autoSpaceDE w:val="0"/>
              <w:jc w:val="center"/>
              <w:rPr>
                <w:noProof w:val="0"/>
                <w:lang w:val="ru-RU" w:eastAsia="ru-RU" w:bidi="ru-RU"/>
              </w:rPr>
            </w:pPr>
          </w:p>
        </w:tc>
        <w:tc>
          <w:tcPr>
            <w:tcW w:w="1701" w:type="dxa"/>
            <w:tcBorders>
              <w:top w:val="nil"/>
              <w:left w:val="single" w:sz="6" w:space="0" w:color="auto"/>
              <w:bottom w:val="nil"/>
              <w:right w:val="nil"/>
            </w:tcBorders>
          </w:tcPr>
          <w:p w14:paraId="1ADD45F2"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35D10924"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1. Terasamente</w:t>
            </w:r>
          </w:p>
          <w:p w14:paraId="2F5874B5"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6F821A4B"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6D37A794" w14:textId="77777777" w:rsidR="00DB2366" w:rsidRPr="00DB2366" w:rsidRDefault="00DB2366" w:rsidP="00DB2366">
            <w:pPr>
              <w:widowControl w:val="0"/>
              <w:suppressAutoHyphens/>
              <w:autoSpaceDE w:val="0"/>
              <w:rPr>
                <w:noProof w:val="0"/>
                <w:lang w:val="ru-RU" w:eastAsia="ru-RU" w:bidi="ru-RU"/>
              </w:rPr>
            </w:pPr>
          </w:p>
        </w:tc>
      </w:tr>
      <w:tr w:rsidR="00DB2366" w:rsidRPr="00DB2366" w14:paraId="1AF299AC"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068677"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1</w:t>
            </w:r>
          </w:p>
        </w:tc>
        <w:tc>
          <w:tcPr>
            <w:tcW w:w="1701" w:type="dxa"/>
            <w:tcBorders>
              <w:top w:val="single" w:sz="4" w:space="0" w:color="auto"/>
              <w:bottom w:val="single" w:sz="4" w:space="0" w:color="auto"/>
            </w:tcBorders>
            <w:vAlign w:val="center"/>
          </w:tcPr>
          <w:p w14:paraId="7B614F34"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TsC18A1</w:t>
            </w:r>
          </w:p>
          <w:p w14:paraId="5F288522"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B7D074F" w14:textId="22BBF18D" w:rsidR="00DB2366" w:rsidRPr="00DB2366" w:rsidRDefault="00DB2366" w:rsidP="00764D25">
            <w:pPr>
              <w:widowControl w:val="0"/>
              <w:suppressAutoHyphens/>
              <w:autoSpaceDE w:val="0"/>
              <w:adjustRightInd w:val="0"/>
              <w:rPr>
                <w:noProof w:val="0"/>
                <w:lang w:val="ru-RU" w:eastAsia="ru-RU" w:bidi="ru-RU"/>
              </w:rPr>
            </w:pPr>
            <w:proofErr w:type="spellStart"/>
            <w:r w:rsidRPr="00DB2366">
              <w:rPr>
                <w:noProof w:val="0"/>
                <w:lang w:val="en-US" w:eastAsia="ru-RU" w:bidi="ru-RU"/>
              </w:rPr>
              <w:t>Sapatura</w:t>
            </w:r>
            <w:proofErr w:type="spellEnd"/>
            <w:r w:rsidRPr="00DB2366">
              <w:rPr>
                <w:noProof w:val="0"/>
                <w:lang w:val="en-US" w:eastAsia="ru-RU" w:bidi="ru-RU"/>
              </w:rPr>
              <w:t xml:space="preserve"> </w:t>
            </w:r>
            <w:proofErr w:type="spellStart"/>
            <w:r w:rsidRPr="00DB2366">
              <w:rPr>
                <w:noProof w:val="0"/>
                <w:lang w:val="en-US" w:eastAsia="ru-RU" w:bidi="ru-RU"/>
              </w:rPr>
              <w:t>mecanica</w:t>
            </w:r>
            <w:proofErr w:type="spellEnd"/>
            <w:r w:rsidRPr="00DB2366">
              <w:rPr>
                <w:noProof w:val="0"/>
                <w:lang w:val="en-US" w:eastAsia="ru-RU" w:bidi="ru-RU"/>
              </w:rPr>
              <w:t xml:space="preserve"> cu </w:t>
            </w:r>
            <w:proofErr w:type="spellStart"/>
            <w:r w:rsidRPr="00DB2366">
              <w:rPr>
                <w:noProof w:val="0"/>
                <w:lang w:val="en-US" w:eastAsia="ru-RU" w:bidi="ru-RU"/>
              </w:rPr>
              <w:t>buldozer</w:t>
            </w:r>
            <w:proofErr w:type="spellEnd"/>
            <w:r w:rsidRPr="00DB2366">
              <w:rPr>
                <w:noProof w:val="0"/>
                <w:lang w:val="en-US" w:eastAsia="ru-RU" w:bidi="ru-RU"/>
              </w:rPr>
              <w:t xml:space="preserve"> pe tractor pe senile de 65-80 CP, </w:t>
            </w:r>
            <w:proofErr w:type="spellStart"/>
            <w:r w:rsidRPr="00DB2366">
              <w:rPr>
                <w:noProof w:val="0"/>
                <w:lang w:val="en-US" w:eastAsia="ru-RU" w:bidi="ru-RU"/>
              </w:rPr>
              <w:t>inclusiv</w:t>
            </w:r>
            <w:proofErr w:type="spellEnd"/>
            <w:r w:rsidRPr="00DB2366">
              <w:rPr>
                <w:noProof w:val="0"/>
                <w:lang w:val="en-US" w:eastAsia="ru-RU" w:bidi="ru-RU"/>
              </w:rPr>
              <w:t xml:space="preserve"> </w:t>
            </w:r>
            <w:proofErr w:type="spellStart"/>
            <w:r w:rsidRPr="00DB2366">
              <w:rPr>
                <w:noProof w:val="0"/>
                <w:lang w:val="en-US" w:eastAsia="ru-RU" w:bidi="ru-RU"/>
              </w:rPr>
              <w:t>impingerea</w:t>
            </w:r>
            <w:proofErr w:type="spellEnd"/>
            <w:r w:rsidRPr="00DB2366">
              <w:rPr>
                <w:noProof w:val="0"/>
                <w:lang w:val="en-US" w:eastAsia="ru-RU" w:bidi="ru-RU"/>
              </w:rPr>
              <w:t xml:space="preserve"> </w:t>
            </w:r>
            <w:proofErr w:type="spellStart"/>
            <w:r w:rsidRPr="00DB2366">
              <w:rPr>
                <w:noProof w:val="0"/>
                <w:lang w:val="en-US" w:eastAsia="ru-RU" w:bidi="ru-RU"/>
              </w:rPr>
              <w:t>pamintului</w:t>
            </w:r>
            <w:proofErr w:type="spellEnd"/>
            <w:r w:rsidRPr="00DB2366">
              <w:rPr>
                <w:noProof w:val="0"/>
                <w:lang w:val="en-US" w:eastAsia="ru-RU" w:bidi="ru-RU"/>
              </w:rPr>
              <w:t xml:space="preserve"> pina la 10 m, in </w:t>
            </w:r>
            <w:proofErr w:type="spellStart"/>
            <w:r w:rsidRPr="00DB2366">
              <w:rPr>
                <w:noProof w:val="0"/>
                <w:lang w:val="en-US" w:eastAsia="ru-RU" w:bidi="ru-RU"/>
              </w:rPr>
              <w:t>teren</w:t>
            </w:r>
            <w:proofErr w:type="spellEnd"/>
            <w:r w:rsidRPr="00DB2366">
              <w:rPr>
                <w:noProof w:val="0"/>
                <w:lang w:val="en-US" w:eastAsia="ru-RU" w:bidi="ru-RU"/>
              </w:rPr>
              <w:t xml:space="preserve"> </w:t>
            </w:r>
            <w:proofErr w:type="spellStart"/>
            <w:r w:rsidRPr="00DB2366">
              <w:rPr>
                <w:noProof w:val="0"/>
                <w:lang w:val="en-US" w:eastAsia="ru-RU" w:bidi="ru-RU"/>
              </w:rPr>
              <w:t>catg</w:t>
            </w:r>
            <w:proofErr w:type="spellEnd"/>
            <w:r w:rsidRPr="00DB2366">
              <w:rPr>
                <w:noProof w:val="0"/>
                <w:lang w:val="en-US" w:eastAsia="ru-RU" w:bidi="ru-RU"/>
              </w:rPr>
              <w:t xml:space="preserve">. </w:t>
            </w:r>
            <w:r w:rsidRPr="00DB2366">
              <w:rPr>
                <w:noProof w:val="0"/>
                <w:lang w:val="ru-RU" w:eastAsia="ru-RU" w:bidi="ru-RU"/>
              </w:rPr>
              <w:t>1</w:t>
            </w:r>
          </w:p>
        </w:tc>
        <w:tc>
          <w:tcPr>
            <w:tcW w:w="1560" w:type="dxa"/>
            <w:tcBorders>
              <w:top w:val="single" w:sz="4" w:space="0" w:color="auto"/>
              <w:bottom w:val="single" w:sz="4" w:space="0" w:color="auto"/>
            </w:tcBorders>
            <w:vAlign w:val="center"/>
          </w:tcPr>
          <w:p w14:paraId="068E4F0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 m3</w:t>
            </w:r>
          </w:p>
        </w:tc>
        <w:tc>
          <w:tcPr>
            <w:tcW w:w="1559" w:type="dxa"/>
            <w:tcBorders>
              <w:top w:val="single" w:sz="4" w:space="0" w:color="auto"/>
              <w:bottom w:val="single" w:sz="4" w:space="0" w:color="auto"/>
            </w:tcBorders>
            <w:vAlign w:val="center"/>
          </w:tcPr>
          <w:p w14:paraId="1C7A4D4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3,000</w:t>
            </w:r>
          </w:p>
        </w:tc>
      </w:tr>
      <w:tr w:rsidR="00DB2366" w:rsidRPr="00DB2366" w14:paraId="0A0886EC"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FE13E7"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w:t>
            </w:r>
          </w:p>
        </w:tc>
        <w:tc>
          <w:tcPr>
            <w:tcW w:w="1701" w:type="dxa"/>
            <w:tcBorders>
              <w:top w:val="single" w:sz="4" w:space="0" w:color="auto"/>
              <w:bottom w:val="single" w:sz="4" w:space="0" w:color="auto"/>
            </w:tcBorders>
            <w:vAlign w:val="center"/>
          </w:tcPr>
          <w:p w14:paraId="194E7C82"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TsC22A1 k=2</w:t>
            </w:r>
          </w:p>
          <w:p w14:paraId="730B36CE"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DFB0609" w14:textId="1F2E7D20" w:rsidR="00DB2366" w:rsidRPr="00DB2366" w:rsidRDefault="00DB2366" w:rsidP="00764D25">
            <w:pPr>
              <w:widowControl w:val="0"/>
              <w:suppressAutoHyphens/>
              <w:autoSpaceDE w:val="0"/>
              <w:adjustRightInd w:val="0"/>
              <w:rPr>
                <w:noProof w:val="0"/>
                <w:lang w:val="ru-RU" w:eastAsia="ru-RU" w:bidi="ru-RU"/>
              </w:rPr>
            </w:pPr>
            <w:proofErr w:type="spellStart"/>
            <w:r w:rsidRPr="00DB2366">
              <w:rPr>
                <w:noProof w:val="0"/>
                <w:lang w:val="en-US" w:eastAsia="ru-RU" w:bidi="ru-RU"/>
              </w:rPr>
              <w:t>Spor</w:t>
            </w:r>
            <w:proofErr w:type="spellEnd"/>
            <w:r w:rsidRPr="00DB2366">
              <w:rPr>
                <w:noProof w:val="0"/>
                <w:lang w:val="en-US" w:eastAsia="ru-RU" w:bidi="ru-RU"/>
              </w:rPr>
              <w:t xml:space="preserve"> la </w:t>
            </w:r>
            <w:proofErr w:type="spellStart"/>
            <w:r w:rsidRPr="00DB2366">
              <w:rPr>
                <w:noProof w:val="0"/>
                <w:lang w:val="en-US" w:eastAsia="ru-RU" w:bidi="ru-RU"/>
              </w:rPr>
              <w:t>consumurile</w:t>
            </w:r>
            <w:proofErr w:type="spellEnd"/>
            <w:r w:rsidRPr="00DB2366">
              <w:rPr>
                <w:noProof w:val="0"/>
                <w:lang w:val="en-US" w:eastAsia="ru-RU" w:bidi="ru-RU"/>
              </w:rPr>
              <w:t xml:space="preserve"> de ore-</w:t>
            </w:r>
            <w:proofErr w:type="spellStart"/>
            <w:r w:rsidRPr="00DB2366">
              <w:rPr>
                <w:noProof w:val="0"/>
                <w:lang w:val="en-US" w:eastAsia="ru-RU" w:bidi="ru-RU"/>
              </w:rPr>
              <w:t>utilaj</w:t>
            </w:r>
            <w:proofErr w:type="spellEnd"/>
            <w:r w:rsidRPr="00DB2366">
              <w:rPr>
                <w:noProof w:val="0"/>
                <w:lang w:val="en-US" w:eastAsia="ru-RU" w:bidi="ru-RU"/>
              </w:rPr>
              <w:t xml:space="preserve"> din art. TsC18, TsC19, TsC20 </w:t>
            </w:r>
            <w:proofErr w:type="spellStart"/>
            <w:r w:rsidRPr="00DB2366">
              <w:rPr>
                <w:noProof w:val="0"/>
                <w:lang w:val="en-US" w:eastAsia="ru-RU" w:bidi="ru-RU"/>
              </w:rPr>
              <w:t>si</w:t>
            </w:r>
            <w:proofErr w:type="spellEnd"/>
            <w:r w:rsidRPr="00DB2366">
              <w:rPr>
                <w:noProof w:val="0"/>
                <w:lang w:val="en-US" w:eastAsia="ru-RU" w:bidi="ru-RU"/>
              </w:rPr>
              <w:t xml:space="preserve"> TsC21,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transportul</w:t>
            </w:r>
            <w:proofErr w:type="spellEnd"/>
            <w:r w:rsidRPr="00DB2366">
              <w:rPr>
                <w:noProof w:val="0"/>
                <w:lang w:val="en-US" w:eastAsia="ru-RU" w:bidi="ru-RU"/>
              </w:rPr>
              <w:t xml:space="preserve"> </w:t>
            </w:r>
            <w:proofErr w:type="spellStart"/>
            <w:r w:rsidRPr="00DB2366">
              <w:rPr>
                <w:noProof w:val="0"/>
                <w:lang w:val="en-US" w:eastAsia="ru-RU" w:bidi="ru-RU"/>
              </w:rPr>
              <w:t>pamintului</w:t>
            </w:r>
            <w:proofErr w:type="spellEnd"/>
            <w:r w:rsidRPr="00DB2366">
              <w:rPr>
                <w:noProof w:val="0"/>
                <w:lang w:val="en-US" w:eastAsia="ru-RU" w:bidi="ru-RU"/>
              </w:rPr>
              <w:t xml:space="preserve"> pe </w:t>
            </w:r>
            <w:proofErr w:type="spellStart"/>
            <w:r w:rsidRPr="00DB2366">
              <w:rPr>
                <w:noProof w:val="0"/>
                <w:lang w:val="en-US" w:eastAsia="ru-RU" w:bidi="ru-RU"/>
              </w:rPr>
              <w:t>fiecare</w:t>
            </w:r>
            <w:proofErr w:type="spellEnd"/>
            <w:r w:rsidRPr="00DB2366">
              <w:rPr>
                <w:noProof w:val="0"/>
                <w:lang w:val="en-US" w:eastAsia="ru-RU" w:bidi="ru-RU"/>
              </w:rPr>
              <w:t xml:space="preserve"> 10 m in plus, </w:t>
            </w:r>
            <w:proofErr w:type="spellStart"/>
            <w:r w:rsidRPr="00DB2366">
              <w:rPr>
                <w:noProof w:val="0"/>
                <w:lang w:val="en-US" w:eastAsia="ru-RU" w:bidi="ru-RU"/>
              </w:rPr>
              <w:t>peste</w:t>
            </w:r>
            <w:proofErr w:type="spellEnd"/>
            <w:r w:rsidRPr="00DB2366">
              <w:rPr>
                <w:noProof w:val="0"/>
                <w:lang w:val="en-US" w:eastAsia="ru-RU" w:bidi="ru-RU"/>
              </w:rPr>
              <w:t xml:space="preserve"> </w:t>
            </w:r>
            <w:proofErr w:type="spellStart"/>
            <w:r w:rsidRPr="00DB2366">
              <w:rPr>
                <w:noProof w:val="0"/>
                <w:lang w:val="en-US" w:eastAsia="ru-RU" w:bidi="ru-RU"/>
              </w:rPr>
              <w:t>distanta</w:t>
            </w:r>
            <w:proofErr w:type="spellEnd"/>
            <w:r w:rsidRPr="00DB2366">
              <w:rPr>
                <w:noProof w:val="0"/>
                <w:lang w:val="en-US" w:eastAsia="ru-RU" w:bidi="ru-RU"/>
              </w:rPr>
              <w:t xml:space="preserve"> </w:t>
            </w:r>
            <w:proofErr w:type="spellStart"/>
            <w:r w:rsidRPr="00DB2366">
              <w:rPr>
                <w:noProof w:val="0"/>
                <w:lang w:val="en-US" w:eastAsia="ru-RU" w:bidi="ru-RU"/>
              </w:rPr>
              <w:t>prevazuta</w:t>
            </w:r>
            <w:proofErr w:type="spellEnd"/>
            <w:r w:rsidRPr="00DB2366">
              <w:rPr>
                <w:noProof w:val="0"/>
                <w:lang w:val="en-US" w:eastAsia="ru-RU" w:bidi="ru-RU"/>
              </w:rPr>
              <w:t xml:space="preserve"> la </w:t>
            </w:r>
            <w:proofErr w:type="spellStart"/>
            <w:r w:rsidRPr="00DB2366">
              <w:rPr>
                <w:noProof w:val="0"/>
                <w:lang w:val="en-US" w:eastAsia="ru-RU" w:bidi="ru-RU"/>
              </w:rPr>
              <w:t>articolele</w:t>
            </w:r>
            <w:proofErr w:type="spellEnd"/>
            <w:r w:rsidRPr="00DB2366">
              <w:rPr>
                <w:noProof w:val="0"/>
                <w:lang w:val="en-US" w:eastAsia="ru-RU" w:bidi="ru-RU"/>
              </w:rPr>
              <w:t xml:space="preserve"> respective TSC18A1 </w:t>
            </w:r>
            <w:proofErr w:type="spellStart"/>
            <w:r w:rsidRPr="00DB2366">
              <w:rPr>
                <w:noProof w:val="0"/>
                <w:lang w:val="en-US" w:eastAsia="ru-RU" w:bidi="ru-RU"/>
              </w:rPr>
              <w:t>teren</w:t>
            </w:r>
            <w:proofErr w:type="spellEnd"/>
            <w:r w:rsidRPr="00DB2366">
              <w:rPr>
                <w:noProof w:val="0"/>
                <w:lang w:val="en-US" w:eastAsia="ru-RU" w:bidi="ru-RU"/>
              </w:rPr>
              <w:t xml:space="preserve"> </w:t>
            </w:r>
            <w:proofErr w:type="spellStart"/>
            <w:r w:rsidRPr="00DB2366">
              <w:rPr>
                <w:noProof w:val="0"/>
                <w:lang w:val="en-US" w:eastAsia="ru-RU" w:bidi="ru-RU"/>
              </w:rPr>
              <w:t>catg</w:t>
            </w:r>
            <w:proofErr w:type="spellEnd"/>
            <w:r w:rsidRPr="00DB2366">
              <w:rPr>
                <w:noProof w:val="0"/>
                <w:lang w:val="en-US" w:eastAsia="ru-RU" w:bidi="ru-RU"/>
              </w:rPr>
              <w:t xml:space="preserve">. </w:t>
            </w:r>
            <w:r w:rsidRPr="00DB2366">
              <w:rPr>
                <w:noProof w:val="0"/>
                <w:lang w:val="ru-RU" w:eastAsia="ru-RU" w:bidi="ru-RU"/>
              </w:rPr>
              <w:t>I</w:t>
            </w:r>
          </w:p>
        </w:tc>
        <w:tc>
          <w:tcPr>
            <w:tcW w:w="1560" w:type="dxa"/>
            <w:tcBorders>
              <w:top w:val="single" w:sz="4" w:space="0" w:color="auto"/>
              <w:bottom w:val="single" w:sz="4" w:space="0" w:color="auto"/>
            </w:tcBorders>
            <w:vAlign w:val="center"/>
          </w:tcPr>
          <w:p w14:paraId="0223765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 m3</w:t>
            </w:r>
          </w:p>
        </w:tc>
        <w:tc>
          <w:tcPr>
            <w:tcW w:w="1559" w:type="dxa"/>
            <w:tcBorders>
              <w:top w:val="single" w:sz="4" w:space="0" w:color="auto"/>
              <w:bottom w:val="single" w:sz="4" w:space="0" w:color="auto"/>
            </w:tcBorders>
            <w:vAlign w:val="center"/>
          </w:tcPr>
          <w:p w14:paraId="257EBC3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3,000</w:t>
            </w:r>
          </w:p>
        </w:tc>
      </w:tr>
      <w:tr w:rsidR="00DB2366" w:rsidRPr="00DB2366" w14:paraId="58837773"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2CC189"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3</w:t>
            </w:r>
          </w:p>
        </w:tc>
        <w:tc>
          <w:tcPr>
            <w:tcW w:w="1701" w:type="dxa"/>
            <w:tcBorders>
              <w:top w:val="single" w:sz="4" w:space="0" w:color="auto"/>
              <w:bottom w:val="single" w:sz="4" w:space="0" w:color="auto"/>
            </w:tcBorders>
            <w:vAlign w:val="center"/>
          </w:tcPr>
          <w:p w14:paraId="44096848"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TsG02A</w:t>
            </w:r>
          </w:p>
          <w:p w14:paraId="37F25EE2"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82EDDF0"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Curatarea</w:t>
            </w:r>
            <w:proofErr w:type="spellEnd"/>
            <w:r w:rsidRPr="00DB2366">
              <w:rPr>
                <w:noProof w:val="0"/>
                <w:lang w:val="en-US" w:eastAsia="ru-RU" w:bidi="ru-RU"/>
              </w:rPr>
              <w:t xml:space="preserve"> </w:t>
            </w:r>
            <w:proofErr w:type="spellStart"/>
            <w:r w:rsidRPr="00DB2366">
              <w:rPr>
                <w:noProof w:val="0"/>
                <w:lang w:val="en-US" w:eastAsia="ru-RU" w:bidi="ru-RU"/>
              </w:rPr>
              <w:t>terenului</w:t>
            </w:r>
            <w:proofErr w:type="spellEnd"/>
            <w:r w:rsidRPr="00DB2366">
              <w:rPr>
                <w:noProof w:val="0"/>
                <w:lang w:val="en-US" w:eastAsia="ru-RU" w:bidi="ru-RU"/>
              </w:rPr>
              <w:t xml:space="preserve"> de </w:t>
            </w:r>
            <w:proofErr w:type="spellStart"/>
            <w:r w:rsidRPr="00DB2366">
              <w:rPr>
                <w:noProof w:val="0"/>
                <w:lang w:val="en-US" w:eastAsia="ru-RU" w:bidi="ru-RU"/>
              </w:rPr>
              <w:t>iarba</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buruieni</w:t>
            </w:r>
            <w:proofErr w:type="spellEnd"/>
          </w:p>
          <w:p w14:paraId="69053838"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084ABC1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100m2</w:t>
            </w:r>
          </w:p>
        </w:tc>
        <w:tc>
          <w:tcPr>
            <w:tcW w:w="1559" w:type="dxa"/>
            <w:tcBorders>
              <w:top w:val="single" w:sz="4" w:space="0" w:color="auto"/>
              <w:bottom w:val="single" w:sz="4" w:space="0" w:color="auto"/>
            </w:tcBorders>
            <w:vAlign w:val="center"/>
          </w:tcPr>
          <w:p w14:paraId="361ED94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3,000</w:t>
            </w:r>
          </w:p>
        </w:tc>
      </w:tr>
      <w:tr w:rsidR="00DB2366" w:rsidRPr="00DB2366" w14:paraId="537BBE6C"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8A691E"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4</w:t>
            </w:r>
          </w:p>
        </w:tc>
        <w:tc>
          <w:tcPr>
            <w:tcW w:w="1701" w:type="dxa"/>
            <w:tcBorders>
              <w:top w:val="single" w:sz="4" w:space="0" w:color="auto"/>
              <w:bottom w:val="single" w:sz="4" w:space="0" w:color="auto"/>
            </w:tcBorders>
            <w:vAlign w:val="center"/>
          </w:tcPr>
          <w:p w14:paraId="46EF84C8"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TsC02A1</w:t>
            </w:r>
          </w:p>
          <w:p w14:paraId="6DC5C12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7E2CB6E" w14:textId="5582F25D" w:rsidR="00DB2366" w:rsidRPr="00DB2366" w:rsidRDefault="00DB2366" w:rsidP="00764D25">
            <w:pPr>
              <w:widowControl w:val="0"/>
              <w:suppressAutoHyphens/>
              <w:autoSpaceDE w:val="0"/>
              <w:adjustRightInd w:val="0"/>
              <w:rPr>
                <w:noProof w:val="0"/>
                <w:lang w:val="ru-RU" w:eastAsia="ru-RU" w:bidi="ru-RU"/>
              </w:rPr>
            </w:pPr>
            <w:proofErr w:type="spellStart"/>
            <w:r w:rsidRPr="00DB2366">
              <w:rPr>
                <w:noProof w:val="0"/>
                <w:lang w:val="en-US" w:eastAsia="ru-RU" w:bidi="ru-RU"/>
              </w:rPr>
              <w:t>Sapatura</w:t>
            </w:r>
            <w:proofErr w:type="spellEnd"/>
            <w:r w:rsidRPr="00DB2366">
              <w:rPr>
                <w:noProof w:val="0"/>
                <w:lang w:val="en-US" w:eastAsia="ru-RU" w:bidi="ru-RU"/>
              </w:rPr>
              <w:t xml:space="preserve"> </w:t>
            </w:r>
            <w:proofErr w:type="spellStart"/>
            <w:r w:rsidRPr="00DB2366">
              <w:rPr>
                <w:noProof w:val="0"/>
                <w:lang w:val="en-US" w:eastAsia="ru-RU" w:bidi="ru-RU"/>
              </w:rPr>
              <w:t>mecanica</w:t>
            </w:r>
            <w:proofErr w:type="spellEnd"/>
            <w:r w:rsidRPr="00DB2366">
              <w:rPr>
                <w:noProof w:val="0"/>
                <w:lang w:val="en-US" w:eastAsia="ru-RU" w:bidi="ru-RU"/>
              </w:rPr>
              <w:t xml:space="preserve"> cu excavator pe </w:t>
            </w:r>
            <w:proofErr w:type="spellStart"/>
            <w:r w:rsidRPr="00DB2366">
              <w:rPr>
                <w:noProof w:val="0"/>
                <w:lang w:val="en-US" w:eastAsia="ru-RU" w:bidi="ru-RU"/>
              </w:rPr>
              <w:t>pneuri</w:t>
            </w:r>
            <w:proofErr w:type="spellEnd"/>
            <w:r w:rsidRPr="00DB2366">
              <w:rPr>
                <w:noProof w:val="0"/>
                <w:lang w:val="en-US" w:eastAsia="ru-RU" w:bidi="ru-RU"/>
              </w:rPr>
              <w:t xml:space="preserve"> de 0,21-0,39 mc, cu </w:t>
            </w:r>
            <w:proofErr w:type="spellStart"/>
            <w:r w:rsidRPr="00DB2366">
              <w:rPr>
                <w:noProof w:val="0"/>
                <w:lang w:val="en-US" w:eastAsia="ru-RU" w:bidi="ru-RU"/>
              </w:rPr>
              <w:t>comanda</w:t>
            </w:r>
            <w:proofErr w:type="spellEnd"/>
            <w:r w:rsidRPr="00DB2366">
              <w:rPr>
                <w:noProof w:val="0"/>
                <w:lang w:val="en-US" w:eastAsia="ru-RU" w:bidi="ru-RU"/>
              </w:rPr>
              <w:t xml:space="preserve"> </w:t>
            </w:r>
            <w:proofErr w:type="spellStart"/>
            <w:r w:rsidRPr="00DB2366">
              <w:rPr>
                <w:noProof w:val="0"/>
                <w:lang w:val="en-US" w:eastAsia="ru-RU" w:bidi="ru-RU"/>
              </w:rPr>
              <w:t>hidraulica</w:t>
            </w:r>
            <w:proofErr w:type="spellEnd"/>
            <w:r w:rsidRPr="00DB2366">
              <w:rPr>
                <w:noProof w:val="0"/>
                <w:lang w:val="en-US" w:eastAsia="ru-RU" w:bidi="ru-RU"/>
              </w:rPr>
              <w:t xml:space="preserve">, in </w:t>
            </w:r>
            <w:proofErr w:type="spellStart"/>
            <w:r w:rsidRPr="00DB2366">
              <w:rPr>
                <w:noProof w:val="0"/>
                <w:lang w:val="en-US" w:eastAsia="ru-RU" w:bidi="ru-RU"/>
              </w:rPr>
              <w:t>pamint</w:t>
            </w:r>
            <w:proofErr w:type="spellEnd"/>
            <w:r w:rsidRPr="00DB2366">
              <w:rPr>
                <w:noProof w:val="0"/>
                <w:lang w:val="en-US" w:eastAsia="ru-RU" w:bidi="ru-RU"/>
              </w:rPr>
              <w:t xml:space="preserve"> cu </w:t>
            </w:r>
            <w:proofErr w:type="spellStart"/>
            <w:r w:rsidRPr="00DB2366">
              <w:rPr>
                <w:noProof w:val="0"/>
                <w:lang w:val="en-US" w:eastAsia="ru-RU" w:bidi="ru-RU"/>
              </w:rPr>
              <w:t>umiditate</w:t>
            </w:r>
            <w:proofErr w:type="spellEnd"/>
            <w:r w:rsidRPr="00DB2366">
              <w:rPr>
                <w:noProof w:val="0"/>
                <w:lang w:val="en-US" w:eastAsia="ru-RU" w:bidi="ru-RU"/>
              </w:rPr>
              <w:t xml:space="preserve"> </w:t>
            </w:r>
            <w:proofErr w:type="spellStart"/>
            <w:r w:rsidRPr="00DB2366">
              <w:rPr>
                <w:noProof w:val="0"/>
                <w:lang w:val="en-US" w:eastAsia="ru-RU" w:bidi="ru-RU"/>
              </w:rPr>
              <w:t>naturala</w:t>
            </w:r>
            <w:proofErr w:type="spellEnd"/>
            <w:r w:rsidRPr="00DB2366">
              <w:rPr>
                <w:noProof w:val="0"/>
                <w:lang w:val="en-US" w:eastAsia="ru-RU" w:bidi="ru-RU"/>
              </w:rPr>
              <w:t xml:space="preserve"> </w:t>
            </w:r>
            <w:proofErr w:type="spellStart"/>
            <w:r w:rsidRPr="00DB2366">
              <w:rPr>
                <w:noProof w:val="0"/>
                <w:lang w:val="en-US" w:eastAsia="ru-RU" w:bidi="ru-RU"/>
              </w:rPr>
              <w:t>descarcare</w:t>
            </w:r>
            <w:proofErr w:type="spellEnd"/>
            <w:r w:rsidRPr="00DB2366">
              <w:rPr>
                <w:noProof w:val="0"/>
                <w:lang w:val="en-US" w:eastAsia="ru-RU" w:bidi="ru-RU"/>
              </w:rPr>
              <w:t xml:space="preserve"> in </w:t>
            </w:r>
            <w:proofErr w:type="spellStart"/>
            <w:r w:rsidRPr="00DB2366">
              <w:rPr>
                <w:noProof w:val="0"/>
                <w:lang w:val="en-US" w:eastAsia="ru-RU" w:bidi="ru-RU"/>
              </w:rPr>
              <w:t>depozit</w:t>
            </w:r>
            <w:proofErr w:type="spellEnd"/>
            <w:r w:rsidRPr="00DB2366">
              <w:rPr>
                <w:noProof w:val="0"/>
                <w:lang w:val="en-US" w:eastAsia="ru-RU" w:bidi="ru-RU"/>
              </w:rPr>
              <w:t xml:space="preserve"> </w:t>
            </w:r>
            <w:proofErr w:type="spellStart"/>
            <w:r w:rsidRPr="00DB2366">
              <w:rPr>
                <w:noProof w:val="0"/>
                <w:lang w:val="en-US" w:eastAsia="ru-RU" w:bidi="ru-RU"/>
              </w:rPr>
              <w:t>teren</w:t>
            </w:r>
            <w:proofErr w:type="spellEnd"/>
            <w:r w:rsidRPr="00DB2366">
              <w:rPr>
                <w:noProof w:val="0"/>
                <w:lang w:val="en-US" w:eastAsia="ru-RU" w:bidi="ru-RU"/>
              </w:rPr>
              <w:t xml:space="preserve"> </w:t>
            </w:r>
            <w:proofErr w:type="spellStart"/>
            <w:r w:rsidRPr="00DB2366">
              <w:rPr>
                <w:noProof w:val="0"/>
                <w:lang w:val="en-US" w:eastAsia="ru-RU" w:bidi="ru-RU"/>
              </w:rPr>
              <w:t>catg</w:t>
            </w:r>
            <w:proofErr w:type="spellEnd"/>
            <w:r w:rsidRPr="00DB2366">
              <w:rPr>
                <w:noProof w:val="0"/>
                <w:lang w:val="en-US" w:eastAsia="ru-RU" w:bidi="ru-RU"/>
              </w:rPr>
              <w:t xml:space="preserve">. </w:t>
            </w:r>
            <w:r w:rsidRPr="00DB2366">
              <w:rPr>
                <w:noProof w:val="0"/>
                <w:lang w:val="ru-RU" w:eastAsia="ru-RU" w:bidi="ru-RU"/>
              </w:rPr>
              <w:t>I.</w:t>
            </w:r>
          </w:p>
        </w:tc>
        <w:tc>
          <w:tcPr>
            <w:tcW w:w="1560" w:type="dxa"/>
            <w:tcBorders>
              <w:top w:val="single" w:sz="4" w:space="0" w:color="auto"/>
              <w:bottom w:val="single" w:sz="4" w:space="0" w:color="auto"/>
            </w:tcBorders>
            <w:vAlign w:val="center"/>
          </w:tcPr>
          <w:p w14:paraId="22A2F58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 m3</w:t>
            </w:r>
          </w:p>
        </w:tc>
        <w:tc>
          <w:tcPr>
            <w:tcW w:w="1559" w:type="dxa"/>
            <w:tcBorders>
              <w:top w:val="single" w:sz="4" w:space="0" w:color="auto"/>
              <w:bottom w:val="single" w:sz="4" w:space="0" w:color="auto"/>
            </w:tcBorders>
            <w:vAlign w:val="center"/>
          </w:tcPr>
          <w:p w14:paraId="60B3241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1,000</w:t>
            </w:r>
          </w:p>
        </w:tc>
      </w:tr>
      <w:tr w:rsidR="00DB2366" w:rsidRPr="00DB2366" w14:paraId="724695ED"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45270D"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5</w:t>
            </w:r>
          </w:p>
        </w:tc>
        <w:tc>
          <w:tcPr>
            <w:tcW w:w="1701" w:type="dxa"/>
            <w:tcBorders>
              <w:top w:val="single" w:sz="4" w:space="0" w:color="auto"/>
              <w:bottom w:val="single" w:sz="4" w:space="0" w:color="auto"/>
            </w:tcBorders>
            <w:vAlign w:val="center"/>
          </w:tcPr>
          <w:p w14:paraId="70F7F430"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TsI51A2</w:t>
            </w:r>
          </w:p>
          <w:p w14:paraId="735FC6CD"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BB6583B" w14:textId="1B98CD67"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Transportarea</w:t>
            </w:r>
            <w:proofErr w:type="spellEnd"/>
            <w:r w:rsidRPr="00DB2366">
              <w:rPr>
                <w:noProof w:val="0"/>
                <w:lang w:val="en-US" w:eastAsia="ru-RU" w:bidi="ru-RU"/>
              </w:rPr>
              <w:t xml:space="preserve"> </w:t>
            </w:r>
            <w:proofErr w:type="spellStart"/>
            <w:r w:rsidRPr="00DB2366">
              <w:rPr>
                <w:noProof w:val="0"/>
                <w:lang w:val="en-US" w:eastAsia="ru-RU" w:bidi="ru-RU"/>
              </w:rPr>
              <w:t>pamintului</w:t>
            </w:r>
            <w:proofErr w:type="spellEnd"/>
            <w:r w:rsidRPr="00DB2366">
              <w:rPr>
                <w:noProof w:val="0"/>
                <w:lang w:val="en-US" w:eastAsia="ru-RU" w:bidi="ru-RU"/>
              </w:rPr>
              <w:t xml:space="preserve"> cu </w:t>
            </w:r>
            <w:proofErr w:type="spellStart"/>
            <w:r w:rsidRPr="00DB2366">
              <w:rPr>
                <w:noProof w:val="0"/>
                <w:lang w:val="en-US" w:eastAsia="ru-RU" w:bidi="ru-RU"/>
              </w:rPr>
              <w:t>autobasculanta</w:t>
            </w:r>
            <w:proofErr w:type="spellEnd"/>
            <w:r w:rsidRPr="00DB2366">
              <w:rPr>
                <w:noProof w:val="0"/>
                <w:lang w:val="en-US" w:eastAsia="ru-RU" w:bidi="ru-RU"/>
              </w:rPr>
              <w:t xml:space="preserve"> de 10 t la </w:t>
            </w:r>
            <w:proofErr w:type="spellStart"/>
            <w:r w:rsidRPr="00DB2366">
              <w:rPr>
                <w:noProof w:val="0"/>
                <w:lang w:val="en-US" w:eastAsia="ru-RU" w:bidi="ru-RU"/>
              </w:rPr>
              <w:t>distanta</w:t>
            </w:r>
            <w:proofErr w:type="spellEnd"/>
            <w:r w:rsidRPr="00DB2366">
              <w:rPr>
                <w:noProof w:val="0"/>
                <w:lang w:val="en-US" w:eastAsia="ru-RU" w:bidi="ru-RU"/>
              </w:rPr>
              <w:t xml:space="preserve"> de: 2 km </w:t>
            </w:r>
          </w:p>
        </w:tc>
        <w:tc>
          <w:tcPr>
            <w:tcW w:w="1560" w:type="dxa"/>
            <w:tcBorders>
              <w:top w:val="single" w:sz="4" w:space="0" w:color="auto"/>
              <w:bottom w:val="single" w:sz="4" w:space="0" w:color="auto"/>
            </w:tcBorders>
            <w:vAlign w:val="center"/>
          </w:tcPr>
          <w:p w14:paraId="1D63C96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t</w:t>
            </w:r>
          </w:p>
        </w:tc>
        <w:tc>
          <w:tcPr>
            <w:tcW w:w="1559" w:type="dxa"/>
            <w:tcBorders>
              <w:top w:val="single" w:sz="4" w:space="0" w:color="auto"/>
              <w:bottom w:val="single" w:sz="4" w:space="0" w:color="auto"/>
            </w:tcBorders>
            <w:vAlign w:val="center"/>
          </w:tcPr>
          <w:p w14:paraId="1832DCA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160,000</w:t>
            </w:r>
          </w:p>
        </w:tc>
      </w:tr>
      <w:tr w:rsidR="00DB2366" w:rsidRPr="00DB2366" w14:paraId="648D3674" w14:textId="77777777" w:rsidTr="007E0945">
        <w:tc>
          <w:tcPr>
            <w:tcW w:w="709" w:type="dxa"/>
            <w:tcBorders>
              <w:top w:val="nil"/>
              <w:left w:val="single" w:sz="6" w:space="0" w:color="auto"/>
              <w:bottom w:val="nil"/>
              <w:right w:val="nil"/>
            </w:tcBorders>
          </w:tcPr>
          <w:p w14:paraId="18F2A0F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 xml:space="preserve"> </w:t>
            </w:r>
          </w:p>
        </w:tc>
        <w:tc>
          <w:tcPr>
            <w:tcW w:w="1701" w:type="dxa"/>
            <w:tcBorders>
              <w:top w:val="nil"/>
              <w:left w:val="single" w:sz="6" w:space="0" w:color="auto"/>
              <w:bottom w:val="nil"/>
              <w:right w:val="nil"/>
            </w:tcBorders>
          </w:tcPr>
          <w:p w14:paraId="2F159439"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69E4118A"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2. </w:t>
            </w:r>
            <w:proofErr w:type="spellStart"/>
            <w:r w:rsidRPr="00DB2366">
              <w:rPr>
                <w:b/>
                <w:bCs/>
                <w:noProof w:val="0"/>
                <w:sz w:val="22"/>
                <w:szCs w:val="22"/>
                <w:lang w:val="en-US" w:eastAsia="ru-RU" w:bidi="ru-RU"/>
              </w:rPr>
              <w:t>Drumul</w:t>
            </w:r>
            <w:proofErr w:type="spellEnd"/>
            <w:r w:rsidRPr="00DB2366">
              <w:rPr>
                <w:b/>
                <w:bCs/>
                <w:noProof w:val="0"/>
                <w:sz w:val="22"/>
                <w:szCs w:val="22"/>
                <w:lang w:val="en-US" w:eastAsia="ru-RU" w:bidi="ru-RU"/>
              </w:rPr>
              <w:t xml:space="preserve"> de </w:t>
            </w:r>
            <w:proofErr w:type="spellStart"/>
            <w:r w:rsidRPr="00DB2366">
              <w:rPr>
                <w:b/>
                <w:bCs/>
                <w:noProof w:val="0"/>
                <w:sz w:val="22"/>
                <w:szCs w:val="22"/>
                <w:lang w:val="en-US" w:eastAsia="ru-RU" w:bidi="ru-RU"/>
              </w:rPr>
              <w:t>acces</w:t>
            </w:r>
            <w:proofErr w:type="spellEnd"/>
            <w:r w:rsidRPr="00DB2366">
              <w:rPr>
                <w:b/>
                <w:bCs/>
                <w:noProof w:val="0"/>
                <w:sz w:val="22"/>
                <w:szCs w:val="22"/>
                <w:lang w:val="en-US" w:eastAsia="ru-RU" w:bidi="ru-RU"/>
              </w:rPr>
              <w:t xml:space="preserve"> tip 1</w:t>
            </w:r>
          </w:p>
          <w:p w14:paraId="6D81DC3B" w14:textId="77777777" w:rsidR="00DB2366" w:rsidRPr="00DB2366" w:rsidRDefault="00DB2366" w:rsidP="00DB2366">
            <w:pPr>
              <w:widowControl w:val="0"/>
              <w:suppressAutoHyphens/>
              <w:autoSpaceDE w:val="0"/>
              <w:rPr>
                <w:b/>
                <w:bCs/>
                <w:noProof w:val="0"/>
                <w:sz w:val="22"/>
                <w:szCs w:val="22"/>
                <w:lang w:val="en-US" w:eastAsia="ru-RU" w:bidi="ru-RU"/>
              </w:rPr>
            </w:pPr>
          </w:p>
        </w:tc>
        <w:tc>
          <w:tcPr>
            <w:tcW w:w="1560" w:type="dxa"/>
            <w:tcBorders>
              <w:top w:val="nil"/>
              <w:left w:val="single" w:sz="6" w:space="0" w:color="auto"/>
              <w:bottom w:val="nil"/>
              <w:right w:val="nil"/>
            </w:tcBorders>
          </w:tcPr>
          <w:p w14:paraId="29EAC25D" w14:textId="77777777" w:rsidR="00DB2366" w:rsidRPr="00DB2366" w:rsidRDefault="00DB2366" w:rsidP="00DB2366">
            <w:pPr>
              <w:widowControl w:val="0"/>
              <w:suppressAutoHyphens/>
              <w:autoSpaceDE w:val="0"/>
              <w:rPr>
                <w:noProof w:val="0"/>
                <w:lang w:val="en-US" w:eastAsia="ru-RU" w:bidi="ru-RU"/>
              </w:rPr>
            </w:pPr>
          </w:p>
        </w:tc>
        <w:tc>
          <w:tcPr>
            <w:tcW w:w="1559" w:type="dxa"/>
            <w:tcBorders>
              <w:top w:val="nil"/>
              <w:left w:val="single" w:sz="6" w:space="0" w:color="auto"/>
              <w:bottom w:val="nil"/>
              <w:right w:val="single" w:sz="4" w:space="0" w:color="auto"/>
            </w:tcBorders>
          </w:tcPr>
          <w:p w14:paraId="2E2F383D" w14:textId="77777777" w:rsidR="00DB2366" w:rsidRPr="00DB2366" w:rsidRDefault="00DB2366" w:rsidP="00DB2366">
            <w:pPr>
              <w:widowControl w:val="0"/>
              <w:suppressAutoHyphens/>
              <w:autoSpaceDE w:val="0"/>
              <w:rPr>
                <w:noProof w:val="0"/>
                <w:lang w:val="en-US" w:eastAsia="ru-RU" w:bidi="ru-RU"/>
              </w:rPr>
            </w:pPr>
          </w:p>
        </w:tc>
      </w:tr>
      <w:tr w:rsidR="00DB2366" w:rsidRPr="00DB2366" w14:paraId="23E59CB1"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6EE61F"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6</w:t>
            </w:r>
          </w:p>
        </w:tc>
        <w:tc>
          <w:tcPr>
            <w:tcW w:w="1701" w:type="dxa"/>
            <w:tcBorders>
              <w:top w:val="single" w:sz="4" w:space="0" w:color="auto"/>
              <w:bottom w:val="single" w:sz="4" w:space="0" w:color="auto"/>
            </w:tcBorders>
            <w:vAlign w:val="center"/>
          </w:tcPr>
          <w:p w14:paraId="717EEEE7"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TsC53B</w:t>
            </w:r>
          </w:p>
          <w:p w14:paraId="2DA0043D"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ECF566C"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ru-RU" w:eastAsia="ru-RU" w:bidi="ru-RU"/>
              </w:rPr>
              <w:t>Compactarea pamintului cu piatra sparta</w:t>
            </w:r>
          </w:p>
          <w:p w14:paraId="23336B44" w14:textId="77777777" w:rsidR="00DB2366" w:rsidRPr="00DB2366" w:rsidRDefault="00DB2366" w:rsidP="00DB2366">
            <w:pPr>
              <w:widowControl w:val="0"/>
              <w:suppressAutoHyphens/>
              <w:autoSpaceDE w:val="0"/>
              <w:rPr>
                <w:noProof w:val="0"/>
                <w:lang w:val="ru-RU" w:eastAsia="ru-RU" w:bidi="ru-RU"/>
              </w:rPr>
            </w:pPr>
          </w:p>
        </w:tc>
        <w:tc>
          <w:tcPr>
            <w:tcW w:w="1560" w:type="dxa"/>
            <w:tcBorders>
              <w:top w:val="single" w:sz="4" w:space="0" w:color="auto"/>
              <w:bottom w:val="single" w:sz="4" w:space="0" w:color="auto"/>
            </w:tcBorders>
            <w:vAlign w:val="center"/>
          </w:tcPr>
          <w:p w14:paraId="06A6D74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100m2</w:t>
            </w:r>
          </w:p>
        </w:tc>
        <w:tc>
          <w:tcPr>
            <w:tcW w:w="1559" w:type="dxa"/>
            <w:tcBorders>
              <w:top w:val="single" w:sz="4" w:space="0" w:color="auto"/>
              <w:bottom w:val="single" w:sz="4" w:space="0" w:color="auto"/>
            </w:tcBorders>
            <w:vAlign w:val="center"/>
          </w:tcPr>
          <w:p w14:paraId="499CEAB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2,700</w:t>
            </w:r>
          </w:p>
        </w:tc>
      </w:tr>
      <w:tr w:rsidR="00DB2366" w:rsidRPr="00DB2366" w14:paraId="315F305A"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B8F1D7"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7</w:t>
            </w:r>
          </w:p>
        </w:tc>
        <w:tc>
          <w:tcPr>
            <w:tcW w:w="1701" w:type="dxa"/>
            <w:tcBorders>
              <w:top w:val="single" w:sz="4" w:space="0" w:color="auto"/>
              <w:bottom w:val="single" w:sz="4" w:space="0" w:color="auto"/>
            </w:tcBorders>
            <w:vAlign w:val="center"/>
          </w:tcPr>
          <w:p w14:paraId="6422A024"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TsD16A1</w:t>
            </w:r>
          </w:p>
          <w:p w14:paraId="1F667985"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5426992" w14:textId="500CA64F"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Strat de </w:t>
            </w:r>
            <w:proofErr w:type="spellStart"/>
            <w:r w:rsidRPr="00DB2366">
              <w:rPr>
                <w:noProof w:val="0"/>
                <w:lang w:val="en-US" w:eastAsia="ru-RU" w:bidi="ru-RU"/>
              </w:rPr>
              <w:t>repartitie</w:t>
            </w:r>
            <w:proofErr w:type="spellEnd"/>
            <w:r w:rsidRPr="00DB2366">
              <w:rPr>
                <w:noProof w:val="0"/>
                <w:lang w:val="en-US" w:eastAsia="ru-RU" w:bidi="ru-RU"/>
              </w:rPr>
              <w:t xml:space="preserve"> din </w:t>
            </w:r>
            <w:proofErr w:type="spellStart"/>
            <w:r w:rsidRPr="00DB2366">
              <w:rPr>
                <w:noProof w:val="0"/>
                <w:lang w:val="en-US" w:eastAsia="ru-RU" w:bidi="ru-RU"/>
              </w:rPr>
              <w:t>balast</w:t>
            </w:r>
            <w:proofErr w:type="spellEnd"/>
            <w:r w:rsidRPr="00DB2366">
              <w:rPr>
                <w:noProof w:val="0"/>
                <w:lang w:val="en-US" w:eastAsia="ru-RU" w:bidi="ru-RU"/>
              </w:rPr>
              <w:t xml:space="preserve"> cu </w:t>
            </w:r>
            <w:proofErr w:type="spellStart"/>
            <w:r w:rsidRPr="00DB2366">
              <w:rPr>
                <w:noProof w:val="0"/>
                <w:lang w:val="en-US" w:eastAsia="ru-RU" w:bidi="ru-RU"/>
              </w:rPr>
              <w:t>granulatia</w:t>
            </w:r>
            <w:proofErr w:type="spellEnd"/>
            <w:r w:rsidRPr="00DB2366">
              <w:rPr>
                <w:noProof w:val="0"/>
                <w:lang w:val="en-US" w:eastAsia="ru-RU" w:bidi="ru-RU"/>
              </w:rPr>
              <w:t xml:space="preserve"> de 0-7 mm, </w:t>
            </w:r>
            <w:proofErr w:type="spellStart"/>
            <w:r w:rsidRPr="00DB2366">
              <w:rPr>
                <w:noProof w:val="0"/>
                <w:lang w:val="en-US" w:eastAsia="ru-RU" w:bidi="ru-RU"/>
              </w:rPr>
              <w:t>prevazut</w:t>
            </w:r>
            <w:proofErr w:type="spellEnd"/>
            <w:r w:rsidRPr="00DB2366">
              <w:rPr>
                <w:noProof w:val="0"/>
                <w:lang w:val="en-US" w:eastAsia="ru-RU" w:bidi="ru-RU"/>
              </w:rPr>
              <w:t xml:space="preserve"> sub </w:t>
            </w:r>
            <w:proofErr w:type="spellStart"/>
            <w:r w:rsidRPr="00DB2366">
              <w:rPr>
                <w:noProof w:val="0"/>
                <w:lang w:val="en-US" w:eastAsia="ru-RU" w:bidi="ru-RU"/>
              </w:rPr>
              <w:t>prisma</w:t>
            </w:r>
            <w:proofErr w:type="spellEnd"/>
            <w:r w:rsidRPr="00DB2366">
              <w:rPr>
                <w:noProof w:val="0"/>
                <w:lang w:val="en-US" w:eastAsia="ru-RU" w:bidi="ru-RU"/>
              </w:rPr>
              <w:t xml:space="preserve"> de </w:t>
            </w:r>
            <w:proofErr w:type="spellStart"/>
            <w:r w:rsidRPr="00DB2366">
              <w:rPr>
                <w:noProof w:val="0"/>
                <w:lang w:val="en-US" w:eastAsia="ru-RU" w:bidi="ru-RU"/>
              </w:rPr>
              <w:t>balastare</w:t>
            </w:r>
            <w:proofErr w:type="spellEnd"/>
            <w:r w:rsidRPr="00DB2366">
              <w:rPr>
                <w:noProof w:val="0"/>
                <w:lang w:val="en-US" w:eastAsia="ru-RU" w:bidi="ru-RU"/>
              </w:rPr>
              <w:t xml:space="preserve"> c.f., </w:t>
            </w:r>
            <w:proofErr w:type="spellStart"/>
            <w:r w:rsidRPr="00DB2366">
              <w:rPr>
                <w:noProof w:val="0"/>
                <w:lang w:val="en-US" w:eastAsia="ru-RU" w:bidi="ru-RU"/>
              </w:rPr>
              <w:t>compactat</w:t>
            </w:r>
            <w:proofErr w:type="spellEnd"/>
            <w:r w:rsidRPr="00DB2366">
              <w:rPr>
                <w:noProof w:val="0"/>
                <w:lang w:val="en-US" w:eastAsia="ru-RU" w:bidi="ru-RU"/>
              </w:rPr>
              <w:t xml:space="preserve"> cu </w:t>
            </w:r>
            <w:proofErr w:type="spellStart"/>
            <w:r w:rsidRPr="00DB2366">
              <w:rPr>
                <w:noProof w:val="0"/>
                <w:lang w:val="en-US" w:eastAsia="ru-RU" w:bidi="ru-RU"/>
              </w:rPr>
              <w:t>rulou</w:t>
            </w:r>
            <w:proofErr w:type="spellEnd"/>
            <w:r w:rsidRPr="00DB2366">
              <w:rPr>
                <w:noProof w:val="0"/>
                <w:lang w:val="en-US" w:eastAsia="ru-RU" w:bidi="ru-RU"/>
              </w:rPr>
              <w:t xml:space="preserve"> </w:t>
            </w:r>
            <w:proofErr w:type="spellStart"/>
            <w:r w:rsidRPr="00DB2366">
              <w:rPr>
                <w:noProof w:val="0"/>
                <w:lang w:val="en-US" w:eastAsia="ru-RU" w:bidi="ru-RU"/>
              </w:rPr>
              <w:t>compresor</w:t>
            </w:r>
            <w:proofErr w:type="spellEnd"/>
            <w:r w:rsidRPr="00DB2366">
              <w:rPr>
                <w:noProof w:val="0"/>
                <w:lang w:val="en-US" w:eastAsia="ru-RU" w:bidi="ru-RU"/>
              </w:rPr>
              <w:t xml:space="preserve"> de 10-12 t</w:t>
            </w:r>
          </w:p>
        </w:tc>
        <w:tc>
          <w:tcPr>
            <w:tcW w:w="1560" w:type="dxa"/>
            <w:tcBorders>
              <w:top w:val="single" w:sz="4" w:space="0" w:color="auto"/>
              <w:bottom w:val="single" w:sz="4" w:space="0" w:color="auto"/>
            </w:tcBorders>
            <w:vAlign w:val="center"/>
          </w:tcPr>
          <w:p w14:paraId="3FD8E62C"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m3</w:t>
            </w:r>
          </w:p>
        </w:tc>
        <w:tc>
          <w:tcPr>
            <w:tcW w:w="1559" w:type="dxa"/>
            <w:tcBorders>
              <w:top w:val="single" w:sz="4" w:space="0" w:color="auto"/>
              <w:bottom w:val="single" w:sz="4" w:space="0" w:color="auto"/>
            </w:tcBorders>
            <w:vAlign w:val="center"/>
          </w:tcPr>
          <w:p w14:paraId="7F03018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66,000</w:t>
            </w:r>
          </w:p>
        </w:tc>
      </w:tr>
      <w:tr w:rsidR="00DB2366" w:rsidRPr="00DB2366" w14:paraId="559A92A2"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CEB41B"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8</w:t>
            </w:r>
          </w:p>
        </w:tc>
        <w:tc>
          <w:tcPr>
            <w:tcW w:w="1701" w:type="dxa"/>
            <w:tcBorders>
              <w:top w:val="single" w:sz="4" w:space="0" w:color="auto"/>
              <w:bottom w:val="single" w:sz="4" w:space="0" w:color="auto"/>
            </w:tcBorders>
            <w:vAlign w:val="center"/>
          </w:tcPr>
          <w:p w14:paraId="33E02742"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DA14A</w:t>
            </w:r>
          </w:p>
          <w:p w14:paraId="394ED256"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5168EC6" w14:textId="1054FFE4"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Fundatie</w:t>
            </w:r>
            <w:proofErr w:type="spellEnd"/>
            <w:r w:rsidRPr="00DB2366">
              <w:rPr>
                <w:noProof w:val="0"/>
                <w:lang w:val="en-US" w:eastAsia="ru-RU" w:bidi="ru-RU"/>
              </w:rPr>
              <w:t xml:space="preserve"> din </w:t>
            </w:r>
            <w:proofErr w:type="spellStart"/>
            <w:r w:rsidRPr="00DB2366">
              <w:rPr>
                <w:noProof w:val="0"/>
                <w:lang w:val="en-US" w:eastAsia="ru-RU" w:bidi="ru-RU"/>
              </w:rPr>
              <w:t>beton</w:t>
            </w:r>
            <w:proofErr w:type="spellEnd"/>
            <w:r w:rsidRPr="00DB2366">
              <w:rPr>
                <w:noProof w:val="0"/>
                <w:lang w:val="en-US" w:eastAsia="ru-RU" w:bidi="ru-RU"/>
              </w:rPr>
              <w:t xml:space="preserve"> gr10 cm de </w:t>
            </w:r>
            <w:proofErr w:type="spellStart"/>
            <w:r w:rsidRPr="00DB2366">
              <w:rPr>
                <w:noProof w:val="0"/>
                <w:lang w:val="en-US" w:eastAsia="ru-RU" w:bidi="ru-RU"/>
              </w:rPr>
              <w:t>ciment</w:t>
            </w:r>
            <w:proofErr w:type="spellEnd"/>
            <w:r w:rsidRPr="00DB2366">
              <w:rPr>
                <w:noProof w:val="0"/>
                <w:lang w:val="en-US" w:eastAsia="ru-RU" w:bidi="ru-RU"/>
              </w:rPr>
              <w:t xml:space="preserve"> la </w:t>
            </w:r>
            <w:proofErr w:type="spellStart"/>
            <w:r w:rsidRPr="00DB2366">
              <w:rPr>
                <w:noProof w:val="0"/>
                <w:lang w:val="en-US" w:eastAsia="ru-RU" w:bidi="ru-RU"/>
              </w:rPr>
              <w:t>strazi</w:t>
            </w:r>
            <w:proofErr w:type="spellEnd"/>
            <w:r w:rsidRPr="00DB2366">
              <w:rPr>
                <w:noProof w:val="0"/>
                <w:lang w:val="en-US" w:eastAsia="ru-RU" w:bidi="ru-RU"/>
              </w:rPr>
              <w:t xml:space="preserve">, </w:t>
            </w:r>
            <w:proofErr w:type="spellStart"/>
            <w:r w:rsidRPr="00DB2366">
              <w:rPr>
                <w:noProof w:val="0"/>
                <w:lang w:val="en-US" w:eastAsia="ru-RU" w:bidi="ru-RU"/>
              </w:rPr>
              <w:t>alei</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platforme</w:t>
            </w:r>
            <w:proofErr w:type="spellEnd"/>
            <w:r w:rsidRPr="00DB2366">
              <w:rPr>
                <w:noProof w:val="0"/>
                <w:lang w:val="en-US" w:eastAsia="ru-RU" w:bidi="ru-RU"/>
              </w:rPr>
              <w:t xml:space="preserve"> </w:t>
            </w:r>
            <w:proofErr w:type="spellStart"/>
            <w:r w:rsidRPr="00DB2366">
              <w:rPr>
                <w:noProof w:val="0"/>
                <w:lang w:val="en-US" w:eastAsia="ru-RU" w:bidi="ru-RU"/>
              </w:rPr>
              <w:t>carosabile</w:t>
            </w:r>
            <w:proofErr w:type="spellEnd"/>
            <w:r w:rsidRPr="00DB2366">
              <w:rPr>
                <w:noProof w:val="0"/>
                <w:lang w:val="en-US" w:eastAsia="ru-RU" w:bidi="ru-RU"/>
              </w:rPr>
              <w:t xml:space="preserve"> </w:t>
            </w:r>
            <w:proofErr w:type="spellStart"/>
            <w:r w:rsidRPr="00DB2366">
              <w:rPr>
                <w:noProof w:val="0"/>
                <w:lang w:val="en-US" w:eastAsia="ru-RU" w:bidi="ru-RU"/>
              </w:rPr>
              <w:t>clasa</w:t>
            </w:r>
            <w:proofErr w:type="spellEnd"/>
            <w:r w:rsidRPr="00DB2366">
              <w:rPr>
                <w:noProof w:val="0"/>
                <w:lang w:val="en-US" w:eastAsia="ru-RU" w:bidi="ru-RU"/>
              </w:rPr>
              <w:t xml:space="preserve"> B10</w:t>
            </w:r>
          </w:p>
        </w:tc>
        <w:tc>
          <w:tcPr>
            <w:tcW w:w="1560" w:type="dxa"/>
            <w:tcBorders>
              <w:top w:val="single" w:sz="4" w:space="0" w:color="auto"/>
              <w:bottom w:val="single" w:sz="4" w:space="0" w:color="auto"/>
            </w:tcBorders>
            <w:vAlign w:val="center"/>
          </w:tcPr>
          <w:p w14:paraId="6D7012D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m3</w:t>
            </w:r>
          </w:p>
        </w:tc>
        <w:tc>
          <w:tcPr>
            <w:tcW w:w="1559" w:type="dxa"/>
            <w:tcBorders>
              <w:top w:val="single" w:sz="4" w:space="0" w:color="auto"/>
              <w:bottom w:val="single" w:sz="4" w:space="0" w:color="auto"/>
            </w:tcBorders>
            <w:vAlign w:val="center"/>
          </w:tcPr>
          <w:p w14:paraId="7F9015A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21,300</w:t>
            </w:r>
          </w:p>
        </w:tc>
      </w:tr>
      <w:tr w:rsidR="00DB2366" w:rsidRPr="00DB2366" w14:paraId="2480E0A1"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F84644"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9</w:t>
            </w:r>
          </w:p>
        </w:tc>
        <w:tc>
          <w:tcPr>
            <w:tcW w:w="1701" w:type="dxa"/>
            <w:tcBorders>
              <w:top w:val="single" w:sz="4" w:space="0" w:color="auto"/>
              <w:bottom w:val="single" w:sz="4" w:space="0" w:color="auto"/>
            </w:tcBorders>
            <w:vAlign w:val="center"/>
          </w:tcPr>
          <w:p w14:paraId="40AC6A62"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DE17A</w:t>
            </w:r>
          </w:p>
          <w:p w14:paraId="3179F69D"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6F1F7FE" w14:textId="27E9837B"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Pavaje</w:t>
            </w:r>
            <w:proofErr w:type="spellEnd"/>
            <w:r w:rsidRPr="00DB2366">
              <w:rPr>
                <w:noProof w:val="0"/>
                <w:lang w:val="en-US" w:eastAsia="ru-RU" w:bidi="ru-RU"/>
              </w:rPr>
              <w:t xml:space="preserve"> </w:t>
            </w:r>
            <w:proofErr w:type="spellStart"/>
            <w:r w:rsidRPr="00DB2366">
              <w:rPr>
                <w:noProof w:val="0"/>
                <w:lang w:val="en-US" w:eastAsia="ru-RU" w:bidi="ru-RU"/>
              </w:rPr>
              <w:t>executate</w:t>
            </w:r>
            <w:proofErr w:type="spellEnd"/>
            <w:r w:rsidRPr="00DB2366">
              <w:rPr>
                <w:noProof w:val="0"/>
                <w:lang w:val="en-US" w:eastAsia="ru-RU" w:bidi="ru-RU"/>
              </w:rPr>
              <w:t xml:space="preserve"> din </w:t>
            </w:r>
            <w:proofErr w:type="spellStart"/>
            <w:r w:rsidRPr="00DB2366">
              <w:rPr>
                <w:noProof w:val="0"/>
                <w:lang w:val="en-US" w:eastAsia="ru-RU" w:bidi="ru-RU"/>
              </w:rPr>
              <w:t>placi</w:t>
            </w:r>
            <w:proofErr w:type="spellEnd"/>
            <w:r w:rsidRPr="00DB2366">
              <w:rPr>
                <w:noProof w:val="0"/>
                <w:lang w:val="en-US" w:eastAsia="ru-RU" w:bidi="ru-RU"/>
              </w:rPr>
              <w:t xml:space="preserve"> de </w:t>
            </w:r>
            <w:proofErr w:type="spellStart"/>
            <w:r w:rsidRPr="00DB2366">
              <w:rPr>
                <w:noProof w:val="0"/>
                <w:lang w:val="en-US" w:eastAsia="ru-RU" w:bidi="ru-RU"/>
              </w:rPr>
              <w:t>trotuare</w:t>
            </w:r>
            <w:proofErr w:type="spellEnd"/>
            <w:r w:rsidRPr="00DB2366">
              <w:rPr>
                <w:noProof w:val="0"/>
                <w:lang w:val="en-US" w:eastAsia="ru-RU" w:bidi="ru-RU"/>
              </w:rPr>
              <w:t xml:space="preserve"> din </w:t>
            </w:r>
            <w:proofErr w:type="spellStart"/>
            <w:r w:rsidRPr="00DB2366">
              <w:rPr>
                <w:noProof w:val="0"/>
                <w:lang w:val="en-US" w:eastAsia="ru-RU" w:bidi="ru-RU"/>
              </w:rPr>
              <w:t>beton</w:t>
            </w:r>
            <w:proofErr w:type="spellEnd"/>
            <w:r w:rsidRPr="00DB2366">
              <w:rPr>
                <w:noProof w:val="0"/>
                <w:lang w:val="en-US" w:eastAsia="ru-RU" w:bidi="ru-RU"/>
              </w:rPr>
              <w:t xml:space="preserve"> </w:t>
            </w:r>
            <w:proofErr w:type="spellStart"/>
            <w:r w:rsidRPr="00DB2366">
              <w:rPr>
                <w:noProof w:val="0"/>
                <w:lang w:val="en-US" w:eastAsia="ru-RU" w:bidi="ru-RU"/>
              </w:rPr>
              <w:t>prefabricat</w:t>
            </w:r>
            <w:proofErr w:type="spellEnd"/>
            <w:r w:rsidRPr="00DB2366">
              <w:rPr>
                <w:noProof w:val="0"/>
                <w:lang w:val="en-US" w:eastAsia="ru-RU" w:bidi="ru-RU"/>
              </w:rPr>
              <w:t xml:space="preserve">  gr.8cm. </w:t>
            </w:r>
            <w:proofErr w:type="spellStart"/>
            <w:r w:rsidRPr="00DB2366">
              <w:rPr>
                <w:noProof w:val="0"/>
                <w:lang w:val="en-US" w:eastAsia="ru-RU" w:bidi="ru-RU"/>
              </w:rPr>
              <w:t>asezate</w:t>
            </w:r>
            <w:proofErr w:type="spellEnd"/>
            <w:r w:rsidRPr="00DB2366">
              <w:rPr>
                <w:noProof w:val="0"/>
                <w:lang w:val="en-US" w:eastAsia="ru-RU" w:bidi="ru-RU"/>
              </w:rPr>
              <w:t xml:space="preserve"> pe un </w:t>
            </w:r>
            <w:proofErr w:type="spellStart"/>
            <w:r w:rsidRPr="00DB2366">
              <w:rPr>
                <w:noProof w:val="0"/>
                <w:lang w:val="en-US" w:eastAsia="ru-RU" w:bidi="ru-RU"/>
              </w:rPr>
              <w:t>strat</w:t>
            </w:r>
            <w:proofErr w:type="spellEnd"/>
            <w:r w:rsidRPr="00DB2366">
              <w:rPr>
                <w:noProof w:val="0"/>
                <w:lang w:val="en-US" w:eastAsia="ru-RU" w:bidi="ru-RU"/>
              </w:rPr>
              <w:t xml:space="preserve"> din </w:t>
            </w:r>
            <w:proofErr w:type="spellStart"/>
            <w:r w:rsidRPr="00DB2366">
              <w:rPr>
                <w:noProof w:val="0"/>
                <w:lang w:val="en-US" w:eastAsia="ru-RU" w:bidi="ru-RU"/>
              </w:rPr>
              <w:t>amestec</w:t>
            </w:r>
            <w:proofErr w:type="spellEnd"/>
            <w:r w:rsidRPr="00DB2366">
              <w:rPr>
                <w:noProof w:val="0"/>
                <w:lang w:val="en-US" w:eastAsia="ru-RU" w:bidi="ru-RU"/>
              </w:rPr>
              <w:t xml:space="preserve"> </w:t>
            </w:r>
            <w:proofErr w:type="spellStart"/>
            <w:r w:rsidRPr="00DB2366">
              <w:rPr>
                <w:noProof w:val="0"/>
                <w:lang w:val="en-US" w:eastAsia="ru-RU" w:bidi="ru-RU"/>
              </w:rPr>
              <w:t>uscat</w:t>
            </w:r>
            <w:proofErr w:type="spellEnd"/>
            <w:r w:rsidRPr="00DB2366">
              <w:rPr>
                <w:noProof w:val="0"/>
                <w:lang w:val="en-US" w:eastAsia="ru-RU" w:bidi="ru-RU"/>
              </w:rPr>
              <w:t xml:space="preserve"> de </w:t>
            </w:r>
            <w:proofErr w:type="spellStart"/>
            <w:r w:rsidRPr="00DB2366">
              <w:rPr>
                <w:noProof w:val="0"/>
                <w:lang w:val="en-US" w:eastAsia="ru-RU" w:bidi="ru-RU"/>
              </w:rPr>
              <w:t>ciment</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nisip</w:t>
            </w:r>
            <w:proofErr w:type="spellEnd"/>
            <w:r w:rsidRPr="00DB2366">
              <w:rPr>
                <w:noProof w:val="0"/>
                <w:lang w:val="en-US" w:eastAsia="ru-RU" w:bidi="ru-RU"/>
              </w:rPr>
              <w:t xml:space="preserve">, in </w:t>
            </w:r>
            <w:proofErr w:type="spellStart"/>
            <w:r w:rsidRPr="00DB2366">
              <w:rPr>
                <w:noProof w:val="0"/>
                <w:lang w:val="en-US" w:eastAsia="ru-RU" w:bidi="ru-RU"/>
              </w:rPr>
              <w:t>proportie</w:t>
            </w:r>
            <w:proofErr w:type="spellEnd"/>
            <w:r w:rsidRPr="00DB2366">
              <w:rPr>
                <w:noProof w:val="0"/>
                <w:lang w:val="en-US" w:eastAsia="ru-RU" w:bidi="ru-RU"/>
              </w:rPr>
              <w:t xml:space="preserve"> 1:3, </w:t>
            </w:r>
            <w:proofErr w:type="spellStart"/>
            <w:r w:rsidRPr="00DB2366">
              <w:rPr>
                <w:noProof w:val="0"/>
                <w:lang w:val="en-US" w:eastAsia="ru-RU" w:bidi="ru-RU"/>
              </w:rPr>
              <w:t>rostuit</w:t>
            </w:r>
            <w:proofErr w:type="spellEnd"/>
            <w:r w:rsidRPr="00DB2366">
              <w:rPr>
                <w:noProof w:val="0"/>
                <w:lang w:val="en-US" w:eastAsia="ru-RU" w:bidi="ru-RU"/>
              </w:rPr>
              <w:t xml:space="preserve"> cu </w:t>
            </w:r>
            <w:proofErr w:type="spellStart"/>
            <w:r w:rsidRPr="00DB2366">
              <w:rPr>
                <w:noProof w:val="0"/>
                <w:lang w:val="en-US" w:eastAsia="ru-RU" w:bidi="ru-RU"/>
              </w:rPr>
              <w:t>amestec</w:t>
            </w:r>
            <w:proofErr w:type="spellEnd"/>
            <w:r w:rsidRPr="00DB2366">
              <w:rPr>
                <w:noProof w:val="0"/>
                <w:lang w:val="en-US" w:eastAsia="ru-RU" w:bidi="ru-RU"/>
              </w:rPr>
              <w:t xml:space="preserve"> </w:t>
            </w:r>
            <w:proofErr w:type="spellStart"/>
            <w:r w:rsidRPr="00DB2366">
              <w:rPr>
                <w:noProof w:val="0"/>
                <w:lang w:val="en-US" w:eastAsia="ru-RU" w:bidi="ru-RU"/>
              </w:rPr>
              <w:t>uscat</w:t>
            </w:r>
            <w:proofErr w:type="spellEnd"/>
            <w:r w:rsidRPr="00DB2366">
              <w:rPr>
                <w:noProof w:val="0"/>
                <w:lang w:val="en-US" w:eastAsia="ru-RU" w:bidi="ru-RU"/>
              </w:rPr>
              <w:t xml:space="preserve"> de </w:t>
            </w:r>
            <w:proofErr w:type="spellStart"/>
            <w:r w:rsidRPr="00DB2366">
              <w:rPr>
                <w:noProof w:val="0"/>
                <w:lang w:val="en-US" w:eastAsia="ru-RU" w:bidi="ru-RU"/>
              </w:rPr>
              <w:t>ciment</w:t>
            </w:r>
            <w:proofErr w:type="spellEnd"/>
            <w:r w:rsidRPr="00DB2366">
              <w:rPr>
                <w:noProof w:val="0"/>
                <w:lang w:val="en-US" w:eastAsia="ru-RU" w:bidi="ru-RU"/>
              </w:rPr>
              <w:t xml:space="preserve"> </w:t>
            </w:r>
            <w:proofErr w:type="spellStart"/>
            <w:r w:rsidRPr="00DB2366">
              <w:rPr>
                <w:noProof w:val="0"/>
                <w:lang w:val="en-US" w:eastAsia="ru-RU" w:bidi="ru-RU"/>
              </w:rPr>
              <w:t>si</w:t>
            </w:r>
            <w:proofErr w:type="spellEnd"/>
            <w:r w:rsidRPr="00DB2366">
              <w:rPr>
                <w:noProof w:val="0"/>
                <w:lang w:val="en-US" w:eastAsia="ru-RU" w:bidi="ru-RU"/>
              </w:rPr>
              <w:t xml:space="preserve"> </w:t>
            </w:r>
            <w:proofErr w:type="spellStart"/>
            <w:r w:rsidRPr="00DB2366">
              <w:rPr>
                <w:noProof w:val="0"/>
                <w:lang w:val="en-US" w:eastAsia="ru-RU" w:bidi="ru-RU"/>
              </w:rPr>
              <w:t>nisip</w:t>
            </w:r>
            <w:proofErr w:type="spellEnd"/>
            <w:r w:rsidRPr="00DB2366">
              <w:rPr>
                <w:noProof w:val="0"/>
                <w:lang w:val="en-US" w:eastAsia="ru-RU" w:bidi="ru-RU"/>
              </w:rPr>
              <w:t xml:space="preserve">, </w:t>
            </w:r>
            <w:proofErr w:type="spellStart"/>
            <w:r w:rsidRPr="00DB2366">
              <w:rPr>
                <w:noProof w:val="0"/>
                <w:lang w:val="en-US" w:eastAsia="ru-RU" w:bidi="ru-RU"/>
              </w:rPr>
              <w:t>grosime</w:t>
            </w:r>
            <w:proofErr w:type="spellEnd"/>
            <w:r w:rsidRPr="00DB2366">
              <w:rPr>
                <w:noProof w:val="0"/>
                <w:lang w:val="en-US" w:eastAsia="ru-RU" w:bidi="ru-RU"/>
              </w:rPr>
              <w:t xml:space="preserve"> </w:t>
            </w:r>
            <w:proofErr w:type="spellStart"/>
            <w:r w:rsidRPr="00DB2366">
              <w:rPr>
                <w:noProof w:val="0"/>
                <w:lang w:val="en-US" w:eastAsia="ru-RU" w:bidi="ru-RU"/>
              </w:rPr>
              <w:t>strat</w:t>
            </w:r>
            <w:proofErr w:type="spellEnd"/>
            <w:r w:rsidRPr="00DB2366">
              <w:rPr>
                <w:noProof w:val="0"/>
                <w:lang w:val="en-US" w:eastAsia="ru-RU" w:bidi="ru-RU"/>
              </w:rPr>
              <w:t xml:space="preserve"> de 5 cm </w:t>
            </w:r>
          </w:p>
        </w:tc>
        <w:tc>
          <w:tcPr>
            <w:tcW w:w="1560" w:type="dxa"/>
            <w:tcBorders>
              <w:top w:val="single" w:sz="4" w:space="0" w:color="auto"/>
              <w:bottom w:val="single" w:sz="4" w:space="0" w:color="auto"/>
            </w:tcBorders>
            <w:vAlign w:val="center"/>
          </w:tcPr>
          <w:p w14:paraId="4BC3A47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2B883C5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213,000</w:t>
            </w:r>
          </w:p>
        </w:tc>
      </w:tr>
      <w:tr w:rsidR="00DB2366" w:rsidRPr="00DB2366" w14:paraId="19D2EF7E"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364B57"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10</w:t>
            </w:r>
          </w:p>
        </w:tc>
        <w:tc>
          <w:tcPr>
            <w:tcW w:w="1701" w:type="dxa"/>
            <w:tcBorders>
              <w:top w:val="single" w:sz="4" w:space="0" w:color="auto"/>
              <w:bottom w:val="single" w:sz="4" w:space="0" w:color="auto"/>
            </w:tcBorders>
            <w:vAlign w:val="center"/>
          </w:tcPr>
          <w:p w14:paraId="60F5340D"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DE09A</w:t>
            </w:r>
          </w:p>
          <w:p w14:paraId="39DAC2D8"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D706B42" w14:textId="4465BB42"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Borduri</w:t>
            </w:r>
            <w:proofErr w:type="spellEnd"/>
            <w:r w:rsidRPr="00DB2366">
              <w:rPr>
                <w:noProof w:val="0"/>
                <w:lang w:val="en-US" w:eastAsia="ru-RU" w:bidi="ru-RU"/>
              </w:rPr>
              <w:t xml:space="preserve"> de </w:t>
            </w:r>
            <w:proofErr w:type="spellStart"/>
            <w:r w:rsidRPr="00DB2366">
              <w:rPr>
                <w:noProof w:val="0"/>
                <w:lang w:val="en-US" w:eastAsia="ru-RU" w:bidi="ru-RU"/>
              </w:rPr>
              <w:t>piatra</w:t>
            </w:r>
            <w:proofErr w:type="spellEnd"/>
            <w:r w:rsidRPr="00DB2366">
              <w:rPr>
                <w:noProof w:val="0"/>
                <w:lang w:val="en-US" w:eastAsia="ru-RU" w:bidi="ru-RU"/>
              </w:rPr>
              <w:t xml:space="preserve">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trotuare</w:t>
            </w:r>
            <w:proofErr w:type="spellEnd"/>
            <w:r w:rsidRPr="00DB2366">
              <w:rPr>
                <w:noProof w:val="0"/>
                <w:lang w:val="en-US" w:eastAsia="ru-RU" w:bidi="ru-RU"/>
              </w:rPr>
              <w:t xml:space="preserve">, </w:t>
            </w:r>
            <w:proofErr w:type="spellStart"/>
            <w:r w:rsidRPr="00DB2366">
              <w:rPr>
                <w:noProof w:val="0"/>
                <w:lang w:val="en-US" w:eastAsia="ru-RU" w:bidi="ru-RU"/>
              </w:rPr>
              <w:t>avind</w:t>
            </w:r>
            <w:proofErr w:type="spellEnd"/>
            <w:r w:rsidRPr="00DB2366">
              <w:rPr>
                <w:noProof w:val="0"/>
                <w:lang w:val="en-US" w:eastAsia="ru-RU" w:bidi="ru-RU"/>
              </w:rPr>
              <w:t xml:space="preserve"> </w:t>
            </w:r>
            <w:proofErr w:type="spellStart"/>
            <w:r w:rsidRPr="00DB2366">
              <w:rPr>
                <w:noProof w:val="0"/>
                <w:lang w:val="en-US" w:eastAsia="ru-RU" w:bidi="ru-RU"/>
              </w:rPr>
              <w:t>dimensiunile</w:t>
            </w:r>
            <w:proofErr w:type="spellEnd"/>
            <w:r w:rsidRPr="00DB2366">
              <w:rPr>
                <w:noProof w:val="0"/>
                <w:lang w:val="en-US" w:eastAsia="ru-RU" w:bidi="ru-RU"/>
              </w:rPr>
              <w:t xml:space="preserve"> 30x55 cm, pe </w:t>
            </w:r>
            <w:proofErr w:type="spellStart"/>
            <w:r w:rsidRPr="00DB2366">
              <w:rPr>
                <w:noProof w:val="0"/>
                <w:lang w:val="en-US" w:eastAsia="ru-RU" w:bidi="ru-RU"/>
              </w:rPr>
              <w:t>fundatie</w:t>
            </w:r>
            <w:proofErr w:type="spellEnd"/>
            <w:r w:rsidRPr="00DB2366">
              <w:rPr>
                <w:noProof w:val="0"/>
                <w:lang w:val="en-US" w:eastAsia="ru-RU" w:bidi="ru-RU"/>
              </w:rPr>
              <w:t xml:space="preserve"> de </w:t>
            </w:r>
            <w:proofErr w:type="spellStart"/>
            <w:r w:rsidRPr="00DB2366">
              <w:rPr>
                <w:noProof w:val="0"/>
                <w:lang w:val="en-US" w:eastAsia="ru-RU" w:bidi="ru-RU"/>
              </w:rPr>
              <w:t>beton</w:t>
            </w:r>
            <w:proofErr w:type="spellEnd"/>
            <w:r w:rsidRPr="00DB2366">
              <w:rPr>
                <w:noProof w:val="0"/>
                <w:lang w:val="en-US" w:eastAsia="ru-RU" w:bidi="ru-RU"/>
              </w:rPr>
              <w:t xml:space="preserve"> 35x15 cm</w:t>
            </w:r>
          </w:p>
        </w:tc>
        <w:tc>
          <w:tcPr>
            <w:tcW w:w="1560" w:type="dxa"/>
            <w:tcBorders>
              <w:top w:val="single" w:sz="4" w:space="0" w:color="auto"/>
              <w:bottom w:val="single" w:sz="4" w:space="0" w:color="auto"/>
            </w:tcBorders>
            <w:vAlign w:val="center"/>
          </w:tcPr>
          <w:p w14:paraId="3CCF9FE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w:t>
            </w:r>
          </w:p>
        </w:tc>
        <w:tc>
          <w:tcPr>
            <w:tcW w:w="1559" w:type="dxa"/>
            <w:tcBorders>
              <w:top w:val="single" w:sz="4" w:space="0" w:color="auto"/>
              <w:bottom w:val="single" w:sz="4" w:space="0" w:color="auto"/>
            </w:tcBorders>
            <w:vAlign w:val="center"/>
          </w:tcPr>
          <w:p w14:paraId="0435AA4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117,000</w:t>
            </w:r>
          </w:p>
        </w:tc>
      </w:tr>
      <w:tr w:rsidR="00DB2366" w:rsidRPr="00DB2366" w14:paraId="48D50E6C" w14:textId="77777777" w:rsidTr="007E0945">
        <w:tc>
          <w:tcPr>
            <w:tcW w:w="709" w:type="dxa"/>
            <w:tcBorders>
              <w:top w:val="nil"/>
              <w:left w:val="single" w:sz="6" w:space="0" w:color="auto"/>
              <w:bottom w:val="nil"/>
              <w:right w:val="nil"/>
            </w:tcBorders>
          </w:tcPr>
          <w:p w14:paraId="4C3A6BFF"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 xml:space="preserve"> </w:t>
            </w:r>
          </w:p>
        </w:tc>
        <w:tc>
          <w:tcPr>
            <w:tcW w:w="1701" w:type="dxa"/>
            <w:tcBorders>
              <w:top w:val="nil"/>
              <w:left w:val="single" w:sz="6" w:space="0" w:color="auto"/>
              <w:bottom w:val="nil"/>
              <w:right w:val="nil"/>
            </w:tcBorders>
          </w:tcPr>
          <w:p w14:paraId="784DEA74"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602855A8"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3. Trotuar tip 2</w:t>
            </w:r>
          </w:p>
          <w:p w14:paraId="066AEF11"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4F621B45"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01BCF379" w14:textId="77777777" w:rsidR="00DB2366" w:rsidRPr="00DB2366" w:rsidRDefault="00DB2366" w:rsidP="00DB2366">
            <w:pPr>
              <w:widowControl w:val="0"/>
              <w:suppressAutoHyphens/>
              <w:autoSpaceDE w:val="0"/>
              <w:rPr>
                <w:noProof w:val="0"/>
                <w:lang w:val="ru-RU" w:eastAsia="ru-RU" w:bidi="ru-RU"/>
              </w:rPr>
            </w:pPr>
          </w:p>
        </w:tc>
      </w:tr>
      <w:tr w:rsidR="00DB2366" w:rsidRPr="00DB2366" w14:paraId="30F931A9"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97182F"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11</w:t>
            </w:r>
          </w:p>
        </w:tc>
        <w:tc>
          <w:tcPr>
            <w:tcW w:w="1701" w:type="dxa"/>
            <w:tcBorders>
              <w:top w:val="single" w:sz="4" w:space="0" w:color="auto"/>
              <w:bottom w:val="single" w:sz="4" w:space="0" w:color="auto"/>
            </w:tcBorders>
            <w:vAlign w:val="center"/>
          </w:tcPr>
          <w:p w14:paraId="2F87907A"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TsC53B</w:t>
            </w:r>
          </w:p>
          <w:p w14:paraId="7EBE6425"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914D8C0"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ru-RU" w:eastAsia="ru-RU" w:bidi="ru-RU"/>
              </w:rPr>
              <w:t>Compactarea pamintului cu piatra sparta</w:t>
            </w:r>
          </w:p>
          <w:p w14:paraId="5FCC1A96" w14:textId="77777777" w:rsidR="00DB2366" w:rsidRPr="00DB2366" w:rsidRDefault="00DB2366" w:rsidP="00DB2366">
            <w:pPr>
              <w:widowControl w:val="0"/>
              <w:suppressAutoHyphens/>
              <w:autoSpaceDE w:val="0"/>
              <w:rPr>
                <w:noProof w:val="0"/>
                <w:lang w:val="ru-RU" w:eastAsia="ru-RU" w:bidi="ru-RU"/>
              </w:rPr>
            </w:pPr>
          </w:p>
        </w:tc>
        <w:tc>
          <w:tcPr>
            <w:tcW w:w="1560" w:type="dxa"/>
            <w:tcBorders>
              <w:top w:val="single" w:sz="4" w:space="0" w:color="auto"/>
              <w:bottom w:val="single" w:sz="4" w:space="0" w:color="auto"/>
            </w:tcBorders>
            <w:vAlign w:val="center"/>
          </w:tcPr>
          <w:p w14:paraId="3424C85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100m2</w:t>
            </w:r>
          </w:p>
        </w:tc>
        <w:tc>
          <w:tcPr>
            <w:tcW w:w="1559" w:type="dxa"/>
            <w:tcBorders>
              <w:top w:val="single" w:sz="4" w:space="0" w:color="auto"/>
              <w:bottom w:val="single" w:sz="4" w:space="0" w:color="auto"/>
            </w:tcBorders>
            <w:vAlign w:val="center"/>
          </w:tcPr>
          <w:p w14:paraId="02271910"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0,370</w:t>
            </w:r>
          </w:p>
        </w:tc>
      </w:tr>
      <w:tr w:rsidR="00DB2366" w:rsidRPr="00DB2366" w14:paraId="69C02548"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F2F8BC"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12</w:t>
            </w:r>
          </w:p>
        </w:tc>
        <w:tc>
          <w:tcPr>
            <w:tcW w:w="1701" w:type="dxa"/>
            <w:tcBorders>
              <w:top w:val="single" w:sz="4" w:space="0" w:color="auto"/>
              <w:bottom w:val="single" w:sz="4" w:space="0" w:color="auto"/>
            </w:tcBorders>
            <w:vAlign w:val="center"/>
          </w:tcPr>
          <w:p w14:paraId="1E3D3B10"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TsD15A1</w:t>
            </w:r>
          </w:p>
          <w:p w14:paraId="2E0F8478"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0D4188E" w14:textId="0DCDA7F3" w:rsidR="00DB2366" w:rsidRPr="00DB2366" w:rsidRDefault="00DB2366" w:rsidP="00764D25">
            <w:pPr>
              <w:widowControl w:val="0"/>
              <w:suppressAutoHyphens/>
              <w:autoSpaceDE w:val="0"/>
              <w:adjustRightInd w:val="0"/>
              <w:rPr>
                <w:noProof w:val="0"/>
                <w:lang w:val="en-US" w:eastAsia="ru-RU" w:bidi="ru-RU"/>
              </w:rPr>
            </w:pPr>
            <w:r w:rsidRPr="00DB2366">
              <w:rPr>
                <w:noProof w:val="0"/>
                <w:lang w:val="en-US" w:eastAsia="ru-RU" w:bidi="ru-RU"/>
              </w:rPr>
              <w:t xml:space="preserve">Strat de </w:t>
            </w:r>
            <w:proofErr w:type="spellStart"/>
            <w:r w:rsidRPr="00DB2366">
              <w:rPr>
                <w:noProof w:val="0"/>
                <w:lang w:val="en-US" w:eastAsia="ru-RU" w:bidi="ru-RU"/>
              </w:rPr>
              <w:t>repartitie</w:t>
            </w:r>
            <w:proofErr w:type="spellEnd"/>
            <w:r w:rsidRPr="00DB2366">
              <w:rPr>
                <w:noProof w:val="0"/>
                <w:lang w:val="en-US" w:eastAsia="ru-RU" w:bidi="ru-RU"/>
              </w:rPr>
              <w:t xml:space="preserve"> din </w:t>
            </w:r>
            <w:proofErr w:type="spellStart"/>
            <w:r w:rsidRPr="00DB2366">
              <w:rPr>
                <w:noProof w:val="0"/>
                <w:lang w:val="en-US" w:eastAsia="ru-RU" w:bidi="ru-RU"/>
              </w:rPr>
              <w:t>nisip</w:t>
            </w:r>
            <w:proofErr w:type="spellEnd"/>
            <w:r w:rsidRPr="00DB2366">
              <w:rPr>
                <w:noProof w:val="0"/>
                <w:lang w:val="en-US" w:eastAsia="ru-RU" w:bidi="ru-RU"/>
              </w:rPr>
              <w:t xml:space="preserve"> cu </w:t>
            </w:r>
            <w:proofErr w:type="spellStart"/>
            <w:r w:rsidRPr="00DB2366">
              <w:rPr>
                <w:noProof w:val="0"/>
                <w:lang w:val="en-US" w:eastAsia="ru-RU" w:bidi="ru-RU"/>
              </w:rPr>
              <w:t>granulatia</w:t>
            </w:r>
            <w:proofErr w:type="spellEnd"/>
            <w:r w:rsidRPr="00DB2366">
              <w:rPr>
                <w:noProof w:val="0"/>
                <w:lang w:val="en-US" w:eastAsia="ru-RU" w:bidi="ru-RU"/>
              </w:rPr>
              <w:t xml:space="preserve"> de 0-7 mm, </w:t>
            </w:r>
            <w:proofErr w:type="spellStart"/>
            <w:r w:rsidRPr="00DB2366">
              <w:rPr>
                <w:noProof w:val="0"/>
                <w:lang w:val="en-US" w:eastAsia="ru-RU" w:bidi="ru-RU"/>
              </w:rPr>
              <w:t>prevazut</w:t>
            </w:r>
            <w:proofErr w:type="spellEnd"/>
            <w:r w:rsidRPr="00DB2366">
              <w:rPr>
                <w:noProof w:val="0"/>
                <w:lang w:val="en-US" w:eastAsia="ru-RU" w:bidi="ru-RU"/>
              </w:rPr>
              <w:t xml:space="preserve"> sub </w:t>
            </w:r>
            <w:proofErr w:type="spellStart"/>
            <w:r w:rsidRPr="00DB2366">
              <w:rPr>
                <w:noProof w:val="0"/>
                <w:lang w:val="en-US" w:eastAsia="ru-RU" w:bidi="ru-RU"/>
              </w:rPr>
              <w:t>prisma</w:t>
            </w:r>
            <w:proofErr w:type="spellEnd"/>
            <w:r w:rsidRPr="00DB2366">
              <w:rPr>
                <w:noProof w:val="0"/>
                <w:lang w:val="en-US" w:eastAsia="ru-RU" w:bidi="ru-RU"/>
              </w:rPr>
              <w:t xml:space="preserve"> de </w:t>
            </w:r>
            <w:proofErr w:type="spellStart"/>
            <w:r w:rsidRPr="00DB2366">
              <w:rPr>
                <w:noProof w:val="0"/>
                <w:lang w:val="en-US" w:eastAsia="ru-RU" w:bidi="ru-RU"/>
              </w:rPr>
              <w:t>balastare</w:t>
            </w:r>
            <w:proofErr w:type="spellEnd"/>
            <w:r w:rsidRPr="00DB2366">
              <w:rPr>
                <w:noProof w:val="0"/>
                <w:lang w:val="en-US" w:eastAsia="ru-RU" w:bidi="ru-RU"/>
              </w:rPr>
              <w:t xml:space="preserve"> c.f., </w:t>
            </w:r>
            <w:proofErr w:type="spellStart"/>
            <w:r w:rsidRPr="00DB2366">
              <w:rPr>
                <w:noProof w:val="0"/>
                <w:lang w:val="en-US" w:eastAsia="ru-RU" w:bidi="ru-RU"/>
              </w:rPr>
              <w:t>compactat</w:t>
            </w:r>
            <w:proofErr w:type="spellEnd"/>
            <w:r w:rsidRPr="00DB2366">
              <w:rPr>
                <w:noProof w:val="0"/>
                <w:lang w:val="en-US" w:eastAsia="ru-RU" w:bidi="ru-RU"/>
              </w:rPr>
              <w:t xml:space="preserve"> cu </w:t>
            </w:r>
            <w:proofErr w:type="spellStart"/>
            <w:r w:rsidRPr="00DB2366">
              <w:rPr>
                <w:noProof w:val="0"/>
                <w:lang w:val="en-US" w:eastAsia="ru-RU" w:bidi="ru-RU"/>
              </w:rPr>
              <w:t>rulou</w:t>
            </w:r>
            <w:proofErr w:type="spellEnd"/>
            <w:r w:rsidRPr="00DB2366">
              <w:rPr>
                <w:noProof w:val="0"/>
                <w:lang w:val="en-US" w:eastAsia="ru-RU" w:bidi="ru-RU"/>
              </w:rPr>
              <w:t xml:space="preserve"> </w:t>
            </w:r>
            <w:proofErr w:type="spellStart"/>
            <w:r w:rsidRPr="00DB2366">
              <w:rPr>
                <w:noProof w:val="0"/>
                <w:lang w:val="en-US" w:eastAsia="ru-RU" w:bidi="ru-RU"/>
              </w:rPr>
              <w:t>compresor</w:t>
            </w:r>
            <w:proofErr w:type="spellEnd"/>
            <w:r w:rsidRPr="00DB2366">
              <w:rPr>
                <w:noProof w:val="0"/>
                <w:lang w:val="en-US" w:eastAsia="ru-RU" w:bidi="ru-RU"/>
              </w:rPr>
              <w:t xml:space="preserve"> statie </w:t>
            </w:r>
            <w:proofErr w:type="spellStart"/>
            <w:r w:rsidRPr="00DB2366">
              <w:rPr>
                <w:noProof w:val="0"/>
                <w:lang w:val="en-US" w:eastAsia="ru-RU" w:bidi="ru-RU"/>
              </w:rPr>
              <w:t>autopropulsat</w:t>
            </w:r>
            <w:proofErr w:type="spellEnd"/>
            <w:r w:rsidRPr="00DB2366">
              <w:rPr>
                <w:noProof w:val="0"/>
                <w:lang w:val="en-US" w:eastAsia="ru-RU" w:bidi="ru-RU"/>
              </w:rPr>
              <w:t xml:space="preserve"> pina la 12 T</w:t>
            </w:r>
          </w:p>
        </w:tc>
        <w:tc>
          <w:tcPr>
            <w:tcW w:w="1560" w:type="dxa"/>
            <w:tcBorders>
              <w:top w:val="single" w:sz="4" w:space="0" w:color="auto"/>
              <w:bottom w:val="single" w:sz="4" w:space="0" w:color="auto"/>
            </w:tcBorders>
            <w:vAlign w:val="center"/>
          </w:tcPr>
          <w:p w14:paraId="03BEBAB5"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m3</w:t>
            </w:r>
          </w:p>
        </w:tc>
        <w:tc>
          <w:tcPr>
            <w:tcW w:w="1559" w:type="dxa"/>
            <w:tcBorders>
              <w:top w:val="single" w:sz="4" w:space="0" w:color="auto"/>
              <w:bottom w:val="single" w:sz="4" w:space="0" w:color="auto"/>
            </w:tcBorders>
            <w:vAlign w:val="center"/>
          </w:tcPr>
          <w:p w14:paraId="470D714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3,300</w:t>
            </w:r>
          </w:p>
        </w:tc>
      </w:tr>
      <w:tr w:rsidR="00DB2366" w:rsidRPr="00DB2366" w14:paraId="4D14CA3B"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632F99"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13</w:t>
            </w:r>
          </w:p>
        </w:tc>
        <w:tc>
          <w:tcPr>
            <w:tcW w:w="1701" w:type="dxa"/>
            <w:tcBorders>
              <w:top w:val="single" w:sz="4" w:space="0" w:color="auto"/>
              <w:bottom w:val="single" w:sz="4" w:space="0" w:color="auto"/>
            </w:tcBorders>
            <w:vAlign w:val="center"/>
          </w:tcPr>
          <w:p w14:paraId="7725BE65"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TsD16A1</w:t>
            </w:r>
          </w:p>
          <w:p w14:paraId="7E062345"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C841490" w14:textId="77777777" w:rsidR="00DB2366" w:rsidRPr="00DB2366" w:rsidRDefault="00DB2366" w:rsidP="00DB2366">
            <w:pPr>
              <w:widowControl w:val="0"/>
              <w:suppressAutoHyphens/>
              <w:autoSpaceDE w:val="0"/>
              <w:adjustRightInd w:val="0"/>
              <w:rPr>
                <w:noProof w:val="0"/>
                <w:lang w:val="en-US" w:eastAsia="ru-RU" w:bidi="ru-RU"/>
              </w:rPr>
            </w:pPr>
            <w:r w:rsidRPr="00DB2366">
              <w:rPr>
                <w:noProof w:val="0"/>
                <w:lang w:val="en-US" w:eastAsia="ru-RU" w:bidi="ru-RU"/>
              </w:rPr>
              <w:t xml:space="preserve">Strat de </w:t>
            </w:r>
            <w:proofErr w:type="spellStart"/>
            <w:r w:rsidRPr="00DB2366">
              <w:rPr>
                <w:noProof w:val="0"/>
                <w:lang w:val="en-US" w:eastAsia="ru-RU" w:bidi="ru-RU"/>
              </w:rPr>
              <w:t>repartitie</w:t>
            </w:r>
            <w:proofErr w:type="spellEnd"/>
            <w:r w:rsidRPr="00DB2366">
              <w:rPr>
                <w:noProof w:val="0"/>
                <w:lang w:val="en-US" w:eastAsia="ru-RU" w:bidi="ru-RU"/>
              </w:rPr>
              <w:t xml:space="preserve"> din </w:t>
            </w:r>
            <w:proofErr w:type="spellStart"/>
            <w:r w:rsidRPr="00DB2366">
              <w:rPr>
                <w:noProof w:val="0"/>
                <w:lang w:val="en-US" w:eastAsia="ru-RU" w:bidi="ru-RU"/>
              </w:rPr>
              <w:t>balast</w:t>
            </w:r>
            <w:proofErr w:type="spellEnd"/>
            <w:r w:rsidRPr="00DB2366">
              <w:rPr>
                <w:noProof w:val="0"/>
                <w:lang w:val="en-US" w:eastAsia="ru-RU" w:bidi="ru-RU"/>
              </w:rPr>
              <w:t xml:space="preserve"> cu </w:t>
            </w:r>
            <w:proofErr w:type="spellStart"/>
            <w:r w:rsidRPr="00DB2366">
              <w:rPr>
                <w:noProof w:val="0"/>
                <w:lang w:val="en-US" w:eastAsia="ru-RU" w:bidi="ru-RU"/>
              </w:rPr>
              <w:t>granulatia</w:t>
            </w:r>
            <w:proofErr w:type="spellEnd"/>
            <w:r w:rsidRPr="00DB2366">
              <w:rPr>
                <w:noProof w:val="0"/>
                <w:lang w:val="en-US" w:eastAsia="ru-RU" w:bidi="ru-RU"/>
              </w:rPr>
              <w:t xml:space="preserve"> de 0-7 mm, </w:t>
            </w:r>
            <w:proofErr w:type="spellStart"/>
            <w:r w:rsidRPr="00DB2366">
              <w:rPr>
                <w:noProof w:val="0"/>
                <w:lang w:val="en-US" w:eastAsia="ru-RU" w:bidi="ru-RU"/>
              </w:rPr>
              <w:t>prevazut</w:t>
            </w:r>
            <w:proofErr w:type="spellEnd"/>
            <w:r w:rsidRPr="00DB2366">
              <w:rPr>
                <w:noProof w:val="0"/>
                <w:lang w:val="en-US" w:eastAsia="ru-RU" w:bidi="ru-RU"/>
              </w:rPr>
              <w:t xml:space="preserve"> sub </w:t>
            </w:r>
            <w:proofErr w:type="spellStart"/>
            <w:r w:rsidRPr="00DB2366">
              <w:rPr>
                <w:noProof w:val="0"/>
                <w:lang w:val="en-US" w:eastAsia="ru-RU" w:bidi="ru-RU"/>
              </w:rPr>
              <w:t>prisma</w:t>
            </w:r>
            <w:proofErr w:type="spellEnd"/>
            <w:r w:rsidRPr="00DB2366">
              <w:rPr>
                <w:noProof w:val="0"/>
                <w:lang w:val="en-US" w:eastAsia="ru-RU" w:bidi="ru-RU"/>
              </w:rPr>
              <w:t xml:space="preserve"> de </w:t>
            </w:r>
            <w:proofErr w:type="spellStart"/>
            <w:r w:rsidRPr="00DB2366">
              <w:rPr>
                <w:noProof w:val="0"/>
                <w:lang w:val="en-US" w:eastAsia="ru-RU" w:bidi="ru-RU"/>
              </w:rPr>
              <w:t>balastare</w:t>
            </w:r>
            <w:proofErr w:type="spellEnd"/>
            <w:r w:rsidRPr="00DB2366">
              <w:rPr>
                <w:noProof w:val="0"/>
                <w:lang w:val="en-US" w:eastAsia="ru-RU" w:bidi="ru-RU"/>
              </w:rPr>
              <w:t xml:space="preserve"> c.f., </w:t>
            </w:r>
            <w:proofErr w:type="spellStart"/>
            <w:r w:rsidRPr="00DB2366">
              <w:rPr>
                <w:noProof w:val="0"/>
                <w:lang w:val="en-US" w:eastAsia="ru-RU" w:bidi="ru-RU"/>
              </w:rPr>
              <w:t>compactat</w:t>
            </w:r>
            <w:proofErr w:type="spellEnd"/>
            <w:r w:rsidRPr="00DB2366">
              <w:rPr>
                <w:noProof w:val="0"/>
                <w:lang w:val="en-US" w:eastAsia="ru-RU" w:bidi="ru-RU"/>
              </w:rPr>
              <w:t xml:space="preserve"> cu </w:t>
            </w:r>
            <w:proofErr w:type="spellStart"/>
            <w:r w:rsidRPr="00DB2366">
              <w:rPr>
                <w:noProof w:val="0"/>
                <w:lang w:val="en-US" w:eastAsia="ru-RU" w:bidi="ru-RU"/>
              </w:rPr>
              <w:t>rulou</w:t>
            </w:r>
            <w:proofErr w:type="spellEnd"/>
            <w:r w:rsidRPr="00DB2366">
              <w:rPr>
                <w:noProof w:val="0"/>
                <w:lang w:val="en-US" w:eastAsia="ru-RU" w:bidi="ru-RU"/>
              </w:rPr>
              <w:t xml:space="preserve"> </w:t>
            </w:r>
            <w:proofErr w:type="spellStart"/>
            <w:r w:rsidRPr="00DB2366">
              <w:rPr>
                <w:noProof w:val="0"/>
                <w:lang w:val="en-US" w:eastAsia="ru-RU" w:bidi="ru-RU"/>
              </w:rPr>
              <w:t>compresor</w:t>
            </w:r>
            <w:proofErr w:type="spellEnd"/>
            <w:r w:rsidRPr="00DB2366">
              <w:rPr>
                <w:noProof w:val="0"/>
                <w:lang w:val="en-US" w:eastAsia="ru-RU" w:bidi="ru-RU"/>
              </w:rPr>
              <w:t xml:space="preserve"> de 10-12 t</w:t>
            </w:r>
          </w:p>
          <w:p w14:paraId="0215B3F4"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15A550B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lastRenderedPageBreak/>
              <w:t>m3</w:t>
            </w:r>
          </w:p>
        </w:tc>
        <w:tc>
          <w:tcPr>
            <w:tcW w:w="1559" w:type="dxa"/>
            <w:tcBorders>
              <w:top w:val="single" w:sz="4" w:space="0" w:color="auto"/>
              <w:bottom w:val="single" w:sz="4" w:space="0" w:color="auto"/>
            </w:tcBorders>
            <w:vAlign w:val="center"/>
          </w:tcPr>
          <w:p w14:paraId="021725E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6,000</w:t>
            </w:r>
          </w:p>
        </w:tc>
      </w:tr>
      <w:tr w:rsidR="00DB2366" w:rsidRPr="00DB2366" w14:paraId="7CE1AB06"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9F1AB2"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14</w:t>
            </w:r>
          </w:p>
        </w:tc>
        <w:tc>
          <w:tcPr>
            <w:tcW w:w="1701" w:type="dxa"/>
            <w:tcBorders>
              <w:top w:val="single" w:sz="4" w:space="0" w:color="auto"/>
              <w:bottom w:val="single" w:sz="4" w:space="0" w:color="auto"/>
            </w:tcBorders>
            <w:vAlign w:val="center"/>
          </w:tcPr>
          <w:p w14:paraId="3FCFE04D"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DE13B</w:t>
            </w:r>
          </w:p>
          <w:p w14:paraId="24DCC84F"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46BACA0" w14:textId="25B0C801"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Pavaje</w:t>
            </w:r>
            <w:proofErr w:type="spellEnd"/>
            <w:r w:rsidRPr="00DB2366">
              <w:rPr>
                <w:noProof w:val="0"/>
                <w:lang w:val="en-US" w:eastAsia="ru-RU" w:bidi="ru-RU"/>
              </w:rPr>
              <w:t xml:space="preserve"> </w:t>
            </w:r>
            <w:proofErr w:type="spellStart"/>
            <w:r w:rsidRPr="00DB2366">
              <w:rPr>
                <w:noProof w:val="0"/>
                <w:lang w:val="en-US" w:eastAsia="ru-RU" w:bidi="ru-RU"/>
              </w:rPr>
              <w:t>executate</w:t>
            </w:r>
            <w:proofErr w:type="spellEnd"/>
            <w:r w:rsidRPr="00DB2366">
              <w:rPr>
                <w:noProof w:val="0"/>
                <w:lang w:val="en-US" w:eastAsia="ru-RU" w:bidi="ru-RU"/>
              </w:rPr>
              <w:t xml:space="preserve"> din </w:t>
            </w:r>
            <w:proofErr w:type="spellStart"/>
            <w:r w:rsidRPr="00DB2366">
              <w:rPr>
                <w:noProof w:val="0"/>
                <w:lang w:val="en-US" w:eastAsia="ru-RU" w:bidi="ru-RU"/>
              </w:rPr>
              <w:t>placi</w:t>
            </w:r>
            <w:proofErr w:type="spellEnd"/>
            <w:r w:rsidRPr="00DB2366">
              <w:rPr>
                <w:noProof w:val="0"/>
                <w:lang w:val="en-US" w:eastAsia="ru-RU" w:bidi="ru-RU"/>
              </w:rPr>
              <w:t xml:space="preserve"> de </w:t>
            </w:r>
            <w:proofErr w:type="spellStart"/>
            <w:r w:rsidRPr="00DB2366">
              <w:rPr>
                <w:noProof w:val="0"/>
                <w:lang w:val="en-US" w:eastAsia="ru-RU" w:bidi="ru-RU"/>
              </w:rPr>
              <w:t>trotuare</w:t>
            </w:r>
            <w:proofErr w:type="spellEnd"/>
            <w:r w:rsidRPr="00DB2366">
              <w:rPr>
                <w:noProof w:val="0"/>
                <w:lang w:val="en-US" w:eastAsia="ru-RU" w:bidi="ru-RU"/>
              </w:rPr>
              <w:t xml:space="preserve"> din </w:t>
            </w:r>
            <w:proofErr w:type="spellStart"/>
            <w:r w:rsidRPr="00DB2366">
              <w:rPr>
                <w:noProof w:val="0"/>
                <w:lang w:val="en-US" w:eastAsia="ru-RU" w:bidi="ru-RU"/>
              </w:rPr>
              <w:t>beton</w:t>
            </w:r>
            <w:proofErr w:type="spellEnd"/>
            <w:r w:rsidRPr="00DB2366">
              <w:rPr>
                <w:noProof w:val="0"/>
                <w:lang w:val="en-US" w:eastAsia="ru-RU" w:bidi="ru-RU"/>
              </w:rPr>
              <w:t xml:space="preserve"> </w:t>
            </w:r>
            <w:proofErr w:type="spellStart"/>
            <w:r w:rsidRPr="00DB2366">
              <w:rPr>
                <w:noProof w:val="0"/>
                <w:lang w:val="en-US" w:eastAsia="ru-RU" w:bidi="ru-RU"/>
              </w:rPr>
              <w:t>prefabricat</w:t>
            </w:r>
            <w:proofErr w:type="spellEnd"/>
            <w:r w:rsidRPr="00DB2366">
              <w:rPr>
                <w:noProof w:val="0"/>
                <w:lang w:val="en-US" w:eastAsia="ru-RU" w:bidi="ru-RU"/>
              </w:rPr>
              <w:t xml:space="preserve">   gr.5 cm</w:t>
            </w:r>
          </w:p>
        </w:tc>
        <w:tc>
          <w:tcPr>
            <w:tcW w:w="1560" w:type="dxa"/>
            <w:tcBorders>
              <w:top w:val="single" w:sz="4" w:space="0" w:color="auto"/>
              <w:bottom w:val="single" w:sz="4" w:space="0" w:color="auto"/>
            </w:tcBorders>
            <w:vAlign w:val="center"/>
          </w:tcPr>
          <w:p w14:paraId="71CA5AD3"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7B0B55A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33,000</w:t>
            </w:r>
          </w:p>
        </w:tc>
      </w:tr>
      <w:tr w:rsidR="00DB2366" w:rsidRPr="00DB2366" w14:paraId="792A8BD1"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6B10C5"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15</w:t>
            </w:r>
          </w:p>
        </w:tc>
        <w:tc>
          <w:tcPr>
            <w:tcW w:w="1701" w:type="dxa"/>
            <w:tcBorders>
              <w:top w:val="single" w:sz="4" w:space="0" w:color="auto"/>
              <w:bottom w:val="single" w:sz="4" w:space="0" w:color="auto"/>
            </w:tcBorders>
            <w:vAlign w:val="center"/>
          </w:tcPr>
          <w:p w14:paraId="3E6F3EB1"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DE11A</w:t>
            </w:r>
          </w:p>
          <w:p w14:paraId="4CC4E025"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D30BBE2" w14:textId="09F5A715"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Borduri</w:t>
            </w:r>
            <w:proofErr w:type="spellEnd"/>
            <w:r w:rsidRPr="00DB2366">
              <w:rPr>
                <w:noProof w:val="0"/>
                <w:lang w:val="en-US" w:eastAsia="ru-RU" w:bidi="ru-RU"/>
              </w:rPr>
              <w:t xml:space="preserve"> </w:t>
            </w:r>
            <w:proofErr w:type="spellStart"/>
            <w:r w:rsidRPr="00DB2366">
              <w:rPr>
                <w:noProof w:val="0"/>
                <w:lang w:val="en-US" w:eastAsia="ru-RU" w:bidi="ru-RU"/>
              </w:rPr>
              <w:t>mici</w:t>
            </w:r>
            <w:proofErr w:type="spellEnd"/>
            <w:r w:rsidRPr="00DB2366">
              <w:rPr>
                <w:noProof w:val="0"/>
                <w:lang w:val="en-US" w:eastAsia="ru-RU" w:bidi="ru-RU"/>
              </w:rPr>
              <w:t xml:space="preserve">, prefabricate din </w:t>
            </w:r>
            <w:proofErr w:type="spellStart"/>
            <w:r w:rsidRPr="00DB2366">
              <w:rPr>
                <w:noProof w:val="0"/>
                <w:lang w:val="en-US" w:eastAsia="ru-RU" w:bidi="ru-RU"/>
              </w:rPr>
              <w:t>beton</w:t>
            </w:r>
            <w:proofErr w:type="spellEnd"/>
            <w:r w:rsidRPr="00DB2366">
              <w:rPr>
                <w:noProof w:val="0"/>
                <w:lang w:val="en-US" w:eastAsia="ru-RU" w:bidi="ru-RU"/>
              </w:rPr>
              <w:t xml:space="preserve"> cu </w:t>
            </w:r>
            <w:proofErr w:type="spellStart"/>
            <w:r w:rsidRPr="00DB2366">
              <w:rPr>
                <w:noProof w:val="0"/>
                <w:lang w:val="en-US" w:eastAsia="ru-RU" w:bidi="ru-RU"/>
              </w:rPr>
              <w:t>sectiunea</w:t>
            </w:r>
            <w:proofErr w:type="spellEnd"/>
            <w:r w:rsidRPr="00DB2366">
              <w:rPr>
                <w:noProof w:val="0"/>
                <w:lang w:val="en-US" w:eastAsia="ru-RU" w:bidi="ru-RU"/>
              </w:rPr>
              <w:t xml:space="preserve"> de 20x8cm, </w:t>
            </w:r>
            <w:proofErr w:type="spellStart"/>
            <w:r w:rsidRPr="00DB2366">
              <w:rPr>
                <w:noProof w:val="0"/>
                <w:lang w:val="en-US" w:eastAsia="ru-RU" w:bidi="ru-RU"/>
              </w:rPr>
              <w:t>pentru</w:t>
            </w:r>
            <w:proofErr w:type="spellEnd"/>
            <w:r w:rsidRPr="00DB2366">
              <w:rPr>
                <w:noProof w:val="0"/>
                <w:lang w:val="en-US" w:eastAsia="ru-RU" w:bidi="ru-RU"/>
              </w:rPr>
              <w:t xml:space="preserve"> </w:t>
            </w:r>
            <w:proofErr w:type="spellStart"/>
            <w:r w:rsidRPr="00DB2366">
              <w:rPr>
                <w:noProof w:val="0"/>
                <w:lang w:val="en-US" w:eastAsia="ru-RU" w:bidi="ru-RU"/>
              </w:rPr>
              <w:t>incadrarea</w:t>
            </w:r>
            <w:proofErr w:type="spellEnd"/>
            <w:r w:rsidRPr="00DB2366">
              <w:rPr>
                <w:noProof w:val="0"/>
                <w:lang w:val="en-US" w:eastAsia="ru-RU" w:bidi="ru-RU"/>
              </w:rPr>
              <w:t xml:space="preserve"> </w:t>
            </w:r>
            <w:proofErr w:type="spellStart"/>
            <w:r w:rsidRPr="00DB2366">
              <w:rPr>
                <w:noProof w:val="0"/>
                <w:lang w:val="en-US" w:eastAsia="ru-RU" w:bidi="ru-RU"/>
              </w:rPr>
              <w:t>spatiilor</w:t>
            </w:r>
            <w:proofErr w:type="spellEnd"/>
            <w:r w:rsidRPr="00DB2366">
              <w:rPr>
                <w:noProof w:val="0"/>
                <w:lang w:val="en-US" w:eastAsia="ru-RU" w:bidi="ru-RU"/>
              </w:rPr>
              <w:t xml:space="preserve"> </w:t>
            </w:r>
            <w:proofErr w:type="spellStart"/>
            <w:r w:rsidRPr="00DB2366">
              <w:rPr>
                <w:noProof w:val="0"/>
                <w:lang w:val="en-US" w:eastAsia="ru-RU" w:bidi="ru-RU"/>
              </w:rPr>
              <w:t>verzi</w:t>
            </w:r>
            <w:proofErr w:type="spellEnd"/>
            <w:r w:rsidRPr="00DB2366">
              <w:rPr>
                <w:noProof w:val="0"/>
                <w:lang w:val="en-US" w:eastAsia="ru-RU" w:bidi="ru-RU"/>
              </w:rPr>
              <w:t xml:space="preserve">, </w:t>
            </w:r>
            <w:proofErr w:type="spellStart"/>
            <w:r w:rsidRPr="00DB2366">
              <w:rPr>
                <w:noProof w:val="0"/>
                <w:lang w:val="en-US" w:eastAsia="ru-RU" w:bidi="ru-RU"/>
              </w:rPr>
              <w:t>trotuarelor</w:t>
            </w:r>
            <w:proofErr w:type="spellEnd"/>
            <w:r w:rsidRPr="00DB2366">
              <w:rPr>
                <w:noProof w:val="0"/>
                <w:lang w:val="en-US" w:eastAsia="ru-RU" w:bidi="ru-RU"/>
              </w:rPr>
              <w:t xml:space="preserve">, </w:t>
            </w:r>
            <w:proofErr w:type="spellStart"/>
            <w:r w:rsidRPr="00DB2366">
              <w:rPr>
                <w:noProof w:val="0"/>
                <w:lang w:val="en-US" w:eastAsia="ru-RU" w:bidi="ru-RU"/>
              </w:rPr>
              <w:t>aleilor</w:t>
            </w:r>
            <w:proofErr w:type="spellEnd"/>
            <w:r w:rsidRPr="00DB2366">
              <w:rPr>
                <w:noProof w:val="0"/>
                <w:lang w:val="en-US" w:eastAsia="ru-RU" w:bidi="ru-RU"/>
              </w:rPr>
              <w:t xml:space="preserve">, etc., </w:t>
            </w:r>
            <w:proofErr w:type="spellStart"/>
            <w:r w:rsidRPr="00DB2366">
              <w:rPr>
                <w:noProof w:val="0"/>
                <w:lang w:val="en-US" w:eastAsia="ru-RU" w:bidi="ru-RU"/>
              </w:rPr>
              <w:t>asezate</w:t>
            </w:r>
            <w:proofErr w:type="spellEnd"/>
            <w:r w:rsidRPr="00DB2366">
              <w:rPr>
                <w:noProof w:val="0"/>
                <w:lang w:val="en-US" w:eastAsia="ru-RU" w:bidi="ru-RU"/>
              </w:rPr>
              <w:t xml:space="preserve"> pe o </w:t>
            </w:r>
            <w:proofErr w:type="spellStart"/>
            <w:r w:rsidRPr="00DB2366">
              <w:rPr>
                <w:noProof w:val="0"/>
                <w:lang w:val="en-US" w:eastAsia="ru-RU" w:bidi="ru-RU"/>
              </w:rPr>
              <w:t>fundatie</w:t>
            </w:r>
            <w:proofErr w:type="spellEnd"/>
            <w:r w:rsidRPr="00DB2366">
              <w:rPr>
                <w:noProof w:val="0"/>
                <w:lang w:val="en-US" w:eastAsia="ru-RU" w:bidi="ru-RU"/>
              </w:rPr>
              <w:t xml:space="preserve"> din </w:t>
            </w:r>
            <w:proofErr w:type="spellStart"/>
            <w:r w:rsidRPr="00DB2366">
              <w:rPr>
                <w:noProof w:val="0"/>
                <w:lang w:val="en-US" w:eastAsia="ru-RU" w:bidi="ru-RU"/>
              </w:rPr>
              <w:t>beton</w:t>
            </w:r>
            <w:proofErr w:type="spellEnd"/>
            <w:r w:rsidRPr="00DB2366">
              <w:rPr>
                <w:noProof w:val="0"/>
                <w:lang w:val="en-US" w:eastAsia="ru-RU" w:bidi="ru-RU"/>
              </w:rPr>
              <w:t>, de 10x20 cm</w:t>
            </w:r>
          </w:p>
        </w:tc>
        <w:tc>
          <w:tcPr>
            <w:tcW w:w="1560" w:type="dxa"/>
            <w:tcBorders>
              <w:top w:val="single" w:sz="4" w:space="0" w:color="auto"/>
              <w:bottom w:val="single" w:sz="4" w:space="0" w:color="auto"/>
            </w:tcBorders>
            <w:vAlign w:val="center"/>
          </w:tcPr>
          <w:p w14:paraId="01A4CA1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w:t>
            </w:r>
          </w:p>
        </w:tc>
        <w:tc>
          <w:tcPr>
            <w:tcW w:w="1559" w:type="dxa"/>
            <w:tcBorders>
              <w:top w:val="single" w:sz="4" w:space="0" w:color="auto"/>
              <w:bottom w:val="single" w:sz="4" w:space="0" w:color="auto"/>
            </w:tcBorders>
            <w:vAlign w:val="center"/>
          </w:tcPr>
          <w:p w14:paraId="29E9609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39,000</w:t>
            </w:r>
          </w:p>
        </w:tc>
      </w:tr>
      <w:tr w:rsidR="00DB2366" w:rsidRPr="00DB2366" w14:paraId="3A96FEC2" w14:textId="77777777" w:rsidTr="007E0945">
        <w:tc>
          <w:tcPr>
            <w:tcW w:w="709" w:type="dxa"/>
            <w:tcBorders>
              <w:top w:val="nil"/>
              <w:left w:val="single" w:sz="6" w:space="0" w:color="auto"/>
              <w:bottom w:val="nil"/>
              <w:right w:val="nil"/>
            </w:tcBorders>
          </w:tcPr>
          <w:p w14:paraId="7042C0E7"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 xml:space="preserve"> </w:t>
            </w:r>
          </w:p>
        </w:tc>
        <w:tc>
          <w:tcPr>
            <w:tcW w:w="1701" w:type="dxa"/>
            <w:tcBorders>
              <w:top w:val="nil"/>
              <w:left w:val="single" w:sz="6" w:space="0" w:color="auto"/>
              <w:bottom w:val="nil"/>
              <w:right w:val="nil"/>
            </w:tcBorders>
          </w:tcPr>
          <w:p w14:paraId="4BEF5CC5"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38C6DF56" w14:textId="77777777" w:rsidR="00DB2366" w:rsidRPr="00DB2366" w:rsidRDefault="00DB2366" w:rsidP="00DB2366">
            <w:pPr>
              <w:widowControl w:val="0"/>
              <w:suppressAutoHyphens/>
              <w:autoSpaceDE w:val="0"/>
              <w:rPr>
                <w:b/>
                <w:bCs/>
                <w:noProof w:val="0"/>
                <w:sz w:val="22"/>
                <w:szCs w:val="22"/>
                <w:lang w:val="en-US" w:eastAsia="ru-RU" w:bidi="ru-RU"/>
              </w:rPr>
            </w:pPr>
            <w:proofErr w:type="spellStart"/>
            <w:r w:rsidRPr="00DB2366">
              <w:rPr>
                <w:b/>
                <w:bCs/>
                <w:noProof w:val="0"/>
                <w:sz w:val="22"/>
                <w:szCs w:val="22"/>
                <w:lang w:val="en-US" w:eastAsia="ru-RU" w:bidi="ru-RU"/>
              </w:rPr>
              <w:t>Capitolul</w:t>
            </w:r>
            <w:proofErr w:type="spellEnd"/>
            <w:r w:rsidRPr="00DB2366">
              <w:rPr>
                <w:b/>
                <w:bCs/>
                <w:noProof w:val="0"/>
                <w:sz w:val="22"/>
                <w:szCs w:val="22"/>
                <w:lang w:val="en-US" w:eastAsia="ru-RU" w:bidi="ru-RU"/>
              </w:rPr>
              <w:t xml:space="preserve"> </w:t>
            </w:r>
            <w:r w:rsidRPr="00DB2366">
              <w:rPr>
                <w:b/>
                <w:bCs/>
                <w:noProof w:val="0"/>
                <w:sz w:val="22"/>
                <w:szCs w:val="22"/>
                <w:lang w:val="ru-RU" w:eastAsia="ru-RU" w:bidi="ru-RU"/>
              </w:rPr>
              <w:t>4. Inverzirea</w:t>
            </w:r>
          </w:p>
          <w:p w14:paraId="4072C40D" w14:textId="77777777" w:rsidR="00DB2366" w:rsidRPr="00DB2366" w:rsidRDefault="00DB2366" w:rsidP="00DB2366">
            <w:pPr>
              <w:widowControl w:val="0"/>
              <w:suppressAutoHyphens/>
              <w:autoSpaceDE w:val="0"/>
              <w:rPr>
                <w:b/>
                <w:bCs/>
                <w:noProof w:val="0"/>
                <w:sz w:val="22"/>
                <w:szCs w:val="22"/>
                <w:lang w:val="ru-RU" w:eastAsia="ru-RU" w:bidi="ru-RU"/>
              </w:rPr>
            </w:pPr>
          </w:p>
        </w:tc>
        <w:tc>
          <w:tcPr>
            <w:tcW w:w="1560" w:type="dxa"/>
            <w:tcBorders>
              <w:top w:val="nil"/>
              <w:left w:val="single" w:sz="6" w:space="0" w:color="auto"/>
              <w:bottom w:val="nil"/>
              <w:right w:val="nil"/>
            </w:tcBorders>
          </w:tcPr>
          <w:p w14:paraId="0DD81073" w14:textId="77777777" w:rsidR="00DB2366" w:rsidRPr="00DB2366" w:rsidRDefault="00DB2366" w:rsidP="00DB2366">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34FBCA91" w14:textId="77777777" w:rsidR="00DB2366" w:rsidRPr="00DB2366" w:rsidRDefault="00DB2366" w:rsidP="00DB2366">
            <w:pPr>
              <w:widowControl w:val="0"/>
              <w:suppressAutoHyphens/>
              <w:autoSpaceDE w:val="0"/>
              <w:rPr>
                <w:noProof w:val="0"/>
                <w:lang w:val="ru-RU" w:eastAsia="ru-RU" w:bidi="ru-RU"/>
              </w:rPr>
            </w:pPr>
          </w:p>
        </w:tc>
      </w:tr>
      <w:tr w:rsidR="00DB2366" w:rsidRPr="00DB2366" w14:paraId="4EC9EB33"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B82966"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16</w:t>
            </w:r>
          </w:p>
        </w:tc>
        <w:tc>
          <w:tcPr>
            <w:tcW w:w="1701" w:type="dxa"/>
            <w:tcBorders>
              <w:top w:val="single" w:sz="4" w:space="0" w:color="auto"/>
              <w:bottom w:val="single" w:sz="4" w:space="0" w:color="auto"/>
            </w:tcBorders>
            <w:vAlign w:val="center"/>
          </w:tcPr>
          <w:p w14:paraId="2D190E7D"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TsH05A</w:t>
            </w:r>
          </w:p>
          <w:p w14:paraId="354DA27C"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5CFDCEB" w14:textId="30178681"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Asternerea</w:t>
            </w:r>
            <w:proofErr w:type="spellEnd"/>
            <w:r w:rsidRPr="00DB2366">
              <w:rPr>
                <w:noProof w:val="0"/>
                <w:lang w:val="en-US" w:eastAsia="ru-RU" w:bidi="ru-RU"/>
              </w:rPr>
              <w:t xml:space="preserve"> </w:t>
            </w:r>
            <w:proofErr w:type="spellStart"/>
            <w:r w:rsidRPr="00DB2366">
              <w:rPr>
                <w:noProof w:val="0"/>
                <w:lang w:val="en-US" w:eastAsia="ru-RU" w:bidi="ru-RU"/>
              </w:rPr>
              <w:t>uniforma</w:t>
            </w:r>
            <w:proofErr w:type="spellEnd"/>
            <w:r w:rsidRPr="00DB2366">
              <w:rPr>
                <w:noProof w:val="0"/>
                <w:lang w:val="en-US" w:eastAsia="ru-RU" w:bidi="ru-RU"/>
              </w:rPr>
              <w:t xml:space="preserve"> a </w:t>
            </w:r>
            <w:proofErr w:type="spellStart"/>
            <w:r w:rsidRPr="00DB2366">
              <w:rPr>
                <w:noProof w:val="0"/>
                <w:lang w:val="en-US" w:eastAsia="ru-RU" w:bidi="ru-RU"/>
              </w:rPr>
              <w:t>stratului</w:t>
            </w:r>
            <w:proofErr w:type="spellEnd"/>
            <w:r w:rsidRPr="00DB2366">
              <w:rPr>
                <w:noProof w:val="0"/>
                <w:lang w:val="en-US" w:eastAsia="ru-RU" w:bidi="ru-RU"/>
              </w:rPr>
              <w:t xml:space="preserve"> de </w:t>
            </w:r>
            <w:proofErr w:type="spellStart"/>
            <w:r w:rsidRPr="00DB2366">
              <w:rPr>
                <w:noProof w:val="0"/>
                <w:lang w:val="en-US" w:eastAsia="ru-RU" w:bidi="ru-RU"/>
              </w:rPr>
              <w:t>pamint</w:t>
            </w:r>
            <w:proofErr w:type="spellEnd"/>
            <w:r w:rsidRPr="00DB2366">
              <w:rPr>
                <w:noProof w:val="0"/>
                <w:lang w:val="en-US" w:eastAsia="ru-RU" w:bidi="ru-RU"/>
              </w:rPr>
              <w:t xml:space="preserve"> vegetal, pe </w:t>
            </w:r>
            <w:proofErr w:type="spellStart"/>
            <w:r w:rsidRPr="00DB2366">
              <w:rPr>
                <w:noProof w:val="0"/>
                <w:lang w:val="en-US" w:eastAsia="ru-RU" w:bidi="ru-RU"/>
              </w:rPr>
              <w:t>teren</w:t>
            </w:r>
            <w:proofErr w:type="spellEnd"/>
            <w:r w:rsidRPr="00DB2366">
              <w:rPr>
                <w:noProof w:val="0"/>
                <w:lang w:val="en-US" w:eastAsia="ru-RU" w:bidi="ru-RU"/>
              </w:rPr>
              <w:t xml:space="preserve"> </w:t>
            </w:r>
            <w:proofErr w:type="spellStart"/>
            <w:r w:rsidRPr="00DB2366">
              <w:rPr>
                <w:noProof w:val="0"/>
                <w:lang w:val="en-US" w:eastAsia="ru-RU" w:bidi="ru-RU"/>
              </w:rPr>
              <w:t>orizontal</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cu  </w:t>
            </w:r>
            <w:proofErr w:type="spellStart"/>
            <w:r w:rsidRPr="00DB2366">
              <w:rPr>
                <w:noProof w:val="0"/>
                <w:lang w:val="en-US" w:eastAsia="ru-RU" w:bidi="ru-RU"/>
              </w:rPr>
              <w:t>panta</w:t>
            </w:r>
            <w:proofErr w:type="spellEnd"/>
            <w:r w:rsidRPr="00DB2366">
              <w:rPr>
                <w:noProof w:val="0"/>
                <w:lang w:val="en-US" w:eastAsia="ru-RU" w:bidi="ru-RU"/>
              </w:rPr>
              <w:t xml:space="preserve"> de 20%, cu </w:t>
            </w:r>
            <w:proofErr w:type="spellStart"/>
            <w:r w:rsidRPr="00DB2366">
              <w:rPr>
                <w:noProof w:val="0"/>
                <w:lang w:val="en-US" w:eastAsia="ru-RU" w:bidi="ru-RU"/>
              </w:rPr>
              <w:t>pastrarea</w:t>
            </w:r>
            <w:proofErr w:type="spellEnd"/>
            <w:r w:rsidRPr="00DB2366">
              <w:rPr>
                <w:noProof w:val="0"/>
                <w:lang w:val="en-US" w:eastAsia="ru-RU" w:bidi="ru-RU"/>
              </w:rPr>
              <w:t xml:space="preserve"> </w:t>
            </w:r>
            <w:proofErr w:type="spellStart"/>
            <w:r w:rsidRPr="00DB2366">
              <w:rPr>
                <w:noProof w:val="0"/>
                <w:lang w:val="en-US" w:eastAsia="ru-RU" w:bidi="ru-RU"/>
              </w:rPr>
              <w:t>structurii</w:t>
            </w:r>
            <w:proofErr w:type="spellEnd"/>
            <w:r w:rsidRPr="00DB2366">
              <w:rPr>
                <w:noProof w:val="0"/>
                <w:lang w:val="en-US" w:eastAsia="ru-RU" w:bidi="ru-RU"/>
              </w:rPr>
              <w:t xml:space="preserve">, in </w:t>
            </w:r>
            <w:proofErr w:type="spellStart"/>
            <w:r w:rsidRPr="00DB2366">
              <w:rPr>
                <w:noProof w:val="0"/>
                <w:lang w:val="en-US" w:eastAsia="ru-RU" w:bidi="ru-RU"/>
              </w:rPr>
              <w:t>straturi</w:t>
            </w:r>
            <w:proofErr w:type="spellEnd"/>
            <w:r w:rsidRPr="00DB2366">
              <w:rPr>
                <w:noProof w:val="0"/>
                <w:lang w:val="en-US" w:eastAsia="ru-RU" w:bidi="ru-RU"/>
              </w:rPr>
              <w:t xml:space="preserve"> de 10 cm </w:t>
            </w:r>
            <w:proofErr w:type="spellStart"/>
            <w:r w:rsidRPr="00DB2366">
              <w:rPr>
                <w:noProof w:val="0"/>
                <w:lang w:val="en-US" w:eastAsia="ru-RU" w:bidi="ru-RU"/>
              </w:rPr>
              <w:t>grosime</w:t>
            </w:r>
            <w:proofErr w:type="spellEnd"/>
          </w:p>
        </w:tc>
        <w:tc>
          <w:tcPr>
            <w:tcW w:w="1560" w:type="dxa"/>
            <w:tcBorders>
              <w:top w:val="single" w:sz="4" w:space="0" w:color="auto"/>
              <w:bottom w:val="single" w:sz="4" w:space="0" w:color="auto"/>
            </w:tcBorders>
            <w:vAlign w:val="center"/>
          </w:tcPr>
          <w:p w14:paraId="325AEC21"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m2</w:t>
            </w:r>
          </w:p>
        </w:tc>
        <w:tc>
          <w:tcPr>
            <w:tcW w:w="1559" w:type="dxa"/>
            <w:tcBorders>
              <w:top w:val="single" w:sz="4" w:space="0" w:color="auto"/>
              <w:bottom w:val="single" w:sz="4" w:space="0" w:color="auto"/>
            </w:tcBorders>
            <w:vAlign w:val="center"/>
          </w:tcPr>
          <w:p w14:paraId="65216FC6"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360,000</w:t>
            </w:r>
          </w:p>
        </w:tc>
      </w:tr>
      <w:tr w:rsidR="00DB2366" w:rsidRPr="00DB2366" w14:paraId="6AA70274"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50EF6D"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17</w:t>
            </w:r>
          </w:p>
        </w:tc>
        <w:tc>
          <w:tcPr>
            <w:tcW w:w="1701" w:type="dxa"/>
            <w:tcBorders>
              <w:top w:val="single" w:sz="4" w:space="0" w:color="auto"/>
              <w:bottom w:val="single" w:sz="4" w:space="0" w:color="auto"/>
            </w:tcBorders>
            <w:vAlign w:val="center"/>
          </w:tcPr>
          <w:p w14:paraId="42FDF1A7"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TsH09A</w:t>
            </w:r>
          </w:p>
          <w:p w14:paraId="232C7155"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6949A5D" w14:textId="118FCD58"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Semanarea</w:t>
            </w:r>
            <w:proofErr w:type="spellEnd"/>
            <w:r w:rsidRPr="00DB2366">
              <w:rPr>
                <w:noProof w:val="0"/>
                <w:lang w:val="en-US" w:eastAsia="ru-RU" w:bidi="ru-RU"/>
              </w:rPr>
              <w:t xml:space="preserve"> </w:t>
            </w:r>
            <w:proofErr w:type="spellStart"/>
            <w:r w:rsidRPr="00DB2366">
              <w:rPr>
                <w:noProof w:val="0"/>
                <w:lang w:val="en-US" w:eastAsia="ru-RU" w:bidi="ru-RU"/>
              </w:rPr>
              <w:t>gazonului</w:t>
            </w:r>
            <w:proofErr w:type="spellEnd"/>
            <w:r w:rsidRPr="00DB2366">
              <w:rPr>
                <w:noProof w:val="0"/>
                <w:lang w:val="en-US" w:eastAsia="ru-RU" w:bidi="ru-RU"/>
              </w:rPr>
              <w:t xml:space="preserve"> pe </w:t>
            </w:r>
            <w:proofErr w:type="spellStart"/>
            <w:r w:rsidRPr="00DB2366">
              <w:rPr>
                <w:noProof w:val="0"/>
                <w:lang w:val="en-US" w:eastAsia="ru-RU" w:bidi="ru-RU"/>
              </w:rPr>
              <w:t>suprafete</w:t>
            </w:r>
            <w:proofErr w:type="spellEnd"/>
            <w:r w:rsidRPr="00DB2366">
              <w:rPr>
                <w:noProof w:val="0"/>
                <w:lang w:val="en-US" w:eastAsia="ru-RU" w:bidi="ru-RU"/>
              </w:rPr>
              <w:t xml:space="preserve"> </w:t>
            </w:r>
            <w:proofErr w:type="spellStart"/>
            <w:r w:rsidRPr="00DB2366">
              <w:rPr>
                <w:noProof w:val="0"/>
                <w:lang w:val="en-US" w:eastAsia="ru-RU" w:bidi="ru-RU"/>
              </w:rPr>
              <w:t>orizontale</w:t>
            </w:r>
            <w:proofErr w:type="spellEnd"/>
            <w:r w:rsidRPr="00DB2366">
              <w:rPr>
                <w:noProof w:val="0"/>
                <w:lang w:val="en-US" w:eastAsia="ru-RU" w:bidi="ru-RU"/>
              </w:rPr>
              <w:t xml:space="preserve"> </w:t>
            </w:r>
            <w:proofErr w:type="spellStart"/>
            <w:r w:rsidRPr="00DB2366">
              <w:rPr>
                <w:noProof w:val="0"/>
                <w:lang w:val="en-US" w:eastAsia="ru-RU" w:bidi="ru-RU"/>
              </w:rPr>
              <w:t>sau</w:t>
            </w:r>
            <w:proofErr w:type="spellEnd"/>
            <w:r w:rsidRPr="00DB2366">
              <w:rPr>
                <w:noProof w:val="0"/>
                <w:lang w:val="en-US" w:eastAsia="ru-RU" w:bidi="ru-RU"/>
              </w:rPr>
              <w:t xml:space="preserve"> in </w:t>
            </w:r>
            <w:proofErr w:type="spellStart"/>
            <w:r w:rsidRPr="00DB2366">
              <w:rPr>
                <w:noProof w:val="0"/>
                <w:lang w:val="en-US" w:eastAsia="ru-RU" w:bidi="ru-RU"/>
              </w:rPr>
              <w:t>panta</w:t>
            </w:r>
            <w:proofErr w:type="spellEnd"/>
            <w:r w:rsidRPr="00DB2366">
              <w:rPr>
                <w:noProof w:val="0"/>
                <w:lang w:val="en-US" w:eastAsia="ru-RU" w:bidi="ru-RU"/>
              </w:rPr>
              <w:t xml:space="preserve"> sub 30%</w:t>
            </w:r>
          </w:p>
        </w:tc>
        <w:tc>
          <w:tcPr>
            <w:tcW w:w="1560" w:type="dxa"/>
            <w:tcBorders>
              <w:top w:val="single" w:sz="4" w:space="0" w:color="auto"/>
              <w:bottom w:val="single" w:sz="4" w:space="0" w:color="auto"/>
            </w:tcBorders>
            <w:vAlign w:val="center"/>
          </w:tcPr>
          <w:p w14:paraId="3DF2E97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100m2</w:t>
            </w:r>
          </w:p>
        </w:tc>
        <w:tc>
          <w:tcPr>
            <w:tcW w:w="1559" w:type="dxa"/>
            <w:tcBorders>
              <w:top w:val="single" w:sz="4" w:space="0" w:color="auto"/>
              <w:bottom w:val="single" w:sz="4" w:space="0" w:color="auto"/>
            </w:tcBorders>
            <w:vAlign w:val="center"/>
          </w:tcPr>
          <w:p w14:paraId="2AF3EBBA"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3,600</w:t>
            </w:r>
          </w:p>
        </w:tc>
      </w:tr>
      <w:tr w:rsidR="00DB2366" w:rsidRPr="00DB2366" w14:paraId="32155ED9"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160BB6"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18</w:t>
            </w:r>
          </w:p>
        </w:tc>
        <w:tc>
          <w:tcPr>
            <w:tcW w:w="1701" w:type="dxa"/>
            <w:tcBorders>
              <w:top w:val="single" w:sz="4" w:space="0" w:color="auto"/>
              <w:bottom w:val="single" w:sz="4" w:space="0" w:color="auto"/>
            </w:tcBorders>
            <w:vAlign w:val="center"/>
          </w:tcPr>
          <w:p w14:paraId="7CCC0A59"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TsH12B</w:t>
            </w:r>
          </w:p>
          <w:p w14:paraId="3AB5F23E"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11AFC61"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Udarea</w:t>
            </w:r>
            <w:proofErr w:type="spellEnd"/>
            <w:r w:rsidRPr="00DB2366">
              <w:rPr>
                <w:noProof w:val="0"/>
                <w:lang w:val="en-US" w:eastAsia="ru-RU" w:bidi="ru-RU"/>
              </w:rPr>
              <w:t xml:space="preserve"> </w:t>
            </w:r>
            <w:proofErr w:type="spellStart"/>
            <w:r w:rsidRPr="00DB2366">
              <w:rPr>
                <w:noProof w:val="0"/>
                <w:lang w:val="en-US" w:eastAsia="ru-RU" w:bidi="ru-RU"/>
              </w:rPr>
              <w:t>suprafetelor</w:t>
            </w:r>
            <w:proofErr w:type="spellEnd"/>
            <w:r w:rsidRPr="00DB2366">
              <w:rPr>
                <w:noProof w:val="0"/>
                <w:lang w:val="en-US" w:eastAsia="ru-RU" w:bidi="ru-RU"/>
              </w:rPr>
              <w:t xml:space="preserve"> cu </w:t>
            </w:r>
            <w:proofErr w:type="spellStart"/>
            <w:r w:rsidRPr="00DB2366">
              <w:rPr>
                <w:noProof w:val="0"/>
                <w:lang w:val="en-US" w:eastAsia="ru-RU" w:bidi="ru-RU"/>
              </w:rPr>
              <w:t>furtunul</w:t>
            </w:r>
            <w:proofErr w:type="spellEnd"/>
            <w:r w:rsidRPr="00DB2366">
              <w:rPr>
                <w:noProof w:val="0"/>
                <w:lang w:val="en-US" w:eastAsia="ru-RU" w:bidi="ru-RU"/>
              </w:rPr>
              <w:t xml:space="preserve"> de la cisterna</w:t>
            </w:r>
          </w:p>
          <w:p w14:paraId="3350F67F"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440D374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100m2</w:t>
            </w:r>
          </w:p>
        </w:tc>
        <w:tc>
          <w:tcPr>
            <w:tcW w:w="1559" w:type="dxa"/>
            <w:tcBorders>
              <w:top w:val="single" w:sz="4" w:space="0" w:color="auto"/>
              <w:bottom w:val="single" w:sz="4" w:space="0" w:color="auto"/>
            </w:tcBorders>
            <w:vAlign w:val="center"/>
          </w:tcPr>
          <w:p w14:paraId="4A0EBA7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3,600</w:t>
            </w:r>
          </w:p>
        </w:tc>
      </w:tr>
      <w:tr w:rsidR="00DB2366" w:rsidRPr="00DB2366" w14:paraId="18027BD0"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E473F5"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19</w:t>
            </w:r>
          </w:p>
        </w:tc>
        <w:tc>
          <w:tcPr>
            <w:tcW w:w="1701" w:type="dxa"/>
            <w:tcBorders>
              <w:top w:val="single" w:sz="4" w:space="0" w:color="auto"/>
              <w:bottom w:val="single" w:sz="4" w:space="0" w:color="auto"/>
            </w:tcBorders>
            <w:vAlign w:val="center"/>
          </w:tcPr>
          <w:p w14:paraId="6F4188FE"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TsH13B1</w:t>
            </w:r>
          </w:p>
          <w:p w14:paraId="40317661"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7F38198" w14:textId="54C57193"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Administrarea</w:t>
            </w:r>
            <w:proofErr w:type="spellEnd"/>
            <w:r w:rsidRPr="00DB2366">
              <w:rPr>
                <w:noProof w:val="0"/>
                <w:lang w:val="en-US" w:eastAsia="ru-RU" w:bidi="ru-RU"/>
              </w:rPr>
              <w:t xml:space="preserve"> </w:t>
            </w:r>
            <w:proofErr w:type="spellStart"/>
            <w:r w:rsidRPr="00DB2366">
              <w:rPr>
                <w:noProof w:val="0"/>
                <w:lang w:val="en-US" w:eastAsia="ru-RU" w:bidi="ru-RU"/>
              </w:rPr>
              <w:t>ingrasamintelor</w:t>
            </w:r>
            <w:proofErr w:type="spellEnd"/>
            <w:r w:rsidRPr="00DB2366">
              <w:rPr>
                <w:noProof w:val="0"/>
                <w:lang w:val="en-US" w:eastAsia="ru-RU" w:bidi="ru-RU"/>
              </w:rPr>
              <w:t xml:space="preserve"> </w:t>
            </w:r>
            <w:proofErr w:type="spellStart"/>
            <w:r w:rsidRPr="00DB2366">
              <w:rPr>
                <w:noProof w:val="0"/>
                <w:lang w:val="en-US" w:eastAsia="ru-RU" w:bidi="ru-RU"/>
              </w:rPr>
              <w:t>chimice</w:t>
            </w:r>
            <w:proofErr w:type="spellEnd"/>
            <w:r w:rsidRPr="00DB2366">
              <w:rPr>
                <w:noProof w:val="0"/>
                <w:lang w:val="en-US" w:eastAsia="ru-RU" w:bidi="ru-RU"/>
              </w:rPr>
              <w:t xml:space="preserve">, din </w:t>
            </w:r>
            <w:proofErr w:type="spellStart"/>
            <w:r w:rsidRPr="00DB2366">
              <w:rPr>
                <w:noProof w:val="0"/>
                <w:lang w:val="en-US" w:eastAsia="ru-RU" w:bidi="ru-RU"/>
              </w:rPr>
              <w:t>azotat</w:t>
            </w:r>
            <w:proofErr w:type="spellEnd"/>
            <w:r w:rsidRPr="00DB2366">
              <w:rPr>
                <w:noProof w:val="0"/>
                <w:lang w:val="en-US" w:eastAsia="ru-RU" w:bidi="ru-RU"/>
              </w:rPr>
              <w:t xml:space="preserve"> de </w:t>
            </w:r>
            <w:proofErr w:type="spellStart"/>
            <w:r w:rsidRPr="00DB2366">
              <w:rPr>
                <w:noProof w:val="0"/>
                <w:lang w:val="en-US" w:eastAsia="ru-RU" w:bidi="ru-RU"/>
              </w:rPr>
              <w:t>amoniu</w:t>
            </w:r>
            <w:proofErr w:type="spellEnd"/>
            <w:r w:rsidRPr="00DB2366">
              <w:rPr>
                <w:noProof w:val="0"/>
                <w:lang w:val="en-US" w:eastAsia="ru-RU" w:bidi="ru-RU"/>
              </w:rPr>
              <w:t xml:space="preserve"> </w:t>
            </w:r>
            <w:proofErr w:type="spellStart"/>
            <w:r w:rsidRPr="00DB2366">
              <w:rPr>
                <w:noProof w:val="0"/>
                <w:lang w:val="en-US" w:eastAsia="ru-RU" w:bidi="ru-RU"/>
              </w:rPr>
              <w:t>granulat</w:t>
            </w:r>
            <w:proofErr w:type="spellEnd"/>
            <w:r w:rsidRPr="00DB2366">
              <w:rPr>
                <w:noProof w:val="0"/>
                <w:lang w:val="en-US" w:eastAsia="ru-RU" w:bidi="ru-RU"/>
              </w:rPr>
              <w:t xml:space="preserve"> cu </w:t>
            </w:r>
            <w:proofErr w:type="spellStart"/>
            <w:r w:rsidRPr="00DB2366">
              <w:rPr>
                <w:noProof w:val="0"/>
                <w:lang w:val="en-US" w:eastAsia="ru-RU" w:bidi="ru-RU"/>
              </w:rPr>
              <w:t>concentratie</w:t>
            </w:r>
            <w:proofErr w:type="spellEnd"/>
            <w:r w:rsidRPr="00DB2366">
              <w:rPr>
                <w:noProof w:val="0"/>
                <w:lang w:val="en-US" w:eastAsia="ru-RU" w:bidi="ru-RU"/>
              </w:rPr>
              <w:t xml:space="preserve"> 33%</w:t>
            </w:r>
          </w:p>
        </w:tc>
        <w:tc>
          <w:tcPr>
            <w:tcW w:w="1560" w:type="dxa"/>
            <w:tcBorders>
              <w:top w:val="single" w:sz="4" w:space="0" w:color="auto"/>
              <w:bottom w:val="single" w:sz="4" w:space="0" w:color="auto"/>
            </w:tcBorders>
            <w:vAlign w:val="center"/>
          </w:tcPr>
          <w:p w14:paraId="53BF8A32"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kg</w:t>
            </w:r>
          </w:p>
        </w:tc>
        <w:tc>
          <w:tcPr>
            <w:tcW w:w="1559" w:type="dxa"/>
            <w:tcBorders>
              <w:top w:val="single" w:sz="4" w:space="0" w:color="auto"/>
              <w:bottom w:val="single" w:sz="4" w:space="0" w:color="auto"/>
            </w:tcBorders>
            <w:vAlign w:val="center"/>
          </w:tcPr>
          <w:p w14:paraId="7625823E"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5,000</w:t>
            </w:r>
          </w:p>
        </w:tc>
      </w:tr>
      <w:tr w:rsidR="00DB2366" w:rsidRPr="00DB2366" w14:paraId="05B932FB"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5494A2"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20</w:t>
            </w:r>
          </w:p>
        </w:tc>
        <w:tc>
          <w:tcPr>
            <w:tcW w:w="1701" w:type="dxa"/>
            <w:tcBorders>
              <w:top w:val="single" w:sz="4" w:space="0" w:color="auto"/>
              <w:bottom w:val="single" w:sz="4" w:space="0" w:color="auto"/>
            </w:tcBorders>
            <w:vAlign w:val="center"/>
          </w:tcPr>
          <w:p w14:paraId="71D6DBEC"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TsH24A</w:t>
            </w:r>
          </w:p>
          <w:p w14:paraId="5ABFDB1A"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A0F3334" w14:textId="35A2EE9E" w:rsidR="00DB2366" w:rsidRPr="00DB2366" w:rsidRDefault="00DB2366" w:rsidP="00764D25">
            <w:pPr>
              <w:widowControl w:val="0"/>
              <w:suppressAutoHyphens/>
              <w:autoSpaceDE w:val="0"/>
              <w:adjustRightInd w:val="0"/>
              <w:rPr>
                <w:noProof w:val="0"/>
                <w:lang w:val="en-US" w:eastAsia="ru-RU" w:bidi="ru-RU"/>
              </w:rPr>
            </w:pPr>
            <w:proofErr w:type="spellStart"/>
            <w:r w:rsidRPr="00DB2366">
              <w:rPr>
                <w:noProof w:val="0"/>
                <w:lang w:val="en-US" w:eastAsia="ru-RU" w:bidi="ru-RU"/>
              </w:rPr>
              <w:t>Plantari</w:t>
            </w:r>
            <w:proofErr w:type="spellEnd"/>
            <w:r w:rsidRPr="00DB2366">
              <w:rPr>
                <w:noProof w:val="0"/>
                <w:lang w:val="en-US" w:eastAsia="ru-RU" w:bidi="ru-RU"/>
              </w:rPr>
              <w:t xml:space="preserve"> </w:t>
            </w:r>
            <w:proofErr w:type="spellStart"/>
            <w:r w:rsidRPr="00DB2366">
              <w:rPr>
                <w:noProof w:val="0"/>
                <w:lang w:val="en-US" w:eastAsia="ru-RU" w:bidi="ru-RU"/>
              </w:rPr>
              <w:t>arbusti</w:t>
            </w:r>
            <w:proofErr w:type="spellEnd"/>
            <w:r w:rsidRPr="00DB2366">
              <w:rPr>
                <w:noProof w:val="0"/>
                <w:lang w:val="en-US" w:eastAsia="ru-RU" w:bidi="ru-RU"/>
              </w:rPr>
              <w:t xml:space="preserve"> </w:t>
            </w:r>
            <w:proofErr w:type="spellStart"/>
            <w:r w:rsidRPr="00DB2366">
              <w:rPr>
                <w:noProof w:val="0"/>
                <w:lang w:val="en-US" w:eastAsia="ru-RU" w:bidi="ru-RU"/>
              </w:rPr>
              <w:t>fara</w:t>
            </w:r>
            <w:proofErr w:type="spellEnd"/>
            <w:r w:rsidRPr="00DB2366">
              <w:rPr>
                <w:noProof w:val="0"/>
                <w:lang w:val="en-US" w:eastAsia="ru-RU" w:bidi="ru-RU"/>
              </w:rPr>
              <w:t xml:space="preserve"> </w:t>
            </w:r>
            <w:proofErr w:type="spellStart"/>
            <w:r w:rsidRPr="00DB2366">
              <w:rPr>
                <w:noProof w:val="0"/>
                <w:lang w:val="en-US" w:eastAsia="ru-RU" w:bidi="ru-RU"/>
              </w:rPr>
              <w:t>balot</w:t>
            </w:r>
            <w:proofErr w:type="spellEnd"/>
            <w:r w:rsidRPr="00DB2366">
              <w:rPr>
                <w:noProof w:val="0"/>
                <w:lang w:val="en-US" w:eastAsia="ru-RU" w:bidi="ru-RU"/>
              </w:rPr>
              <w:t xml:space="preserve">  Thuja occidentalis </w:t>
            </w:r>
            <w:proofErr w:type="spellStart"/>
            <w:r w:rsidRPr="00DB2366">
              <w:rPr>
                <w:noProof w:val="0"/>
                <w:lang w:val="en-US" w:eastAsia="ru-RU" w:bidi="ru-RU"/>
              </w:rPr>
              <w:t>Theingold</w:t>
            </w:r>
            <w:proofErr w:type="spellEnd"/>
          </w:p>
        </w:tc>
        <w:tc>
          <w:tcPr>
            <w:tcW w:w="1560" w:type="dxa"/>
            <w:tcBorders>
              <w:top w:val="single" w:sz="4" w:space="0" w:color="auto"/>
              <w:bottom w:val="single" w:sz="4" w:space="0" w:color="auto"/>
            </w:tcBorders>
            <w:vAlign w:val="center"/>
          </w:tcPr>
          <w:p w14:paraId="742C35EB"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5F1D6504"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5,000</w:t>
            </w:r>
          </w:p>
        </w:tc>
      </w:tr>
      <w:tr w:rsidR="00DB2366" w:rsidRPr="00DB2366" w14:paraId="184CCFF9" w14:textId="77777777" w:rsidTr="007E09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E58992" w14:textId="77777777" w:rsidR="00DB2366" w:rsidRPr="00DB2366" w:rsidRDefault="00DB2366" w:rsidP="00DB2366">
            <w:pPr>
              <w:widowControl w:val="0"/>
              <w:suppressAutoHyphens/>
              <w:autoSpaceDE w:val="0"/>
              <w:rPr>
                <w:noProof w:val="0"/>
                <w:lang w:val="ru-RU" w:eastAsia="ru-RU" w:bidi="ru-RU"/>
              </w:rPr>
            </w:pPr>
            <w:r w:rsidRPr="00DB2366">
              <w:rPr>
                <w:noProof w:val="0"/>
                <w:lang w:val="ru-RU" w:eastAsia="ru-RU" w:bidi="ru-RU"/>
              </w:rPr>
              <w:t xml:space="preserve"> 21</w:t>
            </w:r>
          </w:p>
        </w:tc>
        <w:tc>
          <w:tcPr>
            <w:tcW w:w="1701" w:type="dxa"/>
            <w:tcBorders>
              <w:top w:val="single" w:sz="4" w:space="0" w:color="auto"/>
              <w:bottom w:val="single" w:sz="4" w:space="0" w:color="auto"/>
            </w:tcBorders>
            <w:vAlign w:val="center"/>
          </w:tcPr>
          <w:p w14:paraId="7CDB7D54" w14:textId="77777777" w:rsidR="00DB2366" w:rsidRPr="00DB2366" w:rsidRDefault="00DB2366" w:rsidP="00DB2366">
            <w:pPr>
              <w:widowControl w:val="0"/>
              <w:suppressAutoHyphens/>
              <w:autoSpaceDE w:val="0"/>
              <w:rPr>
                <w:noProof w:val="0"/>
                <w:lang w:val="en-US" w:eastAsia="ru-RU" w:bidi="ru-RU"/>
              </w:rPr>
            </w:pPr>
            <w:r w:rsidRPr="00DB2366">
              <w:rPr>
                <w:noProof w:val="0"/>
                <w:lang w:val="en-US" w:eastAsia="ru-RU" w:bidi="ru-RU"/>
              </w:rPr>
              <w:t>TsH24C</w:t>
            </w:r>
          </w:p>
          <w:p w14:paraId="0B63F0D0" w14:textId="77777777" w:rsidR="00DB2366" w:rsidRPr="00DB2366" w:rsidRDefault="00DB2366" w:rsidP="00DB2366">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41A0141" w14:textId="77777777" w:rsidR="00DB2366" w:rsidRPr="00DB2366" w:rsidRDefault="00DB2366" w:rsidP="00DB2366">
            <w:pPr>
              <w:widowControl w:val="0"/>
              <w:suppressAutoHyphens/>
              <w:autoSpaceDE w:val="0"/>
              <w:adjustRightInd w:val="0"/>
              <w:rPr>
                <w:noProof w:val="0"/>
                <w:lang w:val="en-US" w:eastAsia="ru-RU" w:bidi="ru-RU"/>
              </w:rPr>
            </w:pPr>
            <w:proofErr w:type="spellStart"/>
            <w:r w:rsidRPr="00DB2366">
              <w:rPr>
                <w:noProof w:val="0"/>
                <w:lang w:val="en-US" w:eastAsia="ru-RU" w:bidi="ru-RU"/>
              </w:rPr>
              <w:t>Plantari</w:t>
            </w:r>
            <w:proofErr w:type="spellEnd"/>
            <w:r w:rsidRPr="00DB2366">
              <w:rPr>
                <w:noProof w:val="0"/>
                <w:lang w:val="en-US" w:eastAsia="ru-RU" w:bidi="ru-RU"/>
              </w:rPr>
              <w:t xml:space="preserve"> </w:t>
            </w:r>
            <w:proofErr w:type="spellStart"/>
            <w:r w:rsidRPr="00DB2366">
              <w:rPr>
                <w:noProof w:val="0"/>
                <w:lang w:val="en-US" w:eastAsia="ru-RU" w:bidi="ru-RU"/>
              </w:rPr>
              <w:t>puieti</w:t>
            </w:r>
            <w:proofErr w:type="spellEnd"/>
            <w:r w:rsidRPr="00DB2366">
              <w:rPr>
                <w:noProof w:val="0"/>
                <w:lang w:val="en-US" w:eastAsia="ru-RU" w:bidi="ru-RU"/>
              </w:rPr>
              <w:t xml:space="preserve"> de  </w:t>
            </w:r>
            <w:proofErr w:type="spellStart"/>
            <w:r w:rsidRPr="00DB2366">
              <w:rPr>
                <w:noProof w:val="0"/>
                <w:lang w:val="en-US" w:eastAsia="ru-RU" w:bidi="ru-RU"/>
              </w:rPr>
              <w:t>arbori</w:t>
            </w:r>
            <w:proofErr w:type="spellEnd"/>
            <w:r w:rsidRPr="00DB2366">
              <w:rPr>
                <w:noProof w:val="0"/>
                <w:lang w:val="en-US" w:eastAsia="ru-RU" w:bidi="ru-RU"/>
              </w:rPr>
              <w:t xml:space="preserve"> </w:t>
            </w:r>
            <w:proofErr w:type="spellStart"/>
            <w:r w:rsidRPr="00DB2366">
              <w:rPr>
                <w:noProof w:val="0"/>
                <w:lang w:val="en-US" w:eastAsia="ru-RU" w:bidi="ru-RU"/>
              </w:rPr>
              <w:t>foiosi</w:t>
            </w:r>
            <w:proofErr w:type="spellEnd"/>
            <w:r w:rsidRPr="00DB2366">
              <w:rPr>
                <w:noProof w:val="0"/>
                <w:lang w:val="en-US" w:eastAsia="ru-RU" w:bidi="ru-RU"/>
              </w:rPr>
              <w:t xml:space="preserve"> ,</w:t>
            </w:r>
            <w:proofErr w:type="spellStart"/>
            <w:r w:rsidRPr="00DB2366">
              <w:rPr>
                <w:noProof w:val="0"/>
                <w:lang w:val="en-US" w:eastAsia="ru-RU" w:bidi="ru-RU"/>
              </w:rPr>
              <w:t>fara</w:t>
            </w:r>
            <w:proofErr w:type="spellEnd"/>
            <w:r w:rsidRPr="00DB2366">
              <w:rPr>
                <w:noProof w:val="0"/>
                <w:lang w:val="en-US" w:eastAsia="ru-RU" w:bidi="ru-RU"/>
              </w:rPr>
              <w:t xml:space="preserve"> </w:t>
            </w:r>
            <w:proofErr w:type="spellStart"/>
            <w:r w:rsidRPr="00DB2366">
              <w:rPr>
                <w:noProof w:val="0"/>
                <w:lang w:val="en-US" w:eastAsia="ru-RU" w:bidi="ru-RU"/>
              </w:rPr>
              <w:t>balot</w:t>
            </w:r>
            <w:proofErr w:type="spellEnd"/>
          </w:p>
          <w:p w14:paraId="44AEDC1A" w14:textId="77777777" w:rsidR="00DB2366" w:rsidRPr="00DB2366" w:rsidRDefault="00DB2366" w:rsidP="00DB2366">
            <w:pPr>
              <w:widowControl w:val="0"/>
              <w:suppressAutoHyphens/>
              <w:autoSpaceDE w:val="0"/>
              <w:rPr>
                <w:noProof w:val="0"/>
                <w:lang w:val="en-US" w:eastAsia="ru-RU" w:bidi="ru-RU"/>
              </w:rPr>
            </w:pPr>
          </w:p>
        </w:tc>
        <w:tc>
          <w:tcPr>
            <w:tcW w:w="1560" w:type="dxa"/>
            <w:tcBorders>
              <w:top w:val="single" w:sz="4" w:space="0" w:color="auto"/>
              <w:bottom w:val="single" w:sz="4" w:space="0" w:color="auto"/>
            </w:tcBorders>
            <w:vAlign w:val="center"/>
          </w:tcPr>
          <w:p w14:paraId="033EA1D9"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buc</w:t>
            </w:r>
          </w:p>
        </w:tc>
        <w:tc>
          <w:tcPr>
            <w:tcW w:w="1559" w:type="dxa"/>
            <w:tcBorders>
              <w:top w:val="single" w:sz="4" w:space="0" w:color="auto"/>
              <w:bottom w:val="single" w:sz="4" w:space="0" w:color="auto"/>
            </w:tcBorders>
            <w:vAlign w:val="center"/>
          </w:tcPr>
          <w:p w14:paraId="14D3B17D" w14:textId="77777777" w:rsidR="00DB2366" w:rsidRPr="00DB2366" w:rsidRDefault="00DB2366" w:rsidP="00DB2366">
            <w:pPr>
              <w:widowControl w:val="0"/>
              <w:suppressAutoHyphens/>
              <w:autoSpaceDE w:val="0"/>
              <w:jc w:val="center"/>
              <w:rPr>
                <w:noProof w:val="0"/>
                <w:lang w:val="ru-RU" w:eastAsia="ru-RU" w:bidi="ru-RU"/>
              </w:rPr>
            </w:pPr>
            <w:r w:rsidRPr="00DB2366">
              <w:rPr>
                <w:noProof w:val="0"/>
                <w:lang w:val="ru-RU" w:eastAsia="ru-RU" w:bidi="ru-RU"/>
              </w:rPr>
              <w:t>25,000</w:t>
            </w:r>
          </w:p>
        </w:tc>
      </w:tr>
    </w:tbl>
    <w:p w14:paraId="35413C8A" w14:textId="77777777" w:rsidR="00A26407" w:rsidRPr="00A26407" w:rsidRDefault="00A26407" w:rsidP="00A26407">
      <w:pPr>
        <w:widowControl w:val="0"/>
        <w:suppressAutoHyphens/>
        <w:autoSpaceDE w:val="0"/>
        <w:rPr>
          <w:noProof w:val="0"/>
          <w:sz w:val="2"/>
          <w:szCs w:val="2"/>
          <w:lang w:val="en-US" w:eastAsia="ru-RU" w:bidi="ru-RU"/>
        </w:rPr>
      </w:pPr>
    </w:p>
    <w:p w14:paraId="0D730022" w14:textId="0FD8CA1B" w:rsidR="009C0E02" w:rsidRPr="00DB2366" w:rsidRDefault="009C0E02" w:rsidP="000858FA">
      <w:pPr>
        <w:ind w:firstLine="720"/>
        <w:jc w:val="both"/>
        <w:rPr>
          <w:i/>
          <w:iCs/>
          <w:highlight w:val="yellow"/>
          <w:lang w:val="en-US"/>
        </w:rPr>
      </w:pPr>
    </w:p>
    <w:p w14:paraId="2D6CAF2D" w14:textId="77777777" w:rsidR="003A4B17" w:rsidRPr="001B44CC" w:rsidRDefault="0003591A" w:rsidP="009E2657">
      <w:pPr>
        <w:tabs>
          <w:tab w:val="left" w:pos="567"/>
        </w:tabs>
        <w:jc w:val="both"/>
      </w:pPr>
      <w:r w:rsidRPr="001B44CC">
        <w:t>    </w:t>
      </w:r>
    </w:p>
    <w:p w14:paraId="44605003" w14:textId="6F6512E3" w:rsidR="00850DBC" w:rsidRPr="001B44CC" w:rsidRDefault="0003591A" w:rsidP="003A4B17">
      <w:pPr>
        <w:tabs>
          <w:tab w:val="left" w:pos="567"/>
        </w:tabs>
        <w:jc w:val="both"/>
      </w:pPr>
      <w:r w:rsidRPr="001B44CC">
        <w:t> </w:t>
      </w:r>
      <w:r w:rsidRPr="001B44CC">
        <w:rPr>
          <w:bCs/>
        </w:rPr>
        <w:t>Data</w:t>
      </w:r>
      <w:r w:rsidR="0019071C" w:rsidRPr="001B44CC">
        <w:rPr>
          <w:bCs/>
        </w:rPr>
        <w:t xml:space="preserve"> </w:t>
      </w:r>
      <w:r w:rsidRPr="001B44CC">
        <w:t>„____"__________________</w:t>
      </w:r>
      <w:r w:rsidR="003A4B17" w:rsidRPr="001B44CC">
        <w:t xml:space="preserve">                                    </w:t>
      </w:r>
      <w:r w:rsidRPr="001B44CC">
        <w:t xml:space="preserve">     ____________________________  </w:t>
      </w:r>
    </w:p>
    <w:p w14:paraId="3DEA5BA8" w14:textId="2E05C66F" w:rsidR="00850DBC" w:rsidRPr="001B44CC" w:rsidRDefault="00EF3D50" w:rsidP="00EF3D50">
      <w:pPr>
        <w:pStyle w:val="BodyText"/>
        <w:tabs>
          <w:tab w:val="left" w:pos="567"/>
        </w:tabs>
        <w:jc w:val="center"/>
        <w:rPr>
          <w:rFonts w:ascii="Times New Roman" w:hAnsi="Times New Roman"/>
          <w:sz w:val="20"/>
        </w:rPr>
      </w:pPr>
      <w:r w:rsidRPr="001B44CC">
        <w:rPr>
          <w:rFonts w:ascii="Times New Roman" w:hAnsi="Times New Roman"/>
          <w:sz w:val="20"/>
        </w:rPr>
        <w:t xml:space="preserve">                                                                                                                              </w:t>
      </w:r>
      <w:r w:rsidR="0003591A" w:rsidRPr="001B44CC">
        <w:rPr>
          <w:rFonts w:ascii="Times New Roman" w:hAnsi="Times New Roman"/>
          <w:sz w:val="20"/>
        </w:rPr>
        <w:t>(semnătura autorizată)</w:t>
      </w:r>
    </w:p>
    <w:p w14:paraId="62CB0A54" w14:textId="77777777" w:rsidR="00AA7E9A" w:rsidRPr="001B44CC" w:rsidRDefault="00AA7E9A" w:rsidP="009E2657">
      <w:pPr>
        <w:pStyle w:val="BodyText"/>
        <w:tabs>
          <w:tab w:val="left" w:pos="567"/>
        </w:tabs>
        <w:rPr>
          <w:rFonts w:ascii="Times New Roman" w:hAnsi="Times New Roman"/>
          <w:szCs w:val="24"/>
        </w:rPr>
      </w:pPr>
    </w:p>
    <w:p w14:paraId="2258319A" w14:textId="77777777" w:rsidR="00AA7E9A" w:rsidRPr="001B44CC" w:rsidRDefault="00AA7E9A" w:rsidP="009E2657">
      <w:pPr>
        <w:pStyle w:val="BodyText"/>
        <w:tabs>
          <w:tab w:val="left" w:pos="567"/>
        </w:tabs>
        <w:rPr>
          <w:rFonts w:ascii="Times New Roman" w:hAnsi="Times New Roman"/>
          <w:szCs w:val="24"/>
        </w:rPr>
      </w:pPr>
    </w:p>
    <w:p w14:paraId="17BEEEDA" w14:textId="77777777" w:rsidR="006537B3" w:rsidRDefault="00AA7E9A" w:rsidP="00EF3D50">
      <w:pPr>
        <w:pStyle w:val="BodyText"/>
        <w:tabs>
          <w:tab w:val="left" w:pos="567"/>
        </w:tabs>
        <w:jc w:val="both"/>
        <w:rPr>
          <w:rFonts w:ascii="Times New Roman" w:hAnsi="Times New Roman"/>
          <w:i/>
          <w:sz w:val="20"/>
        </w:rPr>
      </w:pPr>
      <w:r w:rsidRPr="001B44CC">
        <w:rPr>
          <w:rFonts w:ascii="Times New Roman" w:hAnsi="Times New Roman"/>
          <w:i/>
          <w:sz w:val="20"/>
        </w:rPr>
        <w:t xml:space="preserve">Notă: Autoritatea contractantă trebuie să atașeze la caietul de sarcini, Formularul de deviz nr. 1 – </w:t>
      </w:r>
      <w:r w:rsidR="006D4EE2" w:rsidRPr="001B44CC">
        <w:rPr>
          <w:rFonts w:ascii="Times New Roman" w:hAnsi="Times New Roman"/>
          <w:i/>
          <w:sz w:val="20"/>
        </w:rPr>
        <w:t>L</w:t>
      </w:r>
      <w:r w:rsidRPr="001B44CC">
        <w:rPr>
          <w:rFonts w:ascii="Times New Roman" w:hAnsi="Times New Roman"/>
          <w:i/>
          <w:sz w:val="20"/>
        </w:rPr>
        <w:t>ista cu cantitățile de lucrări, descifrat</w:t>
      </w:r>
      <w:r w:rsidR="0019071C" w:rsidRPr="001B44CC">
        <w:rPr>
          <w:rFonts w:ascii="Times New Roman" w:hAnsi="Times New Roman"/>
          <w:i/>
          <w:sz w:val="20"/>
        </w:rPr>
        <w:t xml:space="preserve"> </w:t>
      </w:r>
      <w:r w:rsidR="00BA63BB" w:rsidRPr="001B44CC">
        <w:rPr>
          <w:rFonts w:ascii="Times New Roman" w:hAnsi="Times New Roman"/>
          <w:i/>
          <w:sz w:val="20"/>
        </w:rPr>
        <w:t xml:space="preserve">(publicarea descifrată a consumului de resurse </w:t>
      </w:r>
      <w:r w:rsidR="00D27BF4">
        <w:rPr>
          <w:rFonts w:ascii="Times New Roman" w:hAnsi="Times New Roman"/>
          <w:i/>
          <w:sz w:val="20"/>
        </w:rPr>
        <w:t>aferent fiecărei norme de deviz)</w:t>
      </w:r>
    </w:p>
    <w:p w14:paraId="1FA47A9C" w14:textId="77777777" w:rsidR="00362F12" w:rsidRDefault="00362F12" w:rsidP="00EF3D50">
      <w:pPr>
        <w:pStyle w:val="BodyText"/>
        <w:tabs>
          <w:tab w:val="left" w:pos="567"/>
        </w:tabs>
        <w:jc w:val="both"/>
        <w:rPr>
          <w:rFonts w:ascii="Times New Roman" w:hAnsi="Times New Roman"/>
          <w:i/>
          <w:sz w:val="20"/>
        </w:rPr>
      </w:pPr>
    </w:p>
    <w:p w14:paraId="230A3B8D" w14:textId="77777777" w:rsidR="00362F12" w:rsidRDefault="00362F12" w:rsidP="00EF3D50">
      <w:pPr>
        <w:pStyle w:val="BodyText"/>
        <w:tabs>
          <w:tab w:val="left" w:pos="567"/>
        </w:tabs>
        <w:jc w:val="both"/>
        <w:rPr>
          <w:rFonts w:ascii="Times New Roman" w:hAnsi="Times New Roman"/>
          <w:i/>
          <w:sz w:val="20"/>
        </w:rPr>
      </w:pPr>
    </w:p>
    <w:p w14:paraId="129D8EE6" w14:textId="77777777" w:rsidR="00362F12" w:rsidRDefault="00362F12" w:rsidP="00EF3D50">
      <w:pPr>
        <w:pStyle w:val="BodyText"/>
        <w:tabs>
          <w:tab w:val="left" w:pos="567"/>
        </w:tabs>
        <w:jc w:val="both"/>
        <w:rPr>
          <w:rFonts w:ascii="Times New Roman" w:hAnsi="Times New Roman"/>
          <w:i/>
          <w:sz w:val="20"/>
        </w:rPr>
      </w:pPr>
    </w:p>
    <w:p w14:paraId="5F256A2B" w14:textId="77777777" w:rsidR="00362F12" w:rsidRDefault="00362F12" w:rsidP="00EF3D50">
      <w:pPr>
        <w:pStyle w:val="BodyText"/>
        <w:tabs>
          <w:tab w:val="left" w:pos="567"/>
        </w:tabs>
        <w:jc w:val="both"/>
        <w:rPr>
          <w:rFonts w:ascii="Times New Roman" w:hAnsi="Times New Roman"/>
          <w:i/>
          <w:sz w:val="20"/>
        </w:rPr>
      </w:pPr>
    </w:p>
    <w:p w14:paraId="3B06F575" w14:textId="77777777" w:rsidR="00362F12" w:rsidRDefault="00362F12" w:rsidP="00EF3D50">
      <w:pPr>
        <w:pStyle w:val="BodyText"/>
        <w:tabs>
          <w:tab w:val="left" w:pos="567"/>
        </w:tabs>
        <w:jc w:val="both"/>
        <w:rPr>
          <w:rFonts w:ascii="Times New Roman" w:hAnsi="Times New Roman"/>
          <w:i/>
          <w:sz w:val="20"/>
        </w:rPr>
      </w:pPr>
    </w:p>
    <w:p w14:paraId="3E20D77A" w14:textId="77777777" w:rsidR="00362F12" w:rsidRDefault="00362F12" w:rsidP="00EF3D50">
      <w:pPr>
        <w:pStyle w:val="BodyText"/>
        <w:tabs>
          <w:tab w:val="left" w:pos="567"/>
        </w:tabs>
        <w:jc w:val="both"/>
        <w:rPr>
          <w:rFonts w:ascii="Times New Roman" w:hAnsi="Times New Roman"/>
          <w:i/>
          <w:sz w:val="20"/>
        </w:rPr>
      </w:pPr>
    </w:p>
    <w:p w14:paraId="0411BE26" w14:textId="77777777" w:rsidR="00362F12" w:rsidRDefault="00362F12" w:rsidP="00EF3D50">
      <w:pPr>
        <w:pStyle w:val="BodyText"/>
        <w:tabs>
          <w:tab w:val="left" w:pos="567"/>
        </w:tabs>
        <w:jc w:val="both"/>
        <w:rPr>
          <w:rFonts w:ascii="Times New Roman" w:hAnsi="Times New Roman"/>
          <w:i/>
          <w:sz w:val="20"/>
        </w:rPr>
      </w:pPr>
    </w:p>
    <w:p w14:paraId="37DBE7A2" w14:textId="77777777" w:rsidR="00362F12" w:rsidRDefault="00362F12" w:rsidP="00EF3D50">
      <w:pPr>
        <w:pStyle w:val="BodyText"/>
        <w:tabs>
          <w:tab w:val="left" w:pos="567"/>
        </w:tabs>
        <w:jc w:val="both"/>
        <w:rPr>
          <w:rFonts w:ascii="Times New Roman" w:hAnsi="Times New Roman"/>
          <w:i/>
          <w:sz w:val="20"/>
        </w:rPr>
      </w:pPr>
    </w:p>
    <w:p w14:paraId="066C8FF0" w14:textId="77777777" w:rsidR="00362F12" w:rsidRDefault="00362F12" w:rsidP="00EF3D50">
      <w:pPr>
        <w:pStyle w:val="BodyText"/>
        <w:tabs>
          <w:tab w:val="left" w:pos="567"/>
        </w:tabs>
        <w:jc w:val="both"/>
        <w:rPr>
          <w:rFonts w:ascii="Times New Roman" w:hAnsi="Times New Roman"/>
          <w:i/>
          <w:sz w:val="20"/>
        </w:rPr>
      </w:pPr>
    </w:p>
    <w:p w14:paraId="154446ED" w14:textId="77777777" w:rsidR="00362F12" w:rsidRDefault="00362F12" w:rsidP="00EF3D50">
      <w:pPr>
        <w:pStyle w:val="BodyText"/>
        <w:tabs>
          <w:tab w:val="left" w:pos="567"/>
        </w:tabs>
        <w:jc w:val="both"/>
        <w:rPr>
          <w:rFonts w:ascii="Times New Roman" w:hAnsi="Times New Roman"/>
          <w:i/>
          <w:sz w:val="20"/>
        </w:rPr>
      </w:pPr>
    </w:p>
    <w:p w14:paraId="7A1C52EC" w14:textId="77777777" w:rsidR="00362F12" w:rsidRDefault="00362F12" w:rsidP="00EF3D50">
      <w:pPr>
        <w:pStyle w:val="BodyText"/>
        <w:tabs>
          <w:tab w:val="left" w:pos="567"/>
        </w:tabs>
        <w:jc w:val="both"/>
        <w:rPr>
          <w:rFonts w:ascii="Times New Roman" w:hAnsi="Times New Roman"/>
          <w:i/>
          <w:sz w:val="20"/>
        </w:rPr>
      </w:pPr>
    </w:p>
    <w:p w14:paraId="1EF843B7" w14:textId="77777777" w:rsidR="00362F12" w:rsidRDefault="00362F12" w:rsidP="00EF3D50">
      <w:pPr>
        <w:pStyle w:val="BodyText"/>
        <w:tabs>
          <w:tab w:val="left" w:pos="567"/>
        </w:tabs>
        <w:jc w:val="both"/>
        <w:rPr>
          <w:rFonts w:ascii="Times New Roman" w:hAnsi="Times New Roman"/>
          <w:i/>
          <w:sz w:val="20"/>
        </w:rPr>
      </w:pPr>
    </w:p>
    <w:p w14:paraId="0657B472" w14:textId="77777777" w:rsidR="00362F12" w:rsidRDefault="00362F12" w:rsidP="00EF3D50">
      <w:pPr>
        <w:pStyle w:val="BodyText"/>
        <w:tabs>
          <w:tab w:val="left" w:pos="567"/>
        </w:tabs>
        <w:jc w:val="both"/>
        <w:rPr>
          <w:rFonts w:ascii="Times New Roman" w:hAnsi="Times New Roman"/>
          <w:i/>
          <w:sz w:val="20"/>
        </w:rPr>
      </w:pPr>
    </w:p>
    <w:sectPr w:rsidR="00362F12"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D9527" w14:textId="77777777" w:rsidR="00D71857" w:rsidRDefault="00D71857" w:rsidP="00A20ACF">
      <w:r>
        <w:separator/>
      </w:r>
    </w:p>
  </w:endnote>
  <w:endnote w:type="continuationSeparator" w:id="0">
    <w:p w14:paraId="446DCCA4" w14:textId="77777777" w:rsidR="00D71857" w:rsidRDefault="00D718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ED745" w14:textId="77777777" w:rsidR="00D71857" w:rsidRDefault="00D71857"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D71857" w:rsidRDefault="00D71857">
        <w:pPr>
          <w:pStyle w:val="Footer"/>
          <w:jc w:val="right"/>
        </w:pPr>
        <w:r>
          <w:fldChar w:fldCharType="begin"/>
        </w:r>
        <w:r>
          <w:instrText xml:space="preserve"> PAGE   \* MERGEFORMAT </w:instrText>
        </w:r>
        <w:r>
          <w:fldChar w:fldCharType="separate"/>
        </w:r>
        <w:r w:rsidR="00DB2366">
          <w:t>39</w:t>
        </w:r>
        <w:r>
          <w:fldChar w:fldCharType="end"/>
        </w:r>
      </w:p>
    </w:sdtContent>
  </w:sdt>
  <w:p w14:paraId="075618FA" w14:textId="77777777" w:rsidR="00D71857" w:rsidRDefault="00D718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E8628" w14:textId="77777777" w:rsidR="00D71857" w:rsidRDefault="00D71857" w:rsidP="00A20ACF">
      <w:r>
        <w:separator/>
      </w:r>
    </w:p>
  </w:footnote>
  <w:footnote w:type="continuationSeparator" w:id="0">
    <w:p w14:paraId="266C1249" w14:textId="77777777" w:rsidR="00D71857" w:rsidRDefault="00D7185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25151432">
    <w:abstractNumId w:val="20"/>
  </w:num>
  <w:num w:numId="2" w16cid:durableId="1667787403">
    <w:abstractNumId w:val="24"/>
  </w:num>
  <w:num w:numId="3" w16cid:durableId="689262044">
    <w:abstractNumId w:val="17"/>
  </w:num>
  <w:num w:numId="4" w16cid:durableId="1134254533">
    <w:abstractNumId w:val="16"/>
  </w:num>
  <w:num w:numId="5" w16cid:durableId="1984000727">
    <w:abstractNumId w:val="9"/>
  </w:num>
  <w:num w:numId="6" w16cid:durableId="1885630189">
    <w:abstractNumId w:val="6"/>
  </w:num>
  <w:num w:numId="7" w16cid:durableId="1188834858">
    <w:abstractNumId w:val="15"/>
  </w:num>
  <w:num w:numId="8" w16cid:durableId="251165350">
    <w:abstractNumId w:val="8"/>
  </w:num>
  <w:num w:numId="9" w16cid:durableId="1600943016">
    <w:abstractNumId w:val="11"/>
  </w:num>
  <w:num w:numId="10" w16cid:durableId="545486747">
    <w:abstractNumId w:val="12"/>
  </w:num>
  <w:num w:numId="11" w16cid:durableId="2019232924">
    <w:abstractNumId w:val="22"/>
  </w:num>
  <w:num w:numId="12" w16cid:durableId="243686790">
    <w:abstractNumId w:val="14"/>
  </w:num>
  <w:num w:numId="13" w16cid:durableId="1015965465">
    <w:abstractNumId w:val="5"/>
  </w:num>
  <w:num w:numId="14" w16cid:durableId="1160928701">
    <w:abstractNumId w:val="13"/>
  </w:num>
  <w:num w:numId="15" w16cid:durableId="1254700793">
    <w:abstractNumId w:val="18"/>
  </w:num>
  <w:num w:numId="16" w16cid:durableId="412702317">
    <w:abstractNumId w:val="10"/>
  </w:num>
  <w:num w:numId="17" w16cid:durableId="1387799107">
    <w:abstractNumId w:val="3"/>
  </w:num>
  <w:num w:numId="18" w16cid:durableId="1218084834">
    <w:abstractNumId w:val="0"/>
  </w:num>
  <w:num w:numId="19" w16cid:durableId="1078136816">
    <w:abstractNumId w:val="2"/>
  </w:num>
  <w:num w:numId="20" w16cid:durableId="369720363">
    <w:abstractNumId w:val="4"/>
  </w:num>
  <w:num w:numId="21" w16cid:durableId="1887260186">
    <w:abstractNumId w:val="1"/>
  </w:num>
  <w:num w:numId="22" w16cid:durableId="2112429911">
    <w:abstractNumId w:val="21"/>
  </w:num>
  <w:num w:numId="23" w16cid:durableId="1553810601">
    <w:abstractNumId w:val="23"/>
  </w:num>
  <w:num w:numId="24" w16cid:durableId="1587837356">
    <w:abstractNumId w:val="19"/>
  </w:num>
  <w:num w:numId="25" w16cid:durableId="305085047">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6D0"/>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3D47"/>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DB"/>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232"/>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5C6D"/>
    <w:rsid w:val="001D7219"/>
    <w:rsid w:val="001D774C"/>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556B"/>
    <w:rsid w:val="002F638E"/>
    <w:rsid w:val="002F6A1E"/>
    <w:rsid w:val="00302287"/>
    <w:rsid w:val="00303301"/>
    <w:rsid w:val="0030652C"/>
    <w:rsid w:val="00311239"/>
    <w:rsid w:val="0031215E"/>
    <w:rsid w:val="003129A3"/>
    <w:rsid w:val="00313025"/>
    <w:rsid w:val="00316769"/>
    <w:rsid w:val="00316C81"/>
    <w:rsid w:val="00316F2D"/>
    <w:rsid w:val="0031777A"/>
    <w:rsid w:val="00317DE5"/>
    <w:rsid w:val="003207B4"/>
    <w:rsid w:val="00320AC6"/>
    <w:rsid w:val="00322255"/>
    <w:rsid w:val="003231C9"/>
    <w:rsid w:val="0032321E"/>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2F12"/>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4F08"/>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AF"/>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D02"/>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95"/>
    <w:rsid w:val="005C6BF4"/>
    <w:rsid w:val="005C7076"/>
    <w:rsid w:val="005C7A97"/>
    <w:rsid w:val="005D0C3F"/>
    <w:rsid w:val="005D3D45"/>
    <w:rsid w:val="005D44CE"/>
    <w:rsid w:val="005D4523"/>
    <w:rsid w:val="005D4B79"/>
    <w:rsid w:val="005D4BD0"/>
    <w:rsid w:val="005D4D12"/>
    <w:rsid w:val="005D5589"/>
    <w:rsid w:val="005D5702"/>
    <w:rsid w:val="005D5FE4"/>
    <w:rsid w:val="005D672E"/>
    <w:rsid w:val="005D708F"/>
    <w:rsid w:val="005E0DA9"/>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5C6B"/>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1EBA"/>
    <w:rsid w:val="00744C5B"/>
    <w:rsid w:val="0074736A"/>
    <w:rsid w:val="0075322C"/>
    <w:rsid w:val="00753976"/>
    <w:rsid w:val="0075524C"/>
    <w:rsid w:val="007554AE"/>
    <w:rsid w:val="0075550B"/>
    <w:rsid w:val="00755A7E"/>
    <w:rsid w:val="00755D56"/>
    <w:rsid w:val="007606D3"/>
    <w:rsid w:val="00760F7F"/>
    <w:rsid w:val="00761938"/>
    <w:rsid w:val="00761F11"/>
    <w:rsid w:val="00761F51"/>
    <w:rsid w:val="00762C15"/>
    <w:rsid w:val="00762C66"/>
    <w:rsid w:val="00764172"/>
    <w:rsid w:val="00764D25"/>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C1"/>
    <w:rsid w:val="008260DA"/>
    <w:rsid w:val="0082679F"/>
    <w:rsid w:val="0083019C"/>
    <w:rsid w:val="0083431F"/>
    <w:rsid w:val="00835D86"/>
    <w:rsid w:val="008361BE"/>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3EAE"/>
    <w:rsid w:val="00A14A10"/>
    <w:rsid w:val="00A14C96"/>
    <w:rsid w:val="00A156C0"/>
    <w:rsid w:val="00A16110"/>
    <w:rsid w:val="00A1761D"/>
    <w:rsid w:val="00A2070E"/>
    <w:rsid w:val="00A20ACF"/>
    <w:rsid w:val="00A20F20"/>
    <w:rsid w:val="00A21061"/>
    <w:rsid w:val="00A211F8"/>
    <w:rsid w:val="00A2140D"/>
    <w:rsid w:val="00A2269D"/>
    <w:rsid w:val="00A227F2"/>
    <w:rsid w:val="00A22FD3"/>
    <w:rsid w:val="00A23374"/>
    <w:rsid w:val="00A25697"/>
    <w:rsid w:val="00A25985"/>
    <w:rsid w:val="00A26407"/>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2D2"/>
    <w:rsid w:val="00AB1EC3"/>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C25"/>
    <w:rsid w:val="00B04EB6"/>
    <w:rsid w:val="00B05985"/>
    <w:rsid w:val="00B060D4"/>
    <w:rsid w:val="00B06D9F"/>
    <w:rsid w:val="00B12375"/>
    <w:rsid w:val="00B14173"/>
    <w:rsid w:val="00B16D7C"/>
    <w:rsid w:val="00B16FE4"/>
    <w:rsid w:val="00B20484"/>
    <w:rsid w:val="00B204B0"/>
    <w:rsid w:val="00B228FC"/>
    <w:rsid w:val="00B22C9B"/>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20FE"/>
    <w:rsid w:val="00B73406"/>
    <w:rsid w:val="00B73964"/>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26"/>
    <w:rsid w:val="00BC46B3"/>
    <w:rsid w:val="00BC48B7"/>
    <w:rsid w:val="00BC59A9"/>
    <w:rsid w:val="00BC6192"/>
    <w:rsid w:val="00BC6269"/>
    <w:rsid w:val="00BC67EE"/>
    <w:rsid w:val="00BC7216"/>
    <w:rsid w:val="00BC7CBC"/>
    <w:rsid w:val="00BD12C3"/>
    <w:rsid w:val="00BD1516"/>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C00316"/>
    <w:rsid w:val="00C02E10"/>
    <w:rsid w:val="00C055EE"/>
    <w:rsid w:val="00C06A3D"/>
    <w:rsid w:val="00C10538"/>
    <w:rsid w:val="00C10B7C"/>
    <w:rsid w:val="00C121F1"/>
    <w:rsid w:val="00C15205"/>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5C8C"/>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27BF4"/>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857"/>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EBB"/>
    <w:rsid w:val="00D876C9"/>
    <w:rsid w:val="00D87C66"/>
    <w:rsid w:val="00D906E6"/>
    <w:rsid w:val="00D913AB"/>
    <w:rsid w:val="00D91D57"/>
    <w:rsid w:val="00D925B0"/>
    <w:rsid w:val="00D93094"/>
    <w:rsid w:val="00D93E29"/>
    <w:rsid w:val="00DA1062"/>
    <w:rsid w:val="00DA1153"/>
    <w:rsid w:val="00DA2348"/>
    <w:rsid w:val="00DA331F"/>
    <w:rsid w:val="00DA3C87"/>
    <w:rsid w:val="00DA5198"/>
    <w:rsid w:val="00DA6115"/>
    <w:rsid w:val="00DA661D"/>
    <w:rsid w:val="00DB0EE7"/>
    <w:rsid w:val="00DB2366"/>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153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AFF096F-1C1E-4AB0-895C-2CFBD3250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
    <w:link w:val="ListParagraph"/>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DefaultParagraphFont"/>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0">
    <w:name w:val="Îñíîâíîé øðèôò"/>
    <w:rsid w:val="009C0E02"/>
  </w:style>
  <w:style w:type="paragraph" w:styleId="Title">
    <w:name w:val="Title"/>
    <w:basedOn w:val="Normal"/>
    <w:next w:val="BodyText"/>
    <w:link w:val="TitleChar"/>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TitleChar">
    <w:name w:val="Title Char"/>
    <w:basedOn w:val="DefaultParagraphFont"/>
    <w:link w:val="Title"/>
    <w:rsid w:val="009C0E02"/>
    <w:rPr>
      <w:rFonts w:ascii="Arial" w:eastAsia="MS Mincho" w:hAnsi="Arial" w:cs="Tahoma"/>
      <w:sz w:val="28"/>
      <w:szCs w:val="28"/>
      <w:lang w:val="ru-RU" w:eastAsia="ru-RU" w:bidi="ru-RU"/>
    </w:rPr>
  </w:style>
  <w:style w:type="paragraph" w:styleId="List">
    <w:name w:val="List"/>
    <w:basedOn w:val="BodyText"/>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
    <w:name w:val="Название1"/>
    <w:basedOn w:val="Normal"/>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0">
    <w:name w:val="Указатель1"/>
    <w:basedOn w:val="Normal"/>
    <w:rsid w:val="009C0E02"/>
    <w:pPr>
      <w:widowControl w:val="0"/>
      <w:suppressLineNumbers/>
      <w:suppressAutoHyphens/>
      <w:autoSpaceDE w:val="0"/>
    </w:pPr>
    <w:rPr>
      <w:rFonts w:cs="Tahoma"/>
      <w:noProof w:val="0"/>
      <w:sz w:val="20"/>
      <w:szCs w:val="20"/>
      <w:lang w:val="ru-RU" w:eastAsia="ru-RU" w:bidi="ru-RU"/>
    </w:rPr>
  </w:style>
  <w:style w:type="paragraph" w:customStyle="1" w:styleId="a1">
    <w:name w:val="Содержимое таблицы"/>
    <w:basedOn w:val="Normal"/>
    <w:rsid w:val="009C0E02"/>
    <w:pPr>
      <w:widowControl w:val="0"/>
      <w:suppressLineNumbers/>
      <w:suppressAutoHyphens/>
      <w:autoSpaceDE w:val="0"/>
    </w:pPr>
    <w:rPr>
      <w:noProof w:val="0"/>
      <w:sz w:val="20"/>
      <w:szCs w:val="20"/>
      <w:lang w:val="ru-RU" w:eastAsia="ru-RU" w:bidi="ru-RU"/>
    </w:rPr>
  </w:style>
  <w:style w:type="paragraph" w:customStyle="1" w:styleId="a2">
    <w:name w:val="Заголовок таблицы"/>
    <w:basedOn w:val="a1"/>
    <w:rsid w:val="009C0E02"/>
    <w:pPr>
      <w:jc w:val="center"/>
    </w:pPr>
    <w:rPr>
      <w:b/>
      <w:bCs/>
    </w:rPr>
  </w:style>
  <w:style w:type="paragraph" w:customStyle="1" w:styleId="11">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3">
    <w:name w:val="Основной шрифт"/>
    <w:uiPriority w:val="99"/>
    <w:rsid w:val="009C0E02"/>
  </w:style>
  <w:style w:type="paragraph" w:customStyle="1" w:styleId="msonormal0">
    <w:name w:val="msonormal"/>
    <w:basedOn w:val="Normal"/>
    <w:rsid w:val="00F21530"/>
    <w:pPr>
      <w:spacing w:before="100" w:beforeAutospacing="1" w:after="100" w:afterAutospacing="1"/>
    </w:pPr>
    <w:rPr>
      <w:noProof w:val="0"/>
      <w:lang w:val="ru-RU" w:eastAsia="ru-RU"/>
    </w:rPr>
  </w:style>
  <w:style w:type="paragraph" w:customStyle="1" w:styleId="12">
    <w:name w:val="Заголовок1"/>
    <w:basedOn w:val="Normal"/>
    <w:next w:val="BodyText"/>
    <w:rsid w:val="004A4CAF"/>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3">
    <w:name w:val="Нет списка1"/>
    <w:next w:val="NoList"/>
    <w:uiPriority w:val="99"/>
    <w:semiHidden/>
    <w:unhideWhenUsed/>
    <w:rsid w:val="007606D3"/>
  </w:style>
  <w:style w:type="numbering" w:customStyle="1" w:styleId="2">
    <w:name w:val="Нет списка2"/>
    <w:next w:val="NoList"/>
    <w:uiPriority w:val="99"/>
    <w:semiHidden/>
    <w:unhideWhenUsed/>
    <w:rsid w:val="00DB2366"/>
  </w:style>
  <w:style w:type="paragraph" w:customStyle="1" w:styleId="a4">
    <w:name w:val="Заголовок"/>
    <w:basedOn w:val="Normal"/>
    <w:next w:val="BodyText"/>
    <w:rsid w:val="00DB2366"/>
    <w:pPr>
      <w:keepNext/>
      <w:widowControl w:val="0"/>
      <w:suppressAutoHyphens/>
      <w:autoSpaceDE w:val="0"/>
      <w:spacing w:before="240" w:after="120"/>
    </w:pPr>
    <w:rPr>
      <w:rFonts w:ascii="Arial" w:eastAsia="MS Mincho" w:hAnsi="Arial" w:cs="Tahoma"/>
      <w:noProof w:val="0"/>
      <w:sz w:val="28"/>
      <w:szCs w:val="28"/>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626596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CBB05-4620-4A13-A8BC-5F21A56EF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35</Pages>
  <Words>10095</Words>
  <Characters>57543</Characters>
  <Application>Microsoft Office Word</Application>
  <DocSecurity>0</DocSecurity>
  <Lines>479</Lines>
  <Paragraphs>135</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206</cp:revision>
  <cp:lastPrinted>2022-02-15T13:03:00Z</cp:lastPrinted>
  <dcterms:created xsi:type="dcterms:W3CDTF">2021-06-14T10:00:00Z</dcterms:created>
  <dcterms:modified xsi:type="dcterms:W3CDTF">2023-06-28T11:14:00Z</dcterms:modified>
</cp:coreProperties>
</file>