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16" w:rsidRPr="00FF430B" w:rsidRDefault="00A91216"/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BA7FF4" w:rsidRPr="00FF430B" w:rsidRDefault="00BA7FF4" w:rsidP="00BA7FF4">
      <w:pPr>
        <w:jc w:val="right"/>
        <w:rPr>
          <w:noProof w:val="0"/>
          <w:sz w:val="22"/>
          <w:szCs w:val="22"/>
        </w:rPr>
      </w:pPr>
      <w:bookmarkStart w:id="0" w:name="_Toc449692098"/>
      <w:r w:rsidRPr="00FF430B">
        <w:rPr>
          <w:noProof w:val="0"/>
        </w:rPr>
        <w:t>Anexa nr.1</w:t>
      </w:r>
      <w:r w:rsidR="00BE49DD" w:rsidRPr="00FF430B">
        <w:rPr>
          <w:noProof w:val="0"/>
        </w:rPr>
        <w:t>2</w:t>
      </w:r>
    </w:p>
    <w:bookmarkEnd w:id="0"/>
    <w:p w:rsidR="00C44F2B" w:rsidRDefault="00C44F2B" w:rsidP="00C44F2B">
      <w:pPr>
        <w:jc w:val="right"/>
        <w:rPr>
          <w:noProof w:val="0"/>
        </w:rPr>
      </w:pPr>
      <w:r>
        <w:rPr>
          <w:noProof w:val="0"/>
        </w:rPr>
        <w:t>la Documentația standard nr.69</w:t>
      </w:r>
    </w:p>
    <w:p w:rsidR="00C44F2B" w:rsidRDefault="00C44F2B" w:rsidP="00C44F2B">
      <w:pPr>
        <w:jc w:val="right"/>
        <w:rPr>
          <w:noProof w:val="0"/>
        </w:rPr>
      </w:pPr>
      <w:r>
        <w:rPr>
          <w:noProof w:val="0"/>
        </w:rPr>
        <w:t>din 7 mai 2021</w:t>
      </w:r>
    </w:p>
    <w:p w:rsidR="002242A0" w:rsidRPr="00FF430B" w:rsidRDefault="002242A0" w:rsidP="00773FE9">
      <w:pPr>
        <w:rPr>
          <w:rFonts w:eastAsia="PMingLiU"/>
          <w:b/>
          <w:lang w:eastAsia="zh-CN"/>
        </w:rPr>
      </w:pPr>
    </w:p>
    <w:p w:rsidR="00980A78" w:rsidRPr="00FF430B" w:rsidRDefault="00A227F2" w:rsidP="002242A0">
      <w:pPr>
        <w:jc w:val="center"/>
        <w:rPr>
          <w:rFonts w:eastAsia="PMingLiU"/>
          <w:b/>
          <w:noProof w:val="0"/>
          <w:lang w:eastAsia="zh-CN"/>
        </w:rPr>
      </w:pPr>
      <w:r w:rsidRPr="00FF430B">
        <w:rPr>
          <w:rFonts w:eastAsia="PMingLiU"/>
          <w:b/>
          <w:lang w:eastAsia="zh-CN"/>
        </w:rPr>
        <w:t>DECLARAȚIE</w:t>
      </w:r>
    </w:p>
    <w:p w:rsidR="00A50D0A" w:rsidRPr="00FF430B" w:rsidRDefault="00A227F2">
      <w:pPr>
        <w:pStyle w:val="a7"/>
        <w:tabs>
          <w:tab w:val="left" w:pos="567"/>
        </w:tabs>
        <w:jc w:val="center"/>
        <w:rPr>
          <w:b/>
        </w:rPr>
      </w:pPr>
      <w:r w:rsidRPr="00FF430B">
        <w:rPr>
          <w:b/>
        </w:rPr>
        <w:t>privind experien</w:t>
      </w:r>
      <w:r w:rsidRPr="00FF430B">
        <w:rPr>
          <w:rFonts w:hint="eastAsia"/>
          <w:b/>
        </w:rPr>
        <w:t>ţ</w:t>
      </w:r>
      <w:r w:rsidRPr="00FF430B">
        <w:rPr>
          <w:b/>
        </w:rPr>
        <w:t>a similar</w:t>
      </w:r>
      <w:r w:rsidRPr="00FF430B">
        <w:rPr>
          <w:rFonts w:hint="eastAsia"/>
          <w:b/>
        </w:rPr>
        <w:t>ă</w:t>
      </w:r>
    </w:p>
    <w:p w:rsidR="00FB2FFC" w:rsidRPr="00FF430B" w:rsidRDefault="00FB2FFC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1. Denumirea şi obiectul contractului______________________________________________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2. Numărul şi data contractului___________________________________________________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3. Denumirea/numele beneficiarului_______________________________________________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4. Adresa beneficiarului_________________________________________________________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5. Ţara______________________________________________________________________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6. Calitatea în care a participat la îndeplinirea contractului______________________________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 notează opţiunea corespunzătoare)</w:t>
      </w:r>
    </w:p>
    <w:p w:rsidR="00AA1372" w:rsidRPr="00FF430B" w:rsidRDefault="00A227F2" w:rsidP="002F556B">
      <w:pPr>
        <w:pStyle w:val="a7"/>
        <w:numPr>
          <w:ilvl w:val="0"/>
          <w:numId w:val="8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antreprenorul sau antreprenorul general (lider de asociaţie)</w:t>
      </w:r>
    </w:p>
    <w:p w:rsidR="00AA1372" w:rsidRPr="00FF430B" w:rsidRDefault="00A227F2" w:rsidP="002F556B">
      <w:pPr>
        <w:pStyle w:val="a7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antreprenor asociat</w:t>
      </w:r>
    </w:p>
    <w:p w:rsidR="00AA1372" w:rsidRPr="00FF430B" w:rsidRDefault="00A227F2" w:rsidP="002F556B">
      <w:pPr>
        <w:pStyle w:val="a7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subantreprenor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7.  Valoarea contractului</w:t>
      </w:r>
      <w:r w:rsidRPr="00FF430B">
        <w:rPr>
          <w:rFonts w:ascii="Times New Roman" w:hAnsi="Times New Roman"/>
          <w:szCs w:val="24"/>
        </w:rPr>
        <w:tab/>
      </w:r>
      <w:r w:rsidRPr="00FF430B">
        <w:rPr>
          <w:rFonts w:ascii="Times New Roman" w:hAnsi="Times New Roman"/>
          <w:szCs w:val="24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</w:rPr>
        <w:tab/>
        <w:t xml:space="preserve">     exprimată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</w:rPr>
        <w:tab/>
        <w:t xml:space="preserve">     în echivalent</w:t>
      </w:r>
    </w:p>
    <w:p w:rsidR="00AA1372" w:rsidRPr="00FF430B" w:rsidRDefault="00A227F2" w:rsidP="002242A0">
      <w:pPr>
        <w:pStyle w:val="a7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încheiat contractul     </w:t>
      </w:r>
      <w:r w:rsidRPr="00FF430B">
        <w:rPr>
          <w:rFonts w:ascii="Times New Roman" w:hAnsi="Times New Roman"/>
          <w:szCs w:val="24"/>
        </w:rPr>
        <w:tab/>
        <w:t>dolari SUA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a) iniţială(la data semnării contractului )    ______________</w:t>
      </w:r>
      <w:r w:rsidR="0019071C" w:rsidRPr="00FF430B">
        <w:rPr>
          <w:rFonts w:ascii="Times New Roman" w:hAnsi="Times New Roman"/>
          <w:szCs w:val="24"/>
        </w:rPr>
        <w:t xml:space="preserve">___ </w:t>
      </w:r>
      <w:r w:rsidR="0019071C" w:rsidRPr="00FF430B">
        <w:rPr>
          <w:rFonts w:ascii="Times New Roman" w:hAnsi="Times New Roman"/>
          <w:szCs w:val="24"/>
        </w:rPr>
        <w:tab/>
        <w:t xml:space="preserve">        __________________</w:t>
      </w:r>
    </w:p>
    <w:p w:rsidR="00AA1372" w:rsidRPr="00FF430B" w:rsidRDefault="00A227F2" w:rsidP="0019071C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b) finală</w:t>
      </w:r>
      <w:r w:rsidRPr="00FF430B">
        <w:t>(la data  finaliz</w:t>
      </w:r>
      <w:r w:rsidRPr="00FF430B">
        <w:rPr>
          <w:rFonts w:hint="eastAsia"/>
        </w:rPr>
        <w:t>ă</w:t>
      </w:r>
      <w:r w:rsidRPr="00FF430B">
        <w:t>rii c</w:t>
      </w:r>
      <w:r w:rsidR="0019071C" w:rsidRPr="00FF430B">
        <w:t>ontractului) __________________</w:t>
      </w:r>
      <w:r w:rsidR="0019071C" w:rsidRPr="00FF430B">
        <w:tab/>
        <w:t xml:space="preserve">    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8. Dacă au fost litigii privind îndeplinirea contractului, natura acestora şi modul lor de soluţionare:___________________________________________________________________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9. Perioada de executare a lucrării (luni)</w:t>
      </w:r>
    </w:p>
    <w:p w:rsidR="006C34D7" w:rsidRPr="00FF430B" w:rsidRDefault="00A227F2" w:rsidP="002F556B">
      <w:pPr>
        <w:pStyle w:val="a7"/>
        <w:numPr>
          <w:ilvl w:val="0"/>
          <w:numId w:val="4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contractată_______________________________________________________________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b) efectiv realizată ____________________________________________________________</w:t>
      </w:r>
    </w:p>
    <w:p w:rsidR="00AA1372" w:rsidRPr="00FF430B" w:rsidRDefault="00A227F2" w:rsidP="00F24A96">
      <w:pPr>
        <w:pStyle w:val="a7"/>
        <w:tabs>
          <w:tab w:val="left" w:pos="567"/>
          <w:tab w:val="left" w:pos="1080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c) motivul de decalare a termenului contractat (dacă este cazul), care va fi susţinut pe bază de acte adiţionale încheiate cubeneficiarul_______________________________________________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10. Numărul şi data procesului-verbal de recepţie la terminarea lucrărilor _________________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11. Principalele remedieri şi completări înscrise în procesul-verbal de recepţie_____________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____________________________________________________________________________</w:t>
      </w:r>
    </w:p>
    <w:p w:rsidR="00AA1372" w:rsidRPr="00FF430B" w:rsidRDefault="00A227F2" w:rsidP="00773FE9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12. Alte aspecte relevante prin care ofertantul îşisusţineexperienţa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:rsidR="0019071C" w:rsidRPr="00FF430B" w:rsidRDefault="0019071C" w:rsidP="00773FE9">
      <w:pPr>
        <w:rPr>
          <w:rFonts w:eastAsia="MS Mincho"/>
          <w:lang w:eastAsia="zh-CN"/>
        </w:rPr>
      </w:pPr>
    </w:p>
    <w:p w:rsidR="00AA1372" w:rsidRPr="00FF430B" w:rsidRDefault="00A227F2" w:rsidP="00773FE9">
      <w:pPr>
        <w:rPr>
          <w:rFonts w:eastAsia="MS Mincho"/>
          <w:lang w:eastAsia="zh-CN"/>
        </w:rPr>
      </w:pPr>
      <w:r w:rsidRPr="00FF430B">
        <w:rPr>
          <w:rFonts w:eastAsia="MS Mincho"/>
          <w:lang w:eastAsia="zh-CN"/>
        </w:rPr>
        <w:t>Data completării:______________________</w:t>
      </w:r>
    </w:p>
    <w:p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</w:t>
      </w:r>
    </w:p>
    <w:p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</w:t>
      </w:r>
    </w:p>
    <w:p w:rsidR="00AA1372" w:rsidRPr="00FF430B" w:rsidRDefault="00A227F2" w:rsidP="00773FE9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Funcţia </w:t>
      </w:r>
      <w:r w:rsidR="00590C16" w:rsidRPr="00FF430B">
        <w:rPr>
          <w:rFonts w:eastAsia="PMingLiU"/>
          <w:lang w:eastAsia="zh-CN"/>
        </w:rPr>
        <w:t>în cadrul întreprinderii</w:t>
      </w:r>
      <w:r w:rsidRPr="00FF430B">
        <w:rPr>
          <w:rFonts w:eastAsia="PMingLiU"/>
          <w:lang w:eastAsia="zh-CN"/>
        </w:rPr>
        <w:t>: ____________________________</w:t>
      </w:r>
    </w:p>
    <w:p w:rsidR="00AA1372" w:rsidRPr="00FF430B" w:rsidRDefault="00A227F2" w:rsidP="00773FE9">
      <w:pPr>
        <w:jc w:val="both"/>
        <w:rPr>
          <w:rFonts w:eastAsia="PMingLiU"/>
          <w:b/>
          <w:lang w:eastAsia="zh-CN"/>
        </w:rPr>
      </w:pPr>
      <w:r w:rsidRPr="00FF430B">
        <w:rPr>
          <w:rFonts w:eastAsia="PMingLiU"/>
          <w:lang w:eastAsia="zh-CN"/>
        </w:rPr>
        <w:t xml:space="preserve">Denumirea </w:t>
      </w:r>
      <w:r w:rsidR="001B1E45" w:rsidRPr="00FF430B">
        <w:rPr>
          <w:rFonts w:eastAsia="PMingLiU"/>
          <w:lang w:eastAsia="zh-CN"/>
        </w:rPr>
        <w:t>întreprinderii</w:t>
      </w:r>
      <w:r w:rsidRPr="00FF430B">
        <w:rPr>
          <w:rFonts w:eastAsia="PMingLiU"/>
          <w:lang w:eastAsia="zh-CN"/>
        </w:rPr>
        <w:t>: __________________________</w:t>
      </w:r>
    </w:p>
    <w:p w:rsidR="009A7C84" w:rsidRPr="00FF430B" w:rsidRDefault="009A7C84" w:rsidP="009A7C84">
      <w:pPr>
        <w:spacing w:after="200" w:line="276" w:lineRule="auto"/>
        <w:rPr>
          <w:rFonts w:eastAsia="PMingLiU"/>
          <w:lang w:eastAsia="zh-CN"/>
        </w:rPr>
      </w:pPr>
      <w:bookmarkStart w:id="1" w:name="_Toc449692109"/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9A7C84">
      <w:pPr>
        <w:jc w:val="center"/>
        <w:rPr>
          <w:rFonts w:eastAsia="PMingLiU"/>
          <w:b/>
          <w:lang w:eastAsia="zh-CN"/>
        </w:rPr>
      </w:pPr>
    </w:p>
    <w:p w:rsidR="002D6E71" w:rsidRPr="00FF430B" w:rsidRDefault="002D6E71" w:rsidP="00C44F2B">
      <w:pPr>
        <w:rPr>
          <w:rFonts w:eastAsia="PMingLiU"/>
          <w:b/>
          <w:lang w:eastAsia="zh-CN"/>
        </w:rPr>
      </w:pPr>
      <w:bookmarkStart w:id="2" w:name="_GoBack"/>
      <w:bookmarkEnd w:id="1"/>
      <w:bookmarkEnd w:id="2"/>
    </w:p>
    <w:sectPr w:rsidR="002D6E71" w:rsidRPr="00FF430B" w:rsidSect="00C44F2B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4B5" w:rsidRDefault="00F854B5" w:rsidP="00A20ACF">
      <w:r>
        <w:separator/>
      </w:r>
    </w:p>
  </w:endnote>
  <w:endnote w:type="continuationSeparator" w:id="1">
    <w:p w:rsidR="00F854B5" w:rsidRDefault="00F854B5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7D5CD4">
        <w:pPr>
          <w:pStyle w:val="a4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C44F2B">
          <w:t>2</w:t>
        </w:r>
        <w:r>
          <w:fldChar w:fldCharType="end"/>
        </w:r>
      </w:p>
    </w:sdtContent>
  </w:sdt>
  <w:p w:rsidR="008F1D40" w:rsidRDefault="008F1D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4B5" w:rsidRDefault="00F854B5" w:rsidP="00A20ACF">
      <w:r>
        <w:separator/>
      </w:r>
    </w:p>
  </w:footnote>
  <w:footnote w:type="continuationSeparator" w:id="1">
    <w:p w:rsidR="00F854B5" w:rsidRDefault="00F854B5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2E13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3E78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5CD4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4F2B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4B5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770C-FBAA-4C4F-8625-63F9639FB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</cp:revision>
  <cp:lastPrinted>2021-06-01T11:52:00Z</cp:lastPrinted>
  <dcterms:created xsi:type="dcterms:W3CDTF">2022-06-15T09:49:00Z</dcterms:created>
  <dcterms:modified xsi:type="dcterms:W3CDTF">2022-06-15T09:49:00Z</dcterms:modified>
</cp:coreProperties>
</file>