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C845A9">
      <w:pPr>
        <w:pStyle w:val="a"/>
        <w:numPr>
          <w:ilvl w:val="0"/>
          <w:numId w:val="16"/>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C845A9">
      <w:pPr>
        <w:pStyle w:val="a"/>
        <w:numPr>
          <w:ilvl w:val="0"/>
          <w:numId w:val="16"/>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C845A9">
      <w:pPr>
        <w:pStyle w:val="a"/>
        <w:numPr>
          <w:ilvl w:val="0"/>
          <w:numId w:val="27"/>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C845A9">
      <w:pPr>
        <w:pStyle w:val="a"/>
        <w:numPr>
          <w:ilvl w:val="0"/>
          <w:numId w:val="27"/>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C845A9">
      <w:pPr>
        <w:pStyle w:val="a"/>
        <w:numPr>
          <w:ilvl w:val="0"/>
          <w:numId w:val="27"/>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C845A9">
      <w:pPr>
        <w:pStyle w:val="a"/>
        <w:numPr>
          <w:ilvl w:val="0"/>
          <w:numId w:val="27"/>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C845A9">
      <w:pPr>
        <w:pStyle w:val="a"/>
        <w:numPr>
          <w:ilvl w:val="0"/>
          <w:numId w:val="27"/>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C845A9">
      <w:pPr>
        <w:pStyle w:val="a"/>
        <w:numPr>
          <w:ilvl w:val="0"/>
          <w:numId w:val="27"/>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C845A9">
      <w:pPr>
        <w:pStyle w:val="a"/>
        <w:numPr>
          <w:ilvl w:val="0"/>
          <w:numId w:val="27"/>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C845A9">
      <w:pPr>
        <w:pStyle w:val="a"/>
        <w:numPr>
          <w:ilvl w:val="0"/>
          <w:numId w:val="27"/>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C845A9">
      <w:pPr>
        <w:pStyle w:val="a"/>
        <w:numPr>
          <w:ilvl w:val="0"/>
          <w:numId w:val="27"/>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C845A9">
      <w:pPr>
        <w:pStyle w:val="a"/>
        <w:numPr>
          <w:ilvl w:val="0"/>
          <w:numId w:val="27"/>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C845A9">
      <w:pPr>
        <w:pStyle w:val="a"/>
        <w:numPr>
          <w:ilvl w:val="0"/>
          <w:numId w:val="27"/>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C845A9">
      <w:pPr>
        <w:pStyle w:val="a"/>
        <w:numPr>
          <w:ilvl w:val="0"/>
          <w:numId w:val="27"/>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C845A9">
      <w:pPr>
        <w:pStyle w:val="a"/>
        <w:numPr>
          <w:ilvl w:val="0"/>
          <w:numId w:val="27"/>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C845A9">
      <w:pPr>
        <w:pStyle w:val="a"/>
        <w:numPr>
          <w:ilvl w:val="0"/>
          <w:numId w:val="27"/>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C845A9">
      <w:pPr>
        <w:pStyle w:val="a"/>
        <w:numPr>
          <w:ilvl w:val="0"/>
          <w:numId w:val="27"/>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C845A9">
      <w:pPr>
        <w:pStyle w:val="a"/>
        <w:numPr>
          <w:ilvl w:val="0"/>
          <w:numId w:val="27"/>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C845A9">
      <w:pPr>
        <w:pStyle w:val="a"/>
        <w:numPr>
          <w:ilvl w:val="0"/>
          <w:numId w:val="27"/>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C845A9">
      <w:pPr>
        <w:pStyle w:val="a"/>
        <w:numPr>
          <w:ilvl w:val="0"/>
          <w:numId w:val="27"/>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C845A9">
      <w:pPr>
        <w:pStyle w:val="a"/>
        <w:numPr>
          <w:ilvl w:val="0"/>
          <w:numId w:val="27"/>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C845A9">
      <w:pPr>
        <w:pStyle w:val="a"/>
        <w:numPr>
          <w:ilvl w:val="0"/>
          <w:numId w:val="27"/>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C845A9">
      <w:pPr>
        <w:pStyle w:val="a"/>
        <w:numPr>
          <w:ilvl w:val="0"/>
          <w:numId w:val="27"/>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72565E" w:rsidP="00C845A9">
      <w:pPr>
        <w:pStyle w:val="a"/>
        <w:numPr>
          <w:ilvl w:val="0"/>
          <w:numId w:val="27"/>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C845A9">
      <w:pPr>
        <w:pStyle w:val="a"/>
        <w:numPr>
          <w:ilvl w:val="0"/>
          <w:numId w:val="27"/>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C845A9">
      <w:pPr>
        <w:pStyle w:val="a"/>
        <w:numPr>
          <w:ilvl w:val="0"/>
          <w:numId w:val="16"/>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C845A9">
      <w:pPr>
        <w:pStyle w:val="a"/>
        <w:numPr>
          <w:ilvl w:val="0"/>
          <w:numId w:val="16"/>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C845A9">
      <w:pPr>
        <w:pStyle w:val="a"/>
        <w:numPr>
          <w:ilvl w:val="0"/>
          <w:numId w:val="16"/>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C845A9">
      <w:pPr>
        <w:pStyle w:val="a"/>
        <w:numPr>
          <w:ilvl w:val="0"/>
          <w:numId w:val="16"/>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C845A9">
      <w:pPr>
        <w:pStyle w:val="a"/>
        <w:numPr>
          <w:ilvl w:val="0"/>
          <w:numId w:val="17"/>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CC7A82" w:rsidP="00C845A9">
      <w:pPr>
        <w:pStyle w:val="a"/>
        <w:numPr>
          <w:ilvl w:val="0"/>
          <w:numId w:val="17"/>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C845A9">
      <w:pPr>
        <w:pStyle w:val="a"/>
        <w:numPr>
          <w:ilvl w:val="0"/>
          <w:numId w:val="16"/>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C845A9">
      <w:pPr>
        <w:pStyle w:val="a"/>
        <w:numPr>
          <w:ilvl w:val="0"/>
          <w:numId w:val="16"/>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C845A9">
      <w:pPr>
        <w:pStyle w:val="a"/>
        <w:numPr>
          <w:ilvl w:val="0"/>
          <w:numId w:val="16"/>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C845A9">
      <w:pPr>
        <w:pStyle w:val="a"/>
        <w:numPr>
          <w:ilvl w:val="0"/>
          <w:numId w:val="16"/>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C845A9">
      <w:pPr>
        <w:pStyle w:val="a"/>
        <w:numPr>
          <w:ilvl w:val="0"/>
          <w:numId w:val="16"/>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C845A9">
      <w:pPr>
        <w:pStyle w:val="a"/>
        <w:numPr>
          <w:ilvl w:val="0"/>
          <w:numId w:val="16"/>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C845A9">
      <w:pPr>
        <w:pStyle w:val="a"/>
        <w:numPr>
          <w:ilvl w:val="0"/>
          <w:numId w:val="16"/>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C845A9">
      <w:pPr>
        <w:pStyle w:val="a"/>
        <w:numPr>
          <w:ilvl w:val="0"/>
          <w:numId w:val="16"/>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C845A9">
      <w:pPr>
        <w:pStyle w:val="a"/>
        <w:numPr>
          <w:ilvl w:val="0"/>
          <w:numId w:val="16"/>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C845A9">
      <w:pPr>
        <w:pStyle w:val="a"/>
        <w:numPr>
          <w:ilvl w:val="0"/>
          <w:numId w:val="16"/>
        </w:numPr>
        <w:tabs>
          <w:tab w:val="clear" w:pos="1134"/>
          <w:tab w:val="left" w:pos="-284"/>
          <w:tab w:val="left" w:pos="196"/>
          <w:tab w:val="left" w:pos="426"/>
        </w:tabs>
        <w:spacing w:after="120"/>
        <w:ind w:left="-284" w:firstLine="284"/>
      </w:pPr>
      <w:r w:rsidRPr="00FF430B">
        <w:lastRenderedPageBreak/>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C845A9">
      <w:pPr>
        <w:pStyle w:val="a"/>
        <w:numPr>
          <w:ilvl w:val="0"/>
          <w:numId w:val="18"/>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C845A9">
      <w:pPr>
        <w:pStyle w:val="a"/>
        <w:numPr>
          <w:ilvl w:val="0"/>
          <w:numId w:val="18"/>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C845A9">
      <w:pPr>
        <w:pStyle w:val="a"/>
        <w:numPr>
          <w:ilvl w:val="0"/>
          <w:numId w:val="16"/>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C845A9">
      <w:pPr>
        <w:pStyle w:val="a"/>
        <w:numPr>
          <w:ilvl w:val="0"/>
          <w:numId w:val="19"/>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C845A9">
      <w:pPr>
        <w:pStyle w:val="a"/>
        <w:numPr>
          <w:ilvl w:val="0"/>
          <w:numId w:val="19"/>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C845A9">
      <w:pPr>
        <w:pStyle w:val="a"/>
        <w:numPr>
          <w:ilvl w:val="0"/>
          <w:numId w:val="19"/>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C845A9">
      <w:pPr>
        <w:pStyle w:val="a"/>
        <w:numPr>
          <w:ilvl w:val="0"/>
          <w:numId w:val="19"/>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C845A9">
      <w:pPr>
        <w:pStyle w:val="a"/>
        <w:numPr>
          <w:ilvl w:val="0"/>
          <w:numId w:val="19"/>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 xml:space="preserve">şi de a încheia contractul respectiv numai în numele persoanei juridice, prin împuternicire. În acest caz documentele prezentate, care dovedesc </w:t>
      </w:r>
      <w:r w:rsidR="006F3B8E" w:rsidRPr="00FF430B">
        <w:lastRenderedPageBreak/>
        <w:t>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în conformitate cu legislaţia internă a statului în care sunt stabiliţi ofertanţii, aceste solicitări se referă la persoanele fizice şi persoanele juridice, </w:t>
      </w:r>
      <w:r w:rsidR="007167E4" w:rsidRPr="00FF430B">
        <w:lastRenderedPageBreak/>
        <w:t>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w:t>
      </w:r>
      <w:r w:rsidR="007167E4" w:rsidRPr="00FF430B">
        <w:lastRenderedPageBreak/>
        <w:t>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w:t>
      </w:r>
      <w:r w:rsidR="007167E4" w:rsidRPr="00FF430B">
        <w:lastRenderedPageBreak/>
        <w:t>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lastRenderedPageBreak/>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lastRenderedPageBreak/>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527F48" w:rsidRDefault="000E4D7D" w:rsidP="009F1E2C">
      <w:pPr>
        <w:pStyle w:val="af2"/>
        <w:shd w:val="clear" w:color="auto" w:fill="FFFFFF"/>
        <w:tabs>
          <w:tab w:val="left" w:pos="-284"/>
        </w:tabs>
        <w:ind w:left="-284" w:firstLine="284"/>
        <w:rPr>
          <w:color w:val="000000" w:themeColor="text1"/>
          <w:lang w:val="en-US" w:eastAsia="it-IT"/>
        </w:rPr>
      </w:pPr>
      <w:r w:rsidRPr="00527F48">
        <w:rPr>
          <w:b/>
          <w:color w:val="000000" w:themeColor="text1"/>
          <w:lang w:val="en-US"/>
        </w:rPr>
        <w:t>9</w:t>
      </w:r>
      <w:r w:rsidR="0024699C" w:rsidRPr="00527F48">
        <w:rPr>
          <w:b/>
          <w:color w:val="000000" w:themeColor="text1"/>
          <w:lang w:val="en-US"/>
        </w:rPr>
        <w:t>8</w:t>
      </w:r>
      <w:r w:rsidR="00B00190" w:rsidRPr="00527F48">
        <w:rPr>
          <w:b/>
          <w:color w:val="000000" w:themeColor="text1"/>
          <w:lang w:val="en-US"/>
        </w:rPr>
        <w:t xml:space="preserve">. </w:t>
      </w:r>
      <w:r w:rsidR="009C11B3" w:rsidRPr="00527F48">
        <w:rPr>
          <w:b/>
          <w:color w:val="000000" w:themeColor="text1"/>
          <w:lang w:val="en-US"/>
        </w:rPr>
        <w:t xml:space="preserve"> </w:t>
      </w:r>
      <w:r w:rsidR="00B00190" w:rsidRPr="00527F48">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 xml:space="preserve">contractul următorului ofertant cu oferta cea mai bine clasată, a cărui ofertă este conformă cerinţelor şi care este apreciată de către autoritatea contractantă a </w:t>
      </w:r>
      <w:r w:rsidR="00F75F0C" w:rsidRPr="00FF430B">
        <w:lastRenderedPageBreak/>
        <w:t>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C845A9">
      <w:pPr>
        <w:numPr>
          <w:ilvl w:val="0"/>
          <w:numId w:val="21"/>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C845A9">
      <w:pPr>
        <w:numPr>
          <w:ilvl w:val="0"/>
          <w:numId w:val="21"/>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C845A9">
      <w:pPr>
        <w:numPr>
          <w:ilvl w:val="0"/>
          <w:numId w:val="21"/>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C845A9">
      <w:pPr>
        <w:numPr>
          <w:ilvl w:val="0"/>
          <w:numId w:val="21"/>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 xml:space="preserve">Data estimată pentru publicarea anunțului de participare pentru </w:t>
            </w:r>
            <w:r w:rsidRPr="00FF430B">
              <w:rPr>
                <w:rFonts w:eastAsia="Calibri"/>
                <w:noProof w:val="0"/>
              </w:rPr>
              <w:lastRenderedPageBreak/>
              <w:t>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lastRenderedPageBreak/>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Default="000E4D7D" w:rsidP="00615E49">
      <w:pPr>
        <w:spacing w:after="160" w:line="276" w:lineRule="auto"/>
        <w:rPr>
          <w:rFonts w:ascii="Calibri" w:eastAsia="Calibri" w:hAnsi="Calibri"/>
          <w:noProof w:val="0"/>
          <w:sz w:val="22"/>
          <w:szCs w:val="22"/>
        </w:rPr>
      </w:pPr>
    </w:p>
    <w:p w:rsidR="00EE44D1" w:rsidRDefault="00EE44D1" w:rsidP="00615E49">
      <w:pPr>
        <w:spacing w:after="160" w:line="276" w:lineRule="auto"/>
        <w:rPr>
          <w:rFonts w:ascii="Calibri" w:eastAsia="Calibri" w:hAnsi="Calibri"/>
          <w:noProof w:val="0"/>
          <w:sz w:val="22"/>
          <w:szCs w:val="22"/>
        </w:rPr>
      </w:pPr>
    </w:p>
    <w:p w:rsidR="00EE44D1" w:rsidRDefault="00EE44D1" w:rsidP="00615E49">
      <w:pPr>
        <w:spacing w:after="160" w:line="276" w:lineRule="auto"/>
        <w:rPr>
          <w:rFonts w:ascii="Calibri" w:eastAsia="Calibri" w:hAnsi="Calibri"/>
          <w:noProof w:val="0"/>
          <w:sz w:val="22"/>
          <w:szCs w:val="22"/>
        </w:rPr>
      </w:pPr>
    </w:p>
    <w:p w:rsidR="00EE44D1" w:rsidRDefault="00EE44D1" w:rsidP="00615E49">
      <w:pPr>
        <w:spacing w:after="160" w:line="276" w:lineRule="auto"/>
        <w:rPr>
          <w:rFonts w:ascii="Calibri" w:eastAsia="Calibri" w:hAnsi="Calibri"/>
          <w:noProof w:val="0"/>
          <w:sz w:val="22"/>
          <w:szCs w:val="22"/>
        </w:rPr>
      </w:pPr>
    </w:p>
    <w:p w:rsidR="00EE44D1" w:rsidRDefault="00EE44D1" w:rsidP="00615E49">
      <w:pPr>
        <w:spacing w:after="160" w:line="276" w:lineRule="auto"/>
        <w:rPr>
          <w:rFonts w:ascii="Calibri" w:eastAsia="Calibri" w:hAnsi="Calibri"/>
          <w:noProof w:val="0"/>
          <w:sz w:val="22"/>
          <w:szCs w:val="22"/>
        </w:rPr>
      </w:pPr>
    </w:p>
    <w:p w:rsidR="00EE44D1" w:rsidRPr="00FF430B" w:rsidRDefault="00EE44D1"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009F4CAF" w:rsidRPr="001E74A3">
        <w:rPr>
          <w:noProof w:val="0"/>
          <w:lang w:eastAsia="ru-RU"/>
        </w:rPr>
        <w:t>,,</w:t>
      </w:r>
      <w:r w:rsidR="009F4CAF">
        <w:rPr>
          <w:b/>
          <w:bCs/>
          <w:sz w:val="28"/>
          <w:szCs w:val="28"/>
          <w:lang w:val="en-US"/>
        </w:rPr>
        <w:t xml:space="preserve"> Reparația  drumurilor  </w:t>
      </w:r>
      <w:r w:rsidR="009F4CAF" w:rsidRPr="00B01D8E">
        <w:rPr>
          <w:b/>
          <w:bCs/>
          <w:sz w:val="28"/>
          <w:szCs w:val="28"/>
          <w:lang w:val="en-US"/>
        </w:rPr>
        <w:t>din  s. Cunicea,  raionul   Flore</w:t>
      </w:r>
      <w:r w:rsidR="009F4CAF">
        <w:rPr>
          <w:b/>
          <w:bCs/>
          <w:sz w:val="28"/>
          <w:szCs w:val="28"/>
          <w:lang w:val="en-US"/>
        </w:rPr>
        <w:t>ș</w:t>
      </w:r>
      <w:r w:rsidR="009F4CAF" w:rsidRPr="00B01D8E">
        <w:rPr>
          <w:b/>
          <w:bCs/>
          <w:sz w:val="28"/>
          <w:szCs w:val="28"/>
          <w:lang w:val="en-US"/>
        </w:rPr>
        <w:t>ti</w:t>
      </w:r>
      <w:r w:rsidR="009F4CAF" w:rsidRPr="001E74A3">
        <w:rPr>
          <w:noProof w:val="0"/>
          <w:shd w:val="clear" w:color="auto" w:fill="FFFFFF" w:themeFill="background1"/>
          <w:lang w:eastAsia="ru-RU"/>
        </w:rPr>
        <w:t>”</w:t>
      </w:r>
      <w:r w:rsidR="009F4CAF" w:rsidRPr="001E74A3">
        <w:rPr>
          <w:noProof w:val="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w:t>
      </w:r>
      <w:r w:rsidR="00CA1495">
        <w:rPr>
          <w:b/>
          <w:noProof w:val="0"/>
          <w:lang w:eastAsia="ru-RU"/>
        </w:rPr>
        <w:t xml:space="preserve"> </w:t>
      </w:r>
      <w:r w:rsidR="009F4CAF">
        <w:rPr>
          <w:b/>
          <w:noProof w:val="0"/>
          <w:lang w:eastAsia="ru-RU"/>
        </w:rPr>
        <w:t xml:space="preserve"> cerere  și  ofertă de  preț</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C845A9">
      <w:pPr>
        <w:numPr>
          <w:ilvl w:val="0"/>
          <w:numId w:val="22"/>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Denumirea autorității contractante: </w:t>
      </w:r>
      <w:r w:rsidR="00CA1495">
        <w:rPr>
          <w:b/>
          <w:noProof w:val="0"/>
          <w:lang w:eastAsia="ru-RU"/>
        </w:rPr>
        <w:t xml:space="preserve">primăria  Cunicea </w:t>
      </w:r>
    </w:p>
    <w:p w:rsidR="00BE362C" w:rsidRPr="00FF430B" w:rsidRDefault="00BE362C" w:rsidP="00C845A9">
      <w:pPr>
        <w:numPr>
          <w:ilvl w:val="0"/>
          <w:numId w:val="22"/>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00CA1495">
        <w:rPr>
          <w:sz w:val="28"/>
          <w:szCs w:val="28"/>
          <w:lang w:val="ro-MO"/>
        </w:rPr>
        <w:t>1007601003437</w:t>
      </w:r>
    </w:p>
    <w:p w:rsidR="00BE362C" w:rsidRPr="00FF430B" w:rsidRDefault="00BE362C" w:rsidP="00C845A9">
      <w:pPr>
        <w:numPr>
          <w:ilvl w:val="0"/>
          <w:numId w:val="22"/>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00CA1495">
        <w:rPr>
          <w:b/>
          <w:noProof w:val="0"/>
          <w:shd w:val="clear" w:color="auto" w:fill="FFFFFF" w:themeFill="background1"/>
          <w:lang w:eastAsia="ru-RU"/>
        </w:rPr>
        <w:t>s.  Cunicea r-ul. Florești</w:t>
      </w:r>
    </w:p>
    <w:p w:rsidR="00BE362C" w:rsidRPr="00FF430B" w:rsidRDefault="00BE362C" w:rsidP="00C845A9">
      <w:pPr>
        <w:numPr>
          <w:ilvl w:val="0"/>
          <w:numId w:val="22"/>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00CA1495">
        <w:rPr>
          <w:b/>
          <w:noProof w:val="0"/>
          <w:shd w:val="clear" w:color="auto" w:fill="FFFFFF" w:themeFill="background1"/>
          <w:lang w:eastAsia="ru-RU"/>
        </w:rPr>
        <w:t>025051236</w:t>
      </w:r>
    </w:p>
    <w:p w:rsidR="00BE362C" w:rsidRPr="00FF430B" w:rsidRDefault="00BE362C" w:rsidP="00C845A9">
      <w:pPr>
        <w:numPr>
          <w:ilvl w:val="0"/>
          <w:numId w:val="22"/>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00CA1495">
        <w:rPr>
          <w:b/>
          <w:noProof w:val="0"/>
          <w:shd w:val="clear" w:color="auto" w:fill="FFFFFF" w:themeFill="background1"/>
          <w:lang w:eastAsia="ru-RU"/>
        </w:rPr>
        <w:t>primaria.cunicea@mail.ru</w:t>
      </w:r>
    </w:p>
    <w:p w:rsidR="00BE362C" w:rsidRPr="00FF430B" w:rsidRDefault="00BE362C" w:rsidP="00C845A9">
      <w:pPr>
        <w:numPr>
          <w:ilvl w:val="0"/>
          <w:numId w:val="22"/>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C845A9">
      <w:pPr>
        <w:numPr>
          <w:ilvl w:val="0"/>
          <w:numId w:val="22"/>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C845A9">
      <w:pPr>
        <w:numPr>
          <w:ilvl w:val="0"/>
          <w:numId w:val="22"/>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C50DF7" w:rsidP="00BE362C">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9F4CAF" w:rsidP="00EE44D1">
            <w:pPr>
              <w:shd w:val="clear" w:color="auto" w:fill="FFFFFF" w:themeFill="background1"/>
              <w:spacing w:before="120"/>
              <w:jc w:val="center"/>
              <w:rPr>
                <w:noProof w:val="0"/>
                <w:sz w:val="20"/>
                <w:szCs w:val="20"/>
                <w:lang w:eastAsia="ru-RU"/>
              </w:rPr>
            </w:pPr>
            <w:r>
              <w:rPr>
                <w:rFonts w:ascii="Helvetica" w:hAnsi="Helvetica"/>
                <w:color w:val="333333"/>
                <w:sz w:val="21"/>
                <w:szCs w:val="21"/>
                <w:shd w:val="clear" w:color="auto" w:fill="E0E6EB"/>
              </w:rPr>
              <w:t>45233141-9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E74A3" w:rsidRDefault="00C50DF7" w:rsidP="00BE362C">
            <w:pPr>
              <w:shd w:val="clear" w:color="auto" w:fill="FFFFFF" w:themeFill="background1"/>
              <w:spacing w:before="120"/>
              <w:jc w:val="center"/>
              <w:rPr>
                <w:i/>
                <w:noProof w:val="0"/>
                <w:lang w:eastAsia="ru-RU"/>
              </w:rPr>
            </w:pPr>
            <w:r w:rsidRPr="001E74A3">
              <w:rPr>
                <w:noProof w:val="0"/>
                <w:lang w:eastAsia="ru-RU"/>
              </w:rPr>
              <w:t>,,</w:t>
            </w:r>
            <w:r w:rsidR="009F4CAF">
              <w:rPr>
                <w:b/>
                <w:bCs/>
                <w:sz w:val="28"/>
                <w:szCs w:val="28"/>
                <w:lang w:val="en-US"/>
              </w:rPr>
              <w:t xml:space="preserve"> Reparația  drumurilor  </w:t>
            </w:r>
            <w:r w:rsidR="009F4CAF" w:rsidRPr="00B01D8E">
              <w:rPr>
                <w:b/>
                <w:bCs/>
                <w:sz w:val="28"/>
                <w:szCs w:val="28"/>
                <w:lang w:val="en-US"/>
              </w:rPr>
              <w:t>din  s. Cunicea,  raionul   Flore</w:t>
            </w:r>
            <w:r w:rsidR="009F4CAF">
              <w:rPr>
                <w:b/>
                <w:bCs/>
                <w:sz w:val="28"/>
                <w:szCs w:val="28"/>
                <w:lang w:val="en-US"/>
              </w:rPr>
              <w:t>ș</w:t>
            </w:r>
            <w:r w:rsidR="009F4CAF" w:rsidRPr="00B01D8E">
              <w:rPr>
                <w:b/>
                <w:bCs/>
                <w:sz w:val="28"/>
                <w:szCs w:val="28"/>
                <w:lang w:val="en-US"/>
              </w:rPr>
              <w:t>ti</w:t>
            </w:r>
            <w:r w:rsidRPr="001E74A3">
              <w:rPr>
                <w:noProof w:val="0"/>
                <w:shd w:val="clear" w:color="auto" w:fill="FFFFFF" w:themeFill="background1"/>
                <w:lang w:eastAsia="ru-RU"/>
              </w:rPr>
              <w:t>”</w:t>
            </w:r>
            <w:r w:rsidRPr="001E74A3">
              <w:rPr>
                <w:noProof w:val="0"/>
                <w:lang w:eastAsia="ru-RU"/>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C50DF7" w:rsidP="00BE362C">
            <w:pPr>
              <w:shd w:val="clear" w:color="auto" w:fill="FFFFFF" w:themeFill="background1"/>
              <w:spacing w:before="120"/>
              <w:jc w:val="center"/>
              <w:rPr>
                <w:noProof w:val="0"/>
                <w:sz w:val="20"/>
                <w:szCs w:val="20"/>
                <w:lang w:eastAsia="ru-RU"/>
              </w:rPr>
            </w:pPr>
            <w:r>
              <w:rPr>
                <w:noProof w:val="0"/>
                <w:sz w:val="20"/>
                <w:szCs w:val="20"/>
                <w:lang w:eastAsia="ru-RU"/>
              </w:rPr>
              <w:t>lot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C50DF7" w:rsidP="00BE362C">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C50DF7" w:rsidP="00EE44D1">
            <w:pPr>
              <w:shd w:val="clear" w:color="auto" w:fill="FFFFFF" w:themeFill="background1"/>
              <w:spacing w:before="120"/>
              <w:jc w:val="center"/>
              <w:rPr>
                <w:noProof w:val="0"/>
                <w:sz w:val="20"/>
                <w:szCs w:val="20"/>
                <w:lang w:eastAsia="ru-RU"/>
              </w:rPr>
            </w:pPr>
            <w:r>
              <w:rPr>
                <w:noProof w:val="0"/>
                <w:sz w:val="20"/>
                <w:szCs w:val="20"/>
                <w:lang w:eastAsia="ru-RU"/>
              </w:rPr>
              <w:t xml:space="preserve">Conform  </w:t>
            </w:r>
            <w:r w:rsidR="00EE44D1">
              <w:rPr>
                <w:noProof w:val="0"/>
                <w:sz w:val="20"/>
                <w:szCs w:val="20"/>
                <w:lang w:eastAsia="ru-RU"/>
              </w:rPr>
              <w:t>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EE44D1" w:rsidP="00BE362C">
            <w:pPr>
              <w:shd w:val="clear" w:color="auto" w:fill="FFFFFF" w:themeFill="background1"/>
              <w:spacing w:before="120"/>
              <w:jc w:val="center"/>
              <w:rPr>
                <w:noProof w:val="0"/>
                <w:sz w:val="20"/>
                <w:szCs w:val="20"/>
                <w:lang w:eastAsia="ru-RU"/>
              </w:rPr>
            </w:pPr>
            <w:r>
              <w:rPr>
                <w:b/>
                <w:bCs/>
                <w:sz w:val="22"/>
                <w:szCs w:val="22"/>
                <w:lang w:val="en-US"/>
              </w:rPr>
              <w:t>675000</w:t>
            </w:r>
          </w:p>
        </w:tc>
      </w:tr>
      <w:tr w:rsidR="00BE362C" w:rsidRPr="00EC30C2" w:rsidTr="00EE44D1">
        <w:trPr>
          <w:trHeight w:val="243"/>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EE44D1" w:rsidP="00BE362C">
            <w:pPr>
              <w:shd w:val="clear" w:color="auto" w:fill="FFFFFF" w:themeFill="background1"/>
              <w:spacing w:before="120"/>
              <w:jc w:val="center"/>
              <w:rPr>
                <w:noProof w:val="0"/>
                <w:sz w:val="20"/>
                <w:szCs w:val="20"/>
                <w:lang w:eastAsia="ru-RU"/>
              </w:rPr>
            </w:pPr>
            <w:r>
              <w:rPr>
                <w:noProof w:val="0"/>
                <w:sz w:val="20"/>
                <w:szCs w:val="20"/>
                <w:lang w:eastAsia="ru-RU"/>
              </w:rPr>
              <w:t>675000</w:t>
            </w:r>
          </w:p>
        </w:tc>
      </w:tr>
    </w:tbl>
    <w:p w:rsidR="004C499F" w:rsidRPr="00FF430B" w:rsidRDefault="00816026" w:rsidP="00C845A9">
      <w:pPr>
        <w:numPr>
          <w:ilvl w:val="0"/>
          <w:numId w:val="22"/>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C845A9">
      <w:pPr>
        <w:numPr>
          <w:ilvl w:val="0"/>
          <w:numId w:val="22"/>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C845A9">
      <w:pPr>
        <w:numPr>
          <w:ilvl w:val="0"/>
          <w:numId w:val="23"/>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C845A9">
      <w:pPr>
        <w:numPr>
          <w:ilvl w:val="0"/>
          <w:numId w:val="23"/>
        </w:numPr>
        <w:shd w:val="clear" w:color="auto" w:fill="FFFFFF" w:themeFill="background1"/>
        <w:tabs>
          <w:tab w:val="right" w:pos="426"/>
        </w:tabs>
        <w:rPr>
          <w:noProof w:val="0"/>
          <w:lang w:eastAsia="ru-RU"/>
        </w:rPr>
      </w:pPr>
      <w:r w:rsidRPr="00FF430B">
        <w:rPr>
          <w:noProof w:val="0"/>
          <w:lang w:eastAsia="ru-RU"/>
        </w:rPr>
        <w:lastRenderedPageBreak/>
        <w:t>Pentru mai multe loturi;</w:t>
      </w:r>
    </w:p>
    <w:p w:rsidR="00BE362C" w:rsidRPr="00FF430B" w:rsidRDefault="00BE362C" w:rsidP="00C845A9">
      <w:pPr>
        <w:numPr>
          <w:ilvl w:val="0"/>
          <w:numId w:val="23"/>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C845A9">
      <w:pPr>
        <w:numPr>
          <w:ilvl w:val="0"/>
          <w:numId w:val="23"/>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C845A9">
      <w:pPr>
        <w:numPr>
          <w:ilvl w:val="0"/>
          <w:numId w:val="22"/>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w:t>
      </w:r>
      <w:r w:rsidR="00C50DF7">
        <w:rPr>
          <w:b/>
          <w:noProof w:val="0"/>
          <w:lang w:eastAsia="ru-RU"/>
        </w:rPr>
        <w:t>nu  se aplică</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BE362C" w:rsidRPr="00FF430B" w:rsidRDefault="00BE362C" w:rsidP="00C845A9">
      <w:pPr>
        <w:numPr>
          <w:ilvl w:val="0"/>
          <w:numId w:val="22"/>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 xml:space="preserve">prestare/executare solicitați: </w:t>
      </w:r>
      <w:r w:rsidR="00EC7536">
        <w:rPr>
          <w:b/>
          <w:noProof w:val="0"/>
          <w:lang w:eastAsia="ru-RU"/>
        </w:rPr>
        <w:t xml:space="preserve">12 </w:t>
      </w:r>
      <w:r w:rsidR="00C50DF7">
        <w:rPr>
          <w:b/>
          <w:noProof w:val="0"/>
          <w:lang w:eastAsia="ru-RU"/>
        </w:rPr>
        <w:t xml:space="preserve">zile </w:t>
      </w:r>
    </w:p>
    <w:p w:rsidR="00BE362C" w:rsidRPr="00FF430B" w:rsidRDefault="00BE362C" w:rsidP="00C845A9">
      <w:pPr>
        <w:numPr>
          <w:ilvl w:val="0"/>
          <w:numId w:val="22"/>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w:t>
      </w:r>
      <w:r w:rsidR="009F228A">
        <w:rPr>
          <w:b/>
          <w:noProof w:val="0"/>
          <w:lang w:eastAsia="ru-RU"/>
        </w:rPr>
        <w:t>31 decembrie  2023</w:t>
      </w:r>
    </w:p>
    <w:p w:rsidR="00BE362C" w:rsidRPr="00FF430B" w:rsidRDefault="00BE362C" w:rsidP="00C845A9">
      <w:pPr>
        <w:numPr>
          <w:ilvl w:val="0"/>
          <w:numId w:val="22"/>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w:t>
      </w:r>
      <w:r w:rsidR="009F228A">
        <w:rPr>
          <w:b/>
          <w:noProof w:val="0"/>
          <w:lang w:eastAsia="ru-RU"/>
        </w:rPr>
        <w:t>nu</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C845A9">
      <w:pPr>
        <w:numPr>
          <w:ilvl w:val="0"/>
          <w:numId w:val="22"/>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9F228A" w:rsidRPr="00FF430B" w:rsidRDefault="00BE362C" w:rsidP="00C845A9">
      <w:pPr>
        <w:numPr>
          <w:ilvl w:val="0"/>
          <w:numId w:val="22"/>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9F228A" w:rsidRPr="00FF430B" w:rsidTr="009F228A">
        <w:tc>
          <w:tcPr>
            <w:tcW w:w="576" w:type="dxa"/>
          </w:tcPr>
          <w:p w:rsidR="009F228A" w:rsidRPr="00FF430B" w:rsidRDefault="009F228A" w:rsidP="001E74A3">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tcPr>
          <w:p w:rsidR="009F228A" w:rsidRPr="00FF430B" w:rsidRDefault="009F228A" w:rsidP="001E74A3">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tcPr>
          <w:p w:rsidR="009F228A" w:rsidRPr="00FF430B" w:rsidRDefault="009F228A" w:rsidP="001E74A3">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tcPr>
          <w:p w:rsidR="009F228A" w:rsidRPr="00FF430B" w:rsidRDefault="009F228A" w:rsidP="001E74A3">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9F228A" w:rsidRPr="00DD78C7" w:rsidTr="009F228A">
        <w:tc>
          <w:tcPr>
            <w:tcW w:w="576" w:type="dxa"/>
          </w:tcPr>
          <w:p w:rsidR="009F228A" w:rsidRPr="00DD78C7" w:rsidRDefault="009F228A" w:rsidP="001E74A3">
            <w:pPr>
              <w:shd w:val="clear" w:color="auto" w:fill="FFFFFF"/>
              <w:tabs>
                <w:tab w:val="left" w:pos="612"/>
              </w:tabs>
              <w:spacing w:before="120" w:after="120"/>
              <w:rPr>
                <w:iCs/>
                <w:noProof w:val="0"/>
                <w:lang w:eastAsia="ru-RU"/>
              </w:rPr>
            </w:pPr>
            <w:r>
              <w:rPr>
                <w:iCs/>
                <w:noProof w:val="0"/>
                <w:lang w:eastAsia="ru-RU"/>
              </w:rPr>
              <w:t>1</w:t>
            </w:r>
          </w:p>
        </w:tc>
        <w:tc>
          <w:tcPr>
            <w:tcW w:w="3810" w:type="dxa"/>
          </w:tcPr>
          <w:p w:rsidR="009F228A" w:rsidRPr="00DD78C7" w:rsidRDefault="009F228A" w:rsidP="001E74A3">
            <w:pPr>
              <w:shd w:val="clear" w:color="auto" w:fill="FFFFFF"/>
              <w:tabs>
                <w:tab w:val="left" w:pos="612"/>
              </w:tabs>
              <w:spacing w:before="120" w:after="120"/>
              <w:rPr>
                <w:iCs/>
                <w:noProof w:val="0"/>
                <w:lang w:eastAsia="ru-RU"/>
              </w:rPr>
            </w:pPr>
            <w:r>
              <w:t>DUAE</w:t>
            </w:r>
          </w:p>
        </w:tc>
        <w:tc>
          <w:tcPr>
            <w:tcW w:w="3563" w:type="dxa"/>
          </w:tcPr>
          <w:p w:rsidR="009F228A" w:rsidRPr="00DD78C7" w:rsidRDefault="009F228A" w:rsidP="001E74A3">
            <w:pPr>
              <w:shd w:val="clear" w:color="auto" w:fill="FFFFFF"/>
              <w:tabs>
                <w:tab w:val="left" w:pos="612"/>
              </w:tabs>
              <w:spacing w:before="120" w:after="120"/>
              <w:rPr>
                <w:iCs/>
                <w:noProof w:val="0"/>
                <w:lang w:eastAsia="ru-RU"/>
              </w:rPr>
            </w:pPr>
            <w:r>
              <w:rPr>
                <w:iCs/>
                <w:noProof w:val="0"/>
                <w:lang w:eastAsia="ru-RU"/>
              </w:rPr>
              <w:t>semnat de către operatorul  economic</w:t>
            </w:r>
          </w:p>
        </w:tc>
        <w:tc>
          <w:tcPr>
            <w:tcW w:w="1621" w:type="dxa"/>
          </w:tcPr>
          <w:p w:rsidR="009F228A" w:rsidRPr="00DD78C7" w:rsidRDefault="009F228A" w:rsidP="001E74A3">
            <w:pPr>
              <w:shd w:val="clear" w:color="auto" w:fill="FFFFFF"/>
              <w:tabs>
                <w:tab w:val="left" w:pos="612"/>
              </w:tabs>
              <w:spacing w:before="120" w:after="120"/>
              <w:rPr>
                <w:iCs/>
                <w:noProof w:val="0"/>
                <w:lang w:eastAsia="ru-RU"/>
              </w:rPr>
            </w:pPr>
            <w:r>
              <w:rPr>
                <w:iCs/>
                <w:noProof w:val="0"/>
                <w:lang w:eastAsia="ru-RU"/>
              </w:rPr>
              <w:t>obligatoriu</w:t>
            </w:r>
          </w:p>
        </w:tc>
      </w:tr>
      <w:tr w:rsidR="009F228A" w:rsidRPr="00DD78C7" w:rsidTr="009F228A">
        <w:tc>
          <w:tcPr>
            <w:tcW w:w="576" w:type="dxa"/>
          </w:tcPr>
          <w:p w:rsidR="009F228A" w:rsidRPr="00DD78C7" w:rsidRDefault="009F228A" w:rsidP="001E74A3">
            <w:pPr>
              <w:shd w:val="clear" w:color="auto" w:fill="FFFFFF"/>
              <w:tabs>
                <w:tab w:val="left" w:pos="612"/>
              </w:tabs>
              <w:spacing w:before="120" w:after="120"/>
              <w:rPr>
                <w:iCs/>
                <w:noProof w:val="0"/>
                <w:lang w:eastAsia="ru-RU"/>
              </w:rPr>
            </w:pPr>
            <w:r>
              <w:rPr>
                <w:iCs/>
                <w:noProof w:val="0"/>
                <w:lang w:eastAsia="ru-RU"/>
              </w:rPr>
              <w:t>2</w:t>
            </w:r>
          </w:p>
        </w:tc>
        <w:tc>
          <w:tcPr>
            <w:tcW w:w="3810" w:type="dxa"/>
          </w:tcPr>
          <w:p w:rsidR="009F228A" w:rsidRPr="00DD78C7" w:rsidRDefault="009F228A" w:rsidP="001E74A3">
            <w:pPr>
              <w:shd w:val="clear" w:color="auto" w:fill="FFFFFF"/>
              <w:tabs>
                <w:tab w:val="left" w:pos="612"/>
              </w:tabs>
              <w:spacing w:before="120" w:after="120"/>
              <w:rPr>
                <w:iCs/>
                <w:noProof w:val="0"/>
                <w:lang w:eastAsia="ru-RU"/>
              </w:rPr>
            </w:pPr>
            <w:r>
              <w:rPr>
                <w:iCs/>
                <w:noProof w:val="0"/>
                <w:lang w:eastAsia="ru-RU"/>
              </w:rPr>
              <w:t xml:space="preserve">Oferta </w:t>
            </w:r>
          </w:p>
        </w:tc>
        <w:tc>
          <w:tcPr>
            <w:tcW w:w="3563" w:type="dxa"/>
          </w:tcPr>
          <w:p w:rsidR="009F228A" w:rsidRPr="00DD78C7" w:rsidRDefault="009F228A" w:rsidP="001E74A3">
            <w:pPr>
              <w:shd w:val="clear" w:color="auto" w:fill="FFFFFF"/>
              <w:tabs>
                <w:tab w:val="left" w:pos="612"/>
              </w:tabs>
              <w:spacing w:before="120" w:after="120"/>
              <w:rPr>
                <w:iCs/>
                <w:noProof w:val="0"/>
                <w:lang w:eastAsia="ru-RU"/>
              </w:rPr>
            </w:pPr>
            <w:r>
              <w:rPr>
                <w:iCs/>
                <w:noProof w:val="0"/>
                <w:lang w:eastAsia="ru-RU"/>
              </w:rPr>
              <w:t>Conform caietului de sarcini, semnat de către operatorul  economic.</w:t>
            </w:r>
          </w:p>
        </w:tc>
        <w:tc>
          <w:tcPr>
            <w:tcW w:w="1621" w:type="dxa"/>
          </w:tcPr>
          <w:p w:rsidR="009F228A" w:rsidRPr="00DD78C7" w:rsidRDefault="009F228A" w:rsidP="001E74A3">
            <w:pPr>
              <w:shd w:val="clear" w:color="auto" w:fill="FFFFFF"/>
              <w:tabs>
                <w:tab w:val="left" w:pos="612"/>
              </w:tabs>
              <w:spacing w:before="120" w:after="120"/>
              <w:rPr>
                <w:iCs/>
                <w:noProof w:val="0"/>
                <w:lang w:eastAsia="ru-RU"/>
              </w:rPr>
            </w:pPr>
            <w:r>
              <w:rPr>
                <w:iCs/>
                <w:noProof w:val="0"/>
                <w:lang w:eastAsia="ru-RU"/>
              </w:rPr>
              <w:t>obligatoriu</w:t>
            </w:r>
          </w:p>
        </w:tc>
      </w:tr>
      <w:tr w:rsidR="009F228A" w:rsidTr="009F228A">
        <w:tc>
          <w:tcPr>
            <w:tcW w:w="576" w:type="dxa"/>
          </w:tcPr>
          <w:p w:rsidR="009F228A" w:rsidRDefault="009F228A" w:rsidP="001E74A3">
            <w:pPr>
              <w:shd w:val="clear" w:color="auto" w:fill="FFFFFF"/>
              <w:tabs>
                <w:tab w:val="left" w:pos="612"/>
              </w:tabs>
              <w:spacing w:before="120" w:after="120"/>
              <w:rPr>
                <w:iCs/>
                <w:noProof w:val="0"/>
                <w:lang w:eastAsia="ru-RU"/>
              </w:rPr>
            </w:pPr>
            <w:r>
              <w:rPr>
                <w:iCs/>
                <w:noProof w:val="0"/>
                <w:lang w:eastAsia="ru-RU"/>
              </w:rPr>
              <w:t>3</w:t>
            </w:r>
          </w:p>
        </w:tc>
        <w:tc>
          <w:tcPr>
            <w:tcW w:w="3810" w:type="dxa"/>
          </w:tcPr>
          <w:p w:rsidR="009F228A" w:rsidRDefault="009F228A" w:rsidP="001E74A3">
            <w:pPr>
              <w:shd w:val="clear" w:color="auto" w:fill="FFFFFF"/>
              <w:tabs>
                <w:tab w:val="left" w:pos="612"/>
              </w:tabs>
              <w:spacing w:before="120" w:after="120"/>
              <w:rPr>
                <w:iCs/>
                <w:noProof w:val="0"/>
                <w:lang w:eastAsia="ru-RU"/>
              </w:rPr>
            </w:pPr>
            <w:r>
              <w:t>D</w:t>
            </w:r>
            <w:r w:rsidRPr="00FF430B">
              <w:t>ocumentația de deviz</w:t>
            </w:r>
          </w:p>
        </w:tc>
        <w:tc>
          <w:tcPr>
            <w:tcW w:w="3563" w:type="dxa"/>
          </w:tcPr>
          <w:p w:rsidR="009F228A" w:rsidRDefault="009F228A" w:rsidP="001E74A3">
            <w:pPr>
              <w:shd w:val="clear" w:color="auto" w:fill="FFFFFF"/>
              <w:tabs>
                <w:tab w:val="left" w:pos="612"/>
              </w:tabs>
              <w:spacing w:before="120" w:after="120"/>
              <w:rPr>
                <w:iCs/>
                <w:noProof w:val="0"/>
                <w:lang w:eastAsia="ru-RU"/>
              </w:rPr>
            </w:pPr>
            <w:r>
              <w:rPr>
                <w:iCs/>
                <w:noProof w:val="0"/>
                <w:lang w:eastAsia="ru-RU"/>
              </w:rPr>
              <w:t>Formularu 7, 5și 3 semnat de către operatorul  economic</w:t>
            </w:r>
          </w:p>
        </w:tc>
        <w:tc>
          <w:tcPr>
            <w:tcW w:w="1621" w:type="dxa"/>
          </w:tcPr>
          <w:p w:rsidR="009F228A" w:rsidRDefault="009F228A" w:rsidP="001E74A3">
            <w:pPr>
              <w:shd w:val="clear" w:color="auto" w:fill="FFFFFF"/>
              <w:tabs>
                <w:tab w:val="left" w:pos="612"/>
              </w:tabs>
              <w:spacing w:before="120" w:after="120"/>
              <w:rPr>
                <w:iCs/>
                <w:noProof w:val="0"/>
                <w:lang w:eastAsia="ru-RU"/>
              </w:rPr>
            </w:pPr>
            <w:r w:rsidRPr="006926F7">
              <w:rPr>
                <w:iCs/>
                <w:noProof w:val="0"/>
                <w:lang w:eastAsia="ru-RU"/>
              </w:rPr>
              <w:t>obligatoriu</w:t>
            </w:r>
          </w:p>
        </w:tc>
      </w:tr>
      <w:tr w:rsidR="009F228A" w:rsidTr="009F228A">
        <w:tc>
          <w:tcPr>
            <w:tcW w:w="576" w:type="dxa"/>
          </w:tcPr>
          <w:p w:rsidR="009F228A" w:rsidRPr="00DD78C7" w:rsidRDefault="009F228A" w:rsidP="001E74A3">
            <w:pPr>
              <w:shd w:val="clear" w:color="auto" w:fill="FFFFFF"/>
              <w:tabs>
                <w:tab w:val="left" w:pos="612"/>
              </w:tabs>
              <w:spacing w:before="120" w:after="120"/>
              <w:rPr>
                <w:iCs/>
                <w:noProof w:val="0"/>
                <w:lang w:eastAsia="ru-RU"/>
              </w:rPr>
            </w:pPr>
            <w:r>
              <w:rPr>
                <w:iCs/>
                <w:noProof w:val="0"/>
                <w:lang w:eastAsia="ru-RU"/>
              </w:rPr>
              <w:t>4</w:t>
            </w:r>
          </w:p>
        </w:tc>
        <w:tc>
          <w:tcPr>
            <w:tcW w:w="3810" w:type="dxa"/>
          </w:tcPr>
          <w:p w:rsidR="009F228A" w:rsidRPr="00DD78C7" w:rsidRDefault="009F228A" w:rsidP="001E74A3">
            <w:pPr>
              <w:shd w:val="clear" w:color="auto" w:fill="FFFFFF"/>
              <w:tabs>
                <w:tab w:val="left" w:pos="612"/>
              </w:tabs>
              <w:spacing w:before="120" w:after="120"/>
              <w:rPr>
                <w:iCs/>
                <w:noProof w:val="0"/>
                <w:lang w:eastAsia="ru-RU"/>
              </w:rPr>
            </w:pPr>
            <w:r w:rsidRPr="004B7C57">
              <w:rPr>
                <w:lang w:val="pt-BR"/>
              </w:rPr>
              <w:t>Declaraţie privind valabilitatea ofertei</w:t>
            </w:r>
          </w:p>
        </w:tc>
        <w:tc>
          <w:tcPr>
            <w:tcW w:w="3563" w:type="dxa"/>
          </w:tcPr>
          <w:p w:rsidR="009F228A" w:rsidRPr="00DD78C7" w:rsidRDefault="009F228A" w:rsidP="001E74A3">
            <w:pPr>
              <w:shd w:val="clear" w:color="auto" w:fill="FFFFFF"/>
              <w:tabs>
                <w:tab w:val="left" w:pos="612"/>
              </w:tabs>
              <w:spacing w:before="120" w:after="120"/>
              <w:rPr>
                <w:iCs/>
                <w:noProof w:val="0"/>
                <w:lang w:eastAsia="ru-RU"/>
              </w:rPr>
            </w:pPr>
            <w:r w:rsidRPr="004B7C57">
              <w:rPr>
                <w:lang w:val="pt-BR"/>
              </w:rPr>
              <w:t>anexa nr. 8</w:t>
            </w:r>
            <w:r>
              <w:rPr>
                <w:lang w:val="pt-BR"/>
              </w:rPr>
              <w:t xml:space="preserve"> din  documentația  standart</w:t>
            </w:r>
            <w:r>
              <w:rPr>
                <w:iCs/>
                <w:noProof w:val="0"/>
                <w:lang w:eastAsia="ru-RU"/>
              </w:rPr>
              <w:t>, semnat de către operatorul  economic</w:t>
            </w:r>
          </w:p>
        </w:tc>
        <w:tc>
          <w:tcPr>
            <w:tcW w:w="1621" w:type="dxa"/>
          </w:tcPr>
          <w:p w:rsidR="009F228A" w:rsidRDefault="009F228A" w:rsidP="001E74A3">
            <w:r w:rsidRPr="006926F7">
              <w:rPr>
                <w:iCs/>
                <w:noProof w:val="0"/>
                <w:lang w:eastAsia="ru-RU"/>
              </w:rPr>
              <w:t>obligatoriu</w:t>
            </w:r>
          </w:p>
        </w:tc>
      </w:tr>
      <w:tr w:rsidR="009F228A" w:rsidTr="009F228A">
        <w:tc>
          <w:tcPr>
            <w:tcW w:w="576" w:type="dxa"/>
          </w:tcPr>
          <w:p w:rsidR="009F228A" w:rsidRPr="00DD78C7" w:rsidRDefault="009F228A" w:rsidP="001E74A3">
            <w:pPr>
              <w:shd w:val="clear" w:color="auto" w:fill="FFFFFF"/>
              <w:tabs>
                <w:tab w:val="left" w:pos="612"/>
              </w:tabs>
              <w:spacing w:before="120" w:after="120"/>
              <w:rPr>
                <w:iCs/>
                <w:noProof w:val="0"/>
                <w:lang w:eastAsia="ru-RU"/>
              </w:rPr>
            </w:pPr>
            <w:r>
              <w:rPr>
                <w:iCs/>
                <w:noProof w:val="0"/>
                <w:lang w:eastAsia="ru-RU"/>
              </w:rPr>
              <w:t>5</w:t>
            </w:r>
          </w:p>
        </w:tc>
        <w:tc>
          <w:tcPr>
            <w:tcW w:w="3810" w:type="dxa"/>
          </w:tcPr>
          <w:p w:rsidR="009F228A" w:rsidRPr="00DD78C7" w:rsidRDefault="009F228A" w:rsidP="001E74A3">
            <w:pPr>
              <w:shd w:val="clear" w:color="auto" w:fill="FFFFFF"/>
              <w:tabs>
                <w:tab w:val="left" w:pos="612"/>
              </w:tabs>
              <w:spacing w:before="120" w:after="120"/>
              <w:rPr>
                <w:iCs/>
                <w:noProof w:val="0"/>
                <w:lang w:eastAsia="ru-RU"/>
              </w:rPr>
            </w:pPr>
            <w:r w:rsidRPr="004B7C57">
              <w:rPr>
                <w:lang w:val="pt-BR"/>
              </w:rPr>
              <w:t>Scrisoare  de  garanţie  bancară</w:t>
            </w:r>
          </w:p>
        </w:tc>
        <w:tc>
          <w:tcPr>
            <w:tcW w:w="3563" w:type="dxa"/>
          </w:tcPr>
          <w:p w:rsidR="009F228A" w:rsidRPr="00DD78C7" w:rsidRDefault="009F228A" w:rsidP="001E74A3">
            <w:pPr>
              <w:shd w:val="clear" w:color="auto" w:fill="FFFFFF"/>
              <w:tabs>
                <w:tab w:val="left" w:pos="612"/>
              </w:tabs>
              <w:spacing w:before="120" w:after="120"/>
              <w:rPr>
                <w:iCs/>
                <w:noProof w:val="0"/>
                <w:lang w:eastAsia="ru-RU"/>
              </w:rPr>
            </w:pPr>
            <w:r w:rsidRPr="004B7C57">
              <w:rPr>
                <w:lang w:val="pt-BR"/>
              </w:rPr>
              <w:t xml:space="preserve">anexa nr. </w:t>
            </w:r>
            <w:r>
              <w:rPr>
                <w:lang w:val="pt-BR"/>
              </w:rPr>
              <w:t>9 din  documentația  standart</w:t>
            </w:r>
            <w:r>
              <w:rPr>
                <w:iCs/>
                <w:noProof w:val="0"/>
                <w:lang w:eastAsia="ru-RU"/>
              </w:rPr>
              <w:t>, semnat de către operatorul  economic</w:t>
            </w:r>
          </w:p>
        </w:tc>
        <w:tc>
          <w:tcPr>
            <w:tcW w:w="1621" w:type="dxa"/>
          </w:tcPr>
          <w:p w:rsidR="009F228A" w:rsidRDefault="009F228A" w:rsidP="001E74A3">
            <w:r w:rsidRPr="006926F7">
              <w:rPr>
                <w:iCs/>
                <w:noProof w:val="0"/>
                <w:lang w:eastAsia="ru-RU"/>
              </w:rPr>
              <w:t>obligatoriu</w:t>
            </w:r>
          </w:p>
        </w:tc>
      </w:tr>
      <w:tr w:rsidR="009F228A" w:rsidTr="009F228A">
        <w:tc>
          <w:tcPr>
            <w:tcW w:w="576" w:type="dxa"/>
          </w:tcPr>
          <w:p w:rsidR="009F228A" w:rsidRPr="00DD78C7" w:rsidRDefault="009F228A" w:rsidP="001E74A3">
            <w:pPr>
              <w:shd w:val="clear" w:color="auto" w:fill="FFFFFF"/>
              <w:tabs>
                <w:tab w:val="left" w:pos="612"/>
              </w:tabs>
              <w:spacing w:before="120" w:after="120"/>
              <w:rPr>
                <w:iCs/>
                <w:noProof w:val="0"/>
                <w:lang w:eastAsia="ru-RU"/>
              </w:rPr>
            </w:pPr>
            <w:r>
              <w:rPr>
                <w:iCs/>
                <w:noProof w:val="0"/>
                <w:lang w:eastAsia="ru-RU"/>
              </w:rPr>
              <w:t>6</w:t>
            </w:r>
          </w:p>
        </w:tc>
        <w:tc>
          <w:tcPr>
            <w:tcW w:w="3810" w:type="dxa"/>
          </w:tcPr>
          <w:p w:rsidR="009F228A" w:rsidRPr="00DD78C7" w:rsidRDefault="009F228A" w:rsidP="001E74A3">
            <w:pPr>
              <w:shd w:val="clear" w:color="auto" w:fill="FFFFFF"/>
              <w:tabs>
                <w:tab w:val="left" w:pos="612"/>
              </w:tabs>
              <w:spacing w:before="120" w:after="120"/>
              <w:rPr>
                <w:iCs/>
                <w:noProof w:val="0"/>
                <w:lang w:eastAsia="ru-RU"/>
              </w:rPr>
            </w:pPr>
            <w:r w:rsidRPr="004B7C57">
              <w:rPr>
                <w:lang w:val="pt-BR"/>
              </w:rPr>
              <w:t>Grafic de executare a lucrărilor</w:t>
            </w:r>
          </w:p>
        </w:tc>
        <w:tc>
          <w:tcPr>
            <w:tcW w:w="3563" w:type="dxa"/>
          </w:tcPr>
          <w:p w:rsidR="009F228A" w:rsidRPr="00DD78C7" w:rsidRDefault="009F228A" w:rsidP="001E74A3">
            <w:pPr>
              <w:shd w:val="clear" w:color="auto" w:fill="FFFFFF"/>
              <w:tabs>
                <w:tab w:val="left" w:pos="612"/>
              </w:tabs>
              <w:spacing w:before="120" w:after="120"/>
              <w:rPr>
                <w:iCs/>
                <w:noProof w:val="0"/>
                <w:lang w:eastAsia="ru-RU"/>
              </w:rPr>
            </w:pPr>
            <w:r w:rsidRPr="004B7C57">
              <w:rPr>
                <w:lang w:val="pt-BR"/>
              </w:rPr>
              <w:t xml:space="preserve">anexa nr. </w:t>
            </w:r>
            <w:r>
              <w:rPr>
                <w:lang w:val="pt-BR"/>
              </w:rPr>
              <w:t>10 din  documentația  standart</w:t>
            </w:r>
            <w:r>
              <w:rPr>
                <w:iCs/>
                <w:noProof w:val="0"/>
                <w:lang w:eastAsia="ru-RU"/>
              </w:rPr>
              <w:t>, semnat de către operatorul  economic</w:t>
            </w:r>
          </w:p>
        </w:tc>
        <w:tc>
          <w:tcPr>
            <w:tcW w:w="1621" w:type="dxa"/>
          </w:tcPr>
          <w:p w:rsidR="009F228A" w:rsidRDefault="009F228A" w:rsidP="001E74A3">
            <w:r w:rsidRPr="006926F7">
              <w:rPr>
                <w:iCs/>
                <w:noProof w:val="0"/>
                <w:lang w:eastAsia="ru-RU"/>
              </w:rPr>
              <w:t>obligatoriu</w:t>
            </w:r>
          </w:p>
        </w:tc>
      </w:tr>
      <w:tr w:rsidR="009F228A" w:rsidTr="009F228A">
        <w:tc>
          <w:tcPr>
            <w:tcW w:w="576" w:type="dxa"/>
          </w:tcPr>
          <w:p w:rsidR="009F228A" w:rsidRPr="00DD78C7" w:rsidRDefault="009F228A" w:rsidP="001E74A3">
            <w:pPr>
              <w:shd w:val="clear" w:color="auto" w:fill="FFFFFF"/>
              <w:tabs>
                <w:tab w:val="left" w:pos="612"/>
              </w:tabs>
              <w:spacing w:before="120" w:after="120"/>
              <w:rPr>
                <w:iCs/>
                <w:noProof w:val="0"/>
                <w:lang w:eastAsia="ru-RU"/>
              </w:rPr>
            </w:pPr>
            <w:r>
              <w:rPr>
                <w:iCs/>
                <w:noProof w:val="0"/>
                <w:lang w:eastAsia="ru-RU"/>
              </w:rPr>
              <w:t>7</w:t>
            </w:r>
          </w:p>
        </w:tc>
        <w:tc>
          <w:tcPr>
            <w:tcW w:w="3810" w:type="dxa"/>
          </w:tcPr>
          <w:p w:rsidR="009F228A" w:rsidRPr="00DD78C7" w:rsidRDefault="009F228A" w:rsidP="001E74A3">
            <w:pPr>
              <w:shd w:val="clear" w:color="auto" w:fill="FFFFFF"/>
              <w:tabs>
                <w:tab w:val="left" w:pos="612"/>
              </w:tabs>
              <w:spacing w:before="120" w:after="120"/>
              <w:rPr>
                <w:iCs/>
                <w:noProof w:val="0"/>
                <w:lang w:eastAsia="ru-RU"/>
              </w:rPr>
            </w:pPr>
            <w:r>
              <w:t>E</w:t>
            </w:r>
            <w:r w:rsidRPr="00FF430B">
              <w:t>xperienţa similară</w:t>
            </w:r>
          </w:p>
        </w:tc>
        <w:tc>
          <w:tcPr>
            <w:tcW w:w="3563" w:type="dxa"/>
          </w:tcPr>
          <w:p w:rsidR="009F228A" w:rsidRPr="00DD78C7" w:rsidRDefault="009F228A" w:rsidP="001E74A3">
            <w:pPr>
              <w:shd w:val="clear" w:color="auto" w:fill="FFFFFF"/>
              <w:tabs>
                <w:tab w:val="left" w:pos="612"/>
              </w:tabs>
              <w:spacing w:before="120" w:after="120"/>
              <w:rPr>
                <w:iCs/>
                <w:noProof w:val="0"/>
                <w:lang w:eastAsia="ru-RU"/>
              </w:rPr>
            </w:pPr>
            <w:r w:rsidRPr="004B7C57">
              <w:rPr>
                <w:lang w:val="pt-BR"/>
              </w:rPr>
              <w:t>anexa nr.</w:t>
            </w:r>
            <w:r>
              <w:rPr>
                <w:lang w:val="pt-BR"/>
              </w:rPr>
              <w:t>12 din  documentația  standart</w:t>
            </w:r>
            <w:r>
              <w:rPr>
                <w:iCs/>
                <w:noProof w:val="0"/>
                <w:lang w:eastAsia="ru-RU"/>
              </w:rPr>
              <w:t xml:space="preserve">, semnat de către operatorul  economic sau </w:t>
            </w:r>
            <w:r w:rsidRPr="004B7C57">
              <w:rPr>
                <w:lang w:val="pt-BR"/>
              </w:rPr>
              <w:t>anexa nr.</w:t>
            </w:r>
            <w:r>
              <w:rPr>
                <w:lang w:val="pt-BR"/>
              </w:rPr>
              <w:t>13 din  documentația  standart</w:t>
            </w:r>
            <w:r>
              <w:rPr>
                <w:iCs/>
                <w:noProof w:val="0"/>
                <w:lang w:eastAsia="ru-RU"/>
              </w:rPr>
              <w:t>, semnat de către operatorul  economic.</w:t>
            </w:r>
          </w:p>
        </w:tc>
        <w:tc>
          <w:tcPr>
            <w:tcW w:w="1621" w:type="dxa"/>
          </w:tcPr>
          <w:p w:rsidR="009F228A" w:rsidRDefault="009F228A" w:rsidP="001E74A3">
            <w:r w:rsidRPr="006926F7">
              <w:rPr>
                <w:iCs/>
                <w:noProof w:val="0"/>
                <w:lang w:eastAsia="ru-RU"/>
              </w:rPr>
              <w:t>obligatoriu</w:t>
            </w:r>
          </w:p>
        </w:tc>
      </w:tr>
      <w:tr w:rsidR="009F228A" w:rsidTr="009F228A">
        <w:tc>
          <w:tcPr>
            <w:tcW w:w="576" w:type="dxa"/>
          </w:tcPr>
          <w:p w:rsidR="009F228A" w:rsidRPr="00DD78C7" w:rsidRDefault="009F228A" w:rsidP="001E74A3">
            <w:pPr>
              <w:shd w:val="clear" w:color="auto" w:fill="FFFFFF"/>
              <w:tabs>
                <w:tab w:val="left" w:pos="612"/>
              </w:tabs>
              <w:spacing w:before="120" w:after="120"/>
              <w:rPr>
                <w:iCs/>
                <w:noProof w:val="0"/>
                <w:lang w:eastAsia="ru-RU"/>
              </w:rPr>
            </w:pPr>
            <w:r>
              <w:rPr>
                <w:iCs/>
                <w:noProof w:val="0"/>
                <w:lang w:eastAsia="ru-RU"/>
              </w:rPr>
              <w:t>8</w:t>
            </w:r>
          </w:p>
        </w:tc>
        <w:tc>
          <w:tcPr>
            <w:tcW w:w="3810" w:type="dxa"/>
          </w:tcPr>
          <w:p w:rsidR="009F228A" w:rsidRPr="00DD78C7" w:rsidRDefault="009F228A" w:rsidP="001E74A3">
            <w:pPr>
              <w:shd w:val="clear" w:color="auto" w:fill="FFFFFF"/>
              <w:tabs>
                <w:tab w:val="left" w:pos="612"/>
              </w:tabs>
              <w:spacing w:before="120" w:after="120"/>
              <w:rPr>
                <w:iCs/>
                <w:noProof w:val="0"/>
                <w:lang w:eastAsia="ru-RU"/>
              </w:rPr>
            </w:pPr>
            <w:r w:rsidRPr="004B7C57">
              <w:rPr>
                <w:lang w:val="pt-BR"/>
              </w:rPr>
              <w:t>Declarație privind lista principalelor lucrări executate în ultimul an de activitate</w:t>
            </w:r>
          </w:p>
        </w:tc>
        <w:tc>
          <w:tcPr>
            <w:tcW w:w="3563" w:type="dxa"/>
          </w:tcPr>
          <w:p w:rsidR="009F228A" w:rsidRPr="00DD78C7" w:rsidRDefault="009F228A" w:rsidP="001E74A3">
            <w:pPr>
              <w:shd w:val="clear" w:color="auto" w:fill="FFFFFF"/>
              <w:tabs>
                <w:tab w:val="left" w:pos="612"/>
              </w:tabs>
              <w:spacing w:before="120" w:after="120"/>
              <w:rPr>
                <w:iCs/>
                <w:noProof w:val="0"/>
                <w:lang w:eastAsia="ru-RU"/>
              </w:rPr>
            </w:pPr>
            <w:r w:rsidRPr="004B7C57">
              <w:rPr>
                <w:lang w:val="pt-BR"/>
              </w:rPr>
              <w:t>anexa nr.</w:t>
            </w:r>
            <w:r>
              <w:rPr>
                <w:lang w:val="pt-BR"/>
              </w:rPr>
              <w:t>13 din  documentația  standart</w:t>
            </w:r>
            <w:r>
              <w:rPr>
                <w:iCs/>
                <w:noProof w:val="0"/>
                <w:lang w:eastAsia="ru-RU"/>
              </w:rPr>
              <w:t>, semnat de către operatorul  economic.</w:t>
            </w:r>
          </w:p>
        </w:tc>
        <w:tc>
          <w:tcPr>
            <w:tcW w:w="1621" w:type="dxa"/>
          </w:tcPr>
          <w:p w:rsidR="009F228A" w:rsidRDefault="009F228A" w:rsidP="001E74A3">
            <w:r w:rsidRPr="006926F7">
              <w:rPr>
                <w:iCs/>
                <w:noProof w:val="0"/>
                <w:lang w:eastAsia="ru-RU"/>
              </w:rPr>
              <w:t>obligatoriu</w:t>
            </w:r>
          </w:p>
        </w:tc>
      </w:tr>
      <w:tr w:rsidR="009F228A" w:rsidTr="009F228A">
        <w:tc>
          <w:tcPr>
            <w:tcW w:w="576" w:type="dxa"/>
          </w:tcPr>
          <w:p w:rsidR="009F228A" w:rsidRPr="00DD78C7" w:rsidRDefault="009F228A" w:rsidP="001E74A3">
            <w:pPr>
              <w:shd w:val="clear" w:color="auto" w:fill="FFFFFF"/>
              <w:tabs>
                <w:tab w:val="left" w:pos="612"/>
              </w:tabs>
              <w:spacing w:before="120" w:after="120"/>
              <w:rPr>
                <w:iCs/>
                <w:noProof w:val="0"/>
                <w:lang w:eastAsia="ru-RU"/>
              </w:rPr>
            </w:pPr>
            <w:r>
              <w:rPr>
                <w:iCs/>
                <w:noProof w:val="0"/>
                <w:lang w:eastAsia="ru-RU"/>
              </w:rPr>
              <w:t>9</w:t>
            </w:r>
          </w:p>
        </w:tc>
        <w:tc>
          <w:tcPr>
            <w:tcW w:w="3810" w:type="dxa"/>
          </w:tcPr>
          <w:p w:rsidR="009F228A" w:rsidRPr="00DD78C7" w:rsidRDefault="009F228A" w:rsidP="001E74A3">
            <w:pPr>
              <w:shd w:val="clear" w:color="auto" w:fill="FFFFFF"/>
              <w:tabs>
                <w:tab w:val="left" w:pos="612"/>
              </w:tabs>
              <w:spacing w:before="120" w:after="120"/>
              <w:rPr>
                <w:iCs/>
                <w:noProof w:val="0"/>
                <w:lang w:eastAsia="ru-RU"/>
              </w:rPr>
            </w:pPr>
            <w:r w:rsidRPr="004B7C57">
              <w:rPr>
                <w:lang w:val="pt-BR"/>
              </w:rPr>
              <w:t>Declaraţie privind dotările specifice, utilajul şi echipamentul necesar pentru îndeplinirea corespunzătoare a contractului</w:t>
            </w:r>
          </w:p>
        </w:tc>
        <w:tc>
          <w:tcPr>
            <w:tcW w:w="3563" w:type="dxa"/>
          </w:tcPr>
          <w:p w:rsidR="009F228A" w:rsidRPr="00DD78C7" w:rsidRDefault="009F228A" w:rsidP="001E74A3">
            <w:pPr>
              <w:shd w:val="clear" w:color="auto" w:fill="FFFFFF"/>
              <w:tabs>
                <w:tab w:val="left" w:pos="612"/>
              </w:tabs>
              <w:spacing w:before="120" w:after="120"/>
              <w:rPr>
                <w:iCs/>
                <w:noProof w:val="0"/>
                <w:lang w:eastAsia="ru-RU"/>
              </w:rPr>
            </w:pPr>
            <w:r w:rsidRPr="004B7C57">
              <w:rPr>
                <w:lang w:val="pt-BR"/>
              </w:rPr>
              <w:t>anexa nr.</w:t>
            </w:r>
            <w:r>
              <w:rPr>
                <w:lang w:val="pt-BR"/>
              </w:rPr>
              <w:t>14 din  documentația  standart</w:t>
            </w:r>
            <w:r>
              <w:rPr>
                <w:iCs/>
                <w:noProof w:val="0"/>
                <w:lang w:eastAsia="ru-RU"/>
              </w:rPr>
              <w:t>, semnat de către operatorul  economic</w:t>
            </w:r>
          </w:p>
        </w:tc>
        <w:tc>
          <w:tcPr>
            <w:tcW w:w="1621" w:type="dxa"/>
          </w:tcPr>
          <w:p w:rsidR="009F228A" w:rsidRDefault="009F228A" w:rsidP="001E74A3">
            <w:r w:rsidRPr="006926F7">
              <w:rPr>
                <w:iCs/>
                <w:noProof w:val="0"/>
                <w:lang w:eastAsia="ru-RU"/>
              </w:rPr>
              <w:t>obligatoriu</w:t>
            </w:r>
          </w:p>
        </w:tc>
      </w:tr>
      <w:tr w:rsidR="009F228A" w:rsidRPr="00DD78C7" w:rsidTr="009F228A">
        <w:tc>
          <w:tcPr>
            <w:tcW w:w="576" w:type="dxa"/>
          </w:tcPr>
          <w:p w:rsidR="009F228A" w:rsidRPr="00DD78C7" w:rsidRDefault="009F228A" w:rsidP="001E74A3">
            <w:pPr>
              <w:shd w:val="clear" w:color="auto" w:fill="FFFFFF"/>
              <w:tabs>
                <w:tab w:val="left" w:pos="612"/>
              </w:tabs>
              <w:spacing w:before="120" w:after="120"/>
              <w:rPr>
                <w:iCs/>
                <w:noProof w:val="0"/>
                <w:lang w:eastAsia="ru-RU"/>
              </w:rPr>
            </w:pPr>
            <w:r>
              <w:rPr>
                <w:iCs/>
                <w:noProof w:val="0"/>
                <w:lang w:eastAsia="ru-RU"/>
              </w:rPr>
              <w:lastRenderedPageBreak/>
              <w:t>10</w:t>
            </w:r>
          </w:p>
        </w:tc>
        <w:tc>
          <w:tcPr>
            <w:tcW w:w="3810" w:type="dxa"/>
          </w:tcPr>
          <w:p w:rsidR="009F228A" w:rsidRPr="00DD78C7" w:rsidRDefault="009F228A" w:rsidP="001E74A3">
            <w:pPr>
              <w:shd w:val="clear" w:color="auto" w:fill="FFFFFF"/>
              <w:tabs>
                <w:tab w:val="left" w:pos="612"/>
              </w:tabs>
              <w:spacing w:before="120" w:after="120"/>
              <w:rPr>
                <w:iCs/>
                <w:noProof w:val="0"/>
                <w:lang w:eastAsia="ru-RU"/>
              </w:rPr>
            </w:pPr>
            <w:r w:rsidRPr="004B7C57">
              <w:rPr>
                <w:lang w:val="pt-BR"/>
              </w:rPr>
              <w:t>Declaraţie privind personalul de specialitate propus pentru implementarea contractului</w:t>
            </w:r>
          </w:p>
        </w:tc>
        <w:tc>
          <w:tcPr>
            <w:tcW w:w="3563" w:type="dxa"/>
          </w:tcPr>
          <w:p w:rsidR="009F228A" w:rsidRPr="00DD78C7" w:rsidRDefault="009F228A" w:rsidP="001E74A3">
            <w:pPr>
              <w:shd w:val="clear" w:color="auto" w:fill="FFFFFF"/>
              <w:tabs>
                <w:tab w:val="left" w:pos="612"/>
              </w:tabs>
              <w:spacing w:before="120" w:after="120"/>
              <w:rPr>
                <w:iCs/>
                <w:noProof w:val="0"/>
                <w:lang w:eastAsia="ru-RU"/>
              </w:rPr>
            </w:pPr>
            <w:r w:rsidRPr="004B7C57">
              <w:rPr>
                <w:lang w:val="pt-BR"/>
              </w:rPr>
              <w:t>anexa nr.</w:t>
            </w:r>
            <w:r>
              <w:rPr>
                <w:lang w:val="pt-BR"/>
              </w:rPr>
              <w:t>15 din  documentația  standart</w:t>
            </w:r>
            <w:r>
              <w:rPr>
                <w:iCs/>
                <w:noProof w:val="0"/>
                <w:lang w:eastAsia="ru-RU"/>
              </w:rPr>
              <w:t>, semnat de către operatorul  economic</w:t>
            </w:r>
          </w:p>
        </w:tc>
        <w:tc>
          <w:tcPr>
            <w:tcW w:w="1621" w:type="dxa"/>
          </w:tcPr>
          <w:p w:rsidR="009F228A" w:rsidRPr="00DD78C7" w:rsidRDefault="009F228A" w:rsidP="001E74A3">
            <w:pPr>
              <w:shd w:val="clear" w:color="auto" w:fill="FFFFFF"/>
              <w:tabs>
                <w:tab w:val="left" w:pos="612"/>
              </w:tabs>
              <w:spacing w:before="120" w:after="120"/>
              <w:rPr>
                <w:iCs/>
                <w:noProof w:val="0"/>
                <w:lang w:eastAsia="ru-RU"/>
              </w:rPr>
            </w:pPr>
            <w:r w:rsidRPr="006926F7">
              <w:rPr>
                <w:iCs/>
                <w:noProof w:val="0"/>
                <w:lang w:eastAsia="ru-RU"/>
              </w:rPr>
              <w:t>obligatoriu</w:t>
            </w:r>
          </w:p>
        </w:tc>
      </w:tr>
      <w:tr w:rsidR="009F228A" w:rsidRPr="00DD78C7" w:rsidTr="009F228A">
        <w:tc>
          <w:tcPr>
            <w:tcW w:w="576" w:type="dxa"/>
          </w:tcPr>
          <w:p w:rsidR="009F228A" w:rsidRPr="00DD78C7" w:rsidRDefault="009F228A" w:rsidP="001E74A3">
            <w:pPr>
              <w:shd w:val="clear" w:color="auto" w:fill="FFFFFF"/>
              <w:tabs>
                <w:tab w:val="left" w:pos="612"/>
              </w:tabs>
              <w:spacing w:before="120" w:after="120"/>
              <w:rPr>
                <w:iCs/>
                <w:noProof w:val="0"/>
                <w:lang w:eastAsia="ru-RU"/>
              </w:rPr>
            </w:pPr>
            <w:r>
              <w:rPr>
                <w:iCs/>
                <w:noProof w:val="0"/>
                <w:lang w:eastAsia="ru-RU"/>
              </w:rPr>
              <w:t>11</w:t>
            </w:r>
          </w:p>
        </w:tc>
        <w:tc>
          <w:tcPr>
            <w:tcW w:w="3810" w:type="dxa"/>
          </w:tcPr>
          <w:p w:rsidR="009F228A" w:rsidRPr="00DD78C7" w:rsidRDefault="009F228A" w:rsidP="001E74A3">
            <w:pPr>
              <w:shd w:val="clear" w:color="auto" w:fill="FFFFFF"/>
              <w:tabs>
                <w:tab w:val="left" w:pos="612"/>
              </w:tabs>
              <w:spacing w:before="120" w:after="120"/>
              <w:rPr>
                <w:iCs/>
                <w:noProof w:val="0"/>
                <w:lang w:eastAsia="ru-RU"/>
              </w:rPr>
            </w:pPr>
            <w:r w:rsidRPr="004B7C57">
              <w:rPr>
                <w:lang w:val="pt-BR"/>
              </w:rPr>
              <w:t>Lista subcontractanților şi partea/părţile din contract care sunt îndeplinite de aceştia</w:t>
            </w:r>
          </w:p>
        </w:tc>
        <w:tc>
          <w:tcPr>
            <w:tcW w:w="3563" w:type="dxa"/>
          </w:tcPr>
          <w:p w:rsidR="009F228A" w:rsidRDefault="009F228A" w:rsidP="001E74A3">
            <w:r w:rsidRPr="00DE6E9F">
              <w:rPr>
                <w:lang w:val="pt-BR"/>
              </w:rPr>
              <w:t>anexa nr.1</w:t>
            </w:r>
            <w:r>
              <w:rPr>
                <w:lang w:val="pt-BR"/>
              </w:rPr>
              <w:t>6</w:t>
            </w:r>
            <w:r w:rsidRPr="00DE6E9F">
              <w:rPr>
                <w:lang w:val="pt-BR"/>
              </w:rPr>
              <w:t xml:space="preserve"> din  documentația  standart</w:t>
            </w:r>
            <w:r w:rsidRPr="00DE6E9F">
              <w:rPr>
                <w:iCs/>
                <w:noProof w:val="0"/>
                <w:lang w:eastAsia="ru-RU"/>
              </w:rPr>
              <w:t>, semnat de către operatorul  economic</w:t>
            </w:r>
          </w:p>
        </w:tc>
        <w:tc>
          <w:tcPr>
            <w:tcW w:w="1621" w:type="dxa"/>
          </w:tcPr>
          <w:p w:rsidR="009F228A" w:rsidRPr="00DD78C7" w:rsidRDefault="009F228A" w:rsidP="001E74A3">
            <w:pPr>
              <w:shd w:val="clear" w:color="auto" w:fill="FFFFFF"/>
              <w:tabs>
                <w:tab w:val="left" w:pos="612"/>
              </w:tabs>
              <w:spacing w:before="120" w:after="120"/>
              <w:rPr>
                <w:iCs/>
                <w:noProof w:val="0"/>
                <w:lang w:eastAsia="ru-RU"/>
              </w:rPr>
            </w:pPr>
            <w:r>
              <w:rPr>
                <w:iCs/>
                <w:noProof w:val="0"/>
                <w:lang w:eastAsia="ru-RU"/>
              </w:rPr>
              <w:t>După caz</w:t>
            </w:r>
          </w:p>
        </w:tc>
      </w:tr>
      <w:tr w:rsidR="009F228A" w:rsidRPr="00DD78C7" w:rsidTr="009F228A">
        <w:tc>
          <w:tcPr>
            <w:tcW w:w="576" w:type="dxa"/>
          </w:tcPr>
          <w:p w:rsidR="009F228A" w:rsidRPr="00DD78C7" w:rsidRDefault="009F228A" w:rsidP="001E74A3">
            <w:pPr>
              <w:shd w:val="clear" w:color="auto" w:fill="FFFFFF"/>
              <w:tabs>
                <w:tab w:val="left" w:pos="612"/>
              </w:tabs>
              <w:spacing w:before="120" w:after="120"/>
              <w:rPr>
                <w:iCs/>
                <w:noProof w:val="0"/>
                <w:lang w:eastAsia="ru-RU"/>
              </w:rPr>
            </w:pPr>
            <w:r>
              <w:rPr>
                <w:iCs/>
                <w:noProof w:val="0"/>
                <w:lang w:eastAsia="ru-RU"/>
              </w:rPr>
              <w:t>12</w:t>
            </w:r>
          </w:p>
        </w:tc>
        <w:tc>
          <w:tcPr>
            <w:tcW w:w="3810" w:type="dxa"/>
          </w:tcPr>
          <w:p w:rsidR="009F228A" w:rsidRPr="00DD78C7" w:rsidRDefault="009F228A" w:rsidP="001E74A3">
            <w:pPr>
              <w:shd w:val="clear" w:color="auto" w:fill="FFFFFF"/>
              <w:tabs>
                <w:tab w:val="left" w:pos="612"/>
              </w:tabs>
              <w:spacing w:before="120" w:after="120"/>
              <w:rPr>
                <w:iCs/>
                <w:noProof w:val="0"/>
                <w:lang w:eastAsia="ru-RU"/>
              </w:rPr>
            </w:pPr>
            <w:r w:rsidRPr="00FF430B">
              <w:t>Informaţii privind asocierea</w:t>
            </w:r>
          </w:p>
        </w:tc>
        <w:tc>
          <w:tcPr>
            <w:tcW w:w="3563" w:type="dxa"/>
          </w:tcPr>
          <w:p w:rsidR="009F228A" w:rsidRDefault="009F228A" w:rsidP="001E74A3">
            <w:r w:rsidRPr="00DE6E9F">
              <w:rPr>
                <w:lang w:val="pt-BR"/>
              </w:rPr>
              <w:t>anexa nr.1</w:t>
            </w:r>
            <w:r>
              <w:rPr>
                <w:lang w:val="pt-BR"/>
              </w:rPr>
              <w:t>7</w:t>
            </w:r>
            <w:r w:rsidRPr="00DE6E9F">
              <w:rPr>
                <w:lang w:val="pt-BR"/>
              </w:rPr>
              <w:t xml:space="preserve"> din  documentația  standart</w:t>
            </w:r>
            <w:r w:rsidRPr="00DE6E9F">
              <w:rPr>
                <w:iCs/>
                <w:noProof w:val="0"/>
                <w:lang w:eastAsia="ru-RU"/>
              </w:rPr>
              <w:t>, semnat de către operatorul  economic</w:t>
            </w:r>
          </w:p>
        </w:tc>
        <w:tc>
          <w:tcPr>
            <w:tcW w:w="1621" w:type="dxa"/>
          </w:tcPr>
          <w:p w:rsidR="009F228A" w:rsidRPr="00DD78C7" w:rsidRDefault="009F228A" w:rsidP="001E74A3">
            <w:pPr>
              <w:shd w:val="clear" w:color="auto" w:fill="FFFFFF"/>
              <w:tabs>
                <w:tab w:val="left" w:pos="612"/>
              </w:tabs>
              <w:spacing w:before="120" w:after="120"/>
              <w:rPr>
                <w:iCs/>
                <w:noProof w:val="0"/>
                <w:lang w:eastAsia="ru-RU"/>
              </w:rPr>
            </w:pPr>
            <w:r>
              <w:rPr>
                <w:iCs/>
                <w:noProof w:val="0"/>
                <w:lang w:eastAsia="ru-RU"/>
              </w:rPr>
              <w:t>După caz</w:t>
            </w:r>
          </w:p>
        </w:tc>
      </w:tr>
      <w:tr w:rsidR="009F228A" w:rsidRPr="00DD78C7" w:rsidTr="009F228A">
        <w:tc>
          <w:tcPr>
            <w:tcW w:w="576" w:type="dxa"/>
          </w:tcPr>
          <w:p w:rsidR="009F228A" w:rsidRPr="00DD78C7" w:rsidRDefault="009F228A" w:rsidP="001E74A3">
            <w:pPr>
              <w:shd w:val="clear" w:color="auto" w:fill="FFFFFF"/>
              <w:tabs>
                <w:tab w:val="left" w:pos="612"/>
              </w:tabs>
              <w:spacing w:before="120" w:after="120"/>
              <w:rPr>
                <w:iCs/>
                <w:noProof w:val="0"/>
                <w:lang w:eastAsia="ru-RU"/>
              </w:rPr>
            </w:pPr>
            <w:r>
              <w:rPr>
                <w:iCs/>
                <w:noProof w:val="0"/>
                <w:lang w:eastAsia="ru-RU"/>
              </w:rPr>
              <w:t>13</w:t>
            </w:r>
          </w:p>
        </w:tc>
        <w:tc>
          <w:tcPr>
            <w:tcW w:w="3810" w:type="dxa"/>
          </w:tcPr>
          <w:p w:rsidR="009F228A" w:rsidRPr="00DD78C7" w:rsidRDefault="009F228A" w:rsidP="001E74A3">
            <w:pPr>
              <w:shd w:val="clear" w:color="auto" w:fill="FFFFFF"/>
              <w:tabs>
                <w:tab w:val="left" w:pos="612"/>
              </w:tabs>
              <w:spacing w:before="120" w:after="120"/>
              <w:rPr>
                <w:iCs/>
                <w:noProof w:val="0"/>
                <w:lang w:eastAsia="ru-RU"/>
              </w:rPr>
            </w:pPr>
            <w:r w:rsidRPr="004B7C57">
              <w:rPr>
                <w:lang w:val="pt-BR"/>
              </w:rPr>
              <w:t>Angajament terţ susţinător financiar</w:t>
            </w:r>
          </w:p>
        </w:tc>
        <w:tc>
          <w:tcPr>
            <w:tcW w:w="3563" w:type="dxa"/>
          </w:tcPr>
          <w:p w:rsidR="009F228A" w:rsidRDefault="009F228A" w:rsidP="001E74A3">
            <w:r w:rsidRPr="00DE6E9F">
              <w:rPr>
                <w:lang w:val="pt-BR"/>
              </w:rPr>
              <w:t>anexa nr.1</w:t>
            </w:r>
            <w:r>
              <w:rPr>
                <w:lang w:val="pt-BR"/>
              </w:rPr>
              <w:t>8</w:t>
            </w:r>
            <w:r w:rsidRPr="00DE6E9F">
              <w:rPr>
                <w:lang w:val="pt-BR"/>
              </w:rPr>
              <w:t xml:space="preserve"> din  documentația  standart</w:t>
            </w:r>
            <w:r w:rsidRPr="00DE6E9F">
              <w:rPr>
                <w:iCs/>
                <w:noProof w:val="0"/>
                <w:lang w:eastAsia="ru-RU"/>
              </w:rPr>
              <w:t>, semnat de către operatorul  economic</w:t>
            </w:r>
          </w:p>
        </w:tc>
        <w:tc>
          <w:tcPr>
            <w:tcW w:w="1621" w:type="dxa"/>
          </w:tcPr>
          <w:p w:rsidR="009F228A" w:rsidRPr="00DD78C7" w:rsidRDefault="009F228A" w:rsidP="001E74A3">
            <w:pPr>
              <w:shd w:val="clear" w:color="auto" w:fill="FFFFFF"/>
              <w:tabs>
                <w:tab w:val="left" w:pos="612"/>
              </w:tabs>
              <w:spacing w:before="120" w:after="120"/>
              <w:rPr>
                <w:iCs/>
                <w:noProof w:val="0"/>
                <w:lang w:eastAsia="ru-RU"/>
              </w:rPr>
            </w:pPr>
            <w:r>
              <w:rPr>
                <w:iCs/>
                <w:noProof w:val="0"/>
                <w:lang w:eastAsia="ru-RU"/>
              </w:rPr>
              <w:t>După caz</w:t>
            </w:r>
          </w:p>
        </w:tc>
      </w:tr>
      <w:tr w:rsidR="009F228A" w:rsidRPr="00DD78C7" w:rsidTr="009F228A">
        <w:tc>
          <w:tcPr>
            <w:tcW w:w="576" w:type="dxa"/>
          </w:tcPr>
          <w:p w:rsidR="009F228A" w:rsidRDefault="009F228A" w:rsidP="001E74A3">
            <w:pPr>
              <w:shd w:val="clear" w:color="auto" w:fill="FFFFFF"/>
              <w:tabs>
                <w:tab w:val="left" w:pos="612"/>
              </w:tabs>
              <w:spacing w:before="120" w:after="120"/>
              <w:rPr>
                <w:iCs/>
                <w:noProof w:val="0"/>
                <w:lang w:eastAsia="ru-RU"/>
              </w:rPr>
            </w:pPr>
            <w:r>
              <w:rPr>
                <w:iCs/>
                <w:noProof w:val="0"/>
                <w:lang w:eastAsia="ru-RU"/>
              </w:rPr>
              <w:t>14</w:t>
            </w:r>
          </w:p>
        </w:tc>
        <w:tc>
          <w:tcPr>
            <w:tcW w:w="3810" w:type="dxa"/>
          </w:tcPr>
          <w:p w:rsidR="009F228A" w:rsidRPr="00DD78C7" w:rsidRDefault="009F228A" w:rsidP="001E74A3">
            <w:pPr>
              <w:shd w:val="clear" w:color="auto" w:fill="FFFFFF"/>
              <w:tabs>
                <w:tab w:val="left" w:pos="612"/>
              </w:tabs>
              <w:spacing w:before="120" w:after="120"/>
              <w:rPr>
                <w:iCs/>
                <w:noProof w:val="0"/>
                <w:lang w:eastAsia="ru-RU"/>
              </w:rPr>
            </w:pPr>
            <w:r w:rsidRPr="004B7C57">
              <w:rPr>
                <w:lang w:val="pt-BR"/>
              </w:rPr>
              <w:t>Angajament privind susţinerea tehnică și profesională a ofertantului/grupului de operatori economici</w:t>
            </w:r>
          </w:p>
        </w:tc>
        <w:tc>
          <w:tcPr>
            <w:tcW w:w="3563" w:type="dxa"/>
          </w:tcPr>
          <w:p w:rsidR="009F228A" w:rsidRDefault="009F228A" w:rsidP="001E74A3">
            <w:r w:rsidRPr="00DE6E9F">
              <w:rPr>
                <w:lang w:val="pt-BR"/>
              </w:rPr>
              <w:t>anexa nr.1</w:t>
            </w:r>
            <w:r>
              <w:rPr>
                <w:lang w:val="pt-BR"/>
              </w:rPr>
              <w:t>9</w:t>
            </w:r>
            <w:r w:rsidRPr="00DE6E9F">
              <w:rPr>
                <w:lang w:val="pt-BR"/>
              </w:rPr>
              <w:t xml:space="preserve"> din  documentația  standart</w:t>
            </w:r>
            <w:r w:rsidRPr="00DE6E9F">
              <w:rPr>
                <w:iCs/>
                <w:noProof w:val="0"/>
                <w:lang w:eastAsia="ru-RU"/>
              </w:rPr>
              <w:t>, semnat de către operatorul  economic</w:t>
            </w:r>
          </w:p>
        </w:tc>
        <w:tc>
          <w:tcPr>
            <w:tcW w:w="1621" w:type="dxa"/>
          </w:tcPr>
          <w:p w:rsidR="009F228A" w:rsidRPr="00DD78C7" w:rsidRDefault="009F228A" w:rsidP="001E74A3">
            <w:pPr>
              <w:shd w:val="clear" w:color="auto" w:fill="FFFFFF"/>
              <w:tabs>
                <w:tab w:val="left" w:pos="612"/>
              </w:tabs>
              <w:spacing w:before="120" w:after="120"/>
              <w:rPr>
                <w:iCs/>
                <w:noProof w:val="0"/>
                <w:lang w:eastAsia="ru-RU"/>
              </w:rPr>
            </w:pPr>
            <w:r>
              <w:rPr>
                <w:iCs/>
                <w:noProof w:val="0"/>
                <w:lang w:eastAsia="ru-RU"/>
              </w:rPr>
              <w:t>După caz</w:t>
            </w:r>
          </w:p>
        </w:tc>
      </w:tr>
      <w:tr w:rsidR="009F228A" w:rsidRPr="00DD78C7" w:rsidTr="009F228A">
        <w:tc>
          <w:tcPr>
            <w:tcW w:w="576" w:type="dxa"/>
          </w:tcPr>
          <w:p w:rsidR="009F228A" w:rsidRDefault="009F228A" w:rsidP="001E74A3">
            <w:pPr>
              <w:shd w:val="clear" w:color="auto" w:fill="FFFFFF"/>
              <w:tabs>
                <w:tab w:val="left" w:pos="612"/>
              </w:tabs>
              <w:spacing w:before="120" w:after="120"/>
              <w:rPr>
                <w:iCs/>
                <w:noProof w:val="0"/>
                <w:lang w:eastAsia="ru-RU"/>
              </w:rPr>
            </w:pPr>
            <w:r>
              <w:rPr>
                <w:iCs/>
                <w:noProof w:val="0"/>
                <w:lang w:eastAsia="ru-RU"/>
              </w:rPr>
              <w:t>15</w:t>
            </w:r>
          </w:p>
        </w:tc>
        <w:tc>
          <w:tcPr>
            <w:tcW w:w="3810" w:type="dxa"/>
          </w:tcPr>
          <w:p w:rsidR="009F228A" w:rsidRPr="00DD78C7" w:rsidRDefault="009F228A" w:rsidP="001E74A3">
            <w:pPr>
              <w:shd w:val="clear" w:color="auto" w:fill="FFFFFF"/>
              <w:tabs>
                <w:tab w:val="left" w:pos="612"/>
              </w:tabs>
              <w:spacing w:before="120" w:after="120"/>
              <w:rPr>
                <w:iCs/>
                <w:noProof w:val="0"/>
                <w:lang w:eastAsia="ru-RU"/>
              </w:rPr>
            </w:pPr>
            <w:r w:rsidRPr="00FF430B">
              <w:t>Declaraţie terţ susţinător tehnic</w:t>
            </w:r>
          </w:p>
        </w:tc>
        <w:tc>
          <w:tcPr>
            <w:tcW w:w="3563" w:type="dxa"/>
          </w:tcPr>
          <w:p w:rsidR="009F228A" w:rsidRDefault="009F228A" w:rsidP="001E74A3">
            <w:r w:rsidRPr="00DE6E9F">
              <w:rPr>
                <w:lang w:val="pt-BR"/>
              </w:rPr>
              <w:t>anexa nr.</w:t>
            </w:r>
            <w:r>
              <w:rPr>
                <w:lang w:val="pt-BR"/>
              </w:rPr>
              <w:t>20</w:t>
            </w:r>
            <w:r w:rsidRPr="00DE6E9F">
              <w:rPr>
                <w:lang w:val="pt-BR"/>
              </w:rPr>
              <w:t xml:space="preserve"> din  documentația  standart</w:t>
            </w:r>
            <w:r w:rsidRPr="00DE6E9F">
              <w:rPr>
                <w:iCs/>
                <w:noProof w:val="0"/>
                <w:lang w:eastAsia="ru-RU"/>
              </w:rPr>
              <w:t>, semnat de către operatorul  economic</w:t>
            </w:r>
          </w:p>
        </w:tc>
        <w:tc>
          <w:tcPr>
            <w:tcW w:w="1621" w:type="dxa"/>
          </w:tcPr>
          <w:p w:rsidR="009F228A" w:rsidRPr="00DD78C7" w:rsidRDefault="009F228A" w:rsidP="001E74A3">
            <w:pPr>
              <w:shd w:val="clear" w:color="auto" w:fill="FFFFFF"/>
              <w:tabs>
                <w:tab w:val="left" w:pos="612"/>
              </w:tabs>
              <w:spacing w:before="120" w:after="120"/>
              <w:rPr>
                <w:iCs/>
                <w:noProof w:val="0"/>
                <w:lang w:eastAsia="ru-RU"/>
              </w:rPr>
            </w:pPr>
            <w:r>
              <w:rPr>
                <w:iCs/>
                <w:noProof w:val="0"/>
                <w:lang w:eastAsia="ru-RU"/>
              </w:rPr>
              <w:t>După caz</w:t>
            </w:r>
          </w:p>
        </w:tc>
      </w:tr>
      <w:tr w:rsidR="009F228A" w:rsidRPr="00DD78C7" w:rsidTr="009F228A">
        <w:tc>
          <w:tcPr>
            <w:tcW w:w="576" w:type="dxa"/>
          </w:tcPr>
          <w:p w:rsidR="009F228A" w:rsidRDefault="009F228A" w:rsidP="001E74A3">
            <w:pPr>
              <w:shd w:val="clear" w:color="auto" w:fill="FFFFFF"/>
              <w:tabs>
                <w:tab w:val="left" w:pos="612"/>
              </w:tabs>
              <w:spacing w:before="120" w:after="120"/>
              <w:rPr>
                <w:iCs/>
                <w:noProof w:val="0"/>
                <w:lang w:eastAsia="ru-RU"/>
              </w:rPr>
            </w:pPr>
            <w:r>
              <w:rPr>
                <w:iCs/>
                <w:noProof w:val="0"/>
                <w:lang w:eastAsia="ru-RU"/>
              </w:rPr>
              <w:t>16</w:t>
            </w:r>
          </w:p>
        </w:tc>
        <w:tc>
          <w:tcPr>
            <w:tcW w:w="3810" w:type="dxa"/>
          </w:tcPr>
          <w:p w:rsidR="009F228A" w:rsidRPr="00DD78C7" w:rsidRDefault="009F228A" w:rsidP="001E74A3">
            <w:pPr>
              <w:shd w:val="clear" w:color="auto" w:fill="FFFFFF"/>
              <w:tabs>
                <w:tab w:val="left" w:pos="612"/>
              </w:tabs>
              <w:spacing w:before="120" w:after="120"/>
              <w:rPr>
                <w:iCs/>
                <w:noProof w:val="0"/>
                <w:lang w:eastAsia="ru-RU"/>
              </w:rPr>
            </w:pPr>
            <w:r w:rsidRPr="004B7C57">
              <w:rPr>
                <w:lang w:val="pt-BR"/>
              </w:rPr>
              <w:t>Declaraţie terţ susţinător profesional</w:t>
            </w:r>
          </w:p>
        </w:tc>
        <w:tc>
          <w:tcPr>
            <w:tcW w:w="3563" w:type="dxa"/>
          </w:tcPr>
          <w:p w:rsidR="009F228A" w:rsidRDefault="009F228A" w:rsidP="001E74A3">
            <w:r w:rsidRPr="00DE6E9F">
              <w:rPr>
                <w:lang w:val="pt-BR"/>
              </w:rPr>
              <w:t>anexa nr.</w:t>
            </w:r>
            <w:r>
              <w:rPr>
                <w:lang w:val="pt-BR"/>
              </w:rPr>
              <w:t>21</w:t>
            </w:r>
            <w:r w:rsidRPr="00DE6E9F">
              <w:rPr>
                <w:lang w:val="pt-BR"/>
              </w:rPr>
              <w:t xml:space="preserve"> din  documentația  standart</w:t>
            </w:r>
            <w:r w:rsidRPr="00DE6E9F">
              <w:rPr>
                <w:iCs/>
                <w:noProof w:val="0"/>
                <w:lang w:eastAsia="ru-RU"/>
              </w:rPr>
              <w:t>, semnat de către operatorul  economic</w:t>
            </w:r>
          </w:p>
        </w:tc>
        <w:tc>
          <w:tcPr>
            <w:tcW w:w="1621" w:type="dxa"/>
          </w:tcPr>
          <w:p w:rsidR="009F228A" w:rsidRPr="00DD78C7" w:rsidRDefault="009F228A" w:rsidP="001E74A3">
            <w:pPr>
              <w:shd w:val="clear" w:color="auto" w:fill="FFFFFF"/>
              <w:tabs>
                <w:tab w:val="left" w:pos="612"/>
              </w:tabs>
              <w:spacing w:before="120" w:after="120"/>
              <w:rPr>
                <w:iCs/>
                <w:noProof w:val="0"/>
                <w:lang w:eastAsia="ru-RU"/>
              </w:rPr>
            </w:pPr>
            <w:r>
              <w:rPr>
                <w:iCs/>
                <w:noProof w:val="0"/>
                <w:lang w:eastAsia="ru-RU"/>
              </w:rPr>
              <w:t>După caz</w:t>
            </w:r>
          </w:p>
        </w:tc>
      </w:tr>
      <w:tr w:rsidR="009F228A" w:rsidRPr="00DD78C7" w:rsidTr="009F228A">
        <w:tc>
          <w:tcPr>
            <w:tcW w:w="576" w:type="dxa"/>
          </w:tcPr>
          <w:p w:rsidR="009F228A" w:rsidRDefault="009F228A" w:rsidP="001E74A3">
            <w:pPr>
              <w:shd w:val="clear" w:color="auto" w:fill="FFFFFF"/>
              <w:tabs>
                <w:tab w:val="left" w:pos="612"/>
              </w:tabs>
              <w:spacing w:before="120" w:after="120"/>
              <w:rPr>
                <w:iCs/>
                <w:noProof w:val="0"/>
                <w:lang w:eastAsia="ru-RU"/>
              </w:rPr>
            </w:pPr>
            <w:r>
              <w:rPr>
                <w:iCs/>
                <w:noProof w:val="0"/>
                <w:lang w:eastAsia="ru-RU"/>
              </w:rPr>
              <w:t>17</w:t>
            </w:r>
          </w:p>
        </w:tc>
        <w:tc>
          <w:tcPr>
            <w:tcW w:w="3810" w:type="dxa"/>
          </w:tcPr>
          <w:p w:rsidR="009F228A" w:rsidRPr="00DD78C7" w:rsidRDefault="009F228A" w:rsidP="001E74A3">
            <w:pPr>
              <w:shd w:val="clear" w:color="auto" w:fill="FFFFFF"/>
              <w:tabs>
                <w:tab w:val="left" w:pos="612"/>
              </w:tabs>
              <w:spacing w:before="120" w:after="120"/>
              <w:rPr>
                <w:iCs/>
                <w:noProof w:val="0"/>
                <w:lang w:eastAsia="ru-RU"/>
              </w:rPr>
            </w:pPr>
            <w:r w:rsidRPr="004B7C57">
              <w:rPr>
                <w:lang w:val="pt-BR"/>
              </w:rPr>
              <w:t>Aviz pentru participare la licitațiile publice de lucrări din domeniul construcțiilor și instalațiilor</w:t>
            </w:r>
          </w:p>
        </w:tc>
        <w:tc>
          <w:tcPr>
            <w:tcW w:w="3563" w:type="dxa"/>
          </w:tcPr>
          <w:p w:rsidR="009F228A" w:rsidRPr="00DE6E9F" w:rsidRDefault="009F228A" w:rsidP="001E74A3">
            <w:pPr>
              <w:rPr>
                <w:lang w:val="pt-BR"/>
              </w:rPr>
            </w:pPr>
            <w:r w:rsidRPr="00DE6E9F">
              <w:rPr>
                <w:lang w:val="pt-BR"/>
              </w:rPr>
              <w:t>anexa nr.</w:t>
            </w:r>
            <w:r>
              <w:rPr>
                <w:lang w:val="pt-BR"/>
              </w:rPr>
              <w:t>22</w:t>
            </w:r>
            <w:r w:rsidRPr="00DE6E9F">
              <w:rPr>
                <w:lang w:val="pt-BR"/>
              </w:rPr>
              <w:t xml:space="preserve"> din  documentația  standart</w:t>
            </w:r>
            <w:r w:rsidRPr="00DE6E9F">
              <w:rPr>
                <w:iCs/>
                <w:noProof w:val="0"/>
                <w:lang w:eastAsia="ru-RU"/>
              </w:rPr>
              <w:t>, semnat de către operatorul  economic</w:t>
            </w:r>
          </w:p>
        </w:tc>
        <w:tc>
          <w:tcPr>
            <w:tcW w:w="1621" w:type="dxa"/>
          </w:tcPr>
          <w:p w:rsidR="009F228A" w:rsidRPr="00DD78C7" w:rsidRDefault="009F228A" w:rsidP="001E74A3">
            <w:pPr>
              <w:shd w:val="clear" w:color="auto" w:fill="FFFFFF"/>
              <w:tabs>
                <w:tab w:val="left" w:pos="612"/>
              </w:tabs>
              <w:spacing w:before="120" w:after="120"/>
              <w:rPr>
                <w:iCs/>
                <w:noProof w:val="0"/>
                <w:lang w:eastAsia="ru-RU"/>
              </w:rPr>
            </w:pPr>
            <w:r>
              <w:rPr>
                <w:iCs/>
                <w:noProof w:val="0"/>
                <w:lang w:eastAsia="ru-RU"/>
              </w:rPr>
              <w:t xml:space="preserve">Obligatoriu </w:t>
            </w:r>
          </w:p>
        </w:tc>
      </w:tr>
      <w:tr w:rsidR="009F228A" w:rsidRPr="00DD78C7" w:rsidTr="009F228A">
        <w:tc>
          <w:tcPr>
            <w:tcW w:w="576" w:type="dxa"/>
          </w:tcPr>
          <w:p w:rsidR="009F228A" w:rsidRDefault="009F228A" w:rsidP="001E74A3">
            <w:pPr>
              <w:shd w:val="clear" w:color="auto" w:fill="FFFFFF"/>
              <w:tabs>
                <w:tab w:val="left" w:pos="612"/>
              </w:tabs>
              <w:spacing w:before="120" w:after="120"/>
              <w:rPr>
                <w:iCs/>
                <w:noProof w:val="0"/>
                <w:lang w:eastAsia="ru-RU"/>
              </w:rPr>
            </w:pPr>
            <w:r>
              <w:rPr>
                <w:iCs/>
                <w:noProof w:val="0"/>
                <w:lang w:eastAsia="ru-RU"/>
              </w:rPr>
              <w:t>18</w:t>
            </w:r>
          </w:p>
        </w:tc>
        <w:tc>
          <w:tcPr>
            <w:tcW w:w="3810" w:type="dxa"/>
          </w:tcPr>
          <w:p w:rsidR="009F228A" w:rsidRPr="00DD78C7" w:rsidRDefault="009F228A" w:rsidP="001E74A3">
            <w:pPr>
              <w:shd w:val="clear" w:color="auto" w:fill="FFFFFF"/>
              <w:tabs>
                <w:tab w:val="left" w:pos="612"/>
              </w:tabs>
              <w:spacing w:before="120" w:after="120"/>
              <w:rPr>
                <w:iCs/>
                <w:noProof w:val="0"/>
                <w:lang w:eastAsia="ru-RU"/>
              </w:rPr>
            </w:pPr>
            <w:r>
              <w:t>Ultimul raport financiar</w:t>
            </w:r>
          </w:p>
        </w:tc>
        <w:tc>
          <w:tcPr>
            <w:tcW w:w="3563" w:type="dxa"/>
          </w:tcPr>
          <w:p w:rsidR="009F228A" w:rsidRPr="00DE6E9F" w:rsidRDefault="009F228A" w:rsidP="001E74A3">
            <w:pPr>
              <w:rPr>
                <w:lang w:val="pt-BR"/>
              </w:rPr>
            </w:pPr>
            <w:r w:rsidRPr="00DE6E9F">
              <w:rPr>
                <w:iCs/>
                <w:noProof w:val="0"/>
                <w:lang w:eastAsia="ru-RU"/>
              </w:rPr>
              <w:t>semnat de către operatorul  economic</w:t>
            </w:r>
          </w:p>
        </w:tc>
        <w:tc>
          <w:tcPr>
            <w:tcW w:w="1621" w:type="dxa"/>
          </w:tcPr>
          <w:p w:rsidR="009F228A" w:rsidRPr="00DD78C7" w:rsidRDefault="009F228A" w:rsidP="001E74A3">
            <w:pPr>
              <w:shd w:val="clear" w:color="auto" w:fill="FFFFFF"/>
              <w:tabs>
                <w:tab w:val="left" w:pos="612"/>
              </w:tabs>
              <w:spacing w:before="120" w:after="120"/>
              <w:rPr>
                <w:iCs/>
                <w:noProof w:val="0"/>
                <w:lang w:eastAsia="ru-RU"/>
              </w:rPr>
            </w:pPr>
            <w:r>
              <w:rPr>
                <w:iCs/>
                <w:noProof w:val="0"/>
                <w:lang w:eastAsia="ru-RU"/>
              </w:rPr>
              <w:t>Obligatoriu</w:t>
            </w:r>
          </w:p>
        </w:tc>
      </w:tr>
      <w:tr w:rsidR="009F228A" w:rsidRPr="00DD78C7" w:rsidTr="009F228A">
        <w:tc>
          <w:tcPr>
            <w:tcW w:w="576" w:type="dxa"/>
          </w:tcPr>
          <w:p w:rsidR="009F228A" w:rsidRDefault="009F228A" w:rsidP="001E74A3">
            <w:pPr>
              <w:shd w:val="clear" w:color="auto" w:fill="FFFFFF"/>
              <w:tabs>
                <w:tab w:val="left" w:pos="612"/>
              </w:tabs>
              <w:spacing w:before="120" w:after="120"/>
              <w:rPr>
                <w:iCs/>
                <w:noProof w:val="0"/>
                <w:lang w:eastAsia="ru-RU"/>
              </w:rPr>
            </w:pPr>
            <w:r>
              <w:rPr>
                <w:iCs/>
                <w:noProof w:val="0"/>
                <w:lang w:eastAsia="ru-RU"/>
              </w:rPr>
              <w:t>19</w:t>
            </w:r>
          </w:p>
        </w:tc>
        <w:tc>
          <w:tcPr>
            <w:tcW w:w="3810" w:type="dxa"/>
          </w:tcPr>
          <w:p w:rsidR="009F228A" w:rsidRPr="00DD78C7" w:rsidRDefault="009F228A" w:rsidP="001E74A3">
            <w:pPr>
              <w:shd w:val="clear" w:color="auto" w:fill="FFFFFF"/>
              <w:tabs>
                <w:tab w:val="left" w:pos="612"/>
              </w:tabs>
              <w:spacing w:before="120" w:after="120"/>
              <w:rPr>
                <w:iCs/>
                <w:noProof w:val="0"/>
                <w:lang w:eastAsia="ru-RU"/>
              </w:rPr>
            </w:pPr>
            <w:r>
              <w:t>Disponibilitate de bani lichizi sau capital circulant, de resurse creditare sau alte mijloace financiare</w:t>
            </w:r>
          </w:p>
        </w:tc>
        <w:tc>
          <w:tcPr>
            <w:tcW w:w="3563" w:type="dxa"/>
          </w:tcPr>
          <w:p w:rsidR="009F228A" w:rsidRPr="00DE6E9F" w:rsidRDefault="009F228A" w:rsidP="001E74A3">
            <w:pPr>
              <w:rPr>
                <w:lang w:val="pt-BR"/>
              </w:rPr>
            </w:pPr>
            <w:r>
              <w:rPr>
                <w:iCs/>
                <w:noProof w:val="0"/>
                <w:lang w:eastAsia="ru-RU"/>
              </w:rPr>
              <w:t>500000</w:t>
            </w:r>
          </w:p>
        </w:tc>
        <w:tc>
          <w:tcPr>
            <w:tcW w:w="1621" w:type="dxa"/>
          </w:tcPr>
          <w:p w:rsidR="009F228A" w:rsidRPr="00DD78C7" w:rsidRDefault="009F228A" w:rsidP="001E74A3">
            <w:pPr>
              <w:shd w:val="clear" w:color="auto" w:fill="FFFFFF"/>
              <w:tabs>
                <w:tab w:val="left" w:pos="612"/>
              </w:tabs>
              <w:spacing w:before="120" w:after="120"/>
              <w:rPr>
                <w:iCs/>
                <w:noProof w:val="0"/>
                <w:lang w:eastAsia="ru-RU"/>
              </w:rPr>
            </w:pPr>
            <w:r>
              <w:rPr>
                <w:iCs/>
                <w:noProof w:val="0"/>
                <w:lang w:eastAsia="ru-RU"/>
              </w:rPr>
              <w:t>Obligatoriu</w:t>
            </w:r>
          </w:p>
        </w:tc>
      </w:tr>
      <w:tr w:rsidR="009F228A" w:rsidRPr="00DD78C7" w:rsidTr="009F228A">
        <w:tc>
          <w:tcPr>
            <w:tcW w:w="576" w:type="dxa"/>
          </w:tcPr>
          <w:p w:rsidR="009F228A" w:rsidRDefault="009F228A" w:rsidP="001E74A3">
            <w:pPr>
              <w:shd w:val="clear" w:color="auto" w:fill="FFFFFF"/>
              <w:tabs>
                <w:tab w:val="left" w:pos="612"/>
              </w:tabs>
              <w:spacing w:before="120" w:after="120"/>
              <w:rPr>
                <w:iCs/>
                <w:noProof w:val="0"/>
                <w:lang w:eastAsia="ru-RU"/>
              </w:rPr>
            </w:pPr>
            <w:r>
              <w:rPr>
                <w:iCs/>
                <w:noProof w:val="0"/>
                <w:lang w:eastAsia="ru-RU"/>
              </w:rPr>
              <w:t>20</w:t>
            </w:r>
          </w:p>
        </w:tc>
        <w:tc>
          <w:tcPr>
            <w:tcW w:w="3810" w:type="dxa"/>
          </w:tcPr>
          <w:p w:rsidR="009F228A" w:rsidRPr="00DD78C7" w:rsidRDefault="009F228A" w:rsidP="001E74A3">
            <w:pPr>
              <w:shd w:val="clear" w:color="auto" w:fill="FFFFFF"/>
              <w:tabs>
                <w:tab w:val="left" w:pos="612"/>
              </w:tabs>
              <w:spacing w:before="120" w:after="120"/>
              <w:rPr>
                <w:iCs/>
                <w:noProof w:val="0"/>
                <w:lang w:eastAsia="ru-RU"/>
              </w:rPr>
            </w:pPr>
            <w:r>
              <w:t>Cifra medie anuală de afaceri în ultimii 3 ani conform IPO14</w:t>
            </w:r>
          </w:p>
        </w:tc>
        <w:tc>
          <w:tcPr>
            <w:tcW w:w="3563" w:type="dxa"/>
          </w:tcPr>
          <w:p w:rsidR="009F228A" w:rsidRPr="00DE6E9F" w:rsidRDefault="009F228A" w:rsidP="00FE6DD0">
            <w:pPr>
              <w:rPr>
                <w:lang w:val="pt-BR"/>
              </w:rPr>
            </w:pPr>
            <w:r>
              <w:rPr>
                <w:lang w:val="pt-BR"/>
              </w:rPr>
              <w:t>Minim</w:t>
            </w:r>
            <w:r w:rsidR="00FE6DD0">
              <w:rPr>
                <w:lang w:val="pt-BR"/>
              </w:rPr>
              <w:t>3500000</w:t>
            </w:r>
            <w:r>
              <w:rPr>
                <w:lang w:val="pt-BR"/>
              </w:rPr>
              <w:t xml:space="preserve"> lei</w:t>
            </w:r>
          </w:p>
        </w:tc>
        <w:tc>
          <w:tcPr>
            <w:tcW w:w="1621" w:type="dxa"/>
          </w:tcPr>
          <w:p w:rsidR="009F228A" w:rsidRPr="00DD78C7" w:rsidRDefault="009F228A" w:rsidP="001E74A3">
            <w:pPr>
              <w:shd w:val="clear" w:color="auto" w:fill="FFFFFF"/>
              <w:tabs>
                <w:tab w:val="left" w:pos="612"/>
              </w:tabs>
              <w:spacing w:before="120" w:after="120"/>
              <w:rPr>
                <w:iCs/>
                <w:noProof w:val="0"/>
                <w:lang w:eastAsia="ru-RU"/>
              </w:rPr>
            </w:pPr>
            <w:r>
              <w:rPr>
                <w:iCs/>
                <w:noProof w:val="0"/>
                <w:lang w:eastAsia="ru-RU"/>
              </w:rPr>
              <w:t>Obligatoriu</w:t>
            </w:r>
          </w:p>
        </w:tc>
      </w:tr>
      <w:tr w:rsidR="009F228A" w:rsidRPr="00DD78C7" w:rsidTr="009F228A">
        <w:tc>
          <w:tcPr>
            <w:tcW w:w="576" w:type="dxa"/>
          </w:tcPr>
          <w:p w:rsidR="009F228A" w:rsidRDefault="009F228A" w:rsidP="001E74A3">
            <w:pPr>
              <w:shd w:val="clear" w:color="auto" w:fill="FFFFFF"/>
              <w:tabs>
                <w:tab w:val="left" w:pos="612"/>
              </w:tabs>
              <w:spacing w:before="120" w:after="120"/>
              <w:rPr>
                <w:iCs/>
                <w:noProof w:val="0"/>
                <w:lang w:eastAsia="ru-RU"/>
              </w:rPr>
            </w:pPr>
            <w:r>
              <w:rPr>
                <w:iCs/>
                <w:noProof w:val="0"/>
                <w:lang w:eastAsia="ru-RU"/>
              </w:rPr>
              <w:t>21</w:t>
            </w:r>
          </w:p>
        </w:tc>
        <w:tc>
          <w:tcPr>
            <w:tcW w:w="3810" w:type="dxa"/>
          </w:tcPr>
          <w:p w:rsidR="009F228A" w:rsidRPr="00DD78C7" w:rsidRDefault="009F228A" w:rsidP="001E74A3">
            <w:pPr>
              <w:shd w:val="clear" w:color="auto" w:fill="FFFFFF"/>
              <w:tabs>
                <w:tab w:val="left" w:pos="612"/>
              </w:tabs>
              <w:spacing w:before="120" w:after="120"/>
              <w:rPr>
                <w:iCs/>
                <w:noProof w:val="0"/>
                <w:lang w:eastAsia="ru-RU"/>
              </w:rPr>
            </w:pPr>
            <w:r>
              <w:t>Lichiditate generală conform IPO14</w:t>
            </w:r>
          </w:p>
        </w:tc>
        <w:tc>
          <w:tcPr>
            <w:tcW w:w="3563" w:type="dxa"/>
          </w:tcPr>
          <w:p w:rsidR="009F228A" w:rsidRPr="00DE6E9F" w:rsidRDefault="009F228A" w:rsidP="001E74A3">
            <w:pPr>
              <w:rPr>
                <w:lang w:val="pt-BR"/>
              </w:rPr>
            </w:pPr>
            <w:r>
              <w:t>Minim 100%</w:t>
            </w:r>
          </w:p>
        </w:tc>
        <w:tc>
          <w:tcPr>
            <w:tcW w:w="1621" w:type="dxa"/>
          </w:tcPr>
          <w:p w:rsidR="009F228A" w:rsidRPr="00DD78C7" w:rsidRDefault="009F228A" w:rsidP="001E74A3">
            <w:pPr>
              <w:shd w:val="clear" w:color="auto" w:fill="FFFFFF"/>
              <w:tabs>
                <w:tab w:val="left" w:pos="612"/>
              </w:tabs>
              <w:spacing w:before="120" w:after="120"/>
              <w:rPr>
                <w:iCs/>
                <w:noProof w:val="0"/>
                <w:lang w:eastAsia="ru-RU"/>
              </w:rPr>
            </w:pPr>
            <w:r>
              <w:rPr>
                <w:iCs/>
                <w:noProof w:val="0"/>
                <w:lang w:eastAsia="ru-RU"/>
              </w:rPr>
              <w:t>Obligatoriu</w:t>
            </w:r>
          </w:p>
        </w:tc>
      </w:tr>
      <w:tr w:rsidR="009F228A" w:rsidTr="009F228A">
        <w:tc>
          <w:tcPr>
            <w:tcW w:w="576" w:type="dxa"/>
          </w:tcPr>
          <w:p w:rsidR="009F228A" w:rsidRDefault="009F228A" w:rsidP="001E74A3">
            <w:pPr>
              <w:shd w:val="clear" w:color="auto" w:fill="FFFFFF"/>
              <w:tabs>
                <w:tab w:val="left" w:pos="612"/>
              </w:tabs>
              <w:spacing w:before="120" w:after="120"/>
              <w:rPr>
                <w:iCs/>
                <w:noProof w:val="0"/>
                <w:lang w:eastAsia="ru-RU"/>
              </w:rPr>
            </w:pPr>
            <w:r>
              <w:rPr>
                <w:iCs/>
                <w:noProof w:val="0"/>
                <w:lang w:eastAsia="ru-RU"/>
              </w:rPr>
              <w:t>22</w:t>
            </w:r>
          </w:p>
        </w:tc>
        <w:tc>
          <w:tcPr>
            <w:tcW w:w="3810" w:type="dxa"/>
          </w:tcPr>
          <w:p w:rsidR="009F228A" w:rsidRDefault="009F228A" w:rsidP="001E74A3">
            <w:pPr>
              <w:shd w:val="clear" w:color="auto" w:fill="FFFFFF"/>
              <w:tabs>
                <w:tab w:val="left" w:pos="612"/>
              </w:tabs>
              <w:spacing w:before="120" w:after="120"/>
            </w:pPr>
            <w:r>
              <w:t>Certificat  privind  lipsa datorilor  la  Bugetul de  Stat</w:t>
            </w:r>
          </w:p>
        </w:tc>
        <w:tc>
          <w:tcPr>
            <w:tcW w:w="3563" w:type="dxa"/>
          </w:tcPr>
          <w:p w:rsidR="009F228A" w:rsidRDefault="009F228A" w:rsidP="001E74A3">
            <w:r w:rsidRPr="00DE6E9F">
              <w:rPr>
                <w:iCs/>
                <w:noProof w:val="0"/>
                <w:lang w:eastAsia="ru-RU"/>
              </w:rPr>
              <w:t>semnat de către operatorul  economic</w:t>
            </w:r>
          </w:p>
        </w:tc>
        <w:tc>
          <w:tcPr>
            <w:tcW w:w="1621" w:type="dxa"/>
          </w:tcPr>
          <w:p w:rsidR="009F228A" w:rsidRDefault="009F228A" w:rsidP="001E74A3">
            <w:pPr>
              <w:shd w:val="clear" w:color="auto" w:fill="FFFFFF"/>
              <w:tabs>
                <w:tab w:val="left" w:pos="612"/>
              </w:tabs>
              <w:spacing w:before="120" w:after="120"/>
              <w:rPr>
                <w:iCs/>
                <w:noProof w:val="0"/>
                <w:lang w:eastAsia="ru-RU"/>
              </w:rPr>
            </w:pPr>
            <w:r>
              <w:rPr>
                <w:iCs/>
                <w:noProof w:val="0"/>
                <w:lang w:eastAsia="ru-RU"/>
              </w:rPr>
              <w:t>Obligatoriu</w:t>
            </w:r>
          </w:p>
        </w:tc>
      </w:tr>
      <w:tr w:rsidR="009F228A" w:rsidTr="009F228A">
        <w:tc>
          <w:tcPr>
            <w:tcW w:w="576" w:type="dxa"/>
          </w:tcPr>
          <w:p w:rsidR="009F228A" w:rsidRDefault="009F228A" w:rsidP="001E74A3">
            <w:pPr>
              <w:shd w:val="clear" w:color="auto" w:fill="FFFFFF"/>
              <w:tabs>
                <w:tab w:val="left" w:pos="612"/>
              </w:tabs>
              <w:spacing w:before="120" w:after="120"/>
              <w:rPr>
                <w:iCs/>
                <w:noProof w:val="0"/>
                <w:lang w:eastAsia="ru-RU"/>
              </w:rPr>
            </w:pPr>
            <w:r>
              <w:rPr>
                <w:iCs/>
                <w:noProof w:val="0"/>
                <w:lang w:eastAsia="ru-RU"/>
              </w:rPr>
              <w:t>23</w:t>
            </w:r>
          </w:p>
        </w:tc>
        <w:tc>
          <w:tcPr>
            <w:tcW w:w="3810" w:type="dxa"/>
          </w:tcPr>
          <w:p w:rsidR="009F228A" w:rsidRDefault="009F228A" w:rsidP="001E74A3">
            <w:pPr>
              <w:shd w:val="clear" w:color="auto" w:fill="FFFFFF"/>
              <w:tabs>
                <w:tab w:val="left" w:pos="612"/>
              </w:tabs>
              <w:spacing w:before="120" w:after="120"/>
            </w:pPr>
            <w:r>
              <w:t>Copia  certificatului de  înregistrare</w:t>
            </w:r>
          </w:p>
        </w:tc>
        <w:tc>
          <w:tcPr>
            <w:tcW w:w="3563" w:type="dxa"/>
          </w:tcPr>
          <w:p w:rsidR="009F228A" w:rsidRDefault="009F228A" w:rsidP="001E74A3">
            <w:r w:rsidRPr="00DE6E9F">
              <w:rPr>
                <w:iCs/>
                <w:noProof w:val="0"/>
                <w:lang w:eastAsia="ru-RU"/>
              </w:rPr>
              <w:t>semnat de către operatorul  economic</w:t>
            </w:r>
          </w:p>
        </w:tc>
        <w:tc>
          <w:tcPr>
            <w:tcW w:w="1621" w:type="dxa"/>
          </w:tcPr>
          <w:p w:rsidR="009F228A" w:rsidRDefault="009F228A" w:rsidP="001E74A3">
            <w:pPr>
              <w:shd w:val="clear" w:color="auto" w:fill="FFFFFF"/>
              <w:tabs>
                <w:tab w:val="left" w:pos="612"/>
              </w:tabs>
              <w:spacing w:before="120" w:after="120"/>
              <w:rPr>
                <w:iCs/>
                <w:noProof w:val="0"/>
                <w:lang w:eastAsia="ru-RU"/>
              </w:rPr>
            </w:pPr>
            <w:r>
              <w:rPr>
                <w:iCs/>
                <w:noProof w:val="0"/>
                <w:lang w:eastAsia="ru-RU"/>
              </w:rPr>
              <w:t>Obligatoriu</w:t>
            </w:r>
          </w:p>
        </w:tc>
      </w:tr>
    </w:tbl>
    <w:p w:rsidR="0015247E" w:rsidRPr="00FF430B" w:rsidRDefault="0015247E" w:rsidP="00C845A9">
      <w:pPr>
        <w:numPr>
          <w:ilvl w:val="0"/>
          <w:numId w:val="22"/>
        </w:numPr>
        <w:shd w:val="clear" w:color="auto" w:fill="FFFFFF" w:themeFill="background1"/>
        <w:tabs>
          <w:tab w:val="right" w:pos="426"/>
        </w:tabs>
        <w:spacing w:before="120"/>
        <w:ind w:left="360"/>
        <w:rPr>
          <w:b/>
          <w:noProof w:val="0"/>
          <w:lang w:eastAsia="ru-RU"/>
        </w:rPr>
      </w:pPr>
      <w:r w:rsidRPr="00FF430B">
        <w:rPr>
          <w:b/>
          <w:noProof w:val="0"/>
          <w:lang w:eastAsia="ru-RU"/>
        </w:rPr>
        <w:t xml:space="preserve">Garanția pentru ofertă, după caz </w:t>
      </w:r>
      <w:r w:rsidR="0036715D">
        <w:rPr>
          <w:b/>
          <w:noProof w:val="0"/>
          <w:lang w:eastAsia="ru-RU"/>
        </w:rPr>
        <w:t>se aplică</w:t>
      </w:r>
      <w:r w:rsidRPr="00FF430B">
        <w:rPr>
          <w:b/>
          <w:noProof w:val="0"/>
          <w:lang w:eastAsia="ru-RU"/>
        </w:rPr>
        <w:t>_</w:t>
      </w:r>
      <w:r w:rsidRPr="00FF430B">
        <w:t>,</w:t>
      </w:r>
      <w:r w:rsidR="00FE38A6" w:rsidRPr="00FF430B">
        <w:t xml:space="preserve"> </w:t>
      </w:r>
      <w:r w:rsidRPr="00FF430B">
        <w:rPr>
          <w:b/>
          <w:noProof w:val="0"/>
          <w:lang w:eastAsia="ru-RU"/>
        </w:rPr>
        <w:t>cuantumul</w:t>
      </w:r>
      <w:r w:rsidR="0036715D">
        <w:rPr>
          <w:b/>
          <w:noProof w:val="0"/>
          <w:lang w:eastAsia="ru-RU"/>
        </w:rPr>
        <w:t xml:space="preserve"> 1,5%</w:t>
      </w:r>
      <w:r w:rsidRPr="00FF430B">
        <w:rPr>
          <w:b/>
          <w:noProof w:val="0"/>
          <w:lang w:eastAsia="ru-RU"/>
        </w:rPr>
        <w:t>.</w:t>
      </w:r>
    </w:p>
    <w:p w:rsidR="0015247E" w:rsidRPr="00FF430B" w:rsidRDefault="00F6465C" w:rsidP="00C845A9">
      <w:pPr>
        <w:numPr>
          <w:ilvl w:val="0"/>
          <w:numId w:val="22"/>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36715D" w:rsidRPr="00FF430B">
        <w:rPr>
          <w:b/>
          <w:noProof w:val="0"/>
          <w:lang w:eastAsia="ru-RU"/>
        </w:rPr>
        <w:t xml:space="preserve"> </w:t>
      </w:r>
      <w:r w:rsidR="0036715D">
        <w:rPr>
          <w:b/>
          <w:noProof w:val="0"/>
          <w:lang w:eastAsia="ru-RU"/>
        </w:rPr>
        <w:t>5ani</w:t>
      </w:r>
      <w:r w:rsidRPr="00FF430B">
        <w:rPr>
          <w:b/>
          <w:noProof w:val="0"/>
          <w:lang w:eastAsia="ru-RU"/>
        </w:rPr>
        <w:t>.</w:t>
      </w:r>
    </w:p>
    <w:p w:rsidR="00F6465C" w:rsidRPr="00FF430B" w:rsidRDefault="00F6465C" w:rsidP="00C845A9">
      <w:pPr>
        <w:numPr>
          <w:ilvl w:val="0"/>
          <w:numId w:val="22"/>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w:t>
      </w:r>
      <w:r w:rsidR="0036715D">
        <w:rPr>
          <w:b/>
          <w:noProof w:val="0"/>
          <w:lang w:eastAsia="ru-RU"/>
        </w:rPr>
        <w:t xml:space="preserve"> se aplică</w:t>
      </w:r>
      <w:r w:rsidRPr="00FF430B">
        <w:rPr>
          <w:b/>
          <w:noProof w:val="0"/>
          <w:lang w:eastAsia="ru-RU"/>
        </w:rPr>
        <w:t>,</w:t>
      </w:r>
      <w:r w:rsidR="00FE38A6" w:rsidRPr="00FF430B">
        <w:rPr>
          <w:b/>
          <w:noProof w:val="0"/>
          <w:lang w:eastAsia="ru-RU"/>
        </w:rPr>
        <w:t xml:space="preserve"> </w:t>
      </w:r>
      <w:r w:rsidRPr="00FF430B">
        <w:rPr>
          <w:b/>
          <w:noProof w:val="0"/>
          <w:lang w:eastAsia="ru-RU"/>
        </w:rPr>
        <w:t>cuantumul</w:t>
      </w:r>
      <w:r w:rsidR="0036715D">
        <w:rPr>
          <w:b/>
          <w:noProof w:val="0"/>
          <w:lang w:eastAsia="ru-RU"/>
        </w:rPr>
        <w:t xml:space="preserve"> 3%</w:t>
      </w:r>
      <w:r w:rsidRPr="00FF430B">
        <w:rPr>
          <w:b/>
          <w:noProof w:val="0"/>
          <w:lang w:eastAsia="ru-RU"/>
        </w:rPr>
        <w:t>.</w:t>
      </w:r>
    </w:p>
    <w:p w:rsidR="00BE362C" w:rsidRPr="00FF430B" w:rsidRDefault="00BE362C" w:rsidP="00C845A9">
      <w:pPr>
        <w:numPr>
          <w:ilvl w:val="0"/>
          <w:numId w:val="22"/>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rsidR="00BE362C" w:rsidRPr="00FF430B" w:rsidRDefault="00BE362C" w:rsidP="00C845A9">
      <w:pPr>
        <w:numPr>
          <w:ilvl w:val="0"/>
          <w:numId w:val="22"/>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C845A9">
      <w:pPr>
        <w:numPr>
          <w:ilvl w:val="0"/>
          <w:numId w:val="22"/>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C845A9">
      <w:pPr>
        <w:numPr>
          <w:ilvl w:val="0"/>
          <w:numId w:val="22"/>
        </w:numPr>
        <w:tabs>
          <w:tab w:val="right" w:pos="426"/>
        </w:tabs>
        <w:spacing w:before="120"/>
        <w:ind w:left="0" w:firstLine="0"/>
        <w:rPr>
          <w:b/>
          <w:noProof w:val="0"/>
          <w:lang w:eastAsia="ru-RU"/>
        </w:rPr>
      </w:pPr>
      <w:bookmarkStart w:id="46" w:name="_Hlk71621175"/>
      <w:r w:rsidRPr="00FF430B">
        <w:rPr>
          <w:b/>
          <w:noProof w:val="0"/>
          <w:lang w:eastAsia="ru-RU"/>
        </w:rPr>
        <w:t>Ofertele se prezintă în valuta</w:t>
      </w:r>
      <w:bookmarkEnd w:id="46"/>
      <w:r w:rsidR="0036715D">
        <w:rPr>
          <w:b/>
          <w:noProof w:val="0"/>
          <w:lang w:eastAsia="ru-RU"/>
        </w:rPr>
        <w:t xml:space="preserve"> națonală</w:t>
      </w:r>
    </w:p>
    <w:p w:rsidR="00BE362C" w:rsidRPr="00FF430B" w:rsidRDefault="00BE362C" w:rsidP="00C845A9">
      <w:pPr>
        <w:numPr>
          <w:ilvl w:val="0"/>
          <w:numId w:val="22"/>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w:t>
      </w:r>
      <w:r w:rsidR="0036715D">
        <w:rPr>
          <w:b/>
          <w:noProof w:val="0"/>
          <w:lang w:eastAsia="ru-RU"/>
        </w:rPr>
        <w:t xml:space="preserve">  prețul cel  mai  scăzut</w:t>
      </w:r>
    </w:p>
    <w:p w:rsidR="00BE362C" w:rsidRPr="00FF430B" w:rsidRDefault="00BE362C" w:rsidP="00C845A9">
      <w:pPr>
        <w:numPr>
          <w:ilvl w:val="0"/>
          <w:numId w:val="22"/>
        </w:numPr>
        <w:tabs>
          <w:tab w:val="right" w:pos="426"/>
        </w:tabs>
        <w:spacing w:before="120"/>
        <w:ind w:left="0" w:firstLine="0"/>
        <w:rPr>
          <w:b/>
          <w:noProof w:val="0"/>
          <w:lang w:eastAsia="ru-RU"/>
        </w:rPr>
      </w:pPr>
      <w:r w:rsidRPr="00FF430B">
        <w:rPr>
          <w:b/>
          <w:noProof w:val="0"/>
          <w:lang w:eastAsia="ru-RU"/>
        </w:rPr>
        <w:lastRenderedPageBreak/>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C845A9">
      <w:pPr>
        <w:numPr>
          <w:ilvl w:val="0"/>
          <w:numId w:val="22"/>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C845A9">
      <w:pPr>
        <w:numPr>
          <w:ilvl w:val="0"/>
          <w:numId w:val="24"/>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C845A9">
      <w:pPr>
        <w:numPr>
          <w:ilvl w:val="0"/>
          <w:numId w:val="24"/>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C845A9">
      <w:pPr>
        <w:numPr>
          <w:ilvl w:val="0"/>
          <w:numId w:val="22"/>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C845A9">
      <w:pPr>
        <w:numPr>
          <w:ilvl w:val="0"/>
          <w:numId w:val="22"/>
        </w:numPr>
        <w:tabs>
          <w:tab w:val="right" w:pos="426"/>
        </w:tabs>
        <w:spacing w:before="120"/>
        <w:ind w:left="0" w:firstLine="0"/>
        <w:rPr>
          <w:b/>
          <w:noProof w:val="0"/>
          <w:lang w:eastAsia="ru-RU"/>
        </w:rPr>
      </w:pPr>
      <w:r w:rsidRPr="00FF430B">
        <w:rPr>
          <w:b/>
          <w:noProof w:val="0"/>
          <w:lang w:eastAsia="ru-RU"/>
        </w:rPr>
        <w:t xml:space="preserve">Termenul de valabilitate a ofertelor: </w:t>
      </w:r>
      <w:r w:rsidR="0036715D">
        <w:rPr>
          <w:b/>
          <w:noProof w:val="0"/>
          <w:lang w:eastAsia="ru-RU"/>
        </w:rPr>
        <w:t>60 zile</w:t>
      </w:r>
    </w:p>
    <w:p w:rsidR="00BE362C" w:rsidRPr="00FF430B" w:rsidRDefault="00BE362C" w:rsidP="00C845A9">
      <w:pPr>
        <w:numPr>
          <w:ilvl w:val="0"/>
          <w:numId w:val="22"/>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w:t>
      </w:r>
      <w:r w:rsidR="0036715D" w:rsidRPr="0036715D">
        <w:rPr>
          <w:b/>
          <w:noProof w:val="0"/>
          <w:lang w:eastAsia="ru-RU"/>
        </w:rPr>
        <w:t xml:space="preserve"> </w:t>
      </w:r>
      <w:r w:rsidR="0036715D" w:rsidRPr="00FF430B">
        <w:rPr>
          <w:b/>
          <w:noProof w:val="0"/>
          <w:lang w:eastAsia="ru-RU"/>
        </w:rPr>
        <w:t>SIA RSAP</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C845A9">
      <w:pPr>
        <w:numPr>
          <w:ilvl w:val="0"/>
          <w:numId w:val="22"/>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C845A9">
      <w:pPr>
        <w:numPr>
          <w:ilvl w:val="0"/>
          <w:numId w:val="22"/>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Limba sau limbile în care trebuie redactate ofertele sau cererile de participare: </w:t>
      </w:r>
      <w:r w:rsidR="0036715D">
        <w:rPr>
          <w:b/>
          <w:noProof w:val="0"/>
          <w:lang w:eastAsia="ru-RU"/>
        </w:rPr>
        <w:t>Română</w:t>
      </w:r>
    </w:p>
    <w:p w:rsidR="00BE362C" w:rsidRPr="00FF430B" w:rsidRDefault="00BE362C" w:rsidP="00C845A9">
      <w:pPr>
        <w:numPr>
          <w:ilvl w:val="0"/>
          <w:numId w:val="22"/>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C845A9">
      <w:pPr>
        <w:numPr>
          <w:ilvl w:val="0"/>
          <w:numId w:val="22"/>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rsidR="00BE362C" w:rsidRPr="00FF430B" w:rsidRDefault="00BE362C" w:rsidP="00C845A9">
      <w:pPr>
        <w:numPr>
          <w:ilvl w:val="0"/>
          <w:numId w:val="22"/>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C845A9">
      <w:pPr>
        <w:numPr>
          <w:ilvl w:val="0"/>
          <w:numId w:val="22"/>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C845A9">
      <w:pPr>
        <w:numPr>
          <w:ilvl w:val="0"/>
          <w:numId w:val="22"/>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w:t>
      </w:r>
      <w:r w:rsidR="00AE4AE4">
        <w:rPr>
          <w:b/>
          <w:noProof w:val="0"/>
          <w:shd w:val="clear" w:color="auto" w:fill="FFFFFF" w:themeFill="background1"/>
          <w:lang w:eastAsia="ru-RU"/>
        </w:rPr>
        <w:t>19 august</w:t>
      </w:r>
    </w:p>
    <w:p w:rsidR="00BE362C" w:rsidRPr="00FF430B" w:rsidRDefault="00BE362C" w:rsidP="00C845A9">
      <w:pPr>
        <w:numPr>
          <w:ilvl w:val="0"/>
          <w:numId w:val="22"/>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C845A9">
      <w:pPr>
        <w:numPr>
          <w:ilvl w:val="0"/>
          <w:numId w:val="22"/>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81371F" w:rsidRPr="00EC30C2" w:rsidTr="001A1A16">
        <w:tc>
          <w:tcPr>
            <w:tcW w:w="5305" w:type="dxa"/>
            <w:shd w:val="clear" w:color="auto" w:fill="FFFFFF" w:themeFill="background1"/>
          </w:tcPr>
          <w:p w:rsidR="0081371F" w:rsidRPr="00FF430B" w:rsidRDefault="0081371F"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81371F" w:rsidRPr="00FF430B" w:rsidRDefault="0081371F" w:rsidP="001E74A3">
            <w:pPr>
              <w:shd w:val="clear" w:color="auto" w:fill="FFFFFF" w:themeFill="background1"/>
              <w:tabs>
                <w:tab w:val="right" w:pos="426"/>
              </w:tabs>
              <w:rPr>
                <w:noProof w:val="0"/>
                <w:lang w:eastAsia="ru-RU"/>
              </w:rPr>
            </w:pPr>
            <w:r w:rsidRPr="00FF430B">
              <w:rPr>
                <w:b/>
                <w:noProof w:val="0"/>
                <w:lang w:eastAsia="ru-RU"/>
              </w:rPr>
              <w:t>Se va utiliza</w:t>
            </w:r>
          </w:p>
        </w:tc>
      </w:tr>
      <w:tr w:rsidR="0081371F" w:rsidRPr="00EC30C2" w:rsidTr="001A1A16">
        <w:tc>
          <w:tcPr>
            <w:tcW w:w="5305" w:type="dxa"/>
            <w:shd w:val="clear" w:color="auto" w:fill="FFFFFF" w:themeFill="background1"/>
          </w:tcPr>
          <w:p w:rsidR="0081371F" w:rsidRPr="00FF430B" w:rsidRDefault="0081371F"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81371F" w:rsidRPr="00FF430B" w:rsidRDefault="0081371F" w:rsidP="00BE362C">
            <w:pPr>
              <w:shd w:val="clear" w:color="auto" w:fill="FFFFFF" w:themeFill="background1"/>
              <w:tabs>
                <w:tab w:val="right" w:pos="426"/>
              </w:tabs>
              <w:rPr>
                <w:noProof w:val="0"/>
                <w:lang w:eastAsia="ru-RU"/>
              </w:rPr>
            </w:pPr>
          </w:p>
        </w:tc>
      </w:tr>
      <w:tr w:rsidR="0081371F" w:rsidRPr="00EC30C2" w:rsidTr="001A1A16">
        <w:tc>
          <w:tcPr>
            <w:tcW w:w="5305" w:type="dxa"/>
            <w:shd w:val="clear" w:color="auto" w:fill="FFFFFF" w:themeFill="background1"/>
          </w:tcPr>
          <w:p w:rsidR="0081371F" w:rsidRPr="00FF430B" w:rsidRDefault="0081371F"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81371F" w:rsidRPr="00FF430B" w:rsidRDefault="0081371F" w:rsidP="001E74A3">
            <w:pPr>
              <w:shd w:val="clear" w:color="auto" w:fill="FFFFFF" w:themeFill="background1"/>
              <w:tabs>
                <w:tab w:val="right" w:pos="426"/>
              </w:tabs>
              <w:rPr>
                <w:noProof w:val="0"/>
                <w:lang w:eastAsia="ru-RU"/>
              </w:rPr>
            </w:pPr>
            <w:r w:rsidRPr="00FF430B">
              <w:rPr>
                <w:b/>
                <w:noProof w:val="0"/>
                <w:lang w:eastAsia="ru-RU"/>
              </w:rPr>
              <w:t>Se va utiliza</w:t>
            </w:r>
          </w:p>
        </w:tc>
      </w:tr>
      <w:tr w:rsidR="0081371F" w:rsidRPr="00EC30C2" w:rsidTr="001A1A16">
        <w:trPr>
          <w:trHeight w:val="77"/>
        </w:trPr>
        <w:tc>
          <w:tcPr>
            <w:tcW w:w="5305" w:type="dxa"/>
            <w:shd w:val="clear" w:color="auto" w:fill="FFFFFF" w:themeFill="background1"/>
          </w:tcPr>
          <w:p w:rsidR="0081371F" w:rsidRPr="00FF430B" w:rsidRDefault="0081371F"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81371F" w:rsidRPr="00FF430B" w:rsidRDefault="0081371F" w:rsidP="001E74A3">
            <w:pPr>
              <w:shd w:val="clear" w:color="auto" w:fill="FFFFFF" w:themeFill="background1"/>
              <w:tabs>
                <w:tab w:val="right" w:pos="426"/>
              </w:tabs>
              <w:rPr>
                <w:noProof w:val="0"/>
                <w:lang w:eastAsia="ru-RU"/>
              </w:rPr>
            </w:pPr>
            <w:r w:rsidRPr="00FF430B">
              <w:rPr>
                <w:b/>
                <w:noProof w:val="0"/>
                <w:lang w:eastAsia="ru-RU"/>
              </w:rPr>
              <w:t>Se va utiliza</w:t>
            </w:r>
          </w:p>
        </w:tc>
      </w:tr>
    </w:tbl>
    <w:p w:rsidR="00BE362C" w:rsidRPr="00FF430B" w:rsidRDefault="00BE362C" w:rsidP="00C845A9">
      <w:pPr>
        <w:numPr>
          <w:ilvl w:val="0"/>
          <w:numId w:val="22"/>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AE4AE4">
        <w:rPr>
          <w:b/>
          <w:noProof w:val="0"/>
          <w:shd w:val="clear" w:color="auto" w:fill="FFFFFF" w:themeFill="background1"/>
          <w:lang w:eastAsia="ru-RU"/>
        </w:rPr>
        <w:t>nu</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C845A9">
      <w:pPr>
        <w:numPr>
          <w:ilvl w:val="0"/>
          <w:numId w:val="22"/>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B65C93" w:rsidRPr="00C76F54" w:rsidRDefault="00BE362C" w:rsidP="00C76F54">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00AE4AE4">
        <w:rPr>
          <w:b/>
          <w:noProof w:val="0"/>
          <w:lang w:eastAsia="ru-RU"/>
        </w:rPr>
        <w:t>Corniencova Tatiana</w:t>
      </w:r>
      <w:r w:rsidRPr="00FF430B">
        <w:rPr>
          <w:b/>
          <w:noProof w:val="0"/>
          <w:shd w:val="clear" w:color="auto" w:fill="FFFFFF" w:themeFill="background1"/>
          <w:lang w:eastAsia="ru-RU"/>
        </w:rPr>
        <w:t xml:space="preserve">  </w:t>
      </w:r>
      <w:r w:rsidR="00426FF4" w:rsidRPr="00FF430B">
        <w:rPr>
          <w:b/>
        </w:rPr>
        <w:t>.</w:t>
      </w: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Default="00B65C93" w:rsidP="002A6E99">
      <w:pPr>
        <w:pStyle w:val="Style3"/>
        <w:tabs>
          <w:tab w:val="left" w:pos="567"/>
        </w:tabs>
        <w:spacing w:before="0" w:beforeAutospacing="0" w:after="0"/>
        <w:ind w:left="0" w:firstLine="0"/>
        <w:jc w:val="center"/>
        <w:rPr>
          <w:rFonts w:eastAsia="PMingLiU"/>
          <w:lang w:eastAsia="zh-CN"/>
        </w:rPr>
      </w:pPr>
    </w:p>
    <w:p w:rsidR="00AE4AE4" w:rsidRDefault="00AE4AE4" w:rsidP="002A6E99">
      <w:pPr>
        <w:pStyle w:val="Style3"/>
        <w:tabs>
          <w:tab w:val="left" w:pos="567"/>
        </w:tabs>
        <w:spacing w:before="0" w:beforeAutospacing="0" w:after="0"/>
        <w:ind w:left="0" w:firstLine="0"/>
        <w:jc w:val="center"/>
        <w:rPr>
          <w:rFonts w:eastAsia="PMingLiU"/>
          <w:lang w:eastAsia="zh-CN"/>
        </w:rPr>
      </w:pPr>
    </w:p>
    <w:p w:rsidR="00AE4AE4" w:rsidRDefault="00AE4AE4" w:rsidP="002A6E99">
      <w:pPr>
        <w:pStyle w:val="Style3"/>
        <w:tabs>
          <w:tab w:val="left" w:pos="567"/>
        </w:tabs>
        <w:spacing w:before="0" w:beforeAutospacing="0" w:after="0"/>
        <w:ind w:left="0" w:firstLine="0"/>
        <w:jc w:val="center"/>
        <w:rPr>
          <w:rFonts w:eastAsia="PMingLiU"/>
          <w:lang w:eastAsia="zh-CN"/>
        </w:rPr>
      </w:pPr>
    </w:p>
    <w:p w:rsidR="00AE4AE4" w:rsidRDefault="00AE4AE4" w:rsidP="002A6E99">
      <w:pPr>
        <w:pStyle w:val="Style3"/>
        <w:tabs>
          <w:tab w:val="left" w:pos="567"/>
        </w:tabs>
        <w:spacing w:before="0" w:beforeAutospacing="0" w:after="0"/>
        <w:ind w:left="0" w:firstLine="0"/>
        <w:jc w:val="center"/>
        <w:rPr>
          <w:rFonts w:eastAsia="PMingLiU"/>
          <w:lang w:eastAsia="zh-CN"/>
        </w:rPr>
      </w:pPr>
    </w:p>
    <w:p w:rsidR="00AE4AE4" w:rsidRDefault="00AE4AE4" w:rsidP="002A6E99">
      <w:pPr>
        <w:pStyle w:val="Style3"/>
        <w:tabs>
          <w:tab w:val="left" w:pos="567"/>
        </w:tabs>
        <w:spacing w:before="0" w:beforeAutospacing="0" w:after="0"/>
        <w:ind w:left="0" w:firstLine="0"/>
        <w:jc w:val="center"/>
        <w:rPr>
          <w:rFonts w:eastAsia="PMingLiU"/>
          <w:lang w:eastAsia="zh-CN"/>
        </w:rPr>
      </w:pPr>
    </w:p>
    <w:p w:rsidR="00AE4AE4" w:rsidRDefault="00AE4AE4" w:rsidP="002A6E99">
      <w:pPr>
        <w:pStyle w:val="Style3"/>
        <w:tabs>
          <w:tab w:val="left" w:pos="567"/>
        </w:tabs>
        <w:spacing w:before="0" w:beforeAutospacing="0" w:after="0"/>
        <w:ind w:left="0" w:firstLine="0"/>
        <w:jc w:val="center"/>
        <w:rPr>
          <w:rFonts w:eastAsia="PMingLiU"/>
          <w:lang w:eastAsia="zh-CN"/>
        </w:rPr>
      </w:pPr>
    </w:p>
    <w:p w:rsidR="00AE4AE4" w:rsidRDefault="00AE4AE4" w:rsidP="002A6E99">
      <w:pPr>
        <w:pStyle w:val="Style3"/>
        <w:tabs>
          <w:tab w:val="left" w:pos="567"/>
        </w:tabs>
        <w:spacing w:before="0" w:beforeAutospacing="0" w:after="0"/>
        <w:ind w:left="0" w:firstLine="0"/>
        <w:jc w:val="center"/>
        <w:rPr>
          <w:rFonts w:eastAsia="PMingLiU"/>
          <w:lang w:eastAsia="zh-CN"/>
        </w:rPr>
      </w:pPr>
    </w:p>
    <w:p w:rsidR="00AE4AE4" w:rsidRDefault="00AE4AE4" w:rsidP="002A6E99">
      <w:pPr>
        <w:pStyle w:val="Style3"/>
        <w:tabs>
          <w:tab w:val="left" w:pos="567"/>
        </w:tabs>
        <w:spacing w:before="0" w:beforeAutospacing="0" w:after="0"/>
        <w:ind w:left="0" w:firstLine="0"/>
        <w:jc w:val="center"/>
        <w:rPr>
          <w:rFonts w:eastAsia="PMingLiU"/>
          <w:lang w:eastAsia="zh-CN"/>
        </w:rPr>
      </w:pPr>
    </w:p>
    <w:p w:rsidR="00AE4AE4" w:rsidRDefault="00AE4AE4" w:rsidP="002A6E99">
      <w:pPr>
        <w:pStyle w:val="Style3"/>
        <w:tabs>
          <w:tab w:val="left" w:pos="567"/>
        </w:tabs>
        <w:spacing w:before="0" w:beforeAutospacing="0" w:after="0"/>
        <w:ind w:left="0" w:firstLine="0"/>
        <w:jc w:val="center"/>
        <w:rPr>
          <w:rFonts w:eastAsia="PMingLiU"/>
          <w:lang w:eastAsia="zh-CN"/>
        </w:rPr>
      </w:pPr>
    </w:p>
    <w:p w:rsidR="00AE4AE4" w:rsidRDefault="00AE4AE4" w:rsidP="002A6E99">
      <w:pPr>
        <w:pStyle w:val="Style3"/>
        <w:tabs>
          <w:tab w:val="left" w:pos="567"/>
        </w:tabs>
        <w:spacing w:before="0" w:beforeAutospacing="0" w:after="0"/>
        <w:ind w:left="0" w:firstLine="0"/>
        <w:jc w:val="center"/>
        <w:rPr>
          <w:rFonts w:eastAsia="PMingLiU"/>
          <w:lang w:eastAsia="zh-CN"/>
        </w:rPr>
      </w:pPr>
    </w:p>
    <w:p w:rsidR="00AE4AE4" w:rsidRDefault="00AE4AE4" w:rsidP="002A6E99">
      <w:pPr>
        <w:pStyle w:val="Style3"/>
        <w:tabs>
          <w:tab w:val="left" w:pos="567"/>
        </w:tabs>
        <w:spacing w:before="0" w:beforeAutospacing="0" w:after="0"/>
        <w:ind w:left="0" w:firstLine="0"/>
        <w:jc w:val="center"/>
        <w:rPr>
          <w:rFonts w:eastAsia="PMingLiU"/>
          <w:lang w:eastAsia="zh-CN"/>
        </w:rPr>
      </w:pPr>
    </w:p>
    <w:p w:rsidR="00AE4AE4" w:rsidRDefault="00AE4AE4" w:rsidP="002A6E99">
      <w:pPr>
        <w:pStyle w:val="Style3"/>
        <w:tabs>
          <w:tab w:val="left" w:pos="567"/>
        </w:tabs>
        <w:spacing w:before="0" w:beforeAutospacing="0" w:after="0"/>
        <w:ind w:left="0" w:firstLine="0"/>
        <w:jc w:val="center"/>
        <w:rPr>
          <w:rFonts w:eastAsia="PMingLiU"/>
          <w:lang w:eastAsia="zh-CN"/>
        </w:rPr>
      </w:pPr>
    </w:p>
    <w:p w:rsidR="00AE4AE4" w:rsidRDefault="00AE4AE4" w:rsidP="002A6E99">
      <w:pPr>
        <w:pStyle w:val="Style3"/>
        <w:tabs>
          <w:tab w:val="left" w:pos="567"/>
        </w:tabs>
        <w:spacing w:before="0" w:beforeAutospacing="0" w:after="0"/>
        <w:ind w:left="0" w:firstLine="0"/>
        <w:jc w:val="center"/>
        <w:rPr>
          <w:rFonts w:eastAsia="PMingLiU"/>
          <w:lang w:eastAsia="zh-CN"/>
        </w:rPr>
      </w:pPr>
    </w:p>
    <w:p w:rsidR="00AE4AE4" w:rsidRDefault="00AE4AE4" w:rsidP="002A6E99">
      <w:pPr>
        <w:pStyle w:val="Style3"/>
        <w:tabs>
          <w:tab w:val="left" w:pos="567"/>
        </w:tabs>
        <w:spacing w:before="0" w:beforeAutospacing="0" w:after="0"/>
        <w:ind w:left="0" w:firstLine="0"/>
        <w:jc w:val="center"/>
        <w:rPr>
          <w:rFonts w:eastAsia="PMingLiU"/>
          <w:lang w:eastAsia="zh-CN"/>
        </w:rPr>
      </w:pPr>
    </w:p>
    <w:p w:rsidR="00AE4AE4" w:rsidRPr="00FF430B" w:rsidRDefault="00AE4AE4"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Default="001F7AEE" w:rsidP="00A26B23">
      <w:pPr>
        <w:pStyle w:val="Style3"/>
        <w:tabs>
          <w:tab w:val="left" w:pos="567"/>
        </w:tabs>
        <w:spacing w:before="0" w:beforeAutospacing="0" w:after="0"/>
        <w:ind w:left="0" w:firstLine="0"/>
        <w:rPr>
          <w:rFonts w:eastAsia="PMingLiU"/>
          <w:lang w:eastAsia="zh-CN"/>
        </w:rPr>
      </w:pPr>
    </w:p>
    <w:p w:rsidR="00AE4AE4" w:rsidRDefault="00AE4AE4" w:rsidP="00A26B23">
      <w:pPr>
        <w:pStyle w:val="Style3"/>
        <w:tabs>
          <w:tab w:val="left" w:pos="567"/>
        </w:tabs>
        <w:spacing w:before="0" w:beforeAutospacing="0" w:after="0"/>
        <w:ind w:left="0" w:firstLine="0"/>
        <w:rPr>
          <w:rFonts w:eastAsia="PMingLiU"/>
          <w:lang w:eastAsia="zh-CN"/>
        </w:rPr>
      </w:pPr>
    </w:p>
    <w:p w:rsidR="00AE4AE4" w:rsidRDefault="00AE4AE4" w:rsidP="00A26B23">
      <w:pPr>
        <w:pStyle w:val="Style3"/>
        <w:tabs>
          <w:tab w:val="left" w:pos="567"/>
        </w:tabs>
        <w:spacing w:before="0" w:beforeAutospacing="0" w:after="0"/>
        <w:ind w:left="0" w:firstLine="0"/>
        <w:rPr>
          <w:rFonts w:eastAsia="PMingLiU"/>
          <w:lang w:eastAsia="zh-CN"/>
        </w:rPr>
      </w:pPr>
    </w:p>
    <w:p w:rsidR="00AE4AE4" w:rsidRDefault="00AE4AE4" w:rsidP="00A26B23">
      <w:pPr>
        <w:pStyle w:val="Style3"/>
        <w:tabs>
          <w:tab w:val="left" w:pos="567"/>
        </w:tabs>
        <w:spacing w:before="0" w:beforeAutospacing="0" w:after="0"/>
        <w:ind w:left="0" w:firstLine="0"/>
        <w:rPr>
          <w:rFonts w:eastAsia="PMingLiU"/>
          <w:lang w:eastAsia="zh-CN"/>
        </w:rPr>
      </w:pPr>
    </w:p>
    <w:p w:rsidR="00AE4AE4" w:rsidRDefault="00AE4AE4" w:rsidP="00A26B23">
      <w:pPr>
        <w:pStyle w:val="Style3"/>
        <w:tabs>
          <w:tab w:val="left" w:pos="567"/>
        </w:tabs>
        <w:spacing w:before="0" w:beforeAutospacing="0" w:after="0"/>
        <w:ind w:left="0" w:firstLine="0"/>
        <w:rPr>
          <w:rFonts w:eastAsia="PMingLiU"/>
          <w:lang w:eastAsia="zh-CN"/>
        </w:rPr>
      </w:pPr>
    </w:p>
    <w:p w:rsidR="00AE4AE4" w:rsidRDefault="00AE4AE4" w:rsidP="00A26B23">
      <w:pPr>
        <w:pStyle w:val="Style3"/>
        <w:tabs>
          <w:tab w:val="left" w:pos="567"/>
        </w:tabs>
        <w:spacing w:before="0" w:beforeAutospacing="0" w:after="0"/>
        <w:ind w:left="0" w:firstLine="0"/>
        <w:rPr>
          <w:rFonts w:eastAsia="PMingLiU"/>
          <w:lang w:eastAsia="zh-CN"/>
        </w:rPr>
      </w:pPr>
    </w:p>
    <w:p w:rsidR="00AE4AE4" w:rsidRDefault="00AE4AE4" w:rsidP="00A26B23">
      <w:pPr>
        <w:pStyle w:val="Style3"/>
        <w:tabs>
          <w:tab w:val="left" w:pos="567"/>
        </w:tabs>
        <w:spacing w:before="0" w:beforeAutospacing="0" w:after="0"/>
        <w:ind w:left="0" w:firstLine="0"/>
        <w:rPr>
          <w:rFonts w:eastAsia="PMingLiU"/>
          <w:lang w:eastAsia="zh-CN"/>
        </w:rPr>
      </w:pPr>
    </w:p>
    <w:p w:rsidR="00AE4AE4" w:rsidRDefault="00AE4AE4" w:rsidP="00A26B23">
      <w:pPr>
        <w:pStyle w:val="Style3"/>
        <w:tabs>
          <w:tab w:val="left" w:pos="567"/>
        </w:tabs>
        <w:spacing w:before="0" w:beforeAutospacing="0" w:after="0"/>
        <w:ind w:left="0" w:firstLine="0"/>
        <w:rPr>
          <w:rFonts w:eastAsia="PMingLiU"/>
          <w:lang w:eastAsia="zh-CN"/>
        </w:rPr>
      </w:pPr>
    </w:p>
    <w:p w:rsidR="00AE4AE4" w:rsidRDefault="00AE4AE4" w:rsidP="00A26B23">
      <w:pPr>
        <w:pStyle w:val="Style3"/>
        <w:tabs>
          <w:tab w:val="left" w:pos="567"/>
        </w:tabs>
        <w:spacing w:before="0" w:beforeAutospacing="0" w:after="0"/>
        <w:ind w:left="0" w:firstLine="0"/>
        <w:rPr>
          <w:rFonts w:eastAsia="PMingLiU"/>
          <w:lang w:eastAsia="zh-CN"/>
        </w:rPr>
      </w:pPr>
    </w:p>
    <w:p w:rsidR="00AE4AE4" w:rsidRDefault="00AE4AE4" w:rsidP="00A26B23">
      <w:pPr>
        <w:pStyle w:val="Style3"/>
        <w:tabs>
          <w:tab w:val="left" w:pos="567"/>
        </w:tabs>
        <w:spacing w:before="0" w:beforeAutospacing="0" w:after="0"/>
        <w:ind w:left="0" w:firstLine="0"/>
        <w:rPr>
          <w:rFonts w:eastAsia="PMingLiU"/>
          <w:lang w:eastAsia="zh-CN"/>
        </w:rPr>
      </w:pPr>
    </w:p>
    <w:p w:rsidR="00AE4AE4" w:rsidRDefault="00AE4AE4" w:rsidP="00A26B23">
      <w:pPr>
        <w:pStyle w:val="Style3"/>
        <w:tabs>
          <w:tab w:val="left" w:pos="567"/>
        </w:tabs>
        <w:spacing w:before="0" w:beforeAutospacing="0" w:after="0"/>
        <w:ind w:left="0" w:firstLine="0"/>
        <w:rPr>
          <w:rFonts w:eastAsia="PMingLiU"/>
          <w:lang w:eastAsia="zh-CN"/>
        </w:rPr>
      </w:pPr>
    </w:p>
    <w:p w:rsidR="00AE4AE4" w:rsidRDefault="00AE4AE4" w:rsidP="00A26B23">
      <w:pPr>
        <w:pStyle w:val="Style3"/>
        <w:tabs>
          <w:tab w:val="left" w:pos="567"/>
        </w:tabs>
        <w:spacing w:before="0" w:beforeAutospacing="0" w:after="0"/>
        <w:ind w:left="0" w:firstLine="0"/>
        <w:rPr>
          <w:rFonts w:eastAsia="PMingLiU"/>
          <w:lang w:eastAsia="zh-CN"/>
        </w:rPr>
      </w:pPr>
    </w:p>
    <w:p w:rsidR="00AE4AE4" w:rsidRDefault="00AE4AE4" w:rsidP="00A26B23">
      <w:pPr>
        <w:pStyle w:val="Style3"/>
        <w:tabs>
          <w:tab w:val="left" w:pos="567"/>
        </w:tabs>
        <w:spacing w:before="0" w:beforeAutospacing="0" w:after="0"/>
        <w:ind w:left="0" w:firstLine="0"/>
        <w:rPr>
          <w:rFonts w:eastAsia="PMingLiU"/>
          <w:lang w:eastAsia="zh-CN"/>
        </w:rPr>
      </w:pPr>
    </w:p>
    <w:p w:rsidR="00AE4AE4" w:rsidRDefault="00AE4AE4" w:rsidP="00A26B23">
      <w:pPr>
        <w:pStyle w:val="Style3"/>
        <w:tabs>
          <w:tab w:val="left" w:pos="567"/>
        </w:tabs>
        <w:spacing w:before="0" w:beforeAutospacing="0" w:after="0"/>
        <w:ind w:left="0" w:firstLine="0"/>
        <w:rPr>
          <w:rFonts w:eastAsia="PMingLiU"/>
          <w:lang w:eastAsia="zh-CN"/>
        </w:rPr>
      </w:pPr>
    </w:p>
    <w:p w:rsidR="00AE4AE4" w:rsidRDefault="00AE4AE4" w:rsidP="00A26B23">
      <w:pPr>
        <w:pStyle w:val="Style3"/>
        <w:tabs>
          <w:tab w:val="left" w:pos="567"/>
        </w:tabs>
        <w:spacing w:before="0" w:beforeAutospacing="0" w:after="0"/>
        <w:ind w:left="0" w:firstLine="0"/>
        <w:rPr>
          <w:rFonts w:eastAsia="PMingLiU"/>
          <w:lang w:eastAsia="zh-CN"/>
        </w:rPr>
      </w:pPr>
    </w:p>
    <w:p w:rsidR="00AE4AE4" w:rsidRDefault="00AE4AE4" w:rsidP="00A26B23">
      <w:pPr>
        <w:pStyle w:val="Style3"/>
        <w:tabs>
          <w:tab w:val="left" w:pos="567"/>
        </w:tabs>
        <w:spacing w:before="0" w:beforeAutospacing="0" w:after="0"/>
        <w:ind w:left="0" w:firstLine="0"/>
        <w:rPr>
          <w:rFonts w:eastAsia="PMingLiU"/>
          <w:lang w:eastAsia="zh-CN"/>
        </w:rPr>
      </w:pPr>
    </w:p>
    <w:p w:rsidR="00AE4AE4" w:rsidRDefault="00AE4AE4" w:rsidP="00A26B23">
      <w:pPr>
        <w:pStyle w:val="Style3"/>
        <w:tabs>
          <w:tab w:val="left" w:pos="567"/>
        </w:tabs>
        <w:spacing w:before="0" w:beforeAutospacing="0" w:after="0"/>
        <w:ind w:left="0" w:firstLine="0"/>
        <w:rPr>
          <w:rFonts w:eastAsia="PMingLiU"/>
          <w:lang w:eastAsia="zh-CN"/>
        </w:rPr>
      </w:pPr>
    </w:p>
    <w:p w:rsidR="00AE4AE4" w:rsidRDefault="00AE4AE4" w:rsidP="00A26B23">
      <w:pPr>
        <w:pStyle w:val="Style3"/>
        <w:tabs>
          <w:tab w:val="left" w:pos="567"/>
        </w:tabs>
        <w:spacing w:before="0" w:beforeAutospacing="0" w:after="0"/>
        <w:ind w:left="0" w:firstLine="0"/>
        <w:rPr>
          <w:rFonts w:eastAsia="PMingLiU"/>
          <w:lang w:eastAsia="zh-CN"/>
        </w:rPr>
      </w:pPr>
    </w:p>
    <w:p w:rsidR="00AE4AE4" w:rsidRPr="00FF430B" w:rsidRDefault="00AE4AE4"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C845A9">
      <w:pPr>
        <w:numPr>
          <w:ilvl w:val="0"/>
          <w:numId w:val="25"/>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lastRenderedPageBreak/>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C845A9">
      <w:pPr>
        <w:numPr>
          <w:ilvl w:val="0"/>
          <w:numId w:val="25"/>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C845A9">
      <w:pPr>
        <w:numPr>
          <w:ilvl w:val="0"/>
          <w:numId w:val="25"/>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lastRenderedPageBreak/>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lastRenderedPageBreak/>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C845A9">
      <w:pPr>
        <w:numPr>
          <w:ilvl w:val="0"/>
          <w:numId w:val="25"/>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AE4AE4" w:rsidRDefault="00AE4AE4" w:rsidP="00502EFF">
      <w:pPr>
        <w:jc w:val="right"/>
        <w:rPr>
          <w:noProof w:val="0"/>
        </w:rPr>
      </w:pPr>
    </w:p>
    <w:p w:rsidR="00AE4AE4" w:rsidRDefault="00AE4AE4" w:rsidP="00502EFF">
      <w:pPr>
        <w:jc w:val="right"/>
        <w:rPr>
          <w:noProof w:val="0"/>
        </w:rPr>
      </w:pPr>
    </w:p>
    <w:p w:rsidR="00AE4AE4" w:rsidRDefault="00AE4AE4" w:rsidP="00502EFF">
      <w:pPr>
        <w:jc w:val="right"/>
        <w:rPr>
          <w:noProof w:val="0"/>
        </w:rPr>
      </w:pPr>
    </w:p>
    <w:p w:rsidR="00AE4AE4" w:rsidRDefault="00AE4AE4" w:rsidP="00502EFF">
      <w:pPr>
        <w:jc w:val="right"/>
        <w:rPr>
          <w:noProof w:val="0"/>
        </w:rPr>
      </w:pPr>
    </w:p>
    <w:p w:rsidR="00AE4AE4" w:rsidRDefault="00AE4AE4" w:rsidP="00502EFF">
      <w:pPr>
        <w:jc w:val="right"/>
        <w:rPr>
          <w:noProof w:val="0"/>
        </w:rPr>
      </w:pPr>
    </w:p>
    <w:p w:rsidR="00AE4AE4" w:rsidRDefault="00AE4AE4" w:rsidP="00502EFF">
      <w:pPr>
        <w:jc w:val="right"/>
        <w:rPr>
          <w:noProof w:val="0"/>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C845A9">
      <w:pPr>
        <w:numPr>
          <w:ilvl w:val="0"/>
          <w:numId w:val="26"/>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C845A9">
      <w:pPr>
        <w:numPr>
          <w:ilvl w:val="0"/>
          <w:numId w:val="26"/>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C845A9">
      <w:pPr>
        <w:numPr>
          <w:ilvl w:val="0"/>
          <w:numId w:val="26"/>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C845A9">
      <w:pPr>
        <w:numPr>
          <w:ilvl w:val="0"/>
          <w:numId w:val="26"/>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lastRenderedPageBreak/>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C845A9">
      <w:pPr>
        <w:numPr>
          <w:ilvl w:val="0"/>
          <w:numId w:val="26"/>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C845A9">
      <w:pPr>
        <w:numPr>
          <w:ilvl w:val="0"/>
          <w:numId w:val="26"/>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C845A9">
      <w:pPr>
        <w:numPr>
          <w:ilvl w:val="0"/>
          <w:numId w:val="26"/>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Default="00130A49" w:rsidP="00130A49">
      <w:pPr>
        <w:rPr>
          <w:noProof w:val="0"/>
          <w:lang w:eastAsia="zh-CN"/>
        </w:rPr>
      </w:pPr>
    </w:p>
    <w:p w:rsidR="00AE4AE4" w:rsidRDefault="00AE4AE4" w:rsidP="00130A49">
      <w:pPr>
        <w:rPr>
          <w:noProof w:val="0"/>
          <w:lang w:eastAsia="zh-CN"/>
        </w:rPr>
      </w:pPr>
    </w:p>
    <w:p w:rsidR="00AE4AE4" w:rsidRDefault="00AE4AE4" w:rsidP="00130A49">
      <w:pPr>
        <w:rPr>
          <w:noProof w:val="0"/>
          <w:lang w:eastAsia="zh-CN"/>
        </w:rPr>
      </w:pPr>
    </w:p>
    <w:p w:rsidR="00AE4AE4" w:rsidRDefault="00AE4AE4" w:rsidP="00130A49">
      <w:pPr>
        <w:rPr>
          <w:noProof w:val="0"/>
          <w:lang w:eastAsia="zh-CN"/>
        </w:rPr>
      </w:pPr>
    </w:p>
    <w:p w:rsidR="00AE4AE4" w:rsidRDefault="00AE4AE4" w:rsidP="00130A49">
      <w:pPr>
        <w:rPr>
          <w:noProof w:val="0"/>
          <w:lang w:eastAsia="zh-CN"/>
        </w:rPr>
      </w:pPr>
    </w:p>
    <w:p w:rsidR="00AE4AE4" w:rsidRDefault="00AE4AE4" w:rsidP="00130A49">
      <w:pPr>
        <w:rPr>
          <w:noProof w:val="0"/>
          <w:lang w:eastAsia="zh-CN"/>
        </w:rPr>
      </w:pPr>
    </w:p>
    <w:p w:rsidR="00AE4AE4" w:rsidRDefault="00AE4AE4" w:rsidP="00130A49">
      <w:pPr>
        <w:rPr>
          <w:noProof w:val="0"/>
          <w:lang w:eastAsia="zh-CN"/>
        </w:rPr>
      </w:pPr>
    </w:p>
    <w:p w:rsidR="00AE4AE4" w:rsidRPr="00FF430B" w:rsidRDefault="00AE4AE4"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8" w:name="_Toc449692096"/>
      <w:bookmarkEnd w:id="47"/>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8"/>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9"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9"/>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lastRenderedPageBreak/>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lastRenderedPageBreak/>
              <w:t xml:space="preserve">Grupa de </w:t>
            </w:r>
            <w:r w:rsidRPr="00FF430B">
              <w:rPr>
                <w:rFonts w:ascii="Times New Roman" w:hAnsi="Times New Roman"/>
                <w:b/>
                <w:szCs w:val="24"/>
              </w:rPr>
              <w:lastRenderedPageBreak/>
              <w:t>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lastRenderedPageBreak/>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lastRenderedPageBreak/>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lastRenderedPageBreak/>
              <w:t xml:space="preserve">Grupa de </w:t>
            </w:r>
            <w:r w:rsidRPr="00FF430B">
              <w:rPr>
                <w:rFonts w:ascii="Times New Roman" w:hAnsi="Times New Roman"/>
                <w:b/>
                <w:szCs w:val="24"/>
              </w:rPr>
              <w:lastRenderedPageBreak/>
              <w:t>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lastRenderedPageBreak/>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0"/>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lastRenderedPageBreak/>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1"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1"/>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2"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2"/>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9"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9"/>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0"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0"/>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lastRenderedPageBreak/>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1"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1"/>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lastRenderedPageBreak/>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lastRenderedPageBreak/>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lastRenderedPageBreak/>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lastRenderedPageBreak/>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lastRenderedPageBreak/>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lastRenderedPageBreak/>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C845A9">
            <w:pPr>
              <w:pStyle w:val="a"/>
              <w:numPr>
                <w:ilvl w:val="0"/>
                <w:numId w:val="20"/>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FF430B" w:rsidRDefault="0003591A" w:rsidP="00196AB4">
      <w:pPr>
        <w:ind w:firstLine="709"/>
        <w:jc w:val="both"/>
      </w:pPr>
      <w:r w:rsidRPr="00FF430B">
        <w:t>Obiectul</w:t>
      </w:r>
      <w:r w:rsidR="001E74A3">
        <w:t xml:space="preserve"> </w:t>
      </w:r>
      <w:r w:rsidR="001E74A3" w:rsidRPr="001E74A3">
        <w:rPr>
          <w:noProof w:val="0"/>
          <w:lang w:eastAsia="ru-RU"/>
        </w:rPr>
        <w:t>,,</w:t>
      </w:r>
      <w:r w:rsidR="00EC7536" w:rsidRPr="00EC7536">
        <w:rPr>
          <w:noProof w:val="0"/>
          <w:lang w:eastAsia="ru-RU"/>
        </w:rPr>
        <w:t xml:space="preserve"> </w:t>
      </w:r>
      <w:r w:rsidR="00EC7536" w:rsidRPr="001E74A3">
        <w:rPr>
          <w:noProof w:val="0"/>
          <w:lang w:eastAsia="ru-RU"/>
        </w:rPr>
        <w:t>,,</w:t>
      </w:r>
      <w:r w:rsidR="00EC7536">
        <w:rPr>
          <w:b/>
          <w:bCs/>
          <w:sz w:val="28"/>
          <w:szCs w:val="28"/>
          <w:lang w:val="en-US"/>
        </w:rPr>
        <w:t xml:space="preserve"> Reparația  drumurilor  </w:t>
      </w:r>
      <w:r w:rsidR="00EC7536" w:rsidRPr="00B01D8E">
        <w:rPr>
          <w:b/>
          <w:bCs/>
          <w:sz w:val="28"/>
          <w:szCs w:val="28"/>
          <w:lang w:val="en-US"/>
        </w:rPr>
        <w:t>din  s. Cunicea,  raionul   Flore</w:t>
      </w:r>
      <w:r w:rsidR="00EC7536">
        <w:rPr>
          <w:b/>
          <w:bCs/>
          <w:sz w:val="28"/>
          <w:szCs w:val="28"/>
          <w:lang w:val="en-US"/>
        </w:rPr>
        <w:t>ș</w:t>
      </w:r>
      <w:r w:rsidR="00EC7536" w:rsidRPr="00B01D8E">
        <w:rPr>
          <w:b/>
          <w:bCs/>
          <w:sz w:val="28"/>
          <w:szCs w:val="28"/>
          <w:lang w:val="en-US"/>
        </w:rPr>
        <w:t>ti</w:t>
      </w:r>
      <w:r w:rsidR="00EC7536" w:rsidRPr="001E74A3">
        <w:rPr>
          <w:noProof w:val="0"/>
          <w:shd w:val="clear" w:color="auto" w:fill="FFFFFF" w:themeFill="background1"/>
          <w:lang w:eastAsia="ru-RU"/>
        </w:rPr>
        <w:t>”</w:t>
      </w:r>
      <w:r w:rsidR="00EC7536" w:rsidRPr="001E74A3">
        <w:rPr>
          <w:noProof w:val="0"/>
          <w:lang w:eastAsia="ru-RU"/>
        </w:rPr>
        <w:t xml:space="preserve">  </w:t>
      </w:r>
      <w:r w:rsidR="001E74A3" w:rsidRPr="001E74A3">
        <w:rPr>
          <w:noProof w:val="0"/>
          <w:shd w:val="clear" w:color="auto" w:fill="FFFFFF" w:themeFill="background1"/>
          <w:lang w:eastAsia="ru-RU"/>
        </w:rPr>
        <w:t>”</w:t>
      </w:r>
      <w:r w:rsidR="001E74A3" w:rsidRPr="00FF430B">
        <w:rPr>
          <w:noProof w:val="0"/>
          <w:sz w:val="20"/>
          <w:lang w:eastAsia="ru-RU"/>
        </w:rPr>
        <w:t xml:space="preserve">  </w:t>
      </w:r>
    </w:p>
    <w:p w:rsidR="00233538" w:rsidRPr="00FF430B" w:rsidRDefault="0003591A" w:rsidP="00196AB4">
      <w:pPr>
        <w:ind w:firstLine="709"/>
        <w:jc w:val="center"/>
      </w:pPr>
      <w:r w:rsidRPr="00FF430B">
        <w:rPr>
          <w:i/>
        </w:rPr>
        <w:t>(denumirea, adresa)</w:t>
      </w:r>
    </w:p>
    <w:p w:rsidR="00233538" w:rsidRPr="00FF430B" w:rsidRDefault="0003591A" w:rsidP="002D53E1">
      <w:pPr>
        <w:ind w:firstLine="709"/>
        <w:jc w:val="both"/>
        <w:rPr>
          <w:i/>
        </w:rPr>
      </w:pPr>
      <w:r w:rsidRPr="00FF430B">
        <w:t>Autoritatea contractantă</w:t>
      </w:r>
      <w:r w:rsidR="002D53E1" w:rsidRPr="002D53E1">
        <w:rPr>
          <w:sz w:val="28"/>
          <w:szCs w:val="28"/>
          <w:lang w:val="ro-MO"/>
        </w:rPr>
        <w:t xml:space="preserve"> </w:t>
      </w:r>
      <w:r w:rsidR="002D53E1">
        <w:rPr>
          <w:sz w:val="28"/>
          <w:szCs w:val="28"/>
          <w:lang w:val="ro-MO"/>
        </w:rPr>
        <w:t xml:space="preserve">Primaria  Cunicea </w:t>
      </w:r>
    </w:p>
    <w:p w:rsidR="00233538" w:rsidRPr="00FF430B" w:rsidRDefault="0003591A" w:rsidP="00196AB4">
      <w:pPr>
        <w:pStyle w:val="cp"/>
        <w:ind w:firstLine="709"/>
        <w:jc w:val="both"/>
      </w:pPr>
      <w:r w:rsidRPr="00FF430B">
        <w:t>1 . Descriere generală</w:t>
      </w:r>
    </w:p>
    <w:p w:rsidR="00233538" w:rsidRDefault="0003591A" w:rsidP="00196AB4">
      <w:pPr>
        <w:ind w:firstLine="709"/>
        <w:jc w:val="both"/>
      </w:pPr>
      <w:r w:rsidRPr="00FF430B">
        <w:t>Se precizează adresa (şantierul) lucrărilor, descrierea generală a obiectelor lucrării, detalii specifice de amplasare etc.</w:t>
      </w:r>
    </w:p>
    <w:p w:rsidR="002D53E1" w:rsidRPr="00FF430B" w:rsidRDefault="002D53E1" w:rsidP="00196AB4">
      <w:pPr>
        <w:ind w:firstLine="709"/>
        <w:jc w:val="both"/>
      </w:pPr>
      <w:r>
        <w:t xml:space="preserve"> S.  Cunicea  Gimnaziul</w:t>
      </w:r>
    </w:p>
    <w:p w:rsidR="00233538" w:rsidRPr="00FF430B" w:rsidRDefault="0003591A" w:rsidP="00196AB4">
      <w:pPr>
        <w:ind w:firstLine="709"/>
        <w:jc w:val="both"/>
        <w:rPr>
          <w:b/>
        </w:rPr>
      </w:pPr>
      <w:r w:rsidRPr="00FF430B">
        <w:rPr>
          <w:b/>
        </w:rPr>
        <w:t>2. Informaţii şi proiectare</w:t>
      </w:r>
    </w:p>
    <w:p w:rsidR="00233538"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D53E1" w:rsidRPr="00FF430B" w:rsidRDefault="002D53E1" w:rsidP="00196AB4">
      <w:pPr>
        <w:ind w:firstLine="709"/>
        <w:jc w:val="both"/>
      </w:pPr>
    </w:p>
    <w:p w:rsidR="00233538" w:rsidRPr="00FF430B" w:rsidRDefault="0003591A" w:rsidP="00196AB4">
      <w:pPr>
        <w:ind w:firstLine="709"/>
        <w:jc w:val="both"/>
        <w:rPr>
          <w:b/>
        </w:rPr>
      </w:pPr>
      <w:r w:rsidRPr="00FF430B">
        <w:rPr>
          <w:b/>
        </w:rPr>
        <w:t>3. Materiale, compatibilităţi, reglementări tehnice şi standarde utilizate</w:t>
      </w:r>
    </w:p>
    <w:p w:rsidR="00233538"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D53E1" w:rsidRPr="00FF430B" w:rsidRDefault="002D53E1" w:rsidP="00196AB4">
      <w:pPr>
        <w:ind w:firstLine="709"/>
        <w:jc w:val="both"/>
      </w:pPr>
      <w:r>
        <w:t xml:space="preserve">Conform  caietului  de  sarcini </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r w:rsidR="002D53E1">
        <w:t xml:space="preserve"> Antreprenorul  </w:t>
      </w:r>
      <w:r w:rsidR="003B31E3">
        <w:t xml:space="preserve">va  limita    accesul   copiilor  la   șantier </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r w:rsidR="003B31E3">
        <w:t xml:space="preserve"> Defecțiunile   și  vicile se  vor licchida în cel   mult  15 zile  de  la    intocmirea   actului  de  constatare </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Default="0003591A" w:rsidP="00196AB4">
      <w:pPr>
        <w:ind w:firstLine="709"/>
        <w:jc w:val="both"/>
      </w:pPr>
      <w:r w:rsidRPr="00FF430B">
        <w:t>Se precizează sarcinile luate în calcul: seismicitatea, acţiunile, alţi parametri.</w:t>
      </w:r>
    </w:p>
    <w:p w:rsidR="003B31E3" w:rsidRPr="00FF430B" w:rsidRDefault="003B31E3" w:rsidP="00196AB4">
      <w:pPr>
        <w:ind w:firstLine="709"/>
        <w:jc w:val="both"/>
      </w:pPr>
      <w:r>
        <w:t xml:space="preserve">Conform  proiectului de   execuție </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3B31E3" w:rsidRPr="00FF430B" w:rsidRDefault="0003591A" w:rsidP="003B31E3">
      <w:pPr>
        <w:ind w:firstLine="709"/>
        <w:jc w:val="both"/>
      </w:pPr>
      <w:r w:rsidRPr="00FF430B">
        <w:t>Se precizează parametrii exteriori şi interiori ai aerului, temperaturile interioare. Pentru fiecare încăpere – rezistenţele la transfer termic a construcţiilor învelişului clădirii.</w:t>
      </w:r>
      <w:r w:rsidR="003B31E3" w:rsidRPr="003B31E3">
        <w:t xml:space="preserve"> </w:t>
      </w:r>
      <w:r w:rsidR="003B31E3">
        <w:t xml:space="preserve">Conform  proiectului de   execuție </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r w:rsidR="003B31E3">
        <w:t xml:space="preserve"> Lucrările    care  provacă  zgomot    ese  vor   executa    după  orele 14:00 </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r w:rsidR="0081371F">
        <w:t xml:space="preserve">Conform    instrucțiunelor  și  normativelor   în  vigoare </w:t>
      </w:r>
    </w:p>
    <w:p w:rsidR="000468E0" w:rsidRDefault="000468E0" w:rsidP="000468E0">
      <w:pPr>
        <w:ind w:firstLine="709"/>
        <w:jc w:val="both"/>
        <w:rPr>
          <w:b/>
        </w:rPr>
      </w:pPr>
      <w:r w:rsidRPr="00FF430B">
        <w:rPr>
          <w:b/>
        </w:rPr>
        <w:t>18. Documente obligatorii la depunerea ofertei</w:t>
      </w:r>
    </w:p>
    <w:p w:rsidR="000468E0" w:rsidRPr="000A0524" w:rsidRDefault="000468E0" w:rsidP="00C845A9">
      <w:pPr>
        <w:pStyle w:val="a"/>
        <w:numPr>
          <w:ilvl w:val="0"/>
          <w:numId w:val="28"/>
        </w:numPr>
        <w:tabs>
          <w:tab w:val="left" w:pos="0"/>
          <w:tab w:val="left" w:pos="426"/>
          <w:tab w:val="left" w:pos="960"/>
        </w:tabs>
        <w:spacing w:after="120"/>
        <w:rPr>
          <w:color w:val="000000"/>
        </w:rPr>
      </w:pPr>
      <w:r w:rsidRPr="000A0524">
        <w:rPr>
          <w:color w:val="000000"/>
        </w:rPr>
        <w:t>DUAE;</w:t>
      </w:r>
    </w:p>
    <w:p w:rsidR="000468E0" w:rsidRPr="000A0524" w:rsidRDefault="000468E0" w:rsidP="00C845A9">
      <w:pPr>
        <w:pStyle w:val="a"/>
        <w:numPr>
          <w:ilvl w:val="0"/>
          <w:numId w:val="28"/>
        </w:numPr>
        <w:tabs>
          <w:tab w:val="left" w:pos="0"/>
          <w:tab w:val="left" w:pos="426"/>
          <w:tab w:val="left" w:pos="960"/>
        </w:tabs>
        <w:spacing w:after="120"/>
        <w:rPr>
          <w:iCs/>
          <w:lang w:eastAsia="ru-RU"/>
        </w:rPr>
      </w:pPr>
      <w:r w:rsidRPr="000A0524">
        <w:rPr>
          <w:iCs/>
          <w:lang w:eastAsia="ru-RU"/>
        </w:rPr>
        <w:t>Oferta</w:t>
      </w:r>
    </w:p>
    <w:p w:rsidR="000468E0" w:rsidRDefault="000468E0" w:rsidP="00C845A9">
      <w:pPr>
        <w:pStyle w:val="a"/>
        <w:numPr>
          <w:ilvl w:val="0"/>
          <w:numId w:val="28"/>
        </w:numPr>
        <w:tabs>
          <w:tab w:val="left" w:pos="0"/>
          <w:tab w:val="left" w:pos="426"/>
          <w:tab w:val="left" w:pos="960"/>
        </w:tabs>
        <w:spacing w:after="120"/>
      </w:pPr>
      <w:r>
        <w:t>D</w:t>
      </w:r>
      <w:r w:rsidRPr="00FF430B">
        <w:t>ocumentația de deviz</w:t>
      </w:r>
    </w:p>
    <w:p w:rsidR="000468E0" w:rsidRPr="000A0524" w:rsidRDefault="000468E0" w:rsidP="00C845A9">
      <w:pPr>
        <w:pStyle w:val="a"/>
        <w:numPr>
          <w:ilvl w:val="0"/>
          <w:numId w:val="28"/>
        </w:numPr>
        <w:tabs>
          <w:tab w:val="left" w:pos="0"/>
          <w:tab w:val="left" w:pos="426"/>
          <w:tab w:val="left" w:pos="960"/>
        </w:tabs>
        <w:spacing w:after="120"/>
        <w:rPr>
          <w:lang w:val="pt-BR"/>
        </w:rPr>
      </w:pPr>
      <w:r w:rsidRPr="000A0524">
        <w:rPr>
          <w:lang w:val="pt-BR"/>
        </w:rPr>
        <w:t>Declaraţie privind valabilitatea ofertei</w:t>
      </w:r>
    </w:p>
    <w:p w:rsidR="000468E0" w:rsidRPr="000A0524" w:rsidRDefault="000468E0" w:rsidP="00C845A9">
      <w:pPr>
        <w:pStyle w:val="a"/>
        <w:numPr>
          <w:ilvl w:val="0"/>
          <w:numId w:val="28"/>
        </w:numPr>
        <w:tabs>
          <w:tab w:val="left" w:pos="0"/>
          <w:tab w:val="left" w:pos="426"/>
          <w:tab w:val="left" w:pos="960"/>
        </w:tabs>
        <w:spacing w:after="120"/>
        <w:rPr>
          <w:color w:val="000000"/>
        </w:rPr>
      </w:pPr>
      <w:r w:rsidRPr="000A0524">
        <w:rPr>
          <w:lang w:val="pt-BR"/>
        </w:rPr>
        <w:t>Grafic de executare a lucrărilor</w:t>
      </w:r>
    </w:p>
    <w:p w:rsidR="000468E0" w:rsidRPr="000A0524" w:rsidRDefault="000468E0" w:rsidP="00EC7536">
      <w:pPr>
        <w:pStyle w:val="a"/>
        <w:numPr>
          <w:ilvl w:val="0"/>
          <w:numId w:val="0"/>
        </w:numPr>
        <w:tabs>
          <w:tab w:val="left" w:pos="0"/>
          <w:tab w:val="left" w:pos="426"/>
          <w:tab w:val="left" w:pos="960"/>
        </w:tabs>
        <w:spacing w:after="120"/>
        <w:ind w:left="720"/>
        <w:rPr>
          <w:color w:val="000000"/>
        </w:rPr>
      </w:pPr>
    </w:p>
    <w:p w:rsidR="000468E0" w:rsidRPr="00FF430B" w:rsidRDefault="000468E0" w:rsidP="000468E0">
      <w:pPr>
        <w:jc w:val="both"/>
        <w:rPr>
          <w:b/>
        </w:rPr>
      </w:pPr>
    </w:p>
    <w:p w:rsidR="000468E0" w:rsidRDefault="000468E0" w:rsidP="000468E0">
      <w:pPr>
        <w:ind w:firstLine="709"/>
        <w:jc w:val="both"/>
      </w:pPr>
      <w:r w:rsidRPr="00FF430B">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0468E0" w:rsidRPr="00FF430B" w:rsidRDefault="000468E0" w:rsidP="000468E0">
      <w:pPr>
        <w:ind w:firstLine="709"/>
        <w:jc w:val="both"/>
      </w:pPr>
    </w:p>
    <w:p w:rsidR="000468E0" w:rsidRDefault="000468E0" w:rsidP="000468E0">
      <w:pPr>
        <w:ind w:firstLine="709"/>
        <w:jc w:val="both"/>
        <w:rPr>
          <w:b/>
        </w:rPr>
      </w:pPr>
      <w:r w:rsidRPr="00FF430B">
        <w:rPr>
          <w:b/>
        </w:rPr>
        <w:t>19. Documente obligatorii la evaluarea ofertelor</w:t>
      </w:r>
    </w:p>
    <w:tbl>
      <w:tblPr>
        <w:tblW w:w="0" w:type="auto"/>
        <w:tblLook w:val="00A0"/>
      </w:tblPr>
      <w:tblGrid>
        <w:gridCol w:w="3810"/>
      </w:tblGrid>
      <w:tr w:rsidR="000468E0" w:rsidRPr="00DD78C7" w:rsidTr="00FE6DD0">
        <w:tc>
          <w:tcPr>
            <w:tcW w:w="3810" w:type="dxa"/>
          </w:tcPr>
          <w:p w:rsidR="000468E0" w:rsidRPr="00DD78C7" w:rsidRDefault="000468E0" w:rsidP="00FE6DD0">
            <w:pPr>
              <w:shd w:val="clear" w:color="auto" w:fill="FFFFFF"/>
              <w:tabs>
                <w:tab w:val="left" w:pos="612"/>
              </w:tabs>
              <w:spacing w:before="120" w:after="120"/>
              <w:rPr>
                <w:iCs/>
                <w:noProof w:val="0"/>
                <w:lang w:eastAsia="ru-RU"/>
              </w:rPr>
            </w:pPr>
            <w:r w:rsidRPr="00FF430B">
              <w:t>Declarație privind experienţa similară</w:t>
            </w:r>
          </w:p>
        </w:tc>
      </w:tr>
      <w:tr w:rsidR="000468E0" w:rsidRPr="00DD78C7" w:rsidTr="00FE6DD0">
        <w:tc>
          <w:tcPr>
            <w:tcW w:w="3810" w:type="dxa"/>
          </w:tcPr>
          <w:p w:rsidR="000468E0" w:rsidRPr="00DD78C7" w:rsidRDefault="000468E0" w:rsidP="00FE6DD0">
            <w:pPr>
              <w:shd w:val="clear" w:color="auto" w:fill="FFFFFF"/>
              <w:tabs>
                <w:tab w:val="left" w:pos="612"/>
              </w:tabs>
              <w:spacing w:before="120" w:after="120"/>
              <w:rPr>
                <w:iCs/>
                <w:noProof w:val="0"/>
                <w:lang w:eastAsia="ru-RU"/>
              </w:rPr>
            </w:pPr>
            <w:r w:rsidRPr="004B7C57">
              <w:rPr>
                <w:lang w:val="pt-BR"/>
              </w:rPr>
              <w:t>Declarație privind lista principalelor lucrări executate în ultimul an de activitate</w:t>
            </w:r>
          </w:p>
        </w:tc>
      </w:tr>
      <w:tr w:rsidR="000468E0" w:rsidRPr="00DD78C7" w:rsidTr="00FE6DD0">
        <w:tc>
          <w:tcPr>
            <w:tcW w:w="3810" w:type="dxa"/>
          </w:tcPr>
          <w:p w:rsidR="000468E0" w:rsidRPr="00DD78C7" w:rsidRDefault="000468E0" w:rsidP="00FE6DD0">
            <w:pPr>
              <w:shd w:val="clear" w:color="auto" w:fill="FFFFFF"/>
              <w:tabs>
                <w:tab w:val="left" w:pos="612"/>
              </w:tabs>
              <w:spacing w:before="120" w:after="120"/>
              <w:rPr>
                <w:iCs/>
                <w:noProof w:val="0"/>
                <w:lang w:eastAsia="ru-RU"/>
              </w:rPr>
            </w:pPr>
            <w:r w:rsidRPr="004B7C57">
              <w:rPr>
                <w:lang w:val="pt-BR"/>
              </w:rPr>
              <w:t>Declaraţie privind dotările specifice, utilajul şi echipamentul necesar pentru îndeplinirea corespunzătoare a contractului</w:t>
            </w:r>
          </w:p>
        </w:tc>
      </w:tr>
      <w:tr w:rsidR="000468E0" w:rsidRPr="00DD78C7" w:rsidTr="00FE6DD0">
        <w:tc>
          <w:tcPr>
            <w:tcW w:w="3810" w:type="dxa"/>
          </w:tcPr>
          <w:p w:rsidR="000468E0" w:rsidRPr="00DD78C7" w:rsidRDefault="000468E0" w:rsidP="00FE6DD0">
            <w:pPr>
              <w:shd w:val="clear" w:color="auto" w:fill="FFFFFF"/>
              <w:tabs>
                <w:tab w:val="left" w:pos="612"/>
              </w:tabs>
              <w:spacing w:before="120" w:after="120"/>
              <w:rPr>
                <w:iCs/>
                <w:noProof w:val="0"/>
                <w:lang w:eastAsia="ru-RU"/>
              </w:rPr>
            </w:pPr>
            <w:r w:rsidRPr="004B7C57">
              <w:rPr>
                <w:lang w:val="pt-BR"/>
              </w:rPr>
              <w:t xml:space="preserve">Declaraţie privind personalul de specialitate propus pentru </w:t>
            </w:r>
            <w:r w:rsidRPr="004B7C57">
              <w:rPr>
                <w:lang w:val="pt-BR"/>
              </w:rPr>
              <w:lastRenderedPageBreak/>
              <w:t>implementarea contractului</w:t>
            </w:r>
          </w:p>
        </w:tc>
      </w:tr>
      <w:tr w:rsidR="000468E0" w:rsidRPr="00DD78C7" w:rsidTr="00FE6DD0">
        <w:tc>
          <w:tcPr>
            <w:tcW w:w="3810" w:type="dxa"/>
          </w:tcPr>
          <w:p w:rsidR="000468E0" w:rsidRPr="00DD78C7" w:rsidRDefault="000468E0" w:rsidP="00FE6DD0">
            <w:pPr>
              <w:shd w:val="clear" w:color="auto" w:fill="FFFFFF"/>
              <w:tabs>
                <w:tab w:val="left" w:pos="612"/>
              </w:tabs>
              <w:spacing w:before="120" w:after="120"/>
              <w:rPr>
                <w:iCs/>
                <w:noProof w:val="0"/>
                <w:lang w:eastAsia="ru-RU"/>
              </w:rPr>
            </w:pPr>
            <w:r w:rsidRPr="004B7C57">
              <w:rPr>
                <w:lang w:val="pt-BR"/>
              </w:rPr>
              <w:lastRenderedPageBreak/>
              <w:t>Lista subcontractanților şi partea/părţile din contract care sunt îndeplinite de aceştia</w:t>
            </w:r>
          </w:p>
        </w:tc>
      </w:tr>
      <w:tr w:rsidR="000468E0" w:rsidRPr="00DD78C7" w:rsidTr="00FE6DD0">
        <w:tc>
          <w:tcPr>
            <w:tcW w:w="3810" w:type="dxa"/>
          </w:tcPr>
          <w:p w:rsidR="000468E0" w:rsidRPr="00DD78C7" w:rsidRDefault="000468E0" w:rsidP="00FE6DD0">
            <w:pPr>
              <w:shd w:val="clear" w:color="auto" w:fill="FFFFFF"/>
              <w:tabs>
                <w:tab w:val="left" w:pos="612"/>
              </w:tabs>
              <w:spacing w:before="120" w:after="120"/>
              <w:rPr>
                <w:iCs/>
                <w:noProof w:val="0"/>
                <w:lang w:eastAsia="ru-RU"/>
              </w:rPr>
            </w:pPr>
            <w:r w:rsidRPr="00FF430B">
              <w:t>Informaţii privind asocierea</w:t>
            </w:r>
          </w:p>
        </w:tc>
      </w:tr>
      <w:tr w:rsidR="000468E0" w:rsidRPr="00DD78C7" w:rsidTr="00FE6DD0">
        <w:tc>
          <w:tcPr>
            <w:tcW w:w="3810" w:type="dxa"/>
          </w:tcPr>
          <w:p w:rsidR="000468E0" w:rsidRPr="00DD78C7" w:rsidRDefault="000468E0" w:rsidP="00FE6DD0">
            <w:pPr>
              <w:shd w:val="clear" w:color="auto" w:fill="FFFFFF"/>
              <w:tabs>
                <w:tab w:val="left" w:pos="612"/>
              </w:tabs>
              <w:spacing w:before="120" w:after="120"/>
              <w:rPr>
                <w:iCs/>
                <w:noProof w:val="0"/>
                <w:lang w:eastAsia="ru-RU"/>
              </w:rPr>
            </w:pPr>
            <w:r w:rsidRPr="004B7C57">
              <w:rPr>
                <w:lang w:val="pt-BR"/>
              </w:rPr>
              <w:t>Angajament terţ susţinător financiar</w:t>
            </w:r>
          </w:p>
        </w:tc>
      </w:tr>
      <w:tr w:rsidR="000468E0" w:rsidRPr="00DD78C7" w:rsidTr="00FE6DD0">
        <w:tc>
          <w:tcPr>
            <w:tcW w:w="3810" w:type="dxa"/>
          </w:tcPr>
          <w:p w:rsidR="000468E0" w:rsidRPr="00DD78C7" w:rsidRDefault="000468E0" w:rsidP="00FE6DD0">
            <w:pPr>
              <w:shd w:val="clear" w:color="auto" w:fill="FFFFFF"/>
              <w:tabs>
                <w:tab w:val="left" w:pos="612"/>
              </w:tabs>
              <w:spacing w:before="120" w:after="120"/>
              <w:rPr>
                <w:iCs/>
                <w:noProof w:val="0"/>
                <w:lang w:eastAsia="ru-RU"/>
              </w:rPr>
            </w:pPr>
            <w:r w:rsidRPr="004B7C57">
              <w:rPr>
                <w:lang w:val="pt-BR"/>
              </w:rPr>
              <w:t>Angajament privind susţinerea tehnică și profesională a ofertantului/grupului de operatori economici</w:t>
            </w:r>
          </w:p>
        </w:tc>
      </w:tr>
      <w:tr w:rsidR="000468E0" w:rsidRPr="00DD78C7" w:rsidTr="00FE6DD0">
        <w:tc>
          <w:tcPr>
            <w:tcW w:w="3810" w:type="dxa"/>
          </w:tcPr>
          <w:p w:rsidR="000468E0" w:rsidRPr="00DD78C7" w:rsidRDefault="000468E0" w:rsidP="00FE6DD0">
            <w:pPr>
              <w:shd w:val="clear" w:color="auto" w:fill="FFFFFF"/>
              <w:tabs>
                <w:tab w:val="left" w:pos="612"/>
              </w:tabs>
              <w:spacing w:before="120" w:after="120"/>
              <w:rPr>
                <w:iCs/>
                <w:noProof w:val="0"/>
                <w:lang w:eastAsia="ru-RU"/>
              </w:rPr>
            </w:pPr>
            <w:r w:rsidRPr="00FF430B">
              <w:t>Declaraţie terţ susţinător tehnic</w:t>
            </w:r>
          </w:p>
        </w:tc>
      </w:tr>
      <w:tr w:rsidR="000468E0" w:rsidRPr="00DD78C7" w:rsidTr="00FE6DD0">
        <w:tc>
          <w:tcPr>
            <w:tcW w:w="3810" w:type="dxa"/>
          </w:tcPr>
          <w:p w:rsidR="000468E0" w:rsidRPr="00DD78C7" w:rsidRDefault="000468E0" w:rsidP="00FE6DD0">
            <w:pPr>
              <w:shd w:val="clear" w:color="auto" w:fill="FFFFFF"/>
              <w:tabs>
                <w:tab w:val="left" w:pos="612"/>
              </w:tabs>
              <w:spacing w:before="120" w:after="120"/>
              <w:rPr>
                <w:iCs/>
                <w:noProof w:val="0"/>
                <w:lang w:eastAsia="ru-RU"/>
              </w:rPr>
            </w:pPr>
            <w:r w:rsidRPr="004B7C57">
              <w:rPr>
                <w:lang w:val="pt-BR"/>
              </w:rPr>
              <w:t>Declaraţie terţ susţinător profesional</w:t>
            </w:r>
          </w:p>
        </w:tc>
      </w:tr>
      <w:tr w:rsidR="000468E0" w:rsidRPr="00DD78C7" w:rsidTr="00FE6DD0">
        <w:tc>
          <w:tcPr>
            <w:tcW w:w="3810" w:type="dxa"/>
          </w:tcPr>
          <w:p w:rsidR="000468E0" w:rsidRPr="00DD78C7" w:rsidRDefault="000468E0" w:rsidP="00FE6DD0">
            <w:pPr>
              <w:shd w:val="clear" w:color="auto" w:fill="FFFFFF"/>
              <w:tabs>
                <w:tab w:val="left" w:pos="612"/>
              </w:tabs>
              <w:spacing w:before="120" w:after="120"/>
              <w:rPr>
                <w:iCs/>
                <w:noProof w:val="0"/>
                <w:lang w:eastAsia="ru-RU"/>
              </w:rPr>
            </w:pPr>
            <w:r w:rsidRPr="004B7C57">
              <w:rPr>
                <w:lang w:val="pt-BR"/>
              </w:rPr>
              <w:t>Aviz pentru participare la licitațiile publice de lucrări din domeniul construcțiilor și instalațiilor</w:t>
            </w:r>
          </w:p>
        </w:tc>
      </w:tr>
      <w:tr w:rsidR="000468E0" w:rsidRPr="00DD78C7" w:rsidTr="00FE6DD0">
        <w:tc>
          <w:tcPr>
            <w:tcW w:w="3810" w:type="dxa"/>
          </w:tcPr>
          <w:p w:rsidR="000468E0" w:rsidRPr="00DD78C7" w:rsidRDefault="000468E0" w:rsidP="00FE6DD0">
            <w:pPr>
              <w:shd w:val="clear" w:color="auto" w:fill="FFFFFF"/>
              <w:tabs>
                <w:tab w:val="left" w:pos="612"/>
              </w:tabs>
              <w:spacing w:before="120" w:after="120"/>
              <w:rPr>
                <w:iCs/>
                <w:noProof w:val="0"/>
                <w:lang w:eastAsia="ru-RU"/>
              </w:rPr>
            </w:pPr>
            <w:r>
              <w:t>Ultimul raport financiar</w:t>
            </w:r>
          </w:p>
        </w:tc>
      </w:tr>
      <w:tr w:rsidR="000468E0" w:rsidRPr="00DD78C7" w:rsidTr="00FE6DD0">
        <w:tc>
          <w:tcPr>
            <w:tcW w:w="3810" w:type="dxa"/>
          </w:tcPr>
          <w:p w:rsidR="000468E0" w:rsidRPr="00DD78C7" w:rsidRDefault="000468E0" w:rsidP="00FE6DD0">
            <w:pPr>
              <w:shd w:val="clear" w:color="auto" w:fill="FFFFFF"/>
              <w:tabs>
                <w:tab w:val="left" w:pos="612"/>
              </w:tabs>
              <w:spacing w:before="120" w:after="120"/>
              <w:rPr>
                <w:iCs/>
                <w:noProof w:val="0"/>
                <w:lang w:eastAsia="ru-RU"/>
              </w:rPr>
            </w:pPr>
            <w:r>
              <w:t>Disponibilitate de bani lichizi sau capital circulant, de resurse creditare sau alte mijloace financiare</w:t>
            </w:r>
          </w:p>
        </w:tc>
      </w:tr>
      <w:tr w:rsidR="000468E0" w:rsidRPr="00DD78C7" w:rsidTr="00FE6DD0">
        <w:tc>
          <w:tcPr>
            <w:tcW w:w="3810" w:type="dxa"/>
          </w:tcPr>
          <w:p w:rsidR="000468E0" w:rsidRPr="00DD78C7" w:rsidRDefault="000468E0" w:rsidP="00FE6DD0">
            <w:pPr>
              <w:shd w:val="clear" w:color="auto" w:fill="FFFFFF"/>
              <w:tabs>
                <w:tab w:val="left" w:pos="612"/>
              </w:tabs>
              <w:spacing w:before="120" w:after="120"/>
              <w:rPr>
                <w:iCs/>
                <w:noProof w:val="0"/>
                <w:lang w:eastAsia="ru-RU"/>
              </w:rPr>
            </w:pPr>
            <w:r>
              <w:t>Cifra medie anuală de afaceri în ultimii 3 ani conform IPO14</w:t>
            </w:r>
          </w:p>
        </w:tc>
      </w:tr>
      <w:tr w:rsidR="000468E0" w:rsidRPr="00DD78C7" w:rsidTr="00FE6DD0">
        <w:tc>
          <w:tcPr>
            <w:tcW w:w="3810" w:type="dxa"/>
          </w:tcPr>
          <w:p w:rsidR="000468E0" w:rsidRDefault="000468E0" w:rsidP="00FE6DD0">
            <w:pPr>
              <w:shd w:val="clear" w:color="auto" w:fill="FFFFFF"/>
              <w:tabs>
                <w:tab w:val="left" w:pos="612"/>
              </w:tabs>
              <w:spacing w:before="120" w:after="120"/>
            </w:pPr>
            <w:r>
              <w:t>Lichiditate generală conform IPO14</w:t>
            </w:r>
          </w:p>
          <w:p w:rsidR="000468E0" w:rsidRPr="00E452BD" w:rsidRDefault="000468E0" w:rsidP="00FE6DD0">
            <w:pPr>
              <w:shd w:val="clear" w:color="auto" w:fill="FFFFFF"/>
              <w:tabs>
                <w:tab w:val="left" w:pos="612"/>
              </w:tabs>
              <w:spacing w:before="120" w:after="120"/>
              <w:rPr>
                <w:iCs/>
                <w:noProof w:val="0"/>
                <w:lang w:eastAsia="ru-RU"/>
              </w:rPr>
            </w:pPr>
            <w:r w:rsidRPr="00E452BD">
              <w:rPr>
                <w:noProof w:val="0"/>
                <w:lang w:eastAsia="ru-RU"/>
              </w:rPr>
              <w:t>Garanția de bună execuție</w:t>
            </w:r>
          </w:p>
        </w:tc>
      </w:tr>
    </w:tbl>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w:t>
      </w:r>
      <w:r w:rsidR="001E74A3">
        <w:t xml:space="preserve"> </w:t>
      </w:r>
      <w:r w:rsidR="001E74A3" w:rsidRPr="001E74A3">
        <w:rPr>
          <w:noProof w:val="0"/>
          <w:lang w:eastAsia="ru-RU"/>
        </w:rPr>
        <w:t>,,</w:t>
      </w:r>
      <w:r w:rsidR="00EC7536" w:rsidRPr="00EC7536">
        <w:rPr>
          <w:noProof w:val="0"/>
          <w:lang w:eastAsia="ru-RU"/>
        </w:rPr>
        <w:t xml:space="preserve"> </w:t>
      </w:r>
      <w:r w:rsidR="00EC7536" w:rsidRPr="001E74A3">
        <w:rPr>
          <w:noProof w:val="0"/>
          <w:lang w:eastAsia="ru-RU"/>
        </w:rPr>
        <w:t>,,</w:t>
      </w:r>
      <w:r w:rsidR="00EC7536">
        <w:rPr>
          <w:b/>
          <w:bCs/>
          <w:sz w:val="28"/>
          <w:szCs w:val="28"/>
          <w:lang w:val="en-US"/>
        </w:rPr>
        <w:t xml:space="preserve"> Reparația  drumurilor  </w:t>
      </w:r>
      <w:r w:rsidR="00EC7536" w:rsidRPr="00B01D8E">
        <w:rPr>
          <w:b/>
          <w:bCs/>
          <w:sz w:val="28"/>
          <w:szCs w:val="28"/>
          <w:lang w:val="en-US"/>
        </w:rPr>
        <w:t>din  s. Cunicea,  raionul   Flore</w:t>
      </w:r>
      <w:r w:rsidR="00EC7536">
        <w:rPr>
          <w:b/>
          <w:bCs/>
          <w:sz w:val="28"/>
          <w:szCs w:val="28"/>
          <w:lang w:val="en-US"/>
        </w:rPr>
        <w:t>ș</w:t>
      </w:r>
      <w:r w:rsidR="00EC7536" w:rsidRPr="00B01D8E">
        <w:rPr>
          <w:b/>
          <w:bCs/>
          <w:sz w:val="28"/>
          <w:szCs w:val="28"/>
          <w:lang w:val="en-US"/>
        </w:rPr>
        <w:t>ti</w:t>
      </w:r>
      <w:r w:rsidR="00EC7536" w:rsidRPr="001E74A3">
        <w:rPr>
          <w:noProof w:val="0"/>
          <w:shd w:val="clear" w:color="auto" w:fill="FFFFFF" w:themeFill="background1"/>
          <w:lang w:eastAsia="ru-RU"/>
        </w:rPr>
        <w:t>”</w:t>
      </w:r>
      <w:r w:rsidR="00EC7536" w:rsidRPr="001E74A3">
        <w:rPr>
          <w:noProof w:val="0"/>
          <w:lang w:eastAsia="ru-RU"/>
        </w:rPr>
        <w:t xml:space="preserve">  </w:t>
      </w:r>
      <w:r w:rsidR="001E74A3" w:rsidRPr="001E74A3">
        <w:rPr>
          <w:noProof w:val="0"/>
          <w:shd w:val="clear" w:color="auto" w:fill="FFFFFF" w:themeFill="background1"/>
          <w:lang w:eastAsia="ru-RU"/>
        </w:rPr>
        <w:t>”</w:t>
      </w:r>
      <w:r w:rsidR="001E74A3" w:rsidRPr="00FF430B">
        <w:rPr>
          <w:noProof w:val="0"/>
          <w:sz w:val="20"/>
          <w:lang w:eastAsia="ru-RU"/>
        </w:rPr>
        <w:t xml:space="preserve">  </w:t>
      </w:r>
    </w:p>
    <w:p w:rsidR="00E71F7B" w:rsidRPr="00FF430B" w:rsidRDefault="0003591A" w:rsidP="009E2657">
      <w:pPr>
        <w:tabs>
          <w:tab w:val="left" w:pos="567"/>
        </w:tabs>
        <w:jc w:val="both"/>
      </w:pPr>
      <w:r w:rsidRPr="00FF430B">
        <w:t>Autoritatea contractantă</w:t>
      </w:r>
      <w:r w:rsidR="001E74A3">
        <w:t xml:space="preserve"> Primaria  Cunicea</w:t>
      </w:r>
    </w:p>
    <w:p w:rsidR="001C5E90" w:rsidRDefault="001C5E90" w:rsidP="009E2657">
      <w:pPr>
        <w:tabs>
          <w:tab w:val="left" w:pos="567"/>
        </w:tabs>
        <w:jc w:val="center"/>
        <w:rPr>
          <w:i/>
        </w:rPr>
      </w:pPr>
    </w:p>
    <w:tbl>
      <w:tblPr>
        <w:tblW w:w="0" w:type="auto"/>
        <w:tblInd w:w="-459" w:type="dxa"/>
        <w:tblLayout w:type="fixed"/>
        <w:tblLook w:val="0000"/>
      </w:tblPr>
      <w:tblGrid>
        <w:gridCol w:w="709"/>
        <w:gridCol w:w="1701"/>
        <w:gridCol w:w="4961"/>
        <w:gridCol w:w="1560"/>
        <w:gridCol w:w="1559"/>
      </w:tblGrid>
      <w:tr w:rsidR="00EC7536" w:rsidTr="005D073A">
        <w:trPr>
          <w:cantSplit/>
          <w:trHeight w:val="253"/>
        </w:trPr>
        <w:tc>
          <w:tcPr>
            <w:tcW w:w="709" w:type="dxa"/>
            <w:vMerge w:val="restart"/>
            <w:tcBorders>
              <w:top w:val="single" w:sz="6" w:space="0" w:color="auto"/>
              <w:left w:val="single" w:sz="6" w:space="0" w:color="auto"/>
              <w:bottom w:val="nil"/>
              <w:right w:val="nil"/>
            </w:tcBorders>
            <w:shd w:val="pct5" w:color="auto" w:fill="auto"/>
          </w:tcPr>
          <w:p w:rsidR="00EC7536" w:rsidRDefault="00EC7536" w:rsidP="005D073A">
            <w:pPr>
              <w:ind w:right="-108"/>
              <w:jc w:val="center"/>
              <w:rPr>
                <w:sz w:val="22"/>
                <w:szCs w:val="22"/>
                <w:lang w:val="en-US"/>
              </w:rPr>
            </w:pPr>
            <w:r>
              <w:rPr>
                <w:sz w:val="22"/>
                <w:szCs w:val="22"/>
              </w:rPr>
              <w:t>№</w:t>
            </w:r>
          </w:p>
          <w:p w:rsidR="00EC7536" w:rsidRDefault="00EC7536" w:rsidP="005D073A">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EC7536" w:rsidRDefault="00EC7536" w:rsidP="005D073A">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EC7536" w:rsidRDefault="00EC7536" w:rsidP="005D073A">
            <w:pPr>
              <w:jc w:val="center"/>
              <w:rPr>
                <w:sz w:val="22"/>
                <w:szCs w:val="22"/>
              </w:rPr>
            </w:pPr>
          </w:p>
          <w:p w:rsidR="00EC7536" w:rsidRDefault="00EC7536" w:rsidP="005D073A">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EC7536" w:rsidRDefault="00EC7536" w:rsidP="005D073A">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EC7536" w:rsidRDefault="00EC7536" w:rsidP="005D073A">
            <w:pPr>
              <w:ind w:left="-108" w:right="-108"/>
              <w:jc w:val="center"/>
              <w:rPr>
                <w:sz w:val="22"/>
                <w:szCs w:val="22"/>
                <w:lang w:val="en-US"/>
              </w:rPr>
            </w:pPr>
            <w:r>
              <w:rPr>
                <w:sz w:val="22"/>
                <w:szCs w:val="22"/>
              </w:rPr>
              <w:t xml:space="preserve">Volum </w:t>
            </w:r>
          </w:p>
        </w:tc>
      </w:tr>
      <w:tr w:rsidR="00EC7536" w:rsidTr="005D073A">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EC7536" w:rsidRDefault="00EC7536" w:rsidP="005D073A">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EC7536" w:rsidRDefault="00EC7536" w:rsidP="005D073A">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EC7536" w:rsidRDefault="00EC7536" w:rsidP="005D073A">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EC7536" w:rsidRDefault="00EC7536" w:rsidP="005D073A">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EC7536" w:rsidRDefault="00EC7536" w:rsidP="005D073A">
            <w:pPr>
              <w:jc w:val="center"/>
              <w:rPr>
                <w:sz w:val="22"/>
                <w:szCs w:val="22"/>
                <w:lang w:val="en-US"/>
              </w:rPr>
            </w:pPr>
          </w:p>
        </w:tc>
      </w:tr>
    </w:tbl>
    <w:p w:rsidR="00EC7536" w:rsidRDefault="00EC7536" w:rsidP="00EC7536">
      <w:pPr>
        <w:rPr>
          <w:sz w:val="2"/>
          <w:szCs w:val="2"/>
          <w:lang w:val="en-US"/>
        </w:rPr>
      </w:pPr>
    </w:p>
    <w:tbl>
      <w:tblPr>
        <w:tblW w:w="0" w:type="auto"/>
        <w:tblInd w:w="-459" w:type="dxa"/>
        <w:tblLayout w:type="fixed"/>
        <w:tblLook w:val="0000"/>
      </w:tblPr>
      <w:tblGrid>
        <w:gridCol w:w="709"/>
        <w:gridCol w:w="1701"/>
        <w:gridCol w:w="4961"/>
        <w:gridCol w:w="1560"/>
        <w:gridCol w:w="1559"/>
      </w:tblGrid>
      <w:tr w:rsidR="00EC7536" w:rsidTr="005D073A">
        <w:trPr>
          <w:cantSplit/>
          <w:tblHeader/>
        </w:trPr>
        <w:tc>
          <w:tcPr>
            <w:tcW w:w="709" w:type="dxa"/>
            <w:tcBorders>
              <w:top w:val="single" w:sz="6" w:space="0" w:color="auto"/>
              <w:left w:val="single" w:sz="6" w:space="0" w:color="auto"/>
              <w:bottom w:val="double" w:sz="6" w:space="0" w:color="auto"/>
              <w:right w:val="nil"/>
            </w:tcBorders>
            <w:shd w:val="pct5" w:color="auto" w:fill="auto"/>
          </w:tcPr>
          <w:p w:rsidR="00EC7536" w:rsidRDefault="00EC7536" w:rsidP="005D073A">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EC7536" w:rsidRDefault="00EC7536" w:rsidP="005D073A">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EC7536" w:rsidRDefault="00EC7536" w:rsidP="005D073A">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EC7536" w:rsidRDefault="00EC7536" w:rsidP="005D073A">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EC7536" w:rsidRDefault="00EC7536" w:rsidP="005D073A">
            <w:pPr>
              <w:ind w:left="-108" w:right="-108"/>
              <w:jc w:val="center"/>
              <w:rPr>
                <w:sz w:val="22"/>
                <w:szCs w:val="22"/>
              </w:rPr>
            </w:pPr>
            <w:r>
              <w:rPr>
                <w:sz w:val="22"/>
                <w:szCs w:val="22"/>
              </w:rPr>
              <w:t>5</w:t>
            </w:r>
          </w:p>
        </w:tc>
      </w:tr>
      <w:tr w:rsidR="00EC7536" w:rsidTr="005D073A">
        <w:tc>
          <w:tcPr>
            <w:tcW w:w="709" w:type="dxa"/>
            <w:tcBorders>
              <w:top w:val="nil"/>
              <w:left w:val="single" w:sz="6" w:space="0" w:color="auto"/>
              <w:bottom w:val="nil"/>
              <w:right w:val="nil"/>
            </w:tcBorders>
          </w:tcPr>
          <w:p w:rsidR="00EC7536" w:rsidRDefault="00EC7536" w:rsidP="005D073A">
            <w:pPr>
              <w:jc w:val="center"/>
            </w:pPr>
          </w:p>
        </w:tc>
        <w:tc>
          <w:tcPr>
            <w:tcW w:w="1701" w:type="dxa"/>
            <w:tcBorders>
              <w:top w:val="nil"/>
              <w:left w:val="single" w:sz="6" w:space="0" w:color="auto"/>
              <w:bottom w:val="nil"/>
              <w:right w:val="nil"/>
            </w:tcBorders>
          </w:tcPr>
          <w:p w:rsidR="00EC7536" w:rsidRDefault="00EC7536" w:rsidP="005D073A"/>
        </w:tc>
        <w:tc>
          <w:tcPr>
            <w:tcW w:w="4961" w:type="dxa"/>
            <w:tcBorders>
              <w:top w:val="nil"/>
              <w:left w:val="single" w:sz="6" w:space="0" w:color="auto"/>
              <w:bottom w:val="nil"/>
              <w:right w:val="nil"/>
            </w:tcBorders>
          </w:tcPr>
          <w:p w:rsidR="00EC7536" w:rsidRPr="007F2714" w:rsidRDefault="00EC7536" w:rsidP="005D073A">
            <w:pPr>
              <w:rPr>
                <w:b/>
                <w:bCs/>
                <w:sz w:val="22"/>
                <w:szCs w:val="22"/>
                <w:lang w:val="en-US"/>
              </w:rPr>
            </w:pPr>
            <w:r>
              <w:rPr>
                <w:b/>
                <w:bCs/>
                <w:sz w:val="22"/>
                <w:szCs w:val="22"/>
                <w:lang w:val="en-US"/>
              </w:rPr>
              <w:t xml:space="preserve">Capitolul </w:t>
            </w:r>
            <w:r w:rsidRPr="00B40365">
              <w:rPr>
                <w:b/>
                <w:bCs/>
                <w:sz w:val="22"/>
                <w:szCs w:val="22"/>
              </w:rPr>
              <w:t xml:space="preserve">1. Reparatia  drumurilor </w:t>
            </w:r>
          </w:p>
          <w:p w:rsidR="00EC7536" w:rsidRDefault="00EC7536" w:rsidP="005D073A">
            <w:pPr>
              <w:rPr>
                <w:b/>
                <w:bCs/>
                <w:sz w:val="22"/>
                <w:szCs w:val="22"/>
              </w:rPr>
            </w:pPr>
          </w:p>
        </w:tc>
        <w:tc>
          <w:tcPr>
            <w:tcW w:w="1560" w:type="dxa"/>
            <w:tcBorders>
              <w:top w:val="nil"/>
              <w:left w:val="single" w:sz="6" w:space="0" w:color="auto"/>
              <w:bottom w:val="nil"/>
              <w:right w:val="nil"/>
            </w:tcBorders>
          </w:tcPr>
          <w:p w:rsidR="00EC7536" w:rsidRDefault="00EC7536" w:rsidP="005D073A"/>
        </w:tc>
        <w:tc>
          <w:tcPr>
            <w:tcW w:w="1559" w:type="dxa"/>
            <w:tcBorders>
              <w:top w:val="nil"/>
              <w:left w:val="single" w:sz="6" w:space="0" w:color="auto"/>
              <w:bottom w:val="nil"/>
              <w:right w:val="single" w:sz="4" w:space="0" w:color="auto"/>
            </w:tcBorders>
          </w:tcPr>
          <w:p w:rsidR="00EC7536" w:rsidRDefault="00EC7536" w:rsidP="005D073A"/>
        </w:tc>
      </w:tr>
      <w:tr w:rsidR="00EC7536" w:rsidRPr="00B0566B" w:rsidTr="005D073A">
        <w:tc>
          <w:tcPr>
            <w:tcW w:w="709" w:type="dxa"/>
            <w:tcBorders>
              <w:top w:val="nil"/>
              <w:left w:val="single" w:sz="6" w:space="0" w:color="auto"/>
              <w:bottom w:val="nil"/>
              <w:right w:val="nil"/>
            </w:tcBorders>
          </w:tcPr>
          <w:p w:rsidR="00EC7536" w:rsidRDefault="00EC7536" w:rsidP="005D073A">
            <w:pPr>
              <w:jc w:val="center"/>
            </w:pPr>
          </w:p>
        </w:tc>
        <w:tc>
          <w:tcPr>
            <w:tcW w:w="1701" w:type="dxa"/>
            <w:tcBorders>
              <w:top w:val="nil"/>
              <w:left w:val="single" w:sz="6" w:space="0" w:color="auto"/>
              <w:bottom w:val="nil"/>
              <w:right w:val="nil"/>
            </w:tcBorders>
          </w:tcPr>
          <w:p w:rsidR="00EC7536" w:rsidRDefault="00EC7536" w:rsidP="005D073A"/>
        </w:tc>
        <w:tc>
          <w:tcPr>
            <w:tcW w:w="4961" w:type="dxa"/>
            <w:tcBorders>
              <w:top w:val="nil"/>
              <w:left w:val="single" w:sz="6" w:space="0" w:color="auto"/>
              <w:bottom w:val="nil"/>
              <w:right w:val="nil"/>
            </w:tcBorders>
          </w:tcPr>
          <w:p w:rsidR="00EC7536" w:rsidRPr="007F2714" w:rsidRDefault="00EC7536" w:rsidP="005D073A">
            <w:pPr>
              <w:rPr>
                <w:b/>
                <w:bCs/>
                <w:sz w:val="22"/>
                <w:szCs w:val="22"/>
                <w:lang w:val="en-US"/>
              </w:rPr>
            </w:pPr>
            <w:r>
              <w:rPr>
                <w:b/>
                <w:bCs/>
                <w:sz w:val="22"/>
                <w:szCs w:val="22"/>
                <w:lang w:val="en-US"/>
              </w:rPr>
              <w:t xml:space="preserve">Capitolul </w:t>
            </w:r>
            <w:r w:rsidRPr="00B0566B">
              <w:rPr>
                <w:b/>
                <w:bCs/>
                <w:sz w:val="22"/>
                <w:szCs w:val="22"/>
                <w:lang w:val="en-US"/>
              </w:rPr>
              <w:t>1.1. Reparatia drumurilor  s.  Gura Cainarului</w:t>
            </w:r>
          </w:p>
          <w:p w:rsidR="00EC7536" w:rsidRPr="00B0566B" w:rsidRDefault="00EC7536" w:rsidP="005D073A">
            <w:pPr>
              <w:rPr>
                <w:b/>
                <w:bCs/>
                <w:sz w:val="22"/>
                <w:szCs w:val="22"/>
                <w:lang w:val="en-US"/>
              </w:rPr>
            </w:pPr>
          </w:p>
        </w:tc>
        <w:tc>
          <w:tcPr>
            <w:tcW w:w="1560" w:type="dxa"/>
            <w:tcBorders>
              <w:top w:val="nil"/>
              <w:left w:val="single" w:sz="6" w:space="0" w:color="auto"/>
              <w:bottom w:val="nil"/>
              <w:right w:val="nil"/>
            </w:tcBorders>
          </w:tcPr>
          <w:p w:rsidR="00EC7536" w:rsidRPr="00B0566B" w:rsidRDefault="00EC7536" w:rsidP="005D073A">
            <w:pPr>
              <w:rPr>
                <w:lang w:val="en-US"/>
              </w:rPr>
            </w:pPr>
          </w:p>
        </w:tc>
        <w:tc>
          <w:tcPr>
            <w:tcW w:w="1559" w:type="dxa"/>
            <w:tcBorders>
              <w:top w:val="nil"/>
              <w:left w:val="single" w:sz="6" w:space="0" w:color="auto"/>
              <w:bottom w:val="nil"/>
              <w:right w:val="single" w:sz="4" w:space="0" w:color="auto"/>
            </w:tcBorders>
          </w:tcPr>
          <w:p w:rsidR="00EC7536" w:rsidRPr="00B0566B" w:rsidRDefault="00EC7536" w:rsidP="005D073A">
            <w:pPr>
              <w:rPr>
                <w:lang w:val="en-US"/>
              </w:rPr>
            </w:pPr>
          </w:p>
        </w:tc>
      </w:tr>
      <w:tr w:rsidR="00EC7536" w:rsidTr="005D07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C7536" w:rsidRDefault="00EC7536" w:rsidP="005D073A">
            <w:r>
              <w:t>1</w:t>
            </w:r>
          </w:p>
        </w:tc>
        <w:tc>
          <w:tcPr>
            <w:tcW w:w="1701" w:type="dxa"/>
            <w:tcBorders>
              <w:top w:val="single" w:sz="4" w:space="0" w:color="auto"/>
              <w:bottom w:val="single" w:sz="4" w:space="0" w:color="auto"/>
            </w:tcBorders>
            <w:vAlign w:val="center"/>
          </w:tcPr>
          <w:p w:rsidR="00EC7536" w:rsidRDefault="00EC7536" w:rsidP="005D073A">
            <w:pPr>
              <w:rPr>
                <w:lang w:val="en-US"/>
              </w:rPr>
            </w:pPr>
            <w:r>
              <w:rPr>
                <w:lang w:val="en-US"/>
              </w:rPr>
              <w:t>RpDA07A</w:t>
            </w:r>
          </w:p>
          <w:p w:rsidR="00EC7536" w:rsidRDefault="00EC7536" w:rsidP="005D073A"/>
        </w:tc>
        <w:tc>
          <w:tcPr>
            <w:tcW w:w="4961" w:type="dxa"/>
            <w:tcBorders>
              <w:top w:val="single" w:sz="4" w:space="0" w:color="auto"/>
              <w:bottom w:val="single" w:sz="4" w:space="0" w:color="auto"/>
            </w:tcBorders>
            <w:vAlign w:val="center"/>
          </w:tcPr>
          <w:p w:rsidR="00EC7536" w:rsidRDefault="00EC7536" w:rsidP="005D073A">
            <w:pPr>
              <w:adjustRightInd w:val="0"/>
              <w:rPr>
                <w:lang w:val="en-US"/>
              </w:rPr>
            </w:pPr>
            <w:r w:rsidRPr="00B0566B">
              <w:rPr>
                <w:lang w:val="en-US"/>
              </w:rPr>
              <w:t>Reprofilarea partii carosabile a drumurilor impietruite executate mecanic cu autogreder</w:t>
            </w:r>
          </w:p>
          <w:p w:rsidR="00EC7536" w:rsidRPr="00B0566B" w:rsidRDefault="00EC7536" w:rsidP="005D073A">
            <w:pPr>
              <w:rPr>
                <w:lang w:val="en-US"/>
              </w:rPr>
            </w:pPr>
          </w:p>
        </w:tc>
        <w:tc>
          <w:tcPr>
            <w:tcW w:w="1560" w:type="dxa"/>
            <w:tcBorders>
              <w:top w:val="single" w:sz="4" w:space="0" w:color="auto"/>
              <w:bottom w:val="single" w:sz="4" w:space="0" w:color="auto"/>
            </w:tcBorders>
            <w:vAlign w:val="center"/>
          </w:tcPr>
          <w:p w:rsidR="00EC7536" w:rsidRDefault="00EC7536" w:rsidP="005D073A">
            <w:pPr>
              <w:jc w:val="center"/>
            </w:pPr>
            <w:r>
              <w:t>m2</w:t>
            </w:r>
          </w:p>
        </w:tc>
        <w:tc>
          <w:tcPr>
            <w:tcW w:w="1559" w:type="dxa"/>
            <w:tcBorders>
              <w:top w:val="single" w:sz="4" w:space="0" w:color="auto"/>
              <w:bottom w:val="single" w:sz="4" w:space="0" w:color="auto"/>
            </w:tcBorders>
            <w:vAlign w:val="center"/>
          </w:tcPr>
          <w:p w:rsidR="00EC7536" w:rsidRDefault="00EC7536" w:rsidP="005D073A">
            <w:pPr>
              <w:jc w:val="center"/>
            </w:pPr>
            <w:r>
              <w:t>14.600,00</w:t>
            </w:r>
          </w:p>
        </w:tc>
      </w:tr>
      <w:tr w:rsidR="00EC7536" w:rsidTr="005D07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C7536" w:rsidRDefault="00EC7536" w:rsidP="005D073A">
            <w:r>
              <w:t xml:space="preserve"> 2</w:t>
            </w:r>
          </w:p>
        </w:tc>
        <w:tc>
          <w:tcPr>
            <w:tcW w:w="1701" w:type="dxa"/>
            <w:tcBorders>
              <w:top w:val="single" w:sz="4" w:space="0" w:color="auto"/>
              <w:bottom w:val="single" w:sz="4" w:space="0" w:color="auto"/>
            </w:tcBorders>
            <w:vAlign w:val="center"/>
          </w:tcPr>
          <w:p w:rsidR="00EC7536" w:rsidRDefault="00EC7536" w:rsidP="005D073A">
            <w:pPr>
              <w:rPr>
                <w:lang w:val="en-US"/>
              </w:rPr>
            </w:pPr>
            <w:r>
              <w:rPr>
                <w:lang w:val="en-US"/>
              </w:rPr>
              <w:t>DH02B</w:t>
            </w:r>
          </w:p>
          <w:p w:rsidR="00EC7536" w:rsidRDefault="00EC7536" w:rsidP="005D073A"/>
        </w:tc>
        <w:tc>
          <w:tcPr>
            <w:tcW w:w="4961" w:type="dxa"/>
            <w:tcBorders>
              <w:top w:val="single" w:sz="4" w:space="0" w:color="auto"/>
              <w:bottom w:val="single" w:sz="4" w:space="0" w:color="auto"/>
            </w:tcBorders>
            <w:vAlign w:val="center"/>
          </w:tcPr>
          <w:p w:rsidR="00EC7536" w:rsidRDefault="00EC7536" w:rsidP="005D073A">
            <w:pPr>
              <w:adjustRightInd w:val="0"/>
              <w:rPr>
                <w:lang w:val="en-US"/>
              </w:rPr>
            </w:pPr>
            <w:r w:rsidRPr="00B0566B">
              <w:rPr>
                <w:lang w:val="en-US"/>
              </w:rPr>
              <w:t xml:space="preserve">Scarificarea usoara a impietruirii pina la 5 cm adincime cu autogreder, inclusin reprofilarea </w:t>
            </w:r>
          </w:p>
          <w:p w:rsidR="00EC7536" w:rsidRPr="00B0566B" w:rsidRDefault="00EC7536" w:rsidP="005D073A">
            <w:pPr>
              <w:rPr>
                <w:lang w:val="en-US"/>
              </w:rPr>
            </w:pPr>
          </w:p>
        </w:tc>
        <w:tc>
          <w:tcPr>
            <w:tcW w:w="1560" w:type="dxa"/>
            <w:tcBorders>
              <w:top w:val="single" w:sz="4" w:space="0" w:color="auto"/>
              <w:bottom w:val="single" w:sz="4" w:space="0" w:color="auto"/>
            </w:tcBorders>
            <w:vAlign w:val="center"/>
          </w:tcPr>
          <w:p w:rsidR="00EC7536" w:rsidRDefault="00EC7536" w:rsidP="005D073A">
            <w:pPr>
              <w:jc w:val="center"/>
            </w:pPr>
            <w:r>
              <w:t>100m2</w:t>
            </w:r>
          </w:p>
        </w:tc>
        <w:tc>
          <w:tcPr>
            <w:tcW w:w="1559" w:type="dxa"/>
            <w:tcBorders>
              <w:top w:val="single" w:sz="4" w:space="0" w:color="auto"/>
              <w:bottom w:val="single" w:sz="4" w:space="0" w:color="auto"/>
            </w:tcBorders>
            <w:vAlign w:val="center"/>
          </w:tcPr>
          <w:p w:rsidR="00EC7536" w:rsidRDefault="00EC7536" w:rsidP="005D073A">
            <w:pPr>
              <w:jc w:val="center"/>
            </w:pPr>
            <w:r>
              <w:t>88,00</w:t>
            </w:r>
          </w:p>
        </w:tc>
      </w:tr>
      <w:tr w:rsidR="00EC7536" w:rsidTr="005D07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C7536" w:rsidRDefault="00EC7536" w:rsidP="005D073A">
            <w:r>
              <w:t xml:space="preserve"> 3</w:t>
            </w:r>
          </w:p>
        </w:tc>
        <w:tc>
          <w:tcPr>
            <w:tcW w:w="1701" w:type="dxa"/>
            <w:tcBorders>
              <w:top w:val="single" w:sz="4" w:space="0" w:color="auto"/>
              <w:bottom w:val="single" w:sz="4" w:space="0" w:color="auto"/>
            </w:tcBorders>
            <w:vAlign w:val="center"/>
          </w:tcPr>
          <w:p w:rsidR="00EC7536" w:rsidRDefault="00EC7536" w:rsidP="005D073A">
            <w:pPr>
              <w:rPr>
                <w:lang w:val="en-US"/>
              </w:rPr>
            </w:pPr>
            <w:r>
              <w:rPr>
                <w:lang w:val="en-US"/>
              </w:rPr>
              <w:t>RpDA10A</w:t>
            </w:r>
          </w:p>
          <w:p w:rsidR="00EC7536" w:rsidRDefault="00EC7536" w:rsidP="005D073A"/>
        </w:tc>
        <w:tc>
          <w:tcPr>
            <w:tcW w:w="4961" w:type="dxa"/>
            <w:tcBorders>
              <w:top w:val="single" w:sz="4" w:space="0" w:color="auto"/>
              <w:bottom w:val="single" w:sz="4" w:space="0" w:color="auto"/>
            </w:tcBorders>
            <w:vAlign w:val="center"/>
          </w:tcPr>
          <w:p w:rsidR="00EC7536" w:rsidRDefault="00EC7536" w:rsidP="005D073A">
            <w:pPr>
              <w:adjustRightInd w:val="0"/>
              <w:rPr>
                <w:lang w:val="en-US"/>
              </w:rPr>
            </w:pPr>
            <w:r w:rsidRPr="00B0566B">
              <w:rPr>
                <w:lang w:val="en-US"/>
              </w:rPr>
              <w:t>Asternerea pe platforma drumului a materialelor de intretinere (pietris, balast sau piatra sparta) si cilindarea lor cu autogreder</w:t>
            </w:r>
          </w:p>
          <w:p w:rsidR="00EC7536" w:rsidRPr="00B0566B" w:rsidRDefault="00EC7536" w:rsidP="005D073A">
            <w:pPr>
              <w:rPr>
                <w:lang w:val="en-US"/>
              </w:rPr>
            </w:pPr>
          </w:p>
        </w:tc>
        <w:tc>
          <w:tcPr>
            <w:tcW w:w="1560" w:type="dxa"/>
            <w:tcBorders>
              <w:top w:val="single" w:sz="4" w:space="0" w:color="auto"/>
              <w:bottom w:val="single" w:sz="4" w:space="0" w:color="auto"/>
            </w:tcBorders>
            <w:vAlign w:val="center"/>
          </w:tcPr>
          <w:p w:rsidR="00EC7536" w:rsidRDefault="00EC7536" w:rsidP="005D073A">
            <w:pPr>
              <w:jc w:val="center"/>
            </w:pPr>
            <w:r>
              <w:t>m3</w:t>
            </w:r>
          </w:p>
        </w:tc>
        <w:tc>
          <w:tcPr>
            <w:tcW w:w="1559" w:type="dxa"/>
            <w:tcBorders>
              <w:top w:val="single" w:sz="4" w:space="0" w:color="auto"/>
              <w:bottom w:val="single" w:sz="4" w:space="0" w:color="auto"/>
            </w:tcBorders>
            <w:vAlign w:val="center"/>
          </w:tcPr>
          <w:p w:rsidR="00EC7536" w:rsidRDefault="00EC7536" w:rsidP="005D073A">
            <w:pPr>
              <w:jc w:val="center"/>
            </w:pPr>
            <w:r>
              <w:t>1.020,00</w:t>
            </w:r>
          </w:p>
        </w:tc>
      </w:tr>
    </w:tbl>
    <w:p w:rsidR="001C5E90" w:rsidRDefault="001C5E90" w:rsidP="009E2657">
      <w:pPr>
        <w:tabs>
          <w:tab w:val="left" w:pos="567"/>
        </w:tabs>
        <w:jc w:val="center"/>
        <w:rPr>
          <w:i/>
        </w:rPr>
      </w:pPr>
    </w:p>
    <w:p w:rsidR="001C5E90" w:rsidRDefault="001C5E90" w:rsidP="009E2657">
      <w:pPr>
        <w:tabs>
          <w:tab w:val="left" w:pos="567"/>
        </w:tabs>
        <w:jc w:val="center"/>
        <w:rPr>
          <w:i/>
        </w:rPr>
      </w:pPr>
    </w:p>
    <w:p w:rsidR="001C5E90" w:rsidRPr="00FF430B" w:rsidRDefault="001C5E90" w:rsidP="009E2657">
      <w:pPr>
        <w:tabs>
          <w:tab w:val="left" w:pos="567"/>
        </w:tabs>
        <w:jc w:val="center"/>
        <w:rPr>
          <w:i/>
        </w:rPr>
      </w:pPr>
    </w:p>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A824BD" w:rsidRDefault="00460653" w:rsidP="00A824BD">
            <w:pPr>
              <w:pStyle w:val="af2"/>
              <w:tabs>
                <w:tab w:val="left" w:pos="567"/>
                <w:tab w:val="right" w:pos="9531"/>
              </w:tabs>
              <w:ind w:firstLine="0"/>
              <w:rPr>
                <w:lang w:val="en-US"/>
              </w:rPr>
            </w:pPr>
            <w:r w:rsidRPr="00527F48">
              <w:rPr>
                <w:lang w:val="en-US"/>
              </w:rPr>
              <w:t>Prezentul contract este încheiat în urma procedurii de achiziție nr. ________________ din data___________________, între</w:t>
            </w:r>
            <w:r w:rsidR="00A824BD">
              <w:rPr>
                <w:lang w:val="en-US"/>
              </w:rPr>
              <w:t xml:space="preserve">  primăria   Cunicea </w:t>
            </w:r>
            <w:r w:rsidRPr="00A824BD">
              <w:rPr>
                <w:lang w:val="en-US"/>
              </w:rPr>
              <w:t>, cu sediul în</w:t>
            </w:r>
            <w:r w:rsidR="00A824BD">
              <w:rPr>
                <w:lang w:val="en-US"/>
              </w:rPr>
              <w:t xml:space="preserve"> </w:t>
            </w:r>
            <w:r w:rsidR="00A824BD" w:rsidRPr="00A824BD">
              <w:rPr>
                <w:lang w:val="en-US"/>
              </w:rPr>
              <w:t>s.  Cunicea  r-nul  Florești</w:t>
            </w:r>
          </w:p>
          <w:p w:rsidR="00460653" w:rsidRPr="00527F48" w:rsidRDefault="00460653" w:rsidP="00385C85">
            <w:pPr>
              <w:pStyle w:val="cn"/>
              <w:tabs>
                <w:tab w:val="left" w:pos="567"/>
              </w:tabs>
              <w:jc w:val="both"/>
              <w:rPr>
                <w:sz w:val="20"/>
                <w:szCs w:val="20"/>
                <w:lang w:val="en-US"/>
              </w:rPr>
            </w:pPr>
            <w:r w:rsidRPr="00527F48">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 xml:space="preserve">telefon: </w:t>
            </w:r>
            <w:r w:rsidR="00A824BD">
              <w:t>025051236</w:t>
            </w:r>
            <w:r w:rsidRPr="00FF430B">
              <w:t>, fax: _____________,</w:t>
            </w:r>
          </w:p>
          <w:p w:rsidR="00460653" w:rsidRPr="001E74A3" w:rsidRDefault="009157BF" w:rsidP="001E74A3">
            <w:pPr>
              <w:pStyle w:val="af2"/>
              <w:tabs>
                <w:tab w:val="left" w:pos="567"/>
                <w:tab w:val="right" w:pos="9531"/>
              </w:tabs>
              <w:ind w:firstLine="0"/>
              <w:rPr>
                <w:lang w:val="en-US"/>
              </w:rPr>
            </w:pPr>
            <w:r w:rsidRPr="00527F48">
              <w:rPr>
                <w:lang w:val="en-US"/>
              </w:rPr>
              <w:t>IDNO</w:t>
            </w:r>
            <w:r w:rsidR="00460653" w:rsidRPr="00527F48">
              <w:rPr>
                <w:lang w:val="en-US"/>
              </w:rPr>
              <w:t xml:space="preserve"> </w:t>
            </w:r>
            <w:r w:rsidR="001E74A3">
              <w:rPr>
                <w:sz w:val="28"/>
                <w:szCs w:val="28"/>
                <w:lang w:val="ro-MO"/>
              </w:rPr>
              <w:t>1007601003437</w:t>
            </w:r>
            <w:r w:rsidR="00B51B6E" w:rsidRPr="00527F48">
              <w:rPr>
                <w:lang w:val="en-US"/>
              </w:rPr>
              <w:t xml:space="preserve"> reprezentat prin </w:t>
            </w:r>
            <w:r w:rsidR="001E74A3">
              <w:rPr>
                <w:lang w:val="en-US"/>
              </w:rPr>
              <w:t xml:space="preserve">Corniencova  Tatiana Primar, </w:t>
            </w:r>
            <w:r w:rsidR="00460653" w:rsidRPr="001E74A3">
              <w:rPr>
                <w:lang w:val="en-US"/>
              </w:rPr>
              <w:t>în calitate de</w:t>
            </w:r>
            <w:r w:rsidR="00B51B6E" w:rsidRPr="001E74A3">
              <w:rPr>
                <w:lang w:val="en-US"/>
              </w:rPr>
              <w:t xml:space="preserve"> Beneficiar, pe de o parte, şi</w:t>
            </w:r>
            <w:r w:rsidR="00460653" w:rsidRPr="001E74A3">
              <w:rPr>
                <w:lang w:val="en-US"/>
              </w:rPr>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001E74A3">
              <w:rPr>
                <w:sz w:val="20"/>
                <w:szCs w:val="20"/>
              </w:rPr>
              <w:t xml:space="preserve">    </w:t>
            </w:r>
            <w:r w:rsidRPr="00FF430B">
              <w:rPr>
                <w:sz w:val="20"/>
                <w:szCs w:val="20"/>
              </w:rPr>
              <w:t xml:space="preserve">(denumirea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527F48" w:rsidRDefault="00460653" w:rsidP="00385C85">
            <w:pPr>
              <w:pStyle w:val="af2"/>
              <w:tabs>
                <w:tab w:val="left" w:pos="567"/>
              </w:tabs>
              <w:ind w:firstLine="0"/>
              <w:rPr>
                <w:sz w:val="20"/>
                <w:szCs w:val="20"/>
                <w:lang w:val="en-US"/>
              </w:rPr>
            </w:pPr>
            <w:r w:rsidRPr="00527F48">
              <w:rPr>
                <w:lang w:val="en-US"/>
              </w:rPr>
              <w:t>telefon: ______________, fax: _____________,</w:t>
            </w:r>
            <w:r w:rsidR="00DF4DCF" w:rsidRPr="00527F48">
              <w:rPr>
                <w:lang w:val="en-US"/>
              </w:rPr>
              <w:t xml:space="preserve"> </w:t>
            </w:r>
            <w:r w:rsidR="009157BF" w:rsidRPr="00527F48">
              <w:rPr>
                <w:lang w:val="en-US"/>
              </w:rPr>
              <w:t>IDNO</w:t>
            </w:r>
            <w:r w:rsidRPr="00527F48">
              <w:rPr>
                <w:lang w:val="en-US"/>
              </w:rPr>
              <w:t xml:space="preserve">________________ autorizat pentru activitatea în construcţii: autorizaţia nr. _______ </w:t>
            </w:r>
            <w:r w:rsidR="0016369C" w:rsidRPr="00527F48">
              <w:rPr>
                <w:lang w:val="en-US"/>
              </w:rPr>
              <w:t>din „</w:t>
            </w:r>
            <w:r w:rsidRPr="00527F48">
              <w:rPr>
                <w:lang w:val="en-US"/>
              </w:rPr>
              <w:t>__”______________20__, eliberată de __________________,pe un termen de ____</w:t>
            </w:r>
            <w:r w:rsidR="0016369C" w:rsidRPr="00527F48">
              <w:rPr>
                <w:lang w:val="en-US"/>
              </w:rPr>
              <w:t xml:space="preserve"> ani, pentru genurile de </w:t>
            </w:r>
            <w:r w:rsidRPr="00527F48">
              <w:rPr>
                <w:lang w:val="en-US"/>
              </w:rPr>
              <w:t>activitate___________________________________,</w:t>
            </w:r>
            <w:r w:rsidR="00CD0EA7" w:rsidRPr="00527F48">
              <w:rPr>
                <w:lang w:val="en-US"/>
              </w:rPr>
              <w:t xml:space="preserve"> reprezentat prin </w:t>
            </w:r>
            <w:r w:rsidRPr="00527F48">
              <w:rPr>
                <w:lang w:val="en-US"/>
              </w:rPr>
              <w:t>__________________</w:t>
            </w:r>
            <w:r w:rsidR="00CD0EA7" w:rsidRPr="00527F48">
              <w:rPr>
                <w:lang w:val="en-US"/>
              </w:rPr>
              <w:t>__________________</w:t>
            </w:r>
            <w:r w:rsidRPr="00527F48">
              <w:rPr>
                <w:lang w:val="en-US"/>
              </w:rPr>
              <w:t>_, în calitate</w:t>
            </w:r>
            <w:r w:rsidR="00CD0EA7" w:rsidRPr="00527F48">
              <w:rPr>
                <w:lang w:val="en-US"/>
              </w:rPr>
              <w:t xml:space="preserve"> de Antreprenor, pe de altă parte.</w:t>
            </w:r>
          </w:p>
          <w:p w:rsidR="001A5517" w:rsidRPr="00527F48" w:rsidRDefault="00460653" w:rsidP="00385C85">
            <w:pPr>
              <w:pStyle w:val="af2"/>
              <w:tabs>
                <w:tab w:val="left" w:pos="567"/>
              </w:tabs>
              <w:ind w:firstLine="0"/>
              <w:rPr>
                <w:sz w:val="20"/>
                <w:szCs w:val="20"/>
                <w:lang w:val="en-US"/>
              </w:rPr>
            </w:pPr>
            <w:r w:rsidRPr="00527F48">
              <w:rPr>
                <w:sz w:val="20"/>
                <w:szCs w:val="20"/>
                <w:lang w:val="en-US"/>
              </w:rPr>
              <w:t xml:space="preserve"> (numele şi</w:t>
            </w:r>
            <w:r w:rsidR="005D4B79" w:rsidRPr="00527F48">
              <w:rPr>
                <w:sz w:val="20"/>
                <w:szCs w:val="20"/>
                <w:lang w:val="en-US"/>
              </w:rPr>
              <w:t xml:space="preserve"> </w:t>
            </w:r>
            <w:r w:rsidRPr="00527F48">
              <w:rPr>
                <w:sz w:val="20"/>
                <w:szCs w:val="20"/>
                <w:lang w:val="en-US"/>
              </w:rPr>
              <w:t>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A14258" w:rsidRPr="001E74A3">
              <w:rPr>
                <w:noProof w:val="0"/>
                <w:lang w:eastAsia="ru-RU"/>
              </w:rPr>
              <w:t>,,</w:t>
            </w:r>
            <w:r w:rsidR="00A14258" w:rsidRPr="001E74A3">
              <w:rPr>
                <w:bCs/>
                <w:lang w:val="en-US"/>
              </w:rPr>
              <w:t>Reconstrucția  unui  bloc  de  studii  cu  schimbarea  destinației  al  gimnaziului  în  gradiniță  de  copii    din  s. Cunicea,  raionul   Florești</w:t>
            </w:r>
            <w:r w:rsidR="00A14258" w:rsidRPr="001E74A3">
              <w:rPr>
                <w:noProof w:val="0"/>
                <w:shd w:val="clear" w:color="auto" w:fill="FFFFFF" w:themeFill="background1"/>
                <w:lang w:eastAsia="ru-RU"/>
              </w:rPr>
              <w:t>”</w:t>
            </w:r>
            <w:r w:rsidR="00A14258" w:rsidRPr="00FF430B">
              <w:rPr>
                <w:noProof w:val="0"/>
                <w:sz w:val="20"/>
                <w:lang w:eastAsia="ru-RU"/>
              </w:rPr>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527F48" w:rsidRDefault="00A156C0" w:rsidP="00196AB4">
            <w:pPr>
              <w:pStyle w:val="af2"/>
              <w:tabs>
                <w:tab w:val="left" w:pos="567"/>
              </w:tabs>
              <w:spacing w:line="276" w:lineRule="auto"/>
              <w:ind w:firstLine="0"/>
              <w:rPr>
                <w:lang w:val="en-US"/>
              </w:rPr>
            </w:pPr>
            <w:r w:rsidRPr="00527F48">
              <w:rPr>
                <w:lang w:val="en-US"/>
              </w:rPr>
              <w:t xml:space="preserve">2.1. </w:t>
            </w:r>
            <w:r w:rsidR="00460653" w:rsidRPr="00527F48">
              <w:rPr>
                <w:lang w:val="en-US"/>
              </w:rPr>
              <w:t xml:space="preserve">Durata de execuţie a lucrărilor contractate este de </w:t>
            </w:r>
            <w:r w:rsidR="00A14258">
              <w:rPr>
                <w:lang w:val="en-US"/>
              </w:rPr>
              <w:t xml:space="preserve">4 </w:t>
            </w:r>
            <w:r w:rsidR="009F0FE8" w:rsidRPr="00527F48">
              <w:rPr>
                <w:lang w:val="en-US"/>
              </w:rPr>
              <w:t>luni</w:t>
            </w:r>
            <w:r w:rsidR="005D4B79" w:rsidRPr="00527F48">
              <w:rPr>
                <w:lang w:val="en-US"/>
              </w:rPr>
              <w:t xml:space="preserve"> </w:t>
            </w:r>
            <w:r w:rsidR="00EB65F6" w:rsidRPr="00527F48">
              <w:rPr>
                <w:lang w:val="en-US"/>
              </w:rPr>
              <w:t>și zile</w:t>
            </w:r>
            <w:r w:rsidR="00A14258">
              <w:rPr>
                <w:lang w:val="en-US"/>
              </w:rPr>
              <w:t xml:space="preserve"> 0</w:t>
            </w:r>
            <w:r w:rsidR="00460653" w:rsidRPr="00527F48">
              <w:rPr>
                <w:lang w:val="en-US"/>
              </w:rPr>
              <w:t xml:space="preserve">după primirea ordinului de </w:t>
            </w:r>
            <w:r w:rsidR="00460653" w:rsidRPr="00527F48">
              <w:rPr>
                <w:lang w:val="en-US"/>
              </w:rPr>
              <w:lastRenderedPageBreak/>
              <w:t>începere a execuţiei</w:t>
            </w:r>
            <w:r w:rsidR="005D4B79" w:rsidRPr="00527F48">
              <w:rPr>
                <w:lang w:val="en-US"/>
              </w:rPr>
              <w:t xml:space="preserve"> </w:t>
            </w:r>
            <w:r w:rsidR="00460653" w:rsidRPr="00527F48">
              <w:rPr>
                <w:lang w:val="en-US"/>
              </w:rPr>
              <w:t>şi asigurării lucrului ritmic de către beneficiar</w:t>
            </w:r>
            <w:r w:rsidR="005D4B79" w:rsidRPr="00527F48">
              <w:rPr>
                <w:lang w:val="en-US"/>
              </w:rPr>
              <w:t>-</w:t>
            </w:r>
            <w:r w:rsidR="00460653" w:rsidRPr="00527F48">
              <w:rPr>
                <w:lang w:val="en-US"/>
              </w:rPr>
              <w:t>ordonatorul de credite.</w:t>
            </w:r>
          </w:p>
          <w:p w:rsidR="00460653" w:rsidRPr="00527F48" w:rsidRDefault="00A156C0" w:rsidP="00196AB4">
            <w:pPr>
              <w:pStyle w:val="af2"/>
              <w:tabs>
                <w:tab w:val="left" w:pos="567"/>
              </w:tabs>
              <w:spacing w:line="276" w:lineRule="auto"/>
              <w:ind w:firstLine="0"/>
              <w:rPr>
                <w:lang w:val="en-US"/>
              </w:rPr>
            </w:pPr>
            <w:r w:rsidRPr="00527F48">
              <w:rPr>
                <w:lang w:val="en-US"/>
              </w:rPr>
              <w:t xml:space="preserve">2.2. </w:t>
            </w:r>
            <w:r w:rsidR="00460653" w:rsidRPr="00527F48">
              <w:rPr>
                <w:lang w:val="en-US"/>
              </w:rPr>
              <w:t xml:space="preserve">Graficul de execuţie a lucrărilor se va efectua conform specificaţiei din anexa </w:t>
            </w:r>
            <w:r w:rsidR="009157BF" w:rsidRPr="00527F48">
              <w:rPr>
                <w:lang w:val="en-US"/>
              </w:rPr>
              <w:t xml:space="preserve">la </w:t>
            </w:r>
            <w:r w:rsidR="00460653" w:rsidRPr="00527F48">
              <w:rPr>
                <w:lang w:val="en-US"/>
              </w:rPr>
              <w:t xml:space="preserve">prezentul contract. </w:t>
            </w:r>
          </w:p>
          <w:p w:rsidR="00460653" w:rsidRPr="00527F48" w:rsidRDefault="00A156C0" w:rsidP="00196AB4">
            <w:pPr>
              <w:pStyle w:val="af2"/>
              <w:tabs>
                <w:tab w:val="left" w:pos="567"/>
              </w:tabs>
              <w:spacing w:line="276" w:lineRule="auto"/>
              <w:ind w:firstLine="0"/>
              <w:rPr>
                <w:lang w:val="en-US"/>
              </w:rPr>
            </w:pPr>
            <w:r w:rsidRPr="00527F48">
              <w:rPr>
                <w:lang w:val="en-US"/>
              </w:rPr>
              <w:t xml:space="preserve">2.3. </w:t>
            </w:r>
            <w:r w:rsidR="00460653" w:rsidRPr="00527F48">
              <w:rPr>
                <w:lang w:val="en-US"/>
              </w:rPr>
              <w:t xml:space="preserve">Perioada de execuţie poate fi prelungită </w:t>
            </w:r>
            <w:r w:rsidR="00EB65F6" w:rsidRPr="00527F48">
              <w:rPr>
                <w:lang w:val="en-US"/>
              </w:rPr>
              <w:t xml:space="preserve">sau suspendată </w:t>
            </w:r>
            <w:r w:rsidR="00460653" w:rsidRPr="00527F48">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527F48" w:rsidRDefault="00A156C0" w:rsidP="00196AB4">
            <w:pPr>
              <w:pStyle w:val="af2"/>
              <w:tabs>
                <w:tab w:val="left" w:pos="567"/>
              </w:tabs>
              <w:spacing w:line="276" w:lineRule="auto"/>
              <w:ind w:firstLine="0"/>
              <w:rPr>
                <w:lang w:val="en-US"/>
              </w:rPr>
            </w:pPr>
            <w:r w:rsidRPr="00527F48">
              <w:rPr>
                <w:lang w:val="en-US"/>
              </w:rPr>
              <w:t xml:space="preserve">2.4. </w:t>
            </w:r>
            <w:r w:rsidR="00460653" w:rsidRPr="00527F48">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527F48" w:rsidRDefault="00A156C0" w:rsidP="00196AB4">
            <w:pPr>
              <w:pStyle w:val="af2"/>
              <w:tabs>
                <w:tab w:val="left" w:pos="567"/>
              </w:tabs>
              <w:spacing w:line="276" w:lineRule="auto"/>
              <w:ind w:firstLine="0"/>
              <w:rPr>
                <w:lang w:val="en-US"/>
              </w:rPr>
            </w:pPr>
            <w:r w:rsidRPr="00527F48">
              <w:rPr>
                <w:lang w:val="en-US"/>
              </w:rPr>
              <w:t xml:space="preserve">2.5. </w:t>
            </w:r>
            <w:r w:rsidR="00460653" w:rsidRPr="00527F48">
              <w:rPr>
                <w:lang w:val="en-US"/>
              </w:rPr>
              <w:t xml:space="preserve">La terminarea lucrărilor, Antreprenorul </w:t>
            </w:r>
            <w:r w:rsidR="00183D79" w:rsidRPr="00527F48">
              <w:rPr>
                <w:lang w:val="en-US"/>
              </w:rPr>
              <w:t>va notifica Beneficiarul că su</w:t>
            </w:r>
            <w:r w:rsidR="00460653" w:rsidRPr="00527F48">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00A14258">
              <w:rPr>
                <w:noProof w:val="0"/>
                <w:lang w:eastAsia="ru-RU"/>
              </w:rPr>
              <w:t xml:space="preserve"> </w:t>
            </w:r>
            <w:r w:rsidR="00A14258">
              <w:rPr>
                <w:b/>
                <w:noProof w:val="0"/>
                <w:lang w:eastAsia="ru-RU"/>
              </w:rPr>
              <w:t>5 ani</w:t>
            </w:r>
            <w:r w:rsidRPr="00FF430B">
              <w:rPr>
                <w:b/>
                <w:noProof w:val="0"/>
                <w:lang w:eastAsia="ru-RU"/>
              </w:rPr>
              <w:t>.</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527F48" w:rsidRDefault="00E503F9" w:rsidP="00196AB4">
            <w:pPr>
              <w:pStyle w:val="af2"/>
              <w:tabs>
                <w:tab w:val="left" w:pos="321"/>
              </w:tabs>
              <w:spacing w:line="276" w:lineRule="auto"/>
              <w:ind w:firstLine="0"/>
              <w:rPr>
                <w:lang w:val="en-US"/>
              </w:rPr>
            </w:pPr>
            <w:r w:rsidRPr="00527F48">
              <w:rPr>
                <w:lang w:val="en-US"/>
              </w:rPr>
              <w:t>3.2</w:t>
            </w:r>
            <w:r w:rsidR="00A156C0" w:rsidRPr="00527F48">
              <w:rPr>
                <w:lang w:val="en-US"/>
              </w:rPr>
              <w:t>.</w:t>
            </w:r>
            <w:r w:rsidR="00460653" w:rsidRPr="00527F48">
              <w:rPr>
                <w:lang w:val="en-US"/>
              </w:rPr>
              <w:t xml:space="preserve">Achitările vor fi efectuate prin transfer în baza facturilor fiscale, după primirea proceselor </w:t>
            </w:r>
            <w:r w:rsidR="00A156C0" w:rsidRPr="00527F48">
              <w:rPr>
                <w:lang w:val="en-US"/>
              </w:rPr>
              <w:t>–</w:t>
            </w:r>
            <w:r w:rsidR="00460653" w:rsidRPr="00527F48">
              <w:rPr>
                <w:lang w:val="en-US"/>
              </w:rPr>
              <w:t xml:space="preserve"> verbale de recepţie a lucrărilor executate, semnate şi</w:t>
            </w:r>
            <w:r w:rsidR="00995AF6" w:rsidRPr="00527F48">
              <w:rPr>
                <w:lang w:val="en-US"/>
              </w:rPr>
              <w:t xml:space="preserve"> acceptate de către Beneficiar.</w:t>
            </w:r>
          </w:p>
          <w:p w:rsidR="00A946E0" w:rsidRPr="00527F48" w:rsidRDefault="00A156C0" w:rsidP="00196AB4">
            <w:pPr>
              <w:pStyle w:val="af2"/>
              <w:tabs>
                <w:tab w:val="left" w:pos="37"/>
              </w:tabs>
              <w:spacing w:line="276" w:lineRule="auto"/>
              <w:ind w:firstLine="0"/>
              <w:rPr>
                <w:lang w:val="en-US"/>
              </w:rPr>
            </w:pPr>
            <w:r w:rsidRPr="00527F48">
              <w:rPr>
                <w:lang w:val="en-US"/>
              </w:rPr>
              <w:t xml:space="preserve">3.3. </w:t>
            </w:r>
            <w:r w:rsidR="00460653" w:rsidRPr="00527F48">
              <w:rPr>
                <w:lang w:val="en-US"/>
              </w:rPr>
              <w:t>Beneficiarul va verifica procesele</w:t>
            </w:r>
            <w:r w:rsidR="009E719D" w:rsidRPr="00527F48">
              <w:rPr>
                <w:lang w:val="en-US"/>
              </w:rPr>
              <w:t>-</w:t>
            </w:r>
            <w:r w:rsidR="00460653" w:rsidRPr="00527F48">
              <w:rPr>
                <w:lang w:val="en-US"/>
              </w:rPr>
              <w:t xml:space="preserve">verbale de recepție a lucrărilor executate în termen de </w:t>
            </w:r>
            <w:r w:rsidR="00684D44" w:rsidRPr="00527F48">
              <w:rPr>
                <w:lang w:val="en-US"/>
              </w:rPr>
              <w:t>…..</w:t>
            </w:r>
            <w:r w:rsidR="00460653" w:rsidRPr="00527F48">
              <w:rPr>
                <w:lang w:val="en-US"/>
              </w:rPr>
              <w:t xml:space="preserve"> zile calendaristice de la primirea acestora de la Antreprenor.</w:t>
            </w:r>
          </w:p>
          <w:p w:rsidR="00A946E0" w:rsidRPr="00527F48" w:rsidRDefault="00316769" w:rsidP="00196AB4">
            <w:pPr>
              <w:pStyle w:val="af2"/>
              <w:tabs>
                <w:tab w:val="left" w:pos="37"/>
              </w:tabs>
              <w:spacing w:line="276" w:lineRule="auto"/>
              <w:ind w:firstLine="0"/>
              <w:rPr>
                <w:lang w:val="en-US"/>
              </w:rPr>
            </w:pPr>
            <w:r w:rsidRPr="00527F48">
              <w:rPr>
                <w:lang w:val="en-US"/>
              </w:rPr>
              <w:t>3.4</w:t>
            </w:r>
            <w:r w:rsidR="00A156C0" w:rsidRPr="00527F48">
              <w:rPr>
                <w:lang w:val="en-US"/>
              </w:rPr>
              <w:t xml:space="preserve">. </w:t>
            </w:r>
            <w:r w:rsidR="00460653" w:rsidRPr="00527F48">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527F48">
              <w:rPr>
                <w:lang w:val="en-US"/>
              </w:rPr>
              <w:t>u su</w:t>
            </w:r>
            <w:r w:rsidR="00460653" w:rsidRPr="00527F48">
              <w:rPr>
                <w:lang w:val="en-US"/>
              </w:rPr>
              <w:t xml:space="preserve">nt în litigiu va fi plătită imediat. </w:t>
            </w:r>
          </w:p>
          <w:p w:rsidR="00E503F9" w:rsidRPr="00527F48" w:rsidRDefault="00316769" w:rsidP="00196AB4">
            <w:pPr>
              <w:pStyle w:val="af2"/>
              <w:tabs>
                <w:tab w:val="left" w:pos="37"/>
              </w:tabs>
              <w:spacing w:line="276" w:lineRule="auto"/>
              <w:ind w:firstLine="0"/>
              <w:rPr>
                <w:lang w:val="en-US"/>
              </w:rPr>
            </w:pPr>
            <w:r w:rsidRPr="00527F48">
              <w:rPr>
                <w:lang w:val="en-US"/>
              </w:rPr>
              <w:t>3.5</w:t>
            </w:r>
            <w:r w:rsidR="00A156C0" w:rsidRPr="00527F48">
              <w:rPr>
                <w:lang w:val="en-US"/>
              </w:rPr>
              <w:t>.</w:t>
            </w:r>
            <w:r w:rsidR="00460653" w:rsidRPr="00527F48">
              <w:rPr>
                <w:lang w:val="en-US"/>
              </w:rPr>
              <w:t xml:space="preserve">Lucrările nu </w:t>
            </w:r>
            <w:r w:rsidR="00183D79" w:rsidRPr="00527F48">
              <w:rPr>
                <w:lang w:val="en-US"/>
              </w:rPr>
              <w:t>vor fi considerate finalizate pâ</w:t>
            </w:r>
            <w:r w:rsidR="00460653" w:rsidRPr="00527F48">
              <w:rPr>
                <w:lang w:val="en-US"/>
              </w:rPr>
              <w:t>nă</w:t>
            </w:r>
            <w:r w:rsidR="00183D79" w:rsidRPr="00527F48">
              <w:rPr>
                <w:lang w:val="en-US"/>
              </w:rPr>
              <w:t xml:space="preserve"> câ</w:t>
            </w:r>
            <w:r w:rsidR="00460653" w:rsidRPr="00527F48">
              <w:rPr>
                <w:lang w:val="en-US"/>
              </w:rPr>
              <w:t xml:space="preserve">nd procesul-verbal de recepţie la terminarea lucrărilor  nu va fi semnat de comisia de recepţie, care confirmă că lucrările au fost executate </w:t>
            </w:r>
            <w:r w:rsidR="00A946E0" w:rsidRPr="00527F48">
              <w:rPr>
                <w:lang w:val="en-US"/>
              </w:rPr>
              <w:t>conform contractului.</w:t>
            </w:r>
          </w:p>
          <w:p w:rsidR="00267805" w:rsidRPr="00527F48" w:rsidRDefault="00316769" w:rsidP="00A101F6">
            <w:pPr>
              <w:pStyle w:val="af2"/>
              <w:tabs>
                <w:tab w:val="left" w:pos="37"/>
              </w:tabs>
              <w:spacing w:line="276" w:lineRule="auto"/>
              <w:ind w:firstLine="0"/>
              <w:rPr>
                <w:lang w:val="en-US"/>
              </w:rPr>
            </w:pPr>
            <w:r w:rsidRPr="00527F48">
              <w:rPr>
                <w:lang w:val="en-US"/>
              </w:rPr>
              <w:lastRenderedPageBreak/>
              <w:t>3.6</w:t>
            </w:r>
            <w:r w:rsidR="00A227F2" w:rsidRPr="00527F48">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527F48">
              <w:rPr>
                <w:lang w:val="en-US"/>
              </w:rPr>
              <w:t xml:space="preserve"> </w:t>
            </w:r>
            <w:r w:rsidR="00EB65F6" w:rsidRPr="00527F48">
              <w:rPr>
                <w:lang w:val="en-US"/>
              </w:rPr>
              <w:t>În cazul recepţiei cu obiecţii,</w:t>
            </w:r>
            <w:r w:rsidR="005D4B79" w:rsidRPr="00527F48">
              <w:rPr>
                <w:lang w:val="en-US"/>
              </w:rPr>
              <w:t xml:space="preserve"> </w:t>
            </w:r>
            <w:r w:rsidR="00EB65F6" w:rsidRPr="00527F48">
              <w:rPr>
                <w:lang w:val="en-US"/>
              </w:rPr>
              <w:t>garanţia se va restitui în cel mult 15 zile după înlăturarea acestora.</w:t>
            </w:r>
          </w:p>
          <w:p w:rsidR="00A156C0" w:rsidRPr="00527F48"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527F48" w:rsidRDefault="00A101F6" w:rsidP="00371806">
            <w:pPr>
              <w:pStyle w:val="af2"/>
              <w:tabs>
                <w:tab w:val="left" w:pos="567"/>
              </w:tabs>
              <w:spacing w:line="276" w:lineRule="auto"/>
              <w:ind w:firstLine="0"/>
              <w:rPr>
                <w:lang w:val="en-US"/>
              </w:rPr>
            </w:pPr>
            <w:r w:rsidRPr="00527F48">
              <w:rPr>
                <w:lang w:val="en-US"/>
              </w:rPr>
              <w:t xml:space="preserve">4.3. </w:t>
            </w:r>
            <w:r w:rsidR="00D7570D" w:rsidRPr="00527F48">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527F48" w:rsidRDefault="00A156C0" w:rsidP="00196AB4">
            <w:pPr>
              <w:pStyle w:val="af2"/>
              <w:tabs>
                <w:tab w:val="left" w:pos="567"/>
              </w:tabs>
              <w:spacing w:line="276" w:lineRule="auto"/>
              <w:ind w:firstLine="0"/>
              <w:rPr>
                <w:lang w:val="en-US"/>
              </w:rPr>
            </w:pPr>
            <w:r w:rsidRPr="00527F48">
              <w:rPr>
                <w:lang w:val="en-US"/>
              </w:rPr>
              <w:t xml:space="preserve">4.4. </w:t>
            </w:r>
            <w:r w:rsidR="00460653" w:rsidRPr="00527F48">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527F48" w:rsidRDefault="00A101F6" w:rsidP="00196AB4">
            <w:pPr>
              <w:pStyle w:val="af2"/>
              <w:tabs>
                <w:tab w:val="left" w:pos="567"/>
              </w:tabs>
              <w:spacing w:line="276" w:lineRule="auto"/>
              <w:ind w:firstLine="0"/>
              <w:rPr>
                <w:lang w:val="en-US"/>
              </w:rPr>
            </w:pPr>
            <w:r w:rsidRPr="00527F48">
              <w:rPr>
                <w:lang w:val="en-US"/>
              </w:rPr>
              <w:t xml:space="preserve">4.5. </w:t>
            </w:r>
            <w:r w:rsidR="00460653" w:rsidRPr="00527F48">
              <w:rPr>
                <w:lang w:val="en-US"/>
              </w:rPr>
              <w:t>Desenele, calculele, verificările calculelor, caietele de măsurări (ataşamentele) şi alte documente, pe care Beneficiarul sau Antreprenorul trebuie să le întocmească şi</w:t>
            </w:r>
            <w:r w:rsidR="005D4B79" w:rsidRPr="00527F48">
              <w:rPr>
                <w:lang w:val="en-US"/>
              </w:rPr>
              <w:t xml:space="preserve"> </w:t>
            </w:r>
            <w:r w:rsidR="00460653" w:rsidRPr="00527F48">
              <w:rPr>
                <w:lang w:val="en-US"/>
              </w:rPr>
              <w:t>s</w:t>
            </w:r>
            <w:r w:rsidR="00183D79" w:rsidRPr="00527F48">
              <w:rPr>
                <w:lang w:val="en-US"/>
              </w:rPr>
              <w:t>u</w:t>
            </w:r>
            <w:r w:rsidR="00460653" w:rsidRPr="00527F48">
              <w:rPr>
                <w:lang w:val="en-US"/>
              </w:rPr>
              <w:t xml:space="preserve">nt cerute de subantreprenorul proiectant, vor fi puse la dispoziţia acestuia de către Antreprenor. </w:t>
            </w:r>
          </w:p>
          <w:p w:rsidR="00460653" w:rsidRPr="00527F48" w:rsidRDefault="00A156C0" w:rsidP="00196AB4">
            <w:pPr>
              <w:pStyle w:val="af2"/>
              <w:tabs>
                <w:tab w:val="left" w:pos="567"/>
              </w:tabs>
              <w:spacing w:line="276" w:lineRule="auto"/>
              <w:ind w:firstLine="0"/>
              <w:rPr>
                <w:lang w:val="en-US"/>
              </w:rPr>
            </w:pPr>
            <w:r w:rsidRPr="00527F48">
              <w:rPr>
                <w:lang w:val="en-US"/>
              </w:rPr>
              <w:t xml:space="preserve">4.6. </w:t>
            </w:r>
            <w:r w:rsidR="00460653" w:rsidRPr="00527F48">
              <w:rPr>
                <w:lang w:val="en-US"/>
              </w:rPr>
              <w:t>Oferta adjudecată face parte integrantă din contract. Ea trebuie să fie corectă şi completă. Preţurile stabilite vor acoperi toate obligaţiunile din contract şi toate operaţiunile pentru terminarea şi</w:t>
            </w:r>
            <w:r w:rsidR="005D4B79" w:rsidRPr="00527F48">
              <w:rPr>
                <w:lang w:val="en-US"/>
              </w:rPr>
              <w:t xml:space="preserve"> </w:t>
            </w:r>
            <w:r w:rsidR="00460653" w:rsidRPr="00527F48">
              <w:rPr>
                <w:lang w:val="en-US"/>
              </w:rPr>
              <w:t xml:space="preserve">întreţinerea corespunzătoare a lucrărilor. </w:t>
            </w:r>
          </w:p>
          <w:p w:rsidR="00460653" w:rsidRPr="00527F48" w:rsidRDefault="00A156C0" w:rsidP="00196AB4">
            <w:pPr>
              <w:pStyle w:val="af2"/>
              <w:tabs>
                <w:tab w:val="left" w:pos="567"/>
              </w:tabs>
              <w:spacing w:line="276" w:lineRule="auto"/>
              <w:ind w:firstLine="0"/>
              <w:rPr>
                <w:lang w:val="en-US"/>
              </w:rPr>
            </w:pPr>
            <w:r w:rsidRPr="00527F48">
              <w:rPr>
                <w:lang w:val="en-US"/>
              </w:rPr>
              <w:t xml:space="preserve">4.7. </w:t>
            </w:r>
            <w:r w:rsidR="00460653" w:rsidRPr="00527F48">
              <w:rPr>
                <w:lang w:val="en-US"/>
              </w:rPr>
              <w:t>Dacă Beneficiarul nu emite în timp util dispoziţii suplimentare care să conţină</w:t>
            </w:r>
            <w:r w:rsidR="005D4B79" w:rsidRPr="00527F48">
              <w:rPr>
                <w:lang w:val="en-US"/>
              </w:rPr>
              <w:t xml:space="preserve"> </w:t>
            </w:r>
            <w:r w:rsidR="00460653" w:rsidRPr="00527F48">
              <w:rPr>
                <w:lang w:val="en-US"/>
              </w:rPr>
              <w:t>instrucţiuni sau aprobări, ordine, directive, sau detalii, Antreprenorul va notifica Beneficiarul prin scrisori, de c</w:t>
            </w:r>
            <w:r w:rsidR="00183D79" w:rsidRPr="00527F48">
              <w:rPr>
                <w:lang w:val="en-US"/>
              </w:rPr>
              <w:t>â</w:t>
            </w:r>
            <w:r w:rsidR="00460653" w:rsidRPr="00527F48">
              <w:rPr>
                <w:lang w:val="en-US"/>
              </w:rPr>
              <w:t>te ori este posibil, că acestea pot să provoace înt</w:t>
            </w:r>
            <w:r w:rsidR="00183D79" w:rsidRPr="00527F48">
              <w:rPr>
                <w:lang w:val="en-US"/>
              </w:rPr>
              <w:t>â</w:t>
            </w:r>
            <w:r w:rsidR="00460653" w:rsidRPr="00527F48">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527F48" w:rsidRDefault="00A156C0" w:rsidP="00196AB4">
            <w:pPr>
              <w:pStyle w:val="af2"/>
              <w:tabs>
                <w:tab w:val="left" w:pos="567"/>
              </w:tabs>
              <w:spacing w:line="276" w:lineRule="auto"/>
              <w:ind w:firstLine="0"/>
              <w:rPr>
                <w:lang w:val="en-US"/>
              </w:rPr>
            </w:pPr>
            <w:r w:rsidRPr="00527F48">
              <w:rPr>
                <w:lang w:val="en-US"/>
              </w:rPr>
              <w:t xml:space="preserve">4.8. </w:t>
            </w:r>
            <w:r w:rsidR="00460653" w:rsidRPr="00527F48">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527F48" w:rsidRDefault="00A156C0" w:rsidP="00196AB4">
            <w:pPr>
              <w:pStyle w:val="af2"/>
              <w:tabs>
                <w:tab w:val="left" w:pos="567"/>
              </w:tabs>
              <w:spacing w:line="276" w:lineRule="auto"/>
              <w:ind w:firstLine="0"/>
              <w:rPr>
                <w:lang w:val="en-US"/>
              </w:rPr>
            </w:pPr>
            <w:r w:rsidRPr="00527F48">
              <w:rPr>
                <w:lang w:val="en-US"/>
              </w:rPr>
              <w:t xml:space="preserve">4.9. </w:t>
            </w:r>
            <w:r w:rsidR="00460653" w:rsidRPr="00527F48">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527F48">
              <w:rPr>
                <w:lang w:val="en-US"/>
              </w:rPr>
              <w:t xml:space="preserve"> </w:t>
            </w:r>
            <w:r w:rsidR="00460653" w:rsidRPr="00527F48">
              <w:rPr>
                <w:lang w:val="en-US"/>
              </w:rPr>
              <w:t xml:space="preserve">şi pentru procedeele de execuţie utilizate. </w:t>
            </w:r>
          </w:p>
          <w:p w:rsidR="00460653" w:rsidRPr="00527F48" w:rsidRDefault="00A156C0" w:rsidP="00196AB4">
            <w:pPr>
              <w:pStyle w:val="af2"/>
              <w:tabs>
                <w:tab w:val="left" w:pos="567"/>
              </w:tabs>
              <w:spacing w:line="276" w:lineRule="auto"/>
              <w:ind w:firstLine="0"/>
              <w:rPr>
                <w:lang w:val="en-US"/>
              </w:rPr>
            </w:pPr>
            <w:r w:rsidRPr="00527F48">
              <w:rPr>
                <w:lang w:val="en-US"/>
              </w:rPr>
              <w:t xml:space="preserve">4.10. </w:t>
            </w:r>
            <w:r w:rsidR="00460653" w:rsidRPr="00527F48">
              <w:rPr>
                <w:lang w:val="en-US"/>
              </w:rPr>
              <w:t xml:space="preserve">Antreprenorul, prin </w:t>
            </w:r>
            <w:r w:rsidR="002F6A1E" w:rsidRPr="00527F48">
              <w:rPr>
                <w:lang w:val="en-US"/>
              </w:rPr>
              <w:t xml:space="preserve">atribuirea </w:t>
            </w:r>
            <w:r w:rsidR="00460653" w:rsidRPr="00527F48">
              <w:rPr>
                <w:lang w:val="en-US"/>
              </w:rPr>
              <w:t>ofertei în favoarea sa, se angajează să</w:t>
            </w:r>
            <w:r w:rsidR="00BC46B3" w:rsidRPr="00527F48">
              <w:rPr>
                <w:lang w:val="en-US"/>
              </w:rPr>
              <w:t xml:space="preserve"> prezinte</w:t>
            </w:r>
            <w:r w:rsidR="005D4B79" w:rsidRPr="00527F48">
              <w:rPr>
                <w:lang w:val="en-US"/>
              </w:rPr>
              <w:t xml:space="preserve"> </w:t>
            </w:r>
            <w:r w:rsidR="00EA64B0" w:rsidRPr="00527F48">
              <w:rPr>
                <w:lang w:val="en-US"/>
              </w:rPr>
              <w:t>garanţia de bună execuţie a contractului, în cuantum de __% din valoarea contractului atribuit.</w:t>
            </w:r>
          </w:p>
          <w:p w:rsidR="00267805" w:rsidRPr="00527F48" w:rsidRDefault="00A156C0" w:rsidP="00684D44">
            <w:pPr>
              <w:pStyle w:val="af2"/>
              <w:tabs>
                <w:tab w:val="left" w:pos="567"/>
              </w:tabs>
              <w:spacing w:line="276" w:lineRule="auto"/>
              <w:ind w:firstLine="0"/>
              <w:rPr>
                <w:lang w:val="en-US"/>
              </w:rPr>
            </w:pPr>
            <w:r w:rsidRPr="00527F48">
              <w:rPr>
                <w:lang w:val="en-US"/>
              </w:rPr>
              <w:t>4.11.</w:t>
            </w:r>
            <w:r w:rsidR="00A109E6" w:rsidRPr="00527F48">
              <w:rPr>
                <w:lang w:val="en-US"/>
              </w:rPr>
              <w:t xml:space="preserve"> Autoritatea contractantă eliberează/restituie</w:t>
            </w:r>
            <w:r w:rsidR="005D4B79" w:rsidRPr="00527F48">
              <w:rPr>
                <w:lang w:val="en-US"/>
              </w:rPr>
              <w:t xml:space="preserve"> </w:t>
            </w:r>
            <w:r w:rsidR="00A109E6" w:rsidRPr="00527F48">
              <w:rPr>
                <w:lang w:val="en-US"/>
              </w:rPr>
              <w:t>g</w:t>
            </w:r>
            <w:r w:rsidR="00460653" w:rsidRPr="00527F48">
              <w:rPr>
                <w:lang w:val="en-US"/>
              </w:rPr>
              <w:t>aranţia de bună execuţie Antreprenorului după semnarea procesului-verbal de recepţie finală</w:t>
            </w:r>
            <w:r w:rsidR="00A109E6" w:rsidRPr="00527F48">
              <w:rPr>
                <w:lang w:val="en-US"/>
              </w:rPr>
              <w:t>/ procesului-verbal la terminarea lucrărilor</w:t>
            </w:r>
            <w:r w:rsidR="00460653" w:rsidRPr="00527F48">
              <w:rPr>
                <w:lang w:val="en-US"/>
              </w:rPr>
              <w:t xml:space="preserve"> în cel mult 15 zile</w:t>
            </w:r>
            <w:r w:rsidR="00E838F8" w:rsidRPr="00527F48">
              <w:rPr>
                <w:lang w:val="en-US"/>
              </w:rPr>
              <w:t>.</w:t>
            </w:r>
            <w:r w:rsidR="005D4B79" w:rsidRPr="00527F48">
              <w:rPr>
                <w:lang w:val="en-US"/>
              </w:rPr>
              <w:t xml:space="preserve"> </w:t>
            </w:r>
            <w:r w:rsidR="00EB65F6" w:rsidRPr="00527F48">
              <w:rPr>
                <w:lang w:val="en-US"/>
              </w:rPr>
              <w:t>În cazul recepţiei cu obiecţii,</w:t>
            </w:r>
            <w:r w:rsidR="005D4B79" w:rsidRPr="00527F48">
              <w:rPr>
                <w:lang w:val="en-US"/>
              </w:rPr>
              <w:t xml:space="preserve"> </w:t>
            </w:r>
            <w:r w:rsidR="00EB65F6" w:rsidRPr="00527F48">
              <w:rPr>
                <w:lang w:val="en-US"/>
              </w:rPr>
              <w:t>garanţia se va restitui în cel mult 15 zile după înlăturarea acestora.</w:t>
            </w:r>
          </w:p>
          <w:p w:rsidR="00460653" w:rsidRPr="00527F48" w:rsidRDefault="00A156C0" w:rsidP="00196AB4">
            <w:pPr>
              <w:pStyle w:val="af2"/>
              <w:tabs>
                <w:tab w:val="left" w:pos="567"/>
              </w:tabs>
              <w:spacing w:line="276" w:lineRule="auto"/>
              <w:ind w:firstLine="0"/>
              <w:rPr>
                <w:lang w:val="en-US"/>
              </w:rPr>
            </w:pPr>
            <w:r w:rsidRPr="00527F48">
              <w:rPr>
                <w:lang w:val="en-US"/>
              </w:rPr>
              <w:t>4.12.</w:t>
            </w:r>
            <w:r w:rsidR="00460653" w:rsidRPr="00527F48">
              <w:rPr>
                <w:lang w:val="en-US"/>
              </w:rPr>
              <w:t>Antreprenorul trebuie să constituie garanţia de bună execuţie după primirea scris</w:t>
            </w:r>
            <w:r w:rsidR="00404C0D" w:rsidRPr="00527F48">
              <w:rPr>
                <w:lang w:val="en-US"/>
              </w:rPr>
              <w:t xml:space="preserve">orii de </w:t>
            </w:r>
            <w:r w:rsidR="00404C0D" w:rsidRPr="00527F48">
              <w:rPr>
                <w:lang w:val="en-US"/>
              </w:rPr>
              <w:lastRenderedPageBreak/>
              <w:t>acceptare, dar nu mai târ</w:t>
            </w:r>
            <w:r w:rsidR="00460653" w:rsidRPr="00527F48">
              <w:rPr>
                <w:lang w:val="en-US"/>
              </w:rPr>
              <w:t>ziu de dat</w:t>
            </w:r>
            <w:r w:rsidR="00404C0D" w:rsidRPr="00527F48">
              <w:rPr>
                <w:lang w:val="en-US"/>
              </w:rPr>
              <w:t>a încheierii contractului. Atât</w:t>
            </w:r>
            <w:r w:rsidR="00460653" w:rsidRPr="00527F48">
              <w:rPr>
                <w:lang w:val="en-US"/>
              </w:rPr>
              <w:t xml:space="preserve"> timp c</w:t>
            </w:r>
            <w:r w:rsidR="00404C0D" w:rsidRPr="00527F48">
              <w:rPr>
                <w:lang w:val="en-US"/>
              </w:rPr>
              <w:t>â</w:t>
            </w:r>
            <w:r w:rsidR="00460653" w:rsidRPr="00527F48">
              <w:rPr>
                <w:lang w:val="en-US"/>
              </w:rPr>
              <w:t>t el nu şi-a îndeplinit această obligaţiune, Beneficiarul poate să reţină garanţia</w:t>
            </w:r>
            <w:r w:rsidR="005D4B79" w:rsidRPr="00527F48">
              <w:rPr>
                <w:lang w:val="en-US"/>
              </w:rPr>
              <w:t xml:space="preserve"> </w:t>
            </w:r>
            <w:r w:rsidR="00E364D5" w:rsidRPr="00527F48">
              <w:rPr>
                <w:lang w:val="en-US"/>
              </w:rPr>
              <w:t>Antreprenorului</w:t>
            </w:r>
            <w:r w:rsidR="00460653" w:rsidRPr="00527F48">
              <w:rPr>
                <w:lang w:val="en-US"/>
              </w:rPr>
              <w:t xml:space="preserve"> pentru ofertă. </w:t>
            </w:r>
          </w:p>
          <w:p w:rsidR="00460653" w:rsidRPr="00527F48" w:rsidRDefault="00A156C0" w:rsidP="00196AB4">
            <w:pPr>
              <w:pStyle w:val="af2"/>
              <w:tabs>
                <w:tab w:val="left" w:pos="567"/>
              </w:tabs>
              <w:spacing w:line="276" w:lineRule="auto"/>
              <w:ind w:firstLine="0"/>
              <w:rPr>
                <w:lang w:val="en-US"/>
              </w:rPr>
            </w:pPr>
            <w:r w:rsidRPr="00527F48">
              <w:rPr>
                <w:lang w:val="en-US"/>
              </w:rPr>
              <w:t>4.1</w:t>
            </w:r>
            <w:r w:rsidR="00893327" w:rsidRPr="00527F48">
              <w:rPr>
                <w:lang w:val="en-US"/>
              </w:rPr>
              <w:t>3</w:t>
            </w:r>
            <w:r w:rsidRPr="00527F48">
              <w:rPr>
                <w:lang w:val="en-US"/>
              </w:rPr>
              <w:t xml:space="preserve">. </w:t>
            </w:r>
            <w:r w:rsidR="00460653" w:rsidRPr="00527F48">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527F48" w:rsidRDefault="00A156C0" w:rsidP="00196AB4">
            <w:pPr>
              <w:pStyle w:val="af2"/>
              <w:tabs>
                <w:tab w:val="left" w:pos="567"/>
              </w:tabs>
              <w:spacing w:line="276" w:lineRule="auto"/>
              <w:ind w:firstLine="0"/>
              <w:rPr>
                <w:lang w:val="en-US"/>
              </w:rPr>
            </w:pPr>
            <w:r w:rsidRPr="00527F48">
              <w:rPr>
                <w:lang w:val="en-US"/>
              </w:rPr>
              <w:t>4.1</w:t>
            </w:r>
            <w:r w:rsidR="00893327" w:rsidRPr="00527F48">
              <w:rPr>
                <w:lang w:val="en-US"/>
              </w:rPr>
              <w:t>4</w:t>
            </w:r>
            <w:r w:rsidRPr="00527F48">
              <w:rPr>
                <w:lang w:val="en-US"/>
              </w:rPr>
              <w:t xml:space="preserve">. </w:t>
            </w:r>
            <w:r w:rsidR="00460653" w:rsidRPr="00527F48">
              <w:rPr>
                <w:lang w:val="en-US"/>
              </w:rPr>
              <w:t>La lucrările la care se fac încercări, se consideră calitatea probei îndeplinită at</w:t>
            </w:r>
            <w:r w:rsidR="00E171D4" w:rsidRPr="00527F48">
              <w:rPr>
                <w:lang w:val="en-US"/>
              </w:rPr>
              <w:t>â</w:t>
            </w:r>
            <w:r w:rsidR="00460653" w:rsidRPr="00527F48">
              <w:rPr>
                <w:lang w:val="en-US"/>
              </w:rPr>
              <w:t>ta timp c</w:t>
            </w:r>
            <w:r w:rsidR="00E171D4" w:rsidRPr="00527F48">
              <w:rPr>
                <w:lang w:val="en-US"/>
              </w:rPr>
              <w:t>â</w:t>
            </w:r>
            <w:r w:rsidR="00460653" w:rsidRPr="00527F48">
              <w:rPr>
                <w:lang w:val="en-US"/>
              </w:rPr>
              <w:t xml:space="preserve">t rezultatele se înscriu în limitele admise prin reglementările tehnice. </w:t>
            </w:r>
          </w:p>
          <w:p w:rsidR="00460653" w:rsidRPr="00527F48" w:rsidRDefault="00A156C0" w:rsidP="00196AB4">
            <w:pPr>
              <w:pStyle w:val="af2"/>
              <w:tabs>
                <w:tab w:val="left" w:pos="567"/>
              </w:tabs>
              <w:spacing w:line="276" w:lineRule="auto"/>
              <w:ind w:firstLine="0"/>
              <w:rPr>
                <w:lang w:val="en-US"/>
              </w:rPr>
            </w:pPr>
            <w:r w:rsidRPr="00527F48">
              <w:rPr>
                <w:lang w:val="en-US"/>
              </w:rPr>
              <w:t>4.</w:t>
            </w:r>
            <w:r w:rsidR="00603AB4" w:rsidRPr="00527F48">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527F48" w:rsidRDefault="00A156C0" w:rsidP="00196AB4">
            <w:pPr>
              <w:pStyle w:val="af2"/>
              <w:tabs>
                <w:tab w:val="left" w:pos="567"/>
              </w:tabs>
              <w:spacing w:line="276" w:lineRule="auto"/>
              <w:ind w:firstLine="0"/>
              <w:rPr>
                <w:lang w:val="en-US"/>
              </w:rPr>
            </w:pPr>
            <w:r w:rsidRPr="00527F48">
              <w:rPr>
                <w:lang w:val="en-US"/>
              </w:rPr>
              <w:t>4.1</w:t>
            </w:r>
            <w:r w:rsidR="00040EA0" w:rsidRPr="00527F48">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527F48" w:rsidRDefault="00A156C0" w:rsidP="00196AB4">
            <w:pPr>
              <w:pStyle w:val="af2"/>
              <w:tabs>
                <w:tab w:val="left" w:pos="567"/>
              </w:tabs>
              <w:spacing w:line="276" w:lineRule="auto"/>
              <w:ind w:firstLine="0"/>
              <w:rPr>
                <w:lang w:val="en-US"/>
              </w:rPr>
            </w:pPr>
            <w:r w:rsidRPr="00527F48">
              <w:rPr>
                <w:lang w:val="en-US"/>
              </w:rPr>
              <w:t>4.1</w:t>
            </w:r>
            <w:r w:rsidR="00893327" w:rsidRPr="00527F48">
              <w:rPr>
                <w:lang w:val="en-US"/>
              </w:rPr>
              <w:t>7</w:t>
            </w:r>
            <w:r w:rsidRPr="00527F48">
              <w:rPr>
                <w:lang w:val="en-US"/>
              </w:rPr>
              <w:t xml:space="preserve">. </w:t>
            </w:r>
            <w:r w:rsidR="00460653" w:rsidRPr="00527F48">
              <w:rPr>
                <w:lang w:val="en-US"/>
              </w:rPr>
              <w:t>Dacă Antreprenorul consideră că dispoziţiile Beneficiarului s</w:t>
            </w:r>
            <w:r w:rsidR="00183D79" w:rsidRPr="00527F48">
              <w:rPr>
                <w:lang w:val="en-US"/>
              </w:rPr>
              <w:t>u</w:t>
            </w:r>
            <w:r w:rsidR="00460653" w:rsidRPr="00527F48">
              <w:rPr>
                <w:lang w:val="en-US"/>
              </w:rPr>
              <w:t xml:space="preserve">nt nejustificate sau inoportune, el poate </w:t>
            </w:r>
            <w:r w:rsidR="00E171D4" w:rsidRPr="00527F48">
              <w:rPr>
                <w:lang w:val="en-US"/>
              </w:rPr>
              <w:t>înainta</w:t>
            </w:r>
            <w:r w:rsidR="005D4B79" w:rsidRPr="00527F48">
              <w:rPr>
                <w:lang w:val="en-US"/>
              </w:rPr>
              <w:t xml:space="preserve"> </w:t>
            </w:r>
            <w:r w:rsidR="00460653" w:rsidRPr="00527F48">
              <w:rPr>
                <w:lang w:val="en-US"/>
              </w:rPr>
              <w:t xml:space="preserve">obiecţii, dar acestea nu îl </w:t>
            </w:r>
            <w:r w:rsidR="00E171D4" w:rsidRPr="00527F48">
              <w:rPr>
                <w:lang w:val="en-US"/>
              </w:rPr>
              <w:t>scutește</w:t>
            </w:r>
            <w:r w:rsidR="005D4B79" w:rsidRPr="00527F48">
              <w:rPr>
                <w:lang w:val="en-US"/>
              </w:rPr>
              <w:t xml:space="preserve"> </w:t>
            </w:r>
            <w:r w:rsidR="00460653" w:rsidRPr="00527F48">
              <w:rPr>
                <w:lang w:val="en-US"/>
              </w:rPr>
              <w:t xml:space="preserve">de </w:t>
            </w:r>
            <w:r w:rsidR="00E364D5" w:rsidRPr="00527F48">
              <w:rPr>
                <w:lang w:val="en-US"/>
              </w:rPr>
              <w:t xml:space="preserve">obligația de </w:t>
            </w:r>
            <w:r w:rsidR="00460653" w:rsidRPr="00527F48">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527F48" w:rsidRDefault="00A156C0" w:rsidP="00196AB4">
            <w:pPr>
              <w:pStyle w:val="af2"/>
              <w:tabs>
                <w:tab w:val="left" w:pos="567"/>
              </w:tabs>
              <w:spacing w:line="276" w:lineRule="auto"/>
              <w:ind w:firstLine="0"/>
              <w:rPr>
                <w:lang w:val="en-US"/>
              </w:rPr>
            </w:pPr>
            <w:r w:rsidRPr="00527F48">
              <w:rPr>
                <w:lang w:val="en-US"/>
              </w:rPr>
              <w:t>4.1</w:t>
            </w:r>
            <w:r w:rsidR="00893327" w:rsidRPr="00527F48">
              <w:rPr>
                <w:lang w:val="en-US"/>
              </w:rPr>
              <w:t>8</w:t>
            </w:r>
            <w:r w:rsidRPr="00527F48">
              <w:rPr>
                <w:lang w:val="en-US"/>
              </w:rPr>
              <w:t xml:space="preserve">. </w:t>
            </w:r>
            <w:r w:rsidR="00460653" w:rsidRPr="00527F48">
              <w:rPr>
                <w:lang w:val="en-US"/>
              </w:rPr>
              <w:t>Trasarea axelor principale, bornelor de referinţă, căilor de circulaţieşi limitelor terenului pus la dispoziţia Antreprenorului, precum şi materializarea cotelor de nivel în i</w:t>
            </w:r>
            <w:r w:rsidR="00183D79" w:rsidRPr="00527F48">
              <w:rPr>
                <w:lang w:val="en-US"/>
              </w:rPr>
              <w:t>mediata apropiere a terenului, su</w:t>
            </w:r>
            <w:r w:rsidR="00460653" w:rsidRPr="00527F48">
              <w:rPr>
                <w:lang w:val="en-US"/>
              </w:rPr>
              <w:t>nt</w:t>
            </w:r>
            <w:r w:rsidR="005D4B79" w:rsidRPr="00527F48">
              <w:rPr>
                <w:lang w:val="en-US"/>
              </w:rPr>
              <w:t xml:space="preserve"> </w:t>
            </w:r>
            <w:r w:rsidR="00460653" w:rsidRPr="00527F48">
              <w:rPr>
                <w:lang w:val="en-US"/>
              </w:rPr>
              <w:t xml:space="preserve">obligaţiuni ale Antreprenorului. </w:t>
            </w:r>
          </w:p>
          <w:p w:rsidR="00460653" w:rsidRPr="00527F48" w:rsidRDefault="00A156C0" w:rsidP="00196AB4">
            <w:pPr>
              <w:pStyle w:val="af2"/>
              <w:tabs>
                <w:tab w:val="left" w:pos="567"/>
              </w:tabs>
              <w:spacing w:line="276" w:lineRule="auto"/>
              <w:ind w:firstLine="0"/>
              <w:rPr>
                <w:lang w:val="en-US"/>
              </w:rPr>
            </w:pPr>
            <w:r w:rsidRPr="00527F48">
              <w:rPr>
                <w:lang w:val="en-US"/>
              </w:rPr>
              <w:t>4.</w:t>
            </w:r>
            <w:r w:rsidR="00893327" w:rsidRPr="00527F48">
              <w:rPr>
                <w:lang w:val="en-US"/>
              </w:rPr>
              <w:t>19</w:t>
            </w:r>
            <w:r w:rsidRPr="00527F48">
              <w:rPr>
                <w:lang w:val="en-US"/>
              </w:rPr>
              <w:t xml:space="preserve">. </w:t>
            </w:r>
            <w:r w:rsidR="00460653" w:rsidRPr="00527F48">
              <w:rPr>
                <w:lang w:val="en-US"/>
              </w:rPr>
              <w:t xml:space="preserve">Pentru verificarea trasării de către Beneficiar sau proiectant, Antreprenorul este obligat să protejeze şi să păstreze toate reperele, bornele sau alte obiecte folosite la trasarea lucrărilor. </w:t>
            </w:r>
          </w:p>
          <w:p w:rsidR="00460653" w:rsidRPr="00527F48" w:rsidRDefault="00A156C0" w:rsidP="00196AB4">
            <w:pPr>
              <w:pStyle w:val="af2"/>
              <w:tabs>
                <w:tab w:val="left" w:pos="567"/>
              </w:tabs>
              <w:spacing w:line="276" w:lineRule="auto"/>
              <w:ind w:firstLine="0"/>
              <w:rPr>
                <w:lang w:val="en-US"/>
              </w:rPr>
            </w:pPr>
            <w:r w:rsidRPr="00527F48">
              <w:rPr>
                <w:lang w:val="en-US"/>
              </w:rPr>
              <w:t>4.2</w:t>
            </w:r>
            <w:r w:rsidR="00893327" w:rsidRPr="00527F48">
              <w:rPr>
                <w:lang w:val="en-US"/>
              </w:rPr>
              <w:t>0</w:t>
            </w:r>
            <w:r w:rsidRPr="00527F48">
              <w:rPr>
                <w:lang w:val="en-US"/>
              </w:rPr>
              <w:t xml:space="preserve">. </w:t>
            </w:r>
            <w:r w:rsidR="00460653" w:rsidRPr="00527F48">
              <w:rPr>
                <w:lang w:val="en-US"/>
              </w:rPr>
              <w:t>Ridicările de teren, trasările şi cotele de nivel, precum şi alte documente puse la dispoziţia Antreprenorului de către Beneficiar pentru executarea contractului s</w:t>
            </w:r>
            <w:r w:rsidR="00E10C0A" w:rsidRPr="00527F48">
              <w:rPr>
                <w:lang w:val="en-US"/>
              </w:rPr>
              <w:t>u</w:t>
            </w:r>
            <w:r w:rsidR="00460653" w:rsidRPr="00527F48">
              <w:rPr>
                <w:lang w:val="en-US"/>
              </w:rPr>
              <w:t>nt hotărâtoare. Antreprenorul este obligat să verifice documentele primite şi să înştiinţeze Beneficiarul cu privire la erorile şi</w:t>
            </w:r>
            <w:r w:rsidR="005D4B79" w:rsidRPr="00527F48">
              <w:rPr>
                <w:lang w:val="en-US"/>
              </w:rPr>
              <w:t xml:space="preserve"> </w:t>
            </w:r>
            <w:r w:rsidR="00460653" w:rsidRPr="00527F48">
              <w:rPr>
                <w:lang w:val="en-US"/>
              </w:rPr>
              <w:t xml:space="preserve">inexactităţile constatate sau presupuse. </w:t>
            </w:r>
          </w:p>
          <w:p w:rsidR="00460653" w:rsidRPr="00527F48" w:rsidRDefault="00A156C0" w:rsidP="00196AB4">
            <w:pPr>
              <w:pStyle w:val="af2"/>
              <w:tabs>
                <w:tab w:val="left" w:pos="567"/>
              </w:tabs>
              <w:spacing w:line="276" w:lineRule="auto"/>
              <w:ind w:firstLine="0"/>
              <w:rPr>
                <w:lang w:val="en-US"/>
              </w:rPr>
            </w:pPr>
            <w:r w:rsidRPr="00527F48">
              <w:rPr>
                <w:lang w:val="en-US"/>
              </w:rPr>
              <w:t>4.2</w:t>
            </w:r>
            <w:r w:rsidR="00893327" w:rsidRPr="00527F48">
              <w:rPr>
                <w:lang w:val="en-US"/>
              </w:rPr>
              <w:t>1</w:t>
            </w:r>
            <w:r w:rsidRPr="00527F48">
              <w:rPr>
                <w:lang w:val="en-US"/>
              </w:rPr>
              <w:t xml:space="preserve">. </w:t>
            </w:r>
            <w:r w:rsidR="00460653" w:rsidRPr="00527F48">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527F48">
              <w:rPr>
                <w:lang w:val="en-US"/>
              </w:rPr>
              <w:t>prevederilor legale și obligațiunilor contractuale și profesionale</w:t>
            </w:r>
            <w:r w:rsidR="00460653" w:rsidRPr="00527F48">
              <w:rPr>
                <w:lang w:val="en-US"/>
              </w:rPr>
              <w:t xml:space="preserve">. </w:t>
            </w:r>
          </w:p>
          <w:p w:rsidR="00460653" w:rsidRPr="00527F48" w:rsidRDefault="00A156C0" w:rsidP="00196AB4">
            <w:pPr>
              <w:pStyle w:val="af2"/>
              <w:tabs>
                <w:tab w:val="left" w:pos="567"/>
              </w:tabs>
              <w:spacing w:line="276" w:lineRule="auto"/>
              <w:ind w:firstLine="0"/>
              <w:rPr>
                <w:lang w:val="en-US"/>
              </w:rPr>
            </w:pPr>
            <w:r w:rsidRPr="00527F48">
              <w:rPr>
                <w:lang w:val="en-US"/>
              </w:rPr>
              <w:t>4.2</w:t>
            </w:r>
            <w:r w:rsidR="00893327" w:rsidRPr="00527F48">
              <w:rPr>
                <w:lang w:val="en-US"/>
              </w:rPr>
              <w:t>2</w:t>
            </w:r>
            <w:r w:rsidRPr="00527F48">
              <w:rPr>
                <w:lang w:val="en-US"/>
              </w:rPr>
              <w:t xml:space="preserve">. </w:t>
            </w:r>
            <w:r w:rsidR="00460653" w:rsidRPr="00527F48">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527F48" w:rsidRDefault="00A156C0" w:rsidP="00196AB4">
            <w:pPr>
              <w:pStyle w:val="af2"/>
              <w:tabs>
                <w:tab w:val="left" w:pos="567"/>
              </w:tabs>
              <w:spacing w:line="276" w:lineRule="auto"/>
              <w:ind w:firstLine="0"/>
              <w:rPr>
                <w:lang w:val="en-US"/>
              </w:rPr>
            </w:pPr>
            <w:r w:rsidRPr="00527F48">
              <w:rPr>
                <w:lang w:val="en-US"/>
              </w:rPr>
              <w:t>4.2</w:t>
            </w:r>
            <w:r w:rsidR="00893327" w:rsidRPr="00527F48">
              <w:rPr>
                <w:lang w:val="en-US"/>
              </w:rPr>
              <w:t>3</w:t>
            </w:r>
            <w:r w:rsidRPr="00527F48">
              <w:rPr>
                <w:lang w:val="en-US"/>
              </w:rPr>
              <w:t xml:space="preserve">. </w:t>
            </w:r>
            <w:r w:rsidR="00460653" w:rsidRPr="00527F48">
              <w:rPr>
                <w:lang w:val="en-US"/>
              </w:rPr>
              <w:t xml:space="preserve">În cazul neexecutării de către Antreprenor a dispoziţiilor din punctul 2.1., Beneficiarul poate opri lucrările, </w:t>
            </w:r>
            <w:r w:rsidR="00F53F69" w:rsidRPr="00527F48">
              <w:rPr>
                <w:lang w:val="en-US"/>
              </w:rPr>
              <w:t xml:space="preserve">prin </w:t>
            </w:r>
            <w:r w:rsidR="00E364D5" w:rsidRPr="00527F48">
              <w:rPr>
                <w:lang w:val="en-US"/>
              </w:rPr>
              <w:t xml:space="preserve">rezoluțiunea </w:t>
            </w:r>
            <w:r w:rsidR="00F53F69" w:rsidRPr="00527F48">
              <w:rPr>
                <w:lang w:val="en-US"/>
              </w:rPr>
              <w:t>contractului</w:t>
            </w:r>
            <w:r w:rsidR="00460653" w:rsidRPr="00527F48">
              <w:rPr>
                <w:lang w:val="en-US"/>
              </w:rPr>
              <w:t xml:space="preserve">, în condiţiile legii, </w:t>
            </w:r>
            <w:r w:rsidR="00F53F69" w:rsidRPr="00527F48">
              <w:rPr>
                <w:lang w:val="en-US"/>
              </w:rPr>
              <w:t>totodată A</w:t>
            </w:r>
            <w:r w:rsidR="00316769" w:rsidRPr="00527F48">
              <w:rPr>
                <w:lang w:val="en-US"/>
              </w:rPr>
              <w:t xml:space="preserve">ntreprenorul </w:t>
            </w:r>
            <w:r w:rsidR="00460653" w:rsidRPr="00527F48">
              <w:rPr>
                <w:lang w:val="en-US"/>
              </w:rPr>
              <w:t>compense</w:t>
            </w:r>
            <w:r w:rsidR="00316769" w:rsidRPr="00527F48">
              <w:rPr>
                <w:lang w:val="en-US"/>
              </w:rPr>
              <w:t>ază</w:t>
            </w:r>
            <w:r w:rsidR="00460653" w:rsidRPr="00527F48">
              <w:rPr>
                <w:lang w:val="en-US"/>
              </w:rPr>
              <w:t xml:space="preserve"> cheltuielile aferente suportate de Beneficiar în legătură cu faptul neexecutării. </w:t>
            </w:r>
          </w:p>
          <w:p w:rsidR="00460653" w:rsidRPr="00527F48" w:rsidRDefault="00BE5A1E" w:rsidP="00196AB4">
            <w:pPr>
              <w:pStyle w:val="af2"/>
              <w:tabs>
                <w:tab w:val="left" w:pos="567"/>
              </w:tabs>
              <w:spacing w:line="276" w:lineRule="auto"/>
              <w:ind w:firstLine="0"/>
              <w:rPr>
                <w:lang w:val="en-US"/>
              </w:rPr>
            </w:pPr>
            <w:r w:rsidRPr="00527F48">
              <w:rPr>
                <w:lang w:val="en-US"/>
              </w:rPr>
              <w:lastRenderedPageBreak/>
              <w:t>4.2</w:t>
            </w:r>
            <w:r w:rsidR="00893327" w:rsidRPr="00527F48">
              <w:rPr>
                <w:lang w:val="en-US"/>
              </w:rPr>
              <w:t>4</w:t>
            </w:r>
            <w:r w:rsidRPr="00527F48">
              <w:rPr>
                <w:lang w:val="en-US"/>
              </w:rPr>
              <w:t xml:space="preserve">. </w:t>
            </w:r>
            <w:r w:rsidR="00460653" w:rsidRPr="00527F48">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527F48" w:rsidRDefault="00BE5A1E" w:rsidP="00196AB4">
            <w:pPr>
              <w:pStyle w:val="af2"/>
              <w:tabs>
                <w:tab w:val="left" w:pos="567"/>
              </w:tabs>
              <w:spacing w:line="276" w:lineRule="auto"/>
              <w:ind w:firstLine="0"/>
              <w:rPr>
                <w:lang w:val="en-US"/>
              </w:rPr>
            </w:pPr>
            <w:r w:rsidRPr="00527F48">
              <w:rPr>
                <w:lang w:val="en-US"/>
              </w:rPr>
              <w:t>4.2</w:t>
            </w:r>
            <w:r w:rsidR="00893327" w:rsidRPr="00527F48">
              <w:rPr>
                <w:lang w:val="en-US"/>
              </w:rPr>
              <w:t>5</w:t>
            </w:r>
            <w:r w:rsidRPr="00527F48">
              <w:rPr>
                <w:lang w:val="en-US"/>
              </w:rPr>
              <w:t xml:space="preserve">. </w:t>
            </w:r>
            <w:r w:rsidR="00460653" w:rsidRPr="00527F48">
              <w:rPr>
                <w:lang w:val="en-US"/>
              </w:rPr>
              <w:t>În timpul desfăşurării lucrărilor, Antreprenorul are obligaţia să menţină căile de acces libere, să retragă utilajele, să îndepărteze surplusurile de materiale, deşeuri</w:t>
            </w:r>
            <w:r w:rsidR="005D4B79" w:rsidRPr="00527F48">
              <w:rPr>
                <w:lang w:val="en-US"/>
              </w:rPr>
              <w:t xml:space="preserve"> </w:t>
            </w:r>
            <w:r w:rsidR="00460653" w:rsidRPr="00527F48">
              <w:rPr>
                <w:lang w:val="en-US"/>
              </w:rPr>
              <w:t>şi lucrări provizorii de orice fel, care nu s</w:t>
            </w:r>
            <w:r w:rsidR="00183D79" w:rsidRPr="00527F48">
              <w:rPr>
                <w:lang w:val="en-US"/>
              </w:rPr>
              <w:t>u</w:t>
            </w:r>
            <w:r w:rsidR="00460653" w:rsidRPr="00527F48">
              <w:rPr>
                <w:lang w:val="en-US"/>
              </w:rPr>
              <w:t>nt necesare, iar la terminarea lucrărilor, Antreprenorul va evacua de pe şantier toate utilajele de construcţie, surplusurile de materiale, deşeurile</w:t>
            </w:r>
            <w:r w:rsidR="005D4B79" w:rsidRPr="00527F48">
              <w:rPr>
                <w:lang w:val="en-US"/>
              </w:rPr>
              <w:t xml:space="preserve"> </w:t>
            </w:r>
            <w:r w:rsidR="00460653" w:rsidRPr="00527F48">
              <w:rPr>
                <w:lang w:val="en-US"/>
              </w:rPr>
              <w:t xml:space="preserve">şi lucrările provizorii. </w:t>
            </w:r>
          </w:p>
          <w:p w:rsidR="00B96242" w:rsidRPr="00527F48" w:rsidRDefault="00BE5A1E" w:rsidP="00196AB4">
            <w:pPr>
              <w:pStyle w:val="af2"/>
              <w:tabs>
                <w:tab w:val="left" w:pos="426"/>
                <w:tab w:val="left" w:pos="3645"/>
              </w:tabs>
              <w:spacing w:line="276" w:lineRule="auto"/>
              <w:ind w:firstLine="0"/>
              <w:rPr>
                <w:lang w:val="en-US"/>
              </w:rPr>
            </w:pPr>
            <w:r w:rsidRPr="00527F48">
              <w:rPr>
                <w:lang w:val="en-US"/>
              </w:rPr>
              <w:t>4.2</w:t>
            </w:r>
            <w:r w:rsidR="00893327" w:rsidRPr="00527F48">
              <w:rPr>
                <w:lang w:val="en-US"/>
              </w:rPr>
              <w:t>6</w:t>
            </w:r>
            <w:r w:rsidRPr="00527F48">
              <w:rPr>
                <w:lang w:val="en-US"/>
              </w:rPr>
              <w:t xml:space="preserve">. </w:t>
            </w:r>
            <w:r w:rsidR="00460653" w:rsidRPr="00527F48">
              <w:rPr>
                <w:lang w:val="en-US"/>
              </w:rPr>
              <w:t>Beneficiarul trebuie să obţină, pe propria cheltuială, toate avizele, autorizaţiile</w:t>
            </w:r>
            <w:r w:rsidR="005D4B79" w:rsidRPr="00527F48">
              <w:rPr>
                <w:lang w:val="en-US"/>
              </w:rPr>
              <w:t xml:space="preserve"> </w:t>
            </w:r>
            <w:r w:rsidR="00460653" w:rsidRPr="00527F48">
              <w:rPr>
                <w:lang w:val="en-US"/>
              </w:rPr>
              <w:t xml:space="preserve">şi aprobările, să plătească toate taxele necesare legate de execuţia lucrărilor, precum şi pentru bunuri sau drepturi afectate sau care pot fi afectate de execuţia lucrărilor. </w:t>
            </w:r>
          </w:p>
          <w:p w:rsidR="00460653" w:rsidRPr="00527F48" w:rsidRDefault="00460653" w:rsidP="00196AB4">
            <w:pPr>
              <w:pStyle w:val="af2"/>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527F48" w:rsidRDefault="00BE5A1E" w:rsidP="00196AB4">
            <w:pPr>
              <w:pStyle w:val="af2"/>
              <w:tabs>
                <w:tab w:val="left" w:pos="567"/>
              </w:tabs>
              <w:spacing w:line="276" w:lineRule="auto"/>
              <w:ind w:firstLine="0"/>
              <w:rPr>
                <w:lang w:val="en-US"/>
              </w:rPr>
            </w:pPr>
            <w:r w:rsidRPr="00527F48">
              <w:rPr>
                <w:lang w:val="en-US"/>
              </w:rPr>
              <w:t xml:space="preserve">6.1. </w:t>
            </w:r>
            <w:r w:rsidR="005B666D" w:rsidRPr="00527F48">
              <w:rPr>
                <w:lang w:val="en-US"/>
              </w:rPr>
              <w:t>Antreprenorul este obligat să execute toate lucrările, prevăzute în contract, în termenele stabilite prin graficul general de realizare a lucrărilor şi graficul de execuţie</w:t>
            </w:r>
            <w:r w:rsidR="005D4B79" w:rsidRPr="00527F48">
              <w:rPr>
                <w:lang w:val="en-US"/>
              </w:rPr>
              <w:t xml:space="preserve"> </w:t>
            </w:r>
            <w:r w:rsidR="005B666D" w:rsidRPr="00527F48">
              <w:rPr>
                <w:lang w:val="en-US"/>
              </w:rPr>
              <w:t>şi de o calitate corespunzătoare prevederilor actelor normative şi  prezentului contract.</w:t>
            </w:r>
          </w:p>
          <w:p w:rsidR="005B666D" w:rsidRPr="00527F48" w:rsidRDefault="00BE5A1E" w:rsidP="00196AB4">
            <w:pPr>
              <w:pStyle w:val="af2"/>
              <w:tabs>
                <w:tab w:val="left" w:pos="567"/>
              </w:tabs>
              <w:spacing w:line="276" w:lineRule="auto"/>
              <w:ind w:firstLine="0"/>
              <w:rPr>
                <w:lang w:val="en-US"/>
              </w:rPr>
            </w:pPr>
            <w:r w:rsidRPr="00527F48">
              <w:rPr>
                <w:lang w:val="en-US"/>
              </w:rPr>
              <w:t xml:space="preserve">6.2. </w:t>
            </w:r>
            <w:r w:rsidR="005B666D" w:rsidRPr="00527F48">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527F48" w:rsidRDefault="00BE5A1E" w:rsidP="00196AB4">
            <w:pPr>
              <w:pStyle w:val="af2"/>
              <w:tabs>
                <w:tab w:val="left" w:pos="567"/>
              </w:tabs>
              <w:spacing w:line="276" w:lineRule="auto"/>
              <w:ind w:firstLine="0"/>
              <w:rPr>
                <w:lang w:val="en-US"/>
              </w:rPr>
            </w:pPr>
            <w:r w:rsidRPr="00527F48">
              <w:rPr>
                <w:lang w:val="en-US"/>
              </w:rPr>
              <w:t xml:space="preserve">6.3. </w:t>
            </w:r>
            <w:r w:rsidR="005B666D" w:rsidRPr="00527F48">
              <w:rPr>
                <w:lang w:val="en-US"/>
              </w:rPr>
              <w:t xml:space="preserve">Pe parcursul execuţiei lucrărilor, Antreprenorul este obligat să comunice, la cererea Beneficiarului, datele de </w:t>
            </w:r>
            <w:r w:rsidR="00E364D5" w:rsidRPr="00527F48">
              <w:rPr>
                <w:lang w:val="en-US"/>
              </w:rPr>
              <w:t>identificare</w:t>
            </w:r>
            <w:r w:rsidR="005D4B79" w:rsidRPr="00527F48">
              <w:rPr>
                <w:lang w:val="en-US"/>
              </w:rPr>
              <w:t xml:space="preserve"> </w:t>
            </w:r>
            <w:r w:rsidR="005B666D" w:rsidRPr="00527F48">
              <w:rPr>
                <w:lang w:val="en-US"/>
              </w:rPr>
              <w:t xml:space="preserve">ale subantreprenorilor. </w:t>
            </w:r>
          </w:p>
          <w:p w:rsidR="005B666D" w:rsidRPr="00527F48" w:rsidRDefault="00BE5A1E" w:rsidP="00196AB4">
            <w:pPr>
              <w:pStyle w:val="af2"/>
              <w:tabs>
                <w:tab w:val="left" w:pos="142"/>
                <w:tab w:val="left" w:pos="284"/>
              </w:tabs>
              <w:spacing w:line="276" w:lineRule="auto"/>
              <w:ind w:firstLine="0"/>
              <w:rPr>
                <w:lang w:val="en-US"/>
              </w:rPr>
            </w:pPr>
            <w:r w:rsidRPr="00527F48">
              <w:rPr>
                <w:lang w:val="en-US"/>
              </w:rPr>
              <w:t xml:space="preserve">6.4. </w:t>
            </w:r>
            <w:r w:rsidR="005B666D" w:rsidRPr="00527F48">
              <w:rPr>
                <w:lang w:val="en-US"/>
              </w:rPr>
              <w:t>Angajarea forţei de muncă pe bază de a</w:t>
            </w:r>
            <w:r w:rsidR="003D06D0" w:rsidRPr="00527F48">
              <w:rPr>
                <w:lang w:val="en-US"/>
              </w:rPr>
              <w:t>cord nu este considerată</w:t>
            </w:r>
            <w:r w:rsidR="005B666D" w:rsidRPr="00527F48">
              <w:rPr>
                <w:lang w:val="en-US"/>
              </w:rPr>
              <w:t xml:space="preserve"> obiectul unei subcontractări.</w:t>
            </w:r>
          </w:p>
          <w:p w:rsidR="00684D44" w:rsidRPr="00527F48"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527F48" w:rsidRDefault="00BE5A1E" w:rsidP="00196AB4">
            <w:pPr>
              <w:pStyle w:val="af2"/>
              <w:tabs>
                <w:tab w:val="left" w:pos="0"/>
              </w:tabs>
              <w:spacing w:line="276" w:lineRule="auto"/>
              <w:ind w:firstLine="0"/>
              <w:rPr>
                <w:lang w:val="en-US"/>
              </w:rPr>
            </w:pPr>
            <w:r w:rsidRPr="00527F48">
              <w:rPr>
                <w:lang w:val="en-US"/>
              </w:rPr>
              <w:t xml:space="preserve">8.1. </w:t>
            </w:r>
            <w:r w:rsidR="00460653" w:rsidRPr="00527F48">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527F48" w:rsidRDefault="00BE5A1E" w:rsidP="00196AB4">
            <w:pPr>
              <w:pStyle w:val="af2"/>
              <w:tabs>
                <w:tab w:val="left" w:pos="284"/>
              </w:tabs>
              <w:spacing w:line="276" w:lineRule="auto"/>
              <w:ind w:firstLine="0"/>
              <w:rPr>
                <w:lang w:val="en-US"/>
              </w:rPr>
            </w:pPr>
            <w:r w:rsidRPr="00527F48">
              <w:rPr>
                <w:lang w:val="en-US"/>
              </w:rPr>
              <w:t>8.2</w:t>
            </w:r>
            <w:r w:rsidR="00D05A94" w:rsidRPr="00527F48">
              <w:rPr>
                <w:lang w:val="en-US"/>
              </w:rPr>
              <w:t>.</w:t>
            </w:r>
            <w:r w:rsidR="00460653" w:rsidRPr="00527F48">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527F48">
              <w:rPr>
                <w:lang w:val="en-US"/>
              </w:rPr>
              <w:t xml:space="preserve">8.3. </w:t>
            </w:r>
            <w:r w:rsidR="00460653" w:rsidRPr="00527F48">
              <w:rPr>
                <w:lang w:val="en-US"/>
              </w:rPr>
              <w:t>Probele neprevăzute şi comandate de Beneficiar pentru verificarea unor lucrări sau materiale puse în</w:t>
            </w:r>
            <w:r w:rsidR="005D4B79" w:rsidRPr="00527F48">
              <w:rPr>
                <w:lang w:val="en-US"/>
              </w:rPr>
              <w:t xml:space="preserve"> </w:t>
            </w:r>
            <w:r w:rsidR="00460653" w:rsidRPr="00527F48">
              <w:rPr>
                <w:lang w:val="en-US"/>
              </w:rPr>
              <w:t>operă vor fi suportate de Antreprenor, dacă s</w:t>
            </w:r>
            <w:r w:rsidR="003D06D0" w:rsidRPr="00527F48">
              <w:rPr>
                <w:lang w:val="en-US"/>
              </w:rPr>
              <w:t>e dovedeşte că materialele nu su</w:t>
            </w:r>
            <w:r w:rsidR="00460653" w:rsidRPr="00527F48">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527F48" w:rsidRDefault="00D05A94" w:rsidP="00C845A9">
            <w:pPr>
              <w:pStyle w:val="af2"/>
              <w:numPr>
                <w:ilvl w:val="1"/>
                <w:numId w:val="15"/>
              </w:numPr>
              <w:tabs>
                <w:tab w:val="left" w:pos="284"/>
              </w:tabs>
              <w:spacing w:line="276" w:lineRule="auto"/>
              <w:ind w:left="0" w:hanging="425"/>
              <w:rPr>
                <w:lang w:val="en-US"/>
              </w:rPr>
            </w:pPr>
            <w:r w:rsidRPr="00527F48">
              <w:rPr>
                <w:lang w:val="en-US"/>
              </w:rPr>
              <w:t xml:space="preserve">8.4. </w:t>
            </w:r>
            <w:r w:rsidR="00460653" w:rsidRPr="00527F48">
              <w:rPr>
                <w:lang w:val="en-US"/>
              </w:rPr>
              <w:t>Beneficiarul, proiectantul sau orice altă persoană autorizată de aceştia au acces tot timpul la lucrări pe şantier</w:t>
            </w:r>
            <w:r w:rsidR="005D4B79" w:rsidRPr="00527F48">
              <w:rPr>
                <w:lang w:val="en-US"/>
              </w:rPr>
              <w:t xml:space="preserve"> </w:t>
            </w:r>
            <w:r w:rsidR="00460653" w:rsidRPr="00527F48">
              <w:rPr>
                <w:lang w:val="en-US"/>
              </w:rPr>
              <w:t xml:space="preserve">şi în locurile unde se pregăteşte lucrarea, în depozite de materiale prefabricate etc. </w:t>
            </w:r>
          </w:p>
          <w:p w:rsidR="00460653" w:rsidRPr="00527F48" w:rsidRDefault="00D05A94" w:rsidP="00C845A9">
            <w:pPr>
              <w:pStyle w:val="af2"/>
              <w:numPr>
                <w:ilvl w:val="1"/>
                <w:numId w:val="15"/>
              </w:numPr>
              <w:tabs>
                <w:tab w:val="left" w:pos="284"/>
              </w:tabs>
              <w:spacing w:line="276" w:lineRule="auto"/>
              <w:ind w:left="0" w:hanging="425"/>
              <w:rPr>
                <w:lang w:val="en-US"/>
              </w:rPr>
            </w:pPr>
            <w:r w:rsidRPr="00527F48">
              <w:rPr>
                <w:lang w:val="en-US"/>
              </w:rPr>
              <w:lastRenderedPageBreak/>
              <w:t xml:space="preserve">8.5. </w:t>
            </w:r>
            <w:r w:rsidR="00460653" w:rsidRPr="00527F48">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527F48">
              <w:rPr>
                <w:lang w:val="en-US"/>
              </w:rPr>
              <w:t>a</w:t>
            </w:r>
            <w:r w:rsidR="00460653" w:rsidRPr="00527F48">
              <w:rPr>
                <w:lang w:val="en-US"/>
              </w:rPr>
              <w:t xml:space="preserve"> anunţa</w:t>
            </w:r>
            <w:r w:rsidR="00C33344" w:rsidRPr="00527F48">
              <w:rPr>
                <w:lang w:val="en-US"/>
              </w:rPr>
              <w:t xml:space="preserve"> </w:t>
            </w:r>
            <w:r w:rsidR="00460653" w:rsidRPr="00527F48">
              <w:rPr>
                <w:lang w:val="en-US"/>
              </w:rPr>
              <w:t>responsabilul tehnic</w:t>
            </w:r>
            <w:r w:rsidR="00183D79" w:rsidRPr="00527F48">
              <w:rPr>
                <w:lang w:val="en-US"/>
              </w:rPr>
              <w:t xml:space="preserve"> atestat, proiectantul ori de câ</w:t>
            </w:r>
            <w:r w:rsidR="00460653" w:rsidRPr="00527F48">
              <w:rPr>
                <w:lang w:val="en-US"/>
              </w:rPr>
              <w:t xml:space="preserve">te ori astfel de lucrări, </w:t>
            </w:r>
            <w:r w:rsidR="00183D79" w:rsidRPr="00527F48">
              <w:rPr>
                <w:lang w:val="en-US"/>
              </w:rPr>
              <w:t>inclusiv fundaţiile clădirii, su</w:t>
            </w:r>
            <w:r w:rsidR="00460653" w:rsidRPr="00527F48">
              <w:rPr>
                <w:lang w:val="en-US"/>
              </w:rPr>
              <w:t xml:space="preserve">nt gata pentru a fi examinate. Responsabilul tehnic atestat şi proiectantul vor participa la examinarea şi măsurarea lucrărilor. </w:t>
            </w:r>
          </w:p>
          <w:p w:rsidR="00460653" w:rsidRPr="00527F48" w:rsidRDefault="00D05A94" w:rsidP="00C845A9">
            <w:pPr>
              <w:pStyle w:val="af2"/>
              <w:numPr>
                <w:ilvl w:val="1"/>
                <w:numId w:val="15"/>
              </w:numPr>
              <w:tabs>
                <w:tab w:val="left" w:pos="284"/>
              </w:tabs>
              <w:spacing w:line="276" w:lineRule="auto"/>
              <w:ind w:left="0" w:hanging="425"/>
              <w:rPr>
                <w:lang w:val="en-US"/>
              </w:rPr>
            </w:pPr>
            <w:r w:rsidRPr="00527F48">
              <w:rPr>
                <w:lang w:val="en-US"/>
              </w:rPr>
              <w:t xml:space="preserve">8.6. </w:t>
            </w:r>
            <w:r w:rsidR="00460653" w:rsidRPr="00527F48">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527F48">
              <w:rPr>
                <w:lang w:val="en-US"/>
              </w:rPr>
              <w:t xml:space="preserve"> fi suportate de Beneficiar,</w:t>
            </w:r>
            <w:r w:rsidR="00460653" w:rsidRPr="00527F48">
              <w:rPr>
                <w:lang w:val="en-US"/>
              </w:rPr>
              <w:t xml:space="preserve"> în caz contrar, de Antreprenor. </w:t>
            </w:r>
          </w:p>
          <w:p w:rsidR="00460653" w:rsidRPr="00527F48" w:rsidRDefault="00D05A94" w:rsidP="00C845A9">
            <w:pPr>
              <w:pStyle w:val="af2"/>
              <w:numPr>
                <w:ilvl w:val="1"/>
                <w:numId w:val="15"/>
              </w:numPr>
              <w:tabs>
                <w:tab w:val="left" w:pos="284"/>
              </w:tabs>
              <w:spacing w:line="276" w:lineRule="auto"/>
              <w:ind w:left="0" w:hanging="425"/>
              <w:rPr>
                <w:lang w:val="en-US"/>
              </w:rPr>
            </w:pPr>
            <w:r w:rsidRPr="00527F48">
              <w:rPr>
                <w:lang w:val="en-US"/>
              </w:rPr>
              <w:t xml:space="preserve">8.7. </w:t>
            </w:r>
            <w:r w:rsidR="00460653" w:rsidRPr="00527F48">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527F48" w:rsidRDefault="00D05A94" w:rsidP="00C845A9">
            <w:pPr>
              <w:pStyle w:val="af2"/>
              <w:numPr>
                <w:ilvl w:val="1"/>
                <w:numId w:val="15"/>
              </w:numPr>
              <w:tabs>
                <w:tab w:val="left" w:pos="284"/>
              </w:tabs>
              <w:spacing w:line="276" w:lineRule="auto"/>
              <w:ind w:left="0" w:hanging="425"/>
              <w:rPr>
                <w:lang w:val="en-US"/>
              </w:rPr>
            </w:pPr>
            <w:r w:rsidRPr="00527F48">
              <w:rPr>
                <w:lang w:val="en-US"/>
              </w:rPr>
              <w:t xml:space="preserve">8.8. </w:t>
            </w:r>
            <w:r w:rsidR="00460653" w:rsidRPr="00527F48">
              <w:rPr>
                <w:lang w:val="en-US"/>
              </w:rPr>
              <w:t>Lucrările executate de Antreprenor în afara celor prevăzute în contract sau fără dis</w:t>
            </w:r>
            <w:r w:rsidR="00183D79" w:rsidRPr="00527F48">
              <w:rPr>
                <w:lang w:val="en-US"/>
              </w:rPr>
              <w:t>poziţia Beneficiarului, precum ș</w:t>
            </w:r>
            <w:r w:rsidR="00460653" w:rsidRPr="00527F48">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527F48" w:rsidRDefault="00D05A94" w:rsidP="00C845A9">
            <w:pPr>
              <w:pStyle w:val="af2"/>
              <w:numPr>
                <w:ilvl w:val="1"/>
                <w:numId w:val="15"/>
              </w:numPr>
              <w:tabs>
                <w:tab w:val="left" w:pos="284"/>
                <w:tab w:val="left" w:pos="426"/>
              </w:tabs>
              <w:spacing w:line="276" w:lineRule="auto"/>
              <w:ind w:left="0" w:hanging="425"/>
              <w:rPr>
                <w:lang w:val="en-US"/>
              </w:rPr>
            </w:pPr>
            <w:r w:rsidRPr="00527F48">
              <w:rPr>
                <w:lang w:val="en-US"/>
              </w:rPr>
              <w:t xml:space="preserve">8.9. </w:t>
            </w:r>
            <w:r w:rsidR="00460653" w:rsidRPr="00527F48">
              <w:rPr>
                <w:lang w:val="en-US"/>
              </w:rPr>
              <w:t xml:space="preserve">Lucrările încep după </w:t>
            </w:r>
            <w:r w:rsidR="00A14258">
              <w:rPr>
                <w:lang w:val="en-US"/>
              </w:rPr>
              <w:t>5</w:t>
            </w:r>
            <w:r w:rsidR="00460653" w:rsidRPr="00527F48">
              <w:rPr>
                <w:lang w:val="en-US"/>
              </w:rPr>
              <w:t xml:space="preserve"> zile de la semnarea şi înregistrarea contractului în modul corespunzător şi primirea ordinului de execuţie.</w:t>
            </w:r>
          </w:p>
          <w:p w:rsidR="00460653" w:rsidRPr="00527F48" w:rsidRDefault="00460653" w:rsidP="00196AB4">
            <w:pPr>
              <w:pStyle w:val="af2"/>
              <w:tabs>
                <w:tab w:val="left" w:pos="284"/>
                <w:tab w:val="left" w:pos="426"/>
              </w:tabs>
              <w:spacing w:line="276" w:lineRule="auto"/>
              <w:ind w:firstLine="0"/>
              <w:rPr>
                <w:lang w:val="en-US"/>
              </w:rPr>
            </w:pPr>
          </w:p>
          <w:p w:rsidR="00460653" w:rsidRPr="00FF430B" w:rsidRDefault="00D83EE1" w:rsidP="00C845A9">
            <w:pPr>
              <w:pStyle w:val="a"/>
              <w:numPr>
                <w:ilvl w:val="0"/>
                <w:numId w:val="15"/>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527F48" w:rsidRDefault="00D83EE1" w:rsidP="00C845A9">
            <w:pPr>
              <w:pStyle w:val="af2"/>
              <w:numPr>
                <w:ilvl w:val="1"/>
                <w:numId w:val="15"/>
              </w:numPr>
              <w:tabs>
                <w:tab w:val="left" w:pos="567"/>
              </w:tabs>
              <w:spacing w:line="276" w:lineRule="auto"/>
              <w:ind w:left="0" w:hanging="567"/>
              <w:rPr>
                <w:lang w:val="en-US"/>
              </w:rPr>
            </w:pPr>
            <w:r w:rsidRPr="00527F48">
              <w:rPr>
                <w:lang w:val="en-US"/>
              </w:rPr>
              <w:t xml:space="preserve">9.1. </w:t>
            </w:r>
            <w:r w:rsidR="00460653" w:rsidRPr="00527F48">
              <w:rPr>
                <w:lang w:val="en-US"/>
              </w:rPr>
              <w:t xml:space="preserve">Perioada de garanţie pentru lucrărieste de  </w:t>
            </w:r>
            <w:r w:rsidR="00A14258">
              <w:rPr>
                <w:b/>
                <w:lang w:val="en-US"/>
              </w:rPr>
              <w:t>5</w:t>
            </w:r>
            <w:r w:rsidR="00460653" w:rsidRPr="00527F48">
              <w:rPr>
                <w:lang w:val="en-US"/>
              </w:rPr>
              <w:t xml:space="preserve">ani. </w:t>
            </w:r>
          </w:p>
          <w:p w:rsidR="00460653" w:rsidRPr="00527F48" w:rsidRDefault="00D83EE1" w:rsidP="00C845A9">
            <w:pPr>
              <w:pStyle w:val="af2"/>
              <w:numPr>
                <w:ilvl w:val="1"/>
                <w:numId w:val="15"/>
              </w:numPr>
              <w:tabs>
                <w:tab w:val="left" w:pos="567"/>
              </w:tabs>
              <w:spacing w:line="276" w:lineRule="auto"/>
              <w:ind w:left="0" w:hanging="567"/>
              <w:rPr>
                <w:lang w:val="en-US"/>
              </w:rPr>
            </w:pPr>
            <w:r w:rsidRPr="00527F48">
              <w:rPr>
                <w:lang w:val="en-US"/>
              </w:rPr>
              <w:t xml:space="preserve">9.2. </w:t>
            </w:r>
            <w:r w:rsidR="00460653" w:rsidRPr="00527F48">
              <w:rPr>
                <w:lang w:val="en-US"/>
              </w:rPr>
              <w:t xml:space="preserve">Perioada de garanţie </w:t>
            </w:r>
            <w:r w:rsidRPr="00527F48">
              <w:rPr>
                <w:lang w:val="en-US"/>
              </w:rPr>
              <w:t>începe</w:t>
            </w:r>
            <w:r w:rsidR="00460653" w:rsidRPr="00527F48">
              <w:rPr>
                <w:lang w:val="en-US"/>
              </w:rPr>
              <w:t xml:space="preserve"> de la data recepţiei la terminarea lucrărilor şip</w:t>
            </w:r>
            <w:r w:rsidRPr="00527F48">
              <w:rPr>
                <w:lang w:val="en-US"/>
              </w:rPr>
              <w:t>â</w:t>
            </w:r>
            <w:r w:rsidR="00460653" w:rsidRPr="00527F48">
              <w:rPr>
                <w:lang w:val="en-US"/>
              </w:rPr>
              <w:t xml:space="preserve">nă la expirarea </w:t>
            </w:r>
            <w:r w:rsidR="00D379F6" w:rsidRPr="00527F48">
              <w:rPr>
                <w:lang w:val="en-US"/>
              </w:rPr>
              <w:t>termenului prevăzut la punctul 9</w:t>
            </w:r>
            <w:r w:rsidR="00460653" w:rsidRPr="00527F48">
              <w:rPr>
                <w:lang w:val="en-US"/>
              </w:rPr>
              <w:t xml:space="preserve">.1 din prezentul </w:t>
            </w:r>
            <w:r w:rsidR="0001066E" w:rsidRPr="00527F48">
              <w:rPr>
                <w:lang w:val="en-US"/>
              </w:rPr>
              <w:t>capitol</w:t>
            </w:r>
            <w:r w:rsidR="00460653" w:rsidRPr="00527F48">
              <w:rPr>
                <w:lang w:val="en-US"/>
              </w:rPr>
              <w:t xml:space="preserve">. </w:t>
            </w:r>
          </w:p>
          <w:p w:rsidR="00460653" w:rsidRPr="00527F48" w:rsidRDefault="00D83EE1" w:rsidP="00C845A9">
            <w:pPr>
              <w:pStyle w:val="af2"/>
              <w:numPr>
                <w:ilvl w:val="1"/>
                <w:numId w:val="15"/>
              </w:numPr>
              <w:tabs>
                <w:tab w:val="left" w:pos="567"/>
              </w:tabs>
              <w:spacing w:line="276" w:lineRule="auto"/>
              <w:ind w:left="0" w:hanging="567"/>
              <w:rPr>
                <w:lang w:val="en-US"/>
              </w:rPr>
            </w:pPr>
            <w:r w:rsidRPr="00527F48">
              <w:rPr>
                <w:lang w:val="en-US"/>
              </w:rPr>
              <w:t xml:space="preserve">9.3. </w:t>
            </w:r>
            <w:r w:rsidR="00460653" w:rsidRPr="00527F48">
              <w:rPr>
                <w:lang w:val="en-US"/>
              </w:rPr>
              <w:t xml:space="preserve">Antreprenorul are obligaţia ca în perioada de garanţie să înlăture toate defecţiunile ce ţin de nerespectarea clauzelor contractului </w:t>
            </w:r>
            <w:r w:rsidRPr="00527F48">
              <w:rPr>
                <w:lang w:val="en-US"/>
              </w:rPr>
              <w:t xml:space="preserve">din cont propriu, </w:t>
            </w:r>
            <w:r w:rsidR="00460653" w:rsidRPr="00527F48">
              <w:rPr>
                <w:lang w:val="en-US"/>
              </w:rPr>
              <w:t xml:space="preserve">în urma unei notificări transmise de către Beneficiar. </w:t>
            </w:r>
          </w:p>
          <w:p w:rsidR="00460653" w:rsidRPr="00527F48" w:rsidRDefault="00460653" w:rsidP="00196AB4">
            <w:pPr>
              <w:pStyle w:val="af2"/>
              <w:tabs>
                <w:tab w:val="left" w:pos="567"/>
              </w:tabs>
              <w:spacing w:line="276" w:lineRule="auto"/>
              <w:ind w:firstLine="0"/>
              <w:rPr>
                <w:lang w:val="en-US"/>
              </w:rPr>
            </w:pPr>
          </w:p>
          <w:p w:rsidR="00460653" w:rsidRPr="00FF430B" w:rsidRDefault="00D53233" w:rsidP="00C845A9">
            <w:pPr>
              <w:pStyle w:val="a"/>
              <w:numPr>
                <w:ilvl w:val="0"/>
                <w:numId w:val="15"/>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527F48" w:rsidRDefault="00D53233" w:rsidP="00C845A9">
            <w:pPr>
              <w:pStyle w:val="af2"/>
              <w:numPr>
                <w:ilvl w:val="1"/>
                <w:numId w:val="15"/>
              </w:numPr>
              <w:tabs>
                <w:tab w:val="left" w:pos="567"/>
              </w:tabs>
              <w:spacing w:line="276" w:lineRule="auto"/>
              <w:ind w:left="0" w:hanging="567"/>
              <w:rPr>
                <w:lang w:val="en-US"/>
              </w:rPr>
            </w:pPr>
            <w:r w:rsidRPr="00527F48">
              <w:rPr>
                <w:lang w:val="en-US"/>
              </w:rPr>
              <w:t xml:space="preserve">10.1. </w:t>
            </w:r>
            <w:r w:rsidR="00460653" w:rsidRPr="00527F48">
              <w:rPr>
                <w:lang w:val="en-US"/>
              </w:rPr>
              <w:t>Părţile  poartă răspundere pentru neexecutarea sau executarea necorespunzătoare a obligaţiilor  prevăzute de prezentul contract în conformitate cu legislaţia  Republicii Moldova.</w:t>
            </w:r>
          </w:p>
          <w:p w:rsidR="00460653" w:rsidRPr="00527F48" w:rsidRDefault="00D53233" w:rsidP="00C845A9">
            <w:pPr>
              <w:pStyle w:val="af2"/>
              <w:numPr>
                <w:ilvl w:val="1"/>
                <w:numId w:val="15"/>
              </w:numPr>
              <w:tabs>
                <w:tab w:val="left" w:pos="567"/>
              </w:tabs>
              <w:spacing w:line="276" w:lineRule="auto"/>
              <w:ind w:left="0" w:hanging="567"/>
              <w:rPr>
                <w:lang w:val="en-US"/>
              </w:rPr>
            </w:pPr>
            <w:r w:rsidRPr="00527F48">
              <w:rPr>
                <w:lang w:val="en-US"/>
              </w:rPr>
              <w:t xml:space="preserve">10.2. </w:t>
            </w:r>
            <w:r w:rsidR="00460653" w:rsidRPr="00527F48">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527F48" w:rsidRDefault="00D53233" w:rsidP="00C845A9">
            <w:pPr>
              <w:pStyle w:val="af2"/>
              <w:numPr>
                <w:ilvl w:val="1"/>
                <w:numId w:val="15"/>
              </w:numPr>
              <w:tabs>
                <w:tab w:val="left" w:pos="567"/>
              </w:tabs>
              <w:spacing w:line="276" w:lineRule="auto"/>
              <w:ind w:left="0" w:hanging="567"/>
              <w:rPr>
                <w:lang w:val="en-US"/>
              </w:rPr>
            </w:pPr>
            <w:r w:rsidRPr="00527F48">
              <w:rPr>
                <w:lang w:val="en-US"/>
              </w:rPr>
              <w:t xml:space="preserve">10.3. </w:t>
            </w:r>
            <w:r w:rsidR="00460653" w:rsidRPr="00527F48">
              <w:rPr>
                <w:lang w:val="en-US"/>
              </w:rPr>
              <w:t>Membrii asocierii își păstrează individualitatea ca subiecți de drept, însă sunt obligați să răspundă solidar față de autoritate</w:t>
            </w:r>
            <w:r w:rsidRPr="00527F48">
              <w:rPr>
                <w:lang w:val="en-US"/>
              </w:rPr>
              <w:t>a</w:t>
            </w:r>
            <w:r w:rsidR="00460653" w:rsidRPr="00527F48">
              <w:rPr>
                <w:lang w:val="en-US"/>
              </w:rPr>
              <w:t xml:space="preserve"> contractantă pentru modul de îndeplinire a obligațiilor contractuale.</w:t>
            </w:r>
          </w:p>
          <w:p w:rsidR="00460653" w:rsidRPr="00527F48" w:rsidRDefault="00D53233" w:rsidP="00C845A9">
            <w:pPr>
              <w:pStyle w:val="af2"/>
              <w:numPr>
                <w:ilvl w:val="1"/>
                <w:numId w:val="15"/>
              </w:numPr>
              <w:tabs>
                <w:tab w:val="left" w:pos="567"/>
              </w:tabs>
              <w:spacing w:line="276" w:lineRule="auto"/>
              <w:ind w:left="0" w:hanging="567"/>
              <w:rPr>
                <w:lang w:val="en-US"/>
              </w:rPr>
            </w:pPr>
            <w:r w:rsidRPr="00527F48">
              <w:rPr>
                <w:lang w:val="en-US"/>
              </w:rPr>
              <w:t xml:space="preserve">10.4. </w:t>
            </w:r>
            <w:r w:rsidR="00460653" w:rsidRPr="00527F48">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527F48" w:rsidRDefault="00D53233" w:rsidP="00C845A9">
            <w:pPr>
              <w:pStyle w:val="af2"/>
              <w:numPr>
                <w:ilvl w:val="1"/>
                <w:numId w:val="15"/>
              </w:numPr>
              <w:tabs>
                <w:tab w:val="left" w:pos="567"/>
              </w:tabs>
              <w:spacing w:line="276" w:lineRule="auto"/>
              <w:ind w:left="0" w:hanging="567"/>
              <w:rPr>
                <w:lang w:val="en-US"/>
              </w:rPr>
            </w:pPr>
            <w:r w:rsidRPr="00527F48">
              <w:rPr>
                <w:lang w:val="en-US"/>
              </w:rPr>
              <w:t xml:space="preserve">10.5. </w:t>
            </w:r>
            <w:r w:rsidR="00460653" w:rsidRPr="00527F48">
              <w:rPr>
                <w:lang w:val="en-US"/>
              </w:rPr>
              <w:t xml:space="preserve">Antreprenorul este obligat, conform prevederilor legale, la plata daunelor pentru încălcarea sau deteriorarea drumurilor de acces sau a reţelelor de utilităţi, a terenurilor limitrofe prin </w:t>
            </w:r>
            <w:r w:rsidR="00460653" w:rsidRPr="00527F48">
              <w:rPr>
                <w:lang w:val="en-US"/>
              </w:rPr>
              <w:lastRenderedPageBreak/>
              <w:t xml:space="preserve">depozitarea de pământ, materiale sau alte obiecte, precum şi ca urmare a unor îngrădiri sau limitări din proprie vină. </w:t>
            </w:r>
          </w:p>
          <w:p w:rsidR="00460653" w:rsidRPr="00527F48" w:rsidRDefault="00D53233" w:rsidP="00C845A9">
            <w:pPr>
              <w:pStyle w:val="af2"/>
              <w:numPr>
                <w:ilvl w:val="1"/>
                <w:numId w:val="15"/>
              </w:numPr>
              <w:tabs>
                <w:tab w:val="left" w:pos="567"/>
              </w:tabs>
              <w:spacing w:line="276" w:lineRule="auto"/>
              <w:ind w:left="0" w:hanging="567"/>
              <w:rPr>
                <w:lang w:val="en-US"/>
              </w:rPr>
            </w:pPr>
            <w:r w:rsidRPr="00527F48">
              <w:rPr>
                <w:lang w:val="en-US"/>
              </w:rPr>
              <w:t xml:space="preserve">10.6. </w:t>
            </w:r>
            <w:r w:rsidR="00460653" w:rsidRPr="00527F48">
              <w:rPr>
                <w:lang w:val="en-US"/>
              </w:rPr>
              <w:t>Antreprenorul trebuie să asigure lucrările executate şi dotările pe care le are la dispoziţie împotriva degradări</w:t>
            </w:r>
            <w:r w:rsidR="00183D79" w:rsidRPr="00527F48">
              <w:rPr>
                <w:lang w:val="en-US"/>
              </w:rPr>
              <w:t>i şi furturilor pâ</w:t>
            </w:r>
            <w:r w:rsidR="00460653" w:rsidRPr="00527F48">
              <w:rPr>
                <w:lang w:val="en-US"/>
              </w:rPr>
              <w:t>nă la predarea lucrărilor către Beneficiar. El trebuie să ia măsuri de protecţie contra degradării lucrării datorită acţiunilor atmosferice şi a apei şi să îndepărteze zăpada şi</w:t>
            </w:r>
            <w:r w:rsidR="00C33344" w:rsidRPr="00527F48">
              <w:rPr>
                <w:lang w:val="en-US"/>
              </w:rPr>
              <w:t xml:space="preserve"> </w:t>
            </w:r>
            <w:r w:rsidR="00460653" w:rsidRPr="00527F48">
              <w:rPr>
                <w:lang w:val="en-US"/>
              </w:rPr>
              <w:t xml:space="preserve">gheaţa. </w:t>
            </w:r>
          </w:p>
          <w:p w:rsidR="00460653" w:rsidRPr="00527F48" w:rsidRDefault="00D53233" w:rsidP="00C845A9">
            <w:pPr>
              <w:pStyle w:val="af2"/>
              <w:numPr>
                <w:ilvl w:val="1"/>
                <w:numId w:val="15"/>
              </w:numPr>
              <w:tabs>
                <w:tab w:val="left" w:pos="567"/>
              </w:tabs>
              <w:spacing w:line="276" w:lineRule="auto"/>
              <w:ind w:left="0" w:hanging="567"/>
              <w:rPr>
                <w:lang w:val="en-US"/>
              </w:rPr>
            </w:pPr>
            <w:r w:rsidRPr="00527F48">
              <w:rPr>
                <w:lang w:val="en-US"/>
              </w:rPr>
              <w:t xml:space="preserve">10.7. </w:t>
            </w:r>
            <w:r w:rsidR="00460653" w:rsidRPr="00527F48">
              <w:rPr>
                <w:lang w:val="en-US"/>
              </w:rPr>
              <w:t>Dacă nerespectarea de către Antreprenorul a prevederilor oricărui regulament sau hotărâri ale autorităţilor</w:t>
            </w:r>
            <w:r w:rsidR="00C33344" w:rsidRPr="00527F48">
              <w:rPr>
                <w:lang w:val="en-US"/>
              </w:rPr>
              <w:t xml:space="preserve"> </w:t>
            </w:r>
            <w:r w:rsidR="00460653" w:rsidRPr="00527F48">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527F48" w:rsidRDefault="00D53233" w:rsidP="00C845A9">
            <w:pPr>
              <w:pStyle w:val="af2"/>
              <w:numPr>
                <w:ilvl w:val="1"/>
                <w:numId w:val="15"/>
              </w:numPr>
              <w:tabs>
                <w:tab w:val="left" w:pos="567"/>
              </w:tabs>
              <w:spacing w:line="276" w:lineRule="auto"/>
              <w:ind w:left="0" w:hanging="567"/>
              <w:rPr>
                <w:lang w:val="en-US"/>
              </w:rPr>
            </w:pPr>
            <w:r w:rsidRPr="00527F48">
              <w:rPr>
                <w:lang w:val="en-US"/>
              </w:rPr>
              <w:t xml:space="preserve">10.8. </w:t>
            </w:r>
            <w:r w:rsidR="00460653" w:rsidRPr="00527F48">
              <w:rPr>
                <w:lang w:val="en-US"/>
              </w:rPr>
              <w:t>Dacă motivele const</w:t>
            </w:r>
            <w:r w:rsidR="00183D79" w:rsidRPr="00527F48">
              <w:rPr>
                <w:lang w:val="en-US"/>
              </w:rPr>
              <w:t>rângerii sau ale întreruperii su</w:t>
            </w:r>
            <w:r w:rsidR="00460653" w:rsidRPr="00527F48">
              <w:rPr>
                <w:lang w:val="en-US"/>
              </w:rPr>
              <w:t xml:space="preserve">nt imputabile uneia dintre părţile contractante, atunci cealaltă parte poate emite pretenţii privind despăgubirea pentru daunele intervenite şi care pot fi dovedite. </w:t>
            </w:r>
          </w:p>
          <w:p w:rsidR="00460653" w:rsidRPr="00527F48" w:rsidRDefault="00D53233" w:rsidP="00C845A9">
            <w:pPr>
              <w:pStyle w:val="af2"/>
              <w:numPr>
                <w:ilvl w:val="1"/>
                <w:numId w:val="15"/>
              </w:numPr>
              <w:tabs>
                <w:tab w:val="left" w:pos="567"/>
              </w:tabs>
              <w:spacing w:line="276" w:lineRule="auto"/>
              <w:ind w:left="0" w:hanging="567"/>
              <w:rPr>
                <w:lang w:val="en-US"/>
              </w:rPr>
            </w:pPr>
            <w:r w:rsidRPr="00527F48">
              <w:rPr>
                <w:lang w:val="en-US"/>
              </w:rPr>
              <w:t xml:space="preserve">10.9. </w:t>
            </w:r>
            <w:r w:rsidR="00460653" w:rsidRPr="00527F48">
              <w:rPr>
                <w:lang w:val="en-US"/>
              </w:rPr>
              <w:t>Dacă întârzierea în execu</w:t>
            </w:r>
            <w:r w:rsidR="0001066E" w:rsidRPr="00527F48">
              <w:rPr>
                <w:lang w:val="en-US"/>
              </w:rPr>
              <w:t xml:space="preserve">ţia lucrărilor este </w:t>
            </w:r>
            <w:r w:rsidR="001278C6" w:rsidRPr="00527F48">
              <w:rPr>
                <w:lang w:val="en-US"/>
              </w:rPr>
              <w:t>din</w:t>
            </w:r>
            <w:r w:rsidR="0001066E" w:rsidRPr="00527F48">
              <w:rPr>
                <w:lang w:val="en-US"/>
              </w:rPr>
              <w:t xml:space="preserve"> culpa uneia</w:t>
            </w:r>
            <w:r w:rsidR="00460653" w:rsidRPr="00527F48">
              <w:rPr>
                <w:lang w:val="en-US"/>
              </w:rPr>
              <w:t xml:space="preserve"> din</w:t>
            </w:r>
            <w:r w:rsidR="0001066E" w:rsidRPr="00527F48">
              <w:rPr>
                <w:lang w:val="en-US"/>
              </w:rPr>
              <w:t>tre</w:t>
            </w:r>
            <w:r w:rsidR="00460653" w:rsidRPr="00527F48">
              <w:rPr>
                <w:lang w:val="en-US"/>
              </w:rPr>
              <w:t xml:space="preserve"> părţi</w:t>
            </w:r>
            <w:r w:rsidR="0001066E" w:rsidRPr="00527F48">
              <w:rPr>
                <w:lang w:val="en-US"/>
              </w:rPr>
              <w:t>le contractante</w:t>
            </w:r>
            <w:r w:rsidR="00460653" w:rsidRPr="00527F48">
              <w:rPr>
                <w:lang w:val="en-US"/>
              </w:rPr>
              <w:t>, partea culpabilă va plăti celeilalte părţi penalizări</w:t>
            </w:r>
            <w:r w:rsidR="0001066E" w:rsidRPr="00527F48">
              <w:rPr>
                <w:lang w:val="en-US"/>
              </w:rPr>
              <w:t xml:space="preserve"> şi/sau despăgubiri în cuantum de 0,1%</w:t>
            </w:r>
            <w:r w:rsidR="00460653" w:rsidRPr="00527F48">
              <w:rPr>
                <w:lang w:val="en-US"/>
              </w:rPr>
              <w:t xml:space="preserve"> din valoarea lucrărilor </w:t>
            </w:r>
            <w:r w:rsidR="00D74B95" w:rsidRPr="00527F48">
              <w:rPr>
                <w:lang w:val="en-US"/>
              </w:rPr>
              <w:t>rămase</w:t>
            </w:r>
            <w:r w:rsidR="00460653" w:rsidRPr="00527F48">
              <w:rPr>
                <w:lang w:val="en-US"/>
              </w:rPr>
              <w:t xml:space="preserve">de executat/neonorate pentru fiecare zi de întârziere. Penalizarea devine operantă în momentul în care partea </w:t>
            </w:r>
            <w:r w:rsidR="00BB2CB2" w:rsidRPr="00527F48">
              <w:rPr>
                <w:lang w:val="en-US"/>
              </w:rPr>
              <w:t>î</w:t>
            </w:r>
            <w:r w:rsidR="00460653" w:rsidRPr="00527F48">
              <w:rPr>
                <w:lang w:val="en-US"/>
              </w:rPr>
              <w:t xml:space="preserve">nculpă a intrat în întârziere. </w:t>
            </w:r>
          </w:p>
          <w:p w:rsidR="00460653" w:rsidRPr="00527F48" w:rsidRDefault="00D53233" w:rsidP="00C845A9">
            <w:pPr>
              <w:pStyle w:val="af2"/>
              <w:numPr>
                <w:ilvl w:val="1"/>
                <w:numId w:val="15"/>
              </w:numPr>
              <w:tabs>
                <w:tab w:val="left" w:pos="567"/>
                <w:tab w:val="left" w:pos="1890"/>
              </w:tabs>
              <w:spacing w:line="276" w:lineRule="auto"/>
              <w:ind w:left="0" w:hanging="567"/>
              <w:rPr>
                <w:lang w:val="en-US"/>
              </w:rPr>
            </w:pPr>
            <w:r w:rsidRPr="00527F48">
              <w:rPr>
                <w:lang w:val="en-US"/>
              </w:rPr>
              <w:t xml:space="preserve">10.10. </w:t>
            </w:r>
            <w:r w:rsidR="00460653" w:rsidRPr="00527F48">
              <w:rPr>
                <w:lang w:val="en-US"/>
              </w:rPr>
              <w:t>Beneficiarul nu va fi responsabil pentru nici un fel de daune</w:t>
            </w:r>
            <w:r w:rsidR="00C33344" w:rsidRPr="00527F48">
              <w:rPr>
                <w:lang w:val="en-US"/>
              </w:rPr>
              <w:t>-</w:t>
            </w:r>
            <w:r w:rsidR="00460653" w:rsidRPr="00527F48">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527F48">
              <w:rPr>
                <w:lang w:val="en-US"/>
              </w:rPr>
              <w:t>î</w:t>
            </w:r>
            <w:r w:rsidR="00460653" w:rsidRPr="00527F48">
              <w:rPr>
                <w:lang w:val="en-US"/>
              </w:rPr>
              <w:t>nd din vina Beneficiarului, a agenţilor sau a angajaţilor acestora.</w:t>
            </w:r>
          </w:p>
          <w:p w:rsidR="00460653" w:rsidRPr="00527F48" w:rsidRDefault="00D53233" w:rsidP="00C845A9">
            <w:pPr>
              <w:pStyle w:val="af2"/>
              <w:numPr>
                <w:ilvl w:val="1"/>
                <w:numId w:val="15"/>
              </w:numPr>
              <w:tabs>
                <w:tab w:val="left" w:pos="567"/>
                <w:tab w:val="left" w:pos="1890"/>
              </w:tabs>
              <w:spacing w:line="276" w:lineRule="auto"/>
              <w:ind w:left="0" w:hanging="567"/>
              <w:rPr>
                <w:lang w:val="en-US"/>
              </w:rPr>
            </w:pPr>
            <w:r w:rsidRPr="00527F48">
              <w:rPr>
                <w:lang w:val="en-US"/>
              </w:rPr>
              <w:t xml:space="preserve">10.11. </w:t>
            </w:r>
            <w:r w:rsidR="00460653" w:rsidRPr="00527F48">
              <w:rPr>
                <w:lang w:val="en-US"/>
              </w:rPr>
              <w:t>Antreprenorul şi subantreprenorii răspund soli</w:t>
            </w:r>
            <w:r w:rsidR="00DA1062" w:rsidRPr="00527F48">
              <w:rPr>
                <w:lang w:val="en-US"/>
              </w:rPr>
              <w:t>dar pentru neexecutarea obligaț</w:t>
            </w:r>
            <w:r w:rsidR="00460653" w:rsidRPr="00527F48">
              <w:rPr>
                <w:lang w:val="en-US"/>
              </w:rPr>
              <w:t>iil</w:t>
            </w:r>
            <w:r w:rsidR="00BB2CB2" w:rsidRPr="00527F48">
              <w:rPr>
                <w:lang w:val="en-US"/>
              </w:rPr>
              <w:t>or</w:t>
            </w:r>
            <w:r w:rsidR="00460653" w:rsidRPr="00527F48">
              <w:rPr>
                <w:lang w:val="en-US"/>
              </w:rPr>
              <w:t xml:space="preserve"> contractuale.</w:t>
            </w:r>
          </w:p>
          <w:p w:rsidR="00460653" w:rsidRPr="00527F48" w:rsidRDefault="00460653" w:rsidP="00196AB4">
            <w:pPr>
              <w:pStyle w:val="af2"/>
              <w:tabs>
                <w:tab w:val="left" w:pos="567"/>
                <w:tab w:val="left" w:pos="1890"/>
              </w:tabs>
              <w:spacing w:line="276" w:lineRule="auto"/>
              <w:ind w:firstLine="0"/>
              <w:rPr>
                <w:lang w:val="en-US"/>
              </w:rPr>
            </w:pPr>
          </w:p>
          <w:p w:rsidR="00460653" w:rsidRPr="00FF430B" w:rsidRDefault="00D53233" w:rsidP="00C845A9">
            <w:pPr>
              <w:pStyle w:val="a"/>
              <w:numPr>
                <w:ilvl w:val="0"/>
                <w:numId w:val="15"/>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C845A9">
            <w:pPr>
              <w:pStyle w:val="a"/>
              <w:numPr>
                <w:ilvl w:val="1"/>
                <w:numId w:val="15"/>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C845A9">
            <w:pPr>
              <w:pStyle w:val="a"/>
              <w:numPr>
                <w:ilvl w:val="0"/>
                <w:numId w:val="15"/>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527F48" w:rsidRDefault="00D53233" w:rsidP="00D53233">
            <w:pPr>
              <w:pStyle w:val="af2"/>
              <w:tabs>
                <w:tab w:val="left" w:pos="567"/>
              </w:tabs>
              <w:spacing w:line="276" w:lineRule="auto"/>
              <w:ind w:firstLine="0"/>
              <w:rPr>
                <w:lang w:val="en-US"/>
              </w:rPr>
            </w:pPr>
            <w:r w:rsidRPr="00527F48">
              <w:rPr>
                <w:lang w:val="en-US"/>
              </w:rPr>
              <w:t xml:space="preserve">12.1. </w:t>
            </w:r>
            <w:r w:rsidR="00460653" w:rsidRPr="00527F48">
              <w:rPr>
                <w:lang w:val="en-US"/>
              </w:rPr>
              <w:t xml:space="preserve">Antreprenorul poate cere </w:t>
            </w:r>
            <w:r w:rsidR="00BB2CB2" w:rsidRPr="00527F48">
              <w:rPr>
                <w:lang w:val="en-US"/>
              </w:rPr>
              <w:t>rezoluțiunea</w:t>
            </w:r>
            <w:r w:rsidR="0001066E" w:rsidRPr="00527F48">
              <w:rPr>
                <w:lang w:val="en-US"/>
              </w:rPr>
              <w:t xml:space="preserve"> </w:t>
            </w:r>
            <w:r w:rsidR="00460653" w:rsidRPr="00527F48">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527F48" w:rsidRDefault="00D53233" w:rsidP="00C845A9">
            <w:pPr>
              <w:pStyle w:val="af2"/>
              <w:numPr>
                <w:ilvl w:val="1"/>
                <w:numId w:val="15"/>
              </w:numPr>
              <w:tabs>
                <w:tab w:val="left" w:pos="567"/>
              </w:tabs>
              <w:spacing w:line="276" w:lineRule="auto"/>
              <w:ind w:left="0" w:hanging="567"/>
              <w:rPr>
                <w:lang w:val="en-US"/>
              </w:rPr>
            </w:pPr>
            <w:r w:rsidRPr="00527F48">
              <w:rPr>
                <w:lang w:val="en-US"/>
              </w:rPr>
              <w:t xml:space="preserve">12.2. </w:t>
            </w:r>
            <w:r w:rsidR="00460653" w:rsidRPr="00527F48">
              <w:rPr>
                <w:lang w:val="en-US"/>
              </w:rPr>
              <w:t xml:space="preserve">Beneficiarul poate cere </w:t>
            </w:r>
            <w:r w:rsidR="00BB2CB2" w:rsidRPr="00527F48">
              <w:rPr>
                <w:lang w:val="en-US"/>
              </w:rPr>
              <w:t>rezoluțiunea</w:t>
            </w:r>
            <w:r w:rsidR="00C33344" w:rsidRPr="00527F48">
              <w:rPr>
                <w:lang w:val="en-US"/>
              </w:rPr>
              <w:t xml:space="preserve"> </w:t>
            </w:r>
            <w:r w:rsidR="00460653" w:rsidRPr="00527F48">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527F48" w:rsidRDefault="007323B6" w:rsidP="00C845A9">
            <w:pPr>
              <w:pStyle w:val="af2"/>
              <w:numPr>
                <w:ilvl w:val="1"/>
                <w:numId w:val="15"/>
              </w:numPr>
              <w:tabs>
                <w:tab w:val="left" w:pos="567"/>
              </w:tabs>
              <w:ind w:left="0" w:hanging="567"/>
              <w:rPr>
                <w:lang w:val="en-US"/>
              </w:rPr>
            </w:pPr>
            <w:r w:rsidRPr="00527F48">
              <w:rPr>
                <w:lang w:val="en-US"/>
              </w:rPr>
              <w:t xml:space="preserve">12.3. </w:t>
            </w:r>
            <w:r w:rsidR="00460653" w:rsidRPr="00527F48">
              <w:rPr>
                <w:lang w:val="en-US"/>
              </w:rPr>
              <w:t xml:space="preserve">Contractul se consideră </w:t>
            </w:r>
            <w:r w:rsidR="00BB2CB2" w:rsidRPr="00527F48">
              <w:rPr>
                <w:lang w:val="en-US"/>
              </w:rPr>
              <w:t>rezolvit</w:t>
            </w:r>
            <w:r w:rsidR="00460653" w:rsidRPr="00527F48">
              <w:rPr>
                <w:lang w:val="en-US"/>
              </w:rPr>
              <w:t>, dacă partea contractantă va comunica în scris cele</w:t>
            </w:r>
            <w:r w:rsidRPr="00527F48">
              <w:rPr>
                <w:lang w:val="en-US"/>
              </w:rPr>
              <w:t>i</w:t>
            </w:r>
            <w:r w:rsidR="00460653" w:rsidRPr="00527F48">
              <w:rPr>
                <w:lang w:val="en-US"/>
              </w:rPr>
              <w:t>lalte părţi contractante în termen de 15 zile motivele indicate la punctele 1</w:t>
            </w:r>
            <w:r w:rsidR="00D379F6" w:rsidRPr="00527F48">
              <w:rPr>
                <w:lang w:val="en-US"/>
              </w:rPr>
              <w:t>2</w:t>
            </w:r>
            <w:r w:rsidR="00460653" w:rsidRPr="00527F48">
              <w:rPr>
                <w:lang w:val="en-US"/>
              </w:rPr>
              <w:t>.1 şi 1</w:t>
            </w:r>
            <w:r w:rsidR="00D379F6" w:rsidRPr="00527F48">
              <w:rPr>
                <w:lang w:val="en-US"/>
              </w:rPr>
              <w:t>2</w:t>
            </w:r>
            <w:r w:rsidR="00460653" w:rsidRPr="00527F48">
              <w:rPr>
                <w:lang w:val="en-US"/>
              </w:rPr>
              <w:t xml:space="preserve">.2 din prezentul contract.  </w:t>
            </w:r>
          </w:p>
          <w:p w:rsidR="00460653" w:rsidRPr="00527F48" w:rsidRDefault="007323B6" w:rsidP="00C845A9">
            <w:pPr>
              <w:pStyle w:val="af2"/>
              <w:numPr>
                <w:ilvl w:val="1"/>
                <w:numId w:val="15"/>
              </w:numPr>
              <w:tabs>
                <w:tab w:val="left" w:pos="567"/>
              </w:tabs>
              <w:ind w:left="0" w:hanging="567"/>
              <w:rPr>
                <w:lang w:val="en-US"/>
              </w:rPr>
            </w:pPr>
            <w:r w:rsidRPr="00527F48">
              <w:rPr>
                <w:lang w:val="en-US"/>
              </w:rPr>
              <w:t xml:space="preserve">12.4. </w:t>
            </w:r>
            <w:r w:rsidR="00460653" w:rsidRPr="00527F48">
              <w:rPr>
                <w:lang w:val="en-US"/>
              </w:rPr>
              <w:t xml:space="preserve">Beneficiarul, în caz de </w:t>
            </w:r>
            <w:r w:rsidR="00BB2CB2" w:rsidRPr="00527F48">
              <w:rPr>
                <w:lang w:val="en-US"/>
              </w:rPr>
              <w:t>rezoluțiune</w:t>
            </w:r>
            <w:r w:rsidR="00460653" w:rsidRPr="00527F48">
              <w:rPr>
                <w:lang w:val="en-US"/>
              </w:rPr>
              <w:t xml:space="preserve">a contractului, va convoca comisia de recepţie care va </w:t>
            </w:r>
            <w:r w:rsidR="00460653" w:rsidRPr="00527F48">
              <w:rPr>
                <w:lang w:val="en-US"/>
              </w:rPr>
              <w:lastRenderedPageBreak/>
              <w:t>efectua recepţia cantitativă şi calitativ</w:t>
            </w:r>
            <w:r w:rsidR="00D74B95" w:rsidRPr="00527F48">
              <w:rPr>
                <w:lang w:val="en-US"/>
              </w:rPr>
              <w:t>ă</w:t>
            </w:r>
            <w:r w:rsidR="00460653" w:rsidRPr="00527F48">
              <w:rPr>
                <w:lang w:val="en-US"/>
              </w:rPr>
              <w:t xml:space="preserve"> a lucrărilor executate</w:t>
            </w:r>
            <w:r w:rsidR="00D74B95" w:rsidRPr="00527F48">
              <w:rPr>
                <w:lang w:val="en-US"/>
              </w:rPr>
              <w:t>,</w:t>
            </w:r>
            <w:r w:rsidR="00C33344" w:rsidRPr="00527F48">
              <w:rPr>
                <w:lang w:val="en-US"/>
              </w:rPr>
              <w:t xml:space="preserve"> </w:t>
            </w:r>
            <w:r w:rsidR="00D74B95" w:rsidRPr="00527F48">
              <w:rPr>
                <w:lang w:val="en-US"/>
              </w:rPr>
              <w:t xml:space="preserve">în maximum 15 zile de la data </w:t>
            </w:r>
            <w:r w:rsidR="00BB2CB2" w:rsidRPr="00527F48">
              <w:rPr>
                <w:lang w:val="en-US"/>
              </w:rPr>
              <w:t>rezoluțiunii</w:t>
            </w:r>
            <w:r w:rsidR="00C33344" w:rsidRPr="00527F48">
              <w:rPr>
                <w:lang w:val="en-US"/>
              </w:rPr>
              <w:t xml:space="preserve"> </w:t>
            </w:r>
            <w:r w:rsidR="00D74B95" w:rsidRPr="00527F48">
              <w:rPr>
                <w:lang w:val="en-US"/>
              </w:rPr>
              <w:t>contractului.</w:t>
            </w:r>
          </w:p>
          <w:p w:rsidR="00460653" w:rsidRPr="00527F48" w:rsidRDefault="007323B6" w:rsidP="00C845A9">
            <w:pPr>
              <w:pStyle w:val="af2"/>
              <w:numPr>
                <w:ilvl w:val="1"/>
                <w:numId w:val="15"/>
              </w:numPr>
              <w:tabs>
                <w:tab w:val="left" w:pos="567"/>
              </w:tabs>
              <w:ind w:left="0" w:hanging="567"/>
              <w:rPr>
                <w:lang w:val="en-US"/>
              </w:rPr>
            </w:pPr>
            <w:r w:rsidRPr="00527F48">
              <w:rPr>
                <w:lang w:val="en-US"/>
              </w:rPr>
              <w:t xml:space="preserve">12.5. </w:t>
            </w:r>
            <w:r w:rsidR="00460653" w:rsidRPr="00527F48">
              <w:rPr>
                <w:lang w:val="en-US"/>
              </w:rPr>
              <w:t xml:space="preserve">În cazul </w:t>
            </w:r>
            <w:r w:rsidR="00BB2CB2" w:rsidRPr="00527F48">
              <w:rPr>
                <w:lang w:val="en-US"/>
              </w:rPr>
              <w:t>rezoluțiunii</w:t>
            </w:r>
            <w:r w:rsidR="00C33344" w:rsidRPr="00527F48">
              <w:rPr>
                <w:lang w:val="en-US"/>
              </w:rPr>
              <w:t xml:space="preserve"> </w:t>
            </w:r>
            <w:r w:rsidR="00460653" w:rsidRPr="00527F48">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527F48">
              <w:rPr>
                <w:lang w:val="en-US"/>
              </w:rPr>
              <w:t>rezolvit</w:t>
            </w:r>
            <w:r w:rsidR="00C33344" w:rsidRPr="00527F48">
              <w:rPr>
                <w:lang w:val="en-US"/>
              </w:rPr>
              <w:t xml:space="preserve"> </w:t>
            </w:r>
            <w:r w:rsidR="00460653" w:rsidRPr="00527F48">
              <w:rPr>
                <w:lang w:val="en-US"/>
              </w:rPr>
              <w:t xml:space="preserve">contractul. </w:t>
            </w:r>
          </w:p>
          <w:p w:rsidR="00460653" w:rsidRPr="00527F48" w:rsidRDefault="007323B6" w:rsidP="00C845A9">
            <w:pPr>
              <w:pStyle w:val="af2"/>
              <w:numPr>
                <w:ilvl w:val="1"/>
                <w:numId w:val="15"/>
              </w:numPr>
              <w:tabs>
                <w:tab w:val="left" w:pos="567"/>
              </w:tabs>
              <w:ind w:left="0" w:hanging="567"/>
              <w:rPr>
                <w:lang w:val="en-US"/>
              </w:rPr>
            </w:pPr>
            <w:r w:rsidRPr="00527F48">
              <w:rPr>
                <w:lang w:val="en-US"/>
              </w:rPr>
              <w:t xml:space="preserve">12.6. </w:t>
            </w:r>
            <w:r w:rsidR="00460653" w:rsidRPr="00527F48">
              <w:rPr>
                <w:lang w:val="en-US"/>
              </w:rPr>
              <w:t>După rez</w:t>
            </w:r>
            <w:r w:rsidR="00892A6D" w:rsidRPr="00527F48">
              <w:rPr>
                <w:lang w:val="en-US"/>
              </w:rPr>
              <w:t>oluțiunea</w:t>
            </w:r>
            <w:r w:rsidR="00460653" w:rsidRPr="00527F48">
              <w:rPr>
                <w:lang w:val="en-US"/>
              </w:rPr>
              <w:t xml:space="preserve"> contractului, Beneficiarul poate continua execuţia lucrărilor cu respectarea prevederilor legale. </w:t>
            </w:r>
          </w:p>
          <w:p w:rsidR="00E22640" w:rsidRPr="00527F48" w:rsidRDefault="00E22640" w:rsidP="00E22640">
            <w:pPr>
              <w:pStyle w:val="af2"/>
              <w:tabs>
                <w:tab w:val="left" w:pos="567"/>
                <w:tab w:val="left" w:pos="2070"/>
              </w:tabs>
              <w:ind w:firstLine="0"/>
              <w:rPr>
                <w:lang w:val="en-US"/>
              </w:rPr>
            </w:pPr>
            <w:r w:rsidRPr="00527F48">
              <w:rPr>
                <w:lang w:val="en-US"/>
              </w:rPr>
              <w:t>12.7. Cazuri specifice de încetare a contractului de achiziţii publice:</w:t>
            </w:r>
          </w:p>
          <w:p w:rsidR="00E22640" w:rsidRPr="00527F48" w:rsidRDefault="00E22640" w:rsidP="00E22640">
            <w:pPr>
              <w:pStyle w:val="af2"/>
              <w:tabs>
                <w:tab w:val="left" w:pos="567"/>
                <w:tab w:val="left" w:pos="2070"/>
              </w:tabs>
              <w:ind w:firstLine="284"/>
              <w:rPr>
                <w:lang w:val="en-US"/>
              </w:rPr>
            </w:pPr>
            <w:r w:rsidRPr="00527F48">
              <w:rPr>
                <w:lang w:val="en-US"/>
              </w:rPr>
              <w:t xml:space="preserve">     </w:t>
            </w:r>
            <w:r w:rsidR="00F168DC" w:rsidRPr="00527F48">
              <w:rPr>
                <w:lang w:val="en-US"/>
              </w:rPr>
              <w:t>Beneficiarul</w:t>
            </w:r>
            <w:r w:rsidRPr="00527F48">
              <w:rPr>
                <w:lang w:val="en-US"/>
              </w:rPr>
              <w:t xml:space="preserve"> are dreptul de a </w:t>
            </w:r>
            <w:r w:rsidR="0060188C" w:rsidRPr="00527F48">
              <w:rPr>
                <w:lang w:val="en-US"/>
              </w:rPr>
              <w:t>rezolvi</w:t>
            </w:r>
            <w:r w:rsidR="00C33344" w:rsidRPr="00527F48">
              <w:rPr>
                <w:lang w:val="en-US"/>
              </w:rPr>
              <w:t xml:space="preserve"> </w:t>
            </w:r>
            <w:r w:rsidRPr="00527F48">
              <w:rPr>
                <w:lang w:val="en-US"/>
              </w:rPr>
              <w:t>unilateral un contract de achiziţii publice în perioada de valabilitate a acestuia în una dintre următoarele situaţii:</w:t>
            </w:r>
          </w:p>
          <w:p w:rsidR="00E22640" w:rsidRPr="00527F48" w:rsidRDefault="00E22640" w:rsidP="00E22640">
            <w:pPr>
              <w:pStyle w:val="af2"/>
              <w:tabs>
                <w:tab w:val="left" w:pos="567"/>
                <w:tab w:val="left" w:pos="2070"/>
              </w:tabs>
              <w:rPr>
                <w:lang w:val="en-US"/>
              </w:rPr>
            </w:pPr>
            <w:r w:rsidRPr="00527F48">
              <w:rPr>
                <w:lang w:val="en-US"/>
              </w:rPr>
              <w:t xml:space="preserve">    a) contractantul se afla, la momentul atribuirii lui, în una dintre situaţiile care ar fi determinat excluderea sa din proce</w:t>
            </w:r>
            <w:r w:rsidR="00C33344" w:rsidRPr="00527F48">
              <w:rPr>
                <w:lang w:val="en-US"/>
              </w:rPr>
              <w:t>dura de atribuire potrivit art.</w:t>
            </w:r>
            <w:r w:rsidR="00DF4DCF" w:rsidRPr="00527F48">
              <w:rPr>
                <w:lang w:val="en-US"/>
              </w:rPr>
              <w:t xml:space="preserve"> </w:t>
            </w:r>
            <w:r w:rsidRPr="00527F48">
              <w:rPr>
                <w:lang w:val="en-US"/>
              </w:rPr>
              <w:t>19</w:t>
            </w:r>
            <w:r w:rsidR="00802287" w:rsidRPr="00527F48">
              <w:rPr>
                <w:lang w:val="en-US"/>
              </w:rPr>
              <w:t xml:space="preserve"> al Legii </w:t>
            </w:r>
            <w:r w:rsidR="0060188C" w:rsidRPr="00527F48">
              <w:rPr>
                <w:lang w:val="en-US"/>
              </w:rPr>
              <w:t>nr.</w:t>
            </w:r>
            <w:r w:rsidR="00FF5CB2" w:rsidRPr="00527F48">
              <w:rPr>
                <w:lang w:val="en-US"/>
              </w:rPr>
              <w:t xml:space="preserve"> </w:t>
            </w:r>
            <w:r w:rsidR="00802287" w:rsidRPr="00527F48">
              <w:rPr>
                <w:lang w:val="en-US"/>
              </w:rPr>
              <w:t>131/2015 privind achizițiile publice</w:t>
            </w:r>
            <w:r w:rsidRPr="00527F48">
              <w:rPr>
                <w:lang w:val="en-US"/>
              </w:rPr>
              <w:t>;</w:t>
            </w:r>
          </w:p>
          <w:p w:rsidR="00E22640" w:rsidRPr="00527F48" w:rsidRDefault="00E22640" w:rsidP="00E22640">
            <w:pPr>
              <w:pStyle w:val="af2"/>
              <w:tabs>
                <w:tab w:val="left" w:pos="567"/>
                <w:tab w:val="left" w:pos="2070"/>
              </w:tabs>
              <w:rPr>
                <w:lang w:val="en-US"/>
              </w:rPr>
            </w:pPr>
            <w:r w:rsidRPr="00527F48">
              <w:rPr>
                <w:lang w:val="en-US"/>
              </w:rPr>
              <w:t xml:space="preserve">    b) contractul a făcut obiectul unei modificări substanțiale care necesita o nouă procedură de achiziție publică în conformitate cu art. 76</w:t>
            </w:r>
            <w:r w:rsidR="00802287" w:rsidRPr="00527F48">
              <w:rPr>
                <w:lang w:val="en-US"/>
              </w:rPr>
              <w:t xml:space="preserve"> al Legii </w:t>
            </w:r>
            <w:r w:rsidR="0060188C" w:rsidRPr="00527F48">
              <w:rPr>
                <w:lang w:val="en-US"/>
              </w:rPr>
              <w:t>nr.</w:t>
            </w:r>
            <w:r w:rsidR="00DF4DCF" w:rsidRPr="00527F48">
              <w:rPr>
                <w:lang w:val="en-US"/>
              </w:rPr>
              <w:t xml:space="preserve"> </w:t>
            </w:r>
            <w:r w:rsidR="00802287" w:rsidRPr="00527F48">
              <w:rPr>
                <w:lang w:val="en-US"/>
              </w:rPr>
              <w:t>131/2015 privind achizițiile publice</w:t>
            </w:r>
            <w:r w:rsidRPr="00527F48">
              <w:rPr>
                <w:lang w:val="en-US"/>
              </w:rPr>
              <w:t>;</w:t>
            </w:r>
          </w:p>
          <w:p w:rsidR="00E22640" w:rsidRPr="00527F48" w:rsidRDefault="00E22640" w:rsidP="00E22640">
            <w:pPr>
              <w:pStyle w:val="af2"/>
              <w:tabs>
                <w:tab w:val="left" w:pos="567"/>
                <w:tab w:val="left" w:pos="2070"/>
              </w:tabs>
              <w:rPr>
                <w:lang w:val="en-US"/>
              </w:rPr>
            </w:pPr>
            <w:r w:rsidRPr="00527F48">
              <w:rPr>
                <w:lang w:val="en-US"/>
              </w:rPr>
              <w:t xml:space="preserve">    c) contractul nu ar fi trebuit să fie atribui</w:t>
            </w:r>
            <w:r w:rsidR="00C33344" w:rsidRPr="00527F48">
              <w:rPr>
                <w:lang w:val="en-US"/>
              </w:rPr>
              <w:t>t contractantului respectiv, avâ</w:t>
            </w:r>
            <w:r w:rsidRPr="00527F48">
              <w:rPr>
                <w:lang w:val="en-US"/>
              </w:rPr>
              <w:t xml:space="preserve">nd în vedere o încălcare gravă a obligaţiilor ce rezultă din </w:t>
            </w:r>
            <w:r w:rsidR="00802287" w:rsidRPr="00527F48">
              <w:rPr>
                <w:lang w:val="en-US"/>
              </w:rPr>
              <w:t xml:space="preserve">Legea </w:t>
            </w:r>
            <w:r w:rsidR="0060188C" w:rsidRPr="00527F48">
              <w:rPr>
                <w:lang w:val="en-US"/>
              </w:rPr>
              <w:t>nr.</w:t>
            </w:r>
            <w:r w:rsidR="00DF4DCF" w:rsidRPr="00527F48">
              <w:rPr>
                <w:lang w:val="en-US"/>
              </w:rPr>
              <w:t xml:space="preserve"> </w:t>
            </w:r>
            <w:r w:rsidR="00802287" w:rsidRPr="00527F48">
              <w:rPr>
                <w:lang w:val="en-US"/>
              </w:rPr>
              <w:t>131/2015 priviind achizițiile publice</w:t>
            </w:r>
            <w:r w:rsidRPr="00527F48">
              <w:rPr>
                <w:lang w:val="en-US"/>
              </w:rPr>
              <w:t xml:space="preserve"> și/sau tratatele internaţionale la care Republica Moldova este parte, care a fost constatată printr-o decizie a unei instanțe judecătorești naționale sau, după caz, internaționale.</w:t>
            </w:r>
          </w:p>
          <w:p w:rsidR="00E22640" w:rsidRPr="00527F48" w:rsidRDefault="00E22640" w:rsidP="00802287">
            <w:pPr>
              <w:pStyle w:val="af2"/>
              <w:tabs>
                <w:tab w:val="left" w:pos="567"/>
                <w:tab w:val="left" w:pos="2070"/>
              </w:tabs>
              <w:ind w:firstLine="0"/>
              <w:rPr>
                <w:lang w:val="en-US"/>
              </w:rPr>
            </w:pPr>
          </w:p>
          <w:p w:rsidR="00460653" w:rsidRPr="00FF430B" w:rsidRDefault="007323B6" w:rsidP="00C845A9">
            <w:pPr>
              <w:pStyle w:val="a"/>
              <w:numPr>
                <w:ilvl w:val="0"/>
                <w:numId w:val="15"/>
              </w:numPr>
              <w:tabs>
                <w:tab w:val="clear" w:pos="1134"/>
                <w:tab w:val="left" w:pos="3705"/>
              </w:tabs>
              <w:ind w:left="0"/>
              <w:contextualSpacing/>
            </w:pPr>
            <w:r w:rsidRPr="00FF430B">
              <w:rPr>
                <w:b/>
              </w:rPr>
              <w:t xml:space="preserve">13. </w:t>
            </w:r>
            <w:r w:rsidR="00460653" w:rsidRPr="00FF430B">
              <w:rPr>
                <w:b/>
              </w:rPr>
              <w:t>DISPOZIŢII FINALE</w:t>
            </w:r>
          </w:p>
          <w:p w:rsidR="00460653" w:rsidRPr="00527F48" w:rsidRDefault="007323B6" w:rsidP="00C845A9">
            <w:pPr>
              <w:pStyle w:val="af2"/>
              <w:numPr>
                <w:ilvl w:val="1"/>
                <w:numId w:val="15"/>
              </w:numPr>
              <w:tabs>
                <w:tab w:val="left" w:pos="567"/>
              </w:tabs>
              <w:ind w:left="0" w:hanging="567"/>
              <w:rPr>
                <w:lang w:val="en-US"/>
              </w:rPr>
            </w:pPr>
            <w:r w:rsidRPr="00527F48">
              <w:rPr>
                <w:lang w:val="en-US"/>
              </w:rPr>
              <w:t xml:space="preserve">13.1. </w:t>
            </w:r>
            <w:r w:rsidR="00460653" w:rsidRPr="00527F48">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527F48" w:rsidRDefault="007323B6" w:rsidP="00C845A9">
            <w:pPr>
              <w:pStyle w:val="af2"/>
              <w:numPr>
                <w:ilvl w:val="1"/>
                <w:numId w:val="15"/>
              </w:numPr>
              <w:tabs>
                <w:tab w:val="left" w:pos="567"/>
              </w:tabs>
              <w:ind w:left="0" w:hanging="567"/>
              <w:rPr>
                <w:lang w:val="en-US"/>
              </w:rPr>
            </w:pPr>
            <w:r w:rsidRPr="00527F48">
              <w:rPr>
                <w:lang w:val="en-US"/>
              </w:rPr>
              <w:t xml:space="preserve">13.2. </w:t>
            </w:r>
            <w:r w:rsidR="00460653" w:rsidRPr="00527F48">
              <w:rPr>
                <w:lang w:val="en-US"/>
              </w:rPr>
              <w:t>Documentele contractului vor fi întocmite în limba română.</w:t>
            </w:r>
          </w:p>
          <w:p w:rsidR="00D379F6" w:rsidRPr="00527F48" w:rsidRDefault="007323B6" w:rsidP="00C845A9">
            <w:pPr>
              <w:pStyle w:val="af2"/>
              <w:numPr>
                <w:ilvl w:val="1"/>
                <w:numId w:val="15"/>
              </w:numPr>
              <w:tabs>
                <w:tab w:val="left" w:pos="567"/>
              </w:tabs>
              <w:ind w:left="0" w:hanging="567"/>
              <w:rPr>
                <w:lang w:val="en-US"/>
              </w:rPr>
            </w:pPr>
            <w:r w:rsidRPr="00527F48">
              <w:rPr>
                <w:lang w:val="en-US"/>
              </w:rPr>
              <w:t>13.</w:t>
            </w:r>
            <w:r w:rsidR="001873A6" w:rsidRPr="00527F48">
              <w:rPr>
                <w:lang w:val="en-US"/>
              </w:rPr>
              <w:t>3</w:t>
            </w:r>
            <w:r w:rsidRPr="00527F48">
              <w:rPr>
                <w:lang w:val="en-US"/>
              </w:rPr>
              <w:t xml:space="preserve">. </w:t>
            </w:r>
            <w:r w:rsidR="00D379F6" w:rsidRPr="00527F48">
              <w:rPr>
                <w:lang w:val="en-US"/>
              </w:rPr>
              <w:t>Prezentul Contract reprezintă acordul de voinţă al părţilor</w:t>
            </w:r>
            <w:r w:rsidR="00C33344" w:rsidRPr="00527F48">
              <w:rPr>
                <w:lang w:val="en-US"/>
              </w:rPr>
              <w:t xml:space="preserve"> </w:t>
            </w:r>
            <w:r w:rsidR="00D379F6" w:rsidRPr="00527F48">
              <w:rPr>
                <w:lang w:val="en-US"/>
              </w:rPr>
              <w:t>şi se consideră semnat la data aplicării ultimei semnături de către una dintre părți.</w:t>
            </w:r>
          </w:p>
          <w:p w:rsidR="00460653" w:rsidRPr="00527F48" w:rsidRDefault="007323B6" w:rsidP="00C845A9">
            <w:pPr>
              <w:pStyle w:val="af2"/>
              <w:numPr>
                <w:ilvl w:val="1"/>
                <w:numId w:val="15"/>
              </w:numPr>
              <w:tabs>
                <w:tab w:val="left" w:pos="567"/>
                <w:tab w:val="left" w:pos="4005"/>
              </w:tabs>
              <w:ind w:left="0" w:hanging="567"/>
              <w:contextualSpacing/>
              <w:rPr>
                <w:lang w:val="en-US"/>
              </w:rPr>
            </w:pPr>
            <w:r w:rsidRPr="00527F48">
              <w:rPr>
                <w:lang w:val="en-US"/>
              </w:rPr>
              <w:t>13.</w:t>
            </w:r>
            <w:r w:rsidR="001873A6" w:rsidRPr="00527F48">
              <w:rPr>
                <w:lang w:val="en-US"/>
              </w:rPr>
              <w:t>4</w:t>
            </w:r>
            <w:r w:rsidRPr="00527F48">
              <w:rPr>
                <w:lang w:val="en-US"/>
              </w:rPr>
              <w:t xml:space="preserve">. </w:t>
            </w:r>
            <w:r w:rsidR="00D379F6" w:rsidRPr="00527F48">
              <w:rPr>
                <w:lang w:val="en-US"/>
              </w:rPr>
              <w:t xml:space="preserve">Pentru confirmarea celor menţionate, </w:t>
            </w:r>
            <w:r w:rsidR="009D3792" w:rsidRPr="00527F48">
              <w:rPr>
                <w:lang w:val="en-US"/>
              </w:rPr>
              <w:t>p</w:t>
            </w:r>
            <w:r w:rsidR="00D379F6" w:rsidRPr="00527F48">
              <w:rPr>
                <w:lang w:val="en-US"/>
              </w:rPr>
              <w:t xml:space="preserve">ărţile au semnat prezentul Contract în conformitate cu legislaţia Republicii Moldova, la data şi anul indicate, </w:t>
            </w:r>
            <w:r w:rsidR="00460653" w:rsidRPr="00527F48">
              <w:rPr>
                <w:lang w:val="en-US"/>
              </w:rPr>
              <w:t>fiind valabil până la</w:t>
            </w:r>
            <w:r w:rsidR="008405B5">
              <w:rPr>
                <w:lang w:val="en-US"/>
              </w:rPr>
              <w:t xml:space="preserve">31 decembrie 2023 </w:t>
            </w:r>
            <w:r w:rsidR="00D379F6" w:rsidRPr="00527F48">
              <w:rPr>
                <w:lang w:val="en-US"/>
              </w:rPr>
              <w:t>recepția finală a lucrărilor</w:t>
            </w:r>
            <w:r w:rsidR="00460653" w:rsidRPr="00527F48">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Default="00877B36" w:rsidP="00877B36">
            <w:pPr>
              <w:tabs>
                <w:tab w:val="left" w:pos="2295"/>
              </w:tabs>
              <w:jc w:val="both"/>
            </w:pPr>
          </w:p>
          <w:p w:rsidR="008405B5" w:rsidRDefault="008405B5" w:rsidP="00877B36">
            <w:pPr>
              <w:tabs>
                <w:tab w:val="left" w:pos="2295"/>
              </w:tabs>
              <w:jc w:val="both"/>
            </w:pPr>
          </w:p>
          <w:p w:rsidR="008405B5" w:rsidRDefault="008405B5" w:rsidP="00877B36">
            <w:pPr>
              <w:tabs>
                <w:tab w:val="left" w:pos="2295"/>
              </w:tabs>
              <w:jc w:val="both"/>
            </w:pPr>
          </w:p>
          <w:p w:rsidR="008405B5" w:rsidRDefault="008405B5" w:rsidP="00877B36">
            <w:pPr>
              <w:tabs>
                <w:tab w:val="left" w:pos="2295"/>
              </w:tabs>
              <w:jc w:val="both"/>
            </w:pPr>
          </w:p>
          <w:p w:rsidR="008405B5" w:rsidRDefault="008405B5" w:rsidP="00877B36">
            <w:pPr>
              <w:tabs>
                <w:tab w:val="left" w:pos="2295"/>
              </w:tabs>
              <w:jc w:val="both"/>
            </w:pPr>
          </w:p>
          <w:p w:rsidR="008405B5" w:rsidRDefault="008405B5" w:rsidP="00877B36">
            <w:pPr>
              <w:tabs>
                <w:tab w:val="left" w:pos="2295"/>
              </w:tabs>
              <w:jc w:val="both"/>
            </w:pPr>
          </w:p>
          <w:p w:rsidR="008405B5" w:rsidRDefault="008405B5" w:rsidP="00877B36">
            <w:pPr>
              <w:tabs>
                <w:tab w:val="left" w:pos="2295"/>
              </w:tabs>
              <w:jc w:val="both"/>
            </w:pPr>
          </w:p>
          <w:p w:rsidR="008405B5" w:rsidRDefault="008405B5" w:rsidP="00877B36">
            <w:pPr>
              <w:tabs>
                <w:tab w:val="left" w:pos="2295"/>
              </w:tabs>
              <w:jc w:val="both"/>
            </w:pPr>
          </w:p>
          <w:p w:rsidR="008405B5" w:rsidRPr="00FF430B" w:rsidRDefault="008405B5"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C845A9">
            <w:pPr>
              <w:pStyle w:val="a"/>
              <w:numPr>
                <w:ilvl w:val="0"/>
                <w:numId w:val="15"/>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lastRenderedPageBreak/>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527F48" w:rsidRDefault="00F94BAD" w:rsidP="00F94BAD">
                  <w:pPr>
                    <w:pStyle w:val="af2"/>
                    <w:tabs>
                      <w:tab w:val="right" w:pos="10205"/>
                    </w:tabs>
                    <w:ind w:firstLine="0"/>
                    <w:jc w:val="left"/>
                    <w:rPr>
                      <w:lang w:val="en-US"/>
                    </w:rPr>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23B0" w:rsidRDefault="00C923B0" w:rsidP="00A20ACF">
      <w:r>
        <w:separator/>
      </w:r>
    </w:p>
  </w:endnote>
  <w:endnote w:type="continuationSeparator" w:id="0">
    <w:p w:rsidR="00C923B0" w:rsidRDefault="00C923B0"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MS Mincho">
    <w:altName w:val="Arial Unicode MS"/>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44D1" w:rsidRDefault="00EE44D1"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EE44D1" w:rsidRDefault="00EE44D1">
        <w:pPr>
          <w:pStyle w:val="a4"/>
          <w:jc w:val="right"/>
        </w:pPr>
        <w:fldSimple w:instr=" PAGE   \* MERGEFORMAT ">
          <w:r w:rsidR="00EC7536">
            <w:t>57</w:t>
          </w:r>
        </w:fldSimple>
      </w:p>
    </w:sdtContent>
  </w:sdt>
  <w:p w:rsidR="00EE44D1" w:rsidRDefault="00EE44D1">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23B0" w:rsidRDefault="00C923B0" w:rsidP="00A20ACF">
      <w:r>
        <w:separator/>
      </w:r>
    </w:p>
  </w:footnote>
  <w:footnote w:type="continuationSeparator" w:id="0">
    <w:p w:rsidR="00C923B0" w:rsidRDefault="00C923B0"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BD4B73"/>
    <w:multiLevelType w:val="hybridMultilevel"/>
    <w:tmpl w:val="6E1821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1">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3">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8"/>
  </w:num>
  <w:num w:numId="2">
    <w:abstractNumId w:val="32"/>
  </w:num>
  <w:num w:numId="3">
    <w:abstractNumId w:val="25"/>
  </w:num>
  <w:num w:numId="4">
    <w:abstractNumId w:val="24"/>
  </w:num>
  <w:num w:numId="5">
    <w:abstractNumId w:val="11"/>
  </w:num>
  <w:num w:numId="6">
    <w:abstractNumId w:val="14"/>
  </w:num>
  <w:num w:numId="7">
    <w:abstractNumId w:val="12"/>
  </w:num>
  <w:num w:numId="8">
    <w:abstractNumId w:val="5"/>
  </w:num>
  <w:num w:numId="9">
    <w:abstractNumId w:val="23"/>
  </w:num>
  <w:num w:numId="10">
    <w:abstractNumId w:val="9"/>
  </w:num>
  <w:num w:numId="11">
    <w:abstractNumId w:val="18"/>
  </w:num>
  <w:num w:numId="12">
    <w:abstractNumId w:val="19"/>
  </w:num>
  <w:num w:numId="13">
    <w:abstractNumId w:val="29"/>
  </w:num>
  <w:num w:numId="14">
    <w:abstractNumId w:val="22"/>
  </w:num>
  <w:num w:numId="15">
    <w:abstractNumId w:val="20"/>
  </w:num>
  <w:num w:numId="16">
    <w:abstractNumId w:val="7"/>
  </w:num>
  <w:num w:numId="17">
    <w:abstractNumId w:val="31"/>
  </w:num>
  <w:num w:numId="18">
    <w:abstractNumId w:val="27"/>
  </w:num>
  <w:num w:numId="19">
    <w:abstractNumId w:val="8"/>
  </w:num>
  <w:num w:numId="20">
    <w:abstractNumId w:val="26"/>
  </w:num>
  <w:num w:numId="21">
    <w:abstractNumId w:val="16"/>
  </w:num>
  <w:num w:numId="22">
    <w:abstractNumId w:val="21"/>
  </w:num>
  <w:num w:numId="23">
    <w:abstractNumId w:val="17"/>
  </w:num>
  <w:num w:numId="24">
    <w:abstractNumId w:val="30"/>
  </w:num>
  <w:num w:numId="25">
    <w:abstractNumId w:val="10"/>
  </w:num>
  <w:num w:numId="26">
    <w:abstractNumId w:val="6"/>
  </w:num>
  <w:num w:numId="27">
    <w:abstractNumId w:val="13"/>
  </w:num>
  <w:num w:numId="28">
    <w:abstractNumId w:val="15"/>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8E0"/>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3609"/>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5E90"/>
    <w:rsid w:val="001C6D83"/>
    <w:rsid w:val="001D0242"/>
    <w:rsid w:val="001D0651"/>
    <w:rsid w:val="001D3039"/>
    <w:rsid w:val="001D5966"/>
    <w:rsid w:val="001D5BBA"/>
    <w:rsid w:val="001D7219"/>
    <w:rsid w:val="001E29F8"/>
    <w:rsid w:val="001E74A3"/>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53E1"/>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6715D"/>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31E3"/>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707"/>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27F48"/>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555C"/>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371F"/>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05B5"/>
    <w:rsid w:val="00843F26"/>
    <w:rsid w:val="008449C1"/>
    <w:rsid w:val="00844D3D"/>
    <w:rsid w:val="00844F04"/>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1C4"/>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228A"/>
    <w:rsid w:val="009F3CEA"/>
    <w:rsid w:val="009F4CAF"/>
    <w:rsid w:val="009F5BE7"/>
    <w:rsid w:val="009F6B02"/>
    <w:rsid w:val="009F6CFB"/>
    <w:rsid w:val="009F7ECD"/>
    <w:rsid w:val="00A01179"/>
    <w:rsid w:val="00A01A87"/>
    <w:rsid w:val="00A05835"/>
    <w:rsid w:val="00A07B23"/>
    <w:rsid w:val="00A101F6"/>
    <w:rsid w:val="00A109E6"/>
    <w:rsid w:val="00A1178E"/>
    <w:rsid w:val="00A13990"/>
    <w:rsid w:val="00A13EAE"/>
    <w:rsid w:val="00A14258"/>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24BD"/>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4AE4"/>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0DF7"/>
    <w:rsid w:val="00C50E67"/>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6F54"/>
    <w:rsid w:val="00C77AA7"/>
    <w:rsid w:val="00C77DF2"/>
    <w:rsid w:val="00C77E35"/>
    <w:rsid w:val="00C805CC"/>
    <w:rsid w:val="00C810A8"/>
    <w:rsid w:val="00C81911"/>
    <w:rsid w:val="00C823BC"/>
    <w:rsid w:val="00C845A9"/>
    <w:rsid w:val="00C84982"/>
    <w:rsid w:val="00C84FEC"/>
    <w:rsid w:val="00C8761B"/>
    <w:rsid w:val="00C879A4"/>
    <w:rsid w:val="00C923B0"/>
    <w:rsid w:val="00C94014"/>
    <w:rsid w:val="00C94CF3"/>
    <w:rsid w:val="00C96BE2"/>
    <w:rsid w:val="00C974C7"/>
    <w:rsid w:val="00C9771C"/>
    <w:rsid w:val="00C97B51"/>
    <w:rsid w:val="00CA027D"/>
    <w:rsid w:val="00CA0469"/>
    <w:rsid w:val="00CA08C6"/>
    <w:rsid w:val="00CA1495"/>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C7A82"/>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536"/>
    <w:rsid w:val="00EC7F38"/>
    <w:rsid w:val="00ED0E8A"/>
    <w:rsid w:val="00ED14CA"/>
    <w:rsid w:val="00ED2398"/>
    <w:rsid w:val="00ED23FA"/>
    <w:rsid w:val="00ED2571"/>
    <w:rsid w:val="00ED3247"/>
    <w:rsid w:val="00ED40A7"/>
    <w:rsid w:val="00ED593B"/>
    <w:rsid w:val="00ED5AA4"/>
    <w:rsid w:val="00EE204E"/>
    <w:rsid w:val="00EE44D1"/>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E6DD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99"/>
    <w:qFormat/>
    <w:rsid w:val="00A20ACF"/>
    <w:pPr>
      <w:numPr>
        <w:numId w:val="2"/>
      </w:numPr>
      <w:tabs>
        <w:tab w:val="left" w:pos="1134"/>
      </w:tabs>
      <w:jc w:val="both"/>
    </w:pPr>
    <w:rPr>
      <w:noProof w:val="0"/>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7B62F0-A027-4FF2-92F4-F23802BE29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57</Pages>
  <Words>20618</Words>
  <Characters>117523</Characters>
  <Application>Microsoft Office Word</Application>
  <DocSecurity>0</DocSecurity>
  <Lines>979</Lines>
  <Paragraphs>275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137866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7</cp:revision>
  <cp:lastPrinted>2021-06-01T11:52:00Z</cp:lastPrinted>
  <dcterms:created xsi:type="dcterms:W3CDTF">2022-09-14T10:58:00Z</dcterms:created>
  <dcterms:modified xsi:type="dcterms:W3CDTF">2022-10-24T10:05:00Z</dcterms:modified>
</cp:coreProperties>
</file>