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8C0F18">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8C0F18">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8C0F18">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8C0F18">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8C0F18">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8C0F18">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8C0F18">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8C0F18">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8C0F18">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8C0F18">
      <w:pPr>
        <w:pStyle w:val="a"/>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8C0F18">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8C0F18">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8C0F18">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8C0F18">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8C0F18">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8C0F18">
      <w:pPr>
        <w:pStyle w:val="a"/>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8C0F18">
      <w:pPr>
        <w:pStyle w:val="a"/>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8C0F18">
      <w:pPr>
        <w:pStyle w:val="a"/>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8C0F18">
      <w:pPr>
        <w:pStyle w:val="a"/>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8C0F18">
      <w:pPr>
        <w:pStyle w:val="a"/>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8C0F18">
      <w:pPr>
        <w:pStyle w:val="a"/>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8C0F18">
      <w:pPr>
        <w:pStyle w:val="a"/>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8C0F18">
      <w:pPr>
        <w:pStyle w:val="a"/>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8C0F18">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8C0F18">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8C0F18">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8C0F18">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8C0F18">
      <w:pPr>
        <w:pStyle w:val="a"/>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8C0F18">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8C0F18">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8C0F18">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8C0F18">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8C0F18">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8C0F18">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8C0F18">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BD4523" w:rsidP="008C0F18">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8C0F18">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8C0F18">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8C0F18">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8C0F18">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8C0F18">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8C0F18">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8C0F18">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8C0F18">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8C0F18">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8C0F18">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8C0F18">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8C0F18">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8C0F18">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8C0F18">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8C0F18">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8C0F18">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8C0F18">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8C0F18">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8C0F18">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8C0F18">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8C0F18">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8C0F18">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8C0F18">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8C0F18">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8C0F18">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8C0F18">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8C0F18">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8C0F18">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8C0F18">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8C0F18">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8C0F1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8C0F18">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8C0F18">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8C0F18">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8C0F18">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8C0F18">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8C0F18">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8C0F18">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8C0F18">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8C0F18">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8C0F1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8C0F1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8C0F1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8C0F1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8C0F1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8C0F1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8C0F1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8C0F18">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8C0F18">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8C0F18">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8C0F18">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8C0F18">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8C0F18">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8C0F18">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8C0F18">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8C0F18">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8C0F18">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8C0F18">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8C0F18">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8C0F1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8C0F18">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8C0F1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8C0F1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8C0F1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8C0F18">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8C0F18">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8C0F1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8C0F18">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C0F18">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C0F18">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C0F18">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C0F18">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C0F18">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8C0F18">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8C0F18">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C0F18">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C0F18">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8C0F18">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8C0F18">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8C0F18">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8C0F18">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C0F18">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8C0F18">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8C0F18">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C0F18">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C0F18">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C0F18">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C0F18">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C0F18">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C0F18">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8C0F18">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C0F18">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8C0F18">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8C0F18">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8C0F18">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8C0F18">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8C0F18">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8C0F18">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8C0F18">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8C0F18">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8C0F18">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8C0F18">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8C0F18">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8C0F18">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7341A75E" w14:textId="77777777" w:rsidR="00CE4693" w:rsidRDefault="00CE4693" w:rsidP="00CE4693">
      <w:pPr>
        <w:ind w:firstLine="709"/>
        <w:jc w:val="both"/>
        <w:rPr>
          <w:b/>
          <w:shd w:val="clear" w:color="auto" w:fill="FFFFFF" w:themeFill="background1"/>
          <w:lang w:val="ro-MD" w:eastAsia="ru-RU"/>
        </w:rPr>
      </w:pPr>
      <w:r w:rsidRPr="00FF430B">
        <w:rPr>
          <w:lang w:val="ro-MD"/>
        </w:rPr>
        <w:t>Obiectul</w:t>
      </w:r>
      <w:r>
        <w:rPr>
          <w:lang w:val="ro-MD"/>
        </w:rPr>
        <w:t xml:space="preserve"> </w:t>
      </w:r>
      <w:bookmarkStart w:id="63" w:name="_Hlk223448505"/>
      <w:r>
        <w:rPr>
          <w:b/>
          <w:shd w:val="clear" w:color="auto" w:fill="FFFFFF" w:themeFill="background1"/>
          <w:lang w:val="ro-MD" w:eastAsia="ru-RU"/>
        </w:rPr>
        <w:t>“</w:t>
      </w:r>
      <w:r>
        <w:rPr>
          <w:b/>
          <w:i/>
          <w:u w:val="single"/>
          <w:lang w:val="ro-MD"/>
        </w:rPr>
        <w:t>Termoizolarea pereților și raportul de eficiență energetică a Casei de cultură cu nr. Cad. 1441113.209.01 din satul Pererita, raionul Briceni</w:t>
      </w:r>
      <w:r>
        <w:rPr>
          <w:b/>
          <w:shd w:val="clear" w:color="auto" w:fill="FFFFFF" w:themeFill="background1"/>
          <w:lang w:val="ro-MD" w:eastAsia="ru-RU"/>
        </w:rPr>
        <w:t>”</w:t>
      </w:r>
      <w:bookmarkEnd w:id="63"/>
    </w:p>
    <w:p w14:paraId="38BEA421" w14:textId="77777777" w:rsidR="00CE4693" w:rsidRPr="00FF430B" w:rsidRDefault="00CE4693" w:rsidP="00CE4693">
      <w:pPr>
        <w:ind w:firstLine="709"/>
        <w:jc w:val="center"/>
        <w:rPr>
          <w:lang w:val="ro-MD"/>
        </w:rPr>
      </w:pPr>
      <w:r w:rsidRPr="00FF430B">
        <w:rPr>
          <w:i/>
          <w:lang w:val="ro-MD"/>
        </w:rPr>
        <w:t>(denumirea, adresa)</w:t>
      </w:r>
    </w:p>
    <w:p w14:paraId="04AB5DE2" w14:textId="77777777" w:rsidR="00CE4693" w:rsidRPr="00FF430B" w:rsidRDefault="00CE4693" w:rsidP="00CE4693">
      <w:pPr>
        <w:ind w:firstLine="709"/>
        <w:jc w:val="both"/>
        <w:rPr>
          <w:lang w:val="ro-MD"/>
        </w:rPr>
      </w:pPr>
      <w:r w:rsidRPr="00FF430B">
        <w:rPr>
          <w:lang w:val="ro-MD"/>
        </w:rPr>
        <w:t>Autoritatea contractantă</w:t>
      </w:r>
      <w:r>
        <w:rPr>
          <w:lang w:val="ro-MD"/>
        </w:rPr>
        <w:t xml:space="preserve"> </w:t>
      </w:r>
      <w:r>
        <w:rPr>
          <w:b/>
          <w:u w:val="single"/>
        </w:rPr>
        <w:t>Primăria satului Pererita, r.Briceni</w:t>
      </w:r>
    </w:p>
    <w:p w14:paraId="3D3D5D0D" w14:textId="77777777" w:rsidR="00CE4693" w:rsidRPr="00FF430B" w:rsidRDefault="00CE4693" w:rsidP="00CE4693">
      <w:pPr>
        <w:ind w:firstLine="709"/>
        <w:jc w:val="center"/>
        <w:rPr>
          <w:i/>
          <w:lang w:val="ro-MD"/>
        </w:rPr>
      </w:pPr>
      <w:r w:rsidRPr="00FF430B">
        <w:rPr>
          <w:i/>
          <w:lang w:val="ro-MD"/>
        </w:rPr>
        <w:t>(denumirea, adresa)</w:t>
      </w:r>
    </w:p>
    <w:p w14:paraId="76278D2B" w14:textId="77777777" w:rsidR="00CE4693" w:rsidRPr="00FF430B" w:rsidRDefault="00CE4693" w:rsidP="00CE4693">
      <w:pPr>
        <w:pStyle w:val="cp"/>
        <w:ind w:firstLine="709"/>
        <w:jc w:val="both"/>
        <w:rPr>
          <w:lang w:val="ro-MD"/>
        </w:rPr>
      </w:pPr>
      <w:r w:rsidRPr="00FF430B">
        <w:rPr>
          <w:lang w:val="ro-MD"/>
        </w:rPr>
        <w:t>1 . Descriere generală</w:t>
      </w:r>
    </w:p>
    <w:p w14:paraId="665F9578" w14:textId="77777777" w:rsidR="00CE4693" w:rsidRDefault="00CE4693" w:rsidP="00CE4693">
      <w:pPr>
        <w:ind w:firstLine="709"/>
        <w:jc w:val="both"/>
        <w:rPr>
          <w:lang w:val="ro-MD"/>
        </w:rPr>
      </w:pPr>
      <w:r w:rsidRPr="00061E57">
        <w:rPr>
          <w:lang w:val="ro-MD"/>
        </w:rPr>
        <w:t xml:space="preserve">Termoizolarea pereților și raportul de eficiență energetică a </w:t>
      </w:r>
      <w:r>
        <w:rPr>
          <w:lang w:val="ro-MD"/>
        </w:rPr>
        <w:t>clădirii Centrului Cultural ”Dumitru Blajinu” din satul Pererita, r.Briceni.</w:t>
      </w:r>
    </w:p>
    <w:p w14:paraId="7BF5F754" w14:textId="77777777" w:rsidR="00CE4693" w:rsidRPr="00FF430B" w:rsidRDefault="00CE4693" w:rsidP="00CE4693">
      <w:pPr>
        <w:ind w:firstLine="709"/>
        <w:jc w:val="both"/>
        <w:rPr>
          <w:b/>
          <w:lang w:val="ro-MD"/>
        </w:rPr>
      </w:pPr>
      <w:r w:rsidRPr="00FF430B">
        <w:rPr>
          <w:b/>
          <w:lang w:val="ro-MD"/>
        </w:rPr>
        <w:t>2. Informaţii şi proiectare</w:t>
      </w:r>
    </w:p>
    <w:p w14:paraId="261E5072" w14:textId="77777777" w:rsidR="00CE4693" w:rsidRPr="00FF430B" w:rsidRDefault="00CE4693" w:rsidP="00CE4693">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r>
        <w:rPr>
          <w:lang w:val="ro-MD"/>
        </w:rPr>
        <w:t xml:space="preserve"> </w:t>
      </w:r>
      <w:r>
        <w:rPr>
          <w:u w:val="single"/>
        </w:rPr>
        <w:t>Conform listei cantitățile de lucrări.</w:t>
      </w:r>
    </w:p>
    <w:p w14:paraId="7400F3DC" w14:textId="77777777" w:rsidR="00CE4693" w:rsidRPr="00FF430B" w:rsidRDefault="00CE4693" w:rsidP="00CE4693">
      <w:pPr>
        <w:ind w:firstLine="709"/>
        <w:jc w:val="both"/>
        <w:rPr>
          <w:b/>
          <w:lang w:val="ro-MD"/>
        </w:rPr>
      </w:pPr>
      <w:r w:rsidRPr="00FF430B">
        <w:rPr>
          <w:b/>
          <w:lang w:val="ro-MD"/>
        </w:rPr>
        <w:t>3. Materiale, compatibilităţi, reglementări tehnice şi standarde utilizate</w:t>
      </w:r>
    </w:p>
    <w:p w14:paraId="639845F1" w14:textId="77777777" w:rsidR="00CE4693" w:rsidRDefault="00CE4693" w:rsidP="00CE4693">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63C014AD" w14:textId="77777777" w:rsidR="00CE4693" w:rsidRPr="00061E57" w:rsidRDefault="00CE4693" w:rsidP="00CE4693">
      <w:pPr>
        <w:ind w:firstLine="709"/>
        <w:jc w:val="both"/>
        <w:rPr>
          <w:u w:val="single"/>
        </w:rPr>
      </w:pPr>
      <w:r>
        <w:rPr>
          <w:u w:val="single"/>
        </w:rPr>
        <w:t>Conform listei cantitățile de lucrări, termen de executare 90 zile</w:t>
      </w:r>
    </w:p>
    <w:p w14:paraId="5AE620CA" w14:textId="77777777" w:rsidR="00CE4693" w:rsidRPr="00FF430B" w:rsidRDefault="00CE4693" w:rsidP="00CE4693">
      <w:pPr>
        <w:ind w:firstLine="709"/>
        <w:jc w:val="both"/>
        <w:rPr>
          <w:b/>
          <w:lang w:val="ro-MD"/>
        </w:rPr>
      </w:pPr>
      <w:r w:rsidRPr="00FF430B">
        <w:rPr>
          <w:b/>
          <w:lang w:val="ro-MD"/>
        </w:rPr>
        <w:t>4. Mostre</w:t>
      </w:r>
    </w:p>
    <w:p w14:paraId="4984CD75" w14:textId="77777777" w:rsidR="00CE4693" w:rsidRPr="00FF430B" w:rsidRDefault="00CE4693" w:rsidP="00CE4693">
      <w:pPr>
        <w:ind w:firstLine="709"/>
        <w:jc w:val="both"/>
        <w:rPr>
          <w:lang w:val="ro-MD"/>
        </w:rPr>
      </w:pPr>
      <w:r w:rsidRPr="00FF430B">
        <w:rPr>
          <w:lang w:val="ro-MD"/>
        </w:rPr>
        <w:t>Se precizează modul de prezentare a mostrelor la toate produsele utilizate.</w:t>
      </w:r>
    </w:p>
    <w:p w14:paraId="06CAE6D0" w14:textId="77777777" w:rsidR="00CE4693" w:rsidRPr="00FF430B" w:rsidRDefault="00CE4693" w:rsidP="00CE4693">
      <w:pPr>
        <w:ind w:firstLine="709"/>
        <w:jc w:val="both"/>
        <w:rPr>
          <w:b/>
          <w:lang w:val="ro-MD"/>
        </w:rPr>
      </w:pPr>
      <w:r w:rsidRPr="00FF430B">
        <w:rPr>
          <w:b/>
          <w:lang w:val="ro-MD"/>
        </w:rPr>
        <w:t>5. Furnizarea, păstrarea, protecţia materialelor şi a lucrărilor. Securitatea construcţiilor şi a terenurilor aferente</w:t>
      </w:r>
    </w:p>
    <w:p w14:paraId="31055CDB" w14:textId="77777777" w:rsidR="00CE4693" w:rsidRPr="00FF430B" w:rsidRDefault="00CE4693" w:rsidP="00CE4693">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r w:rsidRPr="00061E57">
        <w:rPr>
          <w:u w:val="single"/>
        </w:rPr>
        <w:t xml:space="preserve"> </w:t>
      </w:r>
      <w:r>
        <w:rPr>
          <w:u w:val="single"/>
        </w:rPr>
        <w:t>Conform listei cu cantitățile de lucrări</w:t>
      </w:r>
    </w:p>
    <w:p w14:paraId="35C8063D" w14:textId="77777777" w:rsidR="00CE4693" w:rsidRPr="00FF430B" w:rsidRDefault="00CE4693" w:rsidP="00CE4693">
      <w:pPr>
        <w:ind w:firstLine="709"/>
        <w:jc w:val="both"/>
        <w:rPr>
          <w:b/>
          <w:lang w:val="ro-MD"/>
        </w:rPr>
      </w:pPr>
      <w:r w:rsidRPr="00FF430B">
        <w:rPr>
          <w:b/>
          <w:lang w:val="ro-MD"/>
        </w:rPr>
        <w:t>6. Încercări, instrucţiuni, garanţii ale furnizorilor, desene şi scheme de execuţie</w:t>
      </w:r>
    </w:p>
    <w:p w14:paraId="55A43357" w14:textId="77777777" w:rsidR="00CE4693" w:rsidRPr="00FF430B" w:rsidRDefault="00CE4693" w:rsidP="00CE4693">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17528100" w14:textId="77777777" w:rsidR="00CE4693" w:rsidRPr="00FF430B" w:rsidRDefault="00CE4693" w:rsidP="00CE4693">
      <w:pPr>
        <w:ind w:firstLine="709"/>
        <w:jc w:val="both"/>
        <w:rPr>
          <w:b/>
          <w:lang w:val="ro-MD"/>
        </w:rPr>
      </w:pPr>
      <w:r w:rsidRPr="00FF430B">
        <w:rPr>
          <w:b/>
          <w:lang w:val="ro-MD"/>
        </w:rPr>
        <w:t>7. Remedierea viciilor ascunse şi a defectelor</w:t>
      </w:r>
    </w:p>
    <w:p w14:paraId="532BA228" w14:textId="77777777" w:rsidR="00CE4693" w:rsidRPr="00FF430B" w:rsidRDefault="00CE4693" w:rsidP="00CE4693">
      <w:pPr>
        <w:ind w:firstLine="709"/>
        <w:jc w:val="both"/>
        <w:rPr>
          <w:lang w:val="ro-MD"/>
        </w:rPr>
      </w:pPr>
      <w:r w:rsidRPr="00FF430B">
        <w:rPr>
          <w:lang w:val="ro-MD"/>
        </w:rPr>
        <w:t>Se precizează modalitatea de constatare şi remediere a viciilor ascunse şi a defectelor, responsabilii de remediere.</w:t>
      </w:r>
      <w:r w:rsidRPr="00061E57">
        <w:rPr>
          <w:u w:val="single"/>
        </w:rPr>
        <w:t xml:space="preserve"> </w:t>
      </w:r>
      <w:r>
        <w:rPr>
          <w:u w:val="single"/>
        </w:rPr>
        <w:t>Conform legislației</w:t>
      </w:r>
    </w:p>
    <w:p w14:paraId="4BF8CB79" w14:textId="77777777" w:rsidR="00CE4693" w:rsidRPr="00FF430B" w:rsidRDefault="00CE4693" w:rsidP="00CE4693">
      <w:pPr>
        <w:ind w:firstLine="709"/>
        <w:jc w:val="both"/>
        <w:rPr>
          <w:b/>
          <w:lang w:val="ro-MD"/>
        </w:rPr>
      </w:pPr>
      <w:r w:rsidRPr="00FF430B">
        <w:rPr>
          <w:b/>
          <w:lang w:val="ro-MD"/>
        </w:rPr>
        <w:t>8. Trasarea geodezică a lucrărilor, toleranţe de execuţie</w:t>
      </w:r>
    </w:p>
    <w:p w14:paraId="22A2ACDD" w14:textId="77777777" w:rsidR="00CE4693" w:rsidRPr="00FF430B" w:rsidRDefault="00CE4693" w:rsidP="00CE4693">
      <w:pPr>
        <w:ind w:firstLine="709"/>
        <w:jc w:val="both"/>
        <w:rPr>
          <w:lang w:val="ro-MD"/>
        </w:rPr>
      </w:pPr>
      <w:r w:rsidRPr="00FF430B">
        <w:rPr>
          <w:lang w:val="ro-MD"/>
        </w:rPr>
        <w:t>Se precizează modalităţile de trasare geodezică, bornele, reperele, picheţii, jaloanele, aliniamentele; toleranţele admise la executarea lucrărilor.</w:t>
      </w:r>
      <w:r w:rsidRPr="006807C0">
        <w:rPr>
          <w:u w:val="single"/>
        </w:rPr>
        <w:t xml:space="preserve"> </w:t>
      </w:r>
      <w:r>
        <w:rPr>
          <w:u w:val="single"/>
        </w:rPr>
        <w:t>Nu se aplică</w:t>
      </w:r>
    </w:p>
    <w:p w14:paraId="55CE4DD6" w14:textId="77777777" w:rsidR="00CE4693" w:rsidRPr="00FF430B" w:rsidRDefault="00CE4693" w:rsidP="00CE4693">
      <w:pPr>
        <w:ind w:firstLine="709"/>
        <w:jc w:val="both"/>
        <w:rPr>
          <w:b/>
          <w:lang w:val="ro-MD"/>
        </w:rPr>
      </w:pPr>
      <w:r w:rsidRPr="00FF430B">
        <w:rPr>
          <w:b/>
          <w:lang w:val="ro-MD"/>
        </w:rPr>
        <w:t>9. Parametrii de calcul ai elementelor constructive</w:t>
      </w:r>
    </w:p>
    <w:p w14:paraId="668CE361" w14:textId="77777777" w:rsidR="00CE4693" w:rsidRPr="00FF430B" w:rsidRDefault="00CE4693" w:rsidP="00CE4693">
      <w:pPr>
        <w:ind w:firstLine="709"/>
        <w:jc w:val="both"/>
        <w:rPr>
          <w:lang w:val="ro-MD"/>
        </w:rPr>
      </w:pPr>
      <w:r w:rsidRPr="00FF430B">
        <w:rPr>
          <w:lang w:val="ro-MD"/>
        </w:rPr>
        <w:t>Se precizează sarcinile luate în calcul: seismicitatea, acţiunile, alţi parametri.</w:t>
      </w:r>
      <w:r w:rsidRPr="006807C0">
        <w:rPr>
          <w:u w:val="single"/>
        </w:rPr>
        <w:t xml:space="preserve"> </w:t>
      </w:r>
      <w:r>
        <w:rPr>
          <w:u w:val="single"/>
        </w:rPr>
        <w:t>Nu se aplică</w:t>
      </w:r>
    </w:p>
    <w:p w14:paraId="45FBFBDF" w14:textId="77777777" w:rsidR="00CE4693" w:rsidRPr="00FF430B" w:rsidRDefault="00CE4693" w:rsidP="00CE4693">
      <w:pPr>
        <w:ind w:firstLine="709"/>
        <w:jc w:val="both"/>
        <w:rPr>
          <w:b/>
          <w:lang w:val="ro-MD"/>
        </w:rPr>
      </w:pPr>
      <w:r w:rsidRPr="00FF430B">
        <w:rPr>
          <w:b/>
          <w:lang w:val="ro-MD"/>
        </w:rPr>
        <w:t>10. Criterii privind calculul sistemelor de încălzire, ventilare şi condiţionare a aerului</w:t>
      </w:r>
    </w:p>
    <w:p w14:paraId="6EFA689C" w14:textId="77777777" w:rsidR="00CE4693" w:rsidRPr="00FF430B" w:rsidRDefault="00CE4693" w:rsidP="00CE4693">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r w:rsidRPr="006807C0">
        <w:rPr>
          <w:u w:val="single"/>
        </w:rPr>
        <w:t xml:space="preserve"> </w:t>
      </w:r>
      <w:r>
        <w:rPr>
          <w:u w:val="single"/>
        </w:rPr>
        <w:t>Conform listei cantitățile de lucrări.</w:t>
      </w:r>
    </w:p>
    <w:p w14:paraId="178C1745" w14:textId="77777777" w:rsidR="00CE4693" w:rsidRPr="00FF430B" w:rsidRDefault="00CE4693" w:rsidP="00CE4693">
      <w:pPr>
        <w:ind w:firstLine="709"/>
        <w:jc w:val="both"/>
        <w:rPr>
          <w:b/>
          <w:lang w:val="ro-MD"/>
        </w:rPr>
      </w:pPr>
      <w:r w:rsidRPr="00FF430B">
        <w:rPr>
          <w:b/>
          <w:lang w:val="ro-MD"/>
        </w:rPr>
        <w:t>11. Nivelul admis al zgomotului şi al vibraţiilor</w:t>
      </w:r>
    </w:p>
    <w:p w14:paraId="7465696F" w14:textId="77777777" w:rsidR="00CE4693" w:rsidRPr="00FF430B" w:rsidRDefault="00CE4693" w:rsidP="00CE4693">
      <w:pPr>
        <w:ind w:firstLine="709"/>
        <w:jc w:val="both"/>
        <w:rPr>
          <w:lang w:val="ro-MD"/>
        </w:rPr>
      </w:pPr>
      <w:r w:rsidRPr="00FF430B">
        <w:rPr>
          <w:lang w:val="ro-MD"/>
        </w:rPr>
        <w:lastRenderedPageBreak/>
        <w:t>Se precizează mărimea acestor niveluri pentru diferite spaţii; măsurile de reducere a zgomotului şi a vibraţiilor.</w:t>
      </w:r>
      <w:r w:rsidRPr="006807C0">
        <w:rPr>
          <w:u w:val="single"/>
        </w:rPr>
        <w:t xml:space="preserve"> </w:t>
      </w:r>
      <w:r>
        <w:rPr>
          <w:u w:val="single"/>
        </w:rPr>
        <w:t>Conform listei cantitățile de lucrări.</w:t>
      </w:r>
    </w:p>
    <w:p w14:paraId="718AD071" w14:textId="77777777" w:rsidR="00CE4693" w:rsidRPr="00FF430B" w:rsidRDefault="00CE4693" w:rsidP="00CE4693">
      <w:pPr>
        <w:ind w:firstLine="709"/>
        <w:jc w:val="both"/>
        <w:rPr>
          <w:b/>
          <w:lang w:val="ro-MD"/>
        </w:rPr>
      </w:pPr>
      <w:r w:rsidRPr="00FF430B">
        <w:rPr>
          <w:b/>
          <w:lang w:val="ro-MD"/>
        </w:rPr>
        <w:t>12. Cerinţe privind montarea utilajelor şi a instalaţiilor</w:t>
      </w:r>
    </w:p>
    <w:p w14:paraId="756B6879" w14:textId="77777777" w:rsidR="00CE4693" w:rsidRPr="00FF430B" w:rsidRDefault="00CE4693" w:rsidP="00CE4693">
      <w:pPr>
        <w:ind w:firstLine="709"/>
        <w:jc w:val="both"/>
        <w:rPr>
          <w:lang w:val="ro-MD"/>
        </w:rPr>
      </w:pPr>
      <w:r w:rsidRPr="00FF430B">
        <w:rPr>
          <w:lang w:val="ro-MD"/>
        </w:rPr>
        <w:t>Se precizează amplasarea tuturor instalaţiilor interioare; modul şi locul de fixare; protecţia anticorozivă; materialele şi produsele utilizate.</w:t>
      </w:r>
      <w:r w:rsidRPr="006807C0">
        <w:rPr>
          <w:u w:val="single"/>
        </w:rPr>
        <w:t xml:space="preserve"> </w:t>
      </w:r>
      <w:r>
        <w:rPr>
          <w:u w:val="single"/>
        </w:rPr>
        <w:t>Conform listei cantitățile de lucrări.</w:t>
      </w:r>
    </w:p>
    <w:p w14:paraId="3493D9AD" w14:textId="77777777" w:rsidR="00CE4693" w:rsidRPr="00FF430B" w:rsidRDefault="00CE4693" w:rsidP="00CE4693">
      <w:pPr>
        <w:ind w:firstLine="709"/>
        <w:jc w:val="both"/>
        <w:rPr>
          <w:b/>
          <w:lang w:val="ro-MD"/>
        </w:rPr>
      </w:pPr>
      <w:r w:rsidRPr="00FF430B">
        <w:rPr>
          <w:b/>
          <w:lang w:val="ro-MD"/>
        </w:rPr>
        <w:t>13. Lucrări de construcţii aferente montării instalaţiilor</w:t>
      </w:r>
    </w:p>
    <w:p w14:paraId="27129518" w14:textId="77777777" w:rsidR="00CE4693" w:rsidRPr="00FF430B" w:rsidRDefault="00CE4693" w:rsidP="00CE4693">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r w:rsidRPr="006807C0">
        <w:rPr>
          <w:u w:val="single"/>
        </w:rPr>
        <w:t xml:space="preserve"> </w:t>
      </w:r>
      <w:r>
        <w:rPr>
          <w:u w:val="single"/>
        </w:rPr>
        <w:t>Conform listei cantitățile de lucrări.</w:t>
      </w:r>
    </w:p>
    <w:p w14:paraId="0EEE8BFE" w14:textId="77777777" w:rsidR="00CE4693" w:rsidRPr="00FF430B" w:rsidRDefault="00CE4693" w:rsidP="00CE4693">
      <w:pPr>
        <w:ind w:firstLine="709"/>
        <w:jc w:val="both"/>
        <w:rPr>
          <w:b/>
          <w:lang w:val="ro-MD"/>
        </w:rPr>
      </w:pPr>
      <w:r w:rsidRPr="00FF430B">
        <w:rPr>
          <w:b/>
          <w:lang w:val="ro-MD"/>
        </w:rPr>
        <w:t>14. Articole, produse şi piese necesare instalaţiilor</w:t>
      </w:r>
    </w:p>
    <w:p w14:paraId="707D53AE" w14:textId="77777777" w:rsidR="00CE4693" w:rsidRPr="00FF430B" w:rsidRDefault="00CE4693" w:rsidP="00CE4693">
      <w:pPr>
        <w:ind w:firstLine="709"/>
        <w:jc w:val="both"/>
        <w:rPr>
          <w:lang w:val="ro-MD"/>
        </w:rPr>
      </w:pPr>
      <w:r w:rsidRPr="00FF430B">
        <w:rPr>
          <w:lang w:val="ro-MD"/>
        </w:rPr>
        <w:t>Se precizează furnizorul articolelor, produselor şi pieselor necesare instalaţiilor; tipurile şi cantitatea.</w:t>
      </w:r>
      <w:r w:rsidRPr="006807C0">
        <w:rPr>
          <w:u w:val="single"/>
        </w:rPr>
        <w:t xml:space="preserve"> </w:t>
      </w:r>
      <w:r>
        <w:rPr>
          <w:u w:val="single"/>
        </w:rPr>
        <w:t>Conform listei cantitățile de lucrări.</w:t>
      </w:r>
    </w:p>
    <w:p w14:paraId="13003432" w14:textId="77777777" w:rsidR="00CE4693" w:rsidRPr="00FF430B" w:rsidRDefault="00CE4693" w:rsidP="00CE4693">
      <w:pPr>
        <w:ind w:firstLine="709"/>
        <w:jc w:val="both"/>
        <w:rPr>
          <w:b/>
          <w:lang w:val="ro-MD"/>
        </w:rPr>
      </w:pPr>
      <w:r w:rsidRPr="00FF430B">
        <w:rPr>
          <w:b/>
          <w:lang w:val="ro-MD"/>
        </w:rPr>
        <w:t>15. Echipamentele, instalaţiile, utilajele, sculele, instrumentele, dispozitivele şi alte obiecte necesare pentru executarea lucrărilor</w:t>
      </w:r>
    </w:p>
    <w:p w14:paraId="09DF30EB" w14:textId="77777777" w:rsidR="00CE4693" w:rsidRPr="00FF430B" w:rsidRDefault="00CE4693" w:rsidP="00CE4693">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r w:rsidRPr="006807C0">
        <w:rPr>
          <w:u w:val="single"/>
        </w:rPr>
        <w:t xml:space="preserve"> </w:t>
      </w:r>
      <w:r>
        <w:rPr>
          <w:u w:val="single"/>
        </w:rPr>
        <w:t>Conform listei cantitățile de lucrări.</w:t>
      </w:r>
    </w:p>
    <w:p w14:paraId="5264572D" w14:textId="77777777" w:rsidR="00CE4693" w:rsidRPr="00FF430B" w:rsidRDefault="00CE4693" w:rsidP="00CE4693">
      <w:pPr>
        <w:ind w:firstLine="709"/>
        <w:jc w:val="both"/>
        <w:rPr>
          <w:b/>
          <w:lang w:val="ro-MD"/>
        </w:rPr>
      </w:pPr>
      <w:r w:rsidRPr="00FF430B">
        <w:rPr>
          <w:b/>
          <w:lang w:val="ro-MD"/>
        </w:rPr>
        <w:t>16. Definiţii</w:t>
      </w:r>
    </w:p>
    <w:p w14:paraId="6E712ED7" w14:textId="77777777" w:rsidR="00CE4693" w:rsidRPr="00FF430B" w:rsidRDefault="00CE4693" w:rsidP="00CE4693">
      <w:pPr>
        <w:ind w:firstLine="709"/>
        <w:jc w:val="both"/>
        <w:rPr>
          <w:lang w:val="ro-MD"/>
        </w:rPr>
      </w:pPr>
      <w:r w:rsidRPr="00FF430B">
        <w:rPr>
          <w:lang w:val="ro-MD"/>
        </w:rPr>
        <w:t>Se precizează termenii şi definiţiile utilizate în caietul de sarcini şi unele caracteristici.</w:t>
      </w:r>
    </w:p>
    <w:p w14:paraId="071ED19D" w14:textId="77777777" w:rsidR="00CE4693" w:rsidRPr="00FF430B" w:rsidRDefault="00CE4693" w:rsidP="00CE4693">
      <w:pPr>
        <w:ind w:firstLine="709"/>
        <w:jc w:val="both"/>
        <w:rPr>
          <w:b/>
          <w:lang w:val="ro-MD"/>
        </w:rPr>
      </w:pPr>
      <w:r w:rsidRPr="00FF430B">
        <w:rPr>
          <w:b/>
          <w:lang w:val="ro-MD"/>
        </w:rPr>
        <w:t>17. Cerinţe privind calculul costului</w:t>
      </w:r>
    </w:p>
    <w:p w14:paraId="445C2FE7" w14:textId="77777777" w:rsidR="00CE4693" w:rsidRPr="00FF430B" w:rsidRDefault="00CE4693" w:rsidP="00CE4693">
      <w:pPr>
        <w:ind w:firstLine="709"/>
        <w:jc w:val="both"/>
        <w:rPr>
          <w:lang w:val="ro-MD"/>
        </w:rPr>
      </w:pPr>
      <w:r w:rsidRPr="00FF430B">
        <w:rPr>
          <w:lang w:val="ro-MD"/>
        </w:rPr>
        <w:t xml:space="preserve">Se precizează modalitatea de calculare a costului ofertei, prin trimitere la actele normative în domeniu. </w:t>
      </w:r>
    </w:p>
    <w:p w14:paraId="1FA68FC8" w14:textId="77777777" w:rsidR="00CE4693" w:rsidRPr="00FF430B" w:rsidRDefault="00CE4693" w:rsidP="00CE4693">
      <w:pPr>
        <w:ind w:firstLine="709"/>
        <w:jc w:val="both"/>
        <w:rPr>
          <w:b/>
          <w:lang w:val="ro-MD"/>
        </w:rPr>
      </w:pPr>
      <w:r w:rsidRPr="00FF430B">
        <w:rPr>
          <w:b/>
          <w:lang w:val="ro-MD"/>
        </w:rPr>
        <w:t>18. Documente obligatorii la depunerea ofertei</w:t>
      </w:r>
    </w:p>
    <w:p w14:paraId="53E69D7C" w14:textId="77777777" w:rsidR="00CE4693" w:rsidRPr="00FF430B" w:rsidRDefault="00CE4693" w:rsidP="00CE4693">
      <w:pPr>
        <w:ind w:firstLine="709"/>
        <w:jc w:val="both"/>
        <w:rPr>
          <w:lang w:val="ro-MD"/>
        </w:rPr>
      </w:pPr>
      <w:r w:rsidRPr="00FF430B">
        <w:rPr>
          <w:lang w:val="ro-MD"/>
        </w:rPr>
        <w:t>La punctul dat autoritatea contractantă indică care documente sunt obligatorii de a fi prezentate la depunerea ofertei prin intermediul SIA RSAP. La fel, tot aici</w:t>
      </w:r>
      <w:r>
        <w:rPr>
          <w:lang w:val="ro-MD"/>
        </w:rPr>
        <w:t xml:space="preserve"> </w:t>
      </w:r>
      <w:r w:rsidRPr="00FF430B">
        <w:rPr>
          <w:lang w:val="ro-MD"/>
        </w:rPr>
        <w:t>se indică documentele ce conțin date cu caracter personal, care nu se depun prin intermediul SIA RSAP și nu sunt publice pentru toți.</w:t>
      </w:r>
    </w:p>
    <w:p w14:paraId="51346FDE" w14:textId="77777777" w:rsidR="00CE4693" w:rsidRPr="00FF430B" w:rsidRDefault="00CE4693" w:rsidP="00CE4693">
      <w:pPr>
        <w:ind w:firstLine="709"/>
        <w:jc w:val="both"/>
        <w:rPr>
          <w:b/>
          <w:lang w:val="ro-MD"/>
        </w:rPr>
      </w:pPr>
      <w:r w:rsidRPr="00FF430B">
        <w:rPr>
          <w:b/>
          <w:lang w:val="ro-MD"/>
        </w:rPr>
        <w:t>19. Documente obligatorii la evaluarea ofertelor</w:t>
      </w:r>
    </w:p>
    <w:p w14:paraId="63B47EF9" w14:textId="77777777" w:rsidR="00CE4693" w:rsidRPr="00FF430B" w:rsidRDefault="00CE4693" w:rsidP="00CE4693">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E7802CE" w14:textId="77777777" w:rsidR="00CE4693" w:rsidRPr="00FF430B" w:rsidRDefault="00CE4693" w:rsidP="00CE4693">
      <w:pPr>
        <w:ind w:firstLine="709"/>
        <w:jc w:val="both"/>
        <w:rPr>
          <w:lang w:val="ro-MD"/>
        </w:rPr>
      </w:pPr>
    </w:p>
    <w:p w14:paraId="7D106556" w14:textId="77777777" w:rsidR="00CE4693" w:rsidRPr="00FF430B" w:rsidRDefault="00CE4693" w:rsidP="00CE4693">
      <w:pPr>
        <w:ind w:firstLine="709"/>
        <w:jc w:val="both"/>
        <w:rPr>
          <w:lang w:val="ro-MD"/>
        </w:rPr>
      </w:pPr>
      <w:r w:rsidRPr="00FF430B">
        <w:rPr>
          <w:lang w:val="ro-MD"/>
        </w:rPr>
        <w:t>------------------------</w:t>
      </w:r>
    </w:p>
    <w:p w14:paraId="790C7F89" w14:textId="77777777" w:rsidR="00CE4693" w:rsidRPr="00FF430B" w:rsidRDefault="00CE4693" w:rsidP="00CE4693">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14:paraId="6F85AF2A" w14:textId="77777777" w:rsidR="00CE4693" w:rsidRPr="00FF430B" w:rsidRDefault="00CE4693" w:rsidP="00CE4693">
      <w:pPr>
        <w:ind w:firstLine="709"/>
        <w:jc w:val="both"/>
        <w:rPr>
          <w:lang w:val="ro-MD"/>
        </w:rPr>
      </w:pPr>
      <w:r w:rsidRPr="00FF430B">
        <w:rPr>
          <w:lang w:val="ro-MD"/>
        </w:rPr>
        <w:t> </w:t>
      </w:r>
    </w:p>
    <w:p w14:paraId="769DDCF5" w14:textId="77777777" w:rsidR="00CE4693" w:rsidRPr="00FF430B" w:rsidRDefault="00CE4693" w:rsidP="00CE4693">
      <w:pPr>
        <w:ind w:firstLine="709"/>
        <w:jc w:val="both"/>
        <w:rPr>
          <w:bCs/>
          <w:lang w:val="ro-MD"/>
        </w:rPr>
      </w:pPr>
      <w:r w:rsidRPr="00FF430B">
        <w:rPr>
          <w:bCs/>
          <w:lang w:val="ro-MD"/>
        </w:rPr>
        <w:t xml:space="preserve"> </w:t>
      </w:r>
    </w:p>
    <w:p w14:paraId="2132A934" w14:textId="77777777" w:rsidR="00CE4693" w:rsidRPr="00FF430B" w:rsidRDefault="00CE4693" w:rsidP="00CE4693">
      <w:pPr>
        <w:ind w:firstLine="709"/>
        <w:jc w:val="both"/>
        <w:rPr>
          <w:bCs/>
          <w:lang w:val="ro-MD"/>
        </w:rPr>
      </w:pPr>
    </w:p>
    <w:p w14:paraId="2F91EFA8" w14:textId="77777777" w:rsidR="00CE4693" w:rsidRPr="00FF430B" w:rsidRDefault="00CE4693" w:rsidP="00CE4693">
      <w:pPr>
        <w:ind w:firstLine="709"/>
        <w:rPr>
          <w:lang w:val="ro-MD"/>
        </w:rPr>
      </w:pPr>
      <w:r w:rsidRPr="00FF430B">
        <w:rPr>
          <w:bCs/>
          <w:lang w:val="ro-MD"/>
        </w:rPr>
        <w:t xml:space="preserve">Autoritatea contractantă </w:t>
      </w:r>
      <w:r w:rsidRPr="00FF430B">
        <w:rPr>
          <w:lang w:val="ro-MD"/>
        </w:rPr>
        <w:t> </w:t>
      </w:r>
      <w:r w:rsidRPr="006807C0">
        <w:rPr>
          <w:u w:val="single"/>
        </w:rPr>
        <w:t>Primăria s.Pererita</w:t>
      </w:r>
      <w:r w:rsidRPr="00FF430B">
        <w:rPr>
          <w:lang w:val="ro-MD"/>
        </w:rPr>
        <w:t>              </w:t>
      </w:r>
      <w:r w:rsidRPr="00FF430B">
        <w:rPr>
          <w:bCs/>
          <w:lang w:val="ro-MD"/>
        </w:rPr>
        <w:t>Data</w:t>
      </w:r>
      <w:r w:rsidRPr="00FF430B">
        <w:rPr>
          <w:lang w:val="ro-MD"/>
        </w:rPr>
        <w:t xml:space="preserve"> </w:t>
      </w:r>
      <w:r w:rsidRPr="006807C0">
        <w:rPr>
          <w:u w:val="single"/>
        </w:rPr>
        <w:t>conform SIA RSAP</w:t>
      </w:r>
    </w:p>
    <w:p w14:paraId="0CA3C99D" w14:textId="77777777" w:rsidR="00CE4693" w:rsidRDefault="00CE4693" w:rsidP="00CE4693">
      <w:pPr>
        <w:jc w:val="both"/>
        <w:rPr>
          <w:b/>
          <w:lang w:val="ro-MD"/>
        </w:rPr>
      </w:pPr>
    </w:p>
    <w:p w14:paraId="027A4DC0" w14:textId="77777777" w:rsidR="00CE4693" w:rsidRDefault="00CE4693" w:rsidP="00CE4693">
      <w:pPr>
        <w:jc w:val="both"/>
        <w:rPr>
          <w:b/>
          <w:lang w:val="ro-MD"/>
        </w:rPr>
      </w:pPr>
    </w:p>
    <w:p w14:paraId="29057DB1" w14:textId="77777777" w:rsidR="00CE4693" w:rsidRDefault="00CE4693" w:rsidP="00CE4693">
      <w:pPr>
        <w:jc w:val="both"/>
        <w:rPr>
          <w:b/>
          <w:lang w:val="ro-MD"/>
        </w:rPr>
      </w:pPr>
    </w:p>
    <w:p w14:paraId="52B3B8F5" w14:textId="65A279F9" w:rsidR="00CE4693" w:rsidRDefault="00CE4693" w:rsidP="00CE4693">
      <w:pPr>
        <w:jc w:val="both"/>
        <w:rPr>
          <w:b/>
          <w:lang w:val="ro-MD"/>
        </w:rPr>
      </w:pPr>
    </w:p>
    <w:p w14:paraId="252E2165" w14:textId="75C3F4A8" w:rsidR="00CE4693" w:rsidRDefault="00CE4693" w:rsidP="00CE4693">
      <w:pPr>
        <w:jc w:val="both"/>
        <w:rPr>
          <w:b/>
          <w:lang w:val="ro-MD"/>
        </w:rPr>
      </w:pPr>
    </w:p>
    <w:p w14:paraId="798DD07B" w14:textId="5083FDD6" w:rsidR="00CE4693" w:rsidRDefault="00CE4693" w:rsidP="00CE4693">
      <w:pPr>
        <w:jc w:val="both"/>
        <w:rPr>
          <w:b/>
          <w:lang w:val="ro-MD"/>
        </w:rPr>
      </w:pPr>
    </w:p>
    <w:p w14:paraId="72ADDE05" w14:textId="132B5982" w:rsidR="00CE4693" w:rsidRDefault="00CE4693" w:rsidP="00CE4693">
      <w:pPr>
        <w:jc w:val="both"/>
        <w:rPr>
          <w:b/>
          <w:lang w:val="ro-MD"/>
        </w:rPr>
      </w:pPr>
    </w:p>
    <w:p w14:paraId="01159517" w14:textId="3405440F" w:rsidR="00CE4693" w:rsidRDefault="00CE4693" w:rsidP="00CE4693">
      <w:pPr>
        <w:jc w:val="both"/>
        <w:rPr>
          <w:b/>
          <w:lang w:val="ro-MD"/>
        </w:rPr>
      </w:pPr>
    </w:p>
    <w:p w14:paraId="4910CFD6" w14:textId="77777777" w:rsidR="00CE4693" w:rsidRDefault="00CE4693" w:rsidP="00CE4693">
      <w:pPr>
        <w:jc w:val="both"/>
        <w:rPr>
          <w:b/>
          <w:lang w:val="ro-MD"/>
        </w:rPr>
      </w:pPr>
    </w:p>
    <w:p w14:paraId="53CB6EB0" w14:textId="77777777" w:rsidR="00CE4693" w:rsidRDefault="00CE4693" w:rsidP="00CE4693">
      <w:pPr>
        <w:jc w:val="both"/>
        <w:rPr>
          <w:b/>
          <w:lang w:val="ro-MD"/>
        </w:rPr>
      </w:pPr>
    </w:p>
    <w:p w14:paraId="3E622E0E" w14:textId="77777777" w:rsidR="00CE4693" w:rsidRDefault="00CE4693" w:rsidP="00CE4693">
      <w:pPr>
        <w:jc w:val="both"/>
        <w:rPr>
          <w:b/>
          <w:lang w:val="ro-MD"/>
        </w:rPr>
      </w:pPr>
    </w:p>
    <w:p w14:paraId="578D99F0" w14:textId="77777777" w:rsidR="00CE4693" w:rsidRDefault="00CE4693" w:rsidP="00CE4693">
      <w:pPr>
        <w:jc w:val="both"/>
        <w:rPr>
          <w:b/>
          <w:lang w:val="ro-MD"/>
        </w:rPr>
      </w:pPr>
    </w:p>
    <w:p w14:paraId="6E5777A2" w14:textId="77777777" w:rsidR="00CE4693" w:rsidRPr="00FF430B" w:rsidRDefault="00CE4693" w:rsidP="00CE4693">
      <w:pPr>
        <w:jc w:val="both"/>
        <w:rPr>
          <w:b/>
          <w:lang w:val="ro-MD"/>
        </w:rPr>
      </w:pPr>
    </w:p>
    <w:p w14:paraId="2C956DD3" w14:textId="77777777" w:rsidR="00CE4693" w:rsidRPr="00FF430B" w:rsidRDefault="00CE4693" w:rsidP="00CE4693">
      <w:pPr>
        <w:jc w:val="both"/>
        <w:rPr>
          <w:b/>
          <w:lang w:val="ro-MD"/>
        </w:rPr>
      </w:pPr>
    </w:p>
    <w:p w14:paraId="7BA307BF" w14:textId="77777777" w:rsidR="00CE4693" w:rsidRPr="004F6705" w:rsidRDefault="00CE4693" w:rsidP="00CE4693">
      <w:pPr>
        <w:pStyle w:val="3"/>
        <w:keepNext w:val="0"/>
        <w:keepLines w:val="0"/>
        <w:tabs>
          <w:tab w:val="left" w:pos="360"/>
          <w:tab w:val="left" w:pos="1134"/>
        </w:tabs>
        <w:spacing w:before="0" w:after="120"/>
        <w:jc w:val="center"/>
        <w:rPr>
          <w:rFonts w:ascii="Times New Roman" w:hAnsi="Times New Roman" w:cs="Times New Roman"/>
          <w:color w:val="auto"/>
          <w:lang w:val="ro-MD"/>
        </w:rPr>
      </w:pPr>
      <w:r w:rsidRPr="00FF430B">
        <w:rPr>
          <w:rFonts w:ascii="Times New Roman" w:hAnsi="Times New Roman" w:cs="Times New Roman"/>
          <w:color w:val="auto"/>
          <w:lang w:val="ro-MD"/>
        </w:rPr>
        <w:lastRenderedPageBreak/>
        <w:t>Formularul de deviz nr.1 – Lista cu cantitățile de lucrări</w:t>
      </w:r>
    </w:p>
    <w:tbl>
      <w:tblPr>
        <w:tblW w:w="0" w:type="auto"/>
        <w:tblLayout w:type="fixed"/>
        <w:tblLook w:val="04A0" w:firstRow="1" w:lastRow="0" w:firstColumn="1" w:lastColumn="0" w:noHBand="0" w:noVBand="1"/>
      </w:tblPr>
      <w:tblGrid>
        <w:gridCol w:w="6345"/>
        <w:gridCol w:w="3686"/>
      </w:tblGrid>
      <w:tr w:rsidR="00CE4693" w14:paraId="0D91EA99" w14:textId="77777777" w:rsidTr="00776B44">
        <w:tc>
          <w:tcPr>
            <w:tcW w:w="6345" w:type="dxa"/>
            <w:tcBorders>
              <w:top w:val="nil"/>
              <w:left w:val="nil"/>
              <w:bottom w:val="single" w:sz="6" w:space="0" w:color="auto"/>
              <w:right w:val="nil"/>
            </w:tcBorders>
            <w:hideMark/>
          </w:tcPr>
          <w:p w14:paraId="386D3142" w14:textId="77777777" w:rsidR="00CE4693" w:rsidRDefault="00CE4693" w:rsidP="00776B44">
            <w:pPr>
              <w:jc w:val="center"/>
              <w:rPr>
                <w:b/>
                <w:bCs/>
                <w:noProof w:val="0"/>
                <w:sz w:val="28"/>
                <w:szCs w:val="28"/>
                <w:lang w:val="en-US"/>
              </w:rPr>
            </w:pPr>
            <w:r>
              <w:rPr>
                <w:b/>
                <w:bCs/>
                <w:sz w:val="28"/>
                <w:szCs w:val="28"/>
                <w:lang w:val="en-US"/>
              </w:rPr>
              <w:t>Termoizolarea peretilor si raportul de eficienta energetica a casei de cultura cu nr.cad.1441113.209.01 din s.Pererita r.Briceni</w:t>
            </w:r>
          </w:p>
        </w:tc>
        <w:tc>
          <w:tcPr>
            <w:tcW w:w="3686" w:type="dxa"/>
            <w:hideMark/>
          </w:tcPr>
          <w:p w14:paraId="50078904" w14:textId="77777777" w:rsidR="00CE4693" w:rsidRDefault="00CE4693" w:rsidP="00776B44">
            <w:pPr>
              <w:jc w:val="right"/>
              <w:rPr>
                <w:sz w:val="22"/>
                <w:szCs w:val="22"/>
                <w:lang w:val="en-US"/>
              </w:rPr>
            </w:pPr>
            <w:r>
              <w:rPr>
                <w:sz w:val="22"/>
                <w:szCs w:val="22"/>
                <w:lang w:val="en-US"/>
              </w:rPr>
              <w:t>Formular Nr.1</w:t>
            </w:r>
          </w:p>
          <w:p w14:paraId="4C2048B3" w14:textId="77777777" w:rsidR="00CE4693" w:rsidRDefault="00CE4693" w:rsidP="00776B44">
            <w:pPr>
              <w:jc w:val="right"/>
              <w:rPr>
                <w:sz w:val="16"/>
                <w:szCs w:val="16"/>
                <w:lang w:val="ru-RU"/>
              </w:rPr>
            </w:pPr>
            <w:r>
              <w:rPr>
                <w:sz w:val="16"/>
                <w:szCs w:val="16"/>
                <w:lang w:val="en-US"/>
              </w:rPr>
              <w:t>WinCmeta</w:t>
            </w:r>
          </w:p>
        </w:tc>
      </w:tr>
      <w:tr w:rsidR="00CE4693" w14:paraId="1FC0AEBE" w14:textId="77777777" w:rsidTr="00776B44">
        <w:tc>
          <w:tcPr>
            <w:tcW w:w="6345" w:type="dxa"/>
            <w:hideMark/>
          </w:tcPr>
          <w:p w14:paraId="31E1B4D1" w14:textId="77777777" w:rsidR="00CE4693" w:rsidRDefault="00CE4693" w:rsidP="00776B44">
            <w:pPr>
              <w:jc w:val="center"/>
              <w:rPr>
                <w:sz w:val="22"/>
                <w:szCs w:val="22"/>
              </w:rPr>
            </w:pPr>
            <w:r>
              <w:rPr>
                <w:sz w:val="22"/>
                <w:szCs w:val="22"/>
              </w:rPr>
              <w:t>(</w:t>
            </w:r>
            <w:r>
              <w:rPr>
                <w:sz w:val="22"/>
                <w:szCs w:val="22"/>
                <w:lang w:val="en-US"/>
              </w:rPr>
              <w:t>denumirea obiectivului)</w:t>
            </w:r>
          </w:p>
        </w:tc>
        <w:tc>
          <w:tcPr>
            <w:tcW w:w="3686" w:type="dxa"/>
          </w:tcPr>
          <w:p w14:paraId="3AE28979" w14:textId="77777777" w:rsidR="00CE4693" w:rsidRDefault="00CE4693" w:rsidP="00776B44">
            <w:pPr>
              <w:jc w:val="center"/>
              <w:rPr>
                <w:sz w:val="22"/>
                <w:szCs w:val="22"/>
              </w:rPr>
            </w:pPr>
          </w:p>
        </w:tc>
      </w:tr>
    </w:tbl>
    <w:p w14:paraId="3DFC62F3" w14:textId="77777777" w:rsidR="00CE4693" w:rsidRDefault="00CE4693" w:rsidP="00CE4693">
      <w:pPr>
        <w:rPr>
          <w:sz w:val="22"/>
          <w:szCs w:val="22"/>
        </w:rPr>
      </w:pPr>
    </w:p>
    <w:p w14:paraId="166CD966" w14:textId="77777777" w:rsidR="00CE4693" w:rsidRDefault="00CE4693" w:rsidP="00CE4693">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2-1-1</w:t>
      </w:r>
    </w:p>
    <w:p w14:paraId="68DCDEB7" w14:textId="77777777" w:rsidR="00CE4693" w:rsidRDefault="00CE4693" w:rsidP="00CE4693">
      <w:pPr>
        <w:jc w:val="center"/>
        <w:rPr>
          <w:b/>
          <w:bCs/>
          <w:sz w:val="28"/>
          <w:szCs w:val="28"/>
          <w:lang w:val="en-US"/>
        </w:rPr>
      </w:pPr>
      <w:r>
        <w:rPr>
          <w:b/>
          <w:bCs/>
          <w:sz w:val="28"/>
          <w:szCs w:val="28"/>
          <w:lang w:val="en-US"/>
        </w:rPr>
        <w:t>Solutii arhitecturale (13/24-SA)</w:t>
      </w:r>
    </w:p>
    <w:p w14:paraId="7C590950" w14:textId="77777777" w:rsidR="00CE4693" w:rsidRDefault="00CE4693" w:rsidP="00CE4693">
      <w:pPr>
        <w:jc w:val="center"/>
        <w:rPr>
          <w:lang w:val="en-US"/>
        </w:rPr>
      </w:pP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CE4693" w14:paraId="57C8FAD0" w14:textId="77777777" w:rsidTr="00776B44">
        <w:trPr>
          <w:cantSplit/>
          <w:trHeight w:val="458"/>
        </w:trPr>
        <w:tc>
          <w:tcPr>
            <w:tcW w:w="709" w:type="dxa"/>
            <w:vMerge w:val="restart"/>
            <w:tcBorders>
              <w:top w:val="single" w:sz="6" w:space="0" w:color="auto"/>
              <w:left w:val="single" w:sz="6" w:space="0" w:color="auto"/>
              <w:bottom w:val="single" w:sz="6" w:space="0" w:color="auto"/>
              <w:right w:val="nil"/>
            </w:tcBorders>
            <w:shd w:val="pct5" w:color="auto" w:fill="auto"/>
            <w:hideMark/>
          </w:tcPr>
          <w:p w14:paraId="7EC74569" w14:textId="77777777" w:rsidR="00CE4693" w:rsidRDefault="00CE4693" w:rsidP="00776B44">
            <w:pPr>
              <w:ind w:right="-108"/>
              <w:jc w:val="center"/>
              <w:rPr>
                <w:sz w:val="22"/>
                <w:szCs w:val="22"/>
                <w:lang w:val="en-US"/>
              </w:rPr>
            </w:pPr>
            <w:r>
              <w:rPr>
                <w:sz w:val="22"/>
                <w:szCs w:val="22"/>
              </w:rPr>
              <w:t>№</w:t>
            </w:r>
          </w:p>
          <w:p w14:paraId="3DBEB705" w14:textId="77777777" w:rsidR="00CE4693" w:rsidRDefault="00CE4693" w:rsidP="00776B44">
            <w:pPr>
              <w:ind w:right="-108"/>
              <w:jc w:val="center"/>
              <w:rPr>
                <w:sz w:val="22"/>
                <w:szCs w:val="22"/>
                <w:lang w:val="ru-RU"/>
              </w:rPr>
            </w:pPr>
            <w:r>
              <w:rPr>
                <w:sz w:val="22"/>
                <w:szCs w:val="22"/>
                <w:lang w:val="en-US"/>
              </w:rPr>
              <w:t xml:space="preserve"> crt</w:t>
            </w:r>
            <w:r>
              <w:rPr>
                <w:sz w:val="22"/>
                <w:szCs w:val="22"/>
              </w:rPr>
              <w:t>.</w:t>
            </w:r>
          </w:p>
        </w:tc>
        <w:tc>
          <w:tcPr>
            <w:tcW w:w="1701" w:type="dxa"/>
            <w:vMerge w:val="restart"/>
            <w:tcBorders>
              <w:top w:val="single" w:sz="6" w:space="0" w:color="auto"/>
              <w:left w:val="single" w:sz="6" w:space="0" w:color="auto"/>
              <w:bottom w:val="single" w:sz="6" w:space="0" w:color="auto"/>
              <w:right w:val="nil"/>
            </w:tcBorders>
            <w:shd w:val="pct5" w:color="auto" w:fill="auto"/>
            <w:hideMark/>
          </w:tcPr>
          <w:p w14:paraId="5880079E" w14:textId="77777777" w:rsidR="00CE4693" w:rsidRDefault="00CE4693" w:rsidP="00776B44">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single" w:sz="6" w:space="0" w:color="auto"/>
              <w:right w:val="nil"/>
            </w:tcBorders>
            <w:shd w:val="pct5" w:color="auto" w:fill="auto"/>
          </w:tcPr>
          <w:p w14:paraId="42B11935" w14:textId="77777777" w:rsidR="00CE4693" w:rsidRDefault="00CE4693" w:rsidP="00776B44">
            <w:pPr>
              <w:jc w:val="center"/>
              <w:rPr>
                <w:sz w:val="22"/>
                <w:szCs w:val="22"/>
              </w:rPr>
            </w:pPr>
          </w:p>
          <w:p w14:paraId="1F20D3CF" w14:textId="77777777" w:rsidR="00CE4693" w:rsidRDefault="00CE4693" w:rsidP="00776B44">
            <w:pPr>
              <w:jc w:val="center"/>
              <w:rPr>
                <w:sz w:val="22"/>
                <w:szCs w:val="22"/>
                <w:lang w:val="ru-RU"/>
              </w:rPr>
            </w:pPr>
            <w:r>
              <w:rPr>
                <w:sz w:val="22"/>
                <w:szCs w:val="22"/>
              </w:rPr>
              <w:t xml:space="preserve">Denumire lucrărilor       </w:t>
            </w:r>
          </w:p>
        </w:tc>
        <w:tc>
          <w:tcPr>
            <w:tcW w:w="1560" w:type="dxa"/>
            <w:vMerge w:val="restart"/>
            <w:tcBorders>
              <w:top w:val="single" w:sz="6" w:space="0" w:color="auto"/>
              <w:left w:val="single" w:sz="6" w:space="0" w:color="auto"/>
              <w:bottom w:val="single" w:sz="6" w:space="0" w:color="auto"/>
              <w:right w:val="nil"/>
            </w:tcBorders>
            <w:shd w:val="pct5" w:color="auto" w:fill="auto"/>
            <w:hideMark/>
          </w:tcPr>
          <w:p w14:paraId="496A5F9A" w14:textId="77777777" w:rsidR="00CE4693" w:rsidRDefault="00CE4693" w:rsidP="00776B44">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hideMark/>
          </w:tcPr>
          <w:p w14:paraId="10E261A7" w14:textId="77777777" w:rsidR="00CE4693" w:rsidRDefault="00CE4693" w:rsidP="00776B44">
            <w:pPr>
              <w:ind w:left="-108" w:right="-108"/>
              <w:jc w:val="center"/>
              <w:rPr>
                <w:sz w:val="22"/>
                <w:szCs w:val="22"/>
                <w:lang w:val="en-US"/>
              </w:rPr>
            </w:pPr>
            <w:r>
              <w:rPr>
                <w:sz w:val="22"/>
                <w:szCs w:val="22"/>
              </w:rPr>
              <w:t xml:space="preserve">Volum </w:t>
            </w:r>
          </w:p>
        </w:tc>
      </w:tr>
      <w:tr w:rsidR="00CE4693" w14:paraId="7873026D" w14:textId="77777777" w:rsidTr="00776B44">
        <w:trPr>
          <w:cantSplit/>
          <w:trHeight w:val="458"/>
        </w:trPr>
        <w:tc>
          <w:tcPr>
            <w:tcW w:w="709" w:type="dxa"/>
            <w:vMerge/>
            <w:tcBorders>
              <w:top w:val="single" w:sz="6" w:space="0" w:color="auto"/>
              <w:left w:val="single" w:sz="6" w:space="0" w:color="auto"/>
              <w:bottom w:val="single" w:sz="6" w:space="0" w:color="auto"/>
              <w:right w:val="nil"/>
            </w:tcBorders>
            <w:vAlign w:val="center"/>
            <w:hideMark/>
          </w:tcPr>
          <w:p w14:paraId="544AF1C6" w14:textId="77777777" w:rsidR="00CE4693" w:rsidRDefault="00CE4693" w:rsidP="00776B44">
            <w:pPr>
              <w:rPr>
                <w:sz w:val="22"/>
                <w:szCs w:val="22"/>
              </w:rPr>
            </w:pPr>
          </w:p>
        </w:tc>
        <w:tc>
          <w:tcPr>
            <w:tcW w:w="1701" w:type="dxa"/>
            <w:vMerge/>
            <w:tcBorders>
              <w:top w:val="single" w:sz="6" w:space="0" w:color="auto"/>
              <w:left w:val="single" w:sz="6" w:space="0" w:color="auto"/>
              <w:bottom w:val="single" w:sz="6" w:space="0" w:color="auto"/>
              <w:right w:val="nil"/>
            </w:tcBorders>
            <w:vAlign w:val="center"/>
            <w:hideMark/>
          </w:tcPr>
          <w:p w14:paraId="5A2A2E91" w14:textId="77777777" w:rsidR="00CE4693" w:rsidRDefault="00CE4693" w:rsidP="00776B44">
            <w:pPr>
              <w:rPr>
                <w:sz w:val="22"/>
                <w:szCs w:val="22"/>
                <w:lang w:val="en-US"/>
              </w:rPr>
            </w:pPr>
          </w:p>
        </w:tc>
        <w:tc>
          <w:tcPr>
            <w:tcW w:w="4961" w:type="dxa"/>
            <w:vMerge/>
            <w:tcBorders>
              <w:top w:val="single" w:sz="6" w:space="0" w:color="auto"/>
              <w:left w:val="single" w:sz="6" w:space="0" w:color="auto"/>
              <w:bottom w:val="single" w:sz="6" w:space="0" w:color="auto"/>
              <w:right w:val="nil"/>
            </w:tcBorders>
            <w:vAlign w:val="center"/>
            <w:hideMark/>
          </w:tcPr>
          <w:p w14:paraId="1F495143" w14:textId="77777777" w:rsidR="00CE4693" w:rsidRDefault="00CE4693" w:rsidP="00776B44">
            <w:pPr>
              <w:rPr>
                <w:sz w:val="22"/>
                <w:szCs w:val="22"/>
              </w:rPr>
            </w:pPr>
          </w:p>
        </w:tc>
        <w:tc>
          <w:tcPr>
            <w:tcW w:w="1560" w:type="dxa"/>
            <w:vMerge/>
            <w:tcBorders>
              <w:top w:val="single" w:sz="6" w:space="0" w:color="auto"/>
              <w:left w:val="single" w:sz="6" w:space="0" w:color="auto"/>
              <w:bottom w:val="single" w:sz="6" w:space="0" w:color="auto"/>
              <w:right w:val="nil"/>
            </w:tcBorders>
            <w:vAlign w:val="center"/>
            <w:hideMark/>
          </w:tcPr>
          <w:p w14:paraId="5ABF2FFC" w14:textId="77777777" w:rsidR="00CE4693" w:rsidRDefault="00CE4693" w:rsidP="00776B44">
            <w:pPr>
              <w:rPr>
                <w:sz w:val="22"/>
                <w:szCs w:val="22"/>
              </w:rPr>
            </w:pPr>
          </w:p>
        </w:tc>
        <w:tc>
          <w:tcPr>
            <w:tcW w:w="1559" w:type="dxa"/>
            <w:vMerge/>
            <w:tcBorders>
              <w:top w:val="single" w:sz="6" w:space="0" w:color="auto"/>
              <w:left w:val="single" w:sz="6" w:space="0" w:color="auto"/>
              <w:bottom w:val="single" w:sz="6" w:space="0" w:color="auto"/>
              <w:right w:val="single" w:sz="4" w:space="0" w:color="auto"/>
            </w:tcBorders>
            <w:vAlign w:val="center"/>
            <w:hideMark/>
          </w:tcPr>
          <w:p w14:paraId="73A0BCAC" w14:textId="77777777" w:rsidR="00CE4693" w:rsidRDefault="00CE4693" w:rsidP="00776B44">
            <w:pPr>
              <w:rPr>
                <w:sz w:val="22"/>
                <w:szCs w:val="22"/>
                <w:lang w:val="en-US"/>
              </w:rPr>
            </w:pPr>
          </w:p>
        </w:tc>
      </w:tr>
    </w:tbl>
    <w:p w14:paraId="6F30F7D2" w14:textId="77777777" w:rsidR="00CE4693" w:rsidRDefault="00CE4693" w:rsidP="00CE4693">
      <w:pPr>
        <w:rPr>
          <w:sz w:val="2"/>
          <w:szCs w:val="2"/>
          <w:lang w:val="en-US"/>
        </w:rPr>
      </w:pP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CE4693" w14:paraId="6B0C0C1D" w14:textId="77777777" w:rsidTr="00776B44">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44A0269B" w14:textId="77777777" w:rsidR="00CE4693" w:rsidRDefault="00CE4693" w:rsidP="00776B44">
            <w:pPr>
              <w:ind w:right="-108"/>
              <w:jc w:val="center"/>
              <w:rPr>
                <w:sz w:val="22"/>
                <w:szCs w:val="22"/>
                <w:lang w:val="ru-RU"/>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hideMark/>
          </w:tcPr>
          <w:p w14:paraId="4EF5D0C3" w14:textId="77777777" w:rsidR="00CE4693" w:rsidRDefault="00CE4693" w:rsidP="00776B44">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hideMark/>
          </w:tcPr>
          <w:p w14:paraId="4756BB7B" w14:textId="77777777" w:rsidR="00CE4693" w:rsidRDefault="00CE4693" w:rsidP="00776B44">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hideMark/>
          </w:tcPr>
          <w:p w14:paraId="65633413" w14:textId="77777777" w:rsidR="00CE4693" w:rsidRDefault="00CE4693" w:rsidP="00776B44">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hideMark/>
          </w:tcPr>
          <w:p w14:paraId="29D1A74D" w14:textId="77777777" w:rsidR="00CE4693" w:rsidRDefault="00CE4693" w:rsidP="00776B44">
            <w:pPr>
              <w:ind w:left="-108" w:right="-108"/>
              <w:jc w:val="center"/>
              <w:rPr>
                <w:sz w:val="22"/>
                <w:szCs w:val="22"/>
              </w:rPr>
            </w:pPr>
            <w:r>
              <w:rPr>
                <w:sz w:val="22"/>
                <w:szCs w:val="22"/>
              </w:rPr>
              <w:t>5</w:t>
            </w:r>
          </w:p>
        </w:tc>
      </w:tr>
      <w:tr w:rsidR="00CE4693" w14:paraId="1517C90D" w14:textId="77777777" w:rsidTr="00776B44">
        <w:tc>
          <w:tcPr>
            <w:tcW w:w="709" w:type="dxa"/>
            <w:tcBorders>
              <w:top w:val="nil"/>
              <w:left w:val="single" w:sz="6" w:space="0" w:color="auto"/>
              <w:bottom w:val="nil"/>
              <w:right w:val="nil"/>
            </w:tcBorders>
          </w:tcPr>
          <w:p w14:paraId="483997E4" w14:textId="77777777" w:rsidR="00CE4693" w:rsidRDefault="00CE4693" w:rsidP="00776B44">
            <w:pPr>
              <w:jc w:val="center"/>
            </w:pPr>
          </w:p>
        </w:tc>
        <w:tc>
          <w:tcPr>
            <w:tcW w:w="1701" w:type="dxa"/>
            <w:tcBorders>
              <w:top w:val="nil"/>
              <w:left w:val="single" w:sz="6" w:space="0" w:color="auto"/>
              <w:bottom w:val="nil"/>
              <w:right w:val="nil"/>
            </w:tcBorders>
          </w:tcPr>
          <w:p w14:paraId="6484DA45" w14:textId="77777777" w:rsidR="00CE4693" w:rsidRDefault="00CE4693" w:rsidP="00776B44"/>
        </w:tc>
        <w:tc>
          <w:tcPr>
            <w:tcW w:w="4961" w:type="dxa"/>
            <w:tcBorders>
              <w:top w:val="nil"/>
              <w:left w:val="single" w:sz="6" w:space="0" w:color="auto"/>
              <w:bottom w:val="nil"/>
              <w:right w:val="nil"/>
            </w:tcBorders>
          </w:tcPr>
          <w:p w14:paraId="57B67E1A" w14:textId="77777777" w:rsidR="00CE4693" w:rsidRDefault="00CE4693" w:rsidP="00776B44">
            <w:pPr>
              <w:rPr>
                <w:b/>
                <w:bCs/>
                <w:sz w:val="22"/>
                <w:szCs w:val="22"/>
                <w:lang w:val="en-US"/>
              </w:rPr>
            </w:pPr>
            <w:r>
              <w:rPr>
                <w:b/>
                <w:bCs/>
                <w:sz w:val="22"/>
                <w:szCs w:val="22"/>
                <w:lang w:val="en-US"/>
              </w:rPr>
              <w:t xml:space="preserve">Capitolul </w:t>
            </w:r>
            <w:r>
              <w:rPr>
                <w:b/>
                <w:bCs/>
                <w:sz w:val="22"/>
                <w:szCs w:val="22"/>
              </w:rPr>
              <w:t>1. Demontari</w:t>
            </w:r>
          </w:p>
          <w:p w14:paraId="0F10A103" w14:textId="77777777" w:rsidR="00CE4693" w:rsidRDefault="00CE4693" w:rsidP="00776B44">
            <w:pPr>
              <w:rPr>
                <w:b/>
                <w:bCs/>
                <w:sz w:val="22"/>
                <w:szCs w:val="22"/>
                <w:lang w:val="ru-RU"/>
              </w:rPr>
            </w:pPr>
          </w:p>
        </w:tc>
        <w:tc>
          <w:tcPr>
            <w:tcW w:w="1560" w:type="dxa"/>
            <w:tcBorders>
              <w:top w:val="nil"/>
              <w:left w:val="single" w:sz="6" w:space="0" w:color="auto"/>
              <w:bottom w:val="nil"/>
              <w:right w:val="nil"/>
            </w:tcBorders>
          </w:tcPr>
          <w:p w14:paraId="0BFDA358" w14:textId="77777777" w:rsidR="00CE4693" w:rsidRDefault="00CE4693" w:rsidP="00776B44"/>
        </w:tc>
        <w:tc>
          <w:tcPr>
            <w:tcW w:w="1559" w:type="dxa"/>
            <w:tcBorders>
              <w:top w:val="nil"/>
              <w:left w:val="single" w:sz="6" w:space="0" w:color="auto"/>
              <w:bottom w:val="nil"/>
              <w:right w:val="single" w:sz="4" w:space="0" w:color="auto"/>
            </w:tcBorders>
          </w:tcPr>
          <w:p w14:paraId="1C7023BD" w14:textId="77777777" w:rsidR="00CE4693" w:rsidRDefault="00CE4693" w:rsidP="00776B44"/>
        </w:tc>
      </w:tr>
      <w:tr w:rsidR="00CE4693" w14:paraId="065CBFA2" w14:textId="77777777" w:rsidTr="00776B44">
        <w:tc>
          <w:tcPr>
            <w:tcW w:w="709" w:type="dxa"/>
            <w:tcBorders>
              <w:top w:val="single" w:sz="4" w:space="0" w:color="auto"/>
              <w:left w:val="single" w:sz="6" w:space="0" w:color="auto"/>
              <w:bottom w:val="single" w:sz="4" w:space="0" w:color="auto"/>
              <w:right w:val="single" w:sz="6" w:space="0" w:color="auto"/>
            </w:tcBorders>
            <w:vAlign w:val="center"/>
            <w:hideMark/>
          </w:tcPr>
          <w:p w14:paraId="4C88C4D3" w14:textId="77777777" w:rsidR="00CE4693" w:rsidRDefault="00CE4693" w:rsidP="00776B44">
            <w:r>
              <w:t>1</w:t>
            </w:r>
          </w:p>
        </w:tc>
        <w:tc>
          <w:tcPr>
            <w:tcW w:w="1701" w:type="dxa"/>
            <w:tcBorders>
              <w:top w:val="single" w:sz="4" w:space="0" w:color="auto"/>
              <w:left w:val="single" w:sz="6" w:space="0" w:color="auto"/>
              <w:bottom w:val="single" w:sz="4" w:space="0" w:color="auto"/>
              <w:right w:val="single" w:sz="6" w:space="0" w:color="auto"/>
            </w:tcBorders>
            <w:vAlign w:val="center"/>
          </w:tcPr>
          <w:p w14:paraId="35F3A8F8" w14:textId="77777777" w:rsidR="00CE4693" w:rsidRDefault="00CE4693" w:rsidP="00776B44">
            <w:pPr>
              <w:rPr>
                <w:lang w:val="en-US"/>
              </w:rPr>
            </w:pPr>
            <w:r>
              <w:rPr>
                <w:lang w:val="en-US"/>
              </w:rPr>
              <w:t>RpCM33B</w:t>
            </w:r>
          </w:p>
          <w:p w14:paraId="5FA61586" w14:textId="77777777" w:rsidR="00CE4693" w:rsidRDefault="00CE4693" w:rsidP="00776B4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19490F2" w14:textId="77777777" w:rsidR="00CE4693" w:rsidRDefault="00CE4693" w:rsidP="00776B44">
            <w:pPr>
              <w:adjustRightInd w:val="0"/>
              <w:rPr>
                <w:lang w:val="en-US"/>
              </w:rPr>
            </w:pPr>
            <w:r>
              <w:rPr>
                <w:lang w:val="en-US"/>
              </w:rPr>
              <w:t>Demontarea placajelor din marmura, piatra, granit sau similare / Demontarea placarii cu placi din beton de la soclu</w:t>
            </w:r>
          </w:p>
          <w:p w14:paraId="3B895088" w14:textId="77777777" w:rsidR="00CE4693" w:rsidRDefault="00CE4693" w:rsidP="00776B4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DE3493A" w14:textId="77777777" w:rsidR="00CE4693" w:rsidRDefault="00CE4693" w:rsidP="00776B44">
            <w:pPr>
              <w:jc w:val="center"/>
              <w:rPr>
                <w:lang w:val="ru-RU"/>
              </w:rP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337CF084" w14:textId="77777777" w:rsidR="00CE4693" w:rsidRDefault="00CE4693" w:rsidP="00776B44">
            <w:pPr>
              <w:adjustRightInd w:val="0"/>
              <w:jc w:val="center"/>
              <w:rPr>
                <w:rFonts w:ascii="Arial CYR" w:hAnsi="Arial CYR" w:cs="Arial CYR"/>
              </w:rPr>
            </w:pPr>
            <w:r>
              <w:t>52,000</w:t>
            </w:r>
          </w:p>
          <w:p w14:paraId="5B23C581" w14:textId="77777777" w:rsidR="00CE4693" w:rsidRDefault="00CE4693" w:rsidP="00776B44">
            <w:pPr>
              <w:jc w:val="center"/>
            </w:pPr>
          </w:p>
        </w:tc>
      </w:tr>
      <w:tr w:rsidR="00CE4693" w14:paraId="17814600" w14:textId="77777777" w:rsidTr="00776B44">
        <w:tc>
          <w:tcPr>
            <w:tcW w:w="709" w:type="dxa"/>
            <w:tcBorders>
              <w:top w:val="single" w:sz="4" w:space="0" w:color="auto"/>
              <w:left w:val="single" w:sz="6" w:space="0" w:color="auto"/>
              <w:bottom w:val="single" w:sz="4" w:space="0" w:color="auto"/>
              <w:right w:val="single" w:sz="6" w:space="0" w:color="auto"/>
            </w:tcBorders>
            <w:vAlign w:val="center"/>
            <w:hideMark/>
          </w:tcPr>
          <w:p w14:paraId="2F304E31" w14:textId="77777777" w:rsidR="00CE4693" w:rsidRDefault="00CE4693" w:rsidP="00776B44">
            <w:r>
              <w:t xml:space="preserve"> 2</w:t>
            </w:r>
          </w:p>
        </w:tc>
        <w:tc>
          <w:tcPr>
            <w:tcW w:w="1701" w:type="dxa"/>
            <w:tcBorders>
              <w:top w:val="single" w:sz="4" w:space="0" w:color="auto"/>
              <w:left w:val="single" w:sz="6" w:space="0" w:color="auto"/>
              <w:bottom w:val="single" w:sz="4" w:space="0" w:color="auto"/>
              <w:right w:val="single" w:sz="6" w:space="0" w:color="auto"/>
            </w:tcBorders>
            <w:vAlign w:val="center"/>
          </w:tcPr>
          <w:p w14:paraId="6B348B4F" w14:textId="77777777" w:rsidR="00CE4693" w:rsidRDefault="00CE4693" w:rsidP="00776B44">
            <w:pPr>
              <w:rPr>
                <w:lang w:val="en-US"/>
              </w:rPr>
            </w:pPr>
            <w:r>
              <w:rPr>
                <w:lang w:val="en-US"/>
              </w:rPr>
              <w:t>RpCI42A</w:t>
            </w:r>
          </w:p>
          <w:p w14:paraId="59D149E9" w14:textId="77777777" w:rsidR="00CE4693" w:rsidRDefault="00CE4693" w:rsidP="00776B4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D0D655B" w14:textId="77777777" w:rsidR="00CE4693" w:rsidRDefault="00CE4693" w:rsidP="00776B44">
            <w:pPr>
              <w:adjustRightInd w:val="0"/>
              <w:rPr>
                <w:lang w:val="en-US"/>
              </w:rPr>
            </w:pPr>
            <w:r>
              <w:rPr>
                <w:lang w:val="en-US"/>
              </w:rPr>
              <w:t>Demontarea elementelor de acoperis - jgheaburi, burlane, glafuri, sorturi, etc. / Demontrea pervazurilor</w:t>
            </w:r>
          </w:p>
          <w:p w14:paraId="15F63B9D" w14:textId="77777777" w:rsidR="00CE4693" w:rsidRDefault="00CE4693" w:rsidP="00776B4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259AA90" w14:textId="77777777" w:rsidR="00CE4693" w:rsidRDefault="00CE4693" w:rsidP="00776B44">
            <w:pPr>
              <w:jc w:val="center"/>
              <w:rPr>
                <w:lang w:val="ru-RU"/>
              </w:rPr>
            </w:pPr>
            <w:r>
              <w:t>m</w:t>
            </w:r>
          </w:p>
        </w:tc>
        <w:tc>
          <w:tcPr>
            <w:tcW w:w="1559" w:type="dxa"/>
            <w:tcBorders>
              <w:top w:val="single" w:sz="4" w:space="0" w:color="auto"/>
              <w:left w:val="single" w:sz="6" w:space="0" w:color="auto"/>
              <w:bottom w:val="single" w:sz="4" w:space="0" w:color="auto"/>
              <w:right w:val="single" w:sz="6" w:space="0" w:color="auto"/>
            </w:tcBorders>
            <w:vAlign w:val="center"/>
          </w:tcPr>
          <w:p w14:paraId="64F11673" w14:textId="77777777" w:rsidR="00CE4693" w:rsidRDefault="00CE4693" w:rsidP="00776B44">
            <w:pPr>
              <w:adjustRightInd w:val="0"/>
              <w:jc w:val="center"/>
              <w:rPr>
                <w:rFonts w:ascii="Arial CYR" w:hAnsi="Arial CYR" w:cs="Arial CYR"/>
              </w:rPr>
            </w:pPr>
            <w:r>
              <w:t>75,100</w:t>
            </w:r>
          </w:p>
          <w:p w14:paraId="0FF72634" w14:textId="77777777" w:rsidR="00CE4693" w:rsidRDefault="00CE4693" w:rsidP="00776B44">
            <w:pPr>
              <w:jc w:val="center"/>
            </w:pPr>
          </w:p>
        </w:tc>
      </w:tr>
      <w:tr w:rsidR="00CE4693" w14:paraId="4A8DCD13" w14:textId="77777777" w:rsidTr="00776B44">
        <w:tc>
          <w:tcPr>
            <w:tcW w:w="709" w:type="dxa"/>
            <w:tcBorders>
              <w:top w:val="single" w:sz="4" w:space="0" w:color="auto"/>
              <w:left w:val="single" w:sz="6" w:space="0" w:color="auto"/>
              <w:bottom w:val="single" w:sz="4" w:space="0" w:color="auto"/>
              <w:right w:val="single" w:sz="6" w:space="0" w:color="auto"/>
            </w:tcBorders>
            <w:vAlign w:val="center"/>
            <w:hideMark/>
          </w:tcPr>
          <w:p w14:paraId="55672ED0" w14:textId="77777777" w:rsidR="00CE4693" w:rsidRDefault="00CE4693" w:rsidP="00776B44">
            <w:r>
              <w:t xml:space="preserve"> 3</w:t>
            </w:r>
          </w:p>
        </w:tc>
        <w:tc>
          <w:tcPr>
            <w:tcW w:w="1701" w:type="dxa"/>
            <w:tcBorders>
              <w:top w:val="single" w:sz="4" w:space="0" w:color="auto"/>
              <w:left w:val="single" w:sz="6" w:space="0" w:color="auto"/>
              <w:bottom w:val="single" w:sz="4" w:space="0" w:color="auto"/>
              <w:right w:val="single" w:sz="6" w:space="0" w:color="auto"/>
            </w:tcBorders>
            <w:vAlign w:val="center"/>
          </w:tcPr>
          <w:p w14:paraId="727BBFF8" w14:textId="77777777" w:rsidR="00CE4693" w:rsidRDefault="00CE4693" w:rsidP="00776B44">
            <w:pPr>
              <w:rPr>
                <w:lang w:val="en-US"/>
              </w:rPr>
            </w:pPr>
            <w:r>
              <w:rPr>
                <w:lang w:val="en-US"/>
              </w:rPr>
              <w:t>RpCP45B</w:t>
            </w:r>
          </w:p>
          <w:p w14:paraId="10808834" w14:textId="77777777" w:rsidR="00CE4693" w:rsidRDefault="00CE4693" w:rsidP="00776B4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DF5F727" w14:textId="77777777" w:rsidR="00CE4693" w:rsidRDefault="00CE4693" w:rsidP="00776B44">
            <w:pPr>
              <w:adjustRightInd w:val="0"/>
              <w:rPr>
                <w:lang w:val="en-US"/>
              </w:rPr>
            </w:pPr>
            <w:r>
              <w:rPr>
                <w:lang w:val="en-US"/>
              </w:rPr>
              <w:t>Demontarea scarilor drepte, vitrinelor luminatoare, obloanelor etc / Demontarea scarii metalice cu recuperare de material pentru montarea ulterioara</w:t>
            </w:r>
          </w:p>
          <w:p w14:paraId="501758DA" w14:textId="77777777" w:rsidR="00CE4693" w:rsidRDefault="00CE4693" w:rsidP="00776B4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AB87A30" w14:textId="77777777" w:rsidR="00CE4693" w:rsidRDefault="00CE4693" w:rsidP="00776B44">
            <w:pPr>
              <w:jc w:val="center"/>
              <w:rPr>
                <w:lang w:val="ru-RU"/>
              </w:rPr>
            </w:pPr>
            <w:r>
              <w:t>kg</w:t>
            </w:r>
          </w:p>
        </w:tc>
        <w:tc>
          <w:tcPr>
            <w:tcW w:w="1559" w:type="dxa"/>
            <w:tcBorders>
              <w:top w:val="single" w:sz="4" w:space="0" w:color="auto"/>
              <w:left w:val="single" w:sz="6" w:space="0" w:color="auto"/>
              <w:bottom w:val="single" w:sz="4" w:space="0" w:color="auto"/>
              <w:right w:val="single" w:sz="6" w:space="0" w:color="auto"/>
            </w:tcBorders>
            <w:vAlign w:val="center"/>
          </w:tcPr>
          <w:p w14:paraId="023458DC" w14:textId="77777777" w:rsidR="00CE4693" w:rsidRDefault="00CE4693" w:rsidP="00776B44">
            <w:pPr>
              <w:adjustRightInd w:val="0"/>
              <w:jc w:val="center"/>
              <w:rPr>
                <w:rFonts w:ascii="Arial CYR" w:hAnsi="Arial CYR" w:cs="Arial CYR"/>
              </w:rPr>
            </w:pPr>
            <w:r>
              <w:t>500,000</w:t>
            </w:r>
          </w:p>
          <w:p w14:paraId="2D41A619" w14:textId="77777777" w:rsidR="00CE4693" w:rsidRDefault="00CE4693" w:rsidP="00776B44">
            <w:pPr>
              <w:jc w:val="center"/>
            </w:pPr>
          </w:p>
        </w:tc>
      </w:tr>
      <w:tr w:rsidR="00CE4693" w14:paraId="74A5BFB6" w14:textId="77777777" w:rsidTr="00776B44">
        <w:tc>
          <w:tcPr>
            <w:tcW w:w="709" w:type="dxa"/>
            <w:tcBorders>
              <w:top w:val="single" w:sz="4" w:space="0" w:color="auto"/>
              <w:left w:val="single" w:sz="6" w:space="0" w:color="auto"/>
              <w:bottom w:val="single" w:sz="4" w:space="0" w:color="auto"/>
              <w:right w:val="single" w:sz="6" w:space="0" w:color="auto"/>
            </w:tcBorders>
            <w:vAlign w:val="center"/>
            <w:hideMark/>
          </w:tcPr>
          <w:p w14:paraId="3D012107" w14:textId="77777777" w:rsidR="00CE4693" w:rsidRDefault="00CE4693" w:rsidP="00776B44">
            <w:r>
              <w:t xml:space="preserve"> 4</w:t>
            </w:r>
          </w:p>
        </w:tc>
        <w:tc>
          <w:tcPr>
            <w:tcW w:w="1701" w:type="dxa"/>
            <w:tcBorders>
              <w:top w:val="single" w:sz="4" w:space="0" w:color="auto"/>
              <w:left w:val="single" w:sz="6" w:space="0" w:color="auto"/>
              <w:bottom w:val="single" w:sz="4" w:space="0" w:color="auto"/>
              <w:right w:val="single" w:sz="6" w:space="0" w:color="auto"/>
            </w:tcBorders>
            <w:vAlign w:val="center"/>
          </w:tcPr>
          <w:p w14:paraId="6F5CDC30" w14:textId="77777777" w:rsidR="00CE4693" w:rsidRDefault="00CE4693" w:rsidP="00776B44">
            <w:pPr>
              <w:rPr>
                <w:lang w:val="en-US"/>
              </w:rPr>
            </w:pPr>
            <w:r>
              <w:rPr>
                <w:lang w:val="en-US"/>
              </w:rPr>
              <w:t>RpCI42A</w:t>
            </w:r>
          </w:p>
          <w:p w14:paraId="587804B0" w14:textId="77777777" w:rsidR="00CE4693" w:rsidRDefault="00CE4693" w:rsidP="00776B4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F58B978" w14:textId="77777777" w:rsidR="00CE4693" w:rsidRDefault="00CE4693" w:rsidP="00776B44">
            <w:pPr>
              <w:adjustRightInd w:val="0"/>
              <w:rPr>
                <w:lang w:val="en-US"/>
              </w:rPr>
            </w:pPr>
            <w:r>
              <w:rPr>
                <w:lang w:val="en-US"/>
              </w:rPr>
              <w:t>Demontarea elementelor de acoperis - jgheaburi, burlane, glafuri, sorturi, etc. / Demontrea jgheaburilor cu recuperare de material pentru montarea ulterioara</w:t>
            </w:r>
          </w:p>
          <w:p w14:paraId="59CFE8CA" w14:textId="77777777" w:rsidR="00CE4693" w:rsidRDefault="00CE4693" w:rsidP="00776B4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8227011" w14:textId="77777777" w:rsidR="00CE4693" w:rsidRDefault="00CE4693" w:rsidP="00776B44">
            <w:pPr>
              <w:jc w:val="center"/>
              <w:rPr>
                <w:lang w:val="ru-RU"/>
              </w:rPr>
            </w:pPr>
            <w:r>
              <w:t>m</w:t>
            </w:r>
          </w:p>
        </w:tc>
        <w:tc>
          <w:tcPr>
            <w:tcW w:w="1559" w:type="dxa"/>
            <w:tcBorders>
              <w:top w:val="single" w:sz="4" w:space="0" w:color="auto"/>
              <w:left w:val="single" w:sz="6" w:space="0" w:color="auto"/>
              <w:bottom w:val="single" w:sz="4" w:space="0" w:color="auto"/>
              <w:right w:val="single" w:sz="6" w:space="0" w:color="auto"/>
            </w:tcBorders>
            <w:vAlign w:val="center"/>
          </w:tcPr>
          <w:p w14:paraId="7C31F81D" w14:textId="77777777" w:rsidR="00CE4693" w:rsidRDefault="00CE4693" w:rsidP="00776B44">
            <w:pPr>
              <w:adjustRightInd w:val="0"/>
              <w:jc w:val="center"/>
              <w:rPr>
                <w:rFonts w:ascii="Arial CYR" w:hAnsi="Arial CYR" w:cs="Arial CYR"/>
              </w:rPr>
            </w:pPr>
            <w:r>
              <w:t>82,000</w:t>
            </w:r>
          </w:p>
          <w:p w14:paraId="24087CBA" w14:textId="77777777" w:rsidR="00CE4693" w:rsidRDefault="00CE4693" w:rsidP="00776B44">
            <w:pPr>
              <w:jc w:val="center"/>
            </w:pPr>
          </w:p>
        </w:tc>
      </w:tr>
      <w:tr w:rsidR="00CE4693" w14:paraId="5AB1006C" w14:textId="77777777" w:rsidTr="00776B44">
        <w:tc>
          <w:tcPr>
            <w:tcW w:w="709" w:type="dxa"/>
            <w:tcBorders>
              <w:top w:val="single" w:sz="4" w:space="0" w:color="auto"/>
              <w:left w:val="single" w:sz="6" w:space="0" w:color="auto"/>
              <w:bottom w:val="single" w:sz="4" w:space="0" w:color="auto"/>
              <w:right w:val="single" w:sz="6" w:space="0" w:color="auto"/>
            </w:tcBorders>
            <w:vAlign w:val="center"/>
            <w:hideMark/>
          </w:tcPr>
          <w:p w14:paraId="15B8A8A6" w14:textId="77777777" w:rsidR="00CE4693" w:rsidRDefault="00CE4693" w:rsidP="00776B44">
            <w:r>
              <w:t xml:space="preserve"> 5</w:t>
            </w:r>
          </w:p>
        </w:tc>
        <w:tc>
          <w:tcPr>
            <w:tcW w:w="1701" w:type="dxa"/>
            <w:tcBorders>
              <w:top w:val="single" w:sz="4" w:space="0" w:color="auto"/>
              <w:left w:val="single" w:sz="6" w:space="0" w:color="auto"/>
              <w:bottom w:val="single" w:sz="4" w:space="0" w:color="auto"/>
              <w:right w:val="single" w:sz="6" w:space="0" w:color="auto"/>
            </w:tcBorders>
            <w:vAlign w:val="center"/>
          </w:tcPr>
          <w:p w14:paraId="682AA1C6" w14:textId="77777777" w:rsidR="00CE4693" w:rsidRDefault="00CE4693" w:rsidP="00776B44">
            <w:pPr>
              <w:rPr>
                <w:lang w:val="en-US"/>
              </w:rPr>
            </w:pPr>
            <w:r>
              <w:rPr>
                <w:lang w:val="en-US"/>
              </w:rPr>
              <w:t>TrB01A2-5</w:t>
            </w:r>
          </w:p>
          <w:p w14:paraId="468D0EFB" w14:textId="77777777" w:rsidR="00CE4693" w:rsidRDefault="00CE4693" w:rsidP="00776B4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C849C29" w14:textId="77777777" w:rsidR="00CE4693" w:rsidRDefault="00CE4693" w:rsidP="00776B44">
            <w:pPr>
              <w:adjustRightInd w:val="0"/>
              <w:rPr>
                <w:lang w:val="en-US"/>
              </w:rPr>
            </w:pPr>
            <w:r>
              <w:rPr>
                <w:lang w:val="en-US"/>
              </w:rPr>
              <w:t>Transportul materialelor din grupa 4 (incarcare, asezare, descarcare, asezare), cu roabe pe pneuri, pe distanta de 50 m</w:t>
            </w:r>
          </w:p>
          <w:p w14:paraId="766796BA" w14:textId="77777777" w:rsidR="00CE4693" w:rsidRDefault="00CE4693" w:rsidP="00776B4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F0E427F" w14:textId="77777777" w:rsidR="00CE4693" w:rsidRDefault="00CE4693" w:rsidP="00776B44">
            <w:pPr>
              <w:jc w:val="center"/>
              <w:rPr>
                <w:lang w:val="ru-RU"/>
              </w:rPr>
            </w:pPr>
            <w:r>
              <w:t>t</w:t>
            </w:r>
          </w:p>
        </w:tc>
        <w:tc>
          <w:tcPr>
            <w:tcW w:w="1559" w:type="dxa"/>
            <w:tcBorders>
              <w:top w:val="single" w:sz="4" w:space="0" w:color="auto"/>
              <w:left w:val="single" w:sz="6" w:space="0" w:color="auto"/>
              <w:bottom w:val="single" w:sz="4" w:space="0" w:color="auto"/>
              <w:right w:val="single" w:sz="6" w:space="0" w:color="auto"/>
            </w:tcBorders>
            <w:vAlign w:val="center"/>
          </w:tcPr>
          <w:p w14:paraId="6119F5C0" w14:textId="77777777" w:rsidR="00CE4693" w:rsidRDefault="00CE4693" w:rsidP="00776B44">
            <w:pPr>
              <w:adjustRightInd w:val="0"/>
              <w:jc w:val="center"/>
              <w:rPr>
                <w:rFonts w:ascii="Arial CYR" w:hAnsi="Arial CYR" w:cs="Arial CYR"/>
              </w:rPr>
            </w:pPr>
            <w:r>
              <w:t>1,700</w:t>
            </w:r>
          </w:p>
          <w:p w14:paraId="3BF5AB14" w14:textId="77777777" w:rsidR="00CE4693" w:rsidRDefault="00CE4693" w:rsidP="00776B44">
            <w:pPr>
              <w:jc w:val="center"/>
            </w:pPr>
          </w:p>
        </w:tc>
      </w:tr>
      <w:tr w:rsidR="00CE4693" w14:paraId="568E2AA1" w14:textId="77777777" w:rsidTr="00776B44">
        <w:tc>
          <w:tcPr>
            <w:tcW w:w="709" w:type="dxa"/>
            <w:tcBorders>
              <w:top w:val="single" w:sz="4" w:space="0" w:color="auto"/>
              <w:left w:val="single" w:sz="6" w:space="0" w:color="auto"/>
              <w:bottom w:val="single" w:sz="4" w:space="0" w:color="auto"/>
              <w:right w:val="single" w:sz="6" w:space="0" w:color="auto"/>
            </w:tcBorders>
            <w:vAlign w:val="center"/>
            <w:hideMark/>
          </w:tcPr>
          <w:p w14:paraId="536A0720" w14:textId="77777777" w:rsidR="00CE4693" w:rsidRDefault="00CE4693" w:rsidP="00776B44">
            <w:r>
              <w:t xml:space="preserve"> 6</w:t>
            </w:r>
          </w:p>
        </w:tc>
        <w:tc>
          <w:tcPr>
            <w:tcW w:w="1701" w:type="dxa"/>
            <w:tcBorders>
              <w:top w:val="single" w:sz="4" w:space="0" w:color="auto"/>
              <w:left w:val="single" w:sz="6" w:space="0" w:color="auto"/>
              <w:bottom w:val="single" w:sz="4" w:space="0" w:color="auto"/>
              <w:right w:val="single" w:sz="6" w:space="0" w:color="auto"/>
            </w:tcBorders>
            <w:vAlign w:val="center"/>
          </w:tcPr>
          <w:p w14:paraId="25A032F0" w14:textId="77777777" w:rsidR="00CE4693" w:rsidRDefault="00CE4693" w:rsidP="00776B44">
            <w:pPr>
              <w:rPr>
                <w:lang w:val="en-US"/>
              </w:rPr>
            </w:pPr>
            <w:r>
              <w:rPr>
                <w:lang w:val="en-US"/>
              </w:rPr>
              <w:t>TrI1AA02C3</w:t>
            </w:r>
          </w:p>
          <w:p w14:paraId="0DCEF2A3" w14:textId="77777777" w:rsidR="00CE4693" w:rsidRDefault="00CE4693" w:rsidP="00776B4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73F1BB3" w14:textId="77777777" w:rsidR="00CE4693" w:rsidRDefault="00CE4693" w:rsidP="00776B44">
            <w:pPr>
              <w:adjustRightInd w:val="0"/>
              <w:rPr>
                <w:lang w:val="en-US"/>
              </w:rPr>
            </w:pPr>
            <w:r>
              <w:rPr>
                <w:lang w:val="en-US"/>
              </w:rPr>
              <w:t>Incarcarea materialelor din grupa A - grele, in bulgari prin aruncare - de pe rampa sau teren, in auto categoria 3</w:t>
            </w:r>
          </w:p>
          <w:p w14:paraId="2B167C9E" w14:textId="77777777" w:rsidR="00CE4693" w:rsidRDefault="00CE4693" w:rsidP="00776B4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8B78408" w14:textId="77777777" w:rsidR="00CE4693" w:rsidRDefault="00CE4693" w:rsidP="00776B44">
            <w:pPr>
              <w:jc w:val="center"/>
              <w:rPr>
                <w:lang w:val="ru-RU"/>
              </w:rPr>
            </w:pPr>
            <w:r>
              <w:t>t</w:t>
            </w:r>
          </w:p>
        </w:tc>
        <w:tc>
          <w:tcPr>
            <w:tcW w:w="1559" w:type="dxa"/>
            <w:tcBorders>
              <w:top w:val="single" w:sz="4" w:space="0" w:color="auto"/>
              <w:left w:val="single" w:sz="6" w:space="0" w:color="auto"/>
              <w:bottom w:val="single" w:sz="4" w:space="0" w:color="auto"/>
              <w:right w:val="single" w:sz="6" w:space="0" w:color="auto"/>
            </w:tcBorders>
            <w:vAlign w:val="center"/>
          </w:tcPr>
          <w:p w14:paraId="5350D716" w14:textId="77777777" w:rsidR="00CE4693" w:rsidRDefault="00CE4693" w:rsidP="00776B44">
            <w:pPr>
              <w:adjustRightInd w:val="0"/>
              <w:jc w:val="center"/>
              <w:rPr>
                <w:rFonts w:ascii="Arial CYR" w:hAnsi="Arial CYR" w:cs="Arial CYR"/>
              </w:rPr>
            </w:pPr>
            <w:r>
              <w:t>1,700</w:t>
            </w:r>
          </w:p>
          <w:p w14:paraId="5F5838F6" w14:textId="77777777" w:rsidR="00CE4693" w:rsidRDefault="00CE4693" w:rsidP="00776B44">
            <w:pPr>
              <w:jc w:val="center"/>
            </w:pPr>
          </w:p>
        </w:tc>
      </w:tr>
      <w:tr w:rsidR="00CE4693" w14:paraId="6AC88F8D" w14:textId="77777777" w:rsidTr="00776B44">
        <w:tc>
          <w:tcPr>
            <w:tcW w:w="709" w:type="dxa"/>
            <w:tcBorders>
              <w:top w:val="single" w:sz="4" w:space="0" w:color="auto"/>
              <w:left w:val="single" w:sz="6" w:space="0" w:color="auto"/>
              <w:bottom w:val="single" w:sz="4" w:space="0" w:color="auto"/>
              <w:right w:val="single" w:sz="6" w:space="0" w:color="auto"/>
            </w:tcBorders>
            <w:vAlign w:val="center"/>
            <w:hideMark/>
          </w:tcPr>
          <w:p w14:paraId="27064698" w14:textId="77777777" w:rsidR="00CE4693" w:rsidRDefault="00CE4693" w:rsidP="00776B44">
            <w:r>
              <w:t xml:space="preserve"> 7</w:t>
            </w:r>
          </w:p>
        </w:tc>
        <w:tc>
          <w:tcPr>
            <w:tcW w:w="1701" w:type="dxa"/>
            <w:tcBorders>
              <w:top w:val="single" w:sz="4" w:space="0" w:color="auto"/>
              <w:left w:val="single" w:sz="6" w:space="0" w:color="auto"/>
              <w:bottom w:val="single" w:sz="4" w:space="0" w:color="auto"/>
              <w:right w:val="single" w:sz="6" w:space="0" w:color="auto"/>
            </w:tcBorders>
            <w:vAlign w:val="center"/>
          </w:tcPr>
          <w:p w14:paraId="36CF0279" w14:textId="77777777" w:rsidR="00CE4693" w:rsidRDefault="00CE4693" w:rsidP="00776B44">
            <w:pPr>
              <w:rPr>
                <w:lang w:val="en-US"/>
              </w:rPr>
            </w:pPr>
            <w:r>
              <w:rPr>
                <w:lang w:val="en-US"/>
              </w:rPr>
              <w:t>TsI50A5</w:t>
            </w:r>
          </w:p>
          <w:p w14:paraId="3E9E99D9" w14:textId="77777777" w:rsidR="00CE4693" w:rsidRDefault="00CE4693" w:rsidP="00776B4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580F505" w14:textId="77777777" w:rsidR="00CE4693" w:rsidRDefault="00CE4693" w:rsidP="00776B44">
            <w:pPr>
              <w:adjustRightInd w:val="0"/>
              <w:rPr>
                <w:lang w:val="en-US"/>
              </w:rPr>
            </w:pPr>
            <w:r>
              <w:rPr>
                <w:lang w:val="en-US"/>
              </w:rPr>
              <w:t>Transportarea pamintului cu autobasculanta de 5 t la distanta de 5 km</w:t>
            </w:r>
          </w:p>
          <w:p w14:paraId="1F449CD5" w14:textId="77777777" w:rsidR="00CE4693" w:rsidRDefault="00CE4693" w:rsidP="00776B4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6414CF4" w14:textId="77777777" w:rsidR="00CE4693" w:rsidRDefault="00CE4693" w:rsidP="00776B44">
            <w:pPr>
              <w:jc w:val="center"/>
              <w:rPr>
                <w:lang w:val="ru-RU"/>
              </w:rPr>
            </w:pPr>
            <w:r>
              <w:t>t</w:t>
            </w:r>
          </w:p>
        </w:tc>
        <w:tc>
          <w:tcPr>
            <w:tcW w:w="1559" w:type="dxa"/>
            <w:tcBorders>
              <w:top w:val="single" w:sz="4" w:space="0" w:color="auto"/>
              <w:left w:val="single" w:sz="6" w:space="0" w:color="auto"/>
              <w:bottom w:val="single" w:sz="4" w:space="0" w:color="auto"/>
              <w:right w:val="single" w:sz="6" w:space="0" w:color="auto"/>
            </w:tcBorders>
            <w:vAlign w:val="center"/>
          </w:tcPr>
          <w:p w14:paraId="3232019C" w14:textId="77777777" w:rsidR="00CE4693" w:rsidRDefault="00CE4693" w:rsidP="00776B44">
            <w:pPr>
              <w:adjustRightInd w:val="0"/>
              <w:jc w:val="center"/>
              <w:rPr>
                <w:rFonts w:ascii="Arial CYR" w:hAnsi="Arial CYR" w:cs="Arial CYR"/>
              </w:rPr>
            </w:pPr>
            <w:r>
              <w:t>1,700</w:t>
            </w:r>
          </w:p>
          <w:p w14:paraId="437496C3" w14:textId="77777777" w:rsidR="00CE4693" w:rsidRDefault="00CE4693" w:rsidP="00776B44">
            <w:pPr>
              <w:jc w:val="center"/>
            </w:pPr>
          </w:p>
        </w:tc>
      </w:tr>
      <w:tr w:rsidR="00CE4693" w14:paraId="1884DEBE" w14:textId="77777777" w:rsidTr="00776B44">
        <w:tc>
          <w:tcPr>
            <w:tcW w:w="709" w:type="dxa"/>
            <w:tcBorders>
              <w:top w:val="nil"/>
              <w:left w:val="single" w:sz="6" w:space="0" w:color="auto"/>
              <w:bottom w:val="nil"/>
              <w:right w:val="nil"/>
            </w:tcBorders>
            <w:hideMark/>
          </w:tcPr>
          <w:p w14:paraId="2B3816D3" w14:textId="77777777" w:rsidR="00CE4693" w:rsidRDefault="00CE4693" w:rsidP="00776B44">
            <w:pPr>
              <w:jc w:val="center"/>
            </w:pPr>
            <w:r>
              <w:t xml:space="preserve"> </w:t>
            </w:r>
          </w:p>
        </w:tc>
        <w:tc>
          <w:tcPr>
            <w:tcW w:w="1701" w:type="dxa"/>
            <w:tcBorders>
              <w:top w:val="nil"/>
              <w:left w:val="single" w:sz="6" w:space="0" w:color="auto"/>
              <w:bottom w:val="nil"/>
              <w:right w:val="nil"/>
            </w:tcBorders>
          </w:tcPr>
          <w:p w14:paraId="21D06735" w14:textId="77777777" w:rsidR="00CE4693" w:rsidRDefault="00CE4693" w:rsidP="00776B44"/>
        </w:tc>
        <w:tc>
          <w:tcPr>
            <w:tcW w:w="4961" w:type="dxa"/>
            <w:tcBorders>
              <w:top w:val="nil"/>
              <w:left w:val="single" w:sz="6" w:space="0" w:color="auto"/>
              <w:bottom w:val="nil"/>
              <w:right w:val="nil"/>
            </w:tcBorders>
          </w:tcPr>
          <w:p w14:paraId="53142BD4" w14:textId="77777777" w:rsidR="00CE4693" w:rsidRDefault="00CE4693" w:rsidP="00776B44">
            <w:pPr>
              <w:rPr>
                <w:b/>
                <w:bCs/>
                <w:sz w:val="22"/>
                <w:szCs w:val="22"/>
                <w:lang w:val="en-US"/>
              </w:rPr>
            </w:pPr>
            <w:r>
              <w:rPr>
                <w:b/>
                <w:bCs/>
                <w:sz w:val="22"/>
                <w:szCs w:val="22"/>
                <w:lang w:val="en-US"/>
              </w:rPr>
              <w:t xml:space="preserve">Capitolul </w:t>
            </w:r>
            <w:r>
              <w:rPr>
                <w:b/>
                <w:bCs/>
                <w:sz w:val="22"/>
                <w:szCs w:val="22"/>
              </w:rPr>
              <w:t>2. Sistema de scurgere</w:t>
            </w:r>
          </w:p>
          <w:p w14:paraId="47E23A1C" w14:textId="77777777" w:rsidR="00CE4693" w:rsidRDefault="00CE4693" w:rsidP="00776B44">
            <w:pPr>
              <w:rPr>
                <w:b/>
                <w:bCs/>
                <w:sz w:val="22"/>
                <w:szCs w:val="22"/>
                <w:lang w:val="ru-RU"/>
              </w:rPr>
            </w:pPr>
          </w:p>
        </w:tc>
        <w:tc>
          <w:tcPr>
            <w:tcW w:w="1560" w:type="dxa"/>
            <w:tcBorders>
              <w:top w:val="nil"/>
              <w:left w:val="single" w:sz="6" w:space="0" w:color="auto"/>
              <w:bottom w:val="nil"/>
              <w:right w:val="nil"/>
            </w:tcBorders>
          </w:tcPr>
          <w:p w14:paraId="4CDC12B2" w14:textId="77777777" w:rsidR="00CE4693" w:rsidRDefault="00CE4693" w:rsidP="00776B44"/>
        </w:tc>
        <w:tc>
          <w:tcPr>
            <w:tcW w:w="1559" w:type="dxa"/>
            <w:tcBorders>
              <w:top w:val="nil"/>
              <w:left w:val="single" w:sz="6" w:space="0" w:color="auto"/>
              <w:bottom w:val="nil"/>
              <w:right w:val="single" w:sz="4" w:space="0" w:color="auto"/>
            </w:tcBorders>
          </w:tcPr>
          <w:p w14:paraId="31C61E4B" w14:textId="77777777" w:rsidR="00CE4693" w:rsidRDefault="00CE4693" w:rsidP="00776B44"/>
        </w:tc>
      </w:tr>
      <w:tr w:rsidR="00CE4693" w14:paraId="790D5BBF" w14:textId="77777777" w:rsidTr="00776B44">
        <w:tc>
          <w:tcPr>
            <w:tcW w:w="709" w:type="dxa"/>
            <w:tcBorders>
              <w:top w:val="single" w:sz="4" w:space="0" w:color="auto"/>
              <w:left w:val="single" w:sz="6" w:space="0" w:color="auto"/>
              <w:bottom w:val="single" w:sz="4" w:space="0" w:color="auto"/>
              <w:right w:val="single" w:sz="6" w:space="0" w:color="auto"/>
            </w:tcBorders>
            <w:vAlign w:val="center"/>
            <w:hideMark/>
          </w:tcPr>
          <w:p w14:paraId="3C61DB0B" w14:textId="77777777" w:rsidR="00CE4693" w:rsidRDefault="00CE4693" w:rsidP="00776B44">
            <w:r>
              <w:t>8</w:t>
            </w:r>
          </w:p>
        </w:tc>
        <w:tc>
          <w:tcPr>
            <w:tcW w:w="1701" w:type="dxa"/>
            <w:tcBorders>
              <w:top w:val="single" w:sz="4" w:space="0" w:color="auto"/>
              <w:left w:val="single" w:sz="6" w:space="0" w:color="auto"/>
              <w:bottom w:val="single" w:sz="4" w:space="0" w:color="auto"/>
              <w:right w:val="single" w:sz="6" w:space="0" w:color="auto"/>
            </w:tcBorders>
            <w:vAlign w:val="center"/>
          </w:tcPr>
          <w:p w14:paraId="111CFB6F" w14:textId="77777777" w:rsidR="00CE4693" w:rsidRDefault="00CE4693" w:rsidP="00776B44">
            <w:pPr>
              <w:rPr>
                <w:lang w:val="en-US"/>
              </w:rPr>
            </w:pPr>
            <w:r>
              <w:rPr>
                <w:lang w:val="en-US"/>
              </w:rPr>
              <w:t>CE22A</w:t>
            </w:r>
          </w:p>
          <w:p w14:paraId="1FE67AE9" w14:textId="77777777" w:rsidR="00CE4693" w:rsidRDefault="00CE4693" w:rsidP="00776B4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8060F37" w14:textId="77777777" w:rsidR="00CE4693" w:rsidRDefault="00CE4693" w:rsidP="00776B44">
            <w:pPr>
              <w:adjustRightInd w:val="0"/>
              <w:rPr>
                <w:lang w:val="en-US"/>
              </w:rPr>
            </w:pPr>
            <w:r>
              <w:rPr>
                <w:lang w:val="en-US"/>
              </w:rPr>
              <w:t>Sisteme de burlane tip brass din tabla protejata anticoroziv (material de la demontari)</w:t>
            </w:r>
          </w:p>
          <w:p w14:paraId="4B829143" w14:textId="77777777" w:rsidR="00CE4693" w:rsidRDefault="00CE4693" w:rsidP="00776B4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B0BA0D6" w14:textId="77777777" w:rsidR="00CE4693" w:rsidRDefault="00CE4693" w:rsidP="00776B44">
            <w:pPr>
              <w:jc w:val="center"/>
              <w:rPr>
                <w:lang w:val="ru-RU"/>
              </w:rPr>
            </w:pPr>
            <w:r>
              <w:t>m</w:t>
            </w:r>
          </w:p>
        </w:tc>
        <w:tc>
          <w:tcPr>
            <w:tcW w:w="1559" w:type="dxa"/>
            <w:tcBorders>
              <w:top w:val="single" w:sz="4" w:space="0" w:color="auto"/>
              <w:left w:val="single" w:sz="6" w:space="0" w:color="auto"/>
              <w:bottom w:val="single" w:sz="4" w:space="0" w:color="auto"/>
              <w:right w:val="single" w:sz="6" w:space="0" w:color="auto"/>
            </w:tcBorders>
            <w:vAlign w:val="center"/>
          </w:tcPr>
          <w:p w14:paraId="3826285B" w14:textId="77777777" w:rsidR="00CE4693" w:rsidRDefault="00CE4693" w:rsidP="00776B44">
            <w:pPr>
              <w:adjustRightInd w:val="0"/>
              <w:jc w:val="center"/>
              <w:rPr>
                <w:rFonts w:ascii="Arial CYR" w:hAnsi="Arial CYR" w:cs="Arial CYR"/>
              </w:rPr>
            </w:pPr>
            <w:r>
              <w:t>82,000</w:t>
            </w:r>
          </w:p>
          <w:p w14:paraId="2AE6F337" w14:textId="77777777" w:rsidR="00CE4693" w:rsidRDefault="00CE4693" w:rsidP="00776B44">
            <w:pPr>
              <w:jc w:val="center"/>
            </w:pPr>
          </w:p>
        </w:tc>
      </w:tr>
      <w:tr w:rsidR="00CE4693" w14:paraId="362F53C4" w14:textId="77777777" w:rsidTr="00776B44">
        <w:tc>
          <w:tcPr>
            <w:tcW w:w="709" w:type="dxa"/>
            <w:tcBorders>
              <w:top w:val="nil"/>
              <w:left w:val="single" w:sz="6" w:space="0" w:color="auto"/>
              <w:bottom w:val="nil"/>
              <w:right w:val="nil"/>
            </w:tcBorders>
            <w:hideMark/>
          </w:tcPr>
          <w:p w14:paraId="10859544" w14:textId="77777777" w:rsidR="00CE4693" w:rsidRDefault="00CE4693" w:rsidP="00776B44">
            <w:pPr>
              <w:jc w:val="center"/>
            </w:pPr>
            <w:r>
              <w:t xml:space="preserve"> </w:t>
            </w:r>
          </w:p>
        </w:tc>
        <w:tc>
          <w:tcPr>
            <w:tcW w:w="1701" w:type="dxa"/>
            <w:tcBorders>
              <w:top w:val="nil"/>
              <w:left w:val="single" w:sz="6" w:space="0" w:color="auto"/>
              <w:bottom w:val="nil"/>
              <w:right w:val="nil"/>
            </w:tcBorders>
          </w:tcPr>
          <w:p w14:paraId="6FBC1450" w14:textId="77777777" w:rsidR="00CE4693" w:rsidRDefault="00CE4693" w:rsidP="00776B44"/>
        </w:tc>
        <w:tc>
          <w:tcPr>
            <w:tcW w:w="4961" w:type="dxa"/>
            <w:tcBorders>
              <w:top w:val="nil"/>
              <w:left w:val="single" w:sz="6" w:space="0" w:color="auto"/>
              <w:bottom w:val="nil"/>
              <w:right w:val="nil"/>
            </w:tcBorders>
          </w:tcPr>
          <w:p w14:paraId="1D642D43" w14:textId="77777777" w:rsidR="00CE4693" w:rsidRDefault="00CE4693" w:rsidP="00776B44">
            <w:pPr>
              <w:rPr>
                <w:b/>
                <w:bCs/>
                <w:sz w:val="22"/>
                <w:szCs w:val="22"/>
                <w:lang w:val="en-US"/>
              </w:rPr>
            </w:pPr>
            <w:r>
              <w:rPr>
                <w:b/>
                <w:bCs/>
                <w:sz w:val="22"/>
                <w:szCs w:val="22"/>
                <w:lang w:val="en-US"/>
              </w:rPr>
              <w:t xml:space="preserve">Capitolul </w:t>
            </w:r>
            <w:r>
              <w:rPr>
                <w:b/>
                <w:bCs/>
                <w:sz w:val="22"/>
                <w:szCs w:val="22"/>
              </w:rPr>
              <w:t>3. Termoizolare planseu</w:t>
            </w:r>
          </w:p>
          <w:p w14:paraId="272921E8" w14:textId="77777777" w:rsidR="00CE4693" w:rsidRDefault="00CE4693" w:rsidP="00776B44">
            <w:pPr>
              <w:rPr>
                <w:b/>
                <w:bCs/>
                <w:sz w:val="22"/>
                <w:szCs w:val="22"/>
                <w:lang w:val="ru-RU"/>
              </w:rPr>
            </w:pPr>
          </w:p>
        </w:tc>
        <w:tc>
          <w:tcPr>
            <w:tcW w:w="1560" w:type="dxa"/>
            <w:tcBorders>
              <w:top w:val="nil"/>
              <w:left w:val="single" w:sz="6" w:space="0" w:color="auto"/>
              <w:bottom w:val="nil"/>
              <w:right w:val="nil"/>
            </w:tcBorders>
          </w:tcPr>
          <w:p w14:paraId="70068E74" w14:textId="77777777" w:rsidR="00CE4693" w:rsidRDefault="00CE4693" w:rsidP="00776B44"/>
        </w:tc>
        <w:tc>
          <w:tcPr>
            <w:tcW w:w="1559" w:type="dxa"/>
            <w:tcBorders>
              <w:top w:val="nil"/>
              <w:left w:val="single" w:sz="6" w:space="0" w:color="auto"/>
              <w:bottom w:val="nil"/>
              <w:right w:val="single" w:sz="4" w:space="0" w:color="auto"/>
            </w:tcBorders>
          </w:tcPr>
          <w:p w14:paraId="4693FBCA" w14:textId="77777777" w:rsidR="00CE4693" w:rsidRDefault="00CE4693" w:rsidP="00776B44"/>
        </w:tc>
      </w:tr>
      <w:tr w:rsidR="00CE4693" w14:paraId="5606510E" w14:textId="77777777" w:rsidTr="00776B44">
        <w:tc>
          <w:tcPr>
            <w:tcW w:w="709" w:type="dxa"/>
            <w:tcBorders>
              <w:top w:val="single" w:sz="4" w:space="0" w:color="auto"/>
              <w:left w:val="single" w:sz="6" w:space="0" w:color="auto"/>
              <w:bottom w:val="single" w:sz="4" w:space="0" w:color="auto"/>
              <w:right w:val="single" w:sz="6" w:space="0" w:color="auto"/>
            </w:tcBorders>
            <w:vAlign w:val="center"/>
            <w:hideMark/>
          </w:tcPr>
          <w:p w14:paraId="50AD68CF" w14:textId="77777777" w:rsidR="00CE4693" w:rsidRDefault="00CE4693" w:rsidP="00776B44">
            <w:r>
              <w:t>9</w:t>
            </w:r>
          </w:p>
        </w:tc>
        <w:tc>
          <w:tcPr>
            <w:tcW w:w="1701" w:type="dxa"/>
            <w:tcBorders>
              <w:top w:val="single" w:sz="4" w:space="0" w:color="auto"/>
              <w:left w:val="single" w:sz="6" w:space="0" w:color="auto"/>
              <w:bottom w:val="single" w:sz="4" w:space="0" w:color="auto"/>
              <w:right w:val="single" w:sz="6" w:space="0" w:color="auto"/>
            </w:tcBorders>
            <w:vAlign w:val="center"/>
          </w:tcPr>
          <w:p w14:paraId="279AA88A" w14:textId="77777777" w:rsidR="00CE4693" w:rsidRDefault="00CE4693" w:rsidP="00776B44">
            <w:pPr>
              <w:rPr>
                <w:lang w:val="en-US"/>
              </w:rPr>
            </w:pPr>
            <w:r>
              <w:rPr>
                <w:lang w:val="en-US"/>
              </w:rPr>
              <w:t>IzF10A</w:t>
            </w:r>
          </w:p>
          <w:p w14:paraId="734079B7" w14:textId="77777777" w:rsidR="00CE4693" w:rsidRDefault="00CE4693" w:rsidP="00776B4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B8A5B8B" w14:textId="77777777" w:rsidR="00CE4693" w:rsidRDefault="00CE4693" w:rsidP="00776B44">
            <w:pPr>
              <w:adjustRightInd w:val="0"/>
              <w:rPr>
                <w:lang w:val="en-US"/>
              </w:rPr>
            </w:pPr>
            <w:r>
              <w:rPr>
                <w:lang w:val="en-US"/>
              </w:rPr>
              <w:t xml:space="preserve">Strat termoizolator la terase, acoperisuri si plansee, din placi termoizolatoare din B.C.A., perlit, fibroperlit, izobeton etc / Placi de vata </w:t>
            </w:r>
            <w:r>
              <w:rPr>
                <w:lang w:val="en-US"/>
              </w:rPr>
              <w:lastRenderedPageBreak/>
              <w:t xml:space="preserve">minerala gr.=100mm </w:t>
            </w:r>
            <w:r>
              <w:t>л</w:t>
            </w:r>
            <w:r>
              <w:rPr>
                <w:lang w:val="en-US"/>
              </w:rPr>
              <w:t>=0,039[W/mK], p=120[kg/m3]</w:t>
            </w:r>
          </w:p>
          <w:p w14:paraId="55E692ED" w14:textId="77777777" w:rsidR="00CE4693" w:rsidRDefault="00CE4693" w:rsidP="00776B4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99F671E" w14:textId="77777777" w:rsidR="00CE4693" w:rsidRDefault="00CE4693" w:rsidP="00776B44">
            <w:pPr>
              <w:jc w:val="center"/>
              <w:rPr>
                <w:lang w:val="ru-RU"/>
              </w:rPr>
            </w:pPr>
            <w:r>
              <w:lastRenderedPageBreak/>
              <w:t>m2</w:t>
            </w:r>
          </w:p>
        </w:tc>
        <w:tc>
          <w:tcPr>
            <w:tcW w:w="1559" w:type="dxa"/>
            <w:tcBorders>
              <w:top w:val="single" w:sz="4" w:space="0" w:color="auto"/>
              <w:left w:val="single" w:sz="6" w:space="0" w:color="auto"/>
              <w:bottom w:val="single" w:sz="4" w:space="0" w:color="auto"/>
              <w:right w:val="single" w:sz="6" w:space="0" w:color="auto"/>
            </w:tcBorders>
            <w:vAlign w:val="center"/>
          </w:tcPr>
          <w:p w14:paraId="43439548" w14:textId="77777777" w:rsidR="00CE4693" w:rsidRDefault="00CE4693" w:rsidP="00776B44">
            <w:pPr>
              <w:adjustRightInd w:val="0"/>
              <w:jc w:val="center"/>
              <w:rPr>
                <w:rFonts w:ascii="Arial CYR" w:hAnsi="Arial CYR" w:cs="Arial CYR"/>
              </w:rPr>
            </w:pPr>
            <w:r>
              <w:t>804,000</w:t>
            </w:r>
          </w:p>
          <w:p w14:paraId="12C2CB84" w14:textId="77777777" w:rsidR="00CE4693" w:rsidRDefault="00CE4693" w:rsidP="00776B44">
            <w:pPr>
              <w:jc w:val="center"/>
            </w:pPr>
          </w:p>
        </w:tc>
      </w:tr>
      <w:tr w:rsidR="00CE4693" w14:paraId="025F63F7" w14:textId="77777777" w:rsidTr="00776B44">
        <w:tc>
          <w:tcPr>
            <w:tcW w:w="709" w:type="dxa"/>
            <w:tcBorders>
              <w:top w:val="single" w:sz="4" w:space="0" w:color="auto"/>
              <w:left w:val="single" w:sz="6" w:space="0" w:color="auto"/>
              <w:bottom w:val="single" w:sz="4" w:space="0" w:color="auto"/>
              <w:right w:val="single" w:sz="6" w:space="0" w:color="auto"/>
            </w:tcBorders>
            <w:vAlign w:val="center"/>
            <w:hideMark/>
          </w:tcPr>
          <w:p w14:paraId="4B607893" w14:textId="77777777" w:rsidR="00CE4693" w:rsidRDefault="00CE4693" w:rsidP="00776B44">
            <w:r>
              <w:t xml:space="preserve"> 10</w:t>
            </w:r>
          </w:p>
        </w:tc>
        <w:tc>
          <w:tcPr>
            <w:tcW w:w="1701" w:type="dxa"/>
            <w:tcBorders>
              <w:top w:val="single" w:sz="4" w:space="0" w:color="auto"/>
              <w:left w:val="single" w:sz="6" w:space="0" w:color="auto"/>
              <w:bottom w:val="single" w:sz="4" w:space="0" w:color="auto"/>
              <w:right w:val="single" w:sz="6" w:space="0" w:color="auto"/>
            </w:tcBorders>
            <w:vAlign w:val="center"/>
          </w:tcPr>
          <w:p w14:paraId="4EFE8E38" w14:textId="77777777" w:rsidR="00CE4693" w:rsidRDefault="00CE4693" w:rsidP="00776B44">
            <w:pPr>
              <w:rPr>
                <w:lang w:val="en-US"/>
              </w:rPr>
            </w:pPr>
            <w:r>
              <w:rPr>
                <w:lang w:val="en-US"/>
              </w:rPr>
              <w:t>IzF10A</w:t>
            </w:r>
          </w:p>
          <w:p w14:paraId="16A2ECFD" w14:textId="77777777" w:rsidR="00CE4693" w:rsidRDefault="00CE4693" w:rsidP="00776B4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36A55F1" w14:textId="77777777" w:rsidR="00CE4693" w:rsidRDefault="00CE4693" w:rsidP="00776B44">
            <w:pPr>
              <w:adjustRightInd w:val="0"/>
              <w:rPr>
                <w:lang w:val="en-US"/>
              </w:rPr>
            </w:pPr>
            <w:r>
              <w:rPr>
                <w:lang w:val="en-US"/>
              </w:rPr>
              <w:t xml:space="preserve">Strat termoizolator la terase, acoperisuri si plansee, din placi termoizolatoare din B.C.A., perlit, fibroperlit, izobeton etc / Placi de vata minerala gr.=50mm </w:t>
            </w:r>
            <w:r>
              <w:t>л</w:t>
            </w:r>
            <w:r>
              <w:rPr>
                <w:lang w:val="en-US"/>
              </w:rPr>
              <w:t>=0,039[W/mK], p=120[kg/m3]</w:t>
            </w:r>
          </w:p>
          <w:p w14:paraId="216FC296" w14:textId="77777777" w:rsidR="00CE4693" w:rsidRDefault="00CE4693" w:rsidP="00776B4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788CBA2" w14:textId="77777777" w:rsidR="00CE4693" w:rsidRDefault="00CE4693" w:rsidP="00776B44">
            <w:pPr>
              <w:jc w:val="center"/>
              <w:rPr>
                <w:lang w:val="ru-RU"/>
              </w:rP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35F8E935" w14:textId="77777777" w:rsidR="00CE4693" w:rsidRDefault="00CE4693" w:rsidP="00776B44">
            <w:pPr>
              <w:adjustRightInd w:val="0"/>
              <w:jc w:val="center"/>
              <w:rPr>
                <w:rFonts w:ascii="Arial CYR" w:hAnsi="Arial CYR" w:cs="Arial CYR"/>
              </w:rPr>
            </w:pPr>
            <w:r>
              <w:t>804,000</w:t>
            </w:r>
          </w:p>
          <w:p w14:paraId="29176A8D" w14:textId="77777777" w:rsidR="00CE4693" w:rsidRDefault="00CE4693" w:rsidP="00776B44">
            <w:pPr>
              <w:jc w:val="center"/>
            </w:pPr>
          </w:p>
        </w:tc>
      </w:tr>
      <w:tr w:rsidR="00CE4693" w14:paraId="13303911" w14:textId="77777777" w:rsidTr="00776B44">
        <w:tc>
          <w:tcPr>
            <w:tcW w:w="709" w:type="dxa"/>
            <w:tcBorders>
              <w:top w:val="nil"/>
              <w:left w:val="single" w:sz="6" w:space="0" w:color="auto"/>
              <w:bottom w:val="nil"/>
              <w:right w:val="nil"/>
            </w:tcBorders>
            <w:hideMark/>
          </w:tcPr>
          <w:p w14:paraId="208AABD0" w14:textId="77777777" w:rsidR="00CE4693" w:rsidRDefault="00CE4693" w:rsidP="00776B44">
            <w:pPr>
              <w:jc w:val="center"/>
            </w:pPr>
            <w:r>
              <w:t xml:space="preserve"> </w:t>
            </w:r>
          </w:p>
        </w:tc>
        <w:tc>
          <w:tcPr>
            <w:tcW w:w="1701" w:type="dxa"/>
            <w:tcBorders>
              <w:top w:val="nil"/>
              <w:left w:val="single" w:sz="6" w:space="0" w:color="auto"/>
              <w:bottom w:val="nil"/>
              <w:right w:val="nil"/>
            </w:tcBorders>
          </w:tcPr>
          <w:p w14:paraId="02EDFD12" w14:textId="77777777" w:rsidR="00CE4693" w:rsidRDefault="00CE4693" w:rsidP="00776B44"/>
        </w:tc>
        <w:tc>
          <w:tcPr>
            <w:tcW w:w="4961" w:type="dxa"/>
            <w:tcBorders>
              <w:top w:val="nil"/>
              <w:left w:val="single" w:sz="6" w:space="0" w:color="auto"/>
              <w:bottom w:val="nil"/>
              <w:right w:val="nil"/>
            </w:tcBorders>
          </w:tcPr>
          <w:p w14:paraId="7F124FFC" w14:textId="77777777" w:rsidR="00CE4693" w:rsidRDefault="00CE4693" w:rsidP="00776B44">
            <w:pPr>
              <w:rPr>
                <w:b/>
                <w:bCs/>
                <w:sz w:val="22"/>
                <w:szCs w:val="22"/>
                <w:lang w:val="en-US"/>
              </w:rPr>
            </w:pPr>
            <w:r>
              <w:rPr>
                <w:b/>
                <w:bCs/>
                <w:sz w:val="22"/>
                <w:szCs w:val="22"/>
                <w:lang w:val="en-US"/>
              </w:rPr>
              <w:t xml:space="preserve">Capitolul </w:t>
            </w:r>
            <w:r>
              <w:rPr>
                <w:b/>
                <w:bCs/>
                <w:sz w:val="22"/>
                <w:szCs w:val="22"/>
              </w:rPr>
              <w:t>4. Termoizolare tavan subsol</w:t>
            </w:r>
          </w:p>
          <w:p w14:paraId="7C937C71" w14:textId="77777777" w:rsidR="00CE4693" w:rsidRDefault="00CE4693" w:rsidP="00776B44">
            <w:pPr>
              <w:rPr>
                <w:b/>
                <w:bCs/>
                <w:sz w:val="22"/>
                <w:szCs w:val="22"/>
                <w:lang w:val="ru-RU"/>
              </w:rPr>
            </w:pPr>
          </w:p>
        </w:tc>
        <w:tc>
          <w:tcPr>
            <w:tcW w:w="1560" w:type="dxa"/>
            <w:tcBorders>
              <w:top w:val="nil"/>
              <w:left w:val="single" w:sz="6" w:space="0" w:color="auto"/>
              <w:bottom w:val="nil"/>
              <w:right w:val="nil"/>
            </w:tcBorders>
          </w:tcPr>
          <w:p w14:paraId="411A0299" w14:textId="77777777" w:rsidR="00CE4693" w:rsidRDefault="00CE4693" w:rsidP="00776B44"/>
        </w:tc>
        <w:tc>
          <w:tcPr>
            <w:tcW w:w="1559" w:type="dxa"/>
            <w:tcBorders>
              <w:top w:val="nil"/>
              <w:left w:val="single" w:sz="6" w:space="0" w:color="auto"/>
              <w:bottom w:val="nil"/>
              <w:right w:val="single" w:sz="4" w:space="0" w:color="auto"/>
            </w:tcBorders>
          </w:tcPr>
          <w:p w14:paraId="1DE271B0" w14:textId="77777777" w:rsidR="00CE4693" w:rsidRDefault="00CE4693" w:rsidP="00776B44"/>
        </w:tc>
      </w:tr>
      <w:tr w:rsidR="00CE4693" w14:paraId="5FF1B4C6" w14:textId="77777777" w:rsidTr="00776B44">
        <w:tc>
          <w:tcPr>
            <w:tcW w:w="709" w:type="dxa"/>
            <w:tcBorders>
              <w:top w:val="single" w:sz="4" w:space="0" w:color="auto"/>
              <w:left w:val="single" w:sz="6" w:space="0" w:color="auto"/>
              <w:bottom w:val="single" w:sz="4" w:space="0" w:color="auto"/>
              <w:right w:val="single" w:sz="6" w:space="0" w:color="auto"/>
            </w:tcBorders>
            <w:vAlign w:val="center"/>
            <w:hideMark/>
          </w:tcPr>
          <w:p w14:paraId="3C0A09A2" w14:textId="77777777" w:rsidR="00CE4693" w:rsidRDefault="00CE4693" w:rsidP="00776B44">
            <w:r>
              <w:t>11</w:t>
            </w:r>
          </w:p>
        </w:tc>
        <w:tc>
          <w:tcPr>
            <w:tcW w:w="1701" w:type="dxa"/>
            <w:tcBorders>
              <w:top w:val="single" w:sz="4" w:space="0" w:color="auto"/>
              <w:left w:val="single" w:sz="6" w:space="0" w:color="auto"/>
              <w:bottom w:val="single" w:sz="4" w:space="0" w:color="auto"/>
              <w:right w:val="single" w:sz="6" w:space="0" w:color="auto"/>
            </w:tcBorders>
            <w:vAlign w:val="center"/>
          </w:tcPr>
          <w:p w14:paraId="68205820" w14:textId="77777777" w:rsidR="00CE4693" w:rsidRDefault="00CE4693" w:rsidP="00776B44">
            <w:pPr>
              <w:rPr>
                <w:lang w:val="en-US"/>
              </w:rPr>
            </w:pPr>
            <w:r>
              <w:rPr>
                <w:lang w:val="en-US"/>
              </w:rPr>
              <w:t>IzF55C</w:t>
            </w:r>
          </w:p>
          <w:p w14:paraId="3BE1C062" w14:textId="77777777" w:rsidR="00CE4693" w:rsidRDefault="00CE4693" w:rsidP="00776B4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E9E33A3" w14:textId="77777777" w:rsidR="00CE4693" w:rsidRDefault="00CE4693" w:rsidP="00776B44">
            <w:pPr>
              <w:adjustRightInd w:val="0"/>
              <w:rPr>
                <w:lang w:val="en-US"/>
              </w:rPr>
            </w:pPr>
            <w:r>
              <w:rPr>
                <w:lang w:val="en-US"/>
              </w:rPr>
              <w:t xml:space="preserve">Termoizolarea  exterioara peretilor a cladirilor  cu tencuieli  fine pe termoizolant (sisteme cu fixare rigida a termoizolantului),  suprafata  peretilor  neteda: cu placi din vata minerala gr.=100mm </w:t>
            </w:r>
            <w:r>
              <w:t>л</w:t>
            </w:r>
            <w:r>
              <w:rPr>
                <w:lang w:val="en-US"/>
              </w:rPr>
              <w:t>=0,039[W/mK], p=120[kg/m3]; se exclude: Cornier din aluminiu  l = 3m; Adeziv "Ideal Fasad"; Impaslitura din fibra de sticla tip 160gr/m2</w:t>
            </w:r>
          </w:p>
          <w:p w14:paraId="762FCB5A" w14:textId="77777777" w:rsidR="00CE4693" w:rsidRDefault="00CE4693" w:rsidP="00776B4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299456A" w14:textId="77777777" w:rsidR="00CE4693" w:rsidRDefault="00CE4693" w:rsidP="00776B44">
            <w:pPr>
              <w:jc w:val="center"/>
              <w:rPr>
                <w:lang w:val="ru-RU"/>
              </w:rP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6D08C7F3" w14:textId="77777777" w:rsidR="00CE4693" w:rsidRDefault="00CE4693" w:rsidP="00776B44">
            <w:pPr>
              <w:adjustRightInd w:val="0"/>
              <w:jc w:val="center"/>
              <w:rPr>
                <w:rFonts w:ascii="Arial CYR" w:hAnsi="Arial CYR" w:cs="Arial CYR"/>
              </w:rPr>
            </w:pPr>
            <w:r>
              <w:t>108,000</w:t>
            </w:r>
          </w:p>
          <w:p w14:paraId="04EBAA52" w14:textId="77777777" w:rsidR="00CE4693" w:rsidRDefault="00CE4693" w:rsidP="00776B44">
            <w:pPr>
              <w:jc w:val="center"/>
            </w:pPr>
          </w:p>
        </w:tc>
      </w:tr>
      <w:tr w:rsidR="00CE4693" w14:paraId="01E242C2" w14:textId="77777777" w:rsidTr="00776B44">
        <w:tc>
          <w:tcPr>
            <w:tcW w:w="709" w:type="dxa"/>
            <w:tcBorders>
              <w:top w:val="single" w:sz="4" w:space="0" w:color="auto"/>
              <w:left w:val="single" w:sz="6" w:space="0" w:color="auto"/>
              <w:bottom w:val="single" w:sz="4" w:space="0" w:color="auto"/>
              <w:right w:val="single" w:sz="6" w:space="0" w:color="auto"/>
            </w:tcBorders>
            <w:vAlign w:val="center"/>
            <w:hideMark/>
          </w:tcPr>
          <w:p w14:paraId="56B0F77B" w14:textId="77777777" w:rsidR="00CE4693" w:rsidRDefault="00CE4693" w:rsidP="00776B44">
            <w:r>
              <w:t xml:space="preserve"> 12</w:t>
            </w:r>
          </w:p>
        </w:tc>
        <w:tc>
          <w:tcPr>
            <w:tcW w:w="1701" w:type="dxa"/>
            <w:tcBorders>
              <w:top w:val="single" w:sz="4" w:space="0" w:color="auto"/>
              <w:left w:val="single" w:sz="6" w:space="0" w:color="auto"/>
              <w:bottom w:val="single" w:sz="4" w:space="0" w:color="auto"/>
              <w:right w:val="single" w:sz="6" w:space="0" w:color="auto"/>
            </w:tcBorders>
            <w:vAlign w:val="center"/>
          </w:tcPr>
          <w:p w14:paraId="5E130492" w14:textId="77777777" w:rsidR="00CE4693" w:rsidRDefault="00CE4693" w:rsidP="00776B44">
            <w:pPr>
              <w:rPr>
                <w:lang w:val="en-US"/>
              </w:rPr>
            </w:pPr>
            <w:r>
              <w:rPr>
                <w:lang w:val="en-US"/>
              </w:rPr>
              <w:t>IzF55C</w:t>
            </w:r>
          </w:p>
          <w:p w14:paraId="1AA33B8B" w14:textId="77777777" w:rsidR="00CE4693" w:rsidRDefault="00CE4693" w:rsidP="00776B4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330098F" w14:textId="77777777" w:rsidR="00CE4693" w:rsidRDefault="00CE4693" w:rsidP="00776B44">
            <w:pPr>
              <w:adjustRightInd w:val="0"/>
              <w:rPr>
                <w:lang w:val="en-US"/>
              </w:rPr>
            </w:pPr>
            <w:r>
              <w:rPr>
                <w:lang w:val="en-US"/>
              </w:rPr>
              <w:t xml:space="preserve">Termoizolarea  exterioara peretilor a cladirilor  cu tencuieli  fine pe termoizolant (sisteme cu fixare rigida a termoizolantului),  suprafata  peretilor  neteda: cu placi din vata minerala gr.=50mm </w:t>
            </w:r>
            <w:r>
              <w:t>л</w:t>
            </w:r>
            <w:r>
              <w:rPr>
                <w:lang w:val="en-US"/>
              </w:rPr>
              <w:t>=0,039[W/mK], p=120[kg/m3]; se exclude: Cornier din aluminiu  l = 3m; Adeziv "Ideal Universal"</w:t>
            </w:r>
          </w:p>
          <w:p w14:paraId="64EB600E" w14:textId="77777777" w:rsidR="00CE4693" w:rsidRDefault="00CE4693" w:rsidP="00776B4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4D0E044" w14:textId="77777777" w:rsidR="00CE4693" w:rsidRDefault="00CE4693" w:rsidP="00776B44">
            <w:pPr>
              <w:jc w:val="center"/>
              <w:rPr>
                <w:lang w:val="ru-RU"/>
              </w:rP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4C385FC1" w14:textId="77777777" w:rsidR="00CE4693" w:rsidRDefault="00CE4693" w:rsidP="00776B44">
            <w:pPr>
              <w:adjustRightInd w:val="0"/>
              <w:jc w:val="center"/>
              <w:rPr>
                <w:rFonts w:ascii="Arial CYR" w:hAnsi="Arial CYR" w:cs="Arial CYR"/>
              </w:rPr>
            </w:pPr>
            <w:r>
              <w:t>108,000</w:t>
            </w:r>
          </w:p>
          <w:p w14:paraId="29BE3ACB" w14:textId="77777777" w:rsidR="00CE4693" w:rsidRDefault="00CE4693" w:rsidP="00776B44">
            <w:pPr>
              <w:jc w:val="center"/>
            </w:pPr>
          </w:p>
        </w:tc>
      </w:tr>
      <w:tr w:rsidR="00CE4693" w14:paraId="1EB17493" w14:textId="77777777" w:rsidTr="00776B44">
        <w:tc>
          <w:tcPr>
            <w:tcW w:w="709" w:type="dxa"/>
            <w:tcBorders>
              <w:top w:val="nil"/>
              <w:left w:val="single" w:sz="6" w:space="0" w:color="auto"/>
              <w:bottom w:val="nil"/>
              <w:right w:val="nil"/>
            </w:tcBorders>
            <w:hideMark/>
          </w:tcPr>
          <w:p w14:paraId="6027CB1D" w14:textId="77777777" w:rsidR="00CE4693" w:rsidRDefault="00CE4693" w:rsidP="00776B44">
            <w:pPr>
              <w:jc w:val="center"/>
            </w:pPr>
            <w:r>
              <w:t xml:space="preserve"> </w:t>
            </w:r>
          </w:p>
        </w:tc>
        <w:tc>
          <w:tcPr>
            <w:tcW w:w="1701" w:type="dxa"/>
            <w:tcBorders>
              <w:top w:val="nil"/>
              <w:left w:val="single" w:sz="6" w:space="0" w:color="auto"/>
              <w:bottom w:val="nil"/>
              <w:right w:val="nil"/>
            </w:tcBorders>
          </w:tcPr>
          <w:p w14:paraId="71A8120B" w14:textId="77777777" w:rsidR="00CE4693" w:rsidRDefault="00CE4693" w:rsidP="00776B44"/>
        </w:tc>
        <w:tc>
          <w:tcPr>
            <w:tcW w:w="4961" w:type="dxa"/>
            <w:tcBorders>
              <w:top w:val="nil"/>
              <w:left w:val="single" w:sz="6" w:space="0" w:color="auto"/>
              <w:bottom w:val="nil"/>
              <w:right w:val="nil"/>
            </w:tcBorders>
          </w:tcPr>
          <w:p w14:paraId="57C9202A" w14:textId="77777777" w:rsidR="00CE4693" w:rsidRDefault="00CE4693" w:rsidP="00776B44">
            <w:pPr>
              <w:rPr>
                <w:b/>
                <w:bCs/>
                <w:sz w:val="22"/>
                <w:szCs w:val="22"/>
                <w:lang w:val="en-US"/>
              </w:rPr>
            </w:pPr>
            <w:r>
              <w:rPr>
                <w:b/>
                <w:bCs/>
                <w:sz w:val="22"/>
                <w:szCs w:val="22"/>
                <w:lang w:val="en-US"/>
              </w:rPr>
              <w:t xml:space="preserve">Capitolul </w:t>
            </w:r>
            <w:r>
              <w:rPr>
                <w:b/>
                <w:bCs/>
                <w:sz w:val="22"/>
                <w:szCs w:val="22"/>
              </w:rPr>
              <w:t>5. Gratar fronton</w:t>
            </w:r>
          </w:p>
          <w:p w14:paraId="59E3C1F3" w14:textId="77777777" w:rsidR="00CE4693" w:rsidRDefault="00CE4693" w:rsidP="00776B44">
            <w:pPr>
              <w:rPr>
                <w:b/>
                <w:bCs/>
                <w:sz w:val="22"/>
                <w:szCs w:val="22"/>
                <w:lang w:val="ru-RU"/>
              </w:rPr>
            </w:pPr>
          </w:p>
        </w:tc>
        <w:tc>
          <w:tcPr>
            <w:tcW w:w="1560" w:type="dxa"/>
            <w:tcBorders>
              <w:top w:val="nil"/>
              <w:left w:val="single" w:sz="6" w:space="0" w:color="auto"/>
              <w:bottom w:val="nil"/>
              <w:right w:val="nil"/>
            </w:tcBorders>
          </w:tcPr>
          <w:p w14:paraId="11946730" w14:textId="77777777" w:rsidR="00CE4693" w:rsidRDefault="00CE4693" w:rsidP="00776B44"/>
        </w:tc>
        <w:tc>
          <w:tcPr>
            <w:tcW w:w="1559" w:type="dxa"/>
            <w:tcBorders>
              <w:top w:val="nil"/>
              <w:left w:val="single" w:sz="6" w:space="0" w:color="auto"/>
              <w:bottom w:val="nil"/>
              <w:right w:val="single" w:sz="4" w:space="0" w:color="auto"/>
            </w:tcBorders>
          </w:tcPr>
          <w:p w14:paraId="05476319" w14:textId="77777777" w:rsidR="00CE4693" w:rsidRDefault="00CE4693" w:rsidP="00776B44"/>
        </w:tc>
      </w:tr>
      <w:tr w:rsidR="00CE4693" w14:paraId="24073163" w14:textId="77777777" w:rsidTr="00776B44">
        <w:tc>
          <w:tcPr>
            <w:tcW w:w="709" w:type="dxa"/>
            <w:tcBorders>
              <w:top w:val="single" w:sz="4" w:space="0" w:color="auto"/>
              <w:left w:val="single" w:sz="6" w:space="0" w:color="auto"/>
              <w:bottom w:val="single" w:sz="4" w:space="0" w:color="auto"/>
              <w:right w:val="single" w:sz="6" w:space="0" w:color="auto"/>
            </w:tcBorders>
            <w:vAlign w:val="center"/>
            <w:hideMark/>
          </w:tcPr>
          <w:p w14:paraId="18D1F19D" w14:textId="77777777" w:rsidR="00CE4693" w:rsidRDefault="00CE4693" w:rsidP="00776B44">
            <w:r>
              <w:t>13</w:t>
            </w:r>
          </w:p>
        </w:tc>
        <w:tc>
          <w:tcPr>
            <w:tcW w:w="1701" w:type="dxa"/>
            <w:tcBorders>
              <w:top w:val="single" w:sz="4" w:space="0" w:color="auto"/>
              <w:left w:val="single" w:sz="6" w:space="0" w:color="auto"/>
              <w:bottom w:val="single" w:sz="4" w:space="0" w:color="auto"/>
              <w:right w:val="single" w:sz="6" w:space="0" w:color="auto"/>
            </w:tcBorders>
            <w:vAlign w:val="center"/>
          </w:tcPr>
          <w:p w14:paraId="492ECF14" w14:textId="77777777" w:rsidR="00CE4693" w:rsidRDefault="00CE4693" w:rsidP="00776B44">
            <w:pPr>
              <w:rPr>
                <w:lang w:val="en-US"/>
              </w:rPr>
            </w:pPr>
            <w:r>
              <w:rPr>
                <w:lang w:val="en-US"/>
              </w:rPr>
              <w:t>RpCO13A</w:t>
            </w:r>
          </w:p>
          <w:p w14:paraId="23CB1134" w14:textId="77777777" w:rsidR="00CE4693" w:rsidRDefault="00CE4693" w:rsidP="00776B4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05FB0B0" w14:textId="77777777" w:rsidR="00CE4693" w:rsidRDefault="00CE4693" w:rsidP="00776B44">
            <w:pPr>
              <w:adjustRightInd w:val="0"/>
              <w:rPr>
                <w:lang w:val="en-US"/>
              </w:rPr>
            </w:pPr>
            <w:r>
              <w:rPr>
                <w:lang w:val="en-US"/>
              </w:rPr>
              <w:t>Repararea obloanelor din lemn, cu lamele, prin inlocuirea a pina la 3 lamele</w:t>
            </w:r>
          </w:p>
          <w:p w14:paraId="320A1DA4" w14:textId="77777777" w:rsidR="00CE4693" w:rsidRDefault="00CE4693" w:rsidP="00776B4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91FDDEA" w14:textId="77777777" w:rsidR="00CE4693" w:rsidRDefault="00CE4693" w:rsidP="00776B44">
            <w:pPr>
              <w:jc w:val="center"/>
              <w:rPr>
                <w:lang w:val="ru-RU"/>
              </w:rP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669142D5" w14:textId="77777777" w:rsidR="00CE4693" w:rsidRDefault="00CE4693" w:rsidP="00776B44">
            <w:pPr>
              <w:adjustRightInd w:val="0"/>
              <w:jc w:val="center"/>
              <w:rPr>
                <w:rFonts w:ascii="Arial CYR" w:hAnsi="Arial CYR" w:cs="Arial CYR"/>
              </w:rPr>
            </w:pPr>
            <w:r>
              <w:t>13,750</w:t>
            </w:r>
          </w:p>
          <w:p w14:paraId="6DBDC3A3" w14:textId="77777777" w:rsidR="00CE4693" w:rsidRDefault="00CE4693" w:rsidP="00776B44">
            <w:pPr>
              <w:jc w:val="center"/>
            </w:pPr>
          </w:p>
        </w:tc>
      </w:tr>
      <w:tr w:rsidR="00CE4693" w14:paraId="66ACFCDE" w14:textId="77777777" w:rsidTr="00776B44">
        <w:tc>
          <w:tcPr>
            <w:tcW w:w="709" w:type="dxa"/>
            <w:tcBorders>
              <w:top w:val="nil"/>
              <w:left w:val="single" w:sz="6" w:space="0" w:color="auto"/>
              <w:bottom w:val="nil"/>
              <w:right w:val="nil"/>
            </w:tcBorders>
            <w:hideMark/>
          </w:tcPr>
          <w:p w14:paraId="42FE6F77" w14:textId="77777777" w:rsidR="00CE4693" w:rsidRDefault="00CE4693" w:rsidP="00776B44">
            <w:pPr>
              <w:jc w:val="center"/>
            </w:pPr>
            <w:r>
              <w:t xml:space="preserve"> </w:t>
            </w:r>
          </w:p>
        </w:tc>
        <w:tc>
          <w:tcPr>
            <w:tcW w:w="1701" w:type="dxa"/>
            <w:tcBorders>
              <w:top w:val="nil"/>
              <w:left w:val="single" w:sz="6" w:space="0" w:color="auto"/>
              <w:bottom w:val="nil"/>
              <w:right w:val="nil"/>
            </w:tcBorders>
          </w:tcPr>
          <w:p w14:paraId="36071387" w14:textId="77777777" w:rsidR="00CE4693" w:rsidRDefault="00CE4693" w:rsidP="00776B44"/>
        </w:tc>
        <w:tc>
          <w:tcPr>
            <w:tcW w:w="4961" w:type="dxa"/>
            <w:tcBorders>
              <w:top w:val="nil"/>
              <w:left w:val="single" w:sz="6" w:space="0" w:color="auto"/>
              <w:bottom w:val="nil"/>
              <w:right w:val="nil"/>
            </w:tcBorders>
          </w:tcPr>
          <w:p w14:paraId="48850014" w14:textId="77777777" w:rsidR="00CE4693" w:rsidRDefault="00CE4693" w:rsidP="00776B44">
            <w:pPr>
              <w:rPr>
                <w:b/>
                <w:bCs/>
                <w:sz w:val="22"/>
                <w:szCs w:val="22"/>
                <w:lang w:val="en-US"/>
              </w:rPr>
            </w:pPr>
            <w:r>
              <w:rPr>
                <w:b/>
                <w:bCs/>
                <w:sz w:val="22"/>
                <w:szCs w:val="22"/>
                <w:lang w:val="en-US"/>
              </w:rPr>
              <w:t xml:space="preserve">Capitolul </w:t>
            </w:r>
            <w:r>
              <w:rPr>
                <w:b/>
                <w:bCs/>
                <w:sz w:val="22"/>
                <w:szCs w:val="22"/>
              </w:rPr>
              <w:t>6. Rampa de acces</w:t>
            </w:r>
          </w:p>
          <w:p w14:paraId="3160D788" w14:textId="77777777" w:rsidR="00CE4693" w:rsidRDefault="00CE4693" w:rsidP="00776B44">
            <w:pPr>
              <w:rPr>
                <w:b/>
                <w:bCs/>
                <w:sz w:val="22"/>
                <w:szCs w:val="22"/>
                <w:lang w:val="ru-RU"/>
              </w:rPr>
            </w:pPr>
          </w:p>
        </w:tc>
        <w:tc>
          <w:tcPr>
            <w:tcW w:w="1560" w:type="dxa"/>
            <w:tcBorders>
              <w:top w:val="nil"/>
              <w:left w:val="single" w:sz="6" w:space="0" w:color="auto"/>
              <w:bottom w:val="nil"/>
              <w:right w:val="nil"/>
            </w:tcBorders>
          </w:tcPr>
          <w:p w14:paraId="6B395532" w14:textId="77777777" w:rsidR="00CE4693" w:rsidRDefault="00CE4693" w:rsidP="00776B44"/>
        </w:tc>
        <w:tc>
          <w:tcPr>
            <w:tcW w:w="1559" w:type="dxa"/>
            <w:tcBorders>
              <w:top w:val="nil"/>
              <w:left w:val="single" w:sz="6" w:space="0" w:color="auto"/>
              <w:bottom w:val="nil"/>
              <w:right w:val="single" w:sz="4" w:space="0" w:color="auto"/>
            </w:tcBorders>
          </w:tcPr>
          <w:p w14:paraId="1186425F" w14:textId="77777777" w:rsidR="00CE4693" w:rsidRDefault="00CE4693" w:rsidP="00776B44"/>
        </w:tc>
      </w:tr>
      <w:tr w:rsidR="00CE4693" w14:paraId="66E81172" w14:textId="77777777" w:rsidTr="00776B44">
        <w:tc>
          <w:tcPr>
            <w:tcW w:w="709" w:type="dxa"/>
            <w:tcBorders>
              <w:top w:val="single" w:sz="4" w:space="0" w:color="auto"/>
              <w:left w:val="single" w:sz="6" w:space="0" w:color="auto"/>
              <w:bottom w:val="single" w:sz="4" w:space="0" w:color="auto"/>
              <w:right w:val="single" w:sz="6" w:space="0" w:color="auto"/>
            </w:tcBorders>
            <w:vAlign w:val="center"/>
            <w:hideMark/>
          </w:tcPr>
          <w:p w14:paraId="156DBFFF" w14:textId="77777777" w:rsidR="00CE4693" w:rsidRDefault="00CE4693" w:rsidP="00776B44">
            <w:r>
              <w:t>14</w:t>
            </w:r>
          </w:p>
        </w:tc>
        <w:tc>
          <w:tcPr>
            <w:tcW w:w="1701" w:type="dxa"/>
            <w:tcBorders>
              <w:top w:val="single" w:sz="4" w:space="0" w:color="auto"/>
              <w:left w:val="single" w:sz="6" w:space="0" w:color="auto"/>
              <w:bottom w:val="single" w:sz="4" w:space="0" w:color="auto"/>
              <w:right w:val="single" w:sz="6" w:space="0" w:color="auto"/>
            </w:tcBorders>
            <w:vAlign w:val="center"/>
          </w:tcPr>
          <w:p w14:paraId="2E6B49F8" w14:textId="77777777" w:rsidR="00CE4693" w:rsidRDefault="00CE4693" w:rsidP="00776B44">
            <w:pPr>
              <w:rPr>
                <w:lang w:val="en-US"/>
              </w:rPr>
            </w:pPr>
            <w:r>
              <w:rPr>
                <w:lang w:val="en-US"/>
              </w:rPr>
              <w:t>CB03E</w:t>
            </w:r>
          </w:p>
          <w:p w14:paraId="650168A3" w14:textId="77777777" w:rsidR="00CE4693" w:rsidRDefault="00CE4693" w:rsidP="00776B4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218223D" w14:textId="77777777" w:rsidR="00CE4693" w:rsidRDefault="00CE4693" w:rsidP="00776B44">
            <w:pPr>
              <w:adjustRightInd w:val="0"/>
              <w:rPr>
                <w:lang w:val="en-US"/>
              </w:rPr>
            </w:pPr>
            <w:r>
              <w:rPr>
                <w:lang w:val="en-US"/>
              </w:rPr>
              <w:t>Cofraje din panouri refolosibile, cu placaj de 15 mm pentru turnarea betonului in scari la constructii cu inaltimea  pina la 20 m inclusiv,  exclusiv sustinerile</w:t>
            </w:r>
          </w:p>
          <w:p w14:paraId="72E63CA6" w14:textId="77777777" w:rsidR="00CE4693" w:rsidRDefault="00CE4693" w:rsidP="00776B4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5B198E2" w14:textId="77777777" w:rsidR="00CE4693" w:rsidRDefault="00CE4693" w:rsidP="00776B44">
            <w:pPr>
              <w:jc w:val="center"/>
              <w:rPr>
                <w:lang w:val="ru-RU"/>
              </w:rP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0942C1CA" w14:textId="77777777" w:rsidR="00CE4693" w:rsidRDefault="00CE4693" w:rsidP="00776B44">
            <w:pPr>
              <w:adjustRightInd w:val="0"/>
              <w:jc w:val="center"/>
              <w:rPr>
                <w:rFonts w:ascii="Arial CYR" w:hAnsi="Arial CYR" w:cs="Arial CYR"/>
              </w:rPr>
            </w:pPr>
            <w:r>
              <w:t>2,500</w:t>
            </w:r>
          </w:p>
          <w:p w14:paraId="611111E3" w14:textId="77777777" w:rsidR="00CE4693" w:rsidRDefault="00CE4693" w:rsidP="00776B44">
            <w:pPr>
              <w:jc w:val="center"/>
            </w:pPr>
          </w:p>
        </w:tc>
      </w:tr>
      <w:tr w:rsidR="00CE4693" w14:paraId="1FB2570E" w14:textId="77777777" w:rsidTr="00776B44">
        <w:tc>
          <w:tcPr>
            <w:tcW w:w="709" w:type="dxa"/>
            <w:tcBorders>
              <w:top w:val="single" w:sz="4" w:space="0" w:color="auto"/>
              <w:left w:val="single" w:sz="6" w:space="0" w:color="auto"/>
              <w:bottom w:val="single" w:sz="4" w:space="0" w:color="auto"/>
              <w:right w:val="single" w:sz="6" w:space="0" w:color="auto"/>
            </w:tcBorders>
            <w:vAlign w:val="center"/>
            <w:hideMark/>
          </w:tcPr>
          <w:p w14:paraId="6FF23667" w14:textId="77777777" w:rsidR="00CE4693" w:rsidRDefault="00CE4693" w:rsidP="00776B44">
            <w:r>
              <w:t xml:space="preserve"> 15</w:t>
            </w:r>
          </w:p>
        </w:tc>
        <w:tc>
          <w:tcPr>
            <w:tcW w:w="1701" w:type="dxa"/>
            <w:tcBorders>
              <w:top w:val="single" w:sz="4" w:space="0" w:color="auto"/>
              <w:left w:val="single" w:sz="6" w:space="0" w:color="auto"/>
              <w:bottom w:val="single" w:sz="4" w:space="0" w:color="auto"/>
              <w:right w:val="single" w:sz="6" w:space="0" w:color="auto"/>
            </w:tcBorders>
            <w:vAlign w:val="center"/>
          </w:tcPr>
          <w:p w14:paraId="3A1DEE27" w14:textId="77777777" w:rsidR="00CE4693" w:rsidRDefault="00CE4693" w:rsidP="00776B44">
            <w:pPr>
              <w:rPr>
                <w:lang w:val="en-US"/>
              </w:rPr>
            </w:pPr>
            <w:r>
              <w:rPr>
                <w:lang w:val="en-US"/>
              </w:rPr>
              <w:t>CA03G</w:t>
            </w:r>
          </w:p>
          <w:p w14:paraId="294614D4" w14:textId="77777777" w:rsidR="00CE4693" w:rsidRDefault="00CE4693" w:rsidP="00776B4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099C783" w14:textId="77777777" w:rsidR="00CE4693" w:rsidRDefault="00CE4693" w:rsidP="00776B44">
            <w:pPr>
              <w:adjustRightInd w:val="0"/>
              <w:rPr>
                <w:lang w:val="en-US"/>
              </w:rPr>
            </w:pPr>
            <w:r>
              <w:rPr>
                <w:lang w:val="en-US"/>
              </w:rPr>
              <w:t xml:space="preserve">Beton armat turnat cu mijloace clasice,  in fundatii, socluri, ziduri de sprijin, pereti sub cota zero, preparat cu centrala de betoane sau beton marfa conform. art. </w:t>
            </w:r>
            <w:r>
              <w:t>CA01, turnare cu mijloace clasice, beton armat clasa B12.5</w:t>
            </w:r>
          </w:p>
          <w:p w14:paraId="26878C70" w14:textId="77777777" w:rsidR="00CE4693" w:rsidRDefault="00CE4693" w:rsidP="00776B44">
            <w:pPr>
              <w:rPr>
                <w:lang w:val="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9235FBC" w14:textId="77777777" w:rsidR="00CE4693" w:rsidRDefault="00CE4693" w:rsidP="00776B44">
            <w:pPr>
              <w:jc w:val="center"/>
            </w:pPr>
            <w:r>
              <w:t>m3</w:t>
            </w:r>
          </w:p>
        </w:tc>
        <w:tc>
          <w:tcPr>
            <w:tcW w:w="1559" w:type="dxa"/>
            <w:tcBorders>
              <w:top w:val="single" w:sz="4" w:space="0" w:color="auto"/>
              <w:left w:val="single" w:sz="6" w:space="0" w:color="auto"/>
              <w:bottom w:val="single" w:sz="4" w:space="0" w:color="auto"/>
              <w:right w:val="single" w:sz="6" w:space="0" w:color="auto"/>
            </w:tcBorders>
            <w:vAlign w:val="center"/>
          </w:tcPr>
          <w:p w14:paraId="1D1C735F" w14:textId="77777777" w:rsidR="00CE4693" w:rsidRDefault="00CE4693" w:rsidP="00776B44">
            <w:pPr>
              <w:adjustRightInd w:val="0"/>
              <w:jc w:val="center"/>
              <w:rPr>
                <w:rFonts w:ascii="Arial CYR" w:hAnsi="Arial CYR" w:cs="Arial CYR"/>
              </w:rPr>
            </w:pPr>
            <w:r>
              <w:t>0,500</w:t>
            </w:r>
          </w:p>
          <w:p w14:paraId="6782CAFE" w14:textId="77777777" w:rsidR="00CE4693" w:rsidRDefault="00CE4693" w:rsidP="00776B44">
            <w:pPr>
              <w:jc w:val="center"/>
            </w:pPr>
          </w:p>
        </w:tc>
      </w:tr>
      <w:tr w:rsidR="00CE4693" w14:paraId="48BE1410" w14:textId="77777777" w:rsidTr="00776B44">
        <w:tc>
          <w:tcPr>
            <w:tcW w:w="709" w:type="dxa"/>
            <w:tcBorders>
              <w:top w:val="single" w:sz="4" w:space="0" w:color="auto"/>
              <w:left w:val="single" w:sz="6" w:space="0" w:color="auto"/>
              <w:bottom w:val="single" w:sz="4" w:space="0" w:color="auto"/>
              <w:right w:val="single" w:sz="6" w:space="0" w:color="auto"/>
            </w:tcBorders>
            <w:vAlign w:val="center"/>
            <w:hideMark/>
          </w:tcPr>
          <w:p w14:paraId="17C27354" w14:textId="77777777" w:rsidR="00CE4693" w:rsidRDefault="00CE4693" w:rsidP="00776B44">
            <w:r>
              <w:t xml:space="preserve"> 16</w:t>
            </w:r>
          </w:p>
        </w:tc>
        <w:tc>
          <w:tcPr>
            <w:tcW w:w="1701" w:type="dxa"/>
            <w:tcBorders>
              <w:top w:val="single" w:sz="4" w:space="0" w:color="auto"/>
              <w:left w:val="single" w:sz="6" w:space="0" w:color="auto"/>
              <w:bottom w:val="single" w:sz="4" w:space="0" w:color="auto"/>
              <w:right w:val="single" w:sz="6" w:space="0" w:color="auto"/>
            </w:tcBorders>
            <w:vAlign w:val="center"/>
          </w:tcPr>
          <w:p w14:paraId="19CF1CAF" w14:textId="77777777" w:rsidR="00CE4693" w:rsidRDefault="00CE4693" w:rsidP="00776B44">
            <w:pPr>
              <w:rPr>
                <w:lang w:val="en-US"/>
              </w:rPr>
            </w:pPr>
            <w:r>
              <w:rPr>
                <w:lang w:val="en-US"/>
              </w:rPr>
              <w:t>CI24A</w:t>
            </w:r>
          </w:p>
          <w:p w14:paraId="398C1DC5" w14:textId="77777777" w:rsidR="00CE4693" w:rsidRDefault="00CE4693" w:rsidP="00776B4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F5EF13F" w14:textId="77777777" w:rsidR="00CE4693" w:rsidRDefault="00CE4693" w:rsidP="00776B44">
            <w:pPr>
              <w:adjustRightInd w:val="0"/>
              <w:rPr>
                <w:lang w:val="en-US"/>
              </w:rPr>
            </w:pPr>
            <w:r>
              <w:rPr>
                <w:lang w:val="en-US"/>
              </w:rPr>
              <w:t>Placarea treptelor cu placi de granit ceramic incleiate, cu grosimea sub 15 mm / Placi ceramice striate gr.=11mm</w:t>
            </w:r>
          </w:p>
          <w:p w14:paraId="0859E032" w14:textId="77777777" w:rsidR="00CE4693" w:rsidRDefault="00CE4693" w:rsidP="00776B4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AFA9DA0" w14:textId="77777777" w:rsidR="00CE4693" w:rsidRDefault="00CE4693" w:rsidP="00776B44">
            <w:pPr>
              <w:jc w:val="center"/>
              <w:rPr>
                <w:lang w:val="ru-RU"/>
              </w:rP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7B7DFD8E" w14:textId="77777777" w:rsidR="00CE4693" w:rsidRDefault="00CE4693" w:rsidP="00776B44">
            <w:pPr>
              <w:adjustRightInd w:val="0"/>
              <w:jc w:val="center"/>
              <w:rPr>
                <w:rFonts w:ascii="Arial CYR" w:hAnsi="Arial CYR" w:cs="Arial CYR"/>
              </w:rPr>
            </w:pPr>
            <w:r>
              <w:t>2,000</w:t>
            </w:r>
          </w:p>
          <w:p w14:paraId="2B75294C" w14:textId="77777777" w:rsidR="00CE4693" w:rsidRDefault="00CE4693" w:rsidP="00776B44">
            <w:pPr>
              <w:jc w:val="center"/>
            </w:pPr>
          </w:p>
        </w:tc>
      </w:tr>
      <w:tr w:rsidR="00CE4693" w14:paraId="1EC1138D" w14:textId="77777777" w:rsidTr="00776B44">
        <w:tc>
          <w:tcPr>
            <w:tcW w:w="709" w:type="dxa"/>
            <w:tcBorders>
              <w:top w:val="single" w:sz="4" w:space="0" w:color="auto"/>
              <w:left w:val="single" w:sz="6" w:space="0" w:color="auto"/>
              <w:bottom w:val="single" w:sz="4" w:space="0" w:color="auto"/>
              <w:right w:val="single" w:sz="6" w:space="0" w:color="auto"/>
            </w:tcBorders>
            <w:vAlign w:val="center"/>
            <w:hideMark/>
          </w:tcPr>
          <w:p w14:paraId="3F148048" w14:textId="77777777" w:rsidR="00CE4693" w:rsidRDefault="00CE4693" w:rsidP="00776B44">
            <w:r>
              <w:t xml:space="preserve"> 17</w:t>
            </w:r>
          </w:p>
        </w:tc>
        <w:tc>
          <w:tcPr>
            <w:tcW w:w="1701" w:type="dxa"/>
            <w:tcBorders>
              <w:top w:val="single" w:sz="4" w:space="0" w:color="auto"/>
              <w:left w:val="single" w:sz="6" w:space="0" w:color="auto"/>
              <w:bottom w:val="single" w:sz="4" w:space="0" w:color="auto"/>
              <w:right w:val="single" w:sz="6" w:space="0" w:color="auto"/>
            </w:tcBorders>
            <w:vAlign w:val="center"/>
          </w:tcPr>
          <w:p w14:paraId="108A152A" w14:textId="77777777" w:rsidR="00CE4693" w:rsidRDefault="00CE4693" w:rsidP="00776B44">
            <w:pPr>
              <w:rPr>
                <w:lang w:val="en-US"/>
              </w:rPr>
            </w:pPr>
            <w:r>
              <w:rPr>
                <w:lang w:val="en-US"/>
              </w:rPr>
              <w:t>CK18C</w:t>
            </w:r>
          </w:p>
          <w:p w14:paraId="1C5A98EB" w14:textId="77777777" w:rsidR="00CE4693" w:rsidRDefault="00CE4693" w:rsidP="00776B4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AA92CBC" w14:textId="77777777" w:rsidR="00CE4693" w:rsidRDefault="00CE4693" w:rsidP="00776B44">
            <w:pPr>
              <w:adjustRightInd w:val="0"/>
              <w:rPr>
                <w:lang w:val="en-US"/>
              </w:rPr>
            </w:pPr>
            <w:r>
              <w:rPr>
                <w:lang w:val="en-US"/>
              </w:rPr>
              <w:t>Montarea baghetelor la lambriuri din aluminiu/ Profil din aluminiu cu cauciuc pentru a exclude alunecarea</w:t>
            </w:r>
          </w:p>
          <w:p w14:paraId="27261F6F" w14:textId="77777777" w:rsidR="00CE4693" w:rsidRDefault="00CE4693" w:rsidP="00776B4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C90B7D1" w14:textId="77777777" w:rsidR="00CE4693" w:rsidRDefault="00CE4693" w:rsidP="00776B44">
            <w:pPr>
              <w:jc w:val="center"/>
              <w:rPr>
                <w:lang w:val="ru-RU"/>
              </w:rPr>
            </w:pPr>
            <w:r>
              <w:t>m</w:t>
            </w:r>
          </w:p>
        </w:tc>
        <w:tc>
          <w:tcPr>
            <w:tcW w:w="1559" w:type="dxa"/>
            <w:tcBorders>
              <w:top w:val="single" w:sz="4" w:space="0" w:color="auto"/>
              <w:left w:val="single" w:sz="6" w:space="0" w:color="auto"/>
              <w:bottom w:val="single" w:sz="4" w:space="0" w:color="auto"/>
              <w:right w:val="single" w:sz="6" w:space="0" w:color="auto"/>
            </w:tcBorders>
            <w:vAlign w:val="center"/>
          </w:tcPr>
          <w:p w14:paraId="56E8CC9A" w14:textId="77777777" w:rsidR="00CE4693" w:rsidRDefault="00CE4693" w:rsidP="00776B44">
            <w:pPr>
              <w:adjustRightInd w:val="0"/>
              <w:jc w:val="center"/>
              <w:rPr>
                <w:rFonts w:ascii="Arial CYR" w:hAnsi="Arial CYR" w:cs="Arial CYR"/>
              </w:rPr>
            </w:pPr>
            <w:r>
              <w:t>4,000</w:t>
            </w:r>
          </w:p>
          <w:p w14:paraId="3BFE1D91" w14:textId="77777777" w:rsidR="00CE4693" w:rsidRDefault="00CE4693" w:rsidP="00776B44">
            <w:pPr>
              <w:jc w:val="center"/>
            </w:pPr>
          </w:p>
        </w:tc>
      </w:tr>
      <w:tr w:rsidR="00CE4693" w14:paraId="5EBE7E76" w14:textId="77777777" w:rsidTr="00776B44">
        <w:tc>
          <w:tcPr>
            <w:tcW w:w="709" w:type="dxa"/>
            <w:tcBorders>
              <w:top w:val="nil"/>
              <w:left w:val="single" w:sz="6" w:space="0" w:color="auto"/>
              <w:bottom w:val="nil"/>
              <w:right w:val="nil"/>
            </w:tcBorders>
            <w:hideMark/>
          </w:tcPr>
          <w:p w14:paraId="7017D3D3" w14:textId="77777777" w:rsidR="00CE4693" w:rsidRDefault="00CE4693" w:rsidP="00776B44">
            <w:pPr>
              <w:jc w:val="center"/>
            </w:pPr>
            <w:r>
              <w:t xml:space="preserve"> </w:t>
            </w:r>
          </w:p>
        </w:tc>
        <w:tc>
          <w:tcPr>
            <w:tcW w:w="1701" w:type="dxa"/>
            <w:tcBorders>
              <w:top w:val="nil"/>
              <w:left w:val="single" w:sz="6" w:space="0" w:color="auto"/>
              <w:bottom w:val="nil"/>
              <w:right w:val="nil"/>
            </w:tcBorders>
          </w:tcPr>
          <w:p w14:paraId="5D262A0E" w14:textId="77777777" w:rsidR="00CE4693" w:rsidRDefault="00CE4693" w:rsidP="00776B44"/>
        </w:tc>
        <w:tc>
          <w:tcPr>
            <w:tcW w:w="4961" w:type="dxa"/>
            <w:tcBorders>
              <w:top w:val="nil"/>
              <w:left w:val="single" w:sz="6" w:space="0" w:color="auto"/>
              <w:bottom w:val="nil"/>
              <w:right w:val="nil"/>
            </w:tcBorders>
          </w:tcPr>
          <w:p w14:paraId="1C284436" w14:textId="77777777" w:rsidR="00CE4693" w:rsidRDefault="00CE4693" w:rsidP="00776B44">
            <w:pPr>
              <w:rPr>
                <w:b/>
                <w:bCs/>
                <w:sz w:val="22"/>
                <w:szCs w:val="22"/>
                <w:lang w:val="en-US"/>
              </w:rPr>
            </w:pPr>
            <w:r>
              <w:rPr>
                <w:b/>
                <w:bCs/>
                <w:sz w:val="22"/>
                <w:szCs w:val="22"/>
                <w:lang w:val="en-US"/>
              </w:rPr>
              <w:t xml:space="preserve">Capitolul </w:t>
            </w:r>
            <w:r>
              <w:rPr>
                <w:b/>
                <w:bCs/>
                <w:sz w:val="22"/>
                <w:szCs w:val="22"/>
              </w:rPr>
              <w:t>7. Finisari pereti exteriori</w:t>
            </w:r>
          </w:p>
          <w:p w14:paraId="4FCD9F63" w14:textId="77777777" w:rsidR="00CE4693" w:rsidRDefault="00CE4693" w:rsidP="00776B44">
            <w:pPr>
              <w:rPr>
                <w:b/>
                <w:bCs/>
                <w:sz w:val="22"/>
                <w:szCs w:val="22"/>
                <w:lang w:val="ru-RU"/>
              </w:rPr>
            </w:pPr>
          </w:p>
        </w:tc>
        <w:tc>
          <w:tcPr>
            <w:tcW w:w="1560" w:type="dxa"/>
            <w:tcBorders>
              <w:top w:val="nil"/>
              <w:left w:val="single" w:sz="6" w:space="0" w:color="auto"/>
              <w:bottom w:val="nil"/>
              <w:right w:val="nil"/>
            </w:tcBorders>
          </w:tcPr>
          <w:p w14:paraId="1E6875A7" w14:textId="77777777" w:rsidR="00CE4693" w:rsidRDefault="00CE4693" w:rsidP="00776B44"/>
        </w:tc>
        <w:tc>
          <w:tcPr>
            <w:tcW w:w="1559" w:type="dxa"/>
            <w:tcBorders>
              <w:top w:val="nil"/>
              <w:left w:val="single" w:sz="6" w:space="0" w:color="auto"/>
              <w:bottom w:val="nil"/>
              <w:right w:val="single" w:sz="4" w:space="0" w:color="auto"/>
            </w:tcBorders>
          </w:tcPr>
          <w:p w14:paraId="28765598" w14:textId="77777777" w:rsidR="00CE4693" w:rsidRDefault="00CE4693" w:rsidP="00776B44"/>
        </w:tc>
      </w:tr>
      <w:tr w:rsidR="00CE4693" w14:paraId="4E0B672E" w14:textId="77777777" w:rsidTr="00776B44">
        <w:tc>
          <w:tcPr>
            <w:tcW w:w="709" w:type="dxa"/>
            <w:tcBorders>
              <w:top w:val="single" w:sz="4" w:space="0" w:color="auto"/>
              <w:left w:val="single" w:sz="6" w:space="0" w:color="auto"/>
              <w:bottom w:val="single" w:sz="4" w:space="0" w:color="auto"/>
              <w:right w:val="single" w:sz="6" w:space="0" w:color="auto"/>
            </w:tcBorders>
            <w:vAlign w:val="center"/>
            <w:hideMark/>
          </w:tcPr>
          <w:p w14:paraId="4D065154" w14:textId="77777777" w:rsidR="00CE4693" w:rsidRDefault="00CE4693" w:rsidP="00776B44">
            <w:r>
              <w:t>18</w:t>
            </w:r>
          </w:p>
        </w:tc>
        <w:tc>
          <w:tcPr>
            <w:tcW w:w="1701" w:type="dxa"/>
            <w:tcBorders>
              <w:top w:val="single" w:sz="4" w:space="0" w:color="auto"/>
              <w:left w:val="single" w:sz="6" w:space="0" w:color="auto"/>
              <w:bottom w:val="single" w:sz="4" w:space="0" w:color="auto"/>
              <w:right w:val="single" w:sz="6" w:space="0" w:color="auto"/>
            </w:tcBorders>
            <w:vAlign w:val="center"/>
          </w:tcPr>
          <w:p w14:paraId="066AE2E7" w14:textId="77777777" w:rsidR="00CE4693" w:rsidRDefault="00CE4693" w:rsidP="00776B44">
            <w:pPr>
              <w:rPr>
                <w:lang w:val="en-US"/>
              </w:rPr>
            </w:pPr>
            <w:r>
              <w:rPr>
                <w:lang w:val="en-US"/>
              </w:rPr>
              <w:t>CB14A</w:t>
            </w:r>
          </w:p>
          <w:p w14:paraId="4D8F7429" w14:textId="77777777" w:rsidR="00CE4693" w:rsidRDefault="00CE4693" w:rsidP="00776B4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368243C" w14:textId="77777777" w:rsidR="00CE4693" w:rsidRDefault="00CE4693" w:rsidP="00776B44">
            <w:pPr>
              <w:adjustRightInd w:val="0"/>
              <w:rPr>
                <w:lang w:val="en-US"/>
              </w:rPr>
            </w:pPr>
            <w:r>
              <w:rPr>
                <w:lang w:val="en-US"/>
              </w:rPr>
              <w:t>Schela metalica tubulara pentru lucrari pe suprafete verticale la inaltimi pina la 30 m inclusiv, cu imobilizarea schelei timp de 25 zile (200 ore)</w:t>
            </w:r>
          </w:p>
          <w:p w14:paraId="1D42D562" w14:textId="77777777" w:rsidR="00CE4693" w:rsidRDefault="00CE4693" w:rsidP="00776B4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800E44C" w14:textId="77777777" w:rsidR="00CE4693" w:rsidRDefault="00CE4693" w:rsidP="00776B44">
            <w:pPr>
              <w:jc w:val="center"/>
              <w:rPr>
                <w:lang w:val="ru-RU"/>
              </w:rP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45430D54" w14:textId="77777777" w:rsidR="00CE4693" w:rsidRDefault="00CE4693" w:rsidP="00776B44">
            <w:pPr>
              <w:adjustRightInd w:val="0"/>
              <w:jc w:val="center"/>
              <w:rPr>
                <w:rFonts w:ascii="Arial CYR" w:hAnsi="Arial CYR" w:cs="Arial CYR"/>
              </w:rPr>
            </w:pPr>
            <w:r>
              <w:t>1 070,000</w:t>
            </w:r>
          </w:p>
          <w:p w14:paraId="38632190" w14:textId="77777777" w:rsidR="00CE4693" w:rsidRDefault="00CE4693" w:rsidP="00776B44">
            <w:pPr>
              <w:jc w:val="center"/>
            </w:pPr>
          </w:p>
        </w:tc>
      </w:tr>
      <w:tr w:rsidR="00CE4693" w14:paraId="1422BC6E" w14:textId="77777777" w:rsidTr="00776B44">
        <w:tc>
          <w:tcPr>
            <w:tcW w:w="709" w:type="dxa"/>
            <w:tcBorders>
              <w:top w:val="single" w:sz="4" w:space="0" w:color="auto"/>
              <w:left w:val="single" w:sz="6" w:space="0" w:color="auto"/>
              <w:bottom w:val="single" w:sz="4" w:space="0" w:color="auto"/>
              <w:right w:val="single" w:sz="6" w:space="0" w:color="auto"/>
            </w:tcBorders>
            <w:vAlign w:val="center"/>
            <w:hideMark/>
          </w:tcPr>
          <w:p w14:paraId="26822FB2" w14:textId="77777777" w:rsidR="00CE4693" w:rsidRDefault="00CE4693" w:rsidP="00776B44">
            <w:r>
              <w:t xml:space="preserve"> 19</w:t>
            </w:r>
          </w:p>
        </w:tc>
        <w:tc>
          <w:tcPr>
            <w:tcW w:w="1701" w:type="dxa"/>
            <w:tcBorders>
              <w:top w:val="single" w:sz="4" w:space="0" w:color="auto"/>
              <w:left w:val="single" w:sz="6" w:space="0" w:color="auto"/>
              <w:bottom w:val="single" w:sz="4" w:space="0" w:color="auto"/>
              <w:right w:val="single" w:sz="6" w:space="0" w:color="auto"/>
            </w:tcBorders>
            <w:vAlign w:val="center"/>
          </w:tcPr>
          <w:p w14:paraId="6B6C8D4A" w14:textId="77777777" w:rsidR="00CE4693" w:rsidRDefault="00CE4693" w:rsidP="00776B44">
            <w:pPr>
              <w:rPr>
                <w:lang w:val="en-US"/>
              </w:rPr>
            </w:pPr>
            <w:r>
              <w:rPr>
                <w:lang w:val="en-US"/>
              </w:rPr>
              <w:t>IzF55C</w:t>
            </w:r>
          </w:p>
          <w:p w14:paraId="3E75309E" w14:textId="77777777" w:rsidR="00CE4693" w:rsidRDefault="00CE4693" w:rsidP="00776B4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0D6E40F" w14:textId="77777777" w:rsidR="00CE4693" w:rsidRDefault="00CE4693" w:rsidP="00776B44">
            <w:pPr>
              <w:adjustRightInd w:val="0"/>
              <w:rPr>
                <w:lang w:val="en-US"/>
              </w:rPr>
            </w:pPr>
            <w:r>
              <w:rPr>
                <w:lang w:val="en-US"/>
              </w:rPr>
              <w:t xml:space="preserve">Termoizolarea  exterioara peretilor a cladirilor  cu tencuieli  fine pe termoizolant (sisteme cu fixare rigida a termoizolantului),  suprafata  peretilor  neteda: cu placi din vata minerala gr.=100mm </w:t>
            </w:r>
            <w:r>
              <w:t>л</w:t>
            </w:r>
            <w:r>
              <w:rPr>
                <w:lang w:val="en-US"/>
              </w:rPr>
              <w:t>=0,039[W/mK], p=120[kg/m3]; Cornier din aluminiu  l = 3m - 0,6200 ml/m2</w:t>
            </w:r>
          </w:p>
          <w:p w14:paraId="3EF7D1F1" w14:textId="77777777" w:rsidR="00CE4693" w:rsidRDefault="00CE4693" w:rsidP="00776B4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43DD0C2" w14:textId="77777777" w:rsidR="00CE4693" w:rsidRDefault="00CE4693" w:rsidP="00776B44">
            <w:pPr>
              <w:jc w:val="center"/>
              <w:rPr>
                <w:lang w:val="ru-RU"/>
              </w:rP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127E83E3" w14:textId="77777777" w:rsidR="00CE4693" w:rsidRDefault="00CE4693" w:rsidP="00776B44">
            <w:pPr>
              <w:adjustRightInd w:val="0"/>
              <w:jc w:val="center"/>
              <w:rPr>
                <w:rFonts w:ascii="Arial CYR" w:hAnsi="Arial CYR" w:cs="Arial CYR"/>
              </w:rPr>
            </w:pPr>
            <w:r>
              <w:t>835,000</w:t>
            </w:r>
          </w:p>
          <w:p w14:paraId="1A96540A" w14:textId="77777777" w:rsidR="00CE4693" w:rsidRDefault="00CE4693" w:rsidP="00776B44">
            <w:pPr>
              <w:jc w:val="center"/>
            </w:pPr>
          </w:p>
        </w:tc>
      </w:tr>
      <w:tr w:rsidR="00CE4693" w14:paraId="7D7C8A3B" w14:textId="77777777" w:rsidTr="00776B44">
        <w:tc>
          <w:tcPr>
            <w:tcW w:w="709" w:type="dxa"/>
            <w:tcBorders>
              <w:top w:val="single" w:sz="4" w:space="0" w:color="auto"/>
              <w:left w:val="single" w:sz="6" w:space="0" w:color="auto"/>
              <w:bottom w:val="single" w:sz="4" w:space="0" w:color="auto"/>
              <w:right w:val="single" w:sz="6" w:space="0" w:color="auto"/>
            </w:tcBorders>
            <w:vAlign w:val="center"/>
            <w:hideMark/>
          </w:tcPr>
          <w:p w14:paraId="13A395AA" w14:textId="77777777" w:rsidR="00CE4693" w:rsidRDefault="00CE4693" w:rsidP="00776B44">
            <w:r>
              <w:t xml:space="preserve"> 20</w:t>
            </w:r>
          </w:p>
        </w:tc>
        <w:tc>
          <w:tcPr>
            <w:tcW w:w="1701" w:type="dxa"/>
            <w:tcBorders>
              <w:top w:val="single" w:sz="4" w:space="0" w:color="auto"/>
              <w:left w:val="single" w:sz="6" w:space="0" w:color="auto"/>
              <w:bottom w:val="single" w:sz="4" w:space="0" w:color="auto"/>
              <w:right w:val="single" w:sz="6" w:space="0" w:color="auto"/>
            </w:tcBorders>
            <w:vAlign w:val="center"/>
          </w:tcPr>
          <w:p w14:paraId="05B15C19" w14:textId="77777777" w:rsidR="00CE4693" w:rsidRDefault="00CE4693" w:rsidP="00776B44">
            <w:pPr>
              <w:rPr>
                <w:lang w:val="en-US"/>
              </w:rPr>
            </w:pPr>
            <w:r>
              <w:rPr>
                <w:lang w:val="en-US"/>
              </w:rPr>
              <w:t>CN54B</w:t>
            </w:r>
          </w:p>
          <w:p w14:paraId="0026ED8C" w14:textId="77777777" w:rsidR="00CE4693" w:rsidRDefault="00CE4693" w:rsidP="00776B4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073CBC1" w14:textId="77777777" w:rsidR="00CE4693" w:rsidRDefault="00CE4693" w:rsidP="00776B44">
            <w:pPr>
              <w:adjustRightInd w:val="0"/>
              <w:rPr>
                <w:lang w:val="en-US"/>
              </w:rPr>
            </w:pPr>
            <w:r>
              <w:rPr>
                <w:lang w:val="en-US"/>
              </w:rPr>
              <w:t>Aplicarea manuala a grundului cu cuart "Gleta" intr-un strat, la pereti exteriori la fatade</w:t>
            </w:r>
          </w:p>
          <w:p w14:paraId="255C984A" w14:textId="77777777" w:rsidR="00CE4693" w:rsidRDefault="00CE4693" w:rsidP="00776B4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C4B0368" w14:textId="77777777" w:rsidR="00CE4693" w:rsidRDefault="00CE4693" w:rsidP="00776B44">
            <w:pPr>
              <w:jc w:val="center"/>
              <w:rPr>
                <w:lang w:val="ru-RU"/>
              </w:rP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14CE9349" w14:textId="77777777" w:rsidR="00CE4693" w:rsidRDefault="00CE4693" w:rsidP="00776B44">
            <w:pPr>
              <w:adjustRightInd w:val="0"/>
              <w:jc w:val="center"/>
              <w:rPr>
                <w:rFonts w:ascii="Arial CYR" w:hAnsi="Arial CYR" w:cs="Arial CYR"/>
              </w:rPr>
            </w:pPr>
            <w:r>
              <w:t>835,000</w:t>
            </w:r>
          </w:p>
          <w:p w14:paraId="53F51D94" w14:textId="77777777" w:rsidR="00CE4693" w:rsidRDefault="00CE4693" w:rsidP="00776B44">
            <w:pPr>
              <w:jc w:val="center"/>
            </w:pPr>
          </w:p>
        </w:tc>
      </w:tr>
      <w:tr w:rsidR="00CE4693" w14:paraId="016E781E" w14:textId="77777777" w:rsidTr="00776B44">
        <w:tc>
          <w:tcPr>
            <w:tcW w:w="709" w:type="dxa"/>
            <w:tcBorders>
              <w:top w:val="single" w:sz="4" w:space="0" w:color="auto"/>
              <w:left w:val="single" w:sz="6" w:space="0" w:color="auto"/>
              <w:bottom w:val="single" w:sz="4" w:space="0" w:color="auto"/>
              <w:right w:val="single" w:sz="6" w:space="0" w:color="auto"/>
            </w:tcBorders>
            <w:vAlign w:val="center"/>
            <w:hideMark/>
          </w:tcPr>
          <w:p w14:paraId="2DD006F9" w14:textId="77777777" w:rsidR="00CE4693" w:rsidRDefault="00CE4693" w:rsidP="00776B44">
            <w:r>
              <w:t xml:space="preserve"> 21</w:t>
            </w:r>
          </w:p>
        </w:tc>
        <w:tc>
          <w:tcPr>
            <w:tcW w:w="1701" w:type="dxa"/>
            <w:tcBorders>
              <w:top w:val="single" w:sz="4" w:space="0" w:color="auto"/>
              <w:left w:val="single" w:sz="6" w:space="0" w:color="auto"/>
              <w:bottom w:val="single" w:sz="4" w:space="0" w:color="auto"/>
              <w:right w:val="single" w:sz="6" w:space="0" w:color="auto"/>
            </w:tcBorders>
            <w:vAlign w:val="center"/>
          </w:tcPr>
          <w:p w14:paraId="20A85CF2" w14:textId="77777777" w:rsidR="00CE4693" w:rsidRDefault="00CE4693" w:rsidP="00776B44">
            <w:pPr>
              <w:rPr>
                <w:lang w:val="en-US"/>
              </w:rPr>
            </w:pPr>
            <w:r>
              <w:rPr>
                <w:lang w:val="en-US"/>
              </w:rPr>
              <w:t>CF30A</w:t>
            </w:r>
          </w:p>
          <w:p w14:paraId="76026543" w14:textId="77777777" w:rsidR="00CE4693" w:rsidRDefault="00CE4693" w:rsidP="00776B4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4F3A1C4" w14:textId="77777777" w:rsidR="00CE4693" w:rsidRDefault="00CE4693" w:rsidP="00776B44">
            <w:pPr>
              <w:adjustRightInd w:val="0"/>
              <w:rPr>
                <w:lang w:val="en-US"/>
              </w:rPr>
            </w:pPr>
            <w:r>
              <w:rPr>
                <w:lang w:val="en-US"/>
              </w:rPr>
              <w:t>Tencuieli exterioare de 2-3 mm. grosime, executate manual. cu amestec "TINC" la pereti</w:t>
            </w:r>
          </w:p>
          <w:p w14:paraId="2191C1BC" w14:textId="77777777" w:rsidR="00CE4693" w:rsidRDefault="00CE4693" w:rsidP="00776B4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FC2017E" w14:textId="77777777" w:rsidR="00CE4693" w:rsidRDefault="00CE4693" w:rsidP="00776B44">
            <w:pPr>
              <w:jc w:val="center"/>
              <w:rPr>
                <w:lang w:val="ru-RU"/>
              </w:rP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00C02175" w14:textId="77777777" w:rsidR="00CE4693" w:rsidRDefault="00CE4693" w:rsidP="00776B44">
            <w:pPr>
              <w:adjustRightInd w:val="0"/>
              <w:jc w:val="center"/>
              <w:rPr>
                <w:rFonts w:ascii="Arial CYR" w:hAnsi="Arial CYR" w:cs="Arial CYR"/>
              </w:rPr>
            </w:pPr>
            <w:r>
              <w:t>835,000</w:t>
            </w:r>
          </w:p>
          <w:p w14:paraId="65D04185" w14:textId="77777777" w:rsidR="00CE4693" w:rsidRDefault="00CE4693" w:rsidP="00776B44">
            <w:pPr>
              <w:jc w:val="center"/>
            </w:pPr>
          </w:p>
        </w:tc>
      </w:tr>
      <w:tr w:rsidR="00CE4693" w14:paraId="71927B9B" w14:textId="77777777" w:rsidTr="00776B44">
        <w:tc>
          <w:tcPr>
            <w:tcW w:w="709" w:type="dxa"/>
            <w:tcBorders>
              <w:top w:val="single" w:sz="4" w:space="0" w:color="auto"/>
              <w:left w:val="single" w:sz="6" w:space="0" w:color="auto"/>
              <w:bottom w:val="single" w:sz="4" w:space="0" w:color="auto"/>
              <w:right w:val="single" w:sz="6" w:space="0" w:color="auto"/>
            </w:tcBorders>
            <w:vAlign w:val="center"/>
            <w:hideMark/>
          </w:tcPr>
          <w:p w14:paraId="0602CBF4" w14:textId="77777777" w:rsidR="00CE4693" w:rsidRDefault="00CE4693" w:rsidP="00776B44">
            <w:r>
              <w:t xml:space="preserve"> 22</w:t>
            </w:r>
          </w:p>
        </w:tc>
        <w:tc>
          <w:tcPr>
            <w:tcW w:w="1701" w:type="dxa"/>
            <w:tcBorders>
              <w:top w:val="single" w:sz="4" w:space="0" w:color="auto"/>
              <w:left w:val="single" w:sz="6" w:space="0" w:color="auto"/>
              <w:bottom w:val="single" w:sz="4" w:space="0" w:color="auto"/>
              <w:right w:val="single" w:sz="6" w:space="0" w:color="auto"/>
            </w:tcBorders>
            <w:vAlign w:val="center"/>
          </w:tcPr>
          <w:p w14:paraId="3456F3D5" w14:textId="77777777" w:rsidR="00CE4693" w:rsidRDefault="00CE4693" w:rsidP="00776B44">
            <w:pPr>
              <w:rPr>
                <w:lang w:val="en-US"/>
              </w:rPr>
            </w:pPr>
            <w:r>
              <w:rPr>
                <w:lang w:val="en-US"/>
              </w:rPr>
              <w:t>CF17D</w:t>
            </w:r>
          </w:p>
          <w:p w14:paraId="06D50D74" w14:textId="77777777" w:rsidR="00CE4693" w:rsidRDefault="00CE4693" w:rsidP="00776B4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671D1E0" w14:textId="77777777" w:rsidR="00CE4693" w:rsidRDefault="00CE4693" w:rsidP="00776B44">
            <w:pPr>
              <w:adjustRightInd w:val="0"/>
              <w:rPr>
                <w:lang w:val="en-US"/>
              </w:rPr>
            </w:pPr>
            <w:r>
              <w:t>Diverse lucrari - adaos de colorant</w:t>
            </w:r>
          </w:p>
          <w:p w14:paraId="478D5F72" w14:textId="77777777" w:rsidR="00CE4693" w:rsidRDefault="00CE4693" w:rsidP="00776B44">
            <w:pPr>
              <w:rPr>
                <w:lang w:val="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5936B23" w14:textId="77777777" w:rsidR="00CE4693" w:rsidRDefault="00CE4693" w:rsidP="00776B44">
            <w:pPr>
              <w:jc w:val="center"/>
            </w:pPr>
            <w:r>
              <w:t>kg</w:t>
            </w:r>
          </w:p>
        </w:tc>
        <w:tc>
          <w:tcPr>
            <w:tcW w:w="1559" w:type="dxa"/>
            <w:tcBorders>
              <w:top w:val="single" w:sz="4" w:space="0" w:color="auto"/>
              <w:left w:val="single" w:sz="6" w:space="0" w:color="auto"/>
              <w:bottom w:val="single" w:sz="4" w:space="0" w:color="auto"/>
              <w:right w:val="single" w:sz="6" w:space="0" w:color="auto"/>
            </w:tcBorders>
            <w:vAlign w:val="center"/>
          </w:tcPr>
          <w:p w14:paraId="5381E592" w14:textId="77777777" w:rsidR="00CE4693" w:rsidRDefault="00CE4693" w:rsidP="00776B44">
            <w:pPr>
              <w:adjustRightInd w:val="0"/>
              <w:jc w:val="center"/>
              <w:rPr>
                <w:rFonts w:ascii="Arial CYR" w:hAnsi="Arial CYR" w:cs="Arial CYR"/>
              </w:rPr>
            </w:pPr>
            <w:r>
              <w:t>25,050</w:t>
            </w:r>
          </w:p>
          <w:p w14:paraId="3950F34C" w14:textId="77777777" w:rsidR="00CE4693" w:rsidRDefault="00CE4693" w:rsidP="00776B44">
            <w:pPr>
              <w:jc w:val="center"/>
            </w:pPr>
          </w:p>
        </w:tc>
      </w:tr>
      <w:tr w:rsidR="00CE4693" w14:paraId="6D1AD2FC" w14:textId="77777777" w:rsidTr="00776B44">
        <w:tc>
          <w:tcPr>
            <w:tcW w:w="709" w:type="dxa"/>
            <w:tcBorders>
              <w:top w:val="nil"/>
              <w:left w:val="single" w:sz="6" w:space="0" w:color="auto"/>
              <w:bottom w:val="nil"/>
              <w:right w:val="nil"/>
            </w:tcBorders>
            <w:hideMark/>
          </w:tcPr>
          <w:p w14:paraId="1B9CD0B6" w14:textId="77777777" w:rsidR="00CE4693" w:rsidRDefault="00CE4693" w:rsidP="00776B44">
            <w:pPr>
              <w:jc w:val="center"/>
            </w:pPr>
            <w:r>
              <w:t xml:space="preserve"> </w:t>
            </w:r>
          </w:p>
        </w:tc>
        <w:tc>
          <w:tcPr>
            <w:tcW w:w="1701" w:type="dxa"/>
            <w:tcBorders>
              <w:top w:val="nil"/>
              <w:left w:val="single" w:sz="6" w:space="0" w:color="auto"/>
              <w:bottom w:val="nil"/>
              <w:right w:val="nil"/>
            </w:tcBorders>
          </w:tcPr>
          <w:p w14:paraId="69FFA311" w14:textId="77777777" w:rsidR="00CE4693" w:rsidRDefault="00CE4693" w:rsidP="00776B44"/>
        </w:tc>
        <w:tc>
          <w:tcPr>
            <w:tcW w:w="4961" w:type="dxa"/>
            <w:tcBorders>
              <w:top w:val="nil"/>
              <w:left w:val="single" w:sz="6" w:space="0" w:color="auto"/>
              <w:bottom w:val="nil"/>
              <w:right w:val="nil"/>
            </w:tcBorders>
          </w:tcPr>
          <w:p w14:paraId="0F1FB1EC" w14:textId="77777777" w:rsidR="00CE4693" w:rsidRDefault="00CE4693" w:rsidP="00776B44">
            <w:pPr>
              <w:rPr>
                <w:b/>
                <w:bCs/>
                <w:sz w:val="22"/>
                <w:szCs w:val="22"/>
                <w:lang w:val="en-US"/>
              </w:rPr>
            </w:pPr>
            <w:r>
              <w:rPr>
                <w:b/>
                <w:bCs/>
                <w:sz w:val="22"/>
                <w:szCs w:val="22"/>
                <w:lang w:val="en-US"/>
              </w:rPr>
              <w:t xml:space="preserve">Capitolul </w:t>
            </w:r>
            <w:r>
              <w:rPr>
                <w:b/>
                <w:bCs/>
                <w:sz w:val="22"/>
                <w:szCs w:val="22"/>
              </w:rPr>
              <w:t>8. Finisari glafuri exterioare</w:t>
            </w:r>
          </w:p>
          <w:p w14:paraId="4DF9700B" w14:textId="77777777" w:rsidR="00CE4693" w:rsidRDefault="00CE4693" w:rsidP="00776B44">
            <w:pPr>
              <w:rPr>
                <w:b/>
                <w:bCs/>
                <w:sz w:val="22"/>
                <w:szCs w:val="22"/>
                <w:lang w:val="ru-RU"/>
              </w:rPr>
            </w:pPr>
          </w:p>
        </w:tc>
        <w:tc>
          <w:tcPr>
            <w:tcW w:w="1560" w:type="dxa"/>
            <w:tcBorders>
              <w:top w:val="nil"/>
              <w:left w:val="single" w:sz="6" w:space="0" w:color="auto"/>
              <w:bottom w:val="nil"/>
              <w:right w:val="nil"/>
            </w:tcBorders>
          </w:tcPr>
          <w:p w14:paraId="754C3082" w14:textId="77777777" w:rsidR="00CE4693" w:rsidRDefault="00CE4693" w:rsidP="00776B44"/>
        </w:tc>
        <w:tc>
          <w:tcPr>
            <w:tcW w:w="1559" w:type="dxa"/>
            <w:tcBorders>
              <w:top w:val="nil"/>
              <w:left w:val="single" w:sz="6" w:space="0" w:color="auto"/>
              <w:bottom w:val="nil"/>
              <w:right w:val="single" w:sz="4" w:space="0" w:color="auto"/>
            </w:tcBorders>
          </w:tcPr>
          <w:p w14:paraId="06EDD541" w14:textId="77777777" w:rsidR="00CE4693" w:rsidRDefault="00CE4693" w:rsidP="00776B44"/>
        </w:tc>
      </w:tr>
      <w:tr w:rsidR="00CE4693" w14:paraId="5C9E8175" w14:textId="77777777" w:rsidTr="00776B44">
        <w:tc>
          <w:tcPr>
            <w:tcW w:w="709" w:type="dxa"/>
            <w:tcBorders>
              <w:top w:val="single" w:sz="4" w:space="0" w:color="auto"/>
              <w:left w:val="single" w:sz="6" w:space="0" w:color="auto"/>
              <w:bottom w:val="single" w:sz="4" w:space="0" w:color="auto"/>
              <w:right w:val="single" w:sz="6" w:space="0" w:color="auto"/>
            </w:tcBorders>
            <w:vAlign w:val="center"/>
            <w:hideMark/>
          </w:tcPr>
          <w:p w14:paraId="391D0C7A" w14:textId="77777777" w:rsidR="00CE4693" w:rsidRDefault="00CE4693" w:rsidP="00776B44">
            <w:r>
              <w:t>23</w:t>
            </w:r>
          </w:p>
        </w:tc>
        <w:tc>
          <w:tcPr>
            <w:tcW w:w="1701" w:type="dxa"/>
            <w:tcBorders>
              <w:top w:val="single" w:sz="4" w:space="0" w:color="auto"/>
              <w:left w:val="single" w:sz="6" w:space="0" w:color="auto"/>
              <w:bottom w:val="single" w:sz="4" w:space="0" w:color="auto"/>
              <w:right w:val="single" w:sz="6" w:space="0" w:color="auto"/>
            </w:tcBorders>
            <w:vAlign w:val="center"/>
          </w:tcPr>
          <w:p w14:paraId="2A7472C6" w14:textId="77777777" w:rsidR="00CE4693" w:rsidRDefault="00CE4693" w:rsidP="00776B44">
            <w:pPr>
              <w:rPr>
                <w:lang w:val="en-US"/>
              </w:rPr>
            </w:pPr>
            <w:r>
              <w:rPr>
                <w:lang w:val="en-US"/>
              </w:rPr>
              <w:t>IzF55E</w:t>
            </w:r>
          </w:p>
          <w:p w14:paraId="5063D039" w14:textId="77777777" w:rsidR="00CE4693" w:rsidRDefault="00CE4693" w:rsidP="00776B4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03800B0" w14:textId="77777777" w:rsidR="00CE4693" w:rsidRDefault="00CE4693" w:rsidP="00776B44">
            <w:pPr>
              <w:adjustRightInd w:val="0"/>
              <w:rPr>
                <w:lang w:val="en-US"/>
              </w:rPr>
            </w:pPr>
            <w:r>
              <w:rPr>
                <w:lang w:val="en-US"/>
              </w:rPr>
              <w:t xml:space="preserve">Termoizolarea  exterioara glafurilorr a cladirilor  cu tencuieli  fine pe termoizolant (sisteme cu fixare rigida a termoizolantului),  suprafata  peretilor  neteda: cu placi  ignifugate din vata minerala / Vata minerala gr.=30mm </w:t>
            </w:r>
            <w:r>
              <w:t>л</w:t>
            </w:r>
            <w:r>
              <w:rPr>
                <w:lang w:val="en-US"/>
              </w:rPr>
              <w:t>=0,039[W/mK], p=120[kg/m3]</w:t>
            </w:r>
          </w:p>
          <w:p w14:paraId="1F7F1B95" w14:textId="77777777" w:rsidR="00CE4693" w:rsidRDefault="00CE4693" w:rsidP="00776B4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A51ED15" w14:textId="77777777" w:rsidR="00CE4693" w:rsidRDefault="00CE4693" w:rsidP="00776B44">
            <w:pPr>
              <w:jc w:val="center"/>
              <w:rPr>
                <w:lang w:val="ru-RU"/>
              </w:rP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6401232E" w14:textId="77777777" w:rsidR="00CE4693" w:rsidRDefault="00CE4693" w:rsidP="00776B44">
            <w:pPr>
              <w:adjustRightInd w:val="0"/>
              <w:jc w:val="center"/>
              <w:rPr>
                <w:rFonts w:ascii="Arial CYR" w:hAnsi="Arial CYR" w:cs="Arial CYR"/>
              </w:rPr>
            </w:pPr>
            <w:r>
              <w:t>85,230</w:t>
            </w:r>
          </w:p>
          <w:p w14:paraId="1AAF92C6" w14:textId="77777777" w:rsidR="00CE4693" w:rsidRDefault="00CE4693" w:rsidP="00776B44">
            <w:pPr>
              <w:jc w:val="center"/>
            </w:pPr>
          </w:p>
        </w:tc>
      </w:tr>
      <w:tr w:rsidR="00CE4693" w14:paraId="728733F8" w14:textId="77777777" w:rsidTr="00776B44">
        <w:tc>
          <w:tcPr>
            <w:tcW w:w="709" w:type="dxa"/>
            <w:tcBorders>
              <w:top w:val="single" w:sz="4" w:space="0" w:color="auto"/>
              <w:left w:val="single" w:sz="6" w:space="0" w:color="auto"/>
              <w:bottom w:val="single" w:sz="4" w:space="0" w:color="auto"/>
              <w:right w:val="single" w:sz="6" w:space="0" w:color="auto"/>
            </w:tcBorders>
            <w:vAlign w:val="center"/>
            <w:hideMark/>
          </w:tcPr>
          <w:p w14:paraId="47D942F0" w14:textId="77777777" w:rsidR="00CE4693" w:rsidRDefault="00CE4693" w:rsidP="00776B44">
            <w:r>
              <w:t xml:space="preserve"> 24</w:t>
            </w:r>
          </w:p>
        </w:tc>
        <w:tc>
          <w:tcPr>
            <w:tcW w:w="1701" w:type="dxa"/>
            <w:tcBorders>
              <w:top w:val="single" w:sz="4" w:space="0" w:color="auto"/>
              <w:left w:val="single" w:sz="6" w:space="0" w:color="auto"/>
              <w:bottom w:val="single" w:sz="4" w:space="0" w:color="auto"/>
              <w:right w:val="single" w:sz="6" w:space="0" w:color="auto"/>
            </w:tcBorders>
            <w:vAlign w:val="center"/>
          </w:tcPr>
          <w:p w14:paraId="74E9DE6E" w14:textId="77777777" w:rsidR="00CE4693" w:rsidRDefault="00CE4693" w:rsidP="00776B44">
            <w:pPr>
              <w:rPr>
                <w:lang w:val="en-US"/>
              </w:rPr>
            </w:pPr>
            <w:r>
              <w:rPr>
                <w:lang w:val="en-US"/>
              </w:rPr>
              <w:t>CN54B</w:t>
            </w:r>
          </w:p>
          <w:p w14:paraId="4B071BB8" w14:textId="77777777" w:rsidR="00CE4693" w:rsidRDefault="00CE4693" w:rsidP="00776B4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ABF4220" w14:textId="77777777" w:rsidR="00CE4693" w:rsidRDefault="00CE4693" w:rsidP="00776B44">
            <w:pPr>
              <w:adjustRightInd w:val="0"/>
              <w:rPr>
                <w:lang w:val="en-US"/>
              </w:rPr>
            </w:pPr>
            <w:r>
              <w:rPr>
                <w:lang w:val="en-US"/>
              </w:rPr>
              <w:t>Aplicarea manuala a grundului cu cuart "Gleta" intr-un strat, la pereti exteriori la fatade</w:t>
            </w:r>
          </w:p>
          <w:p w14:paraId="4658AF20" w14:textId="77777777" w:rsidR="00CE4693" w:rsidRDefault="00CE4693" w:rsidP="00776B4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3432EDF" w14:textId="77777777" w:rsidR="00CE4693" w:rsidRDefault="00CE4693" w:rsidP="00776B44">
            <w:pPr>
              <w:jc w:val="center"/>
              <w:rPr>
                <w:lang w:val="ru-RU"/>
              </w:rP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536A0F75" w14:textId="77777777" w:rsidR="00CE4693" w:rsidRDefault="00CE4693" w:rsidP="00776B44">
            <w:pPr>
              <w:adjustRightInd w:val="0"/>
              <w:jc w:val="center"/>
              <w:rPr>
                <w:rFonts w:ascii="Arial CYR" w:hAnsi="Arial CYR" w:cs="Arial CYR"/>
              </w:rPr>
            </w:pPr>
            <w:r>
              <w:t>85,230</w:t>
            </w:r>
          </w:p>
          <w:p w14:paraId="26DFCB4E" w14:textId="77777777" w:rsidR="00CE4693" w:rsidRDefault="00CE4693" w:rsidP="00776B44">
            <w:pPr>
              <w:jc w:val="center"/>
            </w:pPr>
          </w:p>
        </w:tc>
      </w:tr>
      <w:tr w:rsidR="00CE4693" w14:paraId="20636A08" w14:textId="77777777" w:rsidTr="00776B44">
        <w:tc>
          <w:tcPr>
            <w:tcW w:w="709" w:type="dxa"/>
            <w:tcBorders>
              <w:top w:val="single" w:sz="4" w:space="0" w:color="auto"/>
              <w:left w:val="single" w:sz="6" w:space="0" w:color="auto"/>
              <w:bottom w:val="single" w:sz="4" w:space="0" w:color="auto"/>
              <w:right w:val="single" w:sz="6" w:space="0" w:color="auto"/>
            </w:tcBorders>
            <w:vAlign w:val="center"/>
            <w:hideMark/>
          </w:tcPr>
          <w:p w14:paraId="47E1999E" w14:textId="77777777" w:rsidR="00CE4693" w:rsidRDefault="00CE4693" w:rsidP="00776B44">
            <w:r>
              <w:t xml:space="preserve"> 25</w:t>
            </w:r>
          </w:p>
        </w:tc>
        <w:tc>
          <w:tcPr>
            <w:tcW w:w="1701" w:type="dxa"/>
            <w:tcBorders>
              <w:top w:val="single" w:sz="4" w:space="0" w:color="auto"/>
              <w:left w:val="single" w:sz="6" w:space="0" w:color="auto"/>
              <w:bottom w:val="single" w:sz="4" w:space="0" w:color="auto"/>
              <w:right w:val="single" w:sz="6" w:space="0" w:color="auto"/>
            </w:tcBorders>
            <w:vAlign w:val="center"/>
          </w:tcPr>
          <w:p w14:paraId="34CF2B39" w14:textId="77777777" w:rsidR="00CE4693" w:rsidRDefault="00CE4693" w:rsidP="00776B44">
            <w:pPr>
              <w:rPr>
                <w:lang w:val="en-US"/>
              </w:rPr>
            </w:pPr>
            <w:r>
              <w:rPr>
                <w:lang w:val="en-US"/>
              </w:rPr>
              <w:t>CF30A</w:t>
            </w:r>
          </w:p>
          <w:p w14:paraId="0ABA07F8" w14:textId="77777777" w:rsidR="00CE4693" w:rsidRDefault="00CE4693" w:rsidP="00776B4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DD07BE7" w14:textId="77777777" w:rsidR="00CE4693" w:rsidRDefault="00CE4693" w:rsidP="00776B44">
            <w:pPr>
              <w:adjustRightInd w:val="0"/>
              <w:rPr>
                <w:lang w:val="en-US"/>
              </w:rPr>
            </w:pPr>
            <w:r>
              <w:rPr>
                <w:lang w:val="en-US"/>
              </w:rPr>
              <w:t>Tencuieli exterioare de 2-3 mm. grosime, executate manual. cu amestec "TINC" la pereti</w:t>
            </w:r>
          </w:p>
          <w:p w14:paraId="622E1958" w14:textId="77777777" w:rsidR="00CE4693" w:rsidRDefault="00CE4693" w:rsidP="00776B4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D8F294D" w14:textId="77777777" w:rsidR="00CE4693" w:rsidRDefault="00CE4693" w:rsidP="00776B44">
            <w:pPr>
              <w:jc w:val="center"/>
              <w:rPr>
                <w:lang w:val="ru-RU"/>
              </w:rP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18302AC5" w14:textId="77777777" w:rsidR="00CE4693" w:rsidRDefault="00CE4693" w:rsidP="00776B44">
            <w:pPr>
              <w:adjustRightInd w:val="0"/>
              <w:jc w:val="center"/>
              <w:rPr>
                <w:rFonts w:ascii="Arial CYR" w:hAnsi="Arial CYR" w:cs="Arial CYR"/>
              </w:rPr>
            </w:pPr>
            <w:r>
              <w:t>85,230</w:t>
            </w:r>
          </w:p>
          <w:p w14:paraId="0AE57919" w14:textId="77777777" w:rsidR="00CE4693" w:rsidRDefault="00CE4693" w:rsidP="00776B44">
            <w:pPr>
              <w:jc w:val="center"/>
            </w:pPr>
          </w:p>
        </w:tc>
      </w:tr>
      <w:tr w:rsidR="00CE4693" w14:paraId="61456C18" w14:textId="77777777" w:rsidTr="00776B44">
        <w:tc>
          <w:tcPr>
            <w:tcW w:w="709" w:type="dxa"/>
            <w:tcBorders>
              <w:top w:val="single" w:sz="4" w:space="0" w:color="auto"/>
              <w:left w:val="single" w:sz="6" w:space="0" w:color="auto"/>
              <w:bottom w:val="single" w:sz="4" w:space="0" w:color="auto"/>
              <w:right w:val="single" w:sz="6" w:space="0" w:color="auto"/>
            </w:tcBorders>
            <w:vAlign w:val="center"/>
            <w:hideMark/>
          </w:tcPr>
          <w:p w14:paraId="20E7865B" w14:textId="77777777" w:rsidR="00CE4693" w:rsidRDefault="00CE4693" w:rsidP="00776B44">
            <w:r>
              <w:t xml:space="preserve"> 26</w:t>
            </w:r>
          </w:p>
        </w:tc>
        <w:tc>
          <w:tcPr>
            <w:tcW w:w="1701" w:type="dxa"/>
            <w:tcBorders>
              <w:top w:val="single" w:sz="4" w:space="0" w:color="auto"/>
              <w:left w:val="single" w:sz="6" w:space="0" w:color="auto"/>
              <w:bottom w:val="single" w:sz="4" w:space="0" w:color="auto"/>
              <w:right w:val="single" w:sz="6" w:space="0" w:color="auto"/>
            </w:tcBorders>
            <w:vAlign w:val="center"/>
          </w:tcPr>
          <w:p w14:paraId="6D1A158A" w14:textId="77777777" w:rsidR="00CE4693" w:rsidRDefault="00CE4693" w:rsidP="00776B44">
            <w:pPr>
              <w:rPr>
                <w:lang w:val="en-US"/>
              </w:rPr>
            </w:pPr>
            <w:r>
              <w:rPr>
                <w:lang w:val="en-US"/>
              </w:rPr>
              <w:t>CF17D</w:t>
            </w:r>
          </w:p>
          <w:p w14:paraId="1CB95016" w14:textId="77777777" w:rsidR="00CE4693" w:rsidRDefault="00CE4693" w:rsidP="00776B4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C4226B3" w14:textId="77777777" w:rsidR="00CE4693" w:rsidRDefault="00CE4693" w:rsidP="00776B44">
            <w:pPr>
              <w:adjustRightInd w:val="0"/>
              <w:rPr>
                <w:lang w:val="en-US"/>
              </w:rPr>
            </w:pPr>
            <w:r>
              <w:t>Diverse lucrari - adaos de colorant</w:t>
            </w:r>
          </w:p>
          <w:p w14:paraId="60D3582C" w14:textId="77777777" w:rsidR="00CE4693" w:rsidRDefault="00CE4693" w:rsidP="00776B44">
            <w:pPr>
              <w:rPr>
                <w:lang w:val="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6EA8433" w14:textId="77777777" w:rsidR="00CE4693" w:rsidRDefault="00CE4693" w:rsidP="00776B44">
            <w:pPr>
              <w:jc w:val="center"/>
            </w:pPr>
            <w:r>
              <w:t>kg</w:t>
            </w:r>
          </w:p>
        </w:tc>
        <w:tc>
          <w:tcPr>
            <w:tcW w:w="1559" w:type="dxa"/>
            <w:tcBorders>
              <w:top w:val="single" w:sz="4" w:space="0" w:color="auto"/>
              <w:left w:val="single" w:sz="6" w:space="0" w:color="auto"/>
              <w:bottom w:val="single" w:sz="4" w:space="0" w:color="auto"/>
              <w:right w:val="single" w:sz="6" w:space="0" w:color="auto"/>
            </w:tcBorders>
            <w:vAlign w:val="center"/>
          </w:tcPr>
          <w:p w14:paraId="0DDE67CE" w14:textId="77777777" w:rsidR="00CE4693" w:rsidRDefault="00CE4693" w:rsidP="00776B44">
            <w:pPr>
              <w:adjustRightInd w:val="0"/>
              <w:jc w:val="center"/>
              <w:rPr>
                <w:rFonts w:ascii="Arial CYR" w:hAnsi="Arial CYR" w:cs="Arial CYR"/>
              </w:rPr>
            </w:pPr>
            <w:r>
              <w:t>2,560</w:t>
            </w:r>
          </w:p>
          <w:p w14:paraId="2841040F" w14:textId="77777777" w:rsidR="00CE4693" w:rsidRDefault="00CE4693" w:rsidP="00776B44">
            <w:pPr>
              <w:jc w:val="center"/>
            </w:pPr>
          </w:p>
        </w:tc>
      </w:tr>
      <w:tr w:rsidR="00CE4693" w14:paraId="6F4B6B33" w14:textId="77777777" w:rsidTr="00776B44">
        <w:tc>
          <w:tcPr>
            <w:tcW w:w="709" w:type="dxa"/>
            <w:tcBorders>
              <w:top w:val="single" w:sz="4" w:space="0" w:color="auto"/>
              <w:left w:val="single" w:sz="6" w:space="0" w:color="auto"/>
              <w:bottom w:val="single" w:sz="4" w:space="0" w:color="auto"/>
              <w:right w:val="single" w:sz="6" w:space="0" w:color="auto"/>
            </w:tcBorders>
            <w:vAlign w:val="center"/>
            <w:hideMark/>
          </w:tcPr>
          <w:p w14:paraId="3F50BAD9" w14:textId="77777777" w:rsidR="00CE4693" w:rsidRDefault="00CE4693" w:rsidP="00776B44">
            <w:r>
              <w:t xml:space="preserve"> 27</w:t>
            </w:r>
          </w:p>
        </w:tc>
        <w:tc>
          <w:tcPr>
            <w:tcW w:w="1701" w:type="dxa"/>
            <w:tcBorders>
              <w:top w:val="single" w:sz="4" w:space="0" w:color="auto"/>
              <w:left w:val="single" w:sz="6" w:space="0" w:color="auto"/>
              <w:bottom w:val="single" w:sz="4" w:space="0" w:color="auto"/>
              <w:right w:val="single" w:sz="6" w:space="0" w:color="auto"/>
            </w:tcBorders>
            <w:vAlign w:val="center"/>
          </w:tcPr>
          <w:p w14:paraId="171CE06A" w14:textId="77777777" w:rsidR="00CE4693" w:rsidRDefault="00CE4693" w:rsidP="00776B44">
            <w:pPr>
              <w:rPr>
                <w:lang w:val="en-US"/>
              </w:rPr>
            </w:pPr>
            <w:r>
              <w:rPr>
                <w:lang w:val="en-US"/>
              </w:rPr>
              <w:t>CK26B</w:t>
            </w:r>
          </w:p>
          <w:p w14:paraId="49DA0438" w14:textId="77777777" w:rsidR="00CE4693" w:rsidRDefault="00CE4693" w:rsidP="00776B4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BE0BDA5" w14:textId="77777777" w:rsidR="00CE4693" w:rsidRDefault="00CE4693" w:rsidP="00776B44">
            <w:pPr>
              <w:adjustRightInd w:val="0"/>
              <w:rPr>
                <w:lang w:val="en-US"/>
              </w:rPr>
            </w:pPr>
            <w:r>
              <w:rPr>
                <w:lang w:val="en-US"/>
              </w:rPr>
              <w:t>Glafuri montate la ferestre din aluminiu b=350 mm</w:t>
            </w:r>
          </w:p>
          <w:p w14:paraId="07D852F7" w14:textId="77777777" w:rsidR="00CE4693" w:rsidRDefault="00CE4693" w:rsidP="00776B4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0F3700D" w14:textId="77777777" w:rsidR="00CE4693" w:rsidRDefault="00CE4693" w:rsidP="00776B44">
            <w:pPr>
              <w:jc w:val="center"/>
              <w:rPr>
                <w:lang w:val="ru-RU"/>
              </w:rPr>
            </w:pPr>
            <w:r>
              <w:t>m</w:t>
            </w:r>
          </w:p>
        </w:tc>
        <w:tc>
          <w:tcPr>
            <w:tcW w:w="1559" w:type="dxa"/>
            <w:tcBorders>
              <w:top w:val="single" w:sz="4" w:space="0" w:color="auto"/>
              <w:left w:val="single" w:sz="6" w:space="0" w:color="auto"/>
              <w:bottom w:val="single" w:sz="4" w:space="0" w:color="auto"/>
              <w:right w:val="single" w:sz="6" w:space="0" w:color="auto"/>
            </w:tcBorders>
            <w:vAlign w:val="center"/>
          </w:tcPr>
          <w:p w14:paraId="661E5D8A" w14:textId="77777777" w:rsidR="00CE4693" w:rsidRDefault="00CE4693" w:rsidP="00776B44">
            <w:pPr>
              <w:adjustRightInd w:val="0"/>
              <w:jc w:val="center"/>
              <w:rPr>
                <w:rFonts w:ascii="Arial CYR" w:hAnsi="Arial CYR" w:cs="Arial CYR"/>
              </w:rPr>
            </w:pPr>
            <w:r>
              <w:t>75,100</w:t>
            </w:r>
          </w:p>
          <w:p w14:paraId="35F76787" w14:textId="77777777" w:rsidR="00CE4693" w:rsidRDefault="00CE4693" w:rsidP="00776B44">
            <w:pPr>
              <w:jc w:val="center"/>
            </w:pPr>
          </w:p>
        </w:tc>
      </w:tr>
      <w:tr w:rsidR="00CE4693" w14:paraId="7CC4E9DE" w14:textId="77777777" w:rsidTr="00776B44">
        <w:tc>
          <w:tcPr>
            <w:tcW w:w="709" w:type="dxa"/>
            <w:tcBorders>
              <w:top w:val="nil"/>
              <w:left w:val="single" w:sz="6" w:space="0" w:color="auto"/>
              <w:bottom w:val="nil"/>
              <w:right w:val="nil"/>
            </w:tcBorders>
            <w:hideMark/>
          </w:tcPr>
          <w:p w14:paraId="3B5C7678" w14:textId="77777777" w:rsidR="00CE4693" w:rsidRDefault="00CE4693" w:rsidP="00776B44">
            <w:pPr>
              <w:jc w:val="center"/>
            </w:pPr>
            <w:r>
              <w:t xml:space="preserve"> </w:t>
            </w:r>
          </w:p>
        </w:tc>
        <w:tc>
          <w:tcPr>
            <w:tcW w:w="1701" w:type="dxa"/>
            <w:tcBorders>
              <w:top w:val="nil"/>
              <w:left w:val="single" w:sz="6" w:space="0" w:color="auto"/>
              <w:bottom w:val="nil"/>
              <w:right w:val="nil"/>
            </w:tcBorders>
          </w:tcPr>
          <w:p w14:paraId="6539A5A5" w14:textId="77777777" w:rsidR="00CE4693" w:rsidRDefault="00CE4693" w:rsidP="00776B44"/>
        </w:tc>
        <w:tc>
          <w:tcPr>
            <w:tcW w:w="4961" w:type="dxa"/>
            <w:tcBorders>
              <w:top w:val="nil"/>
              <w:left w:val="single" w:sz="6" w:space="0" w:color="auto"/>
              <w:bottom w:val="nil"/>
              <w:right w:val="nil"/>
            </w:tcBorders>
          </w:tcPr>
          <w:p w14:paraId="6F9492CA" w14:textId="77777777" w:rsidR="00CE4693" w:rsidRDefault="00CE4693" w:rsidP="00776B44">
            <w:pPr>
              <w:rPr>
                <w:b/>
                <w:bCs/>
                <w:sz w:val="22"/>
                <w:szCs w:val="22"/>
                <w:lang w:val="en-US"/>
              </w:rPr>
            </w:pPr>
            <w:r>
              <w:rPr>
                <w:b/>
                <w:bCs/>
                <w:sz w:val="22"/>
                <w:szCs w:val="22"/>
                <w:lang w:val="en-US"/>
              </w:rPr>
              <w:t xml:space="preserve">Capitolul </w:t>
            </w:r>
            <w:r>
              <w:rPr>
                <w:b/>
                <w:bCs/>
                <w:sz w:val="22"/>
                <w:szCs w:val="22"/>
              </w:rPr>
              <w:t>9. Soclu</w:t>
            </w:r>
          </w:p>
          <w:p w14:paraId="31D04625" w14:textId="77777777" w:rsidR="00CE4693" w:rsidRDefault="00CE4693" w:rsidP="00776B44">
            <w:pPr>
              <w:rPr>
                <w:b/>
                <w:bCs/>
                <w:sz w:val="22"/>
                <w:szCs w:val="22"/>
                <w:lang w:val="ru-RU"/>
              </w:rPr>
            </w:pPr>
          </w:p>
        </w:tc>
        <w:tc>
          <w:tcPr>
            <w:tcW w:w="1560" w:type="dxa"/>
            <w:tcBorders>
              <w:top w:val="nil"/>
              <w:left w:val="single" w:sz="6" w:space="0" w:color="auto"/>
              <w:bottom w:val="nil"/>
              <w:right w:val="nil"/>
            </w:tcBorders>
          </w:tcPr>
          <w:p w14:paraId="1E1FCF89" w14:textId="77777777" w:rsidR="00CE4693" w:rsidRDefault="00CE4693" w:rsidP="00776B44"/>
        </w:tc>
        <w:tc>
          <w:tcPr>
            <w:tcW w:w="1559" w:type="dxa"/>
            <w:tcBorders>
              <w:top w:val="nil"/>
              <w:left w:val="single" w:sz="6" w:space="0" w:color="auto"/>
              <w:bottom w:val="nil"/>
              <w:right w:val="single" w:sz="4" w:space="0" w:color="auto"/>
            </w:tcBorders>
          </w:tcPr>
          <w:p w14:paraId="4569894B" w14:textId="77777777" w:rsidR="00CE4693" w:rsidRDefault="00CE4693" w:rsidP="00776B44"/>
        </w:tc>
      </w:tr>
      <w:tr w:rsidR="00CE4693" w14:paraId="44772CD1" w14:textId="77777777" w:rsidTr="00776B44">
        <w:tc>
          <w:tcPr>
            <w:tcW w:w="709" w:type="dxa"/>
            <w:tcBorders>
              <w:top w:val="single" w:sz="4" w:space="0" w:color="auto"/>
              <w:left w:val="single" w:sz="6" w:space="0" w:color="auto"/>
              <w:bottom w:val="single" w:sz="4" w:space="0" w:color="auto"/>
              <w:right w:val="single" w:sz="6" w:space="0" w:color="auto"/>
            </w:tcBorders>
            <w:vAlign w:val="center"/>
            <w:hideMark/>
          </w:tcPr>
          <w:p w14:paraId="294CF1DF" w14:textId="77777777" w:rsidR="00CE4693" w:rsidRDefault="00CE4693" w:rsidP="00776B44">
            <w:r>
              <w:t>28</w:t>
            </w:r>
          </w:p>
        </w:tc>
        <w:tc>
          <w:tcPr>
            <w:tcW w:w="1701" w:type="dxa"/>
            <w:tcBorders>
              <w:top w:val="single" w:sz="4" w:space="0" w:color="auto"/>
              <w:left w:val="single" w:sz="6" w:space="0" w:color="auto"/>
              <w:bottom w:val="single" w:sz="4" w:space="0" w:color="auto"/>
              <w:right w:val="single" w:sz="6" w:space="0" w:color="auto"/>
            </w:tcBorders>
            <w:vAlign w:val="center"/>
          </w:tcPr>
          <w:p w14:paraId="07E7B42F" w14:textId="77777777" w:rsidR="00CE4693" w:rsidRDefault="00CE4693" w:rsidP="00776B44">
            <w:pPr>
              <w:rPr>
                <w:lang w:val="en-US"/>
              </w:rPr>
            </w:pPr>
            <w:r>
              <w:rPr>
                <w:lang w:val="en-US"/>
              </w:rPr>
              <w:t>IzF55B</w:t>
            </w:r>
          </w:p>
          <w:p w14:paraId="5EF81D14" w14:textId="77777777" w:rsidR="00CE4693" w:rsidRDefault="00CE4693" w:rsidP="00776B4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F807655" w14:textId="77777777" w:rsidR="00CE4693" w:rsidRDefault="00CE4693" w:rsidP="00776B44">
            <w:pPr>
              <w:adjustRightInd w:val="0"/>
              <w:rPr>
                <w:lang w:val="en-US"/>
              </w:rPr>
            </w:pPr>
            <w:r>
              <w:rPr>
                <w:lang w:val="en-US"/>
              </w:rPr>
              <w:t xml:space="preserve">Termoizolarea  exterioara peretilor a cladirilor  cu tencuieli  fine pe termoizolant (sisteme cu fixare rigida a termoizolantului),  suprafata  peretilor  neteda: cu placi de polistiren extrudat gr.=100 mm </w:t>
            </w:r>
            <w:r>
              <w:t>л</w:t>
            </w:r>
            <w:r>
              <w:rPr>
                <w:lang w:val="en-US"/>
              </w:rPr>
              <w:t>&lt;=0,027[W/mK], p=&gt;30[kg/m3]</w:t>
            </w:r>
          </w:p>
          <w:p w14:paraId="2E489490" w14:textId="77777777" w:rsidR="00CE4693" w:rsidRDefault="00CE4693" w:rsidP="00776B4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178318E" w14:textId="77777777" w:rsidR="00CE4693" w:rsidRDefault="00CE4693" w:rsidP="00776B44">
            <w:pPr>
              <w:jc w:val="center"/>
              <w:rPr>
                <w:lang w:val="ru-RU"/>
              </w:rP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6B11D4DF" w14:textId="77777777" w:rsidR="00CE4693" w:rsidRDefault="00CE4693" w:rsidP="00776B44">
            <w:pPr>
              <w:adjustRightInd w:val="0"/>
              <w:jc w:val="center"/>
              <w:rPr>
                <w:rFonts w:ascii="Arial CYR" w:hAnsi="Arial CYR" w:cs="Arial CYR"/>
              </w:rPr>
            </w:pPr>
            <w:r>
              <w:t>66,000</w:t>
            </w:r>
          </w:p>
          <w:p w14:paraId="2620695F" w14:textId="77777777" w:rsidR="00CE4693" w:rsidRDefault="00CE4693" w:rsidP="00776B44">
            <w:pPr>
              <w:jc w:val="center"/>
            </w:pPr>
          </w:p>
        </w:tc>
      </w:tr>
      <w:tr w:rsidR="00CE4693" w14:paraId="7B3A20F0" w14:textId="77777777" w:rsidTr="00776B44">
        <w:tc>
          <w:tcPr>
            <w:tcW w:w="709" w:type="dxa"/>
            <w:tcBorders>
              <w:top w:val="single" w:sz="4" w:space="0" w:color="auto"/>
              <w:left w:val="single" w:sz="6" w:space="0" w:color="auto"/>
              <w:bottom w:val="single" w:sz="4" w:space="0" w:color="auto"/>
              <w:right w:val="single" w:sz="6" w:space="0" w:color="auto"/>
            </w:tcBorders>
            <w:vAlign w:val="center"/>
            <w:hideMark/>
          </w:tcPr>
          <w:p w14:paraId="2AFF1675" w14:textId="77777777" w:rsidR="00CE4693" w:rsidRDefault="00CE4693" w:rsidP="00776B44">
            <w:r>
              <w:t xml:space="preserve"> 29</w:t>
            </w:r>
          </w:p>
        </w:tc>
        <w:tc>
          <w:tcPr>
            <w:tcW w:w="1701" w:type="dxa"/>
            <w:tcBorders>
              <w:top w:val="single" w:sz="4" w:space="0" w:color="auto"/>
              <w:left w:val="single" w:sz="6" w:space="0" w:color="auto"/>
              <w:bottom w:val="single" w:sz="4" w:space="0" w:color="auto"/>
              <w:right w:val="single" w:sz="6" w:space="0" w:color="auto"/>
            </w:tcBorders>
            <w:vAlign w:val="center"/>
          </w:tcPr>
          <w:p w14:paraId="170D59C1" w14:textId="77777777" w:rsidR="00CE4693" w:rsidRDefault="00CE4693" w:rsidP="00776B44">
            <w:pPr>
              <w:rPr>
                <w:lang w:val="en-US"/>
              </w:rPr>
            </w:pPr>
            <w:r>
              <w:rPr>
                <w:lang w:val="en-US"/>
              </w:rPr>
              <w:t>CF50B</w:t>
            </w:r>
          </w:p>
          <w:p w14:paraId="7638ED05" w14:textId="77777777" w:rsidR="00CE4693" w:rsidRDefault="00CE4693" w:rsidP="00776B4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0E9C398" w14:textId="77777777" w:rsidR="00CE4693" w:rsidRDefault="00CE4693" w:rsidP="00776B44">
            <w:pPr>
              <w:adjustRightInd w:val="0"/>
              <w:rPr>
                <w:lang w:val="en-US"/>
              </w:rPr>
            </w:pPr>
            <w:r>
              <w:rPr>
                <w:lang w:val="en-US"/>
              </w:rPr>
              <w:t>Tencuieli exterioare de 5 mm grosime, executate manual, cu amestec uscat pe baza de ciment, la pereti si pereti despartitori, preparare manuala a mortarului</w:t>
            </w:r>
          </w:p>
          <w:p w14:paraId="23014B8D" w14:textId="77777777" w:rsidR="00CE4693" w:rsidRDefault="00CE4693" w:rsidP="00776B4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3BC35F2" w14:textId="77777777" w:rsidR="00CE4693" w:rsidRDefault="00CE4693" w:rsidP="00776B44">
            <w:pPr>
              <w:jc w:val="center"/>
              <w:rPr>
                <w:lang w:val="ru-RU"/>
              </w:rP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666E3C19" w14:textId="77777777" w:rsidR="00CE4693" w:rsidRDefault="00CE4693" w:rsidP="00776B44">
            <w:pPr>
              <w:adjustRightInd w:val="0"/>
              <w:jc w:val="center"/>
              <w:rPr>
                <w:rFonts w:ascii="Arial CYR" w:hAnsi="Arial CYR" w:cs="Arial CYR"/>
              </w:rPr>
            </w:pPr>
            <w:r>
              <w:t>66,000</w:t>
            </w:r>
          </w:p>
          <w:p w14:paraId="2E046F9A" w14:textId="77777777" w:rsidR="00CE4693" w:rsidRDefault="00CE4693" w:rsidP="00776B44">
            <w:pPr>
              <w:jc w:val="center"/>
            </w:pPr>
          </w:p>
        </w:tc>
      </w:tr>
      <w:tr w:rsidR="00CE4693" w14:paraId="4C4CD668" w14:textId="77777777" w:rsidTr="00776B44">
        <w:tc>
          <w:tcPr>
            <w:tcW w:w="709" w:type="dxa"/>
            <w:tcBorders>
              <w:top w:val="single" w:sz="4" w:space="0" w:color="auto"/>
              <w:left w:val="single" w:sz="6" w:space="0" w:color="auto"/>
              <w:bottom w:val="single" w:sz="4" w:space="0" w:color="auto"/>
              <w:right w:val="single" w:sz="6" w:space="0" w:color="auto"/>
            </w:tcBorders>
            <w:vAlign w:val="center"/>
            <w:hideMark/>
          </w:tcPr>
          <w:p w14:paraId="000E87A9" w14:textId="77777777" w:rsidR="00CE4693" w:rsidRDefault="00CE4693" w:rsidP="00776B44">
            <w:r>
              <w:lastRenderedPageBreak/>
              <w:t xml:space="preserve"> 30</w:t>
            </w:r>
          </w:p>
        </w:tc>
        <w:tc>
          <w:tcPr>
            <w:tcW w:w="1701" w:type="dxa"/>
            <w:tcBorders>
              <w:top w:val="single" w:sz="4" w:space="0" w:color="auto"/>
              <w:left w:val="single" w:sz="6" w:space="0" w:color="auto"/>
              <w:bottom w:val="single" w:sz="4" w:space="0" w:color="auto"/>
              <w:right w:val="single" w:sz="6" w:space="0" w:color="auto"/>
            </w:tcBorders>
            <w:vAlign w:val="center"/>
          </w:tcPr>
          <w:p w14:paraId="4877043C" w14:textId="77777777" w:rsidR="00CE4693" w:rsidRDefault="00CE4693" w:rsidP="00776B44">
            <w:pPr>
              <w:rPr>
                <w:lang w:val="en-US"/>
              </w:rPr>
            </w:pPr>
            <w:r>
              <w:rPr>
                <w:lang w:val="en-US"/>
              </w:rPr>
              <w:t>CI21A</w:t>
            </w:r>
          </w:p>
          <w:p w14:paraId="18EA413A" w14:textId="77777777" w:rsidR="00CE4693" w:rsidRDefault="00CE4693" w:rsidP="00776B4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DD4FD7F" w14:textId="77777777" w:rsidR="00CE4693" w:rsidRDefault="00CE4693" w:rsidP="00776B44">
            <w:pPr>
              <w:adjustRightInd w:val="0"/>
              <w:rPr>
                <w:lang w:val="en-US"/>
              </w:rPr>
            </w:pPr>
            <w:r>
              <w:rPr>
                <w:lang w:val="en-US"/>
              </w:rPr>
              <w:t>Placarea peretilor cu placi din ceramogranit gr.=12mm: dimensiuni pina la 400 x 400 mm</w:t>
            </w:r>
          </w:p>
          <w:p w14:paraId="1F0DF084" w14:textId="77777777" w:rsidR="00CE4693" w:rsidRDefault="00CE4693" w:rsidP="00776B4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4D0C9B2" w14:textId="77777777" w:rsidR="00CE4693" w:rsidRDefault="00CE4693" w:rsidP="00776B44">
            <w:pPr>
              <w:jc w:val="center"/>
              <w:rPr>
                <w:lang w:val="ru-RU"/>
              </w:rP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08D6B864" w14:textId="77777777" w:rsidR="00CE4693" w:rsidRDefault="00CE4693" w:rsidP="00776B44">
            <w:pPr>
              <w:adjustRightInd w:val="0"/>
              <w:jc w:val="center"/>
              <w:rPr>
                <w:rFonts w:ascii="Arial CYR" w:hAnsi="Arial CYR" w:cs="Arial CYR"/>
              </w:rPr>
            </w:pPr>
            <w:r>
              <w:t>76,800</w:t>
            </w:r>
          </w:p>
          <w:p w14:paraId="306C7838" w14:textId="77777777" w:rsidR="00CE4693" w:rsidRDefault="00CE4693" w:rsidP="00776B44">
            <w:pPr>
              <w:jc w:val="center"/>
            </w:pPr>
          </w:p>
        </w:tc>
      </w:tr>
      <w:tr w:rsidR="00CE4693" w14:paraId="5551973B" w14:textId="77777777" w:rsidTr="00776B44">
        <w:tc>
          <w:tcPr>
            <w:tcW w:w="709" w:type="dxa"/>
            <w:tcBorders>
              <w:top w:val="nil"/>
              <w:left w:val="single" w:sz="6" w:space="0" w:color="auto"/>
              <w:bottom w:val="nil"/>
              <w:right w:val="nil"/>
            </w:tcBorders>
            <w:hideMark/>
          </w:tcPr>
          <w:p w14:paraId="3ACA3A5C" w14:textId="77777777" w:rsidR="00CE4693" w:rsidRDefault="00CE4693" w:rsidP="00776B44">
            <w:pPr>
              <w:jc w:val="center"/>
            </w:pPr>
            <w:r>
              <w:t xml:space="preserve"> </w:t>
            </w:r>
          </w:p>
        </w:tc>
        <w:tc>
          <w:tcPr>
            <w:tcW w:w="1701" w:type="dxa"/>
            <w:tcBorders>
              <w:top w:val="nil"/>
              <w:left w:val="single" w:sz="6" w:space="0" w:color="auto"/>
              <w:bottom w:val="nil"/>
              <w:right w:val="nil"/>
            </w:tcBorders>
          </w:tcPr>
          <w:p w14:paraId="7B2DA872" w14:textId="77777777" w:rsidR="00CE4693" w:rsidRDefault="00CE4693" w:rsidP="00776B44"/>
        </w:tc>
        <w:tc>
          <w:tcPr>
            <w:tcW w:w="4961" w:type="dxa"/>
            <w:tcBorders>
              <w:top w:val="nil"/>
              <w:left w:val="single" w:sz="6" w:space="0" w:color="auto"/>
              <w:bottom w:val="nil"/>
              <w:right w:val="nil"/>
            </w:tcBorders>
          </w:tcPr>
          <w:p w14:paraId="21A41321" w14:textId="77777777" w:rsidR="00CE4693" w:rsidRDefault="00CE4693" w:rsidP="00776B44">
            <w:pPr>
              <w:rPr>
                <w:b/>
                <w:bCs/>
                <w:sz w:val="22"/>
                <w:szCs w:val="22"/>
                <w:lang w:val="en-US"/>
              </w:rPr>
            </w:pPr>
            <w:r>
              <w:rPr>
                <w:b/>
                <w:bCs/>
                <w:sz w:val="22"/>
                <w:szCs w:val="22"/>
                <w:lang w:val="en-US"/>
              </w:rPr>
              <w:t xml:space="preserve">Capitolul </w:t>
            </w:r>
            <w:r>
              <w:rPr>
                <w:b/>
                <w:bCs/>
                <w:sz w:val="22"/>
                <w:szCs w:val="22"/>
              </w:rPr>
              <w:t>10. Pereu</w:t>
            </w:r>
          </w:p>
          <w:p w14:paraId="2E7E9A41" w14:textId="77777777" w:rsidR="00CE4693" w:rsidRDefault="00CE4693" w:rsidP="00776B44">
            <w:pPr>
              <w:rPr>
                <w:b/>
                <w:bCs/>
                <w:sz w:val="22"/>
                <w:szCs w:val="22"/>
                <w:lang w:val="ru-RU"/>
              </w:rPr>
            </w:pPr>
          </w:p>
        </w:tc>
        <w:tc>
          <w:tcPr>
            <w:tcW w:w="1560" w:type="dxa"/>
            <w:tcBorders>
              <w:top w:val="nil"/>
              <w:left w:val="single" w:sz="6" w:space="0" w:color="auto"/>
              <w:bottom w:val="nil"/>
              <w:right w:val="nil"/>
            </w:tcBorders>
          </w:tcPr>
          <w:p w14:paraId="49F06B1B" w14:textId="77777777" w:rsidR="00CE4693" w:rsidRDefault="00CE4693" w:rsidP="00776B44"/>
        </w:tc>
        <w:tc>
          <w:tcPr>
            <w:tcW w:w="1559" w:type="dxa"/>
            <w:tcBorders>
              <w:top w:val="nil"/>
              <w:left w:val="single" w:sz="6" w:space="0" w:color="auto"/>
              <w:bottom w:val="nil"/>
              <w:right w:val="single" w:sz="4" w:space="0" w:color="auto"/>
            </w:tcBorders>
          </w:tcPr>
          <w:p w14:paraId="2749CD31" w14:textId="77777777" w:rsidR="00CE4693" w:rsidRDefault="00CE4693" w:rsidP="00776B44"/>
        </w:tc>
      </w:tr>
      <w:tr w:rsidR="00CE4693" w14:paraId="644877D3" w14:textId="77777777" w:rsidTr="00776B44">
        <w:tc>
          <w:tcPr>
            <w:tcW w:w="709" w:type="dxa"/>
            <w:tcBorders>
              <w:top w:val="single" w:sz="4" w:space="0" w:color="auto"/>
              <w:left w:val="single" w:sz="6" w:space="0" w:color="auto"/>
              <w:bottom w:val="single" w:sz="4" w:space="0" w:color="auto"/>
              <w:right w:val="single" w:sz="6" w:space="0" w:color="auto"/>
            </w:tcBorders>
            <w:vAlign w:val="center"/>
            <w:hideMark/>
          </w:tcPr>
          <w:p w14:paraId="3623A8BF" w14:textId="77777777" w:rsidR="00CE4693" w:rsidRDefault="00CE4693" w:rsidP="00776B44">
            <w:r>
              <w:t>31</w:t>
            </w:r>
          </w:p>
        </w:tc>
        <w:tc>
          <w:tcPr>
            <w:tcW w:w="1701" w:type="dxa"/>
            <w:tcBorders>
              <w:top w:val="single" w:sz="4" w:space="0" w:color="auto"/>
              <w:left w:val="single" w:sz="6" w:space="0" w:color="auto"/>
              <w:bottom w:val="single" w:sz="4" w:space="0" w:color="auto"/>
              <w:right w:val="single" w:sz="6" w:space="0" w:color="auto"/>
            </w:tcBorders>
            <w:vAlign w:val="center"/>
          </w:tcPr>
          <w:p w14:paraId="110D79F6" w14:textId="77777777" w:rsidR="00CE4693" w:rsidRDefault="00CE4693" w:rsidP="00776B44">
            <w:pPr>
              <w:rPr>
                <w:lang w:val="en-US"/>
              </w:rPr>
            </w:pPr>
            <w:r>
              <w:rPr>
                <w:lang w:val="en-US"/>
              </w:rPr>
              <w:t>IzF04J1</w:t>
            </w:r>
          </w:p>
          <w:p w14:paraId="4D0C8C49" w14:textId="77777777" w:rsidR="00CE4693" w:rsidRDefault="00CE4693" w:rsidP="00776B4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56EB604" w14:textId="77777777" w:rsidR="00CE4693" w:rsidRDefault="00CE4693" w:rsidP="00776B44">
            <w:pPr>
              <w:adjustRightInd w:val="0"/>
              <w:rPr>
                <w:lang w:val="en-US"/>
              </w:rPr>
            </w:pPr>
            <w:r>
              <w:rPr>
                <w:lang w:val="en-US"/>
              </w:rPr>
              <w:t>Strat hidroizolant executat la cald la terase, acoperisuri sau la fundatii si radiere, in terenuri fara ape freatice, inclusiv scafele si doliile din hidroizolatia curenta: strat de separare aferent lucrarilor de hidroizolatii, executata cu carton bitumat, simplu, asezat cu suprapunerile nelipite / Membrana profilata tip Planter standart "Tehnonikol" sau analog</w:t>
            </w:r>
          </w:p>
          <w:p w14:paraId="3349AE11" w14:textId="77777777" w:rsidR="00CE4693" w:rsidRDefault="00CE4693" w:rsidP="00776B4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CA78A55" w14:textId="77777777" w:rsidR="00CE4693" w:rsidRDefault="00CE4693" w:rsidP="00776B44">
            <w:pPr>
              <w:jc w:val="center"/>
              <w:rPr>
                <w:lang w:val="ru-RU"/>
              </w:rP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3272B5A6" w14:textId="77777777" w:rsidR="00CE4693" w:rsidRDefault="00CE4693" w:rsidP="00776B44">
            <w:pPr>
              <w:adjustRightInd w:val="0"/>
              <w:jc w:val="center"/>
              <w:rPr>
                <w:rFonts w:ascii="Arial CYR" w:hAnsi="Arial CYR" w:cs="Arial CYR"/>
              </w:rPr>
            </w:pPr>
            <w:r>
              <w:t>207,100</w:t>
            </w:r>
          </w:p>
          <w:p w14:paraId="75AF61D1" w14:textId="77777777" w:rsidR="00CE4693" w:rsidRDefault="00CE4693" w:rsidP="00776B44">
            <w:pPr>
              <w:jc w:val="center"/>
            </w:pPr>
          </w:p>
        </w:tc>
      </w:tr>
      <w:tr w:rsidR="00CE4693" w14:paraId="02AD67F1" w14:textId="77777777" w:rsidTr="00776B44">
        <w:tc>
          <w:tcPr>
            <w:tcW w:w="709" w:type="dxa"/>
            <w:tcBorders>
              <w:top w:val="single" w:sz="4" w:space="0" w:color="auto"/>
              <w:left w:val="single" w:sz="6" w:space="0" w:color="auto"/>
              <w:bottom w:val="single" w:sz="4" w:space="0" w:color="auto"/>
              <w:right w:val="single" w:sz="6" w:space="0" w:color="auto"/>
            </w:tcBorders>
            <w:vAlign w:val="center"/>
            <w:hideMark/>
          </w:tcPr>
          <w:p w14:paraId="4B29BEE1" w14:textId="77777777" w:rsidR="00CE4693" w:rsidRDefault="00CE4693" w:rsidP="00776B44">
            <w:r>
              <w:t xml:space="preserve"> 32</w:t>
            </w:r>
          </w:p>
        </w:tc>
        <w:tc>
          <w:tcPr>
            <w:tcW w:w="1701" w:type="dxa"/>
            <w:tcBorders>
              <w:top w:val="single" w:sz="4" w:space="0" w:color="auto"/>
              <w:left w:val="single" w:sz="6" w:space="0" w:color="auto"/>
              <w:bottom w:val="single" w:sz="4" w:space="0" w:color="auto"/>
              <w:right w:val="single" w:sz="6" w:space="0" w:color="auto"/>
            </w:tcBorders>
            <w:vAlign w:val="center"/>
          </w:tcPr>
          <w:p w14:paraId="1B8CA6CA" w14:textId="77777777" w:rsidR="00CE4693" w:rsidRDefault="00CE4693" w:rsidP="00776B44">
            <w:pPr>
              <w:rPr>
                <w:lang w:val="en-US"/>
              </w:rPr>
            </w:pPr>
            <w:r>
              <w:rPr>
                <w:lang w:val="en-US"/>
              </w:rPr>
              <w:t>TsC54A</w:t>
            </w:r>
          </w:p>
          <w:p w14:paraId="7DE7602E" w14:textId="77777777" w:rsidR="00CE4693" w:rsidRDefault="00CE4693" w:rsidP="00776B4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061CBE2" w14:textId="77777777" w:rsidR="00CE4693" w:rsidRDefault="00CE4693" w:rsidP="00776B44">
            <w:pPr>
              <w:adjustRightInd w:val="0"/>
              <w:rPr>
                <w:lang w:val="en-US"/>
              </w:rPr>
            </w:pPr>
            <w:r>
              <w:rPr>
                <w:lang w:val="en-US"/>
              </w:rPr>
              <w:t>Strat de fundatie din nisip gr.=0,30m</w:t>
            </w:r>
          </w:p>
          <w:p w14:paraId="32D76AA7" w14:textId="77777777" w:rsidR="00CE4693" w:rsidRDefault="00CE4693" w:rsidP="00776B4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D23626F" w14:textId="77777777" w:rsidR="00CE4693" w:rsidRDefault="00CE4693" w:rsidP="00776B44">
            <w:pPr>
              <w:jc w:val="center"/>
              <w:rPr>
                <w:lang w:val="ru-RU"/>
              </w:rPr>
            </w:pPr>
            <w:r>
              <w:t>m3</w:t>
            </w:r>
          </w:p>
        </w:tc>
        <w:tc>
          <w:tcPr>
            <w:tcW w:w="1559" w:type="dxa"/>
            <w:tcBorders>
              <w:top w:val="single" w:sz="4" w:space="0" w:color="auto"/>
              <w:left w:val="single" w:sz="6" w:space="0" w:color="auto"/>
              <w:bottom w:val="single" w:sz="4" w:space="0" w:color="auto"/>
              <w:right w:val="single" w:sz="6" w:space="0" w:color="auto"/>
            </w:tcBorders>
            <w:vAlign w:val="center"/>
          </w:tcPr>
          <w:p w14:paraId="21840708" w14:textId="77777777" w:rsidR="00CE4693" w:rsidRDefault="00CE4693" w:rsidP="00776B44">
            <w:pPr>
              <w:adjustRightInd w:val="0"/>
              <w:jc w:val="center"/>
              <w:rPr>
                <w:rFonts w:ascii="Arial CYR" w:hAnsi="Arial CYR" w:cs="Arial CYR"/>
              </w:rPr>
            </w:pPr>
            <w:r>
              <w:t>42,360</w:t>
            </w:r>
          </w:p>
          <w:p w14:paraId="610E750D" w14:textId="77777777" w:rsidR="00CE4693" w:rsidRDefault="00CE4693" w:rsidP="00776B44">
            <w:pPr>
              <w:jc w:val="center"/>
            </w:pPr>
          </w:p>
        </w:tc>
      </w:tr>
      <w:tr w:rsidR="00CE4693" w14:paraId="695AD95C" w14:textId="77777777" w:rsidTr="00776B44">
        <w:tc>
          <w:tcPr>
            <w:tcW w:w="709" w:type="dxa"/>
            <w:tcBorders>
              <w:top w:val="single" w:sz="4" w:space="0" w:color="auto"/>
              <w:left w:val="single" w:sz="6" w:space="0" w:color="auto"/>
              <w:bottom w:val="single" w:sz="4" w:space="0" w:color="auto"/>
              <w:right w:val="single" w:sz="6" w:space="0" w:color="auto"/>
            </w:tcBorders>
            <w:vAlign w:val="center"/>
            <w:hideMark/>
          </w:tcPr>
          <w:p w14:paraId="51793176" w14:textId="77777777" w:rsidR="00CE4693" w:rsidRDefault="00CE4693" w:rsidP="00776B44">
            <w:r>
              <w:t xml:space="preserve"> 33</w:t>
            </w:r>
          </w:p>
        </w:tc>
        <w:tc>
          <w:tcPr>
            <w:tcW w:w="1701" w:type="dxa"/>
            <w:tcBorders>
              <w:top w:val="single" w:sz="4" w:space="0" w:color="auto"/>
              <w:left w:val="single" w:sz="6" w:space="0" w:color="auto"/>
              <w:bottom w:val="single" w:sz="4" w:space="0" w:color="auto"/>
              <w:right w:val="single" w:sz="6" w:space="0" w:color="auto"/>
            </w:tcBorders>
            <w:vAlign w:val="center"/>
          </w:tcPr>
          <w:p w14:paraId="316B5C74" w14:textId="77777777" w:rsidR="00CE4693" w:rsidRDefault="00CE4693" w:rsidP="00776B44">
            <w:pPr>
              <w:rPr>
                <w:lang w:val="en-US"/>
              </w:rPr>
            </w:pPr>
            <w:r>
              <w:rPr>
                <w:lang w:val="en-US"/>
              </w:rPr>
              <w:t>TsC54C</w:t>
            </w:r>
          </w:p>
          <w:p w14:paraId="7EC69DC9" w14:textId="77777777" w:rsidR="00CE4693" w:rsidRDefault="00CE4693" w:rsidP="00776B4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4A02B72" w14:textId="77777777" w:rsidR="00CE4693" w:rsidRDefault="00CE4693" w:rsidP="00776B44">
            <w:pPr>
              <w:adjustRightInd w:val="0"/>
              <w:rPr>
                <w:lang w:val="en-US"/>
              </w:rPr>
            </w:pPr>
            <w:r>
              <w:rPr>
                <w:lang w:val="en-US"/>
              </w:rPr>
              <w:t>Strat de fundatie din pietris gr.=0,20m</w:t>
            </w:r>
          </w:p>
          <w:p w14:paraId="2FAF7EF8" w14:textId="77777777" w:rsidR="00CE4693" w:rsidRDefault="00CE4693" w:rsidP="00776B4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AA6BFAA" w14:textId="77777777" w:rsidR="00CE4693" w:rsidRDefault="00CE4693" w:rsidP="00776B44">
            <w:pPr>
              <w:jc w:val="center"/>
              <w:rPr>
                <w:lang w:val="ru-RU"/>
              </w:rPr>
            </w:pPr>
            <w:r>
              <w:t>m3</w:t>
            </w:r>
          </w:p>
        </w:tc>
        <w:tc>
          <w:tcPr>
            <w:tcW w:w="1559" w:type="dxa"/>
            <w:tcBorders>
              <w:top w:val="single" w:sz="4" w:space="0" w:color="auto"/>
              <w:left w:val="single" w:sz="6" w:space="0" w:color="auto"/>
              <w:bottom w:val="single" w:sz="4" w:space="0" w:color="auto"/>
              <w:right w:val="single" w:sz="6" w:space="0" w:color="auto"/>
            </w:tcBorders>
            <w:vAlign w:val="center"/>
          </w:tcPr>
          <w:p w14:paraId="6A13D936" w14:textId="77777777" w:rsidR="00CE4693" w:rsidRDefault="00CE4693" w:rsidP="00776B44">
            <w:pPr>
              <w:adjustRightInd w:val="0"/>
              <w:jc w:val="center"/>
              <w:rPr>
                <w:rFonts w:ascii="Arial CYR" w:hAnsi="Arial CYR" w:cs="Arial CYR"/>
              </w:rPr>
            </w:pPr>
            <w:r>
              <w:t>28,240</w:t>
            </w:r>
          </w:p>
          <w:p w14:paraId="1680E195" w14:textId="77777777" w:rsidR="00CE4693" w:rsidRDefault="00CE4693" w:rsidP="00776B44">
            <w:pPr>
              <w:jc w:val="center"/>
            </w:pPr>
          </w:p>
        </w:tc>
      </w:tr>
      <w:tr w:rsidR="00CE4693" w14:paraId="3AE99C0C" w14:textId="77777777" w:rsidTr="00776B44">
        <w:tc>
          <w:tcPr>
            <w:tcW w:w="709" w:type="dxa"/>
            <w:tcBorders>
              <w:top w:val="single" w:sz="4" w:space="0" w:color="auto"/>
              <w:left w:val="single" w:sz="6" w:space="0" w:color="auto"/>
              <w:bottom w:val="single" w:sz="4" w:space="0" w:color="auto"/>
              <w:right w:val="single" w:sz="6" w:space="0" w:color="auto"/>
            </w:tcBorders>
            <w:vAlign w:val="center"/>
            <w:hideMark/>
          </w:tcPr>
          <w:p w14:paraId="5D517C28" w14:textId="77777777" w:rsidR="00CE4693" w:rsidRDefault="00CE4693" w:rsidP="00776B44">
            <w:r>
              <w:t xml:space="preserve"> 34</w:t>
            </w:r>
          </w:p>
        </w:tc>
        <w:tc>
          <w:tcPr>
            <w:tcW w:w="1701" w:type="dxa"/>
            <w:tcBorders>
              <w:top w:val="single" w:sz="4" w:space="0" w:color="auto"/>
              <w:left w:val="single" w:sz="6" w:space="0" w:color="auto"/>
              <w:bottom w:val="single" w:sz="4" w:space="0" w:color="auto"/>
              <w:right w:val="single" w:sz="6" w:space="0" w:color="auto"/>
            </w:tcBorders>
            <w:vAlign w:val="center"/>
          </w:tcPr>
          <w:p w14:paraId="1A14ED4A" w14:textId="77777777" w:rsidR="00CE4693" w:rsidRDefault="00CE4693" w:rsidP="00776B44">
            <w:pPr>
              <w:rPr>
                <w:lang w:val="en-US"/>
              </w:rPr>
            </w:pPr>
            <w:r>
              <w:rPr>
                <w:lang w:val="en-US"/>
              </w:rPr>
              <w:t>CC03C</w:t>
            </w:r>
          </w:p>
          <w:p w14:paraId="2FDFF2CC" w14:textId="77777777" w:rsidR="00CE4693" w:rsidRDefault="00CE4693" w:rsidP="00776B4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D723774" w14:textId="77777777" w:rsidR="00CE4693" w:rsidRDefault="00CE4693" w:rsidP="00776B44">
            <w:pPr>
              <w:adjustRightInd w:val="0"/>
              <w:rPr>
                <w:lang w:val="en-US"/>
              </w:rPr>
            </w:pPr>
            <w:r>
              <w:rPr>
                <w:lang w:val="en-US"/>
              </w:rPr>
              <w:t>Montare plase sudate la inaltimi mai mici sau egale cu 35 m, la placi / Plasa Bp4 cu celule 100x100mm</w:t>
            </w:r>
          </w:p>
          <w:p w14:paraId="61C63195" w14:textId="77777777" w:rsidR="00CE4693" w:rsidRDefault="00CE4693" w:rsidP="00776B4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B69162C" w14:textId="77777777" w:rsidR="00CE4693" w:rsidRDefault="00CE4693" w:rsidP="00776B44">
            <w:pPr>
              <w:jc w:val="center"/>
              <w:rPr>
                <w:lang w:val="ru-RU"/>
              </w:rPr>
            </w:pPr>
            <w:r>
              <w:t>kg</w:t>
            </w:r>
          </w:p>
        </w:tc>
        <w:tc>
          <w:tcPr>
            <w:tcW w:w="1559" w:type="dxa"/>
            <w:tcBorders>
              <w:top w:val="single" w:sz="4" w:space="0" w:color="auto"/>
              <w:left w:val="single" w:sz="6" w:space="0" w:color="auto"/>
              <w:bottom w:val="single" w:sz="4" w:space="0" w:color="auto"/>
              <w:right w:val="single" w:sz="6" w:space="0" w:color="auto"/>
            </w:tcBorders>
            <w:vAlign w:val="center"/>
          </w:tcPr>
          <w:p w14:paraId="59843ED2" w14:textId="77777777" w:rsidR="00CE4693" w:rsidRDefault="00CE4693" w:rsidP="00776B44">
            <w:pPr>
              <w:adjustRightInd w:val="0"/>
              <w:jc w:val="center"/>
              <w:rPr>
                <w:rFonts w:ascii="Arial CYR" w:hAnsi="Arial CYR" w:cs="Arial CYR"/>
              </w:rPr>
            </w:pPr>
            <w:r>
              <w:t>270,000</w:t>
            </w:r>
          </w:p>
          <w:p w14:paraId="416AD7E7" w14:textId="77777777" w:rsidR="00CE4693" w:rsidRDefault="00CE4693" w:rsidP="00776B44">
            <w:pPr>
              <w:jc w:val="center"/>
            </w:pPr>
          </w:p>
        </w:tc>
      </w:tr>
      <w:tr w:rsidR="00CE4693" w14:paraId="150DB0A7" w14:textId="77777777" w:rsidTr="00776B44">
        <w:tc>
          <w:tcPr>
            <w:tcW w:w="709" w:type="dxa"/>
            <w:tcBorders>
              <w:top w:val="single" w:sz="4" w:space="0" w:color="auto"/>
              <w:left w:val="single" w:sz="6" w:space="0" w:color="auto"/>
              <w:bottom w:val="single" w:sz="4" w:space="0" w:color="auto"/>
              <w:right w:val="single" w:sz="6" w:space="0" w:color="auto"/>
            </w:tcBorders>
            <w:vAlign w:val="center"/>
            <w:hideMark/>
          </w:tcPr>
          <w:p w14:paraId="2F145E1D" w14:textId="77777777" w:rsidR="00CE4693" w:rsidRDefault="00CE4693" w:rsidP="00776B44">
            <w:r>
              <w:t xml:space="preserve"> 35</w:t>
            </w:r>
          </w:p>
        </w:tc>
        <w:tc>
          <w:tcPr>
            <w:tcW w:w="1701" w:type="dxa"/>
            <w:tcBorders>
              <w:top w:val="single" w:sz="4" w:space="0" w:color="auto"/>
              <w:left w:val="single" w:sz="6" w:space="0" w:color="auto"/>
              <w:bottom w:val="single" w:sz="4" w:space="0" w:color="auto"/>
              <w:right w:val="single" w:sz="6" w:space="0" w:color="auto"/>
            </w:tcBorders>
            <w:vAlign w:val="center"/>
          </w:tcPr>
          <w:p w14:paraId="3B6B4BA3" w14:textId="77777777" w:rsidR="00CE4693" w:rsidRDefault="00CE4693" w:rsidP="00776B44">
            <w:pPr>
              <w:rPr>
                <w:lang w:val="en-US"/>
              </w:rPr>
            </w:pPr>
            <w:r>
              <w:rPr>
                <w:lang w:val="en-US"/>
              </w:rPr>
              <w:t>CA02C</w:t>
            </w:r>
          </w:p>
          <w:p w14:paraId="1E418289" w14:textId="77777777" w:rsidR="00CE4693" w:rsidRDefault="00CE4693" w:rsidP="00776B4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2397ED6" w14:textId="77777777" w:rsidR="00CE4693" w:rsidRDefault="00CE4693" w:rsidP="00776B44">
            <w:pPr>
              <w:adjustRightInd w:val="0"/>
              <w:rPr>
                <w:lang w:val="en-US"/>
              </w:rPr>
            </w:pPr>
            <w:r>
              <w:rPr>
                <w:lang w:val="en-US"/>
              </w:rPr>
              <w:t>Beton simplu turnat  in egalizari, pante, sape la inaltimi pina la 35 m inclusiv, preparat cu centrala de betoane conform art. CA01 sau beton marfa, turnare cu mijloace clasice / Beton cl.C10 gr.=0,10m</w:t>
            </w:r>
          </w:p>
          <w:p w14:paraId="02C3B302" w14:textId="77777777" w:rsidR="00CE4693" w:rsidRDefault="00CE4693" w:rsidP="00776B4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8B71058" w14:textId="77777777" w:rsidR="00CE4693" w:rsidRDefault="00CE4693" w:rsidP="00776B44">
            <w:pPr>
              <w:jc w:val="center"/>
              <w:rPr>
                <w:lang w:val="ru-RU"/>
              </w:rPr>
            </w:pPr>
            <w:r>
              <w:t>m3</w:t>
            </w:r>
          </w:p>
        </w:tc>
        <w:tc>
          <w:tcPr>
            <w:tcW w:w="1559" w:type="dxa"/>
            <w:tcBorders>
              <w:top w:val="single" w:sz="4" w:space="0" w:color="auto"/>
              <w:left w:val="single" w:sz="6" w:space="0" w:color="auto"/>
              <w:bottom w:val="single" w:sz="4" w:space="0" w:color="auto"/>
              <w:right w:val="single" w:sz="6" w:space="0" w:color="auto"/>
            </w:tcBorders>
            <w:vAlign w:val="center"/>
          </w:tcPr>
          <w:p w14:paraId="11FAD7CA" w14:textId="77777777" w:rsidR="00CE4693" w:rsidRDefault="00CE4693" w:rsidP="00776B44">
            <w:pPr>
              <w:adjustRightInd w:val="0"/>
              <w:jc w:val="center"/>
              <w:rPr>
                <w:rFonts w:ascii="Arial CYR" w:hAnsi="Arial CYR" w:cs="Arial CYR"/>
              </w:rPr>
            </w:pPr>
            <w:r>
              <w:t>14,120</w:t>
            </w:r>
          </w:p>
          <w:p w14:paraId="5F35265D" w14:textId="77777777" w:rsidR="00CE4693" w:rsidRDefault="00CE4693" w:rsidP="00776B44">
            <w:pPr>
              <w:jc w:val="center"/>
            </w:pPr>
          </w:p>
        </w:tc>
      </w:tr>
      <w:tr w:rsidR="00CE4693" w14:paraId="1AB38E7B" w14:textId="77777777" w:rsidTr="00776B44">
        <w:tc>
          <w:tcPr>
            <w:tcW w:w="709" w:type="dxa"/>
            <w:tcBorders>
              <w:top w:val="single" w:sz="4" w:space="0" w:color="auto"/>
              <w:left w:val="single" w:sz="6" w:space="0" w:color="auto"/>
              <w:bottom w:val="single" w:sz="4" w:space="0" w:color="auto"/>
              <w:right w:val="single" w:sz="6" w:space="0" w:color="auto"/>
            </w:tcBorders>
            <w:vAlign w:val="center"/>
            <w:hideMark/>
          </w:tcPr>
          <w:p w14:paraId="493EBB9A" w14:textId="77777777" w:rsidR="00CE4693" w:rsidRDefault="00CE4693" w:rsidP="00776B44">
            <w:r>
              <w:t xml:space="preserve"> 36</w:t>
            </w:r>
          </w:p>
        </w:tc>
        <w:tc>
          <w:tcPr>
            <w:tcW w:w="1701" w:type="dxa"/>
            <w:tcBorders>
              <w:top w:val="single" w:sz="4" w:space="0" w:color="auto"/>
              <w:left w:val="single" w:sz="6" w:space="0" w:color="auto"/>
              <w:bottom w:val="single" w:sz="4" w:space="0" w:color="auto"/>
              <w:right w:val="single" w:sz="6" w:space="0" w:color="auto"/>
            </w:tcBorders>
            <w:vAlign w:val="center"/>
          </w:tcPr>
          <w:p w14:paraId="06AFE0FC" w14:textId="77777777" w:rsidR="00CE4693" w:rsidRDefault="00CE4693" w:rsidP="00776B44">
            <w:pPr>
              <w:rPr>
                <w:lang w:val="en-US"/>
              </w:rPr>
            </w:pPr>
            <w:r>
              <w:rPr>
                <w:lang w:val="en-US"/>
              </w:rPr>
              <w:t>DE18A</w:t>
            </w:r>
          </w:p>
          <w:p w14:paraId="2456D573" w14:textId="77777777" w:rsidR="00CE4693" w:rsidRDefault="00CE4693" w:rsidP="00776B4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2477592" w14:textId="77777777" w:rsidR="00CE4693" w:rsidRDefault="00CE4693" w:rsidP="00776B44">
            <w:pPr>
              <w:adjustRightInd w:val="0"/>
              <w:rPr>
                <w:lang w:val="en-US"/>
              </w:rPr>
            </w:pPr>
            <w:r>
              <w:rPr>
                <w:lang w:val="en-US"/>
              </w:rPr>
              <w:t>Pavaje executate din placi de trotuare din beton prefabricat gr.=60mm asezate pe un strat din amestec uscat de ciment si nisip, in proportie 1:6, rostuit cu amestec uscat de ciment si nisip, grosime strat de 5 cm</w:t>
            </w:r>
          </w:p>
          <w:p w14:paraId="7A761EE1" w14:textId="77777777" w:rsidR="00CE4693" w:rsidRDefault="00CE4693" w:rsidP="00776B4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08B8A76" w14:textId="77777777" w:rsidR="00CE4693" w:rsidRDefault="00CE4693" w:rsidP="00776B44">
            <w:pPr>
              <w:jc w:val="center"/>
              <w:rPr>
                <w:lang w:val="ru-RU"/>
              </w:rPr>
            </w:pPr>
            <w:r>
              <w:t>m2</w:t>
            </w:r>
          </w:p>
        </w:tc>
        <w:tc>
          <w:tcPr>
            <w:tcW w:w="1559" w:type="dxa"/>
            <w:tcBorders>
              <w:top w:val="single" w:sz="4" w:space="0" w:color="auto"/>
              <w:left w:val="single" w:sz="6" w:space="0" w:color="auto"/>
              <w:bottom w:val="single" w:sz="4" w:space="0" w:color="auto"/>
              <w:right w:val="single" w:sz="6" w:space="0" w:color="auto"/>
            </w:tcBorders>
            <w:vAlign w:val="center"/>
          </w:tcPr>
          <w:p w14:paraId="244B99ED" w14:textId="77777777" w:rsidR="00CE4693" w:rsidRDefault="00CE4693" w:rsidP="00776B44">
            <w:pPr>
              <w:adjustRightInd w:val="0"/>
              <w:jc w:val="center"/>
              <w:rPr>
                <w:rFonts w:ascii="Arial CYR" w:hAnsi="Arial CYR" w:cs="Arial CYR"/>
              </w:rPr>
            </w:pPr>
            <w:r>
              <w:t>141,200</w:t>
            </w:r>
          </w:p>
          <w:p w14:paraId="035CD066" w14:textId="77777777" w:rsidR="00CE4693" w:rsidRDefault="00CE4693" w:rsidP="00776B44">
            <w:pPr>
              <w:jc w:val="center"/>
            </w:pPr>
          </w:p>
        </w:tc>
      </w:tr>
      <w:tr w:rsidR="00CE4693" w14:paraId="2DC687CD" w14:textId="77777777" w:rsidTr="00776B44">
        <w:tc>
          <w:tcPr>
            <w:tcW w:w="709" w:type="dxa"/>
            <w:tcBorders>
              <w:top w:val="single" w:sz="4" w:space="0" w:color="auto"/>
              <w:left w:val="single" w:sz="6" w:space="0" w:color="auto"/>
              <w:bottom w:val="single" w:sz="4" w:space="0" w:color="auto"/>
              <w:right w:val="single" w:sz="6" w:space="0" w:color="auto"/>
            </w:tcBorders>
            <w:vAlign w:val="center"/>
            <w:hideMark/>
          </w:tcPr>
          <w:p w14:paraId="756DCBB6" w14:textId="77777777" w:rsidR="00CE4693" w:rsidRDefault="00CE4693" w:rsidP="00776B44">
            <w:r>
              <w:t xml:space="preserve"> 37</w:t>
            </w:r>
          </w:p>
        </w:tc>
        <w:tc>
          <w:tcPr>
            <w:tcW w:w="1701" w:type="dxa"/>
            <w:tcBorders>
              <w:top w:val="single" w:sz="4" w:space="0" w:color="auto"/>
              <w:left w:val="single" w:sz="6" w:space="0" w:color="auto"/>
              <w:bottom w:val="single" w:sz="4" w:space="0" w:color="auto"/>
              <w:right w:val="single" w:sz="6" w:space="0" w:color="auto"/>
            </w:tcBorders>
            <w:vAlign w:val="center"/>
          </w:tcPr>
          <w:p w14:paraId="102D0CD1" w14:textId="77777777" w:rsidR="00CE4693" w:rsidRDefault="00CE4693" w:rsidP="00776B44">
            <w:pPr>
              <w:rPr>
                <w:lang w:val="en-US"/>
              </w:rPr>
            </w:pPr>
            <w:r>
              <w:rPr>
                <w:lang w:val="en-US"/>
              </w:rPr>
              <w:t>DE11A</w:t>
            </w:r>
          </w:p>
          <w:p w14:paraId="2B515F9B" w14:textId="77777777" w:rsidR="00CE4693" w:rsidRDefault="00CE4693" w:rsidP="00776B4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BCD8131" w14:textId="77777777" w:rsidR="00CE4693" w:rsidRDefault="00CE4693" w:rsidP="00776B44">
            <w:pPr>
              <w:adjustRightInd w:val="0"/>
              <w:rPr>
                <w:lang w:val="en-US"/>
              </w:rPr>
            </w:pPr>
            <w:r>
              <w:rPr>
                <w:lang w:val="en-US"/>
              </w:rPr>
              <w:t>Borduri mici, prefabricate din beton cu sectiunea de 10x15 cm, pnetu incadrarea spatiilor verzi, trotuarelor, aleilor, etc., asezate pe o fundatie din beton, de 10x20 cm / Bordura 100x20x8 pe beton C15</w:t>
            </w:r>
          </w:p>
          <w:p w14:paraId="45E2245E" w14:textId="77777777" w:rsidR="00CE4693" w:rsidRDefault="00CE4693" w:rsidP="00776B4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F9A15D3" w14:textId="77777777" w:rsidR="00CE4693" w:rsidRDefault="00CE4693" w:rsidP="00776B44">
            <w:pPr>
              <w:jc w:val="center"/>
              <w:rPr>
                <w:lang w:val="ru-RU"/>
              </w:rPr>
            </w:pPr>
            <w:r>
              <w:t>m</w:t>
            </w:r>
          </w:p>
        </w:tc>
        <w:tc>
          <w:tcPr>
            <w:tcW w:w="1559" w:type="dxa"/>
            <w:tcBorders>
              <w:top w:val="single" w:sz="4" w:space="0" w:color="auto"/>
              <w:left w:val="single" w:sz="6" w:space="0" w:color="auto"/>
              <w:bottom w:val="single" w:sz="4" w:space="0" w:color="auto"/>
              <w:right w:val="single" w:sz="6" w:space="0" w:color="auto"/>
            </w:tcBorders>
            <w:vAlign w:val="center"/>
          </w:tcPr>
          <w:p w14:paraId="2543F3CE" w14:textId="77777777" w:rsidR="00CE4693" w:rsidRDefault="00CE4693" w:rsidP="00776B44">
            <w:pPr>
              <w:adjustRightInd w:val="0"/>
              <w:jc w:val="center"/>
              <w:rPr>
                <w:rFonts w:ascii="Arial CYR" w:hAnsi="Arial CYR" w:cs="Arial CYR"/>
              </w:rPr>
            </w:pPr>
            <w:r>
              <w:t>94,120</w:t>
            </w:r>
          </w:p>
          <w:p w14:paraId="3AECE97F" w14:textId="77777777" w:rsidR="00CE4693" w:rsidRDefault="00CE4693" w:rsidP="00776B44">
            <w:pPr>
              <w:jc w:val="center"/>
            </w:pPr>
          </w:p>
        </w:tc>
      </w:tr>
      <w:tr w:rsidR="00CE4693" w14:paraId="7C1C87B7" w14:textId="77777777" w:rsidTr="00776B44">
        <w:tc>
          <w:tcPr>
            <w:tcW w:w="709" w:type="dxa"/>
            <w:tcBorders>
              <w:top w:val="nil"/>
              <w:left w:val="single" w:sz="6" w:space="0" w:color="auto"/>
              <w:bottom w:val="nil"/>
              <w:right w:val="nil"/>
            </w:tcBorders>
            <w:hideMark/>
          </w:tcPr>
          <w:p w14:paraId="34549512" w14:textId="77777777" w:rsidR="00CE4693" w:rsidRDefault="00CE4693" w:rsidP="00776B44">
            <w:pPr>
              <w:jc w:val="center"/>
            </w:pPr>
            <w:r>
              <w:t xml:space="preserve"> </w:t>
            </w:r>
          </w:p>
        </w:tc>
        <w:tc>
          <w:tcPr>
            <w:tcW w:w="1701" w:type="dxa"/>
            <w:tcBorders>
              <w:top w:val="nil"/>
              <w:left w:val="single" w:sz="6" w:space="0" w:color="auto"/>
              <w:bottom w:val="nil"/>
              <w:right w:val="nil"/>
            </w:tcBorders>
          </w:tcPr>
          <w:p w14:paraId="2BE7A5F6" w14:textId="77777777" w:rsidR="00CE4693" w:rsidRDefault="00CE4693" w:rsidP="00776B44"/>
        </w:tc>
        <w:tc>
          <w:tcPr>
            <w:tcW w:w="4961" w:type="dxa"/>
            <w:tcBorders>
              <w:top w:val="nil"/>
              <w:left w:val="single" w:sz="6" w:space="0" w:color="auto"/>
              <w:bottom w:val="nil"/>
              <w:right w:val="nil"/>
            </w:tcBorders>
          </w:tcPr>
          <w:p w14:paraId="70D6A0B6" w14:textId="77777777" w:rsidR="00CE4693" w:rsidRDefault="00CE4693" w:rsidP="00776B44">
            <w:pPr>
              <w:rPr>
                <w:b/>
                <w:bCs/>
                <w:sz w:val="22"/>
                <w:szCs w:val="22"/>
                <w:lang w:val="en-US"/>
              </w:rPr>
            </w:pPr>
            <w:r>
              <w:rPr>
                <w:b/>
                <w:bCs/>
                <w:sz w:val="22"/>
                <w:szCs w:val="22"/>
                <w:lang w:val="en-US"/>
              </w:rPr>
              <w:t xml:space="preserve">Capitolul </w:t>
            </w:r>
            <w:r>
              <w:rPr>
                <w:b/>
                <w:bCs/>
                <w:sz w:val="22"/>
                <w:szCs w:val="22"/>
              </w:rPr>
              <w:t>11. Alte lucrari</w:t>
            </w:r>
          </w:p>
          <w:p w14:paraId="74E057DB" w14:textId="77777777" w:rsidR="00CE4693" w:rsidRDefault="00CE4693" w:rsidP="00776B44">
            <w:pPr>
              <w:rPr>
                <w:b/>
                <w:bCs/>
                <w:sz w:val="22"/>
                <w:szCs w:val="22"/>
                <w:lang w:val="ru-RU"/>
              </w:rPr>
            </w:pPr>
          </w:p>
        </w:tc>
        <w:tc>
          <w:tcPr>
            <w:tcW w:w="1560" w:type="dxa"/>
            <w:tcBorders>
              <w:top w:val="nil"/>
              <w:left w:val="single" w:sz="6" w:space="0" w:color="auto"/>
              <w:bottom w:val="nil"/>
              <w:right w:val="nil"/>
            </w:tcBorders>
          </w:tcPr>
          <w:p w14:paraId="5D976292" w14:textId="77777777" w:rsidR="00CE4693" w:rsidRDefault="00CE4693" w:rsidP="00776B44"/>
        </w:tc>
        <w:tc>
          <w:tcPr>
            <w:tcW w:w="1559" w:type="dxa"/>
            <w:tcBorders>
              <w:top w:val="nil"/>
              <w:left w:val="single" w:sz="6" w:space="0" w:color="auto"/>
              <w:bottom w:val="nil"/>
              <w:right w:val="single" w:sz="4" w:space="0" w:color="auto"/>
            </w:tcBorders>
          </w:tcPr>
          <w:p w14:paraId="13AD582E" w14:textId="77777777" w:rsidR="00CE4693" w:rsidRDefault="00CE4693" w:rsidP="00776B44"/>
        </w:tc>
      </w:tr>
      <w:tr w:rsidR="00CE4693" w14:paraId="35DC6778" w14:textId="77777777" w:rsidTr="00776B44">
        <w:tc>
          <w:tcPr>
            <w:tcW w:w="709" w:type="dxa"/>
            <w:tcBorders>
              <w:top w:val="single" w:sz="4" w:space="0" w:color="auto"/>
              <w:left w:val="single" w:sz="6" w:space="0" w:color="auto"/>
              <w:bottom w:val="single" w:sz="4" w:space="0" w:color="auto"/>
              <w:right w:val="single" w:sz="6" w:space="0" w:color="auto"/>
            </w:tcBorders>
            <w:vAlign w:val="center"/>
            <w:hideMark/>
          </w:tcPr>
          <w:p w14:paraId="6D8F81B9" w14:textId="77777777" w:rsidR="00CE4693" w:rsidRDefault="00CE4693" w:rsidP="00776B44">
            <w:r>
              <w:t>38</w:t>
            </w:r>
          </w:p>
        </w:tc>
        <w:tc>
          <w:tcPr>
            <w:tcW w:w="1701" w:type="dxa"/>
            <w:tcBorders>
              <w:top w:val="single" w:sz="4" w:space="0" w:color="auto"/>
              <w:left w:val="single" w:sz="6" w:space="0" w:color="auto"/>
              <w:bottom w:val="single" w:sz="4" w:space="0" w:color="auto"/>
              <w:right w:val="single" w:sz="6" w:space="0" w:color="auto"/>
            </w:tcBorders>
            <w:vAlign w:val="center"/>
          </w:tcPr>
          <w:p w14:paraId="357074FE" w14:textId="77777777" w:rsidR="00CE4693" w:rsidRDefault="00CE4693" w:rsidP="00776B44">
            <w:pPr>
              <w:rPr>
                <w:lang w:val="en-US"/>
              </w:rPr>
            </w:pPr>
            <w:r>
              <w:rPr>
                <w:lang w:val="en-US"/>
              </w:rPr>
              <w:t>RpCU05D</w:t>
            </w:r>
          </w:p>
          <w:p w14:paraId="36450592" w14:textId="77777777" w:rsidR="00CE4693" w:rsidRDefault="00CE4693" w:rsidP="00776B4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0F38EF4" w14:textId="77777777" w:rsidR="00CE4693" w:rsidRDefault="00CE4693" w:rsidP="00776B44">
            <w:pPr>
              <w:adjustRightInd w:val="0"/>
              <w:rPr>
                <w:lang w:val="en-US"/>
              </w:rPr>
            </w:pPr>
            <w:r>
              <w:rPr>
                <w:lang w:val="en-US"/>
              </w:rPr>
              <w:t>Executarea strapungerilor pentru conducte sau tiranti in pereti din zidarie de caramida, de 16 - 25 cm grosime</w:t>
            </w:r>
          </w:p>
          <w:p w14:paraId="6ABFE31B" w14:textId="77777777" w:rsidR="00CE4693" w:rsidRDefault="00CE4693" w:rsidP="00776B4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E78730D" w14:textId="77777777" w:rsidR="00CE4693" w:rsidRDefault="00CE4693" w:rsidP="00776B44">
            <w:pPr>
              <w:jc w:val="center"/>
              <w:rPr>
                <w:lang w:val="ru-RU"/>
              </w:rPr>
            </w:pPr>
            <w:r>
              <w:t>buc</w:t>
            </w:r>
          </w:p>
        </w:tc>
        <w:tc>
          <w:tcPr>
            <w:tcW w:w="1559" w:type="dxa"/>
            <w:tcBorders>
              <w:top w:val="single" w:sz="4" w:space="0" w:color="auto"/>
              <w:left w:val="single" w:sz="6" w:space="0" w:color="auto"/>
              <w:bottom w:val="single" w:sz="4" w:space="0" w:color="auto"/>
              <w:right w:val="single" w:sz="6" w:space="0" w:color="auto"/>
            </w:tcBorders>
            <w:vAlign w:val="center"/>
          </w:tcPr>
          <w:p w14:paraId="4DE2974F" w14:textId="77777777" w:rsidR="00CE4693" w:rsidRDefault="00CE4693" w:rsidP="00776B44">
            <w:pPr>
              <w:adjustRightInd w:val="0"/>
              <w:jc w:val="center"/>
              <w:rPr>
                <w:rFonts w:ascii="Arial CYR" w:hAnsi="Arial CYR" w:cs="Arial CYR"/>
              </w:rPr>
            </w:pPr>
            <w:r>
              <w:t>16,000</w:t>
            </w:r>
          </w:p>
          <w:p w14:paraId="08D38686" w14:textId="77777777" w:rsidR="00CE4693" w:rsidRDefault="00CE4693" w:rsidP="00776B44">
            <w:pPr>
              <w:jc w:val="center"/>
            </w:pPr>
          </w:p>
        </w:tc>
      </w:tr>
      <w:tr w:rsidR="00CE4693" w14:paraId="065B3908" w14:textId="77777777" w:rsidTr="00776B44">
        <w:tc>
          <w:tcPr>
            <w:tcW w:w="709" w:type="dxa"/>
            <w:tcBorders>
              <w:top w:val="single" w:sz="4" w:space="0" w:color="auto"/>
              <w:left w:val="single" w:sz="6" w:space="0" w:color="auto"/>
              <w:bottom w:val="single" w:sz="4" w:space="0" w:color="auto"/>
              <w:right w:val="single" w:sz="6" w:space="0" w:color="auto"/>
            </w:tcBorders>
            <w:vAlign w:val="center"/>
            <w:hideMark/>
          </w:tcPr>
          <w:p w14:paraId="637A478D" w14:textId="77777777" w:rsidR="00CE4693" w:rsidRDefault="00CE4693" w:rsidP="00776B44">
            <w:r>
              <w:t xml:space="preserve"> 39</w:t>
            </w:r>
          </w:p>
        </w:tc>
        <w:tc>
          <w:tcPr>
            <w:tcW w:w="1701" w:type="dxa"/>
            <w:tcBorders>
              <w:top w:val="single" w:sz="4" w:space="0" w:color="auto"/>
              <w:left w:val="single" w:sz="6" w:space="0" w:color="auto"/>
              <w:bottom w:val="single" w:sz="4" w:space="0" w:color="auto"/>
              <w:right w:val="single" w:sz="6" w:space="0" w:color="auto"/>
            </w:tcBorders>
            <w:vAlign w:val="center"/>
          </w:tcPr>
          <w:p w14:paraId="6517C7B5" w14:textId="77777777" w:rsidR="00CE4693" w:rsidRDefault="00CE4693" w:rsidP="00776B44">
            <w:pPr>
              <w:rPr>
                <w:lang w:val="en-US"/>
              </w:rPr>
            </w:pPr>
            <w:r>
              <w:rPr>
                <w:lang w:val="en-US"/>
              </w:rPr>
              <w:t>CK35A</w:t>
            </w:r>
          </w:p>
          <w:p w14:paraId="5C5562A3" w14:textId="77777777" w:rsidR="00CE4693" w:rsidRDefault="00CE4693" w:rsidP="00776B4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2B5F908" w14:textId="77777777" w:rsidR="00CE4693" w:rsidRDefault="00CE4693" w:rsidP="00776B44">
            <w:pPr>
              <w:adjustRightInd w:val="0"/>
              <w:rPr>
                <w:lang w:val="en-US"/>
              </w:rPr>
            </w:pPr>
            <w:r>
              <w:rPr>
                <w:lang w:val="en-US"/>
              </w:rPr>
              <w:t>Dibluri din metal fixate in ziduri din caramida sau beton celular autoclavizat / Ancoraj cu pana HSA-F M16x190 "HILTI" sau analog</w:t>
            </w:r>
          </w:p>
          <w:p w14:paraId="2A1F7E60" w14:textId="77777777" w:rsidR="00CE4693" w:rsidRDefault="00CE4693" w:rsidP="00776B4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53FF3E2" w14:textId="77777777" w:rsidR="00CE4693" w:rsidRDefault="00CE4693" w:rsidP="00776B44">
            <w:pPr>
              <w:jc w:val="center"/>
              <w:rPr>
                <w:lang w:val="ru-RU"/>
              </w:rPr>
            </w:pPr>
            <w:r>
              <w:t>buc</w:t>
            </w:r>
          </w:p>
        </w:tc>
        <w:tc>
          <w:tcPr>
            <w:tcW w:w="1559" w:type="dxa"/>
            <w:tcBorders>
              <w:top w:val="single" w:sz="4" w:space="0" w:color="auto"/>
              <w:left w:val="single" w:sz="6" w:space="0" w:color="auto"/>
              <w:bottom w:val="single" w:sz="4" w:space="0" w:color="auto"/>
              <w:right w:val="single" w:sz="6" w:space="0" w:color="auto"/>
            </w:tcBorders>
            <w:vAlign w:val="center"/>
          </w:tcPr>
          <w:p w14:paraId="517BD1C2" w14:textId="77777777" w:rsidR="00CE4693" w:rsidRDefault="00CE4693" w:rsidP="00776B44">
            <w:pPr>
              <w:adjustRightInd w:val="0"/>
              <w:jc w:val="center"/>
              <w:rPr>
                <w:rFonts w:ascii="Arial CYR" w:hAnsi="Arial CYR" w:cs="Arial CYR"/>
              </w:rPr>
            </w:pPr>
            <w:r>
              <w:t>16,000</w:t>
            </w:r>
          </w:p>
          <w:p w14:paraId="162AE336" w14:textId="77777777" w:rsidR="00CE4693" w:rsidRDefault="00CE4693" w:rsidP="00776B44">
            <w:pPr>
              <w:jc w:val="center"/>
            </w:pPr>
          </w:p>
        </w:tc>
      </w:tr>
      <w:tr w:rsidR="00CE4693" w14:paraId="495C8526" w14:textId="77777777" w:rsidTr="00776B44">
        <w:tc>
          <w:tcPr>
            <w:tcW w:w="709" w:type="dxa"/>
            <w:tcBorders>
              <w:top w:val="single" w:sz="4" w:space="0" w:color="auto"/>
              <w:left w:val="single" w:sz="6" w:space="0" w:color="auto"/>
              <w:bottom w:val="single" w:sz="4" w:space="0" w:color="auto"/>
              <w:right w:val="single" w:sz="6" w:space="0" w:color="auto"/>
            </w:tcBorders>
            <w:vAlign w:val="center"/>
            <w:hideMark/>
          </w:tcPr>
          <w:p w14:paraId="74A79409" w14:textId="77777777" w:rsidR="00CE4693" w:rsidRDefault="00CE4693" w:rsidP="00776B44">
            <w:r>
              <w:t xml:space="preserve"> 40</w:t>
            </w:r>
          </w:p>
        </w:tc>
        <w:tc>
          <w:tcPr>
            <w:tcW w:w="1701" w:type="dxa"/>
            <w:tcBorders>
              <w:top w:val="single" w:sz="4" w:space="0" w:color="auto"/>
              <w:left w:val="single" w:sz="6" w:space="0" w:color="auto"/>
              <w:bottom w:val="single" w:sz="4" w:space="0" w:color="auto"/>
              <w:right w:val="single" w:sz="6" w:space="0" w:color="auto"/>
            </w:tcBorders>
            <w:vAlign w:val="center"/>
          </w:tcPr>
          <w:p w14:paraId="5BE71CF2" w14:textId="77777777" w:rsidR="00CE4693" w:rsidRDefault="00CE4693" w:rsidP="00776B44">
            <w:pPr>
              <w:rPr>
                <w:lang w:val="en-US"/>
              </w:rPr>
            </w:pPr>
            <w:r>
              <w:rPr>
                <w:lang w:val="en-US"/>
              </w:rPr>
              <w:t>RpCU07B</w:t>
            </w:r>
          </w:p>
          <w:p w14:paraId="4C4E5D89" w14:textId="77777777" w:rsidR="00CE4693" w:rsidRDefault="00CE4693" w:rsidP="00776B4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56720A4" w14:textId="77777777" w:rsidR="00CE4693" w:rsidRDefault="00CE4693" w:rsidP="00776B44">
            <w:pPr>
              <w:adjustRightInd w:val="0"/>
              <w:rPr>
                <w:lang w:val="en-US"/>
              </w:rPr>
            </w:pPr>
            <w:r>
              <w:rPr>
                <w:lang w:val="en-US"/>
              </w:rPr>
              <w:t>Matarea golurilor in pereti, cu mortar de ciment-var, dupa instalatii sau consolidari</w:t>
            </w:r>
          </w:p>
          <w:p w14:paraId="105C258C" w14:textId="77777777" w:rsidR="00CE4693" w:rsidRDefault="00CE4693" w:rsidP="00776B4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A1929FA" w14:textId="77777777" w:rsidR="00CE4693" w:rsidRDefault="00CE4693" w:rsidP="00776B44">
            <w:pPr>
              <w:jc w:val="center"/>
              <w:rPr>
                <w:lang w:val="ru-RU"/>
              </w:rPr>
            </w:pPr>
            <w:r>
              <w:t>buc</w:t>
            </w:r>
          </w:p>
        </w:tc>
        <w:tc>
          <w:tcPr>
            <w:tcW w:w="1559" w:type="dxa"/>
            <w:tcBorders>
              <w:top w:val="single" w:sz="4" w:space="0" w:color="auto"/>
              <w:left w:val="single" w:sz="6" w:space="0" w:color="auto"/>
              <w:bottom w:val="single" w:sz="4" w:space="0" w:color="auto"/>
              <w:right w:val="single" w:sz="6" w:space="0" w:color="auto"/>
            </w:tcBorders>
            <w:vAlign w:val="center"/>
          </w:tcPr>
          <w:p w14:paraId="726C258C" w14:textId="77777777" w:rsidR="00CE4693" w:rsidRDefault="00CE4693" w:rsidP="00776B44">
            <w:pPr>
              <w:adjustRightInd w:val="0"/>
              <w:jc w:val="center"/>
              <w:rPr>
                <w:rFonts w:ascii="Arial CYR" w:hAnsi="Arial CYR" w:cs="Arial CYR"/>
              </w:rPr>
            </w:pPr>
            <w:r>
              <w:t>16,000</w:t>
            </w:r>
          </w:p>
          <w:p w14:paraId="39E961DF" w14:textId="77777777" w:rsidR="00CE4693" w:rsidRDefault="00CE4693" w:rsidP="00776B44">
            <w:pPr>
              <w:jc w:val="center"/>
            </w:pPr>
          </w:p>
        </w:tc>
      </w:tr>
      <w:tr w:rsidR="00CE4693" w14:paraId="17696166" w14:textId="77777777" w:rsidTr="00776B44">
        <w:tc>
          <w:tcPr>
            <w:tcW w:w="709" w:type="dxa"/>
            <w:tcBorders>
              <w:top w:val="single" w:sz="4" w:space="0" w:color="auto"/>
              <w:left w:val="single" w:sz="6" w:space="0" w:color="auto"/>
              <w:bottom w:val="single" w:sz="4" w:space="0" w:color="auto"/>
              <w:right w:val="single" w:sz="6" w:space="0" w:color="auto"/>
            </w:tcBorders>
            <w:vAlign w:val="center"/>
            <w:hideMark/>
          </w:tcPr>
          <w:p w14:paraId="7D6CD42C" w14:textId="77777777" w:rsidR="00CE4693" w:rsidRDefault="00CE4693" w:rsidP="00776B44">
            <w:r>
              <w:t xml:space="preserve"> 41</w:t>
            </w:r>
          </w:p>
        </w:tc>
        <w:tc>
          <w:tcPr>
            <w:tcW w:w="1701" w:type="dxa"/>
            <w:tcBorders>
              <w:top w:val="single" w:sz="4" w:space="0" w:color="auto"/>
              <w:left w:val="single" w:sz="6" w:space="0" w:color="auto"/>
              <w:bottom w:val="single" w:sz="4" w:space="0" w:color="auto"/>
              <w:right w:val="single" w:sz="6" w:space="0" w:color="auto"/>
            </w:tcBorders>
            <w:vAlign w:val="center"/>
          </w:tcPr>
          <w:p w14:paraId="5314A63A" w14:textId="77777777" w:rsidR="00CE4693" w:rsidRDefault="00CE4693" w:rsidP="00776B44">
            <w:pPr>
              <w:rPr>
                <w:lang w:val="en-US"/>
              </w:rPr>
            </w:pPr>
            <w:r>
              <w:rPr>
                <w:lang w:val="en-US"/>
              </w:rPr>
              <w:t>CL17C</w:t>
            </w:r>
          </w:p>
          <w:p w14:paraId="5A39DDDA" w14:textId="77777777" w:rsidR="00CE4693" w:rsidRDefault="00CE4693" w:rsidP="00776B4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900EBC7" w14:textId="77777777" w:rsidR="00CE4693" w:rsidRDefault="00CE4693" w:rsidP="00776B44">
            <w:pPr>
              <w:adjustRightInd w:val="0"/>
              <w:rPr>
                <w:lang w:val="en-US"/>
              </w:rPr>
            </w:pPr>
            <w:r>
              <w:rPr>
                <w:lang w:val="en-US"/>
              </w:rPr>
              <w:t xml:space="preserve">Confectii metalice diverse, montate aparent (scari exterioare de incendiu, etc.) exclusiv  </w:t>
            </w:r>
            <w:r>
              <w:rPr>
                <w:lang w:val="en-US"/>
              </w:rPr>
              <w:lastRenderedPageBreak/>
              <w:t>parapeti, balustrazi, chepenguri, etc. / Material de la demontari</w:t>
            </w:r>
          </w:p>
          <w:p w14:paraId="33622D9A" w14:textId="77777777" w:rsidR="00CE4693" w:rsidRDefault="00CE4693" w:rsidP="00776B4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87C2D9B" w14:textId="77777777" w:rsidR="00CE4693" w:rsidRDefault="00CE4693" w:rsidP="00776B44">
            <w:pPr>
              <w:jc w:val="center"/>
              <w:rPr>
                <w:lang w:val="ru-RU"/>
              </w:rPr>
            </w:pPr>
            <w:r>
              <w:lastRenderedPageBreak/>
              <w:t>kg</w:t>
            </w:r>
          </w:p>
        </w:tc>
        <w:tc>
          <w:tcPr>
            <w:tcW w:w="1559" w:type="dxa"/>
            <w:tcBorders>
              <w:top w:val="single" w:sz="4" w:space="0" w:color="auto"/>
              <w:left w:val="single" w:sz="6" w:space="0" w:color="auto"/>
              <w:bottom w:val="single" w:sz="4" w:space="0" w:color="auto"/>
              <w:right w:val="single" w:sz="6" w:space="0" w:color="auto"/>
            </w:tcBorders>
            <w:vAlign w:val="center"/>
          </w:tcPr>
          <w:p w14:paraId="2EEE8A25" w14:textId="77777777" w:rsidR="00CE4693" w:rsidRDefault="00CE4693" w:rsidP="00776B44">
            <w:pPr>
              <w:adjustRightInd w:val="0"/>
              <w:jc w:val="center"/>
              <w:rPr>
                <w:rFonts w:ascii="Arial CYR" w:hAnsi="Arial CYR" w:cs="Arial CYR"/>
              </w:rPr>
            </w:pPr>
            <w:r>
              <w:t>500,000</w:t>
            </w:r>
          </w:p>
          <w:p w14:paraId="10368A6E" w14:textId="77777777" w:rsidR="00CE4693" w:rsidRDefault="00CE4693" w:rsidP="00776B44">
            <w:pPr>
              <w:jc w:val="center"/>
            </w:pPr>
          </w:p>
        </w:tc>
      </w:tr>
      <w:tr w:rsidR="00CE4693" w14:paraId="7E99997E" w14:textId="77777777" w:rsidTr="00776B44">
        <w:tc>
          <w:tcPr>
            <w:tcW w:w="709" w:type="dxa"/>
            <w:tcBorders>
              <w:top w:val="single" w:sz="4" w:space="0" w:color="auto"/>
              <w:left w:val="single" w:sz="6" w:space="0" w:color="auto"/>
              <w:bottom w:val="single" w:sz="4" w:space="0" w:color="auto"/>
              <w:right w:val="single" w:sz="6" w:space="0" w:color="auto"/>
            </w:tcBorders>
            <w:vAlign w:val="center"/>
            <w:hideMark/>
          </w:tcPr>
          <w:p w14:paraId="40CA4BD0" w14:textId="77777777" w:rsidR="00CE4693" w:rsidRDefault="00CE4693" w:rsidP="00776B44">
            <w:r>
              <w:t xml:space="preserve"> 42</w:t>
            </w:r>
          </w:p>
        </w:tc>
        <w:tc>
          <w:tcPr>
            <w:tcW w:w="1701" w:type="dxa"/>
            <w:tcBorders>
              <w:top w:val="single" w:sz="4" w:space="0" w:color="auto"/>
              <w:left w:val="single" w:sz="6" w:space="0" w:color="auto"/>
              <w:bottom w:val="single" w:sz="4" w:space="0" w:color="auto"/>
              <w:right w:val="single" w:sz="6" w:space="0" w:color="auto"/>
            </w:tcBorders>
            <w:vAlign w:val="center"/>
          </w:tcPr>
          <w:p w14:paraId="2BCB4886" w14:textId="77777777" w:rsidR="00CE4693" w:rsidRDefault="00CE4693" w:rsidP="00776B44">
            <w:pPr>
              <w:rPr>
                <w:lang w:val="en-US"/>
              </w:rPr>
            </w:pPr>
            <w:r>
              <w:rPr>
                <w:lang w:val="en-US"/>
              </w:rPr>
              <w:t>IzD10C</w:t>
            </w:r>
          </w:p>
          <w:p w14:paraId="30AA0DFA" w14:textId="77777777" w:rsidR="00CE4693" w:rsidRDefault="00CE4693" w:rsidP="00776B44">
            <w:pPr>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6E70CBC" w14:textId="77777777" w:rsidR="00CE4693" w:rsidRDefault="00CE4693" w:rsidP="00776B44">
            <w:pPr>
              <w:adjustRightInd w:val="0"/>
              <w:rPr>
                <w:lang w:val="en-US"/>
              </w:rPr>
            </w:pPr>
            <w:r>
              <w:rPr>
                <w:lang w:val="en-US"/>
              </w:rPr>
              <w:t xml:space="preserve">Vopsirea anticoroziva cu pensula de mina a constructiilor metalice cu un strat de grund anticoroziv </w:t>
            </w:r>
            <w:r>
              <w:t>ГФ</w:t>
            </w:r>
            <w:r>
              <w:rPr>
                <w:lang w:val="en-US"/>
              </w:rPr>
              <w:t xml:space="preserve">-21 sau analog si doua straturi de email </w:t>
            </w:r>
            <w:r>
              <w:t>ПФ</w:t>
            </w:r>
            <w:r>
              <w:rPr>
                <w:lang w:val="en-US"/>
              </w:rPr>
              <w:t>-115 sau analog</w:t>
            </w:r>
          </w:p>
          <w:p w14:paraId="68E044C3" w14:textId="77777777" w:rsidR="00CE4693" w:rsidRDefault="00CE4693" w:rsidP="00776B44">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EBADD14" w14:textId="77777777" w:rsidR="00CE4693" w:rsidRDefault="00CE4693" w:rsidP="00776B44">
            <w:pPr>
              <w:jc w:val="center"/>
              <w:rPr>
                <w:lang w:val="ru-RU"/>
              </w:rPr>
            </w:pPr>
            <w:r>
              <w:t>t</w:t>
            </w:r>
          </w:p>
        </w:tc>
        <w:tc>
          <w:tcPr>
            <w:tcW w:w="1559" w:type="dxa"/>
            <w:tcBorders>
              <w:top w:val="single" w:sz="4" w:space="0" w:color="auto"/>
              <w:left w:val="single" w:sz="6" w:space="0" w:color="auto"/>
              <w:bottom w:val="single" w:sz="4" w:space="0" w:color="auto"/>
              <w:right w:val="single" w:sz="6" w:space="0" w:color="auto"/>
            </w:tcBorders>
            <w:vAlign w:val="center"/>
          </w:tcPr>
          <w:p w14:paraId="61C04C36" w14:textId="77777777" w:rsidR="00CE4693" w:rsidRDefault="00CE4693" w:rsidP="00776B44">
            <w:pPr>
              <w:adjustRightInd w:val="0"/>
              <w:jc w:val="center"/>
              <w:rPr>
                <w:rFonts w:ascii="Arial CYR" w:hAnsi="Arial CYR" w:cs="Arial CYR"/>
              </w:rPr>
            </w:pPr>
            <w:r>
              <w:t>0,500</w:t>
            </w:r>
          </w:p>
          <w:p w14:paraId="2938AEE0" w14:textId="77777777" w:rsidR="00CE4693" w:rsidRDefault="00CE4693" w:rsidP="00776B44">
            <w:pPr>
              <w:jc w:val="center"/>
            </w:pPr>
          </w:p>
        </w:tc>
      </w:tr>
    </w:tbl>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8C0F18">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8C0F18">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8C0F18">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8C0F18">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8C0F18">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8C0F18">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8C0F18">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8C0F18">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8C0F18">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8C0F18">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DA2C58">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DA2C58">
        <w:tc>
          <w:tcPr>
            <w:tcW w:w="2553" w:type="pct"/>
          </w:tcPr>
          <w:p w14:paraId="15ED77EB" w14:textId="0686A038" w:rsidR="00892FAB" w:rsidRPr="00892FAB" w:rsidRDefault="00DA2C58" w:rsidP="00892FAB">
            <w:pPr>
              <w:tabs>
                <w:tab w:val="left" w:pos="360"/>
              </w:tabs>
              <w:jc w:val="both"/>
              <w:rPr>
                <w:noProof w:val="0"/>
                <w:lang w:val="en-US" w:eastAsia="ru-RU"/>
              </w:rPr>
            </w:pPr>
            <w:r>
              <w:t xml:space="preserve">Primăria satului Pererita </w:t>
            </w:r>
            <w:r w:rsidR="00892FAB" w:rsidRPr="00892FAB">
              <w:rPr>
                <w:noProof w:val="0"/>
                <w:lang w:val="en-US" w:eastAsia="ru-RU"/>
              </w:rPr>
              <w:t>reprezentat legal prin</w:t>
            </w:r>
            <w:r>
              <w:rPr>
                <w:noProof w:val="0"/>
                <w:lang w:val="en-US" w:eastAsia="ru-RU"/>
              </w:rPr>
              <w:t xml:space="preserve"> primar </w:t>
            </w:r>
            <w:r>
              <w:rPr>
                <w:b/>
                <w:noProof w:val="0"/>
                <w:lang w:val="en-US" w:eastAsia="ru-RU"/>
              </w:rPr>
              <w:t>Didic Victor</w:t>
            </w:r>
            <w:r w:rsidR="00892FAB" w:rsidRPr="00892FAB">
              <w:rPr>
                <w:noProof w:val="0"/>
                <w:lang w:val="en-US" w:eastAsia="ru-RU"/>
              </w:rPr>
              <w:t xml:space="preserve">, </w:t>
            </w:r>
            <w:r w:rsidR="00892FAB" w:rsidRPr="00892FAB">
              <w:rPr>
                <w:noProof w:val="0"/>
                <w:lang w:eastAsia="ru-RU"/>
              </w:rPr>
              <w:t>în calitate</w:t>
            </w:r>
            <w:r w:rsidR="00892FAB" w:rsidRPr="00892FAB">
              <w:rPr>
                <w:noProof w:val="0"/>
                <w:lang w:val="en-US" w:eastAsia="ru-RU"/>
              </w:rPr>
              <w:t xml:space="preserve"> de </w:t>
            </w:r>
            <w:r w:rsidR="00892FAB" w:rsidRPr="00892FAB">
              <w:rPr>
                <w:i/>
                <w:noProof w:val="0"/>
                <w:lang w:val="en-US" w:eastAsia="ru-RU"/>
              </w:rPr>
              <w:t>Beneficiar</w:t>
            </w:r>
            <w:r w:rsidR="00892FAB" w:rsidRPr="00892FAB">
              <w:rPr>
                <w:noProof w:val="0"/>
                <w:lang w:val="en-US" w:eastAsia="ru-RU"/>
              </w:rPr>
              <w:t>, IDNO</w:t>
            </w:r>
            <w:r>
              <w:rPr>
                <w:noProof w:val="0"/>
                <w:lang w:val="en-US" w:eastAsia="ru-RU"/>
              </w:rPr>
              <w:t xml:space="preserve"> </w:t>
            </w:r>
            <w:r>
              <w:t>1007601008030</w:t>
            </w:r>
            <w:r w:rsidR="00892FAB" w:rsidRPr="00892FAB">
              <w:rPr>
                <w:noProof w:val="0"/>
                <w:lang w:val="en-US" w:eastAsia="ru-RU"/>
              </w:rPr>
              <w:t>,</w:t>
            </w:r>
            <w:r w:rsidR="00892FAB" w:rsidRPr="00892FAB">
              <w:rPr>
                <w:i/>
                <w:noProof w:val="0"/>
                <w:lang w:val="en-US" w:eastAsia="ru-RU"/>
              </w:rPr>
              <w:t xml:space="preserve"> </w:t>
            </w:r>
            <w:r w:rsidR="00892FAB"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DA2C58">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A08ACCD"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00DA2C58" w:rsidRPr="00AE263C">
              <w:rPr>
                <w:b/>
                <w:i/>
                <w:u w:val="single"/>
                <w:lang w:val="ro-MD"/>
              </w:rPr>
              <w:t>Termoizolarea pereților și raportul de eficiență energetică a Casei de cultură cu nr. Cad. 1441113.209.01 din satul Pererita, raionul Briceni</w:t>
            </w:r>
            <w:r w:rsidR="00DA2C58" w:rsidRPr="00AE263C">
              <w:rPr>
                <w:b/>
                <w:shd w:val="clear" w:color="auto" w:fill="FFFFFF" w:themeFill="background1"/>
                <w:lang w:val="ro-MD" w:eastAsia="ru-RU"/>
              </w:rPr>
              <w:t>”</w:t>
            </w:r>
            <w:r w:rsidRPr="00892FAB">
              <w:rPr>
                <w:i/>
                <w:noProof w:val="0"/>
                <w:lang w:val="en-US" w:eastAsia="ru-RU"/>
              </w:rPr>
              <w:t xml:space="preserve">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8C0F18">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8C0F18">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8C0F18">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8C0F18">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8C0F18">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8C0F18">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8C0F18">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0AA4B552" w:rsidR="00892FAB" w:rsidRPr="00892FAB" w:rsidRDefault="00892FAB" w:rsidP="00892FAB">
            <w:pPr>
              <w:jc w:val="both"/>
              <w:rPr>
                <w:noProof w:val="0"/>
                <w:lang w:val="en-US" w:eastAsia="ru-RU"/>
              </w:rPr>
            </w:pPr>
            <w:r w:rsidRPr="00892FAB">
              <w:rPr>
                <w:noProof w:val="0"/>
                <w:lang w:val="en-US" w:eastAsia="ru-RU"/>
              </w:rPr>
              <w:t xml:space="preserve">3.3. Achitările vor fi efectuate prin transfer în baza facturilor fiscale, după primirea proceselor-verbale de recepţie a lucrărilor executate, semnate şi acceptate de către Beneficiar, în decurs de </w:t>
            </w:r>
            <w:r w:rsidR="00750F96">
              <w:rPr>
                <w:noProof w:val="0"/>
                <w:lang w:val="en-US" w:eastAsia="ru-RU"/>
              </w:rPr>
              <w:t xml:space="preserve">- </w:t>
            </w:r>
            <w:r w:rsidRPr="00892FAB">
              <w:rPr>
                <w:noProof w:val="0"/>
                <w:lang w:val="en-US" w:eastAsia="ru-RU"/>
              </w:rPr>
              <w:t>zile.</w:t>
            </w:r>
          </w:p>
          <w:p w14:paraId="14A4971E" w14:textId="6A6CCD04" w:rsidR="00892FAB" w:rsidRPr="00892FAB" w:rsidRDefault="00892FAB" w:rsidP="00892FAB">
            <w:pPr>
              <w:jc w:val="both"/>
              <w:rPr>
                <w:noProof w:val="0"/>
                <w:lang w:val="en-US" w:eastAsia="ru-RU"/>
              </w:rPr>
            </w:pPr>
            <w:r w:rsidRPr="00892FAB">
              <w:rPr>
                <w:noProof w:val="0"/>
                <w:lang w:val="en-US" w:eastAsia="ru-RU"/>
              </w:rPr>
              <w:t xml:space="preserve">3.4. Beneficiarul va verifica procesele-verbale de recepție a lucrărilor executate în termen de </w:t>
            </w:r>
            <w:r w:rsidR="00750F96" w:rsidRPr="00750F96">
              <w:rPr>
                <w:noProof w:val="0"/>
                <w:u w:val="single"/>
                <w:lang w:val="en-US" w:eastAsia="ru-RU"/>
              </w:rPr>
              <w:t>10</w:t>
            </w:r>
            <w:r w:rsidRPr="00750F96">
              <w:rPr>
                <w:noProof w:val="0"/>
                <w:u w:val="single"/>
                <w:lang w:val="en-US" w:eastAsia="ru-RU"/>
              </w:rPr>
              <w:t xml:space="preserve"> zile</w:t>
            </w:r>
            <w:r w:rsidRPr="00892FAB">
              <w:rPr>
                <w:noProof w:val="0"/>
                <w:lang w:val="en-US" w:eastAsia="ru-RU"/>
              </w:rPr>
              <w:t xml:space="preserv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2E898891"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w:t>
            </w:r>
            <w:r w:rsidR="00DC3B6A" w:rsidRPr="00DC3B6A">
              <w:rPr>
                <w:noProof w:val="0"/>
                <w:u w:val="single"/>
                <w:lang w:val="en-US" w:eastAsia="ru-RU"/>
              </w:rPr>
              <w:t>3</w:t>
            </w:r>
            <w:r w:rsidRPr="00892FAB">
              <w:rPr>
                <w:noProof w:val="0"/>
                <w:lang w:val="en-US" w:eastAsia="ru-RU"/>
              </w:rPr>
              <w:t xml:space="preserve"> luni, </w:t>
            </w:r>
            <w:r w:rsidRPr="00892FAB">
              <w:rPr>
                <w:noProof w:val="0"/>
                <w:lang w:eastAsia="ru-RU"/>
              </w:rPr>
              <w:t>începând de la data prevăzută în Ordinul de începere</w:t>
            </w:r>
            <w:r w:rsidRPr="00892FAB">
              <w:rPr>
                <w:noProof w:val="0"/>
                <w:lang w:val="en-US" w:eastAsia="ru-RU"/>
              </w:rPr>
              <w:t>.</w:t>
            </w:r>
          </w:p>
          <w:p w14:paraId="1D62AAC3" w14:textId="208E2DD9"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 xml:space="preserve">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DC3B6A" w:rsidRPr="00DC3B6A">
              <w:rPr>
                <w:noProof w:val="0"/>
                <w:u w:val="single"/>
                <w:lang w:eastAsia="ru-RU"/>
              </w:rPr>
              <w:t>3</w:t>
            </w:r>
            <w:r w:rsidRPr="00892FAB">
              <w:rPr>
                <w:noProof w:val="0"/>
                <w:lang w:eastAsia="ru-RU"/>
              </w:rPr>
              <w:t xml:space="preserve">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Executarea lucrărilor se va face în succesiunea și termenele stabilite prin graficul de execuție, alcătuit în ordinea tehnologică de execuţie, anexă la contract și parte integrantă </w:t>
            </w:r>
            <w:proofErr w:type="gramStart"/>
            <w:r w:rsidRPr="00892FAB">
              <w:rPr>
                <w:noProof w:val="0"/>
                <w:lang w:val="en-US" w:eastAsia="ru-RU"/>
              </w:rPr>
              <w:t>a</w:t>
            </w:r>
            <w:proofErr w:type="gramEnd"/>
            <w:r w:rsidRPr="00892FAB">
              <w:rPr>
                <w:noProof w:val="0"/>
                <w:lang w:val="en-US" w:eastAsia="ru-RU"/>
              </w:rPr>
              <w:t xml:space="preserve">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w:t>
            </w:r>
            <w:proofErr w:type="gramStart"/>
            <w:r w:rsidRPr="00892FAB">
              <w:rPr>
                <w:noProof w:val="0"/>
                <w:lang w:val="en-US" w:eastAsia="ru-RU"/>
              </w:rPr>
              <w:t>a</w:t>
            </w:r>
            <w:proofErr w:type="gramEnd"/>
            <w:r w:rsidRPr="00892FAB">
              <w:rPr>
                <w:noProof w:val="0"/>
                <w:lang w:val="en-US" w:eastAsia="ru-RU"/>
              </w:rPr>
              <w:t xml:space="preserve">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w:t>
            </w:r>
            <w:proofErr w:type="gramStart"/>
            <w:r w:rsidRPr="00892FAB">
              <w:rPr>
                <w:noProof w:val="0"/>
                <w:lang w:val="en-US" w:eastAsia="ru-RU"/>
              </w:rPr>
              <w:t>caracteristicile  tehnice</w:t>
            </w:r>
            <w:proofErr w:type="gramEnd"/>
            <w:r w:rsidRPr="00892FAB">
              <w:rPr>
                <w:noProof w:val="0"/>
                <w:lang w:val="en-US" w:eastAsia="ru-RU"/>
              </w:rPr>
              <w:t xml:space="preserv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w:t>
            </w:r>
            <w:proofErr w:type="gramStart"/>
            <w:r w:rsidRPr="00892FAB">
              <w:rPr>
                <w:noProof w:val="0"/>
                <w:lang w:val="en-US" w:eastAsia="ru-RU"/>
              </w:rPr>
              <w:t>a</w:t>
            </w:r>
            <w:proofErr w:type="gramEnd"/>
            <w:r w:rsidRPr="00892FAB">
              <w:rPr>
                <w:noProof w:val="0"/>
                <w:lang w:val="en-US" w:eastAsia="ru-RU"/>
              </w:rPr>
              <w:t xml:space="preserve">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8C0F18">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w:t>
            </w:r>
            <w:proofErr w:type="gramStart"/>
            <w:r w:rsidRPr="00892FAB">
              <w:rPr>
                <w:noProof w:val="0"/>
                <w:lang w:val="en-US" w:eastAsia="ru-RU"/>
              </w:rPr>
              <w:t>a</w:t>
            </w:r>
            <w:proofErr w:type="gramEnd"/>
            <w:r w:rsidRPr="00892FAB">
              <w:rPr>
                <w:noProof w:val="0"/>
                <w:lang w:val="en-US" w:eastAsia="ru-RU"/>
              </w:rPr>
              <w:t xml:space="preserve"> oricăror materiale care sunt calitativ necorespunzătoare; </w:t>
            </w:r>
          </w:p>
          <w:p w14:paraId="2B33D99A" w14:textId="77777777" w:rsidR="00892FAB" w:rsidRPr="00892FAB" w:rsidRDefault="00892FAB" w:rsidP="008C0F18">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8C0F18">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Lucrările executate de Antreprenor în afara celor prevăzute în contract sau fără dispoziţia Beneficiarului, precum și cele care nu respectă prevederile contractului, fără </w:t>
            </w:r>
            <w:proofErr w:type="gramStart"/>
            <w:r w:rsidRPr="00892FAB">
              <w:rPr>
                <w:noProof w:val="0"/>
                <w:lang w:val="en-US" w:eastAsia="ru-RU"/>
              </w:rPr>
              <w:t>a</w:t>
            </w:r>
            <w:proofErr w:type="gramEnd"/>
            <w:r w:rsidRPr="00892FAB">
              <w:rPr>
                <w:noProof w:val="0"/>
                <w:lang w:val="en-US" w:eastAsia="ru-RU"/>
              </w:rPr>
              <w:t xml:space="preserve">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061E5879"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w:t>
            </w:r>
            <w:r w:rsidR="00DC3B6A" w:rsidRPr="00DC3B6A">
              <w:rPr>
                <w:noProof w:val="0"/>
                <w:u w:val="single"/>
                <w:lang w:val="en-US" w:eastAsia="ru-RU"/>
              </w:rPr>
              <w:t>96</w:t>
            </w:r>
            <w:r w:rsidRPr="00892FAB">
              <w:rPr>
                <w:noProof w:val="0"/>
                <w:lang w:val="en-US" w:eastAsia="ru-RU"/>
              </w:rPr>
              <w:t xml:space="preserve">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Membrii asocierii își păstrează individualitatea ca subiecți de drept, însă sunt obligați să răspundă solidar față de Beneficiar pentru modul de îndeplinire </w:t>
            </w:r>
            <w:proofErr w:type="gramStart"/>
            <w:r w:rsidRPr="00892FAB">
              <w:rPr>
                <w:noProof w:val="0"/>
                <w:lang w:val="en-US" w:eastAsia="ru-RU"/>
              </w:rPr>
              <w:t>a</w:t>
            </w:r>
            <w:proofErr w:type="gramEnd"/>
            <w:r w:rsidRPr="00892FAB">
              <w:rPr>
                <w:noProof w:val="0"/>
                <w:lang w:val="en-US" w:eastAsia="ru-RU"/>
              </w:rPr>
              <w:t xml:space="preserve">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892FAB">
              <w:rPr>
                <w:noProof w:val="0"/>
                <w:lang w:val="en-US" w:eastAsia="ru-RU"/>
              </w:rPr>
              <w:t>a</w:t>
            </w:r>
            <w:proofErr w:type="gramEnd"/>
            <w:r w:rsidRPr="00892FAB">
              <w:rPr>
                <w:noProof w:val="0"/>
                <w:lang w:val="en-US" w:eastAsia="ru-RU"/>
              </w:rPr>
              <w:t xml:space="preserve">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2F12A17B" w:rsidR="00892FAB" w:rsidRPr="00892FAB" w:rsidRDefault="00892FAB" w:rsidP="00892FAB">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w:t>
            </w:r>
            <w:r w:rsidR="00CE4693">
              <w:rPr>
                <w:noProof w:val="0"/>
                <w:lang w:val="en-US" w:eastAsia="ru-RU"/>
              </w:rPr>
              <w:t>0,1</w:t>
            </w:r>
            <w:r w:rsidRPr="00892FAB">
              <w:rPr>
                <w:noProof w:val="0"/>
                <w:lang w:val="en-US" w:eastAsia="ru-RU"/>
              </w:rPr>
              <w:t xml:space="preserve"> %/ zi din valoarea restului de executat dar nu mai mult de </w:t>
            </w:r>
            <w:r w:rsidR="00CE4693">
              <w:rPr>
                <w:noProof w:val="0"/>
                <w:lang w:val="en-US" w:eastAsia="ru-RU"/>
              </w:rPr>
              <w:t>15</w:t>
            </w:r>
            <w:proofErr w:type="gramStart"/>
            <w:r w:rsidRPr="00892FAB">
              <w:rPr>
                <w:noProof w:val="0"/>
                <w:lang w:val="en-US" w:eastAsia="ru-RU"/>
              </w:rPr>
              <w:t>%  din</w:t>
            </w:r>
            <w:proofErr w:type="gramEnd"/>
            <w:r w:rsidRPr="00892FAB">
              <w:rPr>
                <w:noProof w:val="0"/>
                <w:lang w:val="en-US" w:eastAsia="ru-RU"/>
              </w:rPr>
              <w:t xml:space="preserve">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w:t>
            </w:r>
            <w:proofErr w:type="gramStart"/>
            <w:r w:rsidRPr="00892FAB">
              <w:rPr>
                <w:noProof w:val="0"/>
                <w:lang w:val="en-US" w:eastAsia="ru-RU"/>
              </w:rPr>
              <w:t>a</w:t>
            </w:r>
            <w:proofErr w:type="gramEnd"/>
            <w:r w:rsidRPr="00892FAB">
              <w:rPr>
                <w:noProof w:val="0"/>
                <w:lang w:val="en-US" w:eastAsia="ru-RU"/>
              </w:rPr>
              <w:t xml:space="preserve">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47E93195" w:rsidR="00892FAB" w:rsidRPr="00892FAB" w:rsidRDefault="00892FAB" w:rsidP="00892FAB">
            <w:pPr>
              <w:jc w:val="both"/>
              <w:rPr>
                <w:noProof w:val="0"/>
                <w:lang w:eastAsia="ru-RU"/>
              </w:rPr>
            </w:pPr>
            <w:r w:rsidRPr="00892FAB">
              <w:rPr>
                <w:noProof w:val="0"/>
                <w:lang w:val="en-US" w:eastAsia="ru-RU"/>
              </w:rPr>
              <w:t xml:space="preserve">15.5. Pentru refuzul de </w:t>
            </w:r>
            <w:proofErr w:type="gramStart"/>
            <w:r w:rsidRPr="00892FAB">
              <w:rPr>
                <w:noProof w:val="0"/>
                <w:lang w:val="en-US" w:eastAsia="ru-RU"/>
              </w:rPr>
              <w:t>a</w:t>
            </w:r>
            <w:proofErr w:type="gramEnd"/>
            <w:r w:rsidRPr="00892FAB">
              <w:rPr>
                <w:noProof w:val="0"/>
                <w:lang w:val="en-US" w:eastAsia="ru-RU"/>
              </w:rPr>
              <w:t xml:space="preserve"> executa lucrările prevăzute în prezentul contract, Antreprenorul suportă o penalitate în valoare de </w:t>
            </w:r>
            <w:r w:rsidR="00CE4693">
              <w:rPr>
                <w:noProof w:val="0"/>
                <w:lang w:val="en-US" w:eastAsia="ru-RU"/>
              </w:rPr>
              <w:t>15</w:t>
            </w:r>
            <w:r w:rsidRPr="00892FAB">
              <w:rPr>
                <w:noProof w:val="0"/>
                <w:lang w:val="en-US" w:eastAsia="ru-RU"/>
              </w:rPr>
              <w:t xml:space="preserve">%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4CFABAFD"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w:t>
            </w:r>
            <w:r w:rsidR="00DC3B6A">
              <w:rPr>
                <w:noProof w:val="0"/>
                <w:lang w:eastAsia="ru-RU"/>
              </w:rPr>
              <w:t>-</w:t>
            </w:r>
            <w:r w:rsidRPr="00892FAB">
              <w:rPr>
                <w:noProof w:val="0"/>
                <w:lang w:eastAsia="ru-RU"/>
              </w:rPr>
              <w:t xml:space="preserve">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8C0F18">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131FDA5B"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În ipoteza în care părţile nu reusesc o soluţionare amiabila în termen de </w:t>
            </w:r>
            <w:r w:rsidR="00CE4693">
              <w:rPr>
                <w:noProof w:val="0"/>
                <w:lang w:val="en-US" w:eastAsia="ru-RU"/>
              </w:rPr>
              <w:t>30</w:t>
            </w:r>
            <w:bookmarkStart w:id="64" w:name="_GoBack"/>
            <w:bookmarkEnd w:id="64"/>
            <w:r w:rsidRPr="00892FAB">
              <w:rPr>
                <w:noProof w:val="0"/>
                <w:lang w:val="en-US" w:eastAsia="ru-RU"/>
              </w:rPr>
              <w:t xml:space="preserve">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8C0F18">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8C0F18">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8C0F18">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8C0F18">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8C0F18">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8C0F18">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8C0F18">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8C0F18">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8C0F18">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8C0F18">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8C0F18">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8C0F18">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8C0F18">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8C0F18">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8C0F18">
            <w:pPr>
              <w:numPr>
                <w:ilvl w:val="1"/>
                <w:numId w:val="30"/>
              </w:numPr>
              <w:tabs>
                <w:tab w:val="left" w:pos="567"/>
              </w:tabs>
              <w:ind w:left="0" w:hanging="567"/>
              <w:jc w:val="both"/>
              <w:rPr>
                <w:noProof w:val="0"/>
                <w:lang w:val="en-US" w:eastAsia="ru-RU"/>
              </w:rPr>
            </w:pPr>
            <w:r w:rsidRPr="00892FAB">
              <w:rPr>
                <w:noProof w:val="0"/>
                <w:lang w:val="en-US" w:eastAsia="ru-RU"/>
              </w:rPr>
              <w:t xml:space="preserve">Beneficiarul are dreptul de a rezolvi unilateral un contract de achiziţii publice în perioada de valabilitate </w:t>
            </w:r>
            <w:proofErr w:type="gramStart"/>
            <w:r w:rsidRPr="00892FAB">
              <w:rPr>
                <w:noProof w:val="0"/>
                <w:lang w:val="en-US" w:eastAsia="ru-RU"/>
              </w:rPr>
              <w:t>a</w:t>
            </w:r>
            <w:proofErr w:type="gramEnd"/>
            <w:r w:rsidRPr="00892FAB">
              <w:rPr>
                <w:noProof w:val="0"/>
                <w:lang w:val="en-US" w:eastAsia="ru-RU"/>
              </w:rPr>
              <w:t xml:space="preserve"> acestuia în una dintre următoarele situaţii:</w:t>
            </w:r>
          </w:p>
          <w:p w14:paraId="104AE3C3" w14:textId="77777777" w:rsidR="00892FAB" w:rsidRPr="00892FAB" w:rsidRDefault="00892FAB" w:rsidP="008C0F18">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8C0F18">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contractul nu ar fi trebuit să fie atribuit contractantului respectiv, având în vedere o încălcare gravă </w:t>
            </w:r>
            <w:proofErr w:type="gramStart"/>
            <w:r w:rsidRPr="00892FAB">
              <w:rPr>
                <w:noProof w:val="0"/>
                <w:lang w:val="en-US" w:eastAsia="ru-RU"/>
              </w:rPr>
              <w:t>a</w:t>
            </w:r>
            <w:proofErr w:type="gramEnd"/>
            <w:r w:rsidRPr="00892FAB">
              <w:rPr>
                <w:noProof w:val="0"/>
                <w:lang w:val="en-US" w:eastAsia="ru-RU"/>
              </w:rPr>
              <w:t xml:space="preserve">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w:t>
            </w:r>
            <w:proofErr w:type="gramStart"/>
            <w:r w:rsidRPr="00892FAB">
              <w:rPr>
                <w:noProof w:val="0"/>
                <w:lang w:val="en-US" w:eastAsia="ru-RU"/>
              </w:rPr>
              <w:t>a</w:t>
            </w:r>
            <w:proofErr w:type="gramEnd"/>
            <w:r w:rsidRPr="00892FAB">
              <w:rPr>
                <w:noProof w:val="0"/>
                <w:lang w:val="en-US" w:eastAsia="ru-RU"/>
              </w:rPr>
              <w:t xml:space="preserve">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8C0F18">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8C0F18">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8C0F18">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DA2C58">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DC3B6A" w:rsidRPr="00892FAB" w14:paraId="779C0EF1" w14:textId="77777777" w:rsidTr="00822C99">
              <w:tc>
                <w:tcPr>
                  <w:tcW w:w="4675" w:type="dxa"/>
                </w:tcPr>
                <w:p w14:paraId="43EBCBD4" w14:textId="58104894" w:rsidR="00DC3B6A" w:rsidRPr="00892FAB" w:rsidRDefault="00DC3B6A" w:rsidP="00DC3B6A">
                  <w:pPr>
                    <w:tabs>
                      <w:tab w:val="left" w:pos="1134"/>
                      <w:tab w:val="left" w:pos="4680"/>
                      <w:tab w:val="left" w:pos="7020"/>
                    </w:tabs>
                    <w:suppressAutoHyphens/>
                    <w:jc w:val="both"/>
                    <w:rPr>
                      <w:noProof w:val="0"/>
                      <w:lang w:val="en-US" w:eastAsia="ru-RU"/>
                    </w:rPr>
                  </w:pPr>
                  <w:r w:rsidRPr="0077167C">
                    <w:t>Adresa poştală:s.Pererita, r.Briceni</w:t>
                  </w:r>
                </w:p>
              </w:tc>
              <w:tc>
                <w:tcPr>
                  <w:tcW w:w="4680" w:type="dxa"/>
                  <w:vAlign w:val="center"/>
                </w:tcPr>
                <w:p w14:paraId="47F75C48" w14:textId="77777777" w:rsidR="00DC3B6A" w:rsidRPr="00892FAB" w:rsidRDefault="00DC3B6A" w:rsidP="00DC3B6A">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DC3B6A" w:rsidRPr="00892FAB" w14:paraId="0DB960BF" w14:textId="77777777" w:rsidTr="00822C99">
              <w:tc>
                <w:tcPr>
                  <w:tcW w:w="4675" w:type="dxa"/>
                </w:tcPr>
                <w:p w14:paraId="38F63D1F" w14:textId="207E2561" w:rsidR="00DC3B6A" w:rsidRPr="00892FAB" w:rsidRDefault="00DC3B6A" w:rsidP="00DC3B6A">
                  <w:pPr>
                    <w:tabs>
                      <w:tab w:val="left" w:pos="1134"/>
                      <w:tab w:val="left" w:pos="4680"/>
                      <w:tab w:val="left" w:pos="7020"/>
                    </w:tabs>
                    <w:suppressAutoHyphens/>
                    <w:jc w:val="both"/>
                    <w:rPr>
                      <w:noProof w:val="0"/>
                      <w:lang w:val="en-US" w:eastAsia="ru-RU"/>
                    </w:rPr>
                  </w:pPr>
                  <w:r w:rsidRPr="0077167C">
                    <w:t>Telefon:068302005</w:t>
                  </w:r>
                </w:p>
              </w:tc>
              <w:tc>
                <w:tcPr>
                  <w:tcW w:w="4680" w:type="dxa"/>
                  <w:vAlign w:val="center"/>
                </w:tcPr>
                <w:p w14:paraId="5993949E" w14:textId="77777777" w:rsidR="00DC3B6A" w:rsidRPr="00892FAB" w:rsidRDefault="00DC3B6A" w:rsidP="00DC3B6A">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DC3B6A" w:rsidRPr="00892FAB" w14:paraId="6F6845FC" w14:textId="77777777" w:rsidTr="00822C99">
              <w:tc>
                <w:tcPr>
                  <w:tcW w:w="4675" w:type="dxa"/>
                </w:tcPr>
                <w:p w14:paraId="1BC12FB8" w14:textId="782DE598" w:rsidR="00DC3B6A" w:rsidRPr="00892FAB" w:rsidRDefault="00DC3B6A" w:rsidP="00DC3B6A">
                  <w:pPr>
                    <w:tabs>
                      <w:tab w:val="left" w:pos="1134"/>
                      <w:tab w:val="left" w:pos="4680"/>
                      <w:tab w:val="left" w:pos="7020"/>
                    </w:tabs>
                    <w:suppressAutoHyphens/>
                    <w:jc w:val="both"/>
                    <w:rPr>
                      <w:noProof w:val="0"/>
                      <w:lang w:val="en-US" w:eastAsia="ru-RU"/>
                    </w:rPr>
                  </w:pPr>
                  <w:r w:rsidRPr="0077167C">
                    <w:t>Cod fiscal:1007601008030</w:t>
                  </w:r>
                </w:p>
              </w:tc>
              <w:tc>
                <w:tcPr>
                  <w:tcW w:w="4680" w:type="dxa"/>
                  <w:vAlign w:val="center"/>
                </w:tcPr>
                <w:p w14:paraId="5D505F63" w14:textId="77777777" w:rsidR="00DC3B6A" w:rsidRPr="00892FAB" w:rsidRDefault="00DC3B6A" w:rsidP="00DC3B6A">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DC3B6A" w:rsidRPr="00892FAB" w14:paraId="3F071D46" w14:textId="77777777" w:rsidTr="00822C99">
              <w:tc>
                <w:tcPr>
                  <w:tcW w:w="4675" w:type="dxa"/>
                </w:tcPr>
                <w:p w14:paraId="0E51B967" w14:textId="505AAB2B" w:rsidR="00DC3B6A" w:rsidRPr="00892FAB" w:rsidRDefault="00DC3B6A" w:rsidP="00DC3B6A">
                  <w:pPr>
                    <w:tabs>
                      <w:tab w:val="left" w:pos="1134"/>
                      <w:tab w:val="left" w:pos="4680"/>
                      <w:tab w:val="left" w:pos="7020"/>
                    </w:tabs>
                    <w:suppressAutoHyphens/>
                    <w:jc w:val="both"/>
                    <w:rPr>
                      <w:noProof w:val="0"/>
                      <w:lang w:val="en-US" w:eastAsia="ru-RU"/>
                    </w:rPr>
                  </w:pPr>
                  <w:r w:rsidRPr="0077167C">
                    <w:t>Banca: Trezoraria de Stat</w:t>
                  </w:r>
                </w:p>
              </w:tc>
              <w:tc>
                <w:tcPr>
                  <w:tcW w:w="4680" w:type="dxa"/>
                  <w:vAlign w:val="center"/>
                </w:tcPr>
                <w:p w14:paraId="70426AC6" w14:textId="77777777" w:rsidR="00DC3B6A" w:rsidRPr="00892FAB" w:rsidRDefault="00DC3B6A" w:rsidP="00DC3B6A">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DC3B6A" w:rsidRPr="00892FAB" w14:paraId="41DC086C" w14:textId="77777777" w:rsidTr="00822C99">
              <w:tc>
                <w:tcPr>
                  <w:tcW w:w="4675" w:type="dxa"/>
                </w:tcPr>
                <w:p w14:paraId="4CFE1211" w14:textId="77777777" w:rsidR="00DC3B6A" w:rsidRDefault="00DC3B6A" w:rsidP="00DC3B6A">
                  <w:pPr>
                    <w:tabs>
                      <w:tab w:val="left" w:pos="1134"/>
                      <w:tab w:val="left" w:pos="4680"/>
                      <w:tab w:val="left" w:pos="7020"/>
                    </w:tabs>
                    <w:suppressAutoHyphens/>
                    <w:jc w:val="both"/>
                  </w:pPr>
                  <w:r w:rsidRPr="0077167C">
                    <w:t>Cod:TREZMD2X</w:t>
                  </w:r>
                </w:p>
                <w:p w14:paraId="0EFADD46" w14:textId="065082B0" w:rsidR="00DC3B6A" w:rsidRPr="00892FAB" w:rsidRDefault="00DC3B6A" w:rsidP="00DC3B6A">
                  <w:pPr>
                    <w:tabs>
                      <w:tab w:val="left" w:pos="1134"/>
                      <w:tab w:val="left" w:pos="4680"/>
                      <w:tab w:val="left" w:pos="7020"/>
                    </w:tabs>
                    <w:suppressAutoHyphens/>
                    <w:jc w:val="both"/>
                    <w:rPr>
                      <w:noProof w:val="0"/>
                      <w:lang w:val="en-US" w:eastAsia="ru-RU"/>
                    </w:rPr>
                  </w:pPr>
                  <w:r w:rsidRPr="00FF430B">
                    <w:t>IBAN</w:t>
                  </w:r>
                  <w:r>
                    <w:rPr>
                      <w:noProof w:val="0"/>
                      <w:lang w:eastAsia="ru-RU"/>
                    </w:rPr>
                    <w:t>:</w:t>
                  </w:r>
                  <w:r w:rsidRPr="00DC3B6A">
                    <w:rPr>
                      <w:noProof w:val="0"/>
                      <w:lang w:eastAsia="ru-RU"/>
                    </w:rPr>
                    <w:t>MD61TRPDAX311120A08002AB</w:t>
                  </w:r>
                </w:p>
              </w:tc>
              <w:tc>
                <w:tcPr>
                  <w:tcW w:w="4680" w:type="dxa"/>
                  <w:vAlign w:val="center"/>
                </w:tcPr>
                <w:p w14:paraId="49078DE9" w14:textId="77777777" w:rsidR="00DC3B6A" w:rsidRPr="00892FAB" w:rsidRDefault="00DC3B6A" w:rsidP="00DC3B6A">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DA2C58">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DA2C58">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DA2C58">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8C0F18">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DA2C58">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DA2C58">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w:t>
      </w:r>
      <w:proofErr w:type="gramStart"/>
      <w:r w:rsidRPr="00892FAB">
        <w:rPr>
          <w:noProof w:val="0"/>
          <w:lang w:val="en-US" w:eastAsia="ru-RU"/>
        </w:rPr>
        <w:t>de  elaborare</w:t>
      </w:r>
      <w:proofErr w:type="gramEnd"/>
      <w:r w:rsidRPr="00892FAB">
        <w:rPr>
          <w:noProof w:val="0"/>
          <w:lang w:val="en-US" w:eastAsia="ru-RU"/>
        </w:rPr>
        <w:t xml:space="preserv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Preţul serviciilor de </w:t>
      </w:r>
      <w:proofErr w:type="gramStart"/>
      <w:r w:rsidRPr="00892FAB">
        <w:rPr>
          <w:noProof w:val="0"/>
          <w:lang w:val="en-US" w:eastAsia="ru-RU"/>
        </w:rPr>
        <w:t>proiectare  conform</w:t>
      </w:r>
      <w:proofErr w:type="gramEnd"/>
      <w:r w:rsidRPr="00892FAB">
        <w:rPr>
          <w:noProof w:val="0"/>
          <w:lang w:val="en-US" w:eastAsia="ru-RU"/>
        </w:rPr>
        <w:t xml:space="preserve">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Părţile sunt exonerate de răspundere pentru neîndeplinirea parţială sau integrală </w:t>
      </w:r>
      <w:proofErr w:type="gramStart"/>
      <w:r w:rsidRPr="00892FAB">
        <w:rPr>
          <w:noProof w:val="0"/>
          <w:lang w:val="en-US" w:eastAsia="ru-RU"/>
        </w:rPr>
        <w:t>a</w:t>
      </w:r>
      <w:proofErr w:type="gramEnd"/>
      <w:r w:rsidRPr="00892FAB">
        <w:rPr>
          <w:noProof w:val="0"/>
          <w:lang w:val="en-US" w:eastAsia="ru-RU"/>
        </w:rPr>
        <w:t xml:space="preserve">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8C0F18">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8C0F18">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8C0F1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8C0F1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8C0F1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8C0F1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8C0F1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8C0F18">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8C0F18">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 xml:space="preserve">contractul nu urma să fie atribuit contractantului respectiv, avînd în vedere o încălcare gravă </w:t>
      </w:r>
      <w:proofErr w:type="gramStart"/>
      <w:r w:rsidRPr="00892FAB">
        <w:rPr>
          <w:noProof w:val="0"/>
          <w:lang w:val="en-US" w:eastAsia="ru-RU"/>
        </w:rPr>
        <w:t>a</w:t>
      </w:r>
      <w:proofErr w:type="gramEnd"/>
      <w:r w:rsidRPr="00892FAB">
        <w:rPr>
          <w:noProof w:val="0"/>
          <w:lang w:val="en-US" w:eastAsia="ru-RU"/>
        </w:rPr>
        <w:t xml:space="preserve">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w:t>
      </w:r>
      <w:proofErr w:type="gramStart"/>
      <w:r w:rsidRPr="00892FAB">
        <w:rPr>
          <w:noProof w:val="0"/>
          <w:lang w:val="en-US" w:eastAsia="ru-RU"/>
        </w:rPr>
        <w:t>_  zile</w:t>
      </w:r>
      <w:proofErr w:type="gramEnd"/>
      <w:r w:rsidRPr="00892FAB">
        <w:rPr>
          <w:noProof w:val="0"/>
          <w:lang w:val="en-US" w:eastAsia="ru-RU"/>
        </w:rPr>
        <w:t xml:space="preserv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Partea înştiinţată este obligată să răspundă în decurs </w:t>
      </w:r>
      <w:proofErr w:type="gramStart"/>
      <w:r w:rsidRPr="00892FAB">
        <w:rPr>
          <w:noProof w:val="0"/>
          <w:lang w:val="en-US" w:eastAsia="ru-RU"/>
        </w:rPr>
        <w:t>de  _</w:t>
      </w:r>
      <w:proofErr w:type="gramEnd"/>
      <w:r w:rsidRPr="00892FAB">
        <w:rPr>
          <w:noProof w:val="0"/>
          <w:lang w:val="en-US" w:eastAsia="ru-RU"/>
        </w:rPr>
        <w:t>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w:t>
      </w:r>
      <w:proofErr w:type="gramStart"/>
      <w:r w:rsidRPr="00892FAB">
        <w:rPr>
          <w:noProof w:val="0"/>
          <w:lang w:val="en-US" w:eastAsia="ru-RU"/>
        </w:rPr>
        <w:t>că  datorită</w:t>
      </w:r>
      <w:proofErr w:type="gramEnd"/>
      <w:r w:rsidRPr="00892FAB">
        <w:rPr>
          <w:noProof w:val="0"/>
          <w:lang w:val="en-US" w:eastAsia="ru-RU"/>
        </w:rPr>
        <w:t xml:space="preserve">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w:t>
      </w:r>
      <w:proofErr w:type="gramStart"/>
      <w:r w:rsidRPr="00892FAB">
        <w:rPr>
          <w:noProof w:val="0"/>
          <w:lang w:val="en-US" w:eastAsia="ru-RU"/>
        </w:rPr>
        <w:t>neimputabile  Antreprenorului</w:t>
      </w:r>
      <w:proofErr w:type="gramEnd"/>
      <w:r w:rsidRPr="00892FAB">
        <w:rPr>
          <w:noProof w:val="0"/>
          <w:lang w:val="en-US" w:eastAsia="ru-RU"/>
        </w:rPr>
        <w:t xml:space="preserve">,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Beneficiarul are dreptul de a rezolvi unilateral un contract de achiziţii publice în perioada de valabilitate </w:t>
      </w:r>
      <w:proofErr w:type="gramStart"/>
      <w:r w:rsidRPr="00892FAB">
        <w:rPr>
          <w:noProof w:val="0"/>
          <w:lang w:val="en-US" w:eastAsia="ru-RU"/>
        </w:rPr>
        <w:t>a</w:t>
      </w:r>
      <w:proofErr w:type="gramEnd"/>
      <w:r w:rsidRPr="00892FAB">
        <w:rPr>
          <w:noProof w:val="0"/>
          <w:lang w:val="en-US" w:eastAsia="ru-RU"/>
        </w:rPr>
        <w:t xml:space="preserve">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contractul nu ar fi trebuit să fie atribuit contractantului respectiv, având în vedere o încălcare gravă </w:t>
      </w:r>
      <w:proofErr w:type="gramStart"/>
      <w:r w:rsidRPr="00892FAB">
        <w:rPr>
          <w:noProof w:val="0"/>
          <w:lang w:val="en-US" w:eastAsia="ru-RU"/>
        </w:rPr>
        <w:t>a</w:t>
      </w:r>
      <w:proofErr w:type="gramEnd"/>
      <w:r w:rsidRPr="00892FAB">
        <w:rPr>
          <w:noProof w:val="0"/>
          <w:lang w:val="en-US" w:eastAsia="ru-RU"/>
        </w:rPr>
        <w:t xml:space="preserve">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semnării prezentului contract, toate negocierile purtate şi </w:t>
      </w:r>
      <w:proofErr w:type="gramStart"/>
      <w:r w:rsidRPr="00892FAB">
        <w:rPr>
          <w:noProof w:val="0"/>
          <w:lang w:val="en-US" w:eastAsia="ru-RU"/>
        </w:rPr>
        <w:t>documentele  perfectate</w:t>
      </w:r>
      <w:proofErr w:type="gramEnd"/>
      <w:r w:rsidRPr="00892FAB">
        <w:rPr>
          <w:noProof w:val="0"/>
          <w:lang w:val="en-US" w:eastAsia="ru-RU"/>
        </w:rPr>
        <w:t xml:space="preserv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w:t>
      </w:r>
      <w:proofErr w:type="gramStart"/>
      <w:r w:rsidRPr="00892FAB">
        <w:rPr>
          <w:noProof w:val="0"/>
          <w:lang w:val="en-US" w:eastAsia="ru-RU"/>
        </w:rPr>
        <w:t>a</w:t>
      </w:r>
      <w:proofErr w:type="gramEnd"/>
      <w:r w:rsidRPr="00892FAB">
        <w:rPr>
          <w:noProof w:val="0"/>
          <w:lang w:val="en-US" w:eastAsia="ru-RU"/>
        </w:rPr>
        <w:t xml:space="preserve">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8C0F18">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DA2C58">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DA2C58">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DA2C58">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DA2C58">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DA2C58">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DA2C58">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DA2C58">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DA2C58">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DA2C58">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DA2C58">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DA2C58">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DA2C58">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DA2C58">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DA2C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DA2C58">
        <w:trPr>
          <w:trHeight w:val="697"/>
        </w:trPr>
        <w:tc>
          <w:tcPr>
            <w:tcW w:w="9748" w:type="dxa"/>
            <w:vAlign w:val="center"/>
          </w:tcPr>
          <w:p w14:paraId="0502552E" w14:textId="77777777" w:rsidR="00325E16" w:rsidRPr="00FF430B" w:rsidRDefault="00325E16" w:rsidP="00DA2C58">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DA2C58">
            <w:pPr>
              <w:jc w:val="right"/>
              <w:rPr>
                <w:noProof w:val="0"/>
                <w:lang w:val="ro-MD"/>
              </w:rPr>
            </w:pPr>
            <w:r>
              <w:rPr>
                <w:noProof w:val="0"/>
                <w:lang w:val="ro-MD"/>
              </w:rPr>
              <w:t>la Documentația standard nr.69</w:t>
            </w:r>
          </w:p>
          <w:p w14:paraId="6D99E99F" w14:textId="77777777" w:rsidR="00325E16" w:rsidRDefault="00325E16" w:rsidP="00DA2C58">
            <w:pPr>
              <w:jc w:val="right"/>
              <w:rPr>
                <w:noProof w:val="0"/>
                <w:lang w:val="ro-MD"/>
              </w:rPr>
            </w:pPr>
            <w:r>
              <w:rPr>
                <w:noProof w:val="0"/>
                <w:lang w:val="ro-MD"/>
              </w:rPr>
              <w:t>din 7 mai 2021</w:t>
            </w:r>
          </w:p>
          <w:p w14:paraId="44A47751" w14:textId="77777777" w:rsidR="00325E16" w:rsidRPr="00FF430B" w:rsidRDefault="00325E16" w:rsidP="00DA2C58">
            <w:pPr>
              <w:autoSpaceDE w:val="0"/>
              <w:autoSpaceDN w:val="0"/>
              <w:adjustRightInd w:val="0"/>
              <w:ind w:right="23"/>
              <w:jc w:val="center"/>
              <w:rPr>
                <w:b/>
                <w:color w:val="000000"/>
                <w:w w:val="90"/>
                <w:lang w:val="ro-MD"/>
              </w:rPr>
            </w:pPr>
          </w:p>
          <w:p w14:paraId="74823052" w14:textId="77777777" w:rsidR="00325E16" w:rsidRPr="00FF430B" w:rsidRDefault="00325E16" w:rsidP="00DA2C58">
            <w:pPr>
              <w:autoSpaceDE w:val="0"/>
              <w:autoSpaceDN w:val="0"/>
              <w:adjustRightInd w:val="0"/>
              <w:ind w:right="23"/>
              <w:jc w:val="center"/>
              <w:rPr>
                <w:b/>
                <w:color w:val="000000"/>
                <w:w w:val="90"/>
                <w:lang w:val="ro-MD"/>
              </w:rPr>
            </w:pPr>
          </w:p>
          <w:p w14:paraId="4184A815" w14:textId="77777777" w:rsidR="00325E16" w:rsidRPr="00FF430B" w:rsidRDefault="00325E16" w:rsidP="00DA2C58">
            <w:pPr>
              <w:autoSpaceDE w:val="0"/>
              <w:autoSpaceDN w:val="0"/>
              <w:adjustRightInd w:val="0"/>
              <w:ind w:right="23"/>
              <w:jc w:val="center"/>
              <w:rPr>
                <w:b/>
                <w:bCs/>
                <w:lang w:val="ro-MD"/>
              </w:rPr>
            </w:pPr>
          </w:p>
          <w:p w14:paraId="193115DB" w14:textId="77777777" w:rsidR="00325E16" w:rsidRPr="00FF430B" w:rsidRDefault="00325E16" w:rsidP="00DA2C58">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DA2C58">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DA2C58">
            <w:pPr>
              <w:autoSpaceDE w:val="0"/>
              <w:autoSpaceDN w:val="0"/>
              <w:adjustRightInd w:val="0"/>
              <w:ind w:right="23"/>
              <w:jc w:val="center"/>
              <w:rPr>
                <w:lang w:val="ro-MD"/>
              </w:rPr>
            </w:pPr>
          </w:p>
          <w:p w14:paraId="631C47E0" w14:textId="77777777" w:rsidR="00325E16" w:rsidRPr="00FF430B" w:rsidRDefault="00325E16" w:rsidP="00DA2C58">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DA2C58">
            <w:pPr>
              <w:autoSpaceDE w:val="0"/>
              <w:autoSpaceDN w:val="0"/>
              <w:adjustRightInd w:val="0"/>
              <w:ind w:left="1140" w:right="-540"/>
              <w:jc w:val="both"/>
              <w:rPr>
                <w:b/>
                <w:bCs/>
                <w:lang w:val="ro-MD"/>
              </w:rPr>
            </w:pPr>
          </w:p>
          <w:p w14:paraId="097E2D23" w14:textId="77777777" w:rsidR="00325E16" w:rsidRPr="00FF430B" w:rsidRDefault="00325E16" w:rsidP="00DA2C58">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DA2C58">
            <w:pPr>
              <w:autoSpaceDE w:val="0"/>
              <w:autoSpaceDN w:val="0"/>
              <w:adjustRightInd w:val="0"/>
              <w:jc w:val="both"/>
              <w:rPr>
                <w:lang w:val="ro-MD"/>
              </w:rPr>
            </w:pPr>
          </w:p>
          <w:p w14:paraId="4C05837C" w14:textId="77777777" w:rsidR="00325E16" w:rsidRPr="00FF430B" w:rsidRDefault="00325E16" w:rsidP="00DA2C58">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DA2C58">
            <w:pPr>
              <w:autoSpaceDE w:val="0"/>
              <w:autoSpaceDN w:val="0"/>
              <w:adjustRightInd w:val="0"/>
              <w:jc w:val="both"/>
              <w:rPr>
                <w:lang w:val="ro-MD"/>
              </w:rPr>
            </w:pPr>
          </w:p>
          <w:p w14:paraId="207F958D" w14:textId="77777777" w:rsidR="00325E16" w:rsidRPr="00FF430B" w:rsidRDefault="00325E16" w:rsidP="00DA2C58">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DA2C58">
            <w:pPr>
              <w:autoSpaceDE w:val="0"/>
              <w:autoSpaceDN w:val="0"/>
              <w:adjustRightInd w:val="0"/>
              <w:jc w:val="both"/>
              <w:rPr>
                <w:lang w:val="ro-MD"/>
              </w:rPr>
            </w:pPr>
          </w:p>
          <w:p w14:paraId="5E444C9C" w14:textId="77777777" w:rsidR="00325E16" w:rsidRPr="00FF430B" w:rsidRDefault="00325E16" w:rsidP="00DA2C58">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DA2C58">
            <w:pPr>
              <w:autoSpaceDE w:val="0"/>
              <w:autoSpaceDN w:val="0"/>
              <w:adjustRightInd w:val="0"/>
              <w:jc w:val="both"/>
              <w:rPr>
                <w:b/>
                <w:bCs/>
                <w:lang w:val="ro-MD"/>
              </w:rPr>
            </w:pPr>
          </w:p>
          <w:p w14:paraId="7C7BA76E" w14:textId="77777777" w:rsidR="00325E16" w:rsidRPr="00FF430B" w:rsidRDefault="00325E16" w:rsidP="00DA2C58">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DA2C58">
            <w:pPr>
              <w:autoSpaceDE w:val="0"/>
              <w:autoSpaceDN w:val="0"/>
              <w:adjustRightInd w:val="0"/>
              <w:jc w:val="both"/>
              <w:rPr>
                <w:lang w:val="ro-MD"/>
              </w:rPr>
            </w:pPr>
          </w:p>
          <w:p w14:paraId="74955362" w14:textId="77777777" w:rsidR="00325E16" w:rsidRPr="00FF430B" w:rsidRDefault="00325E16" w:rsidP="00DA2C58">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DA2C58">
            <w:pPr>
              <w:autoSpaceDE w:val="0"/>
              <w:autoSpaceDN w:val="0"/>
              <w:adjustRightInd w:val="0"/>
              <w:jc w:val="both"/>
              <w:rPr>
                <w:lang w:val="ro-MD"/>
              </w:rPr>
            </w:pPr>
          </w:p>
          <w:p w14:paraId="428EA79E" w14:textId="77777777" w:rsidR="00325E16" w:rsidRPr="00FF430B" w:rsidRDefault="00325E16" w:rsidP="00DA2C58">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DA2C58">
            <w:pPr>
              <w:autoSpaceDE w:val="0"/>
              <w:autoSpaceDN w:val="0"/>
              <w:adjustRightInd w:val="0"/>
              <w:jc w:val="both"/>
              <w:rPr>
                <w:b/>
                <w:bCs/>
                <w:lang w:val="ro-MD"/>
              </w:rPr>
            </w:pPr>
          </w:p>
          <w:p w14:paraId="102CBA46" w14:textId="77777777" w:rsidR="00325E16" w:rsidRPr="00FF430B" w:rsidRDefault="00325E16" w:rsidP="00DA2C58">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DA2C58">
            <w:pPr>
              <w:autoSpaceDE w:val="0"/>
              <w:autoSpaceDN w:val="0"/>
              <w:adjustRightInd w:val="0"/>
              <w:jc w:val="both"/>
              <w:rPr>
                <w:lang w:val="ro-MD"/>
              </w:rPr>
            </w:pPr>
          </w:p>
          <w:p w14:paraId="644E3761" w14:textId="77777777" w:rsidR="00325E16" w:rsidRPr="00FF430B" w:rsidRDefault="00325E16" w:rsidP="00DA2C58">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DA2C58">
            <w:pPr>
              <w:autoSpaceDE w:val="0"/>
              <w:autoSpaceDN w:val="0"/>
              <w:adjustRightInd w:val="0"/>
              <w:jc w:val="both"/>
              <w:rPr>
                <w:b/>
                <w:bCs/>
                <w:i/>
                <w:iCs/>
                <w:lang w:val="ro-MD"/>
              </w:rPr>
            </w:pPr>
          </w:p>
          <w:p w14:paraId="110BD0A9" w14:textId="77777777" w:rsidR="00325E16" w:rsidRPr="00FF430B" w:rsidRDefault="00325E16" w:rsidP="00DA2C58">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DA2C58">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DA2C58">
            <w:pPr>
              <w:autoSpaceDE w:val="0"/>
              <w:autoSpaceDN w:val="0"/>
              <w:adjustRightInd w:val="0"/>
              <w:jc w:val="both"/>
              <w:rPr>
                <w:i/>
                <w:iCs/>
                <w:lang w:val="ro-MD"/>
              </w:rPr>
            </w:pPr>
          </w:p>
          <w:p w14:paraId="6BD32E3F" w14:textId="77777777" w:rsidR="00325E16" w:rsidRPr="00FF430B" w:rsidRDefault="00325E16" w:rsidP="00DA2C58">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DA2C58">
            <w:pPr>
              <w:autoSpaceDE w:val="0"/>
              <w:autoSpaceDN w:val="0"/>
              <w:adjustRightInd w:val="0"/>
              <w:jc w:val="both"/>
              <w:rPr>
                <w:b/>
                <w:bCs/>
                <w:lang w:val="ro-MD"/>
              </w:rPr>
            </w:pPr>
          </w:p>
          <w:p w14:paraId="28C5A612" w14:textId="77777777" w:rsidR="00325E16" w:rsidRPr="00FF430B" w:rsidRDefault="00325E16" w:rsidP="00DA2C58">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DA2C58">
            <w:pPr>
              <w:autoSpaceDE w:val="0"/>
              <w:autoSpaceDN w:val="0"/>
              <w:adjustRightInd w:val="0"/>
              <w:jc w:val="both"/>
              <w:rPr>
                <w:b/>
                <w:bCs/>
                <w:lang w:val="ro-MD"/>
              </w:rPr>
            </w:pPr>
          </w:p>
          <w:p w14:paraId="03A056F2" w14:textId="77777777" w:rsidR="00325E16" w:rsidRPr="00FF430B" w:rsidRDefault="00325E16" w:rsidP="00DA2C58">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DA2C58">
            <w:pPr>
              <w:ind w:left="660"/>
              <w:jc w:val="both"/>
              <w:rPr>
                <w:b/>
                <w:bCs/>
                <w:lang w:val="ro-MD"/>
              </w:rPr>
            </w:pPr>
          </w:p>
          <w:p w14:paraId="225E7599" w14:textId="77777777" w:rsidR="00325E16" w:rsidRPr="00FF430B" w:rsidRDefault="00325E16" w:rsidP="00DA2C58">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DA2C58">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DA2C58">
            <w:pPr>
              <w:autoSpaceDE w:val="0"/>
              <w:autoSpaceDN w:val="0"/>
              <w:adjustRightInd w:val="0"/>
              <w:ind w:firstLine="720"/>
              <w:jc w:val="both"/>
              <w:rPr>
                <w:lang w:val="ro-MD"/>
              </w:rPr>
            </w:pPr>
          </w:p>
          <w:p w14:paraId="41E43985" w14:textId="77777777" w:rsidR="00325E16" w:rsidRPr="00FF430B" w:rsidRDefault="00325E16" w:rsidP="008C0F18">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DA2C58">
            <w:pPr>
              <w:autoSpaceDE w:val="0"/>
              <w:autoSpaceDN w:val="0"/>
              <w:adjustRightInd w:val="0"/>
              <w:ind w:left="660"/>
              <w:jc w:val="both"/>
              <w:rPr>
                <w:b/>
                <w:bCs/>
                <w:lang w:val="ro-MD"/>
              </w:rPr>
            </w:pPr>
          </w:p>
          <w:p w14:paraId="151F3723" w14:textId="77777777" w:rsidR="00325E16" w:rsidRPr="00FF430B" w:rsidRDefault="00325E16" w:rsidP="00DA2C58">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DA2C58">
            <w:pPr>
              <w:jc w:val="both"/>
              <w:rPr>
                <w:lang w:val="ro-MD"/>
              </w:rPr>
            </w:pPr>
            <w:r w:rsidRPr="00FF430B">
              <w:rPr>
                <w:lang w:val="ro-MD"/>
              </w:rPr>
              <w:t>b) propunerea financiară;</w:t>
            </w:r>
          </w:p>
          <w:p w14:paraId="4634B05E" w14:textId="77777777" w:rsidR="00325E16" w:rsidRPr="00FF430B" w:rsidRDefault="00325E16" w:rsidP="00DA2C58">
            <w:pPr>
              <w:jc w:val="both"/>
              <w:rPr>
                <w:lang w:val="ro-MD"/>
              </w:rPr>
            </w:pPr>
            <w:r w:rsidRPr="00FF430B">
              <w:rPr>
                <w:lang w:val="ro-MD"/>
              </w:rPr>
              <w:t>c) caietul de sarcini;</w:t>
            </w:r>
          </w:p>
          <w:p w14:paraId="6E5EDE09" w14:textId="77777777" w:rsidR="00325E16" w:rsidRPr="00FF430B" w:rsidRDefault="00325E16" w:rsidP="00DA2C58">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DA2C58">
            <w:pPr>
              <w:autoSpaceDE w:val="0"/>
              <w:autoSpaceDN w:val="0"/>
              <w:adjustRightInd w:val="0"/>
              <w:jc w:val="both"/>
              <w:rPr>
                <w:lang w:val="ro-MD"/>
              </w:rPr>
            </w:pPr>
          </w:p>
          <w:p w14:paraId="654C725C" w14:textId="77777777" w:rsidR="00325E16" w:rsidRPr="00FF430B" w:rsidRDefault="00325E16" w:rsidP="008C0F18">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DA2C58">
            <w:pPr>
              <w:pStyle w:val="a"/>
              <w:numPr>
                <w:ilvl w:val="0"/>
                <w:numId w:val="0"/>
              </w:numPr>
              <w:autoSpaceDE w:val="0"/>
              <w:autoSpaceDN w:val="0"/>
              <w:adjustRightInd w:val="0"/>
              <w:ind w:left="660"/>
              <w:rPr>
                <w:b/>
                <w:bCs/>
                <w:lang w:val="ro-MD"/>
              </w:rPr>
            </w:pPr>
          </w:p>
          <w:p w14:paraId="71B217A7" w14:textId="77777777" w:rsidR="00325E16" w:rsidRPr="00FF430B" w:rsidRDefault="00325E16" w:rsidP="00DA2C58">
            <w:pPr>
              <w:jc w:val="both"/>
              <w:rPr>
                <w:lang w:val="ro-MD"/>
              </w:rPr>
            </w:pPr>
            <w:r w:rsidRPr="00FF430B">
              <w:rPr>
                <w:lang w:val="ro-MD"/>
              </w:rPr>
              <w:t>8.1    Prezentul acord-cadru încetează de drept- prin ajungerea la termen;</w:t>
            </w:r>
          </w:p>
          <w:p w14:paraId="584252A9" w14:textId="77777777" w:rsidR="00325E16" w:rsidRPr="00FF430B" w:rsidRDefault="00325E16" w:rsidP="00DA2C58">
            <w:pPr>
              <w:jc w:val="both"/>
              <w:rPr>
                <w:lang w:val="ro-MD"/>
              </w:rPr>
            </w:pPr>
            <w:r w:rsidRPr="00FF430B">
              <w:rPr>
                <w:lang w:val="ro-MD"/>
              </w:rPr>
              <w:t>8.2    Acordul-cadru poate înceta şi în următoarele cazuri:</w:t>
            </w:r>
          </w:p>
          <w:p w14:paraId="0369F3F1" w14:textId="77777777" w:rsidR="00325E16" w:rsidRPr="00FF430B" w:rsidRDefault="00325E16" w:rsidP="008C0F18">
            <w:pPr>
              <w:pStyle w:val="a"/>
              <w:numPr>
                <w:ilvl w:val="0"/>
                <w:numId w:val="29"/>
              </w:numPr>
              <w:rPr>
                <w:lang w:val="ro-MD"/>
              </w:rPr>
            </w:pPr>
            <w:r w:rsidRPr="00FF430B">
              <w:rPr>
                <w:lang w:val="ro-MD"/>
              </w:rPr>
              <w:t>prin acordul de voinţă al părţilor ;</w:t>
            </w:r>
          </w:p>
          <w:p w14:paraId="12C0102A" w14:textId="77777777" w:rsidR="00325E16" w:rsidRPr="00FF430B" w:rsidRDefault="00325E16" w:rsidP="008C0F18">
            <w:pPr>
              <w:pStyle w:val="a"/>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DA2C58">
            <w:pPr>
              <w:autoSpaceDE w:val="0"/>
              <w:autoSpaceDN w:val="0"/>
              <w:adjustRightInd w:val="0"/>
              <w:jc w:val="both"/>
              <w:rPr>
                <w:lang w:val="ro-MD"/>
              </w:rPr>
            </w:pPr>
          </w:p>
          <w:p w14:paraId="35BC26DA" w14:textId="77777777" w:rsidR="00325E16" w:rsidRPr="00FF430B" w:rsidRDefault="00325E16" w:rsidP="00DA2C58">
            <w:pPr>
              <w:jc w:val="both"/>
              <w:rPr>
                <w:i/>
                <w:lang w:val="ro-MD"/>
              </w:rPr>
            </w:pPr>
            <w:r w:rsidRPr="00FF430B">
              <w:rPr>
                <w:i/>
                <w:lang w:val="ro-MD"/>
              </w:rPr>
              <w:t>CLAUZE APLICABILE CONTRACTELOR SUBSECVENTE</w:t>
            </w:r>
          </w:p>
          <w:p w14:paraId="0E2B4673" w14:textId="77777777" w:rsidR="00325E16" w:rsidRPr="00FF430B" w:rsidRDefault="00325E16" w:rsidP="00DA2C58">
            <w:pPr>
              <w:jc w:val="both"/>
              <w:rPr>
                <w:lang w:val="ro-MD"/>
              </w:rPr>
            </w:pPr>
          </w:p>
          <w:p w14:paraId="2D3A67AB" w14:textId="77777777" w:rsidR="00325E16" w:rsidRPr="00FF430B" w:rsidRDefault="00325E16" w:rsidP="008C0F18">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DA2C58">
            <w:pPr>
              <w:pStyle w:val="a"/>
              <w:numPr>
                <w:ilvl w:val="0"/>
                <w:numId w:val="0"/>
              </w:numPr>
              <w:ind w:left="660"/>
              <w:rPr>
                <w:b/>
                <w:lang w:val="ro-MD"/>
              </w:rPr>
            </w:pPr>
          </w:p>
          <w:p w14:paraId="283B40B7" w14:textId="77777777" w:rsidR="00325E16" w:rsidRPr="00FF430B" w:rsidRDefault="00325E16" w:rsidP="00DA2C58">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DA2C58">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DA2C58">
            <w:pPr>
              <w:jc w:val="both"/>
              <w:rPr>
                <w:lang w:val="ro-MD"/>
              </w:rPr>
            </w:pPr>
          </w:p>
          <w:p w14:paraId="4B945A2D" w14:textId="77777777" w:rsidR="00325E16" w:rsidRPr="00FF430B" w:rsidRDefault="00325E16" w:rsidP="00DA2C58">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DA2C58">
            <w:pPr>
              <w:jc w:val="both"/>
              <w:rPr>
                <w:lang w:val="ro-MD"/>
              </w:rPr>
            </w:pPr>
          </w:p>
          <w:p w14:paraId="5D83DE0D" w14:textId="77777777" w:rsidR="00325E16" w:rsidRPr="00FF430B" w:rsidRDefault="00325E16" w:rsidP="00DA2C5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DA2C58">
            <w:pPr>
              <w:jc w:val="both"/>
              <w:rPr>
                <w:b/>
                <w:lang w:val="ro-MD"/>
              </w:rPr>
            </w:pPr>
          </w:p>
          <w:p w14:paraId="0D5077EF" w14:textId="77777777" w:rsidR="00325E16" w:rsidRPr="00FF430B" w:rsidRDefault="00325E16" w:rsidP="00DA2C58">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DA2C58">
            <w:pPr>
              <w:jc w:val="both"/>
              <w:rPr>
                <w:lang w:val="ro-MD"/>
              </w:rPr>
            </w:pPr>
          </w:p>
          <w:p w14:paraId="54643E20" w14:textId="77777777" w:rsidR="00325E16" w:rsidRPr="00FF430B" w:rsidRDefault="00325E16" w:rsidP="00DA2C58">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DA2C5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DA2C58">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DA2C58">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DA2C58">
            <w:pPr>
              <w:jc w:val="both"/>
              <w:rPr>
                <w:lang w:val="ro-MD"/>
              </w:rPr>
            </w:pPr>
          </w:p>
          <w:p w14:paraId="2FB54762" w14:textId="77777777" w:rsidR="00325E16" w:rsidRPr="00FF430B" w:rsidRDefault="00325E16" w:rsidP="00DA2C58">
            <w:pPr>
              <w:jc w:val="both"/>
              <w:rPr>
                <w:lang w:val="ro-MD"/>
              </w:rPr>
            </w:pPr>
          </w:p>
          <w:p w14:paraId="5880556A" w14:textId="77777777" w:rsidR="00325E16" w:rsidRPr="00FF430B" w:rsidRDefault="00325E16" w:rsidP="00DA2C58">
            <w:pPr>
              <w:jc w:val="both"/>
              <w:rPr>
                <w:lang w:val="ro-MD"/>
              </w:rPr>
            </w:pPr>
          </w:p>
          <w:p w14:paraId="4E59A30A" w14:textId="77777777" w:rsidR="00325E16" w:rsidRPr="00FF430B" w:rsidRDefault="00325E16" w:rsidP="00DA2C58">
            <w:pPr>
              <w:jc w:val="both"/>
              <w:rPr>
                <w:lang w:val="ro-MD"/>
              </w:rPr>
            </w:pPr>
          </w:p>
          <w:p w14:paraId="5FD0A72C" w14:textId="77777777" w:rsidR="00325E16" w:rsidRPr="00FF430B" w:rsidRDefault="00325E16" w:rsidP="00DA2C58">
            <w:pPr>
              <w:jc w:val="both"/>
              <w:rPr>
                <w:lang w:val="ro-MD"/>
              </w:rPr>
            </w:pPr>
          </w:p>
          <w:p w14:paraId="62AA3C71" w14:textId="77777777" w:rsidR="00325E16" w:rsidRPr="00FF430B" w:rsidRDefault="00325E16" w:rsidP="00DA2C58">
            <w:pPr>
              <w:jc w:val="both"/>
              <w:rPr>
                <w:lang w:val="ro-MD"/>
              </w:rPr>
            </w:pPr>
            <w:r w:rsidRPr="00FF430B">
              <w:rPr>
                <w:lang w:val="ro-MD"/>
              </w:rPr>
              <w:t>Promitent-achizitor,                                              Promitent- executor/prestator,</w:t>
            </w:r>
          </w:p>
          <w:p w14:paraId="37DDA5C0" w14:textId="77777777" w:rsidR="00325E16" w:rsidRPr="00FF430B" w:rsidRDefault="00325E16" w:rsidP="00DA2C58">
            <w:pPr>
              <w:jc w:val="both"/>
              <w:rPr>
                <w:lang w:val="ro-MD"/>
              </w:rPr>
            </w:pPr>
            <w:r w:rsidRPr="00FF430B">
              <w:rPr>
                <w:lang w:val="ro-MD"/>
              </w:rPr>
              <w:t>...........................                                                     ...................................</w:t>
            </w:r>
          </w:p>
          <w:p w14:paraId="4D2C8367" w14:textId="77777777" w:rsidR="00325E16" w:rsidRPr="00FF430B" w:rsidRDefault="00325E16" w:rsidP="00DA2C58">
            <w:pPr>
              <w:jc w:val="both"/>
              <w:rPr>
                <w:lang w:val="ro-MD"/>
              </w:rPr>
            </w:pPr>
            <w:r w:rsidRPr="00FF430B">
              <w:rPr>
                <w:lang w:val="ro-MD"/>
              </w:rPr>
              <w:t xml:space="preserve"> (semnătura autorizată)                                              (semnătura autorizată)</w:t>
            </w:r>
          </w:p>
          <w:p w14:paraId="3FB9D94A" w14:textId="77777777" w:rsidR="00325E16" w:rsidRPr="00FF430B" w:rsidRDefault="00325E16" w:rsidP="00DA2C58">
            <w:pPr>
              <w:jc w:val="both"/>
              <w:rPr>
                <w:lang w:val="ro-MD"/>
              </w:rPr>
            </w:pPr>
          </w:p>
          <w:p w14:paraId="57D1C1AD" w14:textId="77777777" w:rsidR="00325E16" w:rsidRPr="00FF430B" w:rsidRDefault="00325E16" w:rsidP="00DA2C58">
            <w:pPr>
              <w:jc w:val="both"/>
              <w:rPr>
                <w:lang w:val="ro-MD"/>
              </w:rPr>
            </w:pPr>
            <w:r w:rsidRPr="00FF430B">
              <w:rPr>
                <w:lang w:val="ro-MD"/>
              </w:rPr>
              <w:t>Promitent-achizitor,                                              Promitent- executor/prestator,</w:t>
            </w:r>
          </w:p>
          <w:p w14:paraId="24FFE2DD" w14:textId="77777777" w:rsidR="00325E16" w:rsidRPr="00FF430B" w:rsidRDefault="00325E16" w:rsidP="00DA2C58">
            <w:pPr>
              <w:jc w:val="both"/>
              <w:rPr>
                <w:lang w:val="ro-MD"/>
              </w:rPr>
            </w:pPr>
            <w:r w:rsidRPr="00FF430B">
              <w:rPr>
                <w:lang w:val="ro-MD"/>
              </w:rPr>
              <w:t xml:space="preserve">  ...........................                                                     ..................................</w:t>
            </w:r>
          </w:p>
          <w:p w14:paraId="07AF0A09" w14:textId="77777777" w:rsidR="00325E16" w:rsidRPr="00FF430B" w:rsidRDefault="00325E16" w:rsidP="00DA2C58">
            <w:pPr>
              <w:jc w:val="both"/>
              <w:rPr>
                <w:lang w:val="ro-MD"/>
              </w:rPr>
            </w:pPr>
            <w:r w:rsidRPr="00FF430B">
              <w:rPr>
                <w:lang w:val="ro-MD"/>
              </w:rPr>
              <w:t xml:space="preserve">  (semnătura autorizată)                                              (semnătura autorizată)</w:t>
            </w:r>
          </w:p>
          <w:p w14:paraId="6120B543" w14:textId="77777777" w:rsidR="00325E16" w:rsidRPr="00FF430B" w:rsidRDefault="00325E16" w:rsidP="00DA2C58">
            <w:pPr>
              <w:jc w:val="both"/>
              <w:rPr>
                <w:lang w:val="ro-MD"/>
              </w:rPr>
            </w:pPr>
          </w:p>
          <w:p w14:paraId="3ED6BBCF" w14:textId="77777777" w:rsidR="00325E16" w:rsidRPr="00FF430B" w:rsidRDefault="00325E16" w:rsidP="00DA2C58">
            <w:pPr>
              <w:jc w:val="both"/>
              <w:rPr>
                <w:lang w:val="ro-MD"/>
              </w:rPr>
            </w:pPr>
          </w:p>
          <w:p w14:paraId="4EEFC053" w14:textId="77777777" w:rsidR="00325E16" w:rsidRPr="00FF430B" w:rsidRDefault="00325E16" w:rsidP="00DA2C58">
            <w:pPr>
              <w:jc w:val="both"/>
              <w:rPr>
                <w:lang w:val="ro-MD"/>
              </w:rPr>
            </w:pPr>
            <w:r w:rsidRPr="00FF430B">
              <w:rPr>
                <w:lang w:val="ro-MD"/>
              </w:rPr>
              <w:t>Promitent-achizitor,                                              Promitent- executor/prestator,</w:t>
            </w:r>
          </w:p>
          <w:p w14:paraId="5EB21EF8" w14:textId="77777777" w:rsidR="00325E16" w:rsidRPr="00FF430B" w:rsidRDefault="00325E16" w:rsidP="00DA2C58">
            <w:pPr>
              <w:jc w:val="both"/>
              <w:rPr>
                <w:lang w:val="ro-MD"/>
              </w:rPr>
            </w:pPr>
            <w:r w:rsidRPr="00FF430B">
              <w:rPr>
                <w:lang w:val="ro-MD"/>
              </w:rPr>
              <w:t>...........................                                                     ..................................</w:t>
            </w:r>
          </w:p>
          <w:p w14:paraId="725B02BB" w14:textId="77777777" w:rsidR="00325E16" w:rsidRPr="00FF430B" w:rsidRDefault="00325E16" w:rsidP="00DA2C58">
            <w:pPr>
              <w:jc w:val="both"/>
              <w:rPr>
                <w:lang w:val="ro-MD"/>
              </w:rPr>
            </w:pPr>
            <w:r w:rsidRPr="00FF430B">
              <w:rPr>
                <w:lang w:val="ro-MD"/>
              </w:rPr>
              <w:t xml:space="preserve"> (semnătura autorizată)                                              (semnătura autorizată)</w:t>
            </w:r>
          </w:p>
          <w:p w14:paraId="2884BCB1" w14:textId="77777777" w:rsidR="00325E16" w:rsidRPr="00FF430B" w:rsidRDefault="00325E16" w:rsidP="00DA2C58">
            <w:pPr>
              <w:jc w:val="both"/>
              <w:rPr>
                <w:lang w:val="ro-MD"/>
              </w:rPr>
            </w:pPr>
          </w:p>
          <w:p w14:paraId="0747966A" w14:textId="77777777" w:rsidR="00325E16" w:rsidRPr="00FF430B" w:rsidRDefault="00325E16" w:rsidP="00DA2C58">
            <w:pPr>
              <w:jc w:val="both"/>
              <w:rPr>
                <w:sz w:val="28"/>
                <w:szCs w:val="28"/>
                <w:lang w:val="ro-MD"/>
              </w:rPr>
            </w:pPr>
          </w:p>
          <w:p w14:paraId="60621841" w14:textId="77777777" w:rsidR="00325E16" w:rsidRPr="00FF430B" w:rsidRDefault="00325E16" w:rsidP="00DA2C58">
            <w:pPr>
              <w:jc w:val="both"/>
              <w:rPr>
                <w:lang w:val="ro-MD"/>
              </w:rPr>
            </w:pPr>
          </w:p>
          <w:p w14:paraId="2E4954D9" w14:textId="77777777" w:rsidR="00325E16" w:rsidRPr="00FF430B" w:rsidRDefault="00325E16" w:rsidP="00DA2C58">
            <w:pPr>
              <w:jc w:val="both"/>
              <w:rPr>
                <w:lang w:val="ro-MD"/>
              </w:rPr>
            </w:pPr>
          </w:p>
          <w:p w14:paraId="4E48DD80" w14:textId="77777777" w:rsidR="00325E16" w:rsidRPr="00FF430B" w:rsidRDefault="00325E16" w:rsidP="00DA2C58">
            <w:pPr>
              <w:jc w:val="both"/>
              <w:rPr>
                <w:lang w:val="ro-MD"/>
              </w:rPr>
            </w:pPr>
          </w:p>
          <w:p w14:paraId="5C665B14" w14:textId="77777777" w:rsidR="00325E16" w:rsidRPr="00FF430B" w:rsidRDefault="00325E16" w:rsidP="00DA2C58">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01A92A" w14:textId="77777777" w:rsidR="00BD4523" w:rsidRDefault="00BD4523" w:rsidP="00A20ACF">
      <w:r>
        <w:separator/>
      </w:r>
    </w:p>
  </w:endnote>
  <w:endnote w:type="continuationSeparator" w:id="0">
    <w:p w14:paraId="4AFD0296" w14:textId="77777777" w:rsidR="00BD4523" w:rsidRDefault="00BD452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DA2C58" w:rsidRDefault="00DA2C58"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DA2C58" w:rsidRDefault="00DA2C58">
        <w:pPr>
          <w:pStyle w:val="a4"/>
          <w:jc w:val="right"/>
        </w:pPr>
        <w:r>
          <w:fldChar w:fldCharType="begin"/>
        </w:r>
        <w:r>
          <w:instrText xml:space="preserve"> PAGE   \* MERGEFORMAT </w:instrText>
        </w:r>
        <w:r>
          <w:fldChar w:fldCharType="separate"/>
        </w:r>
        <w:r>
          <w:t>60</w:t>
        </w:r>
        <w:r>
          <w:fldChar w:fldCharType="end"/>
        </w:r>
      </w:p>
    </w:sdtContent>
  </w:sdt>
  <w:p w14:paraId="075618FA" w14:textId="77777777" w:rsidR="00DA2C58" w:rsidRDefault="00DA2C5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7E4B98" w14:textId="77777777" w:rsidR="00BD4523" w:rsidRDefault="00BD4523" w:rsidP="00A20ACF">
      <w:r>
        <w:separator/>
      </w:r>
    </w:p>
  </w:footnote>
  <w:footnote w:type="continuationSeparator" w:id="0">
    <w:p w14:paraId="73A35F5C" w14:textId="77777777" w:rsidR="00BD4523" w:rsidRDefault="00BD452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0F96"/>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508"/>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F18"/>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523"/>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4693"/>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2C58"/>
    <w:rsid w:val="00DA331F"/>
    <w:rsid w:val="00DA3C87"/>
    <w:rsid w:val="00DA5198"/>
    <w:rsid w:val="00DA6115"/>
    <w:rsid w:val="00DA661D"/>
    <w:rsid w:val="00DB0EE7"/>
    <w:rsid w:val="00DB2B83"/>
    <w:rsid w:val="00DB45B1"/>
    <w:rsid w:val="00DB5DCF"/>
    <w:rsid w:val="00DC1946"/>
    <w:rsid w:val="00DC250A"/>
    <w:rsid w:val="00DC3B6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860A92-FB20-41A6-B221-18C506ECD7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74</Pages>
  <Words>29260</Words>
  <Characters>166787</Characters>
  <Application>Microsoft Office Word</Application>
  <DocSecurity>0</DocSecurity>
  <Lines>1389</Lines>
  <Paragraphs>391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195656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Professional</cp:lastModifiedBy>
  <cp:revision>12</cp:revision>
  <cp:lastPrinted>2021-06-01T11:52:00Z</cp:lastPrinted>
  <dcterms:created xsi:type="dcterms:W3CDTF">2026-02-19T08:09:00Z</dcterms:created>
  <dcterms:modified xsi:type="dcterms:W3CDTF">2026-03-04T08:56:00Z</dcterms:modified>
</cp:coreProperties>
</file>