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7AAEFBFC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7D0826" w:rsidRPr="007D0826">
        <w:rPr>
          <w:b/>
          <w:color w:val="000000" w:themeColor="text1"/>
        </w:rPr>
        <w:t>de  reparație a îmbrăcămintei rutiere pe drumul G55 G50 – Drăgănești – Cotiujenii Mici – Copăceni – R6,  raionul Sîngerei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014E3F4F" w:rsidR="009C7F19" w:rsidRPr="007511E6" w:rsidRDefault="009C7F19" w:rsidP="007511E6">
      <w:pPr>
        <w:pStyle w:val="a"/>
        <w:numPr>
          <w:ilvl w:val="0"/>
          <w:numId w:val="3"/>
        </w:numPr>
        <w:ind w:left="284" w:hanging="284"/>
      </w:pPr>
      <w:r w:rsidRPr="007511E6">
        <w:rPr>
          <w:b/>
          <w:lang w:val="ro-MD"/>
        </w:rPr>
        <w:t xml:space="preserve">Adresa de e-mail sau de internet de la care se va putea obține accesul la documentația de atribuire: </w:t>
      </w:r>
      <w:r w:rsidRPr="007511E6">
        <w:rPr>
          <w:b/>
          <w:i/>
          <w:lang w:val="ro-MD"/>
        </w:rPr>
        <w:t>documentația de atribuire este anexată în cadrul procedurii în SIA RSAP</w:t>
      </w:r>
      <w:r w:rsidRPr="007511E6">
        <w:rPr>
          <w:b/>
          <w:lang w:val="ro-MD"/>
        </w:rPr>
        <w:t xml:space="preserve">             nr. </w:t>
      </w:r>
      <w:r w:rsidR="007511E6" w:rsidRPr="007511E6">
        <w:rPr>
          <w:b/>
          <w:lang w:val="ro-MD"/>
        </w:rPr>
        <w:t xml:space="preserve">  </w:t>
      </w:r>
      <w:r w:rsidR="007511E6" w:rsidRPr="007511E6"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7511E6" w:rsidRPr="007511E6">
          <w:rPr>
            <w:rStyle w:val="af3"/>
            <w:rFonts w:ascii="inherit" w:eastAsiaTheme="majorEastAsia" w:hAnsi="inherit"/>
            <w:color w:val="3560B9"/>
            <w:sz w:val="23"/>
            <w:szCs w:val="23"/>
            <w:bdr w:val="none" w:sz="0" w:space="0" w:color="auto" w:frame="1"/>
          </w:rPr>
          <w:t>ocds-b3wdp1-MD-1691588242872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24B9F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C24B9F" w:rsidRPr="00A63D88" w:rsidRDefault="00C24B9F" w:rsidP="00C24B9F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C24B9F" w:rsidRPr="00FD3696" w:rsidRDefault="00C24B9F" w:rsidP="00C24B9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6A43DDAE" w:rsidR="00C24B9F" w:rsidRPr="000D5B70" w:rsidRDefault="007D0826" w:rsidP="00C24B9F">
            <w:pPr>
              <w:jc w:val="both"/>
              <w:rPr>
                <w:bCs/>
              </w:rPr>
            </w:pPr>
            <w:r w:rsidRPr="007D0826">
              <w:rPr>
                <w:color w:val="000000"/>
                <w:lang w:eastAsia="ro-RO"/>
              </w:rPr>
              <w:t xml:space="preserve">Lucrări </w:t>
            </w:r>
            <w:bookmarkStart w:id="0" w:name="_Hlk141451701"/>
            <w:r w:rsidRPr="007D0826">
              <w:rPr>
                <w:color w:val="000000"/>
                <w:lang w:eastAsia="ro-RO"/>
              </w:rPr>
              <w:t xml:space="preserve">de  reparație a îmbrăcămintei rutiere pe drumul G55 G50 – Drăgănești – Cotiujenii Mici – Copăceni – R6,  </w:t>
            </w:r>
            <w:r w:rsidRPr="007D0826">
              <w:rPr>
                <w:b/>
                <w:bCs/>
                <w:color w:val="000000"/>
                <w:lang w:eastAsia="ro-RO"/>
              </w:rPr>
              <w:t>raionul Sîngerei</w:t>
            </w:r>
            <w:bookmarkEnd w:id="0"/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C24B9F" w:rsidRPr="00A63D88" w:rsidRDefault="00C24B9F" w:rsidP="00C24B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C24B9F" w:rsidRPr="00A63D88" w:rsidRDefault="00C24B9F" w:rsidP="00C24B9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C24B9F" w:rsidRPr="00A63D88" w:rsidRDefault="00C24B9F" w:rsidP="00C24B9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24B9F" w:rsidRPr="00F71F78" w:rsidRDefault="00C24B9F" w:rsidP="00C24B9F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31C10491" w:rsidR="00C24B9F" w:rsidRPr="00F71F78" w:rsidRDefault="0095009A" w:rsidP="00C24B9F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3 304 190</w:t>
            </w:r>
            <w:r w:rsidR="007D0826">
              <w:rPr>
                <w:lang w:val="ro-MD"/>
              </w:rPr>
              <w:t>,00</w:t>
            </w:r>
          </w:p>
        </w:tc>
      </w:tr>
      <w:tr w:rsidR="00C24B9F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C24B9F" w:rsidRPr="00A63D88" w:rsidRDefault="00C24B9F" w:rsidP="00C24B9F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64E1DF6E" w:rsidR="00C24B9F" w:rsidRPr="008B7BE0" w:rsidRDefault="0095009A" w:rsidP="00C24B9F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95009A">
              <w:rPr>
                <w:b/>
                <w:bCs/>
                <w:lang w:val="ro-MD"/>
              </w:rPr>
              <w:t>3 304 190,00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1B39A48C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95009A">
              <w:rPr>
                <w:lang w:val="ro-MD"/>
              </w:rPr>
              <w:t>3</w:t>
            </w:r>
            <w:r w:rsidR="00336815">
              <w:rPr>
                <w:lang w:val="ro-MD"/>
              </w:rPr>
              <w:t xml:space="preserve"> </w:t>
            </w:r>
            <w:r w:rsidR="0095009A">
              <w:rPr>
                <w:lang w:val="ro-MD"/>
              </w:rPr>
              <w:t>3</w:t>
            </w:r>
            <w:r w:rsidR="001C297F">
              <w:rPr>
                <w:lang w:val="ro-MD"/>
              </w:rPr>
              <w:t>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1A596314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95009A">
              <w:rPr>
                <w:lang w:val="ro-MD"/>
              </w:rPr>
              <w:t>3 300 000,00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2DBD01CE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6044A9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693D24E8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6044A9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1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24302A56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4629FA">
        <w:rPr>
          <w:b/>
          <w:iCs/>
          <w:noProof w:val="0"/>
          <w:color w:val="000000" w:themeColor="text1"/>
          <w:lang w:val="ro-MD" w:eastAsia="ru-RU"/>
        </w:rPr>
        <w:t>25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20514D3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95009A">
        <w:rPr>
          <w:b/>
          <w:noProof w:val="0"/>
          <w:shd w:val="clear" w:color="auto" w:fill="FFFFFF" w:themeFill="background1"/>
          <w:lang w:val="ro-MD" w:eastAsia="ru-RU"/>
        </w:rPr>
        <w:t>09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95009A">
        <w:rPr>
          <w:b/>
          <w:noProof w:val="0"/>
          <w:shd w:val="clear" w:color="auto" w:fill="FFFFFF" w:themeFill="background1"/>
          <w:lang w:val="ro-MD" w:eastAsia="ru-RU"/>
        </w:rPr>
        <w:t>8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3F8C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379F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97A26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B70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1A2A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36815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4B8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29FA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1C65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4A9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DEF"/>
    <w:rsid w:val="00650E1C"/>
    <w:rsid w:val="006514A0"/>
    <w:rsid w:val="00651EB9"/>
    <w:rsid w:val="006526E7"/>
    <w:rsid w:val="00652A1B"/>
    <w:rsid w:val="006537B3"/>
    <w:rsid w:val="00653E70"/>
    <w:rsid w:val="00657833"/>
    <w:rsid w:val="006618CB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5C89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1E6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484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0826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0764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2921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35C3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BE0"/>
    <w:rsid w:val="008B7CBD"/>
    <w:rsid w:val="008C0290"/>
    <w:rsid w:val="008C182E"/>
    <w:rsid w:val="008C1AE2"/>
    <w:rsid w:val="008C32C0"/>
    <w:rsid w:val="008C33E6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09A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47F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201E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4B9F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1A32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2E55"/>
    <w:rsid w:val="00CC3A09"/>
    <w:rsid w:val="00CC5DF4"/>
    <w:rsid w:val="00CC612C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4AE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158824287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1280</Words>
  <Characters>7296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Natalia Turcan</cp:lastModifiedBy>
  <cp:revision>7</cp:revision>
  <cp:lastPrinted>2023-03-10T12:36:00Z</cp:lastPrinted>
  <dcterms:created xsi:type="dcterms:W3CDTF">2023-07-28T12:49:00Z</dcterms:created>
  <dcterms:modified xsi:type="dcterms:W3CDTF">2023-08-09T13:40:00Z</dcterms:modified>
</cp:coreProperties>
</file>