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4EBDDC84" w14:textId="2F63258E" w:rsidR="00502EFF" w:rsidRPr="00FF430B" w:rsidRDefault="00502EFF" w:rsidP="00502EFF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 w:rsidR="00FF430B"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14:paraId="64C19F79" w14:textId="6D06F70D" w:rsidR="00502EFF" w:rsidRPr="00FF430B" w:rsidRDefault="00502EFF" w:rsidP="00502EFF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 xml:space="preserve">la </w:t>
      </w:r>
      <w:r w:rsidR="00843F26" w:rsidRPr="00FF430B">
        <w:rPr>
          <w:noProof w:val="0"/>
          <w:lang w:val="ro-MD"/>
        </w:rPr>
        <w:t>D</w:t>
      </w:r>
      <w:r w:rsidR="00E959CD">
        <w:rPr>
          <w:noProof w:val="0"/>
          <w:lang w:val="ro-MD"/>
        </w:rPr>
        <w:t>ocumentația standard nr.69</w:t>
      </w:r>
    </w:p>
    <w:p w14:paraId="730FD7E5" w14:textId="6BAAE958" w:rsidR="00502EFF" w:rsidRPr="00FF430B" w:rsidRDefault="00E959CD" w:rsidP="00502EFF">
      <w:pPr>
        <w:jc w:val="right"/>
        <w:rPr>
          <w:noProof w:val="0"/>
          <w:lang w:val="ro-MD"/>
        </w:rPr>
      </w:pPr>
      <w:r>
        <w:rPr>
          <w:noProof w:val="0"/>
          <w:lang w:val="ro-MD"/>
        </w:rPr>
        <w:t>din 7 mai 2021</w:t>
      </w:r>
    </w:p>
    <w:p w14:paraId="41DA5E75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7166887D" w14:textId="77777777" w:rsidR="000E4D7D" w:rsidRPr="00FF430B" w:rsidRDefault="000E4D7D" w:rsidP="00502EFF">
      <w:pPr>
        <w:jc w:val="right"/>
        <w:rPr>
          <w:noProof w:val="0"/>
          <w:lang w:val="ro-MD"/>
        </w:rPr>
      </w:pPr>
    </w:p>
    <w:p w14:paraId="058F2963" w14:textId="77777777" w:rsidR="00BE362C" w:rsidRPr="00FF430B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  <w:r w:rsidR="001C439F" w:rsidRPr="00FF430B">
        <w:rPr>
          <w:b/>
          <w:noProof w:val="0"/>
          <w:sz w:val="28"/>
          <w:szCs w:val="28"/>
          <w:lang w:val="ro-MD" w:eastAsia="ru-RU"/>
        </w:rPr>
        <w:t>,</w:t>
      </w:r>
      <w:r w:rsidR="00290D28" w:rsidRPr="00FF430B">
        <w:rPr>
          <w:b/>
          <w:noProof w:val="0"/>
          <w:sz w:val="28"/>
          <w:szCs w:val="28"/>
          <w:lang w:val="ro-MD" w:eastAsia="ru-RU"/>
        </w:rPr>
        <w:t xml:space="preserve"> INCLUSIV PENTRU PROCEDURILE </w:t>
      </w:r>
      <w:r w:rsidR="0062391F" w:rsidRPr="00FF430B">
        <w:rPr>
          <w:b/>
          <w:noProof w:val="0"/>
          <w:sz w:val="28"/>
          <w:szCs w:val="28"/>
          <w:lang w:val="ro-MD" w:eastAsia="ru-RU"/>
        </w:rPr>
        <w:t>DE PRESELECȚIE</w:t>
      </w:r>
      <w:r w:rsidR="007E463D" w:rsidRPr="00FF430B">
        <w:rPr>
          <w:b/>
          <w:noProof w:val="0"/>
          <w:sz w:val="28"/>
          <w:szCs w:val="28"/>
          <w:lang w:val="ro-MD" w:eastAsia="ru-RU"/>
        </w:rPr>
        <w:t>/PROCEDURILE NEGOCIATE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2ED345BA" w14:textId="2A3452E5" w:rsidR="00BE362C" w:rsidRPr="007F40D8" w:rsidRDefault="00BE362C" w:rsidP="001A1A16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D52DE8">
        <w:rPr>
          <w:b/>
          <w:noProof w:val="0"/>
          <w:shd w:val="clear" w:color="auto" w:fill="FFFFFF" w:themeFill="background1"/>
          <w:lang w:val="en-US" w:eastAsia="ru-RU"/>
        </w:rPr>
        <w:t>“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Lucrări de reparație a drumurilor local</w:t>
      </w:r>
      <w:r w:rsidR="007F40D8">
        <w:rPr>
          <w:b/>
          <w:noProof w:val="0"/>
          <w:shd w:val="clear" w:color="auto" w:fill="FFFFFF" w:themeFill="background1"/>
          <w:lang w:val="ro-MD" w:eastAsia="ru-RU"/>
        </w:rPr>
        <w:t xml:space="preserve">e, strada Chișinău, or. Drochia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”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(se indică obiectul achiziției)</w:t>
      </w:r>
      <w:r w:rsidRPr="00FF430B">
        <w:rPr>
          <w:b/>
          <w:noProof w:val="0"/>
          <w:lang w:val="ro-MD" w:eastAsia="ru-RU"/>
        </w:rPr>
        <w:br/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="00D52DE8">
        <w:rPr>
          <w:b/>
          <w:noProof w:val="0"/>
          <w:lang w:val="ro-MD" w:eastAsia="ru-RU"/>
        </w:rPr>
        <w:t>chiziție  Licita</w:t>
      </w:r>
      <w:r w:rsidR="00D52DE8">
        <w:rPr>
          <w:b/>
          <w:noProof w:val="0"/>
          <w:lang w:eastAsia="ru-RU"/>
        </w:rPr>
        <w:t>ție deschisă</w:t>
      </w:r>
      <w:r w:rsidRPr="00FF430B">
        <w:rPr>
          <w:b/>
          <w:noProof w:val="0"/>
          <w:lang w:val="ro-MD" w:eastAsia="ru-RU"/>
        </w:rPr>
        <w:br/>
      </w:r>
      <w:r w:rsidR="00E706C1" w:rsidRPr="00FF430B">
        <w:rPr>
          <w:noProof w:val="0"/>
          <w:sz w:val="20"/>
          <w:lang w:val="ro-MD" w:eastAsia="ru-RU"/>
        </w:rPr>
        <w:t xml:space="preserve">                                                          </w:t>
      </w:r>
      <w:r w:rsidRPr="00FF430B">
        <w:rPr>
          <w:noProof w:val="0"/>
          <w:sz w:val="20"/>
          <w:lang w:val="ro-MD" w:eastAsia="ru-RU"/>
        </w:rPr>
        <w:t>(tipul procedurii de achiziție)</w:t>
      </w:r>
    </w:p>
    <w:p w14:paraId="7A26B547" w14:textId="77777777" w:rsidR="00BE362C" w:rsidRPr="00FF430B" w:rsidRDefault="00BE362C" w:rsidP="001A1A16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val="ro-MD" w:eastAsia="ru-RU"/>
        </w:rPr>
      </w:pPr>
    </w:p>
    <w:p w14:paraId="3A055449" w14:textId="62F1D5CA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D52DE8">
        <w:rPr>
          <w:b/>
          <w:noProof w:val="0"/>
          <w:lang w:val="ro-MD" w:eastAsia="ru-RU"/>
        </w:rPr>
        <w:t>Primăria orașului Drochia</w:t>
      </w:r>
    </w:p>
    <w:p w14:paraId="797F5925" w14:textId="60588DD5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1007601001651</w:t>
      </w:r>
    </w:p>
    <w:p w14:paraId="258BDE79" w14:textId="5DCE1E22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str. Independenței 15 A, or. Drochia, r-nul Drochia</w:t>
      </w:r>
    </w:p>
    <w:p w14:paraId="01E28F85" w14:textId="6B2D912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D52DE8">
        <w:rPr>
          <w:b/>
          <w:noProof w:val="0"/>
          <w:shd w:val="clear" w:color="auto" w:fill="FFFFFF" w:themeFill="background1"/>
          <w:lang w:val="ro-MD" w:eastAsia="ru-RU"/>
        </w:rPr>
        <w:t>0252 2 23 09</w:t>
      </w:r>
    </w:p>
    <w:p w14:paraId="6BA88056" w14:textId="59955738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primariadrochia@mail.ru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, </w:t>
      </w:r>
      <w:hyperlink r:id="rId9" w:history="1">
        <w:r w:rsidR="00D52DE8" w:rsidRPr="004B2749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www.primariadrochia.md</w:t>
        </w:r>
      </w:hyperlink>
      <w:r w:rsidR="00D52DE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696A1D" w14:textId="47937737" w:rsidR="00BE362C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14:paraId="7F516433" w14:textId="570705F0" w:rsidR="00D52DE8" w:rsidRPr="00FF430B" w:rsidRDefault="00D52DE8" w:rsidP="00D52DE8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Autoritate publică</w:t>
      </w:r>
    </w:p>
    <w:p w14:paraId="4B18AC82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noProof w:val="0"/>
          <w:lang w:val="ro-MD" w:eastAsia="ru-RU"/>
        </w:rPr>
        <w:t xml:space="preserve">a de achiziție privind </w:t>
      </w:r>
      <w:r w:rsidRPr="00FF430B">
        <w:rPr>
          <w:b/>
          <w:noProof w:val="0"/>
          <w:lang w:val="ro-MD" w:eastAsia="ru-RU"/>
        </w:rPr>
        <w:t>prestarea/executarea următoarelor servicii</w:t>
      </w:r>
      <w:r w:rsidR="00D012A2" w:rsidRPr="00FF430B">
        <w:rPr>
          <w:b/>
          <w:noProof w:val="0"/>
          <w:lang w:val="ro-MD" w:eastAsia="ru-RU"/>
        </w:rPr>
        <w:t xml:space="preserve"> de proiectare</w:t>
      </w:r>
      <w:r w:rsidRPr="00FF430B">
        <w:rPr>
          <w:b/>
          <w:noProof w:val="0"/>
          <w:lang w:val="ro-MD" w:eastAsia="ru-RU"/>
        </w:rPr>
        <w:t>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308"/>
        <w:gridCol w:w="1254"/>
        <w:gridCol w:w="2393"/>
        <w:gridCol w:w="990"/>
        <w:gridCol w:w="1170"/>
        <w:gridCol w:w="1980"/>
        <w:gridCol w:w="1980"/>
      </w:tblGrid>
      <w:tr w:rsidR="00BE362C" w:rsidRPr="00EC30C2" w14:paraId="5EA3946E" w14:textId="77777777" w:rsidTr="00D52DE8">
        <w:trPr>
          <w:trHeight w:val="56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C62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D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DC2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Denumirea </w:t>
            </w:r>
            <w:r w:rsidR="00093AE5"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serviciilor de proiectare sau de lucrări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DB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00DA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D952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8023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BE362C" w:rsidRPr="00EC30C2" w14:paraId="695490BD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385F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96A6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EB3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B75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189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05B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43C2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9A0E54F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424" w14:textId="66B31C45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3EFB" w14:textId="0CBF64DA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45233000-9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FE3A" w14:textId="63236398" w:rsidR="00BE362C" w:rsidRPr="00850732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Lucrări de reparație a drumurilor locale, </w:t>
            </w:r>
            <w:proofErr w:type="spellStart"/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str</w:t>
            </w:r>
            <w:proofErr w:type="spellEnd"/>
            <w:r w:rsidRPr="00850732"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 xml:space="preserve"> Chișinău, or. Drochia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9EC9" w14:textId="2D894EDF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842D6" w14:textId="015C0B2C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F6F5" w14:textId="5A48B55B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52DE8">
              <w:rPr>
                <w:noProof w:val="0"/>
                <w:sz w:val="20"/>
                <w:szCs w:val="20"/>
                <w:lang w:val="ro-MD" w:eastAsia="ru-RU"/>
              </w:rPr>
              <w:t>Comform</w:t>
            </w:r>
            <w:proofErr w:type="spellEnd"/>
            <w:r w:rsidRPr="00D52DE8">
              <w:rPr>
                <w:noProof w:val="0"/>
                <w:sz w:val="20"/>
                <w:szCs w:val="20"/>
                <w:lang w:val="ro-MD" w:eastAsia="ru-RU"/>
              </w:rPr>
              <w:t xml:space="preserve"> parametrilor tehnici solicitați în caietul de sarcini.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DCC9" w14:textId="1033CDE7" w:rsidR="00BE362C" w:rsidRPr="00FF430B" w:rsidRDefault="00D52DE8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2 229 888</w:t>
            </w:r>
          </w:p>
        </w:tc>
      </w:tr>
      <w:tr w:rsidR="00BE362C" w:rsidRPr="00EC30C2" w14:paraId="474A05C6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CD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24F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751C" w14:textId="2CAB6403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B68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EF63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7828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74EE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6E34A96E" w14:textId="77777777" w:rsidTr="00D52DE8">
        <w:trPr>
          <w:trHeight w:val="397"/>
        </w:trPr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5651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8560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A334" w14:textId="7F9CB818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9F43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B5C7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23B0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0E458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E362C" w:rsidRPr="00EC30C2" w14:paraId="4EC02ADB" w14:textId="77777777" w:rsidTr="001A1A16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DA44" w14:textId="302C331E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D52DE8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2 229 888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65E7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</w:tbl>
    <w:p w14:paraId="3D38E887" w14:textId="2C55631D" w:rsidR="004C499F" w:rsidRPr="00FF430B" w:rsidRDefault="00816026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</w:t>
      </w:r>
      <w:proofErr w:type="spellStart"/>
      <w:r w:rsidRPr="00FF430B">
        <w:rPr>
          <w:b/>
          <w:noProof w:val="0"/>
          <w:lang w:val="ro-MD" w:eastAsia="ru-RU"/>
        </w:rPr>
        <w:t>candidaţilor</w:t>
      </w:r>
      <w:proofErr w:type="spellEnd"/>
      <w:r w:rsidRPr="00FF430B">
        <w:rPr>
          <w:b/>
          <w:noProof w:val="0"/>
          <w:lang w:val="ro-MD" w:eastAsia="ru-RU"/>
        </w:rPr>
        <w:t xml:space="preserve"> </w:t>
      </w:r>
      <w:proofErr w:type="spellStart"/>
      <w:r w:rsidRPr="00FF430B">
        <w:rPr>
          <w:b/>
          <w:noProof w:val="0"/>
          <w:lang w:val="ro-MD" w:eastAsia="ru-RU"/>
        </w:rPr>
        <w:t>şi</w:t>
      </w:r>
      <w:proofErr w:type="spellEnd"/>
      <w:r w:rsidRPr="00FF430B">
        <w:rPr>
          <w:b/>
          <w:noProof w:val="0"/>
          <w:lang w:val="ro-MD" w:eastAsia="ru-RU"/>
        </w:rPr>
        <w:t>, dacă este cazu</w:t>
      </w:r>
      <w:r w:rsidR="00D52DE8">
        <w:rPr>
          <w:b/>
          <w:noProof w:val="0"/>
          <w:lang w:val="ro-MD" w:eastAsia="ru-RU"/>
        </w:rPr>
        <w:t>l, numărul maxim al acestora. Nu se aplică</w:t>
      </w:r>
    </w:p>
    <w:p w14:paraId="4B3D5C22" w14:textId="77777777" w:rsidR="004C499F" w:rsidRPr="00FF430B" w:rsidRDefault="00BE362C" w:rsidP="0042296C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oferta (se va selecta):</w:t>
      </w:r>
    </w:p>
    <w:p w14:paraId="1E73316A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o-MD" w:eastAsia="ru-RU"/>
        </w:rPr>
      </w:pPr>
      <w:r w:rsidRPr="00850732">
        <w:rPr>
          <w:b/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850732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850732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2F556B">
      <w:pPr>
        <w:numPr>
          <w:ilvl w:val="0"/>
          <w:numId w:val="26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6AE338C5" w14:textId="7CF3070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F339BD">
        <w:rPr>
          <w:b/>
          <w:noProof w:val="0"/>
          <w:lang w:val="ro-MD" w:eastAsia="ru-RU"/>
        </w:rPr>
        <w:t>nu se admite</w:t>
      </w:r>
    </w:p>
    <w:p w14:paraId="2A05C8B7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6206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se admite sau nu se admite)</w:t>
      </w:r>
    </w:p>
    <w:p w14:paraId="3AF1E4BB" w14:textId="4DABDB5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F339BD">
        <w:rPr>
          <w:b/>
          <w:noProof w:val="0"/>
          <w:lang w:val="ro-MD" w:eastAsia="ru-RU"/>
        </w:rPr>
        <w:t>60 zile</w:t>
      </w:r>
    </w:p>
    <w:p w14:paraId="6CE0A203" w14:textId="5CC1B52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F339BD">
        <w:rPr>
          <w:b/>
          <w:noProof w:val="0"/>
          <w:lang w:val="ro-MD" w:eastAsia="ru-RU"/>
        </w:rPr>
        <w:t xml:space="preserve"> 31 decembrie 2021</w:t>
      </w:r>
    </w:p>
    <w:p w14:paraId="00B44342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Contract de achiziție rezervat atelierelor protejate sau că acesta poate fi executat numai în cadrul unor programe de angajare protejată (după caz): _____</w:t>
      </w:r>
      <w:r w:rsidR="001A1A16" w:rsidRPr="00FF430B">
        <w:rPr>
          <w:b/>
          <w:noProof w:val="0"/>
          <w:lang w:val="ro-MD" w:eastAsia="ru-RU"/>
        </w:rPr>
        <w:t>___________________</w:t>
      </w:r>
    </w:p>
    <w:p w14:paraId="1E84D95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(indicați da sau nu)</w:t>
      </w:r>
    </w:p>
    <w:p w14:paraId="69920E48" w14:textId="6DF8E8AF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="00F339BD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sau al unor acte administrative (după caz): ______________________________________________________________________</w:t>
      </w:r>
      <w:r w:rsidR="001A1A16" w:rsidRPr="00FF430B">
        <w:rPr>
          <w:b/>
          <w:noProof w:val="0"/>
          <w:lang w:val="ro-MD" w:eastAsia="ru-RU"/>
        </w:rPr>
        <w:t>____</w:t>
      </w:r>
    </w:p>
    <w:p w14:paraId="233AD04A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menționează respectivele </w:t>
      </w:r>
      <w:r w:rsidR="00AD62DE" w:rsidRPr="00FF430B">
        <w:rPr>
          <w:noProof w:val="0"/>
          <w:sz w:val="20"/>
          <w:lang w:val="ro-MD" w:eastAsia="ru-RU"/>
        </w:rPr>
        <w:t xml:space="preserve">legi </w:t>
      </w:r>
      <w:r w:rsidRPr="00FF430B">
        <w:rPr>
          <w:noProof w:val="0"/>
          <w:sz w:val="20"/>
          <w:lang w:val="ro-MD" w:eastAsia="ru-RU"/>
        </w:rPr>
        <w:t>și acte administrative)</w:t>
      </w:r>
    </w:p>
    <w:p w14:paraId="225566E0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</w:t>
      </w:r>
      <w:proofErr w:type="spellStart"/>
      <w:r w:rsidRPr="00FF430B">
        <w:rPr>
          <w:b/>
          <w:noProof w:val="0"/>
          <w:lang w:val="ro-MD" w:eastAsia="ru-RU"/>
        </w:rPr>
        <w:t>menționeazăinformațiile</w:t>
      </w:r>
      <w:proofErr w:type="spellEnd"/>
      <w:r w:rsidRPr="00FF430B">
        <w:rPr>
          <w:b/>
          <w:noProof w:val="0"/>
          <w:lang w:val="ro-MD" w:eastAsia="ru-RU"/>
        </w:rPr>
        <w:t xml:space="preserve">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247E">
        <w:tc>
          <w:tcPr>
            <w:tcW w:w="576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810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63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1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247E">
        <w:tc>
          <w:tcPr>
            <w:tcW w:w="576" w:type="dxa"/>
            <w:shd w:val="clear" w:color="auto" w:fill="auto"/>
          </w:tcPr>
          <w:p w14:paraId="5A2F5F1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665ED90E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5FB9CBA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75C75A4D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27626451" w14:textId="77777777" w:rsidTr="0015247E">
        <w:tc>
          <w:tcPr>
            <w:tcW w:w="576" w:type="dxa"/>
            <w:shd w:val="clear" w:color="auto" w:fill="auto"/>
          </w:tcPr>
          <w:p w14:paraId="623DF57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810" w:type="dxa"/>
            <w:shd w:val="clear" w:color="auto" w:fill="auto"/>
          </w:tcPr>
          <w:p w14:paraId="7DFDD294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3563" w:type="dxa"/>
            <w:shd w:val="clear" w:color="auto" w:fill="auto"/>
          </w:tcPr>
          <w:p w14:paraId="0D84728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621" w:type="dxa"/>
            <w:shd w:val="clear" w:color="auto" w:fill="auto"/>
          </w:tcPr>
          <w:p w14:paraId="2D29605C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04AF486D" w14:textId="235A764F" w:rsidR="0015247E" w:rsidRPr="00FF430B" w:rsidRDefault="00F339BD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Garanția pentru ofertă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lang w:val="ro-MD"/>
        </w:rPr>
        <w:t>,</w:t>
      </w:r>
      <w:r w:rsidR="00FE38A6" w:rsidRPr="00FF430B">
        <w:rPr>
          <w:lang w:val="ro-MD"/>
        </w:rPr>
        <w:t xml:space="preserve"> </w:t>
      </w:r>
      <w:r w:rsidR="0015247E" w:rsidRPr="00FF430B">
        <w:rPr>
          <w:b/>
          <w:noProof w:val="0"/>
          <w:lang w:val="ro-MD" w:eastAsia="ru-RU"/>
        </w:rPr>
        <w:t>cuantumul</w:t>
      </w:r>
      <w:r>
        <w:rPr>
          <w:b/>
          <w:noProof w:val="0"/>
          <w:lang w:val="ro-MD" w:eastAsia="ru-RU"/>
        </w:rPr>
        <w:t xml:space="preserve"> 1%</w:t>
      </w:r>
      <w:r w:rsidR="00E85DE0">
        <w:rPr>
          <w:b/>
          <w:noProof w:val="0"/>
          <w:lang w:val="ro-MD" w:eastAsia="ru-RU"/>
        </w:rPr>
        <w:t xml:space="preserve"> </w:t>
      </w:r>
      <w:r w:rsidR="0015247E" w:rsidRPr="00FF430B">
        <w:rPr>
          <w:b/>
          <w:noProof w:val="0"/>
          <w:lang w:val="ro-MD" w:eastAsia="ru-RU"/>
        </w:rPr>
        <w:t>.</w:t>
      </w:r>
    </w:p>
    <w:p w14:paraId="537A3EA2" w14:textId="05B657BE" w:rsidR="0015247E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F339BD">
        <w:rPr>
          <w:b/>
          <w:noProof w:val="0"/>
          <w:lang w:val="ro-MD" w:eastAsia="ru-RU"/>
        </w:rPr>
        <w:t xml:space="preserve"> -  5 ani</w:t>
      </w:r>
      <w:r w:rsidR="003D5549" w:rsidRPr="003D5549">
        <w:rPr>
          <w:sz w:val="22"/>
          <w:szCs w:val="22"/>
        </w:rPr>
        <w:t xml:space="preserve"> </w:t>
      </w:r>
      <w:r w:rsidR="00F26D95">
        <w:rPr>
          <w:b/>
          <w:noProof w:val="0"/>
          <w:lang w:eastAsia="ru-RU"/>
        </w:rPr>
        <w:t>.</w:t>
      </w:r>
      <w:bookmarkStart w:id="0" w:name="_GoBack"/>
      <w:bookmarkEnd w:id="0"/>
    </w:p>
    <w:p w14:paraId="13C1C02B" w14:textId="44EF9973" w:rsidR="00F6465C" w:rsidRPr="00FF430B" w:rsidRDefault="00F6465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Garanția de bună execuție a cont</w:t>
      </w:r>
      <w:r w:rsidR="00F339BD">
        <w:rPr>
          <w:b/>
          <w:noProof w:val="0"/>
          <w:lang w:val="ro-MD" w:eastAsia="ru-RU"/>
        </w:rPr>
        <w:t xml:space="preserve">ractului </w:t>
      </w:r>
      <w:r w:rsidRPr="00FF430B">
        <w:rPr>
          <w:b/>
          <w:noProof w:val="0"/>
          <w:lang w:val="ro-MD" w:eastAsia="ru-RU"/>
        </w:rPr>
        <w:t>,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cuantumul</w:t>
      </w:r>
      <w:r w:rsidR="00F339BD">
        <w:rPr>
          <w:b/>
          <w:noProof w:val="0"/>
          <w:lang w:val="ro-MD" w:eastAsia="ru-RU"/>
        </w:rPr>
        <w:t xml:space="preserve">  5%</w:t>
      </w:r>
      <w:r w:rsidR="003D5549">
        <w:rPr>
          <w:b/>
          <w:noProof w:val="0"/>
          <w:lang w:val="ro-MD" w:eastAsia="ru-RU"/>
        </w:rPr>
        <w:t xml:space="preserve"> </w:t>
      </w:r>
      <w:r w:rsidR="00850732">
        <w:rPr>
          <w:b/>
          <w:noProof w:val="0"/>
          <w:lang w:val="ro-MD" w:eastAsia="ru-RU"/>
        </w:rPr>
        <w:t>din contractul adjudecat</w:t>
      </w:r>
      <w:r w:rsidR="003D5549">
        <w:rPr>
          <w:b/>
          <w:noProof w:val="0"/>
          <w:lang w:val="ro-MD" w:eastAsia="ru-RU"/>
        </w:rPr>
        <w:t xml:space="preserve"> </w:t>
      </w:r>
      <w:r w:rsidR="000F4F5C">
        <w:rPr>
          <w:b/>
          <w:noProof w:val="0"/>
          <w:lang w:val="ro-MD" w:eastAsia="ru-RU"/>
        </w:rPr>
        <w:t>(</w:t>
      </w:r>
      <w:r w:rsidR="003D5549">
        <w:rPr>
          <w:b/>
          <w:noProof w:val="0"/>
          <w:lang w:val="ro-MD" w:eastAsia="ru-RU"/>
        </w:rPr>
        <w:t>agentul economic câștigător</w:t>
      </w:r>
      <w:r w:rsidR="000F4F5C">
        <w:rPr>
          <w:b/>
          <w:noProof w:val="0"/>
          <w:lang w:val="ro-MD" w:eastAsia="ru-RU"/>
        </w:rPr>
        <w:t>)</w:t>
      </w:r>
      <w:r w:rsidR="003D5549">
        <w:rPr>
          <w:b/>
          <w:noProof w:val="0"/>
          <w:lang w:val="ro-MD" w:eastAsia="ru-RU"/>
        </w:rPr>
        <w:t>.</w:t>
      </w:r>
      <w:r w:rsidR="00F339BD">
        <w:rPr>
          <w:b/>
          <w:noProof w:val="0"/>
          <w:lang w:val="ro-MD" w:eastAsia="ru-RU"/>
        </w:rPr>
        <w:t xml:space="preserve"> </w:t>
      </w:r>
    </w:p>
    <w:p w14:paraId="0AF5FA01" w14:textId="4D6C4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și a procedurii negociate), după caz________________________________________________</w:t>
      </w:r>
    </w:p>
    <w:p w14:paraId="1984BDAD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electronică):_______</w:t>
      </w:r>
      <w:r w:rsidR="009F3CEA" w:rsidRPr="00FF430B">
        <w:rPr>
          <w:b/>
          <w:noProof w:val="0"/>
          <w:lang w:val="ro-MD" w:eastAsia="ru-RU"/>
        </w:rPr>
        <w:t>_</w:t>
      </w:r>
      <w:r w:rsidRPr="00FF430B">
        <w:rPr>
          <w:b/>
          <w:noProof w:val="0"/>
          <w:lang w:val="ro-MD" w:eastAsia="ru-RU"/>
        </w:rPr>
        <w:t>_</w:t>
      </w:r>
    </w:p>
    <w:p w14:paraId="146D4A00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 ______________________________________________</w:t>
      </w:r>
      <w:r w:rsidR="00CB0AEA" w:rsidRPr="00FF430B">
        <w:rPr>
          <w:b/>
          <w:noProof w:val="0"/>
          <w:lang w:val="ro-MD" w:eastAsia="ru-RU"/>
        </w:rPr>
        <w:t>________________________</w:t>
      </w:r>
      <w:r w:rsidRPr="00FF430B">
        <w:rPr>
          <w:b/>
          <w:noProof w:val="0"/>
          <w:lang w:val="ro-MD" w:eastAsia="ru-RU"/>
        </w:rPr>
        <w:t>_</w:t>
      </w:r>
      <w:r w:rsidR="009F3CEA" w:rsidRPr="00FF430B">
        <w:rPr>
          <w:b/>
          <w:noProof w:val="0"/>
          <w:lang w:val="ro-MD" w:eastAsia="ru-RU"/>
        </w:rPr>
        <w:t>______</w:t>
      </w:r>
    </w:p>
    <w:p w14:paraId="3FBCA5A9" w14:textId="40A0044E" w:rsidR="00EF4276" w:rsidRPr="00FF430B" w:rsidRDefault="00A2523D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>
        <w:rPr>
          <w:b/>
          <w:noProof w:val="0"/>
          <w:lang w:val="ro-MD" w:eastAsia="ru-RU"/>
        </w:rPr>
        <w:t>Ofertele se prezintă în  lei</w:t>
      </w:r>
      <w:bookmarkEnd w:id="1"/>
      <w:r>
        <w:rPr>
          <w:b/>
          <w:noProof w:val="0"/>
          <w:lang w:val="ro-MD" w:eastAsia="ru-RU"/>
        </w:rPr>
        <w:t xml:space="preserve"> MD</w:t>
      </w:r>
    </w:p>
    <w:p w14:paraId="432C1F0F" w14:textId="6C779D1E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A2523D">
        <w:rPr>
          <w:b/>
          <w:noProof w:val="0"/>
          <w:lang w:val="ro-MD" w:eastAsia="ru-RU"/>
        </w:rPr>
        <w:t xml:space="preserve"> Prețul cel mai scăzut cu respectarea cerințelor</w:t>
      </w:r>
    </w:p>
    <w:p w14:paraId="0EB0540D" w14:textId="7777777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7122"/>
        <w:gridCol w:w="1788"/>
      </w:tblGrid>
      <w:tr w:rsidR="00BE362C" w:rsidRPr="00EC30C2" w14:paraId="5894E2AC" w14:textId="77777777" w:rsidTr="001A1A16">
        <w:tc>
          <w:tcPr>
            <w:tcW w:w="577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1A1A16">
        <w:tc>
          <w:tcPr>
            <w:tcW w:w="577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A1C6E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  <w:tr w:rsidR="00BE362C" w:rsidRPr="00EC30C2" w14:paraId="76091EE8" w14:textId="77777777" w:rsidTr="001A1A16">
        <w:tc>
          <w:tcPr>
            <w:tcW w:w="577" w:type="dxa"/>
            <w:shd w:val="clear" w:color="auto" w:fill="auto"/>
          </w:tcPr>
          <w:p w14:paraId="620FFE5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A9CA4D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66BF0F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77777777" w:rsidR="00BE362C" w:rsidRPr="00FF430B" w:rsidRDefault="00EF4276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BE362C" w:rsidRPr="00FF430B">
        <w:rPr>
          <w:b/>
          <w:i/>
          <w:noProof w:val="0"/>
          <w:lang w:val="ro-MD" w:eastAsia="ru-RU"/>
        </w:rPr>
        <w:t>[ora exactă]</w:t>
      </w:r>
      <w:r w:rsidR="00BE362C" w:rsidRPr="00FF430B">
        <w:rPr>
          <w:b/>
          <w:noProof w:val="0"/>
          <w:lang w:val="ro-MD" w:eastAsia="ru-RU"/>
        </w:rPr>
        <w:t>_______________________________</w:t>
      </w:r>
      <w:r w:rsidRPr="00FF430B">
        <w:rPr>
          <w:b/>
          <w:noProof w:val="0"/>
          <w:lang w:val="ro-MD" w:eastAsia="ru-RU"/>
        </w:rPr>
        <w:t>_</w:t>
      </w:r>
      <w:r w:rsidR="00BE362C" w:rsidRPr="00FF430B">
        <w:rPr>
          <w:b/>
          <w:noProof w:val="0"/>
          <w:lang w:val="ro-MD" w:eastAsia="ru-RU"/>
        </w:rPr>
        <w:t>____</w:t>
      </w:r>
    </w:p>
    <w:p w14:paraId="75C232E2" w14:textId="77777777" w:rsidR="00BE362C" w:rsidRPr="00FF430B" w:rsidRDefault="00BE362C" w:rsidP="002F556B">
      <w:pPr>
        <w:numPr>
          <w:ilvl w:val="0"/>
          <w:numId w:val="27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FF430B">
        <w:rPr>
          <w:b/>
          <w:noProof w:val="0"/>
          <w:lang w:val="ro-MD" w:eastAsia="ru-RU"/>
        </w:rPr>
        <w:t>_______________________________________________________________</w:t>
      </w:r>
    </w:p>
    <w:p w14:paraId="3626F6C6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7092A4ED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85DE0">
        <w:rPr>
          <w:b/>
          <w:noProof w:val="0"/>
          <w:lang w:val="ro-MD" w:eastAsia="ru-RU"/>
        </w:rPr>
        <w:t>30 zile</w:t>
      </w:r>
    </w:p>
    <w:p w14:paraId="4E3C6F91" w14:textId="63D8E797" w:rsidR="00BE362C" w:rsidRPr="00FF430B" w:rsidRDefault="00BE362C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5DE0">
        <w:rPr>
          <w:b/>
          <w:noProof w:val="0"/>
          <w:lang w:val="ro-MD" w:eastAsia="ru-RU"/>
        </w:rPr>
        <w:t>SIA RSAP</w:t>
      </w:r>
    </w:p>
    <w:p w14:paraId="7F90EC3B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(SIA RSAP sau adresa deschiderii)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b/>
          <w:i/>
          <w:noProof w:val="0"/>
          <w:lang w:val="ro-MD" w:eastAsia="ru-RU"/>
        </w:rPr>
        <w:t>Ofertanții sau reprezentanții acestora au dreptul să participe la deschiderea ofertelor, cu excepția cazului c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>nd of</w:t>
      </w:r>
      <w:r w:rsidR="00E706C1" w:rsidRPr="00FF430B">
        <w:rPr>
          <w:b/>
          <w:i/>
          <w:noProof w:val="0"/>
          <w:lang w:val="ro-MD" w:eastAsia="ru-RU"/>
        </w:rPr>
        <w:t xml:space="preserve">ertele au fost depuse prin SIA </w:t>
      </w:r>
      <w:r w:rsidRPr="00FF430B">
        <w:rPr>
          <w:b/>
          <w:i/>
          <w:noProof w:val="0"/>
          <w:lang w:val="ro-MD" w:eastAsia="ru-RU"/>
        </w:rPr>
        <w:t>RSAP</w:t>
      </w:r>
      <w:r w:rsidRPr="00FF430B">
        <w:rPr>
          <w:b/>
          <w:noProof w:val="0"/>
          <w:lang w:val="ro-MD" w:eastAsia="ru-RU"/>
        </w:rPr>
        <w:t>.</w:t>
      </w:r>
    </w:p>
    <w:p w14:paraId="5A777DE6" w14:textId="3F325CE0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5DE0">
        <w:rPr>
          <w:b/>
          <w:noProof w:val="0"/>
          <w:lang w:val="ro-MD" w:eastAsia="ru-RU"/>
        </w:rPr>
        <w:t>Limba de s</w:t>
      </w:r>
      <w:r w:rsidR="000F4F5C">
        <w:rPr>
          <w:b/>
          <w:noProof w:val="0"/>
          <w:lang w:val="ro-MD" w:eastAsia="ru-RU"/>
        </w:rPr>
        <w:t>tat.</w:t>
      </w:r>
    </w:p>
    <w:p w14:paraId="3525B78C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Respectivul contract se referă la un proiect și/sau program finanțat din fonduri ale Uniunii Europene: ____________________________________________________________</w:t>
      </w:r>
      <w:r w:rsidR="00426FF4" w:rsidRPr="00FF430B">
        <w:rPr>
          <w:b/>
          <w:noProof w:val="0"/>
          <w:lang w:val="ro-MD" w:eastAsia="ru-RU"/>
        </w:rPr>
        <w:t>______________</w:t>
      </w:r>
    </w:p>
    <w:p w14:paraId="02FF4B48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 xml:space="preserve">(se specifică </w:t>
      </w:r>
      <w:proofErr w:type="spellStart"/>
      <w:r w:rsidRPr="00FF430B">
        <w:rPr>
          <w:noProof w:val="0"/>
          <w:sz w:val="20"/>
          <w:lang w:val="ro-MD" w:eastAsia="ru-RU"/>
        </w:rPr>
        <w:t>denumireaproiectului</w:t>
      </w:r>
      <w:proofErr w:type="spellEnd"/>
      <w:r w:rsidRPr="00FF430B">
        <w:rPr>
          <w:noProof w:val="0"/>
          <w:sz w:val="20"/>
          <w:lang w:val="ro-MD" w:eastAsia="ru-RU"/>
        </w:rPr>
        <w:t xml:space="preserve"> și/sau programului)</w:t>
      </w:r>
    </w:p>
    <w:p w14:paraId="16F7BF5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782A5054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(datele) și</w:t>
      </w:r>
      <w:r w:rsidR="000F4F5C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anunțul respectiv (dacă este cazul):____________________________________________________________</w:t>
      </w:r>
    </w:p>
    <w:p w14:paraId="0A3E25DE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:___________________________________________________________________</w:t>
      </w:r>
    </w:p>
    <w:p w14:paraId="0D3F5FE9" w14:textId="768E40CD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 Buletinul nr. 47 din 18 iunie 2021</w:t>
      </w:r>
    </w:p>
    <w:p w14:paraId="534F3234" w14:textId="64D9DB66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0F4F5C">
        <w:rPr>
          <w:b/>
          <w:noProof w:val="0"/>
          <w:shd w:val="clear" w:color="auto" w:fill="FFFFFF" w:themeFill="background1"/>
          <w:lang w:val="ro-MD" w:eastAsia="ru-RU"/>
        </w:rPr>
        <w:t xml:space="preserve"> 24.06 2021</w:t>
      </w:r>
    </w:p>
    <w:p w14:paraId="2045D673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1A1A16">
        <w:tc>
          <w:tcPr>
            <w:tcW w:w="5305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BE362C" w:rsidRPr="00EC30C2" w14:paraId="6965C240" w14:textId="77777777" w:rsidTr="001A1A16">
        <w:tc>
          <w:tcPr>
            <w:tcW w:w="5305" w:type="dxa"/>
            <w:shd w:val="clear" w:color="auto" w:fill="FFFFFF" w:themeFill="background1"/>
          </w:tcPr>
          <w:p w14:paraId="7715F972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210F7770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33FEFD82" w14:textId="77777777" w:rsidTr="001A1A16">
        <w:tc>
          <w:tcPr>
            <w:tcW w:w="5305" w:type="dxa"/>
            <w:shd w:val="clear" w:color="auto" w:fill="FFFFFF" w:themeFill="background1"/>
          </w:tcPr>
          <w:p w14:paraId="7FDA04C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F696AB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67B17268" w14:textId="77777777" w:rsidTr="001A1A16">
        <w:tc>
          <w:tcPr>
            <w:tcW w:w="5305" w:type="dxa"/>
            <w:shd w:val="clear" w:color="auto" w:fill="FFFFFF" w:themeFill="background1"/>
          </w:tcPr>
          <w:p w14:paraId="5850207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4FA76E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  <w:tr w:rsidR="00BE362C" w:rsidRPr="00EC30C2" w14:paraId="57FEAAB3" w14:textId="77777777" w:rsidTr="001A1A16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D7EF9D8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B4382D3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</w:p>
        </w:tc>
      </w:tr>
    </w:tbl>
    <w:p w14:paraId="5FE76AE5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</w:t>
      </w:r>
    </w:p>
    <w:p w14:paraId="4BFCB32D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ro-MD" w:eastAsia="ru-RU"/>
        </w:rPr>
      </w:pPr>
      <w:r w:rsidRPr="00FF430B">
        <w:rPr>
          <w:noProof w:val="0"/>
          <w:sz w:val="20"/>
          <w:lang w:val="ro-MD" w:eastAsia="ru-RU"/>
        </w:rPr>
        <w:t>(se specifică da sau nu)</w:t>
      </w:r>
    </w:p>
    <w:p w14:paraId="387292F9" w14:textId="77777777" w:rsidR="00BE362C" w:rsidRPr="00FF430B" w:rsidRDefault="00BE362C" w:rsidP="002F556B">
      <w:pPr>
        <w:numPr>
          <w:ilvl w:val="0"/>
          <w:numId w:val="2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____________________________________________________</w:t>
      </w: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2AE47697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="00F90671">
        <w:rPr>
          <w:b/>
          <w:noProof w:val="0"/>
          <w:lang w:val="ro-MD" w:eastAsia="ru-RU"/>
        </w:rPr>
        <w:t xml:space="preserve">  </w:t>
      </w:r>
      <w:r w:rsidR="00F90671">
        <w:rPr>
          <w:b/>
          <w:noProof w:val="0"/>
          <w:shd w:val="clear" w:color="auto" w:fill="FFFFFF" w:themeFill="background1"/>
          <w:lang w:val="ro-MD" w:eastAsia="ru-RU"/>
        </w:rPr>
        <w:t xml:space="preserve">Viceprimarul Vitalie </w:t>
      </w:r>
      <w:proofErr w:type="spellStart"/>
      <w:r w:rsidR="00F90671">
        <w:rPr>
          <w:b/>
          <w:noProof w:val="0"/>
          <w:shd w:val="clear" w:color="auto" w:fill="FFFFFF" w:themeFill="background1"/>
          <w:lang w:val="ro-MD" w:eastAsia="ru-RU"/>
        </w:rPr>
        <w:t>Postovan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C4073" w14:textId="77777777" w:rsidR="00D6089D" w:rsidRDefault="00D6089D" w:rsidP="00A20ACF">
      <w:r>
        <w:separator/>
      </w:r>
    </w:p>
  </w:endnote>
  <w:endnote w:type="continuationSeparator" w:id="0">
    <w:p w14:paraId="3D1B96E8" w14:textId="77777777" w:rsidR="00D6089D" w:rsidRDefault="00D6089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6421F8A5" w:rsidR="008F1D40" w:rsidRDefault="008F1D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6D95">
          <w:t>3</w:t>
        </w:r>
        <w:r>
          <w:fldChar w:fldCharType="end"/>
        </w:r>
      </w:p>
    </w:sdtContent>
  </w:sdt>
  <w:p w14:paraId="075618FA" w14:textId="77777777" w:rsidR="008F1D40" w:rsidRDefault="008F1D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E66BE4" w14:textId="77777777" w:rsidR="00D6089D" w:rsidRDefault="00D6089D" w:rsidP="00A20ACF">
      <w:r>
        <w:separator/>
      </w:r>
    </w:p>
  </w:footnote>
  <w:footnote w:type="continuationSeparator" w:id="0">
    <w:p w14:paraId="2701BF3E" w14:textId="77777777" w:rsidR="00D6089D" w:rsidRDefault="00D6089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</w:lvl>
    <w:lvl w:ilvl="1" w:tplc="04100019" w:tentative="1">
      <w:start w:val="1"/>
      <w:numFmt w:val="lowerLetter"/>
      <w:lvlText w:val="%2."/>
      <w:lvlJc w:val="left"/>
      <w:pPr>
        <w:ind w:left="2084" w:hanging="360"/>
      </w:pPr>
    </w:lvl>
    <w:lvl w:ilvl="2" w:tplc="0410001B" w:tentative="1">
      <w:start w:val="1"/>
      <w:numFmt w:val="lowerRoman"/>
      <w:lvlText w:val="%3."/>
      <w:lvlJc w:val="right"/>
      <w:pPr>
        <w:ind w:left="2804" w:hanging="180"/>
      </w:pPr>
    </w:lvl>
    <w:lvl w:ilvl="3" w:tplc="0410000F" w:tentative="1">
      <w:start w:val="1"/>
      <w:numFmt w:val="decimal"/>
      <w:lvlText w:val="%4."/>
      <w:lvlJc w:val="left"/>
      <w:pPr>
        <w:ind w:left="3524" w:hanging="360"/>
      </w:pPr>
    </w:lvl>
    <w:lvl w:ilvl="4" w:tplc="04100019" w:tentative="1">
      <w:start w:val="1"/>
      <w:numFmt w:val="lowerLetter"/>
      <w:lvlText w:val="%5."/>
      <w:lvlJc w:val="left"/>
      <w:pPr>
        <w:ind w:left="4244" w:hanging="360"/>
      </w:pPr>
    </w:lvl>
    <w:lvl w:ilvl="5" w:tplc="0410001B" w:tentative="1">
      <w:start w:val="1"/>
      <w:numFmt w:val="lowerRoman"/>
      <w:lvlText w:val="%6."/>
      <w:lvlJc w:val="right"/>
      <w:pPr>
        <w:ind w:left="4964" w:hanging="180"/>
      </w:pPr>
    </w:lvl>
    <w:lvl w:ilvl="6" w:tplc="0410000F" w:tentative="1">
      <w:start w:val="1"/>
      <w:numFmt w:val="decimal"/>
      <w:lvlText w:val="%7."/>
      <w:lvlJc w:val="left"/>
      <w:pPr>
        <w:ind w:left="5684" w:hanging="360"/>
      </w:pPr>
    </w:lvl>
    <w:lvl w:ilvl="7" w:tplc="04100019" w:tentative="1">
      <w:start w:val="1"/>
      <w:numFmt w:val="lowerLetter"/>
      <w:lvlText w:val="%8."/>
      <w:lvlJc w:val="left"/>
      <w:pPr>
        <w:ind w:left="6404" w:hanging="360"/>
      </w:pPr>
    </w:lvl>
    <w:lvl w:ilvl="8" w:tplc="0410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4F5C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549"/>
    <w:rsid w:val="003D58B1"/>
    <w:rsid w:val="003D5FF1"/>
    <w:rsid w:val="003D62DB"/>
    <w:rsid w:val="003D7B60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1ED0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D7312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40D8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732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23D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3AC8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2DE8"/>
    <w:rsid w:val="00D53233"/>
    <w:rsid w:val="00D53648"/>
    <w:rsid w:val="00D553E7"/>
    <w:rsid w:val="00D55CC9"/>
    <w:rsid w:val="00D56452"/>
    <w:rsid w:val="00D6089D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5DE0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7586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26D95"/>
    <w:rsid w:val="00F31B7F"/>
    <w:rsid w:val="00F339BD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0671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Normal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drochia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primariadrochi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DCFA4-011E-4401-BF43-20717EE9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1071</Words>
  <Characters>6110</Characters>
  <Application>Microsoft Office Word</Application>
  <DocSecurity>0</DocSecurity>
  <Lines>50</Lines>
  <Paragraphs>14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12</cp:revision>
  <cp:lastPrinted>2021-06-01T11:52:00Z</cp:lastPrinted>
  <dcterms:created xsi:type="dcterms:W3CDTF">2021-06-22T12:37:00Z</dcterms:created>
  <dcterms:modified xsi:type="dcterms:W3CDTF">2021-06-25T10:28:00Z</dcterms:modified>
</cp:coreProperties>
</file>