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="00E959CD">
        <w:rPr>
          <w:noProof w:val="0"/>
          <w:lang w:val="ro-MD"/>
        </w:rPr>
        <w:t>ocumentația standard nr.69</w:t>
      </w:r>
    </w:p>
    <w:p w14:paraId="730FD7E5" w14:textId="6BAAE958" w:rsidR="00502EFF" w:rsidRPr="00FF430B" w:rsidRDefault="00E959CD" w:rsidP="00502EFF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2A3452E5" w:rsidR="00BE362C" w:rsidRPr="007F40D8" w:rsidRDefault="00BE362C" w:rsidP="001A1A16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52DE8">
        <w:rPr>
          <w:b/>
          <w:noProof w:val="0"/>
          <w:shd w:val="clear" w:color="auto" w:fill="FFFFFF" w:themeFill="background1"/>
          <w:lang w:val="en-US" w:eastAsia="ru-RU"/>
        </w:rPr>
        <w:t>“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Lucrări de reparație a drumurilor local</w:t>
      </w:r>
      <w:r w:rsidR="007F40D8">
        <w:rPr>
          <w:b/>
          <w:noProof w:val="0"/>
          <w:shd w:val="clear" w:color="auto" w:fill="FFFFFF" w:themeFill="background1"/>
          <w:lang w:val="ro-MD" w:eastAsia="ru-RU"/>
        </w:rPr>
        <w:t xml:space="preserve">e, strada Chișinău, or. Drochia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”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="00D52DE8">
        <w:rPr>
          <w:b/>
          <w:noProof w:val="0"/>
          <w:lang w:val="ro-MD" w:eastAsia="ru-RU"/>
        </w:rPr>
        <w:t>chiziție  Licita</w:t>
      </w:r>
      <w:r w:rsidR="00D52DE8">
        <w:rPr>
          <w:b/>
          <w:noProof w:val="0"/>
          <w:lang w:eastAsia="ru-RU"/>
        </w:rPr>
        <w:t>ție deschisă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62F1D5C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D52DE8">
        <w:rPr>
          <w:b/>
          <w:noProof w:val="0"/>
          <w:lang w:val="ro-MD" w:eastAsia="ru-RU"/>
        </w:rPr>
        <w:t>Primăria orașului Drochia</w:t>
      </w:r>
    </w:p>
    <w:p w14:paraId="797F5925" w14:textId="60588DD5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1007601001651</w:t>
      </w:r>
    </w:p>
    <w:p w14:paraId="258BDE79" w14:textId="5DCE1E22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str. Independenței 15 A, or. Drochia, r-nul Drochia</w:t>
      </w:r>
    </w:p>
    <w:p w14:paraId="01E28F85" w14:textId="6B2D912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0252 2 23 09</w:t>
      </w:r>
    </w:p>
    <w:p w14:paraId="6BA88056" w14:textId="5995573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primariadrochia@mail.ru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, </w:t>
      </w:r>
      <w:hyperlink r:id="rId9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www.primariadrochia.md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47937737" w:rsidR="00BE362C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7F516433" w14:textId="570705F0" w:rsidR="00D52DE8" w:rsidRPr="00FF430B" w:rsidRDefault="00D52DE8" w:rsidP="00D52DE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Autoritate publică</w:t>
      </w:r>
    </w:p>
    <w:p w14:paraId="4B18AC82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08"/>
        <w:gridCol w:w="1254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D52DE8">
        <w:trPr>
          <w:trHeight w:val="56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66B31C45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0CBF64DA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45233000-9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63236398" w:rsidR="00BE362C" w:rsidRPr="00850732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Lucrări de reparație a drumurilor locale, </w:t>
            </w:r>
            <w:proofErr w:type="spellStart"/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str</w:t>
            </w:r>
            <w:proofErr w:type="spellEnd"/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Chișinău, or. Drochia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2D894EDF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015C0B2C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5A48B55B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52DE8">
              <w:rPr>
                <w:noProof w:val="0"/>
                <w:sz w:val="20"/>
                <w:szCs w:val="20"/>
                <w:lang w:val="ro-MD" w:eastAsia="ru-RU"/>
              </w:rPr>
              <w:t>Comform</w:t>
            </w:r>
            <w:proofErr w:type="spellEnd"/>
            <w:r w:rsidRPr="00D52DE8">
              <w:rPr>
                <w:noProof w:val="0"/>
                <w:sz w:val="20"/>
                <w:szCs w:val="20"/>
                <w:lang w:val="ro-MD" w:eastAsia="ru-RU"/>
              </w:rPr>
              <w:t xml:space="preserve"> parametrilor tehnici solicitați în caietul de sarcini.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1033CDE7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2 229 888</w:t>
            </w:r>
          </w:p>
        </w:tc>
      </w:tr>
      <w:tr w:rsidR="00BE362C" w:rsidRPr="00EC30C2" w14:paraId="474A05C6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CD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24F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751C" w14:textId="2CAB640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B68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F63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828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4EE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6E34A96E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565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560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A334" w14:textId="7F9CB818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F43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5C7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23B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E45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302C331E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D52D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2 229 888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14:paraId="3D38E887" w14:textId="2C55631D"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</w:t>
      </w:r>
      <w:r w:rsidR="00D52DE8">
        <w:rPr>
          <w:b/>
          <w:noProof w:val="0"/>
          <w:lang w:val="ro-MD" w:eastAsia="ru-RU"/>
        </w:rPr>
        <w:t>l, numărul maxim al acestora. Nu se aplică</w:t>
      </w:r>
    </w:p>
    <w:p w14:paraId="4B3D5C22" w14:textId="77777777"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oferta (se va selecta):</w:t>
      </w:r>
    </w:p>
    <w:p w14:paraId="1E73316A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850732">
        <w:rPr>
          <w:b/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850732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7CF3070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F339BD">
        <w:rPr>
          <w:b/>
          <w:noProof w:val="0"/>
          <w:lang w:val="ro-MD" w:eastAsia="ru-RU"/>
        </w:rPr>
        <w:t>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4DABDB5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F339BD">
        <w:rPr>
          <w:b/>
          <w:noProof w:val="0"/>
          <w:lang w:val="ro-MD" w:eastAsia="ru-RU"/>
        </w:rPr>
        <w:t>60 zile</w:t>
      </w:r>
    </w:p>
    <w:p w14:paraId="6CE0A203" w14:textId="5CC1B52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F339BD">
        <w:rPr>
          <w:b/>
          <w:noProof w:val="0"/>
          <w:lang w:val="ro-MD" w:eastAsia="ru-RU"/>
        </w:rPr>
        <w:t xml:space="preserve"> 31 decembrie 2021</w:t>
      </w:r>
    </w:p>
    <w:p w14:paraId="00B44342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noProof w:val="0"/>
          <w:lang w:val="ro-MD" w:eastAsia="ru-RU"/>
        </w:rPr>
        <w:t>___________________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6DF8E8A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F339BD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al unor acte administrative (după caz): ______________________________________________________________________</w:t>
      </w:r>
      <w:r w:rsidR="001A1A16" w:rsidRPr="00FF430B">
        <w:rPr>
          <w:b/>
          <w:noProof w:val="0"/>
          <w:lang w:val="ro-MD" w:eastAsia="ru-RU"/>
        </w:rPr>
        <w:t>____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</w:t>
      </w:r>
      <w:proofErr w:type="spellStart"/>
      <w:r w:rsidRPr="00FF430B">
        <w:rPr>
          <w:b/>
          <w:noProof w:val="0"/>
          <w:lang w:val="ro-MD" w:eastAsia="ru-RU"/>
        </w:rPr>
        <w:t>menționeazăinformațiile</w:t>
      </w:r>
      <w:proofErr w:type="spellEnd"/>
      <w:r w:rsidRPr="00FF430B">
        <w:rPr>
          <w:b/>
          <w:noProof w:val="0"/>
          <w:lang w:val="ro-MD" w:eastAsia="ru-RU"/>
        </w:rPr>
        <w:t xml:space="preserve"> solicitate (DUAE, documentație):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00"/>
        <w:gridCol w:w="2897"/>
        <w:gridCol w:w="4111"/>
        <w:gridCol w:w="1843"/>
      </w:tblGrid>
      <w:tr w:rsidR="009F551E" w:rsidRPr="00EC30C2" w14:paraId="55FCB16C" w14:textId="77777777" w:rsidTr="009F551E">
        <w:tc>
          <w:tcPr>
            <w:tcW w:w="500" w:type="dxa"/>
          </w:tcPr>
          <w:p w14:paraId="5639C3C9" w14:textId="7E7C312F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</w:tcPr>
          <w:p w14:paraId="0118D93B" w14:textId="7D77D9C6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</w:tcPr>
          <w:p w14:paraId="31524C6E" w14:textId="79EA6AF3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3" w:type="dxa"/>
          </w:tcPr>
          <w:p w14:paraId="3D4AE0F1" w14:textId="3115ED61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9F551E" w:rsidRPr="00EC30C2" w14:paraId="7BE02D7C" w14:textId="77777777" w:rsidTr="009F551E">
        <w:tc>
          <w:tcPr>
            <w:tcW w:w="500" w:type="dxa"/>
          </w:tcPr>
          <w:p w14:paraId="48F9EA9E" w14:textId="31407AE1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897" w:type="dxa"/>
          </w:tcPr>
          <w:p w14:paraId="36AA8D22" w14:textId="11B6DF03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42E9C">
              <w:rPr>
                <w:sz w:val="22"/>
                <w:szCs w:val="22"/>
              </w:rPr>
              <w:t>DUAE</w:t>
            </w:r>
          </w:p>
        </w:tc>
        <w:tc>
          <w:tcPr>
            <w:tcW w:w="4111" w:type="dxa"/>
          </w:tcPr>
          <w:p w14:paraId="47F5341B" w14:textId="2F961E54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sz w:val="22"/>
                <w:szCs w:val="22"/>
              </w:rPr>
              <w:t>Confirmat prin aplicarea s</w:t>
            </w:r>
            <w:r w:rsidRPr="00942E9C">
              <w:rPr>
                <w:sz w:val="22"/>
                <w:szCs w:val="22"/>
              </w:rPr>
              <w:t>emn</w:t>
            </w:r>
            <w:r>
              <w:rPr>
                <w:sz w:val="22"/>
                <w:szCs w:val="22"/>
              </w:rPr>
              <w:t>ăturii</w:t>
            </w:r>
            <w:r w:rsidRPr="00942E9C">
              <w:rPr>
                <w:sz w:val="22"/>
                <w:szCs w:val="22"/>
              </w:rPr>
              <w:t xml:space="preserve"> electronic</w:t>
            </w:r>
            <w:r>
              <w:rPr>
                <w:sz w:val="22"/>
                <w:szCs w:val="22"/>
              </w:rPr>
              <w:t>e</w:t>
            </w:r>
            <w:r w:rsidRPr="00942E9C">
              <w:rPr>
                <w:sz w:val="22"/>
                <w:szCs w:val="22"/>
              </w:rPr>
              <w:t>.</w:t>
            </w:r>
            <w:r w:rsidRPr="00942E9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14:paraId="24DCD916" w14:textId="2D1644BF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27626451" w14:textId="77777777" w:rsidTr="009F551E">
        <w:tc>
          <w:tcPr>
            <w:tcW w:w="500" w:type="dxa"/>
          </w:tcPr>
          <w:p w14:paraId="3591A3B0" w14:textId="4A58311F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897" w:type="dxa"/>
          </w:tcPr>
          <w:p w14:paraId="2F41659D" w14:textId="34615505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sz w:val="22"/>
                <w:szCs w:val="22"/>
                <w:lang w:val="en-US"/>
              </w:rPr>
              <w:t>Oferta financiară</w:t>
            </w:r>
          </w:p>
        </w:tc>
        <w:tc>
          <w:tcPr>
            <w:tcW w:w="4111" w:type="dxa"/>
          </w:tcPr>
          <w:p w14:paraId="7AE4073B" w14:textId="150763BB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215707">
              <w:rPr>
                <w:sz w:val="22"/>
                <w:szCs w:val="22"/>
              </w:rPr>
              <w:t>Confirmat prin aplicarea semnăturii electronice.</w:t>
            </w:r>
            <w:r w:rsidRPr="00942E9C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14:paraId="18F6626A" w14:textId="5789B847" w:rsidR="009F551E" w:rsidRPr="00FF430B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4CF70A92" w14:textId="77777777" w:rsidTr="009F551E">
        <w:tc>
          <w:tcPr>
            <w:tcW w:w="500" w:type="dxa"/>
          </w:tcPr>
          <w:p w14:paraId="2681ADDE" w14:textId="3C5D57B5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2897" w:type="dxa"/>
          </w:tcPr>
          <w:p w14:paraId="63FA9E55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tehnică</w:t>
            </w:r>
          </w:p>
          <w:p w14:paraId="57F7D28C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</w:tcPr>
          <w:p w14:paraId="595527D7" w14:textId="20990C15" w:rsidR="009F551E" w:rsidRPr="00215707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F.3, F.5, F.7, </w:t>
            </w:r>
            <w:r w:rsidRPr="00942E9C">
              <w:rPr>
                <w:sz w:val="22"/>
                <w:szCs w:val="22"/>
              </w:rPr>
              <w:t>cu specificația parametrilor tehnici solicitați în caietu de sarcini.Semnat electronic.</w:t>
            </w:r>
          </w:p>
        </w:tc>
        <w:tc>
          <w:tcPr>
            <w:tcW w:w="1843" w:type="dxa"/>
          </w:tcPr>
          <w:p w14:paraId="32E63AEC" w14:textId="2A713601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456B1BC2" w14:textId="77777777" w:rsidTr="009F551E">
        <w:tc>
          <w:tcPr>
            <w:tcW w:w="500" w:type="dxa"/>
          </w:tcPr>
          <w:p w14:paraId="6CA3E090" w14:textId="3914B732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2897" w:type="dxa"/>
          </w:tcPr>
          <w:p w14:paraId="65EADFFC" w14:textId="6AC4CB35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Cererea de participare </w:t>
            </w:r>
          </w:p>
        </w:tc>
        <w:tc>
          <w:tcPr>
            <w:tcW w:w="4111" w:type="dxa"/>
          </w:tcPr>
          <w:p w14:paraId="7E9FA122" w14:textId="1AB4AC7D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Conform anexei nr.7 din Documentația Standart. </w:t>
            </w:r>
            <w:r w:rsidRPr="00E64349">
              <w:rPr>
                <w:sz w:val="22"/>
                <w:szCs w:val="22"/>
              </w:rPr>
              <w:t>Confirmat</w:t>
            </w:r>
            <w:r>
              <w:rPr>
                <w:sz w:val="22"/>
                <w:szCs w:val="22"/>
              </w:rPr>
              <w:t>ă</w:t>
            </w:r>
            <w:r w:rsidRPr="00E64349">
              <w:rPr>
                <w:sz w:val="22"/>
                <w:szCs w:val="22"/>
              </w:rPr>
              <w:t xml:space="preserve"> prin aplicarea semnăturii electronice..</w:t>
            </w:r>
          </w:p>
        </w:tc>
        <w:tc>
          <w:tcPr>
            <w:tcW w:w="1843" w:type="dxa"/>
          </w:tcPr>
          <w:p w14:paraId="4CF58658" w14:textId="2049F108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F551E" w:rsidRPr="00EC30C2" w14:paraId="42193256" w14:textId="77777777" w:rsidTr="009F551E">
        <w:tc>
          <w:tcPr>
            <w:tcW w:w="500" w:type="dxa"/>
          </w:tcPr>
          <w:p w14:paraId="16E5CAF4" w14:textId="5BACE4AF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2897" w:type="dxa"/>
          </w:tcPr>
          <w:p w14:paraId="08A7BB1A" w14:textId="12CDE671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Declarație </w:t>
            </w:r>
            <w:r w:rsidRPr="00C92490">
              <w:rPr>
                <w:sz w:val="22"/>
                <w:szCs w:val="22"/>
              </w:rPr>
              <w:t>privind valabilitatea ofertei</w:t>
            </w:r>
          </w:p>
        </w:tc>
        <w:tc>
          <w:tcPr>
            <w:tcW w:w="4111" w:type="dxa"/>
          </w:tcPr>
          <w:p w14:paraId="25C17A5C" w14:textId="000E40DD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92490">
              <w:rPr>
                <w:sz w:val="22"/>
                <w:szCs w:val="22"/>
              </w:rPr>
              <w:t>Conform anexei nr.</w:t>
            </w:r>
            <w:r>
              <w:rPr>
                <w:sz w:val="22"/>
                <w:szCs w:val="22"/>
              </w:rPr>
              <w:t>8</w:t>
            </w:r>
            <w:r w:rsidRPr="00C92490">
              <w:rPr>
                <w:sz w:val="22"/>
                <w:szCs w:val="22"/>
              </w:rPr>
              <w:t xml:space="preserve"> din Documentația Standart. Confirmată prin aplicarea semnăturii electronice..</w:t>
            </w:r>
          </w:p>
        </w:tc>
        <w:tc>
          <w:tcPr>
            <w:tcW w:w="1843" w:type="dxa"/>
          </w:tcPr>
          <w:p w14:paraId="0A7FF1D1" w14:textId="3DDB2086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F551E" w:rsidRPr="00EC30C2" w14:paraId="4B38D1A9" w14:textId="77777777" w:rsidTr="009F551E">
        <w:tc>
          <w:tcPr>
            <w:tcW w:w="500" w:type="dxa"/>
          </w:tcPr>
          <w:p w14:paraId="6A8C128D" w14:textId="5DD029D1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2897" w:type="dxa"/>
          </w:tcPr>
          <w:p w14:paraId="15E12692" w14:textId="77777777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 Dovada înregistrării persoanei juridice în conformitate cu prevederile legale din ţara în care ofertantul este stabilit</w:t>
            </w:r>
            <w:r>
              <w:rPr>
                <w:sz w:val="22"/>
                <w:szCs w:val="22"/>
                <w:lang w:val="en-US"/>
              </w:rPr>
              <w:t>.</w:t>
            </w:r>
            <w:r w:rsidRPr="00942E9C">
              <w:rPr>
                <w:sz w:val="22"/>
                <w:szCs w:val="22"/>
                <w:lang w:val="en-US"/>
              </w:rPr>
              <w:t xml:space="preserve"> </w:t>
            </w:r>
          </w:p>
          <w:p w14:paraId="1AB08A3C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79917B3D" w14:textId="77777777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</w:p>
          <w:p w14:paraId="5D31C8F2" w14:textId="77777777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 xml:space="preserve">Certificat/decizie de înregistrare a întreprinderii/extras din Registrul de Stat al persoanelor juridice – copie, confirmată prin aplicarea semnăturii ofertantului </w:t>
            </w:r>
          </w:p>
          <w:p w14:paraId="01B3DF91" w14:textId="77777777" w:rsidR="009F551E" w:rsidRPr="00C92490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9460E4" w14:textId="59F6DA6F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9F551E" w:rsidRPr="00EC30C2" w14:paraId="675FCBEA" w14:textId="77777777" w:rsidTr="009F551E">
        <w:tc>
          <w:tcPr>
            <w:tcW w:w="500" w:type="dxa"/>
          </w:tcPr>
          <w:p w14:paraId="0E1FAF49" w14:textId="611EB370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897" w:type="dxa"/>
          </w:tcPr>
          <w:p w14:paraId="70943C9D" w14:textId="71D6AAF3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Scrisoare  de  garanție  pentru ofertă -1%</w:t>
            </w:r>
          </w:p>
        </w:tc>
        <w:tc>
          <w:tcPr>
            <w:tcW w:w="4111" w:type="dxa"/>
          </w:tcPr>
          <w:p w14:paraId="53690F42" w14:textId="77777777" w:rsidR="009F551E" w:rsidRPr="002D42DC" w:rsidRDefault="009F551E" w:rsidP="009F551E">
            <w:pPr>
              <w:rPr>
                <w:sz w:val="22"/>
                <w:szCs w:val="22"/>
                <w:lang w:val="en-US"/>
              </w:rPr>
            </w:pPr>
            <w:r w:rsidRPr="002D42DC">
              <w:rPr>
                <w:sz w:val="22"/>
                <w:szCs w:val="22"/>
                <w:lang w:val="en-US"/>
              </w:rPr>
              <w:t xml:space="preserve">a) Garanţie pentru ofertă (emisă de o bancă comercială), semnată electronic de către operatorul economic sau </w:t>
            </w:r>
          </w:p>
          <w:p w14:paraId="007B2EDF" w14:textId="77777777" w:rsidR="009F551E" w:rsidRPr="002D42D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2D42DC">
              <w:rPr>
                <w:sz w:val="22"/>
                <w:szCs w:val="22"/>
                <w:lang w:val="en-US"/>
              </w:rPr>
              <w:t>b) Transfer la contul autorităţii contractante (ordin de plată) - copia ordinului de plată semnată electronic de către operatorul economic</w:t>
            </w:r>
          </w:p>
          <w:p w14:paraId="10C1D6F7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lastRenderedPageBreak/>
              <w:t>Beneficiarul plăţii: Primăria or.Drochia</w:t>
            </w:r>
          </w:p>
          <w:p w14:paraId="77606CD0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Denumirea Băncii: Trezoreria Regională Nord</w:t>
            </w:r>
          </w:p>
          <w:p w14:paraId="493B5DE9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Codul fiscal:1007601001651</w:t>
            </w:r>
          </w:p>
          <w:p w14:paraId="058E9CEC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Contul trezorerial: TREZMD2X</w:t>
            </w:r>
          </w:p>
          <w:p w14:paraId="01E63C9D" w14:textId="4B26C514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Contul bancar: MD17TRPCDY518410A00681AA</w:t>
            </w:r>
            <w:r w:rsidRPr="002D42DC">
              <w:rPr>
                <w:iCs/>
                <w:noProof w:val="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14:paraId="78B003F6" w14:textId="296364B6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9F551E" w:rsidRPr="00EC30C2" w14:paraId="33C12AC2" w14:textId="77777777" w:rsidTr="009F551E">
        <w:tc>
          <w:tcPr>
            <w:tcW w:w="500" w:type="dxa"/>
          </w:tcPr>
          <w:p w14:paraId="7B40C0A1" w14:textId="149211B2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2897" w:type="dxa"/>
          </w:tcPr>
          <w:p w14:paraId="7E2AE0C3" w14:textId="42BD9C80" w:rsidR="009F551E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Garanția de bună executare a contractului</w:t>
            </w:r>
          </w:p>
        </w:tc>
        <w:tc>
          <w:tcPr>
            <w:tcW w:w="4111" w:type="dxa"/>
          </w:tcPr>
          <w:p w14:paraId="7F29B53C" w14:textId="77777777" w:rsidR="009F551E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5 % </w:t>
            </w:r>
            <w:r w:rsidRPr="00B26A47">
              <w:rPr>
                <w:sz w:val="22"/>
                <w:szCs w:val="22"/>
              </w:rPr>
              <w:t xml:space="preserve">din </w:t>
            </w:r>
            <w:r>
              <w:rPr>
                <w:sz w:val="22"/>
                <w:szCs w:val="22"/>
              </w:rPr>
              <w:t xml:space="preserve">suma </w:t>
            </w:r>
            <w:r w:rsidRPr="00B26A47">
              <w:rPr>
                <w:sz w:val="22"/>
                <w:szCs w:val="22"/>
              </w:rPr>
              <w:t>contractului adjudecat</w:t>
            </w:r>
            <w:r>
              <w:rPr>
                <w:sz w:val="22"/>
                <w:szCs w:val="22"/>
              </w:rPr>
              <w:t xml:space="preserve"> (la semnarea contractului)</w:t>
            </w:r>
          </w:p>
          <w:p w14:paraId="7E1ABDB9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prin transfer la contul autorităţii contractante, conform următoarelor date bancare:</w:t>
            </w:r>
          </w:p>
          <w:p w14:paraId="62ED5705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Beneficiarul plăţii: Primăria or.Drochia</w:t>
            </w:r>
          </w:p>
          <w:p w14:paraId="46303B8C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Denumirea Băncii: Trezoreria Regională Nord</w:t>
            </w:r>
          </w:p>
          <w:p w14:paraId="436956CE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Codul fiscal:1007601001651</w:t>
            </w:r>
          </w:p>
          <w:p w14:paraId="3B33FAB9" w14:textId="77777777" w:rsidR="009F551E" w:rsidRPr="006D720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Contul trezorerial: TREZMD2X</w:t>
            </w:r>
          </w:p>
          <w:p w14:paraId="4DFD97D8" w14:textId="54265589" w:rsidR="009F551E" w:rsidRPr="002D42DC" w:rsidRDefault="009F551E" w:rsidP="009F551E">
            <w:pPr>
              <w:rPr>
                <w:sz w:val="22"/>
                <w:szCs w:val="22"/>
                <w:lang w:val="en-US"/>
              </w:rPr>
            </w:pPr>
            <w:r w:rsidRPr="006D720C">
              <w:rPr>
                <w:sz w:val="22"/>
                <w:szCs w:val="22"/>
                <w:lang w:val="en-US"/>
              </w:rPr>
              <w:t>Contul bancar: MD17TRPCDY518410A00681AA</w:t>
            </w:r>
          </w:p>
        </w:tc>
        <w:tc>
          <w:tcPr>
            <w:tcW w:w="1843" w:type="dxa"/>
          </w:tcPr>
          <w:p w14:paraId="14B70ED1" w14:textId="5DAC49CD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1AF3E392" w14:textId="77777777" w:rsidTr="009F551E">
        <w:tc>
          <w:tcPr>
            <w:tcW w:w="500" w:type="dxa"/>
          </w:tcPr>
          <w:p w14:paraId="32E8287D" w14:textId="196E0FB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2897" w:type="dxa"/>
          </w:tcPr>
          <w:p w14:paraId="0F66116A" w14:textId="2E5D9162" w:rsidR="009F551E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>Grafic de  executare a lucrărilor</w:t>
            </w:r>
          </w:p>
        </w:tc>
        <w:tc>
          <w:tcPr>
            <w:tcW w:w="4111" w:type="dxa"/>
          </w:tcPr>
          <w:p w14:paraId="59B6C65B" w14:textId="569F3564" w:rsidR="009F551E" w:rsidRDefault="009F551E" w:rsidP="009F551E">
            <w:pPr>
              <w:rPr>
                <w:sz w:val="22"/>
                <w:szCs w:val="22"/>
              </w:rPr>
            </w:pPr>
            <w:r w:rsidRPr="002D42DC">
              <w:rPr>
                <w:sz w:val="22"/>
                <w:szCs w:val="22"/>
              </w:rPr>
              <w:t>Confirmat prin aplicarea semnăturii electronice</w:t>
            </w:r>
            <w:r w:rsidRPr="00942E9C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14:paraId="53E46966" w14:textId="34D02089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34A9869E" w14:textId="77777777" w:rsidTr="009F551E">
        <w:tc>
          <w:tcPr>
            <w:tcW w:w="500" w:type="dxa"/>
          </w:tcPr>
          <w:p w14:paraId="79E70418" w14:textId="669E1A56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2897" w:type="dxa"/>
          </w:tcPr>
          <w:p w14:paraId="2E95123E" w14:textId="5A654542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4111" w:type="dxa"/>
          </w:tcPr>
          <w:p w14:paraId="27E9A260" w14:textId="7A1EE404" w:rsidR="009F551E" w:rsidRPr="002D42DC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Eliberat de banca  deținătoare de cont. Semnat electronic</w:t>
            </w:r>
          </w:p>
        </w:tc>
        <w:tc>
          <w:tcPr>
            <w:tcW w:w="1843" w:type="dxa"/>
          </w:tcPr>
          <w:p w14:paraId="49070C26" w14:textId="0E1E7500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36288F87" w14:textId="77777777" w:rsidTr="009F551E">
        <w:tc>
          <w:tcPr>
            <w:tcW w:w="500" w:type="dxa"/>
          </w:tcPr>
          <w:p w14:paraId="52CECC18" w14:textId="4D16F693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2897" w:type="dxa"/>
          </w:tcPr>
          <w:p w14:paraId="62789BD1" w14:textId="04FE38A7" w:rsidR="009F551E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Lista  subcontractaților și partea/părțile din contract care sunt îndeplinite de aceștia.</w:t>
            </w:r>
            <w:r w:rsidRPr="00FF430B">
              <w:rPr>
                <w:iCs/>
                <w:noProof w:val="0"/>
                <w:lang w:val="ro-MD" w:eastAsia="ru-RU"/>
              </w:rPr>
              <w:t xml:space="preserve"> </w:t>
            </w:r>
          </w:p>
        </w:tc>
        <w:tc>
          <w:tcPr>
            <w:tcW w:w="4111" w:type="dxa"/>
          </w:tcPr>
          <w:p w14:paraId="47FE9EBB" w14:textId="27D00A94" w:rsidR="009F551E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</w:rPr>
              <w:t>Semnat electronic.</w:t>
            </w:r>
          </w:p>
        </w:tc>
        <w:tc>
          <w:tcPr>
            <w:tcW w:w="1843" w:type="dxa"/>
          </w:tcPr>
          <w:p w14:paraId="0E1C44CD" w14:textId="7332942C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2B24C066" w14:textId="77777777" w:rsidTr="009F551E">
        <w:tc>
          <w:tcPr>
            <w:tcW w:w="500" w:type="dxa"/>
          </w:tcPr>
          <w:p w14:paraId="6EFE7D8B" w14:textId="3BF5CDD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2897" w:type="dxa"/>
          </w:tcPr>
          <w:p w14:paraId="342339A7" w14:textId="5FE68134" w:rsidR="009F551E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</w:rPr>
              <w:t>Declarație privind experiența similară</w:t>
            </w:r>
          </w:p>
        </w:tc>
        <w:tc>
          <w:tcPr>
            <w:tcW w:w="4111" w:type="dxa"/>
          </w:tcPr>
          <w:p w14:paraId="466794C2" w14:textId="28F78866" w:rsidR="009F551E" w:rsidRPr="00942E9C" w:rsidRDefault="009F551E" w:rsidP="009F551E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</w:rPr>
              <w:t>Semnat electronic.</w:t>
            </w:r>
          </w:p>
        </w:tc>
        <w:tc>
          <w:tcPr>
            <w:tcW w:w="1843" w:type="dxa"/>
          </w:tcPr>
          <w:p w14:paraId="0EC2AF32" w14:textId="3B388919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4BF02C55" w14:textId="77777777" w:rsidTr="009F551E">
        <w:tc>
          <w:tcPr>
            <w:tcW w:w="500" w:type="dxa"/>
          </w:tcPr>
          <w:p w14:paraId="41D02F5C" w14:textId="57E18A66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2897" w:type="dxa"/>
          </w:tcPr>
          <w:p w14:paraId="6AB5B908" w14:textId="02875CE0" w:rsidR="009F551E" w:rsidRPr="00942E9C" w:rsidRDefault="009F551E" w:rsidP="009F551E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  <w:lang w:val="en-US"/>
              </w:rPr>
              <w:t>Declarație privind lista principalelor lucrări executateîn ultimul an de activitate</w:t>
            </w:r>
          </w:p>
        </w:tc>
        <w:tc>
          <w:tcPr>
            <w:tcW w:w="4111" w:type="dxa"/>
          </w:tcPr>
          <w:p w14:paraId="5888553A" w14:textId="1E02AD7B" w:rsidR="009F551E" w:rsidRPr="00942E9C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Anexa nr.13</w:t>
            </w:r>
            <w:r w:rsidRPr="00942E9C">
              <w:rPr>
                <w:sz w:val="22"/>
                <w:szCs w:val="22"/>
              </w:rPr>
              <w:t xml:space="preserve"> Semnat electronic.</w:t>
            </w:r>
          </w:p>
        </w:tc>
        <w:tc>
          <w:tcPr>
            <w:tcW w:w="1843" w:type="dxa"/>
          </w:tcPr>
          <w:p w14:paraId="013A6C70" w14:textId="67C612B0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3529DE8A" w14:textId="77777777" w:rsidTr="009F551E">
        <w:tc>
          <w:tcPr>
            <w:tcW w:w="500" w:type="dxa"/>
          </w:tcPr>
          <w:p w14:paraId="2CD3F3D1" w14:textId="224B1ADE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14</w:t>
            </w:r>
          </w:p>
        </w:tc>
        <w:tc>
          <w:tcPr>
            <w:tcW w:w="2897" w:type="dxa"/>
          </w:tcPr>
          <w:p w14:paraId="5A3D5BB0" w14:textId="36527C1C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4111" w:type="dxa"/>
          </w:tcPr>
          <w:p w14:paraId="7EF342B4" w14:textId="15700043" w:rsidR="009F551E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Anexa nr.14 </w:t>
            </w:r>
            <w:r w:rsidRPr="00942E9C">
              <w:rPr>
                <w:sz w:val="22"/>
                <w:szCs w:val="22"/>
              </w:rPr>
              <w:t>Semnat electronic.</w:t>
            </w:r>
          </w:p>
        </w:tc>
        <w:tc>
          <w:tcPr>
            <w:tcW w:w="1843" w:type="dxa"/>
          </w:tcPr>
          <w:p w14:paraId="5552F670" w14:textId="04C6C5C3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0DCC6C1C" w14:textId="77777777" w:rsidTr="009F551E">
        <w:tc>
          <w:tcPr>
            <w:tcW w:w="500" w:type="dxa"/>
          </w:tcPr>
          <w:p w14:paraId="6A9AC61E" w14:textId="765C33DA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15</w:t>
            </w:r>
          </w:p>
        </w:tc>
        <w:tc>
          <w:tcPr>
            <w:tcW w:w="2897" w:type="dxa"/>
          </w:tcPr>
          <w:p w14:paraId="4EAF6336" w14:textId="4A3E2F8D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  <w:lang w:val="en-US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11" w:type="dxa"/>
          </w:tcPr>
          <w:p w14:paraId="397DF831" w14:textId="4EB309B7" w:rsidR="009F551E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Anexa nr.15</w:t>
            </w:r>
            <w:r w:rsidRPr="00942E9C">
              <w:rPr>
                <w:sz w:val="22"/>
                <w:szCs w:val="22"/>
              </w:rPr>
              <w:t xml:space="preserve"> Semnat electronic.</w:t>
            </w:r>
          </w:p>
        </w:tc>
        <w:tc>
          <w:tcPr>
            <w:tcW w:w="1843" w:type="dxa"/>
          </w:tcPr>
          <w:p w14:paraId="30A74705" w14:textId="458894FC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54BE2DD7" w14:textId="77777777" w:rsidTr="009F551E">
        <w:tc>
          <w:tcPr>
            <w:tcW w:w="500" w:type="dxa"/>
          </w:tcPr>
          <w:p w14:paraId="0909DD8C" w14:textId="1EF17CB4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16</w:t>
            </w:r>
          </w:p>
        </w:tc>
        <w:tc>
          <w:tcPr>
            <w:tcW w:w="2897" w:type="dxa"/>
          </w:tcPr>
          <w:p w14:paraId="5A84F323" w14:textId="3149D8F0" w:rsidR="009F551E" w:rsidRPr="00942E9C" w:rsidRDefault="009F551E" w:rsidP="009F551E">
            <w:pPr>
              <w:rPr>
                <w:sz w:val="22"/>
                <w:szCs w:val="22"/>
                <w:lang w:val="en-US"/>
              </w:rPr>
            </w:pPr>
            <w:r w:rsidRPr="00942E9C">
              <w:rPr>
                <w:sz w:val="22"/>
                <w:szCs w:val="22"/>
              </w:rPr>
              <w:t>Certificat de atestare tehnico-profesională a dirigintelui de șantier</w:t>
            </w:r>
          </w:p>
        </w:tc>
        <w:tc>
          <w:tcPr>
            <w:tcW w:w="4111" w:type="dxa"/>
          </w:tcPr>
          <w:p w14:paraId="39707728" w14:textId="791436F7" w:rsidR="009F551E" w:rsidRDefault="009F551E" w:rsidP="009F551E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</w:rPr>
              <w:t>Semnat electronic</w:t>
            </w:r>
          </w:p>
        </w:tc>
        <w:tc>
          <w:tcPr>
            <w:tcW w:w="1843" w:type="dxa"/>
          </w:tcPr>
          <w:p w14:paraId="2A981386" w14:textId="178DA263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7D335D3C" w14:textId="77777777" w:rsidTr="009F551E">
        <w:tc>
          <w:tcPr>
            <w:tcW w:w="500" w:type="dxa"/>
          </w:tcPr>
          <w:p w14:paraId="1DDB4202" w14:textId="368CB22C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17</w:t>
            </w:r>
          </w:p>
        </w:tc>
        <w:tc>
          <w:tcPr>
            <w:tcW w:w="2897" w:type="dxa"/>
          </w:tcPr>
          <w:p w14:paraId="7F801566" w14:textId="4E9C00B3" w:rsidR="009F551E" w:rsidRPr="00942E9C" w:rsidRDefault="009F551E" w:rsidP="009F551E">
            <w:pPr>
              <w:rPr>
                <w:sz w:val="22"/>
                <w:szCs w:val="22"/>
              </w:rPr>
            </w:pPr>
            <w:r w:rsidRPr="00942E9C">
              <w:rPr>
                <w:sz w:val="22"/>
                <w:szCs w:val="22"/>
              </w:rPr>
              <w:t>Certificat de efectuaare sistematică a plății impozitelor , eliberat de Inspectoratul Fiscal</w:t>
            </w:r>
          </w:p>
        </w:tc>
        <w:tc>
          <w:tcPr>
            <w:tcW w:w="4111" w:type="dxa"/>
          </w:tcPr>
          <w:p w14:paraId="6FC1DF9D" w14:textId="51D3AE24" w:rsidR="009F551E" w:rsidRPr="00942E9C" w:rsidRDefault="009F551E" w:rsidP="009F55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Certificatul urmează a fi valabil conform cerințelor Inspectoratului Fiscal al RM.</w:t>
            </w:r>
            <w:r w:rsidRPr="002D42DC">
              <w:rPr>
                <w:sz w:val="22"/>
                <w:szCs w:val="22"/>
              </w:rPr>
              <w:t>Confirmat prin aplicarea semnăturii electronice</w:t>
            </w:r>
          </w:p>
        </w:tc>
        <w:tc>
          <w:tcPr>
            <w:tcW w:w="1843" w:type="dxa"/>
          </w:tcPr>
          <w:p w14:paraId="7BAC8A16" w14:textId="40CC701F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42E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F551E" w:rsidRPr="00EC30C2" w14:paraId="64D57BBF" w14:textId="77777777" w:rsidTr="009F551E">
        <w:tc>
          <w:tcPr>
            <w:tcW w:w="500" w:type="dxa"/>
          </w:tcPr>
          <w:p w14:paraId="216668EF" w14:textId="6CF945E5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18</w:t>
            </w:r>
          </w:p>
        </w:tc>
        <w:tc>
          <w:tcPr>
            <w:tcW w:w="2897" w:type="dxa"/>
          </w:tcPr>
          <w:p w14:paraId="70D45D3B" w14:textId="31FB5788" w:rsidR="009F551E" w:rsidRPr="00942E9C" w:rsidRDefault="009F551E" w:rsidP="009F551E">
            <w:pPr>
              <w:rPr>
                <w:sz w:val="22"/>
                <w:szCs w:val="22"/>
              </w:rPr>
            </w:pPr>
            <w:r w:rsidRPr="007473A7">
              <w:rPr>
                <w:sz w:val="22"/>
                <w:szCs w:val="22"/>
                <w:lang w:val="en-US"/>
              </w:rPr>
              <w:t xml:space="preserve">Avizul Agenţiei pentru Supraveghere Tehnică </w:t>
            </w:r>
          </w:p>
        </w:tc>
        <w:tc>
          <w:tcPr>
            <w:tcW w:w="4111" w:type="dxa"/>
          </w:tcPr>
          <w:p w14:paraId="1E099A6B" w14:textId="1259C145" w:rsidR="009F551E" w:rsidRDefault="009F551E" w:rsidP="009F551E">
            <w:pPr>
              <w:rPr>
                <w:sz w:val="22"/>
                <w:szCs w:val="22"/>
              </w:rPr>
            </w:pPr>
            <w:r w:rsidRPr="007473A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7473A7">
              <w:rPr>
                <w:sz w:val="22"/>
                <w:szCs w:val="22"/>
                <w:lang w:val="en-US"/>
              </w:rPr>
              <w:t>onfirmat prin semnătura electronică a operatorului economic</w:t>
            </w:r>
          </w:p>
        </w:tc>
        <w:tc>
          <w:tcPr>
            <w:tcW w:w="1843" w:type="dxa"/>
          </w:tcPr>
          <w:p w14:paraId="7175C99E" w14:textId="185824C6" w:rsidR="009F551E" w:rsidRPr="00942E9C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9F551E" w:rsidRPr="00EC30C2" w14:paraId="32A05788" w14:textId="77777777" w:rsidTr="009F551E">
        <w:tc>
          <w:tcPr>
            <w:tcW w:w="500" w:type="dxa"/>
          </w:tcPr>
          <w:p w14:paraId="08189DF6" w14:textId="4C4AC35D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noProof w:val="0"/>
                <w:lang w:val="ro-MD" w:eastAsia="ru-RU"/>
              </w:rPr>
              <w:t>19</w:t>
            </w:r>
          </w:p>
        </w:tc>
        <w:tc>
          <w:tcPr>
            <w:tcW w:w="2897" w:type="dxa"/>
          </w:tcPr>
          <w:p w14:paraId="3370969F" w14:textId="6B35A125" w:rsidR="009F551E" w:rsidRPr="007473A7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</w:t>
            </w:r>
            <w:r w:rsidRPr="00A968DA">
              <w:rPr>
                <w:iCs/>
                <w:noProof w:val="0"/>
                <w:lang w:val="ro-MD" w:eastAsia="ru-RU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A968DA">
              <w:rPr>
                <w:iCs/>
                <w:noProof w:val="0"/>
                <w:lang w:val="ro-MD" w:eastAsia="ru-RU"/>
              </w:rPr>
              <w:t>activităţi</w:t>
            </w:r>
            <w:proofErr w:type="spellEnd"/>
            <w:r w:rsidRPr="00A968DA">
              <w:rPr>
                <w:iCs/>
                <w:noProof w:val="0"/>
                <w:lang w:val="ro-MD" w:eastAsia="ru-RU"/>
              </w:rPr>
              <w:t xml:space="preserve"> ale unei </w:t>
            </w:r>
            <w:proofErr w:type="spellStart"/>
            <w:r w:rsidRPr="00A968DA">
              <w:rPr>
                <w:iCs/>
                <w:noProof w:val="0"/>
                <w:lang w:val="ro-MD" w:eastAsia="ru-RU"/>
              </w:rPr>
              <w:lastRenderedPageBreak/>
              <w:t>organizaţii</w:t>
            </w:r>
            <w:proofErr w:type="spellEnd"/>
            <w:r w:rsidRPr="00A968DA">
              <w:rPr>
                <w:iCs/>
                <w:noProof w:val="0"/>
                <w:lang w:val="ro-MD" w:eastAsia="ru-RU"/>
              </w:rPr>
              <w:t xml:space="preserve"> sau grupări criminale, pentru </w:t>
            </w:r>
            <w:proofErr w:type="spellStart"/>
            <w:r w:rsidRPr="00A968DA">
              <w:rPr>
                <w:iCs/>
                <w:noProof w:val="0"/>
                <w:lang w:val="ro-MD" w:eastAsia="ru-RU"/>
              </w:rPr>
              <w:t>corupţie</w:t>
            </w:r>
            <w:proofErr w:type="spellEnd"/>
            <w:r w:rsidRPr="00A968DA">
              <w:rPr>
                <w:iCs/>
                <w:noProof w:val="0"/>
                <w:lang w:val="ro-MD" w:eastAsia="ru-RU"/>
              </w:rPr>
              <w:t xml:space="preserve">, fraudă </w:t>
            </w:r>
            <w:proofErr w:type="spellStart"/>
            <w:r w:rsidRPr="00A968DA">
              <w:rPr>
                <w:iCs/>
                <w:noProof w:val="0"/>
                <w:lang w:val="ro-MD" w:eastAsia="ru-RU"/>
              </w:rPr>
              <w:t>şi</w:t>
            </w:r>
            <w:proofErr w:type="spellEnd"/>
            <w:r w:rsidRPr="00A968DA">
              <w:rPr>
                <w:iCs/>
                <w:noProof w:val="0"/>
                <w:lang w:val="ro-MD" w:eastAsia="ru-RU"/>
              </w:rPr>
              <w:t>/sau spălare de bani</w:t>
            </w:r>
          </w:p>
        </w:tc>
        <w:tc>
          <w:tcPr>
            <w:tcW w:w="4111" w:type="dxa"/>
          </w:tcPr>
          <w:p w14:paraId="014F2AB5" w14:textId="03740AE5" w:rsidR="009F551E" w:rsidRPr="007473A7" w:rsidRDefault="009F551E" w:rsidP="009F551E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Ofertantul desemnat câștigător va prezenta Declarația în termen de 5 zile de la data comunicării rezultatelor.</w:t>
            </w:r>
          </w:p>
        </w:tc>
        <w:tc>
          <w:tcPr>
            <w:tcW w:w="1843" w:type="dxa"/>
          </w:tcPr>
          <w:p w14:paraId="5526062B" w14:textId="15D2AFD0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F551E" w:rsidRPr="00EC30C2" w14:paraId="332A68A5" w14:textId="77777777" w:rsidTr="009F551E">
        <w:tc>
          <w:tcPr>
            <w:tcW w:w="500" w:type="dxa"/>
          </w:tcPr>
          <w:p w14:paraId="2A90F9EF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897" w:type="dxa"/>
          </w:tcPr>
          <w:p w14:paraId="16D11CD2" w14:textId="77777777" w:rsidR="009F551E" w:rsidRDefault="009F551E" w:rsidP="009F551E">
            <w:pPr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4111" w:type="dxa"/>
          </w:tcPr>
          <w:p w14:paraId="6F4B5357" w14:textId="77777777" w:rsidR="009F551E" w:rsidRDefault="009F551E" w:rsidP="009F551E">
            <w:pPr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43" w:type="dxa"/>
          </w:tcPr>
          <w:p w14:paraId="37C93382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9F551E" w:rsidRPr="00EC30C2" w14:paraId="21266397" w14:textId="77777777" w:rsidTr="009F551E">
        <w:tc>
          <w:tcPr>
            <w:tcW w:w="500" w:type="dxa"/>
          </w:tcPr>
          <w:p w14:paraId="047489B7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897" w:type="dxa"/>
          </w:tcPr>
          <w:p w14:paraId="05D3F478" w14:textId="77777777" w:rsidR="009F551E" w:rsidRDefault="009F551E" w:rsidP="009F551E">
            <w:pPr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4111" w:type="dxa"/>
          </w:tcPr>
          <w:p w14:paraId="2F5661E8" w14:textId="77777777" w:rsidR="009F551E" w:rsidRDefault="009F551E" w:rsidP="009F551E">
            <w:pPr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43" w:type="dxa"/>
          </w:tcPr>
          <w:p w14:paraId="1FF6D19B" w14:textId="77777777" w:rsidR="009F551E" w:rsidRDefault="009F551E" w:rsidP="009F55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04AF486D" w14:textId="235A764F" w:rsidR="0015247E" w:rsidRPr="00FF430B" w:rsidRDefault="00F339BD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Garanția pentru ofertă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lang w:val="ro-MD"/>
        </w:rPr>
        <w:t>,</w:t>
      </w:r>
      <w:r w:rsidR="00FE38A6" w:rsidRPr="00FF430B">
        <w:rPr>
          <w:lang w:val="ro-MD"/>
        </w:rPr>
        <w:t xml:space="preserve"> </w:t>
      </w:r>
      <w:r w:rsidR="0015247E" w:rsidRPr="00FF430B">
        <w:rPr>
          <w:b/>
          <w:noProof w:val="0"/>
          <w:lang w:val="ro-MD" w:eastAsia="ru-RU"/>
        </w:rPr>
        <w:t>cuantumul</w:t>
      </w:r>
      <w:r>
        <w:rPr>
          <w:b/>
          <w:noProof w:val="0"/>
          <w:lang w:val="ro-MD" w:eastAsia="ru-RU"/>
        </w:rPr>
        <w:t xml:space="preserve"> 1%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b/>
          <w:noProof w:val="0"/>
          <w:lang w:val="ro-MD" w:eastAsia="ru-RU"/>
        </w:rPr>
        <w:t>.</w:t>
      </w:r>
    </w:p>
    <w:p w14:paraId="537A3EA2" w14:textId="05B657BE"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F339BD">
        <w:rPr>
          <w:b/>
          <w:noProof w:val="0"/>
          <w:lang w:val="ro-MD" w:eastAsia="ru-RU"/>
        </w:rPr>
        <w:t xml:space="preserve"> -  5 ani</w:t>
      </w:r>
      <w:r w:rsidR="003D5549" w:rsidRPr="003D5549">
        <w:rPr>
          <w:sz w:val="22"/>
          <w:szCs w:val="22"/>
        </w:rPr>
        <w:t xml:space="preserve"> </w:t>
      </w:r>
      <w:r w:rsidR="00F26D95">
        <w:rPr>
          <w:b/>
          <w:noProof w:val="0"/>
          <w:lang w:eastAsia="ru-RU"/>
        </w:rPr>
        <w:t>.</w:t>
      </w:r>
    </w:p>
    <w:p w14:paraId="13C1C02B" w14:textId="44EF9973"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</w:t>
      </w:r>
      <w:r w:rsidR="00F339BD">
        <w:rPr>
          <w:b/>
          <w:noProof w:val="0"/>
          <w:lang w:val="ro-MD" w:eastAsia="ru-RU"/>
        </w:rPr>
        <w:t xml:space="preserve">ractului </w:t>
      </w:r>
      <w:r w:rsidRPr="00FF430B">
        <w:rPr>
          <w:b/>
          <w:noProof w:val="0"/>
          <w:lang w:val="ro-MD" w:eastAsia="ru-RU"/>
        </w:rPr>
        <w:t>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cuantumul</w:t>
      </w:r>
      <w:r w:rsidR="00F339BD">
        <w:rPr>
          <w:b/>
          <w:noProof w:val="0"/>
          <w:lang w:val="ro-MD" w:eastAsia="ru-RU"/>
        </w:rPr>
        <w:t xml:space="preserve">  5%</w:t>
      </w:r>
      <w:r w:rsidR="003D5549">
        <w:rPr>
          <w:b/>
          <w:noProof w:val="0"/>
          <w:lang w:val="ro-MD" w:eastAsia="ru-RU"/>
        </w:rPr>
        <w:t xml:space="preserve"> </w:t>
      </w:r>
      <w:r w:rsidR="00850732">
        <w:rPr>
          <w:b/>
          <w:noProof w:val="0"/>
          <w:lang w:val="ro-MD" w:eastAsia="ru-RU"/>
        </w:rPr>
        <w:t>din contractul adjudecat</w:t>
      </w:r>
      <w:r w:rsidR="003D5549">
        <w:rPr>
          <w:b/>
          <w:noProof w:val="0"/>
          <w:lang w:val="ro-MD" w:eastAsia="ru-RU"/>
        </w:rPr>
        <w:t xml:space="preserve"> </w:t>
      </w:r>
      <w:r w:rsidR="000F4F5C">
        <w:rPr>
          <w:b/>
          <w:noProof w:val="0"/>
          <w:lang w:val="ro-MD" w:eastAsia="ru-RU"/>
        </w:rPr>
        <w:t>(</w:t>
      </w:r>
      <w:r w:rsidR="003D5549">
        <w:rPr>
          <w:b/>
          <w:noProof w:val="0"/>
          <w:lang w:val="ro-MD" w:eastAsia="ru-RU"/>
        </w:rPr>
        <w:t>agentul economic câștigător</w:t>
      </w:r>
      <w:r w:rsidR="000F4F5C">
        <w:rPr>
          <w:b/>
          <w:noProof w:val="0"/>
          <w:lang w:val="ro-MD" w:eastAsia="ru-RU"/>
        </w:rPr>
        <w:t>)</w:t>
      </w:r>
      <w:r w:rsidR="003D5549">
        <w:rPr>
          <w:b/>
          <w:noProof w:val="0"/>
          <w:lang w:val="ro-MD" w:eastAsia="ru-RU"/>
        </w:rPr>
        <w:t>.</w:t>
      </w:r>
      <w:r w:rsidR="00F339BD">
        <w:rPr>
          <w:b/>
          <w:noProof w:val="0"/>
          <w:lang w:val="ro-MD" w:eastAsia="ru-RU"/>
        </w:rPr>
        <w:t xml:space="preserve"> </w:t>
      </w:r>
    </w:p>
    <w:p w14:paraId="0AF5FA01" w14:textId="4D6C4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negociate), după caz________________________________________________</w:t>
      </w:r>
    </w:p>
    <w:p w14:paraId="1984BDAD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146D4A00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</w:t>
      </w:r>
      <w:r w:rsidR="00CB0AEA" w:rsidRPr="00FF430B">
        <w:rPr>
          <w:b/>
          <w:noProof w:val="0"/>
          <w:lang w:val="ro-MD" w:eastAsia="ru-RU"/>
        </w:rPr>
        <w:t>________________________</w:t>
      </w:r>
      <w:r w:rsidRPr="00FF430B">
        <w:rPr>
          <w:b/>
          <w:noProof w:val="0"/>
          <w:lang w:val="ro-MD" w:eastAsia="ru-RU"/>
        </w:rPr>
        <w:t>_</w:t>
      </w:r>
      <w:r w:rsidR="009F3CEA" w:rsidRPr="00FF430B">
        <w:rPr>
          <w:b/>
          <w:noProof w:val="0"/>
          <w:lang w:val="ro-MD" w:eastAsia="ru-RU"/>
        </w:rPr>
        <w:t>______</w:t>
      </w:r>
    </w:p>
    <w:p w14:paraId="3FBCA5A9" w14:textId="40A0044E" w:rsidR="00EF4276" w:rsidRPr="00FF430B" w:rsidRDefault="00A2523D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>
        <w:rPr>
          <w:b/>
          <w:noProof w:val="0"/>
          <w:lang w:val="ro-MD" w:eastAsia="ru-RU"/>
        </w:rPr>
        <w:t>Ofertele se prezintă în  lei</w:t>
      </w:r>
      <w:bookmarkEnd w:id="0"/>
      <w:r>
        <w:rPr>
          <w:b/>
          <w:noProof w:val="0"/>
          <w:lang w:val="ro-MD" w:eastAsia="ru-RU"/>
        </w:rPr>
        <w:t xml:space="preserve"> MD</w:t>
      </w:r>
    </w:p>
    <w:p w14:paraId="432C1F0F" w14:textId="6C779D1E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A2523D">
        <w:rPr>
          <w:b/>
          <w:noProof w:val="0"/>
          <w:lang w:val="ro-MD" w:eastAsia="ru-RU"/>
        </w:rPr>
        <w:t xml:space="preserve"> Prețul cel mai scăzut cu respectarea cerințelor</w:t>
      </w:r>
    </w:p>
    <w:p w14:paraId="0EB0540D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77777777"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_______________________________</w:t>
      </w:r>
      <w:r w:rsidRPr="00FF430B">
        <w:rPr>
          <w:b/>
          <w:noProof w:val="0"/>
          <w:lang w:val="ro-MD" w:eastAsia="ru-RU"/>
        </w:rPr>
        <w:t>_</w:t>
      </w:r>
      <w:r w:rsidR="00BE362C" w:rsidRPr="00FF430B">
        <w:rPr>
          <w:b/>
          <w:noProof w:val="0"/>
          <w:lang w:val="ro-MD" w:eastAsia="ru-RU"/>
        </w:rPr>
        <w:t>____</w:t>
      </w:r>
    </w:p>
    <w:p w14:paraId="75C232E2" w14:textId="77777777" w:rsidR="00BE362C" w:rsidRPr="00FF430B" w:rsidRDefault="00BE362C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626F6C6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5DE9D46C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9F551E">
        <w:rPr>
          <w:b/>
          <w:noProof w:val="0"/>
          <w:lang w:val="ro-MD" w:eastAsia="ru-RU"/>
        </w:rPr>
        <w:t>45</w:t>
      </w:r>
      <w:bookmarkStart w:id="1" w:name="_GoBack"/>
      <w:bookmarkEnd w:id="1"/>
      <w:r w:rsidR="00E85DE0">
        <w:rPr>
          <w:b/>
          <w:noProof w:val="0"/>
          <w:lang w:val="ro-MD" w:eastAsia="ru-RU"/>
        </w:rPr>
        <w:t xml:space="preserve"> zile</w:t>
      </w:r>
    </w:p>
    <w:p w14:paraId="4E3C6F91" w14:textId="63D8E79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5DE0">
        <w:rPr>
          <w:b/>
          <w:noProof w:val="0"/>
          <w:lang w:val="ro-MD" w:eastAsia="ru-RU"/>
        </w:rPr>
        <w:t>SIA RSAP</w:t>
      </w:r>
    </w:p>
    <w:p w14:paraId="7F90EC3B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F325CE0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5DE0">
        <w:rPr>
          <w:b/>
          <w:noProof w:val="0"/>
          <w:lang w:val="ro-MD" w:eastAsia="ru-RU"/>
        </w:rPr>
        <w:t>Limba de s</w:t>
      </w:r>
      <w:r w:rsidR="000F4F5C">
        <w:rPr>
          <w:b/>
          <w:noProof w:val="0"/>
          <w:lang w:val="ro-MD" w:eastAsia="ru-RU"/>
        </w:rPr>
        <w:t>tat.</w:t>
      </w:r>
    </w:p>
    <w:p w14:paraId="3525B78C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noProof w:val="0"/>
          <w:lang w:val="ro-MD" w:eastAsia="ru-RU"/>
        </w:rPr>
        <w:t>______________</w:t>
      </w:r>
    </w:p>
    <w:p w14:paraId="02FF4B48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14:paraId="16F7BF5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782A5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0F4F5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0A3E25D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:___________________________________________________________________</w:t>
      </w:r>
    </w:p>
    <w:p w14:paraId="0D3F5FE9" w14:textId="768E40C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 Buletinul nr. 47 din 18 iunie 2021</w:t>
      </w:r>
    </w:p>
    <w:p w14:paraId="534F3234" w14:textId="64D9DB66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24.06 2021</w:t>
      </w:r>
    </w:p>
    <w:p w14:paraId="2045D67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</w:tbl>
    <w:p w14:paraId="5FE76AE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2AE4769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F90671">
        <w:rPr>
          <w:b/>
          <w:noProof w:val="0"/>
          <w:lang w:val="ro-MD" w:eastAsia="ru-RU"/>
        </w:rPr>
        <w:t xml:space="preserve">  </w:t>
      </w:r>
      <w:r w:rsidR="00F90671">
        <w:rPr>
          <w:b/>
          <w:noProof w:val="0"/>
          <w:shd w:val="clear" w:color="auto" w:fill="FFFFFF" w:themeFill="background1"/>
          <w:lang w:val="ro-MD" w:eastAsia="ru-RU"/>
        </w:rPr>
        <w:t xml:space="preserve">Viceprimarul Vitalie </w:t>
      </w:r>
      <w:proofErr w:type="spellStart"/>
      <w:r w:rsidR="00F90671">
        <w:rPr>
          <w:b/>
          <w:noProof w:val="0"/>
          <w:shd w:val="clear" w:color="auto" w:fill="FFFFFF" w:themeFill="background1"/>
          <w:lang w:val="ro-MD" w:eastAsia="ru-RU"/>
        </w:rPr>
        <w:t>Postovan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F6A60" w14:textId="77777777" w:rsidR="00314D41" w:rsidRDefault="00314D41" w:rsidP="00A20ACF">
      <w:r>
        <w:separator/>
      </w:r>
    </w:p>
  </w:endnote>
  <w:endnote w:type="continuationSeparator" w:id="0">
    <w:p w14:paraId="60288555" w14:textId="77777777" w:rsidR="00314D41" w:rsidRDefault="00314D4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548A8F5B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51E">
          <w:t>5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4D33D" w14:textId="77777777" w:rsidR="00314D41" w:rsidRDefault="00314D41" w:rsidP="00A20ACF">
      <w:r>
        <w:separator/>
      </w:r>
    </w:p>
  </w:footnote>
  <w:footnote w:type="continuationSeparator" w:id="0">
    <w:p w14:paraId="04CCD750" w14:textId="77777777" w:rsidR="00314D41" w:rsidRDefault="00314D4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4F5C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4D41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549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1ED0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B94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D7312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40D8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732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51E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23D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AC8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2DE8"/>
    <w:rsid w:val="00D53233"/>
    <w:rsid w:val="00D53648"/>
    <w:rsid w:val="00D553E7"/>
    <w:rsid w:val="00D55CC9"/>
    <w:rsid w:val="00D56452"/>
    <w:rsid w:val="00D6089D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5DE0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7586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26D95"/>
    <w:rsid w:val="00F31B7F"/>
    <w:rsid w:val="00F339BD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0671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opkGZ5d48+XNi1MrsY2SKaavaRdyh07aAYbsfzV+rhY=</DigestValue>
    </Reference>
    <Reference Type="http://www.w3.org/2000/09/xmldsig#Object" URI="#idOfficeObject">
      <DigestMethod Algorithm="http://www.w3.org/2001/04/xmlenc#sha256"/>
      <DigestValue>Q+bR9PpyP3dDQHpRgLOwf2vO0qtA+5AlNpYjvV69B68=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MusesB9oyVknAvrKqtxdIKbKc8MReQiy1HkV/viT0UI=</DigestValue>
    </Reference>
  </SignedInfo>
  <SignatureValue>dZbKZFyl8StO1stTuBQuRs0Suk3nN2vsTsq4ZK878hKtWcz4dRMJa/QvlFh9hPwfRXaHoQhI/6V6
Bq386q9gMOfYMhNSjIGBId78TNNlIhl7B+ml0jgQoWqNHDgwUNuMEDOXx52/JrWIZXQ2Gu5rFfkJ
EJ/qgyJo814A9jOqMiQHqjWbKr54fc6/doxWcifHjd4NJgRZf8utLpArra0R8yKfPvfZMTFasy6X
2cVZr/Xq9GHT/iAD2MBq6cLY6DH/uIu7TdlI9d2LxfaJ44gb4JJR9Sy98nT5WVhXOgt6p7GL7JSV
fULx1rZ82zQESJMz0No118vRN4FteddHRVfSGA==</SignatureValue>
  <KeyInfo>
    <X509Data>
      <X509Certificate>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jmVVJXP/Y+VT1bf9K2DrHD2i1nSuHHWxvOIylET0p+E=</DigestValue>
      </Reference>
      <Reference URI="/word/document.xml?ContentType=application/vnd.openxmlformats-officedocument.wordprocessingml.document.main+xml">
        <DigestMethod Algorithm="http://www.w3.org/2001/04/xmlenc#sha256"/>
        <DigestValue>Z/Me49h0JuKN/RXitQ997Zs7Gf0H8fFkH6gGaa/UNws=</DigestValue>
      </Reference>
      <Reference URI="/word/endnotes.xml?ContentType=application/vnd.openxmlformats-officedocument.wordprocessingml.endnotes+xml">
        <DigestMethod Algorithm="http://www.w3.org/2001/04/xmlenc#sha256"/>
        <DigestValue>BP95PCJo2kaps2Vgc26Gn14SlvFbNvFD6woOwb510+Q=</DigestValue>
      </Reference>
      <Reference URI="/word/fontTable.xml?ContentType=application/vnd.openxmlformats-officedocument.wordprocessingml.fontTable+xml">
        <DigestMethod Algorithm="http://www.w3.org/2001/04/xmlenc#sha256"/>
        <DigestValue>PTMMyWFcv5X6scr8FWyp35de6663dKMa8tpmHg9fwM4=</DigestValue>
      </Reference>
      <Reference URI="/word/footer1.xml?ContentType=application/vnd.openxmlformats-officedocument.wordprocessingml.footer+xml">
        <DigestMethod Algorithm="http://www.w3.org/2001/04/xmlenc#sha256"/>
        <DigestValue>jjiDrBNNkrT8FkV+UEqFHijzc6fPHhYgeQvaCfeQjUU=</DigestValue>
      </Reference>
      <Reference URI="/word/footnotes.xml?ContentType=application/vnd.openxmlformats-officedocument.wordprocessingml.footnotes+xml">
        <DigestMethod Algorithm="http://www.w3.org/2001/04/xmlenc#sha256"/>
        <DigestValue>UyjE9JLYa7lIH7Y6NtLPYC54WCYRAPnUZ7m0LzqPbHU=</DigestValue>
      </Reference>
      <Reference URI="/word/numbering.xml?ContentType=application/vnd.openxmlformats-officedocument.wordprocessingml.numbering+xml">
        <DigestMethod Algorithm="http://www.w3.org/2001/04/xmlenc#sha256"/>
        <DigestValue>79JPWF7C+xWTI9GAoygIIyTpo+jJxICgYYyt36cmhis=</DigestValue>
      </Reference>
      <Reference URI="/word/settings.xml?ContentType=application/vnd.openxmlformats-officedocument.wordprocessingml.settings+xml">
        <DigestMethod Algorithm="http://www.w3.org/2001/04/xmlenc#sha256"/>
        <DigestValue>lD1705O/+Vsaqx9s8IYJynxukHXB+L7INCdB1e7M0U0=</DigestValue>
      </Reference>
      <Reference URI="/word/styles.xml?ContentType=application/vnd.openxmlformats-officedocument.wordprocessingml.styles+xml">
        <DigestMethod Algorithm="http://www.w3.org/2001/04/xmlenc#sha256"/>
        <DigestValue>t0ECfJl2/skqBhN8j+VCXZdMG1VRW9/Ktjp4Ub83KhU=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7ad53vURGxwvOe/xZNSEIiw+ahj3+akJszBLVMggArg=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2021-06-29T11:06:23Z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2021-06-29T11:06:23Z</xd:SigningTime>
          <xd:SigningCertificate>
            <xd:Cert>
              <xd:CertDigest>
                <DigestMethod Algorithm="http://www.w3.org/2001/04/xmlenc#sha256"/>
                <DigestValue>GHq87oGbwOVd65v+R5KgrZPem0TEMaRHw8ahkXEqh3s=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1298074215398435261953081310686049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achizitii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D9772-E35F-4F8C-A653-FD79370B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1589</Words>
  <Characters>9063</Characters>
  <Application>Microsoft Office Word</Application>
  <DocSecurity>0</DocSecurity>
  <Lines>75</Lines>
  <Paragraphs>21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</cp:revision>
  <cp:lastPrinted>2021-06-01T11:52:00Z</cp:lastPrinted>
  <dcterms:created xsi:type="dcterms:W3CDTF">2021-06-22T12:37:00Z</dcterms:created>
  <dcterms:modified xsi:type="dcterms:W3CDTF">2021-06-29T07:29:00Z</dcterms:modified>
</cp:coreProperties>
</file>